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FB2F8">
      <w:pPr>
        <w:pStyle w:val="270"/>
        <w:ind w:left="0" w:firstLine="0"/>
        <w:rPr>
          <w:rFonts w:hint="eastAsia"/>
          <w:color w:val="000000"/>
          <w:highlight w:val="none"/>
        </w:rPr>
      </w:pPr>
      <w:bookmarkStart w:id="0" w:name="_Toc120614210"/>
      <w:bookmarkStart w:id="1" w:name="_Toc16938516"/>
      <w:bookmarkStart w:id="2" w:name="_Toc479757206"/>
      <w:bookmarkStart w:id="3" w:name="_Toc513029200"/>
      <w:bookmarkStart w:id="4" w:name="_Toc523127445"/>
      <w:bookmarkStart w:id="5" w:name="_Toc20823272"/>
    </w:p>
    <w:bookmarkEnd w:id="0"/>
    <w:bookmarkEnd w:id="1"/>
    <w:bookmarkEnd w:id="2"/>
    <w:bookmarkEnd w:id="3"/>
    <w:bookmarkEnd w:id="4"/>
    <w:bookmarkEnd w:id="5"/>
    <w:p w14:paraId="60AD0AC8">
      <w:pPr>
        <w:spacing w:before="0" w:after="0" w:line="240" w:lineRule="auto"/>
        <w:ind w:right="840"/>
        <w:jc w:val="center"/>
        <w:outlineLvl w:val="0"/>
        <w:rPr>
          <w:rFonts w:hint="eastAsia" w:ascii="黑体" w:hAnsi="宋体" w:eastAsia="黑体" w:cs="Times New Roman"/>
          <w:color w:val="000000"/>
          <w:sz w:val="36"/>
          <w:szCs w:val="21"/>
          <w:highlight w:val="none"/>
          <w:lang w:val="en-US" w:eastAsia="zh-CN" w:bidi="ar-SA"/>
        </w:rPr>
      </w:pPr>
      <w:bookmarkStart w:id="6" w:name="_Toc49090575"/>
      <w:bookmarkStart w:id="7" w:name="_Toc26554093"/>
      <w:bookmarkStart w:id="8" w:name="_Toc120614281"/>
      <w:bookmarkStart w:id="9" w:name="_Toc23321"/>
      <w:bookmarkStart w:id="10" w:name="_Toc479757211"/>
      <w:bookmarkStart w:id="11" w:name="_Toc462564139"/>
      <w:r>
        <w:rPr>
          <w:rFonts w:hint="eastAsia" w:ascii="黑体" w:hAnsi="宋体" w:eastAsia="黑体" w:cs="Times New Roman"/>
          <w:color w:val="000000"/>
          <w:sz w:val="36"/>
          <w:szCs w:val="21"/>
          <w:highlight w:val="none"/>
          <w:lang w:val="en-US" w:eastAsia="zh-CN" w:bidi="ar-SA"/>
        </w:rPr>
        <w:t>第六章  投标</w:t>
      </w:r>
      <w:bookmarkEnd w:id="6"/>
      <w:bookmarkEnd w:id="7"/>
      <w:bookmarkEnd w:id="8"/>
      <w:r>
        <w:rPr>
          <w:rFonts w:hint="eastAsia" w:ascii="黑体" w:hAnsi="宋体" w:eastAsia="黑体" w:cs="Times New Roman"/>
          <w:color w:val="000000"/>
          <w:sz w:val="36"/>
          <w:szCs w:val="21"/>
          <w:highlight w:val="none"/>
          <w:lang w:val="en-US" w:eastAsia="zh-CN" w:bidi="ar-SA"/>
        </w:rPr>
        <w:t>文件格式</w:t>
      </w:r>
      <w:bookmarkEnd w:id="9"/>
      <w:r>
        <w:rPr>
          <w:rFonts w:hint="eastAsia" w:ascii="黑体" w:hAnsi="宋体" w:eastAsia="黑体" w:cs="Times New Roman"/>
          <w:color w:val="000000"/>
          <w:sz w:val="36"/>
          <w:szCs w:val="21"/>
          <w:highlight w:val="none"/>
          <w:lang w:val="en-US" w:eastAsia="zh-CN" w:bidi="ar-SA"/>
        </w:rPr>
        <w:t xml:space="preserve"> </w:t>
      </w:r>
    </w:p>
    <w:p w14:paraId="1703B37C">
      <w:pPr>
        <w:jc w:val="center"/>
        <w:rPr>
          <w:rFonts w:hint="eastAsia" w:ascii="宋体" w:hAnsi="宋体"/>
          <w:b/>
          <w:color w:val="000000"/>
          <w:sz w:val="72"/>
          <w:highlight w:val="none"/>
        </w:rPr>
      </w:pPr>
      <w:bookmarkStart w:id="12" w:name="_Hlt26955039"/>
      <w:bookmarkEnd w:id="12"/>
      <w:bookmarkStart w:id="13" w:name="_Hlt26671244"/>
      <w:bookmarkEnd w:id="13"/>
      <w:bookmarkStart w:id="14" w:name="_Toc49090576"/>
      <w:bookmarkStart w:id="15" w:name="_Toc120614282"/>
      <w:bookmarkStart w:id="16" w:name="_Toc26554094"/>
    </w:p>
    <w:p w14:paraId="4FC5F7A5">
      <w:pPr>
        <w:spacing w:line="600" w:lineRule="auto"/>
        <w:jc w:val="center"/>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项目名称：</w:t>
      </w:r>
      <w:r>
        <w:rPr>
          <w:rFonts w:hint="eastAsia" w:ascii="宋体" w:hAnsi="宋体" w:eastAsia="宋体" w:cs="宋体"/>
          <w:b/>
          <w:bCs w:val="0"/>
          <w:color w:val="000000"/>
          <w:sz w:val="32"/>
          <w:szCs w:val="32"/>
          <w:highlight w:val="none"/>
          <w:u w:val="none"/>
          <w:lang w:val="en-US" w:eastAsia="zh-CN"/>
        </w:rPr>
        <w:t xml:space="preserve"> </w:t>
      </w:r>
    </w:p>
    <w:p w14:paraId="5D82B1D5">
      <w:pPr>
        <w:spacing w:line="600" w:lineRule="auto"/>
        <w:jc w:val="center"/>
        <w:rPr>
          <w:rFonts w:hint="eastAsia" w:ascii="宋体" w:hAnsi="宋体"/>
          <w:b/>
          <w:color w:val="000000"/>
          <w:sz w:val="72"/>
          <w:highlight w:val="none"/>
        </w:rPr>
      </w:pPr>
      <w:r>
        <w:rPr>
          <w:rFonts w:hint="eastAsia" w:ascii="宋体" w:hAnsi="宋体" w:eastAsia="宋体" w:cs="宋体"/>
          <w:b/>
          <w:color w:val="000000"/>
          <w:sz w:val="32"/>
          <w:szCs w:val="32"/>
          <w:highlight w:val="none"/>
          <w:lang w:eastAsia="zh-CN"/>
        </w:rPr>
        <w:t>项目编号：</w:t>
      </w:r>
      <w:r>
        <w:rPr>
          <w:rFonts w:hint="eastAsia" w:ascii="宋体" w:hAnsi="宋体" w:eastAsia="宋体" w:cs="宋体"/>
          <w:b/>
          <w:bCs w:val="0"/>
          <w:color w:val="000000"/>
          <w:sz w:val="32"/>
          <w:szCs w:val="32"/>
          <w:highlight w:val="none"/>
          <w:u w:val="none"/>
          <w:lang w:val="en-US" w:eastAsia="zh-CN"/>
        </w:rPr>
        <w:t xml:space="preserve"> </w:t>
      </w:r>
    </w:p>
    <w:p w14:paraId="1C836102">
      <w:pPr>
        <w:jc w:val="center"/>
        <w:rPr>
          <w:rFonts w:hint="eastAsia" w:ascii="宋体" w:hAnsi="宋体"/>
          <w:b/>
          <w:color w:val="000000"/>
          <w:sz w:val="72"/>
          <w:highlight w:val="none"/>
        </w:rPr>
      </w:pPr>
      <w:bookmarkStart w:id="47" w:name="_GoBack"/>
      <w:bookmarkEnd w:id="47"/>
    </w:p>
    <w:p w14:paraId="0F0F635D">
      <w:pPr>
        <w:jc w:val="center"/>
        <w:rPr>
          <w:rFonts w:hint="eastAsia" w:ascii="宋体" w:hAnsi="宋体"/>
          <w:b/>
          <w:color w:val="000000"/>
          <w:sz w:val="72"/>
          <w:highlight w:val="none"/>
        </w:rPr>
      </w:pPr>
      <w:r>
        <w:rPr>
          <w:rFonts w:hint="eastAsia" w:ascii="宋体" w:hAnsi="宋体"/>
          <w:b/>
          <w:color w:val="000000"/>
          <w:sz w:val="72"/>
          <w:highlight w:val="none"/>
        </w:rPr>
        <w:t>投  标  文  件</w:t>
      </w:r>
    </w:p>
    <w:p w14:paraId="67E8B69F">
      <w:pPr>
        <w:jc w:val="center"/>
        <w:rPr>
          <w:rFonts w:hint="eastAsia" w:ascii="宋体" w:hAnsi="宋体"/>
          <w:b/>
          <w:color w:val="000000"/>
          <w:sz w:val="72"/>
          <w:highlight w:val="none"/>
        </w:rPr>
      </w:pPr>
    </w:p>
    <w:p w14:paraId="1EB453CE">
      <w:pPr>
        <w:jc w:val="center"/>
        <w:rPr>
          <w:rFonts w:hint="eastAsia" w:ascii="宋体" w:hAnsi="宋体"/>
          <w:b/>
          <w:color w:val="000000"/>
          <w:sz w:val="72"/>
          <w:highlight w:val="none"/>
        </w:rPr>
      </w:pPr>
    </w:p>
    <w:p w14:paraId="340E1118">
      <w:pPr>
        <w:pStyle w:val="266"/>
        <w:rPr>
          <w:rFonts w:hint="eastAsia" w:ascii="宋体" w:hAnsi="宋体"/>
          <w:b/>
          <w:color w:val="000000"/>
          <w:sz w:val="72"/>
          <w:highlight w:val="none"/>
        </w:rPr>
      </w:pPr>
    </w:p>
    <w:p w14:paraId="280F7EB3">
      <w:pPr>
        <w:pStyle w:val="267"/>
        <w:rPr>
          <w:rFonts w:hint="eastAsia"/>
          <w:color w:val="000000"/>
          <w:highlight w:val="none"/>
        </w:rPr>
      </w:pPr>
    </w:p>
    <w:p w14:paraId="4449BF4C">
      <w:pPr>
        <w:jc w:val="center"/>
        <w:rPr>
          <w:rFonts w:hint="eastAsia" w:ascii="宋体" w:hAnsi="宋体"/>
          <w:b/>
          <w:color w:val="000000"/>
          <w:sz w:val="36"/>
          <w:highlight w:val="none"/>
        </w:rPr>
      </w:pPr>
    </w:p>
    <w:p w14:paraId="32DC37A7">
      <w:pPr>
        <w:pStyle w:val="32"/>
        <w:rPr>
          <w:rFonts w:hint="eastAsia" w:ascii="宋体" w:hAnsi="宋体"/>
          <w:b/>
          <w:color w:val="000000"/>
          <w:sz w:val="36"/>
          <w:highlight w:val="none"/>
        </w:rPr>
      </w:pPr>
    </w:p>
    <w:p w14:paraId="02BF8F06">
      <w:pPr>
        <w:pStyle w:val="32"/>
        <w:rPr>
          <w:rFonts w:hint="eastAsia" w:ascii="宋体" w:hAnsi="宋体"/>
          <w:b/>
          <w:color w:val="000000"/>
          <w:sz w:val="36"/>
          <w:highlight w:val="none"/>
        </w:rPr>
      </w:pPr>
    </w:p>
    <w:p w14:paraId="0633890B">
      <w:pPr>
        <w:pStyle w:val="32"/>
        <w:rPr>
          <w:rFonts w:hint="eastAsia" w:ascii="宋体" w:hAnsi="宋体"/>
          <w:b/>
          <w:color w:val="000000"/>
          <w:sz w:val="36"/>
          <w:highlight w:val="none"/>
        </w:rPr>
      </w:pPr>
    </w:p>
    <w:p w14:paraId="38352AFE">
      <w:pPr>
        <w:jc w:val="both"/>
        <w:rPr>
          <w:rFonts w:hint="eastAsia" w:ascii="宋体" w:hAnsi="宋体"/>
          <w:b/>
          <w:color w:val="000000"/>
          <w:sz w:val="36"/>
          <w:highlight w:val="none"/>
        </w:rPr>
      </w:pPr>
    </w:p>
    <w:p w14:paraId="4BC9D917">
      <w:pPr>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p>
    <w:p w14:paraId="28E0799A">
      <w:pPr>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p>
    <w:p w14:paraId="5B469707">
      <w:pPr>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w:t>
      </w:r>
      <w:r>
        <w:rPr>
          <w:rFonts w:hint="eastAsia" w:ascii="宋体" w:hAnsi="宋体"/>
          <w:b/>
          <w:color w:val="000000"/>
          <w:sz w:val="36"/>
          <w:highlight w:val="none"/>
          <w:u w:val="single"/>
          <w:lang w:eastAsia="zh-CN"/>
        </w:rPr>
        <w:t>加盖公章</w:t>
      </w:r>
      <w:r>
        <w:rPr>
          <w:rFonts w:hint="eastAsia" w:ascii="宋体" w:hAnsi="宋体"/>
          <w:b/>
          <w:color w:val="000000"/>
          <w:sz w:val="36"/>
          <w:highlight w:val="none"/>
          <w:u w:val="single"/>
        </w:rPr>
        <w:t>）</w:t>
      </w:r>
      <w:r>
        <w:rPr>
          <w:rFonts w:hint="eastAsia" w:ascii="宋体" w:hAnsi="宋体"/>
          <w:b/>
          <w:color w:val="000000"/>
          <w:sz w:val="36"/>
          <w:highlight w:val="none"/>
          <w:u w:val="single"/>
          <w:lang w:val="en-US" w:eastAsia="zh-CN"/>
        </w:rPr>
        <w:t xml:space="preserve">       </w:t>
      </w:r>
    </w:p>
    <w:p w14:paraId="7E72B6F0">
      <w:pPr>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p>
    <w:p w14:paraId="1C59266A">
      <w:pPr>
        <w:spacing w:line="440" w:lineRule="exact"/>
        <w:jc w:val="center"/>
        <w:rPr>
          <w:rFonts w:hint="eastAsia" w:ascii="宋体" w:hAnsi="宋体"/>
          <w:b/>
          <w:bCs/>
          <w:color w:val="000000"/>
          <w:sz w:val="32"/>
          <w:szCs w:val="32"/>
          <w:highlight w:val="none"/>
        </w:rPr>
      </w:pPr>
    </w:p>
    <w:p w14:paraId="05C8281B">
      <w:pPr>
        <w:jc w:val="center"/>
        <w:rPr>
          <w:rFonts w:hint="eastAsia" w:ascii="方正黑体_GBK" w:hAnsi="方正黑体_GBK" w:eastAsia="方正黑体_GBK" w:cs="方正黑体_GBK"/>
          <w:b w:val="0"/>
          <w:bCs w:val="0"/>
          <w:color w:val="000000"/>
          <w:sz w:val="32"/>
          <w:szCs w:val="32"/>
          <w:highlight w:val="none"/>
        </w:rPr>
      </w:pPr>
    </w:p>
    <w:p w14:paraId="3B21AA5A">
      <w:pPr>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评分索引表</w:t>
      </w:r>
    </w:p>
    <w:p w14:paraId="58EDD901">
      <w:pPr>
        <w:jc w:val="center"/>
        <w:rPr>
          <w:rFonts w:hint="eastAsia"/>
          <w:color w:val="000000"/>
          <w:highlight w:val="none"/>
          <w:lang w:eastAsia="zh-CN"/>
        </w:rPr>
      </w:pPr>
      <w:r>
        <w:rPr>
          <w:rFonts w:hint="eastAsia" w:ascii="宋体" w:hAnsi="宋体" w:cs="宋体"/>
          <w:b w:val="0"/>
          <w:bCs/>
          <w:color w:val="000000"/>
          <w:sz w:val="21"/>
          <w:szCs w:val="21"/>
          <w:highlight w:val="none"/>
          <w:lang w:eastAsia="zh-CN"/>
        </w:rPr>
        <w:t>（</w:t>
      </w:r>
      <w:r>
        <w:rPr>
          <w:rFonts w:hint="eastAsia" w:ascii="宋体" w:hAnsi="宋体" w:cs="宋体"/>
          <w:b w:val="0"/>
          <w:bCs/>
          <w:color w:val="000000"/>
          <w:sz w:val="21"/>
          <w:szCs w:val="21"/>
          <w:highlight w:val="none"/>
          <w:lang w:val="en-US" w:eastAsia="zh-CN"/>
        </w:rPr>
        <w:t>格式供参考</w:t>
      </w:r>
      <w:r>
        <w:rPr>
          <w:rFonts w:hint="eastAsia" w:ascii="宋体" w:hAnsi="宋体" w:cs="宋体"/>
          <w:b w:val="0"/>
          <w:bCs/>
          <w:color w:val="000000"/>
          <w:sz w:val="21"/>
          <w:szCs w:val="21"/>
          <w:highlight w:val="none"/>
          <w:lang w:eastAsia="zh-CN"/>
        </w:rPr>
        <w:t>）</w:t>
      </w:r>
    </w:p>
    <w:tbl>
      <w:tblPr>
        <w:tblStyle w:val="3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85"/>
        <w:gridCol w:w="4655"/>
      </w:tblGrid>
      <w:tr w14:paraId="4A444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4585" w:type="dxa"/>
            <w:vAlign w:val="center"/>
          </w:tcPr>
          <w:p w14:paraId="13289A7B">
            <w:pPr>
              <w:jc w:val="center"/>
              <w:rPr>
                <w:rFonts w:ascii="宋体" w:hAnsi="宋体" w:cs="宋体"/>
                <w:b/>
                <w:color w:val="000000"/>
                <w:highlight w:val="none"/>
                <w:lang w:bidi="en-US"/>
              </w:rPr>
            </w:pPr>
            <w:r>
              <w:rPr>
                <w:rFonts w:hint="eastAsia" w:ascii="宋体" w:hAnsi="宋体" w:cs="宋体"/>
                <w:b/>
                <w:color w:val="000000"/>
                <w:highlight w:val="none"/>
                <w:lang w:bidi="en-US"/>
              </w:rPr>
              <w:t>评分项目</w:t>
            </w:r>
          </w:p>
        </w:tc>
        <w:tc>
          <w:tcPr>
            <w:tcW w:w="4655" w:type="dxa"/>
            <w:vAlign w:val="center"/>
          </w:tcPr>
          <w:p w14:paraId="467B7313">
            <w:pPr>
              <w:jc w:val="center"/>
              <w:rPr>
                <w:rFonts w:ascii="宋体" w:hAnsi="宋体" w:cs="宋体"/>
                <w:b/>
                <w:color w:val="000000"/>
                <w:highlight w:val="none"/>
                <w:lang w:bidi="en-US"/>
              </w:rPr>
            </w:pPr>
            <w:r>
              <w:rPr>
                <w:rFonts w:hint="eastAsia" w:ascii="宋体" w:hAnsi="宋体" w:cs="宋体"/>
                <w:b/>
                <w:color w:val="000000"/>
                <w:highlight w:val="none"/>
                <w:lang w:bidi="en-US"/>
              </w:rPr>
              <w:t>在投标文件中的页码位置</w:t>
            </w:r>
          </w:p>
        </w:tc>
      </w:tr>
      <w:tr w14:paraId="72B76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4585" w:type="dxa"/>
            <w:vAlign w:val="top"/>
          </w:tcPr>
          <w:p w14:paraId="7D856E9C">
            <w:pPr>
              <w:rPr>
                <w:rFonts w:ascii="宋体" w:hAnsi="宋体" w:cs="宋体"/>
                <w:b/>
                <w:color w:val="000000"/>
                <w:highlight w:val="none"/>
                <w:lang w:bidi="en-US"/>
              </w:rPr>
            </w:pPr>
          </w:p>
        </w:tc>
        <w:tc>
          <w:tcPr>
            <w:tcW w:w="4655" w:type="dxa"/>
            <w:vAlign w:val="top"/>
          </w:tcPr>
          <w:p w14:paraId="357711C8">
            <w:pPr>
              <w:rPr>
                <w:rFonts w:ascii="宋体" w:hAnsi="宋体" w:cs="宋体"/>
                <w:b/>
                <w:color w:val="000000"/>
                <w:highlight w:val="none"/>
                <w:lang w:bidi="en-US"/>
              </w:rPr>
            </w:pPr>
          </w:p>
        </w:tc>
      </w:tr>
      <w:tr w14:paraId="5B140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4585" w:type="dxa"/>
            <w:vAlign w:val="top"/>
          </w:tcPr>
          <w:p w14:paraId="32162095">
            <w:pPr>
              <w:rPr>
                <w:rFonts w:ascii="宋体" w:hAnsi="宋体" w:cs="宋体"/>
                <w:b/>
                <w:color w:val="000000"/>
                <w:highlight w:val="none"/>
                <w:lang w:bidi="en-US"/>
              </w:rPr>
            </w:pPr>
          </w:p>
        </w:tc>
        <w:tc>
          <w:tcPr>
            <w:tcW w:w="4655" w:type="dxa"/>
            <w:vAlign w:val="top"/>
          </w:tcPr>
          <w:p w14:paraId="526A0355">
            <w:pPr>
              <w:rPr>
                <w:rFonts w:ascii="宋体" w:hAnsi="宋体" w:cs="宋体"/>
                <w:b/>
                <w:color w:val="000000"/>
                <w:highlight w:val="none"/>
                <w:lang w:bidi="en-US"/>
              </w:rPr>
            </w:pPr>
          </w:p>
        </w:tc>
      </w:tr>
      <w:tr w14:paraId="46ECF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4585" w:type="dxa"/>
            <w:vAlign w:val="top"/>
          </w:tcPr>
          <w:p w14:paraId="35FD3236">
            <w:pPr>
              <w:rPr>
                <w:rFonts w:ascii="宋体" w:hAnsi="宋体" w:cs="宋体"/>
                <w:b/>
                <w:color w:val="000000"/>
                <w:highlight w:val="none"/>
                <w:lang w:bidi="en-US"/>
              </w:rPr>
            </w:pPr>
          </w:p>
        </w:tc>
        <w:tc>
          <w:tcPr>
            <w:tcW w:w="4655" w:type="dxa"/>
            <w:vAlign w:val="top"/>
          </w:tcPr>
          <w:p w14:paraId="4A476B44">
            <w:pPr>
              <w:rPr>
                <w:rFonts w:ascii="宋体" w:hAnsi="宋体" w:cs="宋体"/>
                <w:b/>
                <w:color w:val="000000"/>
                <w:highlight w:val="none"/>
                <w:lang w:bidi="en-US"/>
              </w:rPr>
            </w:pPr>
          </w:p>
        </w:tc>
      </w:tr>
      <w:tr w14:paraId="0EA8B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4585" w:type="dxa"/>
            <w:vAlign w:val="top"/>
          </w:tcPr>
          <w:p w14:paraId="194AB738">
            <w:pPr>
              <w:rPr>
                <w:rFonts w:ascii="宋体" w:hAnsi="宋体" w:cs="宋体"/>
                <w:b/>
                <w:color w:val="000000"/>
                <w:highlight w:val="none"/>
                <w:lang w:bidi="en-US"/>
              </w:rPr>
            </w:pPr>
          </w:p>
        </w:tc>
        <w:tc>
          <w:tcPr>
            <w:tcW w:w="4655" w:type="dxa"/>
            <w:vAlign w:val="top"/>
          </w:tcPr>
          <w:p w14:paraId="46EA8DC8">
            <w:pPr>
              <w:rPr>
                <w:rFonts w:ascii="宋体" w:hAnsi="宋体" w:cs="宋体"/>
                <w:b/>
                <w:color w:val="000000"/>
                <w:highlight w:val="none"/>
                <w:lang w:bidi="en-US"/>
              </w:rPr>
            </w:pPr>
          </w:p>
        </w:tc>
      </w:tr>
      <w:tr w14:paraId="449F2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4585" w:type="dxa"/>
            <w:vAlign w:val="top"/>
          </w:tcPr>
          <w:p w14:paraId="77F17ADB">
            <w:pPr>
              <w:rPr>
                <w:rFonts w:ascii="宋体" w:hAnsi="宋体" w:cs="宋体"/>
                <w:b/>
                <w:color w:val="000000"/>
                <w:highlight w:val="none"/>
                <w:lang w:bidi="en-US"/>
              </w:rPr>
            </w:pPr>
          </w:p>
        </w:tc>
        <w:tc>
          <w:tcPr>
            <w:tcW w:w="4655" w:type="dxa"/>
            <w:vAlign w:val="top"/>
          </w:tcPr>
          <w:p w14:paraId="28EBA02A">
            <w:pPr>
              <w:rPr>
                <w:rFonts w:ascii="宋体" w:hAnsi="宋体" w:cs="宋体"/>
                <w:b/>
                <w:color w:val="000000"/>
                <w:highlight w:val="none"/>
                <w:lang w:bidi="en-US"/>
              </w:rPr>
            </w:pPr>
          </w:p>
        </w:tc>
      </w:tr>
      <w:tr w14:paraId="1A794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585" w:type="dxa"/>
            <w:vAlign w:val="top"/>
          </w:tcPr>
          <w:p w14:paraId="7EA4949A">
            <w:pPr>
              <w:rPr>
                <w:rFonts w:ascii="宋体" w:hAnsi="宋体" w:cs="宋体"/>
                <w:b/>
                <w:color w:val="000000"/>
                <w:highlight w:val="none"/>
                <w:lang w:bidi="en-US"/>
              </w:rPr>
            </w:pPr>
          </w:p>
        </w:tc>
        <w:tc>
          <w:tcPr>
            <w:tcW w:w="4655" w:type="dxa"/>
            <w:vAlign w:val="top"/>
          </w:tcPr>
          <w:p w14:paraId="645CDEF8">
            <w:pPr>
              <w:rPr>
                <w:rFonts w:ascii="宋体" w:hAnsi="宋体" w:cs="宋体"/>
                <w:b/>
                <w:color w:val="000000"/>
                <w:highlight w:val="none"/>
                <w:lang w:bidi="en-US"/>
              </w:rPr>
            </w:pPr>
          </w:p>
        </w:tc>
      </w:tr>
      <w:tr w14:paraId="124CB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4585" w:type="dxa"/>
            <w:vAlign w:val="top"/>
          </w:tcPr>
          <w:p w14:paraId="7480D657">
            <w:pPr>
              <w:rPr>
                <w:rFonts w:ascii="宋体" w:hAnsi="宋体" w:cs="宋体"/>
                <w:b/>
                <w:color w:val="000000"/>
                <w:highlight w:val="none"/>
                <w:lang w:bidi="en-US"/>
              </w:rPr>
            </w:pPr>
          </w:p>
        </w:tc>
        <w:tc>
          <w:tcPr>
            <w:tcW w:w="4655" w:type="dxa"/>
            <w:vAlign w:val="top"/>
          </w:tcPr>
          <w:p w14:paraId="14240202">
            <w:pPr>
              <w:rPr>
                <w:rFonts w:ascii="宋体" w:hAnsi="宋体" w:cs="宋体"/>
                <w:b/>
                <w:color w:val="000000"/>
                <w:highlight w:val="none"/>
                <w:lang w:bidi="en-US"/>
              </w:rPr>
            </w:pPr>
          </w:p>
        </w:tc>
      </w:tr>
      <w:tr w14:paraId="6E4BC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4585" w:type="dxa"/>
            <w:vAlign w:val="top"/>
          </w:tcPr>
          <w:p w14:paraId="1811F4D6">
            <w:pPr>
              <w:rPr>
                <w:rFonts w:ascii="宋体" w:hAnsi="宋体" w:cs="宋体"/>
                <w:b/>
                <w:color w:val="000000"/>
                <w:highlight w:val="none"/>
                <w:lang w:bidi="en-US"/>
              </w:rPr>
            </w:pPr>
          </w:p>
        </w:tc>
        <w:tc>
          <w:tcPr>
            <w:tcW w:w="4655" w:type="dxa"/>
            <w:vAlign w:val="top"/>
          </w:tcPr>
          <w:p w14:paraId="55A87B96">
            <w:pPr>
              <w:rPr>
                <w:rFonts w:ascii="宋体" w:hAnsi="宋体" w:cs="宋体"/>
                <w:b/>
                <w:color w:val="000000"/>
                <w:highlight w:val="none"/>
                <w:lang w:bidi="en-US"/>
              </w:rPr>
            </w:pPr>
          </w:p>
        </w:tc>
      </w:tr>
      <w:tr w14:paraId="4519B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4585" w:type="dxa"/>
            <w:vAlign w:val="top"/>
          </w:tcPr>
          <w:p w14:paraId="3E6ED1F3">
            <w:pPr>
              <w:rPr>
                <w:rFonts w:ascii="宋体" w:hAnsi="宋体" w:cs="宋体"/>
                <w:b/>
                <w:color w:val="000000"/>
                <w:highlight w:val="none"/>
                <w:lang w:bidi="en-US"/>
              </w:rPr>
            </w:pPr>
          </w:p>
        </w:tc>
        <w:tc>
          <w:tcPr>
            <w:tcW w:w="4655" w:type="dxa"/>
            <w:vAlign w:val="top"/>
          </w:tcPr>
          <w:p w14:paraId="00DFBFFA">
            <w:pPr>
              <w:rPr>
                <w:rFonts w:ascii="宋体" w:hAnsi="宋体" w:cs="宋体"/>
                <w:b/>
                <w:color w:val="000000"/>
                <w:highlight w:val="none"/>
                <w:lang w:bidi="en-US"/>
              </w:rPr>
            </w:pPr>
          </w:p>
        </w:tc>
      </w:tr>
      <w:tr w14:paraId="0860B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4585" w:type="dxa"/>
            <w:vAlign w:val="top"/>
          </w:tcPr>
          <w:p w14:paraId="72AF327B">
            <w:pPr>
              <w:rPr>
                <w:rFonts w:ascii="宋体" w:hAnsi="宋体" w:cs="宋体"/>
                <w:b/>
                <w:color w:val="000000"/>
                <w:highlight w:val="none"/>
                <w:lang w:bidi="en-US"/>
              </w:rPr>
            </w:pPr>
          </w:p>
        </w:tc>
        <w:tc>
          <w:tcPr>
            <w:tcW w:w="4655" w:type="dxa"/>
            <w:vAlign w:val="top"/>
          </w:tcPr>
          <w:p w14:paraId="15FDC704">
            <w:pPr>
              <w:rPr>
                <w:rFonts w:ascii="宋体" w:hAnsi="宋体" w:cs="宋体"/>
                <w:b/>
                <w:color w:val="000000"/>
                <w:highlight w:val="none"/>
                <w:lang w:bidi="en-US"/>
              </w:rPr>
            </w:pPr>
          </w:p>
        </w:tc>
      </w:tr>
      <w:tr w14:paraId="3B0D7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jc w:val="center"/>
        </w:trPr>
        <w:tc>
          <w:tcPr>
            <w:tcW w:w="4585" w:type="dxa"/>
            <w:vAlign w:val="top"/>
          </w:tcPr>
          <w:p w14:paraId="1BC9BA2A">
            <w:pPr>
              <w:rPr>
                <w:rFonts w:ascii="宋体" w:hAnsi="宋体" w:cs="宋体"/>
                <w:b/>
                <w:color w:val="000000"/>
                <w:highlight w:val="none"/>
                <w:lang w:bidi="en-US"/>
              </w:rPr>
            </w:pPr>
          </w:p>
        </w:tc>
        <w:tc>
          <w:tcPr>
            <w:tcW w:w="4655" w:type="dxa"/>
            <w:vAlign w:val="top"/>
          </w:tcPr>
          <w:p w14:paraId="15507AF7">
            <w:pPr>
              <w:rPr>
                <w:rFonts w:ascii="宋体" w:hAnsi="宋体" w:cs="宋体"/>
                <w:b/>
                <w:color w:val="000000"/>
                <w:highlight w:val="none"/>
                <w:lang w:bidi="en-US"/>
              </w:rPr>
            </w:pPr>
          </w:p>
        </w:tc>
      </w:tr>
      <w:tr w14:paraId="54DEE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4585" w:type="dxa"/>
            <w:vAlign w:val="top"/>
          </w:tcPr>
          <w:p w14:paraId="47F476CB">
            <w:pPr>
              <w:rPr>
                <w:rFonts w:ascii="宋体" w:hAnsi="宋体" w:cs="宋体"/>
                <w:b/>
                <w:color w:val="000000"/>
                <w:highlight w:val="none"/>
                <w:lang w:bidi="en-US"/>
              </w:rPr>
            </w:pPr>
          </w:p>
        </w:tc>
        <w:tc>
          <w:tcPr>
            <w:tcW w:w="4655" w:type="dxa"/>
            <w:vAlign w:val="top"/>
          </w:tcPr>
          <w:p w14:paraId="196FA920">
            <w:pPr>
              <w:rPr>
                <w:rFonts w:ascii="宋体" w:hAnsi="宋体" w:cs="宋体"/>
                <w:b/>
                <w:color w:val="000000"/>
                <w:highlight w:val="none"/>
                <w:lang w:bidi="en-US"/>
              </w:rPr>
            </w:pPr>
          </w:p>
        </w:tc>
      </w:tr>
      <w:tr w14:paraId="11CB6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585" w:type="dxa"/>
            <w:vAlign w:val="top"/>
          </w:tcPr>
          <w:p w14:paraId="076E5040">
            <w:pPr>
              <w:rPr>
                <w:rFonts w:ascii="宋体" w:hAnsi="宋体" w:cs="宋体"/>
                <w:b/>
                <w:color w:val="000000"/>
                <w:highlight w:val="none"/>
                <w:lang w:bidi="en-US"/>
              </w:rPr>
            </w:pPr>
          </w:p>
        </w:tc>
        <w:tc>
          <w:tcPr>
            <w:tcW w:w="4655" w:type="dxa"/>
            <w:vAlign w:val="top"/>
          </w:tcPr>
          <w:p w14:paraId="4FCB0941">
            <w:pPr>
              <w:rPr>
                <w:rFonts w:ascii="宋体" w:hAnsi="宋体" w:cs="宋体"/>
                <w:b/>
                <w:color w:val="000000"/>
                <w:highlight w:val="none"/>
                <w:lang w:bidi="en-US"/>
              </w:rPr>
            </w:pPr>
          </w:p>
        </w:tc>
      </w:tr>
      <w:tr w14:paraId="1E919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4585" w:type="dxa"/>
            <w:vAlign w:val="top"/>
          </w:tcPr>
          <w:p w14:paraId="354FC168">
            <w:pPr>
              <w:rPr>
                <w:rFonts w:ascii="宋体" w:hAnsi="宋体" w:cs="宋体"/>
                <w:b/>
                <w:color w:val="000000"/>
                <w:highlight w:val="none"/>
                <w:lang w:bidi="en-US"/>
              </w:rPr>
            </w:pPr>
          </w:p>
        </w:tc>
        <w:tc>
          <w:tcPr>
            <w:tcW w:w="4655" w:type="dxa"/>
            <w:vAlign w:val="top"/>
          </w:tcPr>
          <w:p w14:paraId="60D3BDB3">
            <w:pPr>
              <w:rPr>
                <w:rFonts w:ascii="宋体" w:hAnsi="宋体" w:cs="宋体"/>
                <w:b/>
                <w:color w:val="000000"/>
                <w:highlight w:val="none"/>
                <w:lang w:bidi="en-US"/>
              </w:rPr>
            </w:pPr>
          </w:p>
        </w:tc>
      </w:tr>
      <w:tr w14:paraId="30D93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4585" w:type="dxa"/>
            <w:vAlign w:val="top"/>
          </w:tcPr>
          <w:p w14:paraId="2CACFBE4">
            <w:pPr>
              <w:rPr>
                <w:rFonts w:ascii="宋体" w:hAnsi="宋体" w:cs="宋体"/>
                <w:b/>
                <w:color w:val="000000"/>
                <w:highlight w:val="none"/>
                <w:lang w:bidi="en-US"/>
              </w:rPr>
            </w:pPr>
          </w:p>
        </w:tc>
        <w:tc>
          <w:tcPr>
            <w:tcW w:w="4655" w:type="dxa"/>
            <w:vAlign w:val="top"/>
          </w:tcPr>
          <w:p w14:paraId="0B292053">
            <w:pPr>
              <w:rPr>
                <w:rFonts w:ascii="宋体" w:hAnsi="宋体" w:cs="宋体"/>
                <w:b/>
                <w:color w:val="000000"/>
                <w:highlight w:val="none"/>
                <w:lang w:bidi="en-US"/>
              </w:rPr>
            </w:pPr>
          </w:p>
        </w:tc>
      </w:tr>
      <w:tr w14:paraId="470B3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4585" w:type="dxa"/>
            <w:vAlign w:val="top"/>
          </w:tcPr>
          <w:p w14:paraId="014BA10E">
            <w:pPr>
              <w:rPr>
                <w:rFonts w:ascii="宋体" w:hAnsi="宋体" w:cs="宋体"/>
                <w:b/>
                <w:color w:val="000000"/>
                <w:highlight w:val="none"/>
                <w:lang w:bidi="en-US"/>
              </w:rPr>
            </w:pPr>
          </w:p>
        </w:tc>
        <w:tc>
          <w:tcPr>
            <w:tcW w:w="4655" w:type="dxa"/>
            <w:vAlign w:val="top"/>
          </w:tcPr>
          <w:p w14:paraId="74FA1B9C">
            <w:pPr>
              <w:rPr>
                <w:rFonts w:ascii="宋体" w:hAnsi="宋体" w:cs="宋体"/>
                <w:b/>
                <w:color w:val="000000"/>
                <w:highlight w:val="none"/>
                <w:lang w:bidi="en-US"/>
              </w:rPr>
            </w:pPr>
          </w:p>
        </w:tc>
      </w:tr>
    </w:tbl>
    <w:p w14:paraId="175DA2C8">
      <w:pPr>
        <w:jc w:val="center"/>
        <w:rPr>
          <w:rFonts w:hint="eastAsia" w:ascii="方正黑体_GBK" w:hAnsi="方正黑体_GBK" w:eastAsia="方正黑体_GBK" w:cs="方正黑体_GBK"/>
          <w:b w:val="0"/>
          <w:bCs w:val="0"/>
          <w:color w:val="000000"/>
          <w:sz w:val="32"/>
          <w:szCs w:val="32"/>
          <w:highlight w:val="none"/>
        </w:rPr>
      </w:pPr>
    </w:p>
    <w:p w14:paraId="1B24EFEC">
      <w:pPr>
        <w:jc w:val="center"/>
        <w:rPr>
          <w:rFonts w:hint="eastAsia" w:ascii="方正黑体_GBK" w:hAnsi="方正黑体_GBK" w:eastAsia="方正黑体_GBK" w:cs="方正黑体_GBK"/>
          <w:b w:val="0"/>
          <w:bCs w:val="0"/>
          <w:color w:val="000000"/>
          <w:sz w:val="32"/>
          <w:szCs w:val="32"/>
          <w:highlight w:val="none"/>
        </w:rPr>
      </w:pPr>
    </w:p>
    <w:p w14:paraId="74B3EA8B">
      <w:pPr>
        <w:jc w:val="center"/>
        <w:rPr>
          <w:rFonts w:hint="eastAsia" w:ascii="方正黑体_GBK" w:hAnsi="方正黑体_GBK" w:eastAsia="方正黑体_GBK" w:cs="方正黑体_GBK"/>
          <w:b w:val="0"/>
          <w:bCs w:val="0"/>
          <w:color w:val="000000"/>
          <w:sz w:val="32"/>
          <w:szCs w:val="32"/>
          <w:highlight w:val="none"/>
        </w:rPr>
      </w:pPr>
    </w:p>
    <w:p w14:paraId="0F6D0C4C">
      <w:pPr>
        <w:jc w:val="center"/>
        <w:rPr>
          <w:rFonts w:hint="eastAsia" w:ascii="方正黑体_GBK" w:hAnsi="方正黑体_GBK" w:eastAsia="方正黑体_GBK" w:cs="方正黑体_GBK"/>
          <w:b w:val="0"/>
          <w:bCs w:val="0"/>
          <w:color w:val="000000"/>
          <w:sz w:val="32"/>
          <w:szCs w:val="32"/>
          <w:highlight w:val="none"/>
        </w:rPr>
      </w:pPr>
    </w:p>
    <w:p w14:paraId="3AE48FC6">
      <w:pPr>
        <w:jc w:val="center"/>
        <w:rPr>
          <w:rFonts w:hint="eastAsia" w:ascii="方正黑体_GBK" w:hAnsi="方正黑体_GBK" w:eastAsia="方正黑体_GBK" w:cs="方正黑体_GBK"/>
          <w:b w:val="0"/>
          <w:bCs w:val="0"/>
          <w:color w:val="000000"/>
          <w:sz w:val="32"/>
          <w:szCs w:val="32"/>
          <w:highlight w:val="none"/>
        </w:rPr>
      </w:pPr>
    </w:p>
    <w:p w14:paraId="6C9DC3A2">
      <w:pPr>
        <w:jc w:val="center"/>
        <w:rPr>
          <w:rFonts w:hint="eastAsia" w:ascii="方正黑体_GBK" w:hAnsi="方正黑体_GBK" w:eastAsia="方正黑体_GBK" w:cs="方正黑体_GBK"/>
          <w:b w:val="0"/>
          <w:bCs w:val="0"/>
          <w:color w:val="000000"/>
          <w:sz w:val="32"/>
          <w:szCs w:val="32"/>
          <w:highlight w:val="none"/>
        </w:rPr>
      </w:pPr>
    </w:p>
    <w:p w14:paraId="10A75AAF">
      <w:pPr>
        <w:jc w:val="center"/>
        <w:rPr>
          <w:rFonts w:hint="eastAsia" w:ascii="方正黑体_GBK" w:hAnsi="方正黑体_GBK" w:eastAsia="方正黑体_GBK" w:cs="方正黑体_GBK"/>
          <w:b w:val="0"/>
          <w:bCs w:val="0"/>
          <w:color w:val="000000"/>
          <w:sz w:val="32"/>
          <w:szCs w:val="32"/>
          <w:highlight w:val="none"/>
        </w:rPr>
      </w:pPr>
    </w:p>
    <w:p w14:paraId="03F10BE4">
      <w:pPr>
        <w:jc w:val="center"/>
        <w:rPr>
          <w:rFonts w:hint="eastAsia" w:ascii="方正黑体_GBK" w:hAnsi="方正黑体_GBK" w:eastAsia="方正黑体_GBK" w:cs="方正黑体_GBK"/>
          <w:b w:val="0"/>
          <w:bCs w:val="0"/>
          <w:color w:val="000000"/>
          <w:sz w:val="32"/>
          <w:szCs w:val="32"/>
          <w:highlight w:val="none"/>
        </w:rPr>
      </w:pPr>
    </w:p>
    <w:p w14:paraId="04D2CE0C">
      <w:pPr>
        <w:jc w:val="center"/>
        <w:rPr>
          <w:rFonts w:hint="eastAsia" w:ascii="方正黑体_GBK" w:hAnsi="方正黑体_GBK" w:eastAsia="方正黑体_GBK" w:cs="方正黑体_GBK"/>
          <w:b w:val="0"/>
          <w:bCs w:val="0"/>
          <w:color w:val="000000"/>
          <w:sz w:val="32"/>
          <w:szCs w:val="32"/>
          <w:highlight w:val="none"/>
        </w:rPr>
      </w:pPr>
    </w:p>
    <w:p w14:paraId="61AC58A0">
      <w:pPr>
        <w:jc w:val="center"/>
        <w:rPr>
          <w:rFonts w:hint="eastAsia" w:ascii="方正黑体_GBK" w:hAnsi="方正黑体_GBK" w:eastAsia="方正黑体_GBK" w:cs="方正黑体_GBK"/>
          <w:b w:val="0"/>
          <w:bCs w:val="0"/>
          <w:color w:val="000000"/>
          <w:sz w:val="32"/>
          <w:szCs w:val="32"/>
          <w:highlight w:val="none"/>
        </w:rPr>
      </w:pPr>
    </w:p>
    <w:p w14:paraId="2285DF87">
      <w:pPr>
        <w:jc w:val="center"/>
        <w:rPr>
          <w:rFonts w:hint="eastAsia" w:ascii="方正黑体_GBK" w:hAnsi="方正黑体_GBK" w:eastAsia="方正黑体_GBK" w:cs="方正黑体_GBK"/>
          <w:b w:val="0"/>
          <w:bCs w:val="0"/>
          <w:color w:val="000000"/>
          <w:sz w:val="32"/>
          <w:szCs w:val="32"/>
          <w:highlight w:val="none"/>
        </w:rPr>
      </w:pPr>
    </w:p>
    <w:p w14:paraId="62BFE189">
      <w:pPr>
        <w:jc w:val="center"/>
        <w:rPr>
          <w:rFonts w:hint="eastAsia" w:ascii="方正黑体_GBK" w:hAnsi="方正黑体_GBK" w:eastAsia="方正黑体_GBK" w:cs="方正黑体_GBK"/>
          <w:b w:val="0"/>
          <w:bCs w:val="0"/>
          <w:color w:val="000000"/>
          <w:sz w:val="32"/>
          <w:szCs w:val="32"/>
          <w:highlight w:val="none"/>
        </w:rPr>
      </w:pPr>
    </w:p>
    <w:p w14:paraId="672626E7">
      <w:pPr>
        <w:jc w:val="center"/>
        <w:rPr>
          <w:rFonts w:hint="eastAsia" w:ascii="方正黑体_GBK" w:hAnsi="方正黑体_GBK" w:eastAsia="方正黑体_GBK" w:cs="方正黑体_GBK"/>
          <w:b w:val="0"/>
          <w:bCs w:val="0"/>
          <w:color w:val="000000"/>
          <w:sz w:val="32"/>
          <w:szCs w:val="32"/>
          <w:highlight w:val="none"/>
        </w:rPr>
      </w:pPr>
    </w:p>
    <w:p w14:paraId="16F18ADC">
      <w:pPr>
        <w:jc w:val="center"/>
        <w:rPr>
          <w:rFonts w:hint="eastAsia"/>
          <w:color w:val="000000"/>
          <w:highlight w:val="none"/>
        </w:rPr>
      </w:pPr>
      <w:r>
        <w:rPr>
          <w:rFonts w:hint="eastAsia" w:ascii="方正黑体_GBK" w:hAnsi="方正黑体_GBK" w:eastAsia="方正黑体_GBK" w:cs="方正黑体_GBK"/>
          <w:b w:val="0"/>
          <w:bCs w:val="0"/>
          <w:color w:val="000000"/>
          <w:sz w:val="32"/>
          <w:szCs w:val="32"/>
          <w:highlight w:val="none"/>
        </w:rPr>
        <w:t>投标文件目录</w:t>
      </w:r>
    </w:p>
    <w:p w14:paraId="58EA2D4D">
      <w:pPr>
        <w:pStyle w:val="200"/>
        <w:jc w:val="center"/>
        <w:rPr>
          <w:rFonts w:hint="eastAsia" w:ascii="宋体" w:hAnsi="宋体" w:eastAsia="宋体" w:cs="宋体"/>
          <w:b w:val="0"/>
          <w:bCs w:val="0"/>
          <w:color w:val="FF0000"/>
          <w:sz w:val="24"/>
          <w:szCs w:val="24"/>
          <w:highlight w:val="none"/>
          <w:lang w:eastAsia="zh-CN"/>
        </w:rPr>
      </w:pPr>
    </w:p>
    <w:p w14:paraId="06E92656">
      <w:pPr>
        <w:pStyle w:val="200"/>
        <w:jc w:val="center"/>
        <w:rPr>
          <w:rFonts w:hint="eastAsia" w:ascii="宋体" w:hAnsi="宋体"/>
          <w:b/>
          <w:bCs/>
          <w:color w:val="FF0000"/>
          <w:sz w:val="32"/>
          <w:szCs w:val="32"/>
          <w:highlight w:val="none"/>
        </w:rPr>
      </w:pPr>
      <w:r>
        <w:rPr>
          <w:rFonts w:hint="eastAsia" w:ascii="宋体" w:hAnsi="宋体" w:eastAsia="宋体" w:cs="宋体"/>
          <w:b w:val="0"/>
          <w:bCs w:val="0"/>
          <w:color w:val="FF0000"/>
          <w:sz w:val="24"/>
          <w:szCs w:val="24"/>
          <w:highlight w:val="none"/>
          <w:lang w:eastAsia="zh-CN"/>
        </w:rPr>
        <w:t>（</w:t>
      </w:r>
      <w:r>
        <w:rPr>
          <w:rFonts w:hint="eastAsia" w:ascii="宋体" w:hAnsi="宋体" w:eastAsia="宋体" w:cs="宋体"/>
          <w:b w:val="0"/>
          <w:bCs w:val="0"/>
          <w:color w:val="FF0000"/>
          <w:sz w:val="24"/>
          <w:szCs w:val="24"/>
          <w:highlight w:val="none"/>
          <w:lang w:val="en-US" w:eastAsia="zh-CN"/>
        </w:rPr>
        <w:t>注：为方便评审，可在系统格式对应目录内进行响应</w:t>
      </w:r>
      <w:r>
        <w:rPr>
          <w:rFonts w:hint="eastAsia" w:ascii="宋体" w:hAnsi="宋体" w:eastAsia="宋体" w:cs="宋体"/>
          <w:b w:val="0"/>
          <w:bCs w:val="0"/>
          <w:color w:val="FF0000"/>
          <w:sz w:val="24"/>
          <w:szCs w:val="24"/>
          <w:highlight w:val="none"/>
          <w:lang w:eastAsia="zh-CN"/>
        </w:rPr>
        <w:t>）</w:t>
      </w:r>
    </w:p>
    <w:p w14:paraId="41EB4254">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p>
    <w:p w14:paraId="298B0615">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一、投标函</w:t>
      </w:r>
    </w:p>
    <w:p w14:paraId="20FEF65C">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二、开标一览表</w:t>
      </w:r>
    </w:p>
    <w:p w14:paraId="1C1596D9">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三、投标分项报价表（如有）</w:t>
      </w:r>
    </w:p>
    <w:p w14:paraId="6F4F5118">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四、法定代表人授权书或法定代表人身份证明格式</w:t>
      </w:r>
    </w:p>
    <w:p w14:paraId="6497D67D">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五、满足通用资格要求的证明文件</w:t>
      </w:r>
    </w:p>
    <w:p w14:paraId="5AF6AA9A">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六、满足特定资格要求的证明文件（如有特定资格要求）</w:t>
      </w:r>
    </w:p>
    <w:p w14:paraId="55724438">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七、技术要求响应及偏离表</w:t>
      </w:r>
    </w:p>
    <w:p w14:paraId="2B08E627">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八、商务要求响应及偏离表</w:t>
      </w:r>
    </w:p>
    <w:p w14:paraId="1CB5A95B">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九、中小企业声明函（如有）</w:t>
      </w:r>
    </w:p>
    <w:p w14:paraId="0A056ABD">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十、残疾人福利性单位声明函（如有）</w:t>
      </w:r>
    </w:p>
    <w:p w14:paraId="065ED0BC">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十一、投标人拟投入人员情况表</w:t>
      </w:r>
    </w:p>
    <w:p w14:paraId="3D5136CE">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十二、投标人类似业绩情况表</w:t>
      </w:r>
    </w:p>
    <w:p w14:paraId="2C78F86B">
      <w:pPr>
        <w:keepNext w:val="0"/>
        <w:keepLines w:val="0"/>
        <w:pageBreakBefore w:val="0"/>
        <w:widowControl w:val="0"/>
        <w:spacing w:line="600" w:lineRule="exact"/>
        <w:ind w:firstLine="560"/>
        <w:rPr>
          <w:rFonts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十三、其他</w:t>
      </w:r>
    </w:p>
    <w:p w14:paraId="488E9992">
      <w:pPr>
        <w:pStyle w:val="200"/>
        <w:rPr>
          <w:color w:val="000000"/>
          <w:highlight w:val="none"/>
          <w:lang w:val="en-US" w:eastAsia="zh-CN"/>
        </w:rPr>
      </w:pPr>
    </w:p>
    <w:p w14:paraId="5FC012C7">
      <w:pPr>
        <w:spacing w:line="440" w:lineRule="exact"/>
        <w:ind w:firstLine="480"/>
        <w:rPr>
          <w:rFonts w:ascii="宋体" w:hAnsi="宋体"/>
          <w:color w:val="000000"/>
          <w:sz w:val="24"/>
          <w:highlight w:val="none"/>
        </w:rPr>
      </w:pPr>
    </w:p>
    <w:p w14:paraId="58BF8F88">
      <w:pPr>
        <w:spacing w:line="440" w:lineRule="exact"/>
        <w:ind w:firstLine="480"/>
        <w:rPr>
          <w:rFonts w:ascii="宋体" w:hAnsi="宋体"/>
          <w:color w:val="000000"/>
          <w:sz w:val="24"/>
          <w:highlight w:val="none"/>
        </w:rPr>
      </w:pPr>
    </w:p>
    <w:p w14:paraId="14AF3D08">
      <w:pPr>
        <w:pStyle w:val="271"/>
        <w:rPr>
          <w:rFonts w:ascii="宋体" w:hAnsi="宋体"/>
          <w:color w:val="000000"/>
          <w:sz w:val="24"/>
          <w:szCs w:val="24"/>
          <w:highlight w:val="none"/>
        </w:rPr>
      </w:pPr>
    </w:p>
    <w:p w14:paraId="221CD3F4">
      <w:pPr>
        <w:pStyle w:val="271"/>
        <w:rPr>
          <w:rFonts w:ascii="宋体" w:hAnsi="宋体"/>
          <w:color w:val="000000"/>
          <w:sz w:val="24"/>
          <w:szCs w:val="24"/>
          <w:highlight w:val="none"/>
        </w:rPr>
      </w:pPr>
    </w:p>
    <w:p w14:paraId="59EDAA59">
      <w:pPr>
        <w:pStyle w:val="271"/>
        <w:rPr>
          <w:rFonts w:ascii="宋体" w:hAnsi="宋体"/>
          <w:color w:val="000000"/>
          <w:sz w:val="24"/>
          <w:szCs w:val="24"/>
          <w:highlight w:val="none"/>
        </w:rPr>
      </w:pPr>
    </w:p>
    <w:p w14:paraId="5D7F2180">
      <w:pPr>
        <w:pStyle w:val="271"/>
        <w:rPr>
          <w:rFonts w:ascii="宋体" w:hAnsi="宋体"/>
          <w:color w:val="000000"/>
          <w:sz w:val="24"/>
          <w:szCs w:val="24"/>
          <w:highlight w:val="none"/>
        </w:rPr>
      </w:pPr>
    </w:p>
    <w:p w14:paraId="5D33901D">
      <w:pPr>
        <w:pStyle w:val="271"/>
        <w:rPr>
          <w:rFonts w:ascii="宋体" w:hAnsi="宋体"/>
          <w:color w:val="000000"/>
          <w:sz w:val="24"/>
          <w:szCs w:val="24"/>
          <w:highlight w:val="none"/>
        </w:rPr>
      </w:pPr>
    </w:p>
    <w:p w14:paraId="5A6FD6FF">
      <w:pPr>
        <w:pStyle w:val="271"/>
        <w:rPr>
          <w:rFonts w:ascii="宋体" w:hAnsi="宋体"/>
          <w:color w:val="000000"/>
          <w:sz w:val="24"/>
          <w:szCs w:val="24"/>
          <w:highlight w:val="none"/>
        </w:rPr>
      </w:pPr>
    </w:p>
    <w:p w14:paraId="16138681">
      <w:pPr>
        <w:pStyle w:val="271"/>
        <w:rPr>
          <w:rFonts w:ascii="宋体" w:hAnsi="宋体"/>
          <w:color w:val="000000"/>
          <w:sz w:val="24"/>
          <w:szCs w:val="24"/>
          <w:highlight w:val="none"/>
        </w:rPr>
      </w:pPr>
    </w:p>
    <w:p w14:paraId="6844F4A2">
      <w:pPr>
        <w:pStyle w:val="271"/>
        <w:rPr>
          <w:rFonts w:ascii="宋体" w:hAnsi="宋体"/>
          <w:color w:val="000000"/>
          <w:sz w:val="24"/>
          <w:highlight w:val="none"/>
        </w:rPr>
      </w:pPr>
    </w:p>
    <w:p w14:paraId="4BE5E054">
      <w:pPr>
        <w:spacing w:line="360" w:lineRule="auto"/>
        <w:jc w:val="left"/>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一、投标函</w:t>
      </w:r>
    </w:p>
    <w:p w14:paraId="59B64CCB">
      <w:pPr>
        <w:spacing w:line="360" w:lineRule="auto"/>
        <w:jc w:val="center"/>
        <w:outlineLvl w:val="0"/>
        <w:rPr>
          <w:rFonts w:hint="eastAsia" w:ascii="方正小标宋简体" w:hAnsi="方正小标宋简体" w:eastAsia="方正小标宋简体" w:cs="方正小标宋简体"/>
          <w:color w:val="000000"/>
          <w:sz w:val="32"/>
          <w:szCs w:val="32"/>
          <w:highlight w:val="none"/>
          <w:lang w:val="en-US"/>
        </w:rPr>
      </w:pPr>
      <w:bookmarkStart w:id="17" w:name="_Toc30552"/>
      <w:bookmarkStart w:id="18" w:name="_Toc27723"/>
      <w:bookmarkStart w:id="19" w:name="_Toc4650"/>
      <w:bookmarkStart w:id="20" w:name="_Toc828"/>
      <w:r>
        <w:rPr>
          <w:rFonts w:hint="eastAsia" w:ascii="方正小标宋简体" w:hAnsi="方正小标宋简体" w:eastAsia="方正小标宋简体" w:cs="方正小标宋简体"/>
          <w:color w:val="000000"/>
          <w:sz w:val="32"/>
          <w:szCs w:val="32"/>
          <w:highlight w:val="none"/>
          <w:lang w:val="en-US" w:eastAsia="zh-CN"/>
        </w:rPr>
        <w:t>投标函</w:t>
      </w:r>
      <w:bookmarkEnd w:id="17"/>
      <w:bookmarkEnd w:id="18"/>
      <w:bookmarkEnd w:id="19"/>
      <w:bookmarkEnd w:id="20"/>
    </w:p>
    <w:p w14:paraId="5E5AC99A">
      <w:pPr>
        <w:pStyle w:val="282"/>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致：</w:t>
      </w:r>
      <w:r>
        <w:rPr>
          <w:rFonts w:hint="eastAsia" w:ascii="宋体" w:hAnsi="宋体" w:cs="Times New Roman"/>
          <w:color w:val="000000"/>
          <w:sz w:val="24"/>
          <w:szCs w:val="24"/>
          <w:highlight w:val="none"/>
          <w:u w:val="single"/>
          <w:lang w:val="en-US" w:eastAsia="zh-CN"/>
        </w:rPr>
        <w:t>南京江北新区管理委员会综合行政执法局</w:t>
      </w:r>
    </w:p>
    <w:p w14:paraId="41997242">
      <w:pPr>
        <w:pStyle w:val="282"/>
        <w:spacing w:before="0" w:after="0" w:line="420" w:lineRule="exact"/>
        <w:ind w:firstLine="480"/>
        <w:rPr>
          <w:rFonts w:hint="eastAsia" w:ascii="宋体" w:hAnsi="宋体"/>
          <w:color w:val="000000"/>
          <w:szCs w:val="21"/>
          <w:highlight w:val="none"/>
        </w:rPr>
      </w:pPr>
      <w:r>
        <w:rPr>
          <w:rFonts w:hint="eastAsia" w:ascii="宋体" w:hAnsi="宋体"/>
          <w:color w:val="000000"/>
          <w:szCs w:val="21"/>
          <w:highlight w:val="none"/>
        </w:rPr>
        <w:t>根据贵方</w:t>
      </w:r>
      <w:r>
        <w:rPr>
          <w:rFonts w:hint="eastAsia" w:ascii="宋体" w:hAnsi="宋体"/>
          <w:color w:val="000000"/>
          <w:szCs w:val="21"/>
          <w:highlight w:val="none"/>
          <w:lang w:val="en-US" w:eastAsia="zh-CN"/>
        </w:rPr>
        <w:t>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的</w:t>
      </w:r>
      <w:r>
        <w:rPr>
          <w:rFonts w:hint="eastAsia" w:ascii="宋体" w:hAnsi="宋体" w:eastAsia="宋体" w:cs="Times New Roman"/>
          <w:color w:val="000000"/>
          <w:sz w:val="24"/>
          <w:szCs w:val="21"/>
          <w:highlight w:val="none"/>
          <w:lang w:val="en-US" w:eastAsia="zh-CN"/>
        </w:rPr>
        <w:t>项目</w:t>
      </w:r>
      <w:r>
        <w:rPr>
          <w:rFonts w:hint="eastAsia" w:ascii="宋体" w:hAnsi="宋体"/>
          <w:color w:val="000000"/>
          <w:szCs w:val="21"/>
          <w:highlight w:val="none"/>
        </w:rPr>
        <w:t>招标文件</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我方</w:t>
      </w:r>
      <w:r>
        <w:rPr>
          <w:rFonts w:hint="eastAsia" w:ascii="宋体" w:hAnsi="宋体"/>
          <w:color w:val="000000"/>
          <w:szCs w:val="21"/>
          <w:highlight w:val="none"/>
        </w:rPr>
        <w:t>正式</w:t>
      </w:r>
      <w:r>
        <w:rPr>
          <w:rFonts w:hint="eastAsia" w:ascii="宋体" w:hAnsi="宋体"/>
          <w:color w:val="000000"/>
          <w:szCs w:val="21"/>
          <w:highlight w:val="none"/>
          <w:u w:val="none"/>
          <w:lang w:val="en-US" w:eastAsia="zh-CN"/>
        </w:rPr>
        <w:t>提</w:t>
      </w:r>
      <w:r>
        <w:rPr>
          <w:rFonts w:hint="eastAsia" w:ascii="宋体" w:hAnsi="宋体" w:eastAsia="宋体" w:cs="宋体"/>
          <w:color w:val="000000"/>
          <w:sz w:val="24"/>
          <w:szCs w:val="24"/>
          <w:highlight w:val="none"/>
          <w:u w:val="none"/>
          <w:lang w:val="en-US" w:eastAsia="zh-CN"/>
        </w:rPr>
        <w:t>交投标函，</w:t>
      </w:r>
      <w:r>
        <w:rPr>
          <w:rFonts w:hint="eastAsia" w:ascii="宋体" w:hAnsi="宋体"/>
          <w:color w:val="000000"/>
          <w:szCs w:val="21"/>
          <w:highlight w:val="none"/>
          <w:lang w:val="en-US" w:eastAsia="zh-CN"/>
        </w:rPr>
        <w:t>并</w:t>
      </w:r>
      <w:r>
        <w:rPr>
          <w:rFonts w:hint="eastAsia" w:ascii="宋体" w:hAnsi="宋体"/>
          <w:color w:val="000000"/>
          <w:szCs w:val="21"/>
          <w:highlight w:val="none"/>
        </w:rPr>
        <w:t>宣布同意如下</w:t>
      </w:r>
      <w:r>
        <w:rPr>
          <w:rFonts w:hint="eastAsia" w:ascii="宋体" w:hAnsi="宋体"/>
          <w:color w:val="000000"/>
          <w:szCs w:val="21"/>
          <w:highlight w:val="none"/>
          <w:lang w:val="en-US" w:eastAsia="zh-CN"/>
        </w:rPr>
        <w:t>内容</w:t>
      </w:r>
      <w:r>
        <w:rPr>
          <w:rFonts w:hint="eastAsia" w:ascii="宋体" w:hAnsi="宋体"/>
          <w:color w:val="000000"/>
          <w:szCs w:val="21"/>
          <w:highlight w:val="none"/>
        </w:rPr>
        <w:t>：</w:t>
      </w:r>
    </w:p>
    <w:p w14:paraId="02C0BD5F">
      <w:pPr>
        <w:keepNext w:val="0"/>
        <w:keepLines w:val="0"/>
        <w:pageBreakBefore w:val="0"/>
        <w:widowControl w:val="0"/>
        <w:kinsoku/>
        <w:wordWrap/>
        <w:overflowPunct/>
        <w:topLinePunct w:val="0"/>
        <w:bidi w:val="0"/>
        <w:snapToGrid/>
        <w:spacing w:line="42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1.按招标文件规定的各项要求</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按以下报价：</w:t>
      </w:r>
      <w:r>
        <w:rPr>
          <w:rFonts w:hint="eastAsia" w:ascii="宋体"/>
          <w:color w:val="000000"/>
          <w:sz w:val="24"/>
          <w:szCs w:val="24"/>
          <w:highlight w:val="none"/>
          <w:lang w:val="zh-CN"/>
        </w:rPr>
        <w:t>人民币</w:t>
      </w:r>
      <w:r>
        <w:rPr>
          <w:rFonts w:hint="eastAsia" w:ascii="宋体" w:hAnsi="宋体"/>
          <w:sz w:val="24"/>
          <w:szCs w:val="24"/>
          <w:highlight w:val="none"/>
        </w:rPr>
        <w:t>（大写）</w:t>
      </w:r>
      <w:r>
        <w:rPr>
          <w:rFonts w:hint="eastAsia" w:ascii="宋体" w:hAnsi="宋体"/>
          <w:sz w:val="24"/>
          <w:szCs w:val="24"/>
          <w:highlight w:val="none"/>
          <w:u w:val="single"/>
        </w:rPr>
        <w:t xml:space="preserve">      </w:t>
      </w:r>
      <w:r>
        <w:rPr>
          <w:rFonts w:hint="eastAsia" w:ascii="宋体" w:hAnsi="宋体"/>
          <w:sz w:val="24"/>
          <w:szCs w:val="24"/>
          <w:highlight w:val="none"/>
        </w:rPr>
        <w:t>元（￥</w:t>
      </w:r>
      <w:r>
        <w:rPr>
          <w:rFonts w:hint="eastAsia" w:ascii="宋体" w:hAnsi="宋体"/>
          <w:sz w:val="24"/>
          <w:szCs w:val="24"/>
          <w:highlight w:val="none"/>
          <w:u w:val="single"/>
        </w:rPr>
        <w:t xml:space="preserve">     </w:t>
      </w:r>
      <w:r>
        <w:rPr>
          <w:rFonts w:hint="eastAsia" w:ascii="宋体" w:hAnsi="宋体"/>
          <w:sz w:val="24"/>
          <w:szCs w:val="24"/>
          <w:highlight w:val="none"/>
          <w:u w:val="none"/>
        </w:rPr>
        <w:t>元</w:t>
      </w:r>
      <w:r>
        <w:rPr>
          <w:rFonts w:hint="eastAsia" w:ascii="宋体" w:hAnsi="宋体"/>
          <w:sz w:val="24"/>
          <w:szCs w:val="24"/>
          <w:highlight w:val="none"/>
        </w:rPr>
        <w:t>）</w:t>
      </w:r>
      <w:r>
        <w:rPr>
          <w:rFonts w:hint="eastAsia" w:ascii="宋体" w:hAnsi="宋体"/>
          <w:sz w:val="24"/>
          <w:szCs w:val="24"/>
          <w:highlight w:val="none"/>
          <w:lang w:eastAsia="zh-CN"/>
        </w:rPr>
        <w:t>，</w:t>
      </w:r>
      <w:r>
        <w:rPr>
          <w:rFonts w:hint="eastAsia" w:ascii="宋体" w:hAnsi="宋体"/>
          <w:color w:val="000000"/>
          <w:sz w:val="24"/>
          <w:szCs w:val="24"/>
          <w:highlight w:val="none"/>
        </w:rPr>
        <w:t>向买方提供所需</w:t>
      </w:r>
      <w:r>
        <w:rPr>
          <w:rFonts w:hint="eastAsia" w:ascii="宋体" w:hAnsi="宋体"/>
          <w:color w:val="000000"/>
          <w:sz w:val="24"/>
          <w:szCs w:val="24"/>
          <w:highlight w:val="none"/>
          <w:lang w:val="en-US" w:eastAsia="zh-CN"/>
        </w:rPr>
        <w:t>服务</w:t>
      </w:r>
      <w:r>
        <w:rPr>
          <w:rFonts w:hint="eastAsia" w:ascii="宋体" w:hAnsi="宋体"/>
          <w:color w:val="000000"/>
          <w:sz w:val="24"/>
          <w:szCs w:val="24"/>
          <w:highlight w:val="none"/>
        </w:rPr>
        <w:t>（包含与</w:t>
      </w:r>
      <w:r>
        <w:rPr>
          <w:rFonts w:hint="eastAsia" w:ascii="宋体" w:hAnsi="宋体"/>
          <w:color w:val="000000"/>
          <w:sz w:val="24"/>
          <w:szCs w:val="24"/>
          <w:highlight w:val="none"/>
          <w:lang w:val="en-US" w:eastAsia="zh-CN"/>
        </w:rPr>
        <w:t>服务</w:t>
      </w:r>
      <w:r>
        <w:rPr>
          <w:rFonts w:hint="eastAsia" w:ascii="宋体" w:hAnsi="宋体"/>
          <w:color w:val="000000"/>
          <w:sz w:val="24"/>
          <w:szCs w:val="24"/>
          <w:highlight w:val="none"/>
        </w:rPr>
        <w:t>相关的</w:t>
      </w:r>
      <w:r>
        <w:rPr>
          <w:rFonts w:hint="eastAsia" w:ascii="宋体" w:hAnsi="宋体"/>
          <w:color w:val="000000"/>
          <w:sz w:val="24"/>
          <w:szCs w:val="24"/>
          <w:highlight w:val="none"/>
          <w:lang w:val="en-US" w:eastAsia="zh-CN"/>
        </w:rPr>
        <w:t>货物</w:t>
      </w:r>
      <w:r>
        <w:rPr>
          <w:rFonts w:hint="eastAsia" w:ascii="宋体" w:hAnsi="宋体"/>
          <w:color w:val="000000"/>
          <w:sz w:val="24"/>
          <w:szCs w:val="24"/>
          <w:highlight w:val="none"/>
        </w:rPr>
        <w:t>）。</w:t>
      </w:r>
    </w:p>
    <w:p w14:paraId="6E1AB664">
      <w:pPr>
        <w:pStyle w:val="282"/>
        <w:spacing w:before="0" w:after="0" w:line="420" w:lineRule="exact"/>
        <w:rPr>
          <w:rFonts w:hint="eastAsia" w:ascii="宋体" w:hAnsi="宋体"/>
          <w:color w:val="000000"/>
          <w:sz w:val="24"/>
          <w:szCs w:val="24"/>
          <w:highlight w:val="none"/>
        </w:rPr>
      </w:pPr>
      <w:r>
        <w:rPr>
          <w:rFonts w:hint="eastAsia" w:ascii="宋体" w:hAnsi="宋体"/>
          <w:color w:val="000000"/>
          <w:sz w:val="24"/>
          <w:szCs w:val="24"/>
          <w:highlight w:val="none"/>
        </w:rPr>
        <w:t>2.我们完全理解贵方不一定将合同授予最低报价的投标人。</w:t>
      </w:r>
    </w:p>
    <w:p w14:paraId="2C051BEC">
      <w:pPr>
        <w:pStyle w:val="282"/>
        <w:spacing w:before="0" w:after="0" w:line="420" w:lineRule="exact"/>
        <w:rPr>
          <w:rFonts w:hint="eastAsia" w:ascii="宋体" w:hAnsi="宋体"/>
          <w:color w:val="000000"/>
          <w:szCs w:val="21"/>
          <w:highlight w:val="none"/>
        </w:rPr>
      </w:pPr>
      <w:r>
        <w:rPr>
          <w:rFonts w:hint="eastAsia" w:ascii="宋体" w:hAnsi="宋体"/>
          <w:color w:val="000000"/>
          <w:sz w:val="24"/>
          <w:szCs w:val="24"/>
          <w:highlight w:val="none"/>
        </w:rPr>
        <w:t>3.我们已详细审核全部招标文件及其有效补充文件</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我们知道必须放弃提出含糊不清或</w:t>
      </w:r>
      <w:r>
        <w:rPr>
          <w:rFonts w:hint="eastAsia" w:ascii="宋体" w:hAnsi="宋体"/>
          <w:color w:val="000000"/>
          <w:szCs w:val="21"/>
          <w:highlight w:val="none"/>
        </w:rPr>
        <w:t>误解问题的权利。</w:t>
      </w:r>
    </w:p>
    <w:p w14:paraId="495B9FC5">
      <w:pPr>
        <w:pStyle w:val="28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4.我们同意从规定的开标日期起遵循本投标文件</w:t>
      </w:r>
      <w:r>
        <w:rPr>
          <w:rFonts w:hint="eastAsia" w:ascii="宋体" w:hAnsi="宋体"/>
          <w:color w:val="000000"/>
          <w:szCs w:val="21"/>
          <w:highlight w:val="none"/>
          <w:lang w:eastAsia="zh-CN"/>
        </w:rPr>
        <w:t>，</w:t>
      </w:r>
      <w:r>
        <w:rPr>
          <w:rFonts w:hint="eastAsia" w:ascii="宋体" w:hAnsi="宋体"/>
          <w:color w:val="000000"/>
          <w:szCs w:val="21"/>
          <w:highlight w:val="none"/>
        </w:rPr>
        <w:t>并在规定的投标有效期期满之前均具有约束力。</w:t>
      </w:r>
    </w:p>
    <w:p w14:paraId="0C1C08B2">
      <w:pPr>
        <w:pStyle w:val="282"/>
        <w:spacing w:before="0" w:after="0" w:line="420" w:lineRule="exact"/>
        <w:rPr>
          <w:rFonts w:hint="eastAsia" w:ascii="宋体" w:hAnsi="宋体"/>
          <w:color w:val="000000"/>
          <w:szCs w:val="21"/>
          <w:highlight w:val="none"/>
        </w:rPr>
      </w:pPr>
      <w:r>
        <w:rPr>
          <w:rFonts w:ascii="宋体" w:hAnsi="宋体"/>
          <w:color w:val="000000"/>
          <w:szCs w:val="21"/>
          <w:highlight w:val="none"/>
        </w:rPr>
        <w:t>5</w:t>
      </w:r>
      <w:r>
        <w:rPr>
          <w:rFonts w:hint="eastAsia" w:ascii="宋体" w:hAnsi="宋体"/>
          <w:color w:val="000000"/>
          <w:szCs w:val="21"/>
          <w:highlight w:val="none"/>
        </w:rPr>
        <w:t>.同意向贵方提供贵方可能另外要求的与投标有关的任何证据或资料</w:t>
      </w:r>
      <w:r>
        <w:rPr>
          <w:rFonts w:hint="eastAsia" w:ascii="宋体" w:hAnsi="宋体"/>
          <w:color w:val="000000"/>
          <w:szCs w:val="21"/>
          <w:highlight w:val="none"/>
          <w:lang w:eastAsia="zh-CN"/>
        </w:rPr>
        <w:t>，</w:t>
      </w:r>
      <w:r>
        <w:rPr>
          <w:rFonts w:hint="eastAsia" w:ascii="宋体" w:hAnsi="宋体"/>
          <w:color w:val="000000"/>
          <w:szCs w:val="21"/>
          <w:highlight w:val="none"/>
        </w:rPr>
        <w:t>并保证我方已提供和将要提供的文件是真实的、准确的。</w:t>
      </w:r>
    </w:p>
    <w:p w14:paraId="6A68EE41">
      <w:pPr>
        <w:pStyle w:val="282"/>
        <w:spacing w:before="0" w:after="0" w:line="420" w:lineRule="exact"/>
        <w:rPr>
          <w:rFonts w:hint="eastAsia"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.一旦我方中标</w:t>
      </w:r>
      <w:r>
        <w:rPr>
          <w:rFonts w:hint="eastAsia" w:ascii="宋体" w:hAnsi="宋体"/>
          <w:color w:val="000000"/>
          <w:szCs w:val="21"/>
          <w:highlight w:val="none"/>
          <w:lang w:eastAsia="zh-CN"/>
        </w:rPr>
        <w:t>，</w:t>
      </w:r>
      <w:r>
        <w:rPr>
          <w:rFonts w:hint="eastAsia" w:ascii="宋体" w:hAnsi="宋体"/>
          <w:color w:val="000000"/>
          <w:szCs w:val="21"/>
          <w:highlight w:val="none"/>
        </w:rPr>
        <w:t>我方将根据招标文件的规定</w:t>
      </w:r>
      <w:r>
        <w:rPr>
          <w:rFonts w:hint="eastAsia" w:ascii="宋体" w:hAnsi="宋体"/>
          <w:color w:val="000000"/>
          <w:szCs w:val="21"/>
          <w:highlight w:val="none"/>
          <w:lang w:eastAsia="zh-CN"/>
        </w:rPr>
        <w:t>，</w:t>
      </w:r>
      <w:r>
        <w:rPr>
          <w:rFonts w:hint="eastAsia" w:ascii="宋体" w:hAnsi="宋体"/>
          <w:color w:val="000000"/>
          <w:szCs w:val="21"/>
          <w:highlight w:val="none"/>
        </w:rPr>
        <w:t>严格履行合同的责任和义务</w:t>
      </w:r>
      <w:r>
        <w:rPr>
          <w:rFonts w:hint="eastAsia" w:ascii="宋体" w:hAnsi="宋体"/>
          <w:color w:val="000000"/>
          <w:szCs w:val="21"/>
          <w:highlight w:val="none"/>
          <w:lang w:eastAsia="zh-CN"/>
        </w:rPr>
        <w:t>，</w:t>
      </w:r>
      <w:r>
        <w:rPr>
          <w:rFonts w:hint="eastAsia" w:ascii="宋体" w:hAnsi="宋体"/>
          <w:color w:val="000000"/>
          <w:szCs w:val="21"/>
          <w:highlight w:val="none"/>
        </w:rPr>
        <w:t>并保证在招标文件规定的时间完成项目</w:t>
      </w:r>
      <w:r>
        <w:rPr>
          <w:rFonts w:hint="eastAsia" w:ascii="宋体" w:hAnsi="宋体"/>
          <w:color w:val="000000"/>
          <w:szCs w:val="21"/>
          <w:highlight w:val="none"/>
          <w:lang w:eastAsia="zh-CN"/>
        </w:rPr>
        <w:t>，</w:t>
      </w:r>
      <w:r>
        <w:rPr>
          <w:rFonts w:hint="eastAsia" w:ascii="宋体" w:hAnsi="宋体"/>
          <w:color w:val="000000"/>
          <w:szCs w:val="21"/>
          <w:highlight w:val="none"/>
        </w:rPr>
        <w:t>交付买方验收、使用。</w:t>
      </w:r>
    </w:p>
    <w:p w14:paraId="03C2459F">
      <w:pPr>
        <w:spacing w:line="420" w:lineRule="exact"/>
        <w:ind w:firstLine="480"/>
        <w:jc w:val="left"/>
        <w:rPr>
          <w:rFonts w:hint="eastAsia"/>
          <w:color w:val="000000"/>
          <w:highlight w:val="none"/>
        </w:rPr>
      </w:pPr>
      <w:r>
        <w:rPr>
          <w:rFonts w:hint="eastAsia" w:ascii="宋体" w:hAnsi="宋体" w:eastAsia="宋体" w:cs="Times New Roman"/>
          <w:color w:val="000000"/>
          <w:sz w:val="24"/>
          <w:szCs w:val="24"/>
          <w:highlight w:val="none"/>
          <w:lang w:val="en-US" w:eastAsia="zh-CN"/>
        </w:rPr>
        <w:t>7.我方拟投入本项目的项目负责人：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p>
    <w:p w14:paraId="64896B72">
      <w:pPr>
        <w:pStyle w:val="282"/>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8</w:t>
      </w:r>
      <w:r>
        <w:rPr>
          <w:rFonts w:hint="eastAsia" w:ascii="宋体" w:hAnsi="宋体"/>
          <w:color w:val="000000"/>
          <w:szCs w:val="21"/>
          <w:highlight w:val="none"/>
        </w:rPr>
        <w:t>.</w:t>
      </w:r>
      <w:r>
        <w:rPr>
          <w:rFonts w:hint="eastAsia" w:ascii="宋体" w:hAnsi="宋体"/>
          <w:color w:val="000000"/>
          <w:szCs w:val="21"/>
          <w:highlight w:val="none"/>
          <w:lang w:val="en-US" w:eastAsia="zh-CN"/>
        </w:rPr>
        <w:t>我方</w:t>
      </w:r>
      <w:r>
        <w:rPr>
          <w:rFonts w:hint="eastAsia" w:ascii="宋体" w:hAnsi="宋体"/>
          <w:color w:val="000000"/>
          <w:szCs w:val="21"/>
          <w:highlight w:val="none"/>
        </w:rPr>
        <w:t>与本</w:t>
      </w:r>
      <w:r>
        <w:rPr>
          <w:rFonts w:hint="eastAsia" w:ascii="宋体" w:hAnsi="宋体"/>
          <w:color w:val="000000"/>
          <w:szCs w:val="21"/>
          <w:highlight w:val="none"/>
          <w:lang w:val="en-US" w:eastAsia="zh-CN"/>
        </w:rPr>
        <w:t>次</w:t>
      </w:r>
      <w:r>
        <w:rPr>
          <w:rFonts w:hint="eastAsia" w:ascii="宋体" w:hAnsi="宋体"/>
          <w:color w:val="000000"/>
          <w:szCs w:val="21"/>
          <w:highlight w:val="none"/>
        </w:rPr>
        <w:t>投标有关</w:t>
      </w:r>
      <w:r>
        <w:rPr>
          <w:rFonts w:hint="eastAsia" w:ascii="宋体" w:hAnsi="宋体"/>
          <w:color w:val="000000"/>
          <w:szCs w:val="21"/>
          <w:highlight w:val="none"/>
          <w:lang w:val="en-US" w:eastAsia="zh-CN"/>
        </w:rPr>
        <w:t>信息</w:t>
      </w:r>
    </w:p>
    <w:p w14:paraId="040F20F3">
      <w:pPr>
        <w:pStyle w:val="282"/>
        <w:spacing w:before="0" w:after="0" w:line="420" w:lineRule="exact"/>
        <w:ind w:left="0" w:firstLine="480"/>
        <w:rPr>
          <w:rFonts w:hint="eastAsia" w:ascii="宋体" w:hAnsi="宋体"/>
          <w:color w:val="000000"/>
          <w:szCs w:val="21"/>
          <w:highlight w:val="none"/>
        </w:rPr>
      </w:pPr>
      <w:r>
        <w:rPr>
          <w:rFonts w:hint="eastAsia" w:ascii="宋体" w:hAnsi="宋体"/>
          <w:color w:val="000000"/>
          <w:szCs w:val="21"/>
          <w:highlight w:val="none"/>
        </w:rPr>
        <w:t>地  址：</w:t>
      </w:r>
    </w:p>
    <w:p w14:paraId="59EF1B2F">
      <w:pPr>
        <w:pStyle w:val="282"/>
        <w:spacing w:before="0" w:after="0" w:line="420" w:lineRule="exact"/>
        <w:ind w:left="0" w:firstLine="480"/>
        <w:rPr>
          <w:rFonts w:hint="eastAsia" w:ascii="宋体" w:hAnsi="宋体"/>
          <w:color w:val="000000"/>
          <w:szCs w:val="21"/>
          <w:highlight w:val="none"/>
          <w:u w:val="none"/>
          <w:lang w:val="en-US" w:eastAsia="zh-CN"/>
        </w:rPr>
      </w:pPr>
      <w:r>
        <w:rPr>
          <w:rFonts w:hint="eastAsia" w:ascii="宋体" w:hAnsi="宋体"/>
          <w:color w:val="000000"/>
          <w:szCs w:val="21"/>
          <w:highlight w:val="none"/>
        </w:rPr>
        <w:t>邮  编：</w:t>
      </w:r>
    </w:p>
    <w:p w14:paraId="280FC30F">
      <w:pPr>
        <w:pStyle w:val="282"/>
        <w:spacing w:before="0" w:after="0" w:line="420" w:lineRule="exact"/>
        <w:ind w:left="0" w:firstLine="480"/>
        <w:rPr>
          <w:rFonts w:hint="eastAsia" w:ascii="宋体" w:hAnsi="宋体"/>
          <w:color w:val="000000"/>
          <w:szCs w:val="21"/>
          <w:highlight w:val="none"/>
          <w:u w:val="single"/>
          <w:lang w:val="en-US" w:eastAsia="zh-CN"/>
        </w:rPr>
      </w:pPr>
      <w:r>
        <w:rPr>
          <w:rFonts w:hint="eastAsia" w:ascii="宋体" w:hAnsi="宋体"/>
          <w:color w:val="000000"/>
          <w:szCs w:val="21"/>
          <w:highlight w:val="none"/>
        </w:rPr>
        <w:t>电  话：</w:t>
      </w:r>
    </w:p>
    <w:p w14:paraId="36ED9392">
      <w:pPr>
        <w:pStyle w:val="282"/>
        <w:spacing w:before="0" w:after="0" w:line="420" w:lineRule="exact"/>
        <w:ind w:left="0" w:firstLine="480"/>
        <w:rPr>
          <w:rFonts w:hint="eastAsia" w:ascii="宋体" w:hAnsi="宋体"/>
          <w:color w:val="000000"/>
          <w:szCs w:val="21"/>
          <w:highlight w:val="none"/>
          <w:u w:val="single"/>
          <w:lang w:val="en-US" w:eastAsia="zh-CN"/>
        </w:rPr>
      </w:pPr>
      <w:r>
        <w:rPr>
          <w:rFonts w:hint="eastAsia" w:ascii="宋体" w:hAnsi="宋体"/>
          <w:color w:val="000000"/>
          <w:szCs w:val="21"/>
          <w:highlight w:val="none"/>
        </w:rPr>
        <w:t>传  真：</w:t>
      </w:r>
    </w:p>
    <w:p w14:paraId="3D7C5F2D">
      <w:pPr>
        <w:pStyle w:val="282"/>
        <w:spacing w:before="0" w:after="0" w:line="420" w:lineRule="exact"/>
        <w:ind w:left="0" w:firstLine="480"/>
        <w:rPr>
          <w:rFonts w:hint="eastAsia" w:ascii="宋体" w:hAnsi="宋体"/>
          <w:color w:val="000000"/>
          <w:szCs w:val="21"/>
          <w:highlight w:val="none"/>
          <w:u w:val="single"/>
          <w:lang w:val="en-US" w:eastAsia="zh-CN"/>
        </w:rPr>
      </w:pPr>
      <w:r>
        <w:rPr>
          <w:rFonts w:hint="eastAsia" w:ascii="宋体" w:hAnsi="宋体"/>
          <w:color w:val="000000"/>
          <w:szCs w:val="21"/>
          <w:highlight w:val="none"/>
        </w:rPr>
        <w:t>开户行：</w:t>
      </w:r>
    </w:p>
    <w:p w14:paraId="7C9EF8A0">
      <w:pPr>
        <w:pStyle w:val="282"/>
        <w:spacing w:before="0" w:after="0" w:line="420" w:lineRule="exact"/>
        <w:ind w:left="0" w:firstLine="480"/>
        <w:rPr>
          <w:rFonts w:hint="eastAsia" w:ascii="宋体" w:hAnsi="宋体"/>
          <w:color w:val="000000"/>
          <w:szCs w:val="21"/>
          <w:highlight w:val="none"/>
          <w:u w:val="single"/>
          <w:lang w:val="en-US" w:eastAsia="zh-CN"/>
        </w:rPr>
      </w:pPr>
      <w:r>
        <w:rPr>
          <w:rFonts w:hint="eastAsia" w:ascii="宋体" w:hAnsi="宋体"/>
          <w:color w:val="000000"/>
          <w:szCs w:val="21"/>
          <w:highlight w:val="none"/>
        </w:rPr>
        <w:t>账  号：</w:t>
      </w:r>
    </w:p>
    <w:p w14:paraId="0471819D">
      <w:pPr>
        <w:spacing w:line="560" w:lineRule="exact"/>
        <w:ind w:right="180" w:firstLine="480"/>
        <w:jc w:val="both"/>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u w:val="none"/>
        </w:rPr>
        <w:t>（</w:t>
      </w:r>
      <w:r>
        <w:rPr>
          <w:rFonts w:hint="eastAsia" w:ascii="宋体" w:hAnsi="宋体"/>
          <w:color w:val="000000"/>
          <w:sz w:val="24"/>
          <w:szCs w:val="24"/>
          <w:highlight w:val="none"/>
          <w:u w:val="none"/>
          <w:lang w:eastAsia="zh-CN"/>
        </w:rPr>
        <w:t>加盖公章</w:t>
      </w:r>
      <w:r>
        <w:rPr>
          <w:rFonts w:hint="eastAsia" w:ascii="宋体" w:hAnsi="宋体"/>
          <w:color w:val="000000"/>
          <w:sz w:val="24"/>
          <w:szCs w:val="24"/>
          <w:highlight w:val="none"/>
          <w:u w:val="none"/>
        </w:rPr>
        <w:t>）</w:t>
      </w:r>
    </w:p>
    <w:p w14:paraId="09292B10">
      <w:pPr>
        <w:pStyle w:val="282"/>
        <w:spacing w:before="0" w:after="0" w:line="420" w:lineRule="exact"/>
        <w:ind w:left="0" w:firstLine="480"/>
        <w:rPr>
          <w:rFonts w:hint="eastAsia" w:ascii="宋体" w:hAnsi="宋体"/>
          <w:color w:val="000000"/>
          <w:szCs w:val="21"/>
          <w:highlight w:val="none"/>
        </w:rPr>
      </w:pPr>
      <w:r>
        <w:rPr>
          <w:rFonts w:hint="eastAsia" w:ascii="宋体" w:hAnsi="宋体"/>
          <w:color w:val="000000"/>
          <w:szCs w:val="21"/>
          <w:highlight w:val="none"/>
        </w:rPr>
        <w:t>日  期：</w:t>
      </w:r>
    </w:p>
    <w:p w14:paraId="7FA70EE9">
      <w:pPr>
        <w:pStyle w:val="282"/>
        <w:spacing w:before="0" w:after="0" w:line="420" w:lineRule="exact"/>
        <w:ind w:left="420"/>
        <w:rPr>
          <w:rFonts w:hint="eastAsia" w:ascii="宋体" w:hAnsi="宋体"/>
          <w:color w:val="000000"/>
          <w:szCs w:val="21"/>
          <w:highlight w:val="none"/>
        </w:rPr>
      </w:pPr>
    </w:p>
    <w:p w14:paraId="5B26602D">
      <w:pPr>
        <w:pStyle w:val="271"/>
        <w:rPr>
          <w:rFonts w:ascii="宋体" w:hAnsi="宋体"/>
          <w:color w:val="000000"/>
          <w:sz w:val="24"/>
          <w:highlight w:val="none"/>
        </w:rPr>
      </w:pPr>
    </w:p>
    <w:p w14:paraId="4E627D70">
      <w:pPr>
        <w:spacing w:line="440" w:lineRule="exact"/>
        <w:ind w:firstLine="480"/>
        <w:rPr>
          <w:rFonts w:ascii="宋体" w:hAnsi="宋体"/>
          <w:color w:val="000000"/>
          <w:sz w:val="24"/>
          <w:highlight w:val="none"/>
        </w:rPr>
      </w:pPr>
    </w:p>
    <w:bookmarkEnd w:id="14"/>
    <w:bookmarkEnd w:id="15"/>
    <w:bookmarkEnd w:id="16"/>
    <w:p w14:paraId="3C157521">
      <w:pPr>
        <w:rPr>
          <w:rFonts w:hint="eastAsia" w:ascii="黑体" w:hAnsi="黑体" w:eastAsia="黑体" w:cs="Times New Roman"/>
          <w:i/>
          <w:color w:val="000000"/>
          <w:sz w:val="32"/>
          <w:szCs w:val="32"/>
          <w:highlight w:val="none"/>
          <w:u w:val="single"/>
          <w:lang w:val="en-US" w:eastAsia="zh-CN"/>
        </w:rPr>
      </w:pPr>
      <w:bookmarkStart w:id="21" w:name="_Toc120614284"/>
    </w:p>
    <w:p w14:paraId="7972D4EB">
      <w:pPr>
        <w:spacing w:line="560" w:lineRule="exact"/>
        <w:ind w:firstLine="0"/>
        <w:jc w:val="left"/>
        <w:rPr>
          <w:rFonts w:hint="eastAsia" w:ascii="宋体" w:hAnsi="宋体"/>
          <w:color w:val="000000"/>
          <w:sz w:val="24"/>
          <w:szCs w:val="24"/>
          <w:highlight w:val="none"/>
        </w:rPr>
      </w:pPr>
    </w:p>
    <w:p w14:paraId="0EA0C6F4">
      <w:pPr>
        <w:spacing w:line="360" w:lineRule="auto"/>
        <w:jc w:val="lef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二、开标一览表</w:t>
      </w:r>
    </w:p>
    <w:p w14:paraId="64DEEA5A">
      <w:pPr>
        <w:keepNext w:val="0"/>
        <w:keepLines w:val="0"/>
        <w:pageBreakBefore w:val="0"/>
        <w:widowControl w:val="0"/>
        <w:spacing w:line="480" w:lineRule="auto"/>
        <w:jc w:val="center"/>
        <w:outlineLvl w:val="0"/>
        <w:rPr>
          <w:rFonts w:hint="eastAsia" w:ascii="宋体" w:hAnsi="宋体" w:eastAsia="宋体" w:cs="宋体"/>
          <w:color w:val="000000"/>
          <w:sz w:val="32"/>
          <w:szCs w:val="32"/>
          <w:highlight w:val="none"/>
          <w:lang w:val="en-US" w:eastAsia="zh-CN"/>
        </w:rPr>
      </w:pPr>
      <w:bookmarkStart w:id="22" w:name="_Toc21368"/>
      <w:bookmarkStart w:id="23" w:name="_Toc26924"/>
      <w:bookmarkStart w:id="24" w:name="_Toc7875"/>
      <w:bookmarkStart w:id="25" w:name="_Toc19941"/>
      <w:r>
        <w:rPr>
          <w:rFonts w:hint="eastAsia" w:ascii="宋体" w:hAnsi="宋体" w:eastAsia="宋体" w:cs="宋体"/>
          <w:color w:val="000000"/>
          <w:sz w:val="32"/>
          <w:szCs w:val="32"/>
          <w:highlight w:val="none"/>
          <w:lang w:val="en-US" w:eastAsia="zh-CN"/>
        </w:rPr>
        <w:t>开标一览表</w:t>
      </w:r>
      <w:bookmarkEnd w:id="22"/>
      <w:bookmarkEnd w:id="23"/>
      <w:bookmarkEnd w:id="24"/>
      <w:bookmarkEnd w:id="25"/>
    </w:p>
    <w:p w14:paraId="712E4980">
      <w:pPr>
        <w:keepNext w:val="0"/>
        <w:keepLines w:val="0"/>
        <w:pageBreakBefore w:val="0"/>
        <w:widowControl w:val="0"/>
        <w:spacing w:line="480" w:lineRule="auto"/>
        <w:ind w:firstLine="0"/>
        <w:rPr>
          <w:rFonts w:hint="eastAsia" w:ascii="宋体" w:hAnsi="宋体"/>
          <w:color w:val="000000"/>
          <w:sz w:val="24"/>
          <w:szCs w:val="24"/>
          <w:highlight w:val="none"/>
        </w:rPr>
      </w:pPr>
      <w:r>
        <w:rPr>
          <w:rFonts w:hint="eastAsia" w:ascii="宋体" w:hAnsi="宋体"/>
          <w:color w:val="000000"/>
          <w:sz w:val="24"/>
          <w:szCs w:val="24"/>
          <w:highlight w:val="none"/>
        </w:rPr>
        <w:t>投标人</w:t>
      </w:r>
      <w:r>
        <w:rPr>
          <w:rFonts w:hint="eastAsia" w:ascii="宋体" w:hAnsi="宋体"/>
          <w:color w:val="000000"/>
          <w:sz w:val="24"/>
          <w:szCs w:val="24"/>
          <w:highlight w:val="none"/>
          <w:lang w:eastAsia="zh-CN"/>
        </w:rPr>
        <w:t>名</w:t>
      </w:r>
      <w:r>
        <w:rPr>
          <w:rFonts w:hint="eastAsia" w:ascii="宋体" w:hAnsi="宋体"/>
          <w:color w:val="000000"/>
          <w:sz w:val="24"/>
          <w:szCs w:val="24"/>
          <w:highlight w:val="none"/>
        </w:rPr>
        <w:t>称：（</w:t>
      </w:r>
      <w:r>
        <w:rPr>
          <w:rFonts w:hint="eastAsia" w:ascii="宋体" w:hAnsi="宋体"/>
          <w:color w:val="000000"/>
          <w:sz w:val="24"/>
          <w:szCs w:val="24"/>
          <w:highlight w:val="none"/>
          <w:lang w:eastAsia="zh-CN"/>
        </w:rPr>
        <w:t>加盖公章</w:t>
      </w:r>
      <w:r>
        <w:rPr>
          <w:rFonts w:hint="eastAsia" w:ascii="宋体" w:hAnsi="宋体"/>
          <w:color w:val="000000"/>
          <w:sz w:val="24"/>
          <w:szCs w:val="24"/>
          <w:highlight w:val="none"/>
        </w:rPr>
        <w:t>）</w:t>
      </w:r>
    </w:p>
    <w:p w14:paraId="377538B6">
      <w:pPr>
        <w:keepNext w:val="0"/>
        <w:keepLines w:val="0"/>
        <w:pageBreakBefore w:val="0"/>
        <w:widowControl w:val="0"/>
        <w:spacing w:line="480" w:lineRule="auto"/>
        <w:ind w:firstLine="0"/>
        <w:rPr>
          <w:color w:val="000000"/>
          <w:sz w:val="24"/>
          <w:szCs w:val="24"/>
          <w:highlight w:val="none"/>
        </w:rPr>
      </w:pPr>
      <w:r>
        <w:rPr>
          <w:rFonts w:hint="eastAsia" w:ascii="宋体" w:hAnsi="宋体"/>
          <w:color w:val="000000"/>
          <w:sz w:val="24"/>
          <w:szCs w:val="24"/>
          <w:highlight w:val="none"/>
        </w:rPr>
        <w:t>项目名称：</w:t>
      </w:r>
    </w:p>
    <w:p w14:paraId="7253F445">
      <w:pPr>
        <w:keepNext w:val="0"/>
        <w:keepLines w:val="0"/>
        <w:pageBreakBefore w:val="0"/>
        <w:widowControl w:val="0"/>
        <w:spacing w:line="480" w:lineRule="auto"/>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项目</w:t>
      </w:r>
      <w:r>
        <w:rPr>
          <w:rFonts w:hint="eastAsia" w:ascii="宋体" w:hAnsi="宋体"/>
          <w:color w:val="000000"/>
          <w:sz w:val="24"/>
          <w:szCs w:val="24"/>
          <w:highlight w:val="none"/>
        </w:rPr>
        <w:t>编号：                                   分包号：</w:t>
      </w:r>
    </w:p>
    <w:tbl>
      <w:tblPr>
        <w:tblStyle w:val="33"/>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15F91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vAlign w:val="center"/>
          </w:tcPr>
          <w:p w14:paraId="043B97A2">
            <w:pPr>
              <w:keepNext w:val="0"/>
              <w:keepLines w:val="0"/>
              <w:pageBreakBefore w:val="0"/>
              <w:widowControl w:val="0"/>
              <w:spacing w:line="480" w:lineRule="auto"/>
              <w:jc w:val="center"/>
              <w:rPr>
                <w:rFonts w:hint="eastAsia" w:ascii="宋体" w:hAnsi="宋体"/>
                <w:color w:val="000000"/>
                <w:sz w:val="24"/>
                <w:szCs w:val="24"/>
                <w:highlight w:val="none"/>
              </w:rPr>
            </w:pPr>
            <w:r>
              <w:rPr>
                <w:rFonts w:hint="eastAsia" w:ascii="宋体" w:hAnsi="宋体"/>
                <w:color w:val="000000"/>
                <w:sz w:val="24"/>
                <w:szCs w:val="24"/>
                <w:highlight w:val="none"/>
              </w:rPr>
              <w:t>投标总报价</w:t>
            </w:r>
          </w:p>
        </w:tc>
      </w:tr>
      <w:tr w14:paraId="5D9D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vAlign w:val="center"/>
          </w:tcPr>
          <w:p w14:paraId="091EEE5B">
            <w:pPr>
              <w:pStyle w:val="282"/>
              <w:keepNext w:val="0"/>
              <w:keepLines w:val="0"/>
              <w:pageBreakBefore w:val="0"/>
              <w:widowControl w:val="0"/>
              <w:spacing w:before="0" w:after="0" w:line="480" w:lineRule="auto"/>
              <w:ind w:firstLine="0"/>
              <w:rPr>
                <w:rFonts w:hint="eastAsia" w:ascii="宋体" w:hAnsi="宋体"/>
                <w:color w:val="000000"/>
                <w:szCs w:val="21"/>
                <w:highlight w:val="none"/>
              </w:rPr>
            </w:pPr>
            <w:r>
              <w:rPr>
                <w:rFonts w:hint="eastAsia" w:ascii="宋体" w:hAnsi="宋体" w:cs="宋体"/>
                <w:color w:val="000000"/>
                <w:highlight w:val="none"/>
              </w:rPr>
              <w:t xml:space="preserve">小写（元）：                             </w:t>
            </w:r>
          </w:p>
        </w:tc>
      </w:tr>
    </w:tbl>
    <w:p w14:paraId="52D0CFD2">
      <w:pPr>
        <w:keepNext w:val="0"/>
        <w:keepLines w:val="0"/>
        <w:pageBreakBefore w:val="0"/>
        <w:widowControl w:val="0"/>
        <w:spacing w:line="480" w:lineRule="auto"/>
        <w:rPr>
          <w:rFonts w:ascii="宋体" w:hAnsi="宋体"/>
          <w:color w:val="000000"/>
          <w:sz w:val="24"/>
          <w:szCs w:val="24"/>
          <w:highlight w:val="none"/>
        </w:rPr>
      </w:pPr>
    </w:p>
    <w:p w14:paraId="3ACA25C8">
      <w:pPr>
        <w:keepNext w:val="0"/>
        <w:keepLines w:val="0"/>
        <w:pageBreakBefore w:val="0"/>
        <w:widowControl w:val="0"/>
        <w:spacing w:line="480" w:lineRule="auto"/>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期：</w:t>
      </w:r>
    </w:p>
    <w:p w14:paraId="1A3B8715">
      <w:pPr>
        <w:ind w:firstLine="480"/>
        <w:rPr>
          <w:rFonts w:hint="eastAsia" w:ascii="黑体" w:hAnsi="黑体" w:eastAsia="黑体"/>
          <w:b/>
          <w:i/>
          <w:color w:val="000000"/>
          <w:sz w:val="32"/>
          <w:szCs w:val="32"/>
          <w:highlight w:val="none"/>
          <w:u w:val="single"/>
        </w:rPr>
      </w:pPr>
    </w:p>
    <w:p w14:paraId="2ACC252B">
      <w:pPr>
        <w:ind w:firstLine="480"/>
        <w:rPr>
          <w:rFonts w:hint="eastAsia" w:ascii="黑体" w:hAnsi="黑体" w:eastAsia="黑体"/>
          <w:b/>
          <w:i/>
          <w:color w:val="000000"/>
          <w:sz w:val="32"/>
          <w:szCs w:val="32"/>
          <w:highlight w:val="none"/>
          <w:u w:val="single"/>
        </w:rPr>
      </w:pPr>
    </w:p>
    <w:p w14:paraId="08B20387">
      <w:pPr>
        <w:ind w:firstLine="480"/>
        <w:rPr>
          <w:rFonts w:hint="eastAsia" w:ascii="黑体" w:hAnsi="黑体" w:eastAsia="黑体"/>
          <w:b/>
          <w:i/>
          <w:color w:val="000000"/>
          <w:sz w:val="32"/>
          <w:szCs w:val="32"/>
          <w:highlight w:val="none"/>
          <w:u w:val="single"/>
        </w:rPr>
      </w:pPr>
    </w:p>
    <w:p w14:paraId="7689DB9B">
      <w:pPr>
        <w:ind w:firstLine="480"/>
        <w:rPr>
          <w:rFonts w:hint="eastAsia" w:ascii="黑体" w:hAnsi="黑体" w:eastAsia="黑体"/>
          <w:b/>
          <w:i/>
          <w:color w:val="000000"/>
          <w:sz w:val="32"/>
          <w:szCs w:val="32"/>
          <w:highlight w:val="none"/>
          <w:u w:val="single"/>
        </w:rPr>
      </w:pPr>
    </w:p>
    <w:p w14:paraId="73E7F093">
      <w:pPr>
        <w:ind w:firstLine="480"/>
        <w:rPr>
          <w:rFonts w:hint="eastAsia" w:ascii="黑体" w:hAnsi="黑体" w:eastAsia="黑体"/>
          <w:b/>
          <w:i/>
          <w:color w:val="000000"/>
          <w:sz w:val="32"/>
          <w:szCs w:val="32"/>
          <w:highlight w:val="none"/>
          <w:u w:val="single"/>
        </w:rPr>
      </w:pPr>
    </w:p>
    <w:p w14:paraId="435C29EE">
      <w:pPr>
        <w:ind w:firstLine="480"/>
        <w:rPr>
          <w:rFonts w:hint="eastAsia" w:ascii="黑体" w:hAnsi="黑体" w:eastAsia="黑体"/>
          <w:b/>
          <w:i/>
          <w:color w:val="000000"/>
          <w:sz w:val="32"/>
          <w:szCs w:val="32"/>
          <w:highlight w:val="none"/>
          <w:u w:val="single"/>
        </w:rPr>
      </w:pPr>
    </w:p>
    <w:p w14:paraId="0A03B5BC">
      <w:pPr>
        <w:ind w:firstLine="480"/>
        <w:rPr>
          <w:rFonts w:hint="eastAsia" w:ascii="黑体" w:hAnsi="黑体" w:eastAsia="黑体"/>
          <w:b/>
          <w:i/>
          <w:color w:val="000000"/>
          <w:sz w:val="32"/>
          <w:szCs w:val="32"/>
          <w:highlight w:val="none"/>
          <w:u w:val="single"/>
        </w:rPr>
      </w:pPr>
    </w:p>
    <w:p w14:paraId="140FD214">
      <w:pPr>
        <w:ind w:firstLine="480"/>
        <w:rPr>
          <w:rFonts w:hint="eastAsia" w:ascii="黑体" w:hAnsi="黑体" w:eastAsia="黑体"/>
          <w:b/>
          <w:i/>
          <w:color w:val="000000"/>
          <w:sz w:val="32"/>
          <w:szCs w:val="32"/>
          <w:highlight w:val="none"/>
          <w:u w:val="single"/>
        </w:rPr>
      </w:pPr>
    </w:p>
    <w:p w14:paraId="335DA376">
      <w:pPr>
        <w:ind w:firstLine="480"/>
        <w:rPr>
          <w:rFonts w:hint="eastAsia" w:ascii="黑体" w:hAnsi="黑体" w:eastAsia="黑体"/>
          <w:b/>
          <w:i/>
          <w:color w:val="000000"/>
          <w:sz w:val="32"/>
          <w:szCs w:val="32"/>
          <w:highlight w:val="none"/>
          <w:u w:val="single"/>
        </w:rPr>
      </w:pPr>
    </w:p>
    <w:p w14:paraId="4D81A93A">
      <w:pPr>
        <w:ind w:firstLine="480"/>
        <w:rPr>
          <w:rFonts w:hint="eastAsia" w:ascii="黑体" w:hAnsi="黑体" w:eastAsia="黑体"/>
          <w:b/>
          <w:i/>
          <w:color w:val="000000"/>
          <w:sz w:val="32"/>
          <w:szCs w:val="32"/>
          <w:highlight w:val="none"/>
          <w:u w:val="single"/>
        </w:rPr>
      </w:pPr>
    </w:p>
    <w:p w14:paraId="1EF55C75">
      <w:pPr>
        <w:ind w:firstLine="480"/>
        <w:rPr>
          <w:rFonts w:hint="eastAsia" w:ascii="黑体" w:hAnsi="黑体" w:eastAsia="黑体"/>
          <w:b/>
          <w:i/>
          <w:color w:val="000000"/>
          <w:sz w:val="32"/>
          <w:szCs w:val="32"/>
          <w:highlight w:val="none"/>
          <w:u w:val="single"/>
        </w:rPr>
      </w:pPr>
    </w:p>
    <w:p w14:paraId="300E87CA">
      <w:pPr>
        <w:spacing w:line="360" w:lineRule="auto"/>
        <w:jc w:val="center"/>
        <w:outlineLvl w:val="9"/>
        <w:rPr>
          <w:rFonts w:hint="eastAsia" w:ascii="黑体" w:eastAsia="黑体" w:cs="Times New Roman"/>
          <w:color w:val="000000"/>
          <w:sz w:val="32"/>
          <w:szCs w:val="32"/>
          <w:highlight w:val="none"/>
          <w:lang w:val="en-US" w:eastAsia="zh-CN"/>
        </w:rPr>
      </w:pPr>
    </w:p>
    <w:p w14:paraId="68284ACC">
      <w:pPr>
        <w:spacing w:line="360" w:lineRule="auto"/>
        <w:jc w:val="center"/>
        <w:outlineLvl w:val="9"/>
        <w:rPr>
          <w:rFonts w:hint="eastAsia" w:ascii="黑体" w:eastAsia="黑体" w:cs="Times New Roman"/>
          <w:color w:val="000000"/>
          <w:sz w:val="32"/>
          <w:szCs w:val="32"/>
          <w:highlight w:val="none"/>
          <w:lang w:val="en-US" w:eastAsia="zh-CN"/>
        </w:rPr>
      </w:pPr>
    </w:p>
    <w:p w14:paraId="3A3DFCA4">
      <w:pPr>
        <w:spacing w:line="360" w:lineRule="auto"/>
        <w:jc w:val="center"/>
        <w:outlineLvl w:val="9"/>
        <w:rPr>
          <w:rFonts w:hint="eastAsia" w:ascii="黑体" w:eastAsia="黑体" w:cs="Times New Roman"/>
          <w:color w:val="000000"/>
          <w:sz w:val="32"/>
          <w:szCs w:val="32"/>
          <w:highlight w:val="none"/>
          <w:lang w:val="en-US" w:eastAsia="zh-CN"/>
        </w:rPr>
      </w:pPr>
    </w:p>
    <w:p w14:paraId="4FD3FE5C">
      <w:pPr>
        <w:spacing w:line="360" w:lineRule="auto"/>
        <w:jc w:val="center"/>
        <w:outlineLvl w:val="9"/>
        <w:rPr>
          <w:rFonts w:hint="eastAsia" w:ascii="黑体" w:eastAsia="黑体" w:cs="Times New Roman"/>
          <w:color w:val="000000"/>
          <w:sz w:val="32"/>
          <w:szCs w:val="32"/>
          <w:highlight w:val="none"/>
          <w:lang w:val="en-US" w:eastAsia="zh-CN"/>
        </w:rPr>
      </w:pPr>
    </w:p>
    <w:p w14:paraId="14B3C225">
      <w:pPr>
        <w:numPr>
          <w:ilvl w:val="0"/>
          <w:numId w:val="0"/>
        </w:numPr>
        <w:spacing w:line="360" w:lineRule="auto"/>
        <w:jc w:val="left"/>
        <w:rPr>
          <w:rFonts w:hint="eastAsia" w:ascii="黑体" w:hAnsi="黑体" w:eastAsia="黑体" w:cs="Times New Roman"/>
          <w:i w:val="0"/>
          <w:color w:val="000000"/>
          <w:sz w:val="32"/>
          <w:szCs w:val="32"/>
          <w:highlight w:val="none"/>
          <w:u w:val="none"/>
          <w:lang w:val="en-US" w:eastAsia="zh-CN"/>
        </w:rPr>
      </w:pPr>
    </w:p>
    <w:p w14:paraId="15D9FE46">
      <w:pPr>
        <w:numPr>
          <w:ilvl w:val="0"/>
          <w:numId w:val="0"/>
        </w:numPr>
        <w:spacing w:line="360" w:lineRule="auto"/>
        <w:jc w:val="lef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三、投标分项报价表</w:t>
      </w:r>
    </w:p>
    <w:p w14:paraId="3B0B726B">
      <w:pPr>
        <w:spacing w:line="360" w:lineRule="auto"/>
        <w:jc w:val="left"/>
        <w:rPr>
          <w:rFonts w:hint="eastAsia" w:ascii="黑体" w:hAnsi="黑体" w:eastAsia="黑体" w:cs="Times New Roman"/>
          <w:i w:val="0"/>
          <w:color w:val="000000"/>
          <w:sz w:val="32"/>
          <w:szCs w:val="32"/>
          <w:highlight w:val="none"/>
          <w:u w:val="none"/>
          <w:lang w:val="en-US" w:eastAsia="zh-CN"/>
        </w:rPr>
      </w:pPr>
    </w:p>
    <w:p w14:paraId="5D0C4E84">
      <w:pPr>
        <w:spacing w:line="360" w:lineRule="auto"/>
        <w:jc w:val="left"/>
        <w:rPr>
          <w:rFonts w:hint="eastAsia" w:ascii="黑体" w:hAnsi="黑体" w:eastAsia="黑体" w:cs="Times New Roman"/>
          <w:i w:val="0"/>
          <w:color w:val="000000"/>
          <w:sz w:val="32"/>
          <w:szCs w:val="32"/>
          <w:highlight w:val="none"/>
          <w:u w:val="none"/>
          <w:lang w:val="en-US" w:eastAsia="zh-CN"/>
        </w:rPr>
      </w:pPr>
    </w:p>
    <w:p w14:paraId="1B1B92CF">
      <w:pPr>
        <w:spacing w:line="360" w:lineRule="auto"/>
        <w:jc w:val="left"/>
        <w:rPr>
          <w:rFonts w:hint="eastAsia" w:ascii="黑体" w:hAnsi="黑体" w:eastAsia="黑体" w:cs="Times New Roman"/>
          <w:i w:val="0"/>
          <w:color w:val="000000"/>
          <w:sz w:val="32"/>
          <w:szCs w:val="32"/>
          <w:highlight w:val="none"/>
          <w:u w:val="none"/>
          <w:lang w:val="en-US" w:eastAsia="zh-CN"/>
        </w:rPr>
      </w:pPr>
    </w:p>
    <w:p w14:paraId="5D95EFFF">
      <w:pPr>
        <w:spacing w:line="360" w:lineRule="auto"/>
        <w:jc w:val="left"/>
        <w:rPr>
          <w:rFonts w:hint="eastAsia" w:ascii="黑体" w:hAnsi="黑体" w:eastAsia="黑体" w:cs="Times New Roman"/>
          <w:i w:val="0"/>
          <w:color w:val="000000"/>
          <w:sz w:val="32"/>
          <w:szCs w:val="32"/>
          <w:highlight w:val="none"/>
          <w:u w:val="none"/>
          <w:lang w:val="en-US" w:eastAsia="zh-CN"/>
        </w:rPr>
      </w:pPr>
    </w:p>
    <w:p w14:paraId="62F4FD43">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r>
    </w:p>
    <w:p w14:paraId="4D38D6B5">
      <w:pPr>
        <w:spacing w:line="360" w:lineRule="auto"/>
        <w:jc w:val="left"/>
        <w:rPr>
          <w:rFonts w:hint="eastAsia" w:ascii="黑体" w:hAnsi="黑体" w:eastAsia="黑体" w:cs="Times New Roman"/>
          <w:i w:val="0"/>
          <w:color w:val="000000"/>
          <w:sz w:val="32"/>
          <w:szCs w:val="32"/>
          <w:highlight w:val="none"/>
          <w:u w:val="none"/>
          <w:lang w:val="en-US" w:eastAsia="zh-CN"/>
        </w:rPr>
      </w:pPr>
    </w:p>
    <w:p w14:paraId="57112059">
      <w:pPr>
        <w:spacing w:line="360" w:lineRule="auto"/>
        <w:jc w:val="left"/>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val="en-US" w:eastAsia="zh-CN"/>
        </w:rPr>
        <w:t>四</w:t>
      </w:r>
      <w:r>
        <w:rPr>
          <w:rFonts w:hint="eastAsia" w:ascii="黑体" w:hAnsi="黑体" w:eastAsia="黑体" w:cs="Times New Roman"/>
          <w:i w:val="0"/>
          <w:color w:val="000000"/>
          <w:sz w:val="32"/>
          <w:szCs w:val="32"/>
          <w:highlight w:val="none"/>
          <w:u w:val="none"/>
        </w:rPr>
        <w:t>、法定代表人授权书或法定代表人身份证明格式</w:t>
      </w:r>
    </w:p>
    <w:p w14:paraId="323C2B27">
      <w:pPr>
        <w:spacing w:line="360" w:lineRule="auto"/>
        <w:jc w:val="center"/>
        <w:rPr>
          <w:rFonts w:ascii="宋体" w:hAnsi="宋体"/>
          <w:b/>
          <w:bCs/>
          <w:color w:val="000000"/>
          <w:sz w:val="32"/>
          <w:szCs w:val="32"/>
          <w:highlight w:val="none"/>
        </w:rPr>
      </w:pPr>
    </w:p>
    <w:p w14:paraId="5BF57A88">
      <w:pPr>
        <w:spacing w:line="360" w:lineRule="auto"/>
        <w:jc w:val="center"/>
        <w:rPr>
          <w:rFonts w:ascii="宋体" w:hAnsi="宋体"/>
          <w:b/>
          <w:bCs/>
          <w:color w:val="000000"/>
          <w:sz w:val="32"/>
          <w:szCs w:val="32"/>
          <w:highlight w:val="none"/>
        </w:rPr>
      </w:pPr>
      <w:r>
        <w:rPr>
          <w:rFonts w:hint="eastAsia" w:ascii="宋体" w:hAnsi="宋体"/>
          <w:b/>
          <w:bCs/>
          <w:color w:val="000000"/>
          <w:sz w:val="32"/>
          <w:szCs w:val="32"/>
          <w:highlight w:val="none"/>
        </w:rPr>
        <w:t>法定代表人授权书</w:t>
      </w:r>
    </w:p>
    <w:p w14:paraId="4CAE3AC8">
      <w:pPr>
        <w:spacing w:line="360" w:lineRule="auto"/>
        <w:rPr>
          <w:rFonts w:ascii="宋体" w:hAnsi="宋体"/>
          <w:b/>
          <w:color w:val="000000"/>
          <w:sz w:val="24"/>
          <w:szCs w:val="24"/>
          <w:highlight w:val="none"/>
        </w:rPr>
      </w:pPr>
      <w:r>
        <w:rPr>
          <w:rFonts w:hint="eastAsia" w:ascii="宋体" w:hAnsi="宋体"/>
          <w:b/>
          <w:color w:val="000000"/>
          <w:sz w:val="24"/>
          <w:szCs w:val="24"/>
          <w:highlight w:val="none"/>
          <w:u w:val="single"/>
          <w:lang w:val="en-US" w:eastAsia="zh-CN"/>
        </w:rPr>
        <w:t xml:space="preserve">                     </w:t>
      </w:r>
      <w:r>
        <w:rPr>
          <w:rFonts w:hint="eastAsia" w:ascii="宋体" w:hAnsi="宋体"/>
          <w:b/>
          <w:color w:val="000000"/>
          <w:sz w:val="24"/>
          <w:szCs w:val="24"/>
          <w:highlight w:val="none"/>
        </w:rPr>
        <w:t>：</w:t>
      </w:r>
    </w:p>
    <w:p w14:paraId="6602982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本授权书声明：注册于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（供应商住址）的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（供应商名称）法定代表人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（法定代表人姓名、职务）代表本公司授权在下面签字的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（供应商代表姓名、职务）为本公司的合法代理人，就贵方组织的</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w:t>
      </w:r>
      <w:r>
        <w:rPr>
          <w:rFonts w:hint="eastAsia" w:ascii="宋体" w:hAnsi="宋体"/>
          <w:color w:val="000000"/>
          <w:sz w:val="24"/>
          <w:szCs w:val="24"/>
          <w:highlight w:val="none"/>
        </w:rPr>
        <w:t>招投标活动，以本公司名义处理一切与之有关的事务。</w:t>
      </w:r>
    </w:p>
    <w:p w14:paraId="31D750B8">
      <w:pPr>
        <w:spacing w:line="360" w:lineRule="auto"/>
        <w:rPr>
          <w:rFonts w:ascii="宋体" w:hAnsi="宋体"/>
          <w:color w:val="000000"/>
          <w:sz w:val="24"/>
          <w:szCs w:val="24"/>
          <w:highlight w:val="none"/>
        </w:rPr>
      </w:pPr>
      <w:r>
        <w:rPr>
          <w:rFonts w:hint="eastAsia" w:ascii="宋体" w:hAnsi="宋体"/>
          <w:color w:val="000000"/>
          <w:sz w:val="24"/>
          <w:szCs w:val="24"/>
          <w:highlight w:val="none"/>
        </w:rPr>
        <w:t>本授权书于    年   月  日签字生效，特此声明。</w:t>
      </w:r>
    </w:p>
    <w:p w14:paraId="7493BCD7">
      <w:pPr>
        <w:pStyle w:val="216"/>
        <w:spacing w:line="360" w:lineRule="auto"/>
        <w:rPr>
          <w:b/>
          <w:color w:val="000000"/>
          <w:highlight w:val="none"/>
        </w:rPr>
      </w:pPr>
    </w:p>
    <w:p w14:paraId="0E56837D">
      <w:pPr>
        <w:pStyle w:val="216"/>
        <w:spacing w:line="360" w:lineRule="auto"/>
        <w:rPr>
          <w:rFonts w:hint="eastAsia" w:eastAsia="宋体"/>
          <w:b/>
          <w:color w:val="000000"/>
          <w:highlight w:val="none"/>
          <w:lang w:eastAsia="zh-CN"/>
        </w:rPr>
      </w:pPr>
      <w:r>
        <w:rPr>
          <w:rFonts w:hint="eastAsia"/>
          <w:b/>
          <w:color w:val="000000"/>
          <w:highlight w:val="none"/>
        </w:rPr>
        <w:t>注：1.附法定代表人身份证明</w:t>
      </w:r>
      <w:r>
        <w:rPr>
          <w:rFonts w:hint="eastAsia"/>
          <w:b/>
          <w:color w:val="000000"/>
          <w:highlight w:val="none"/>
          <w:lang w:eastAsia="zh-CN"/>
        </w:rPr>
        <w:t>扫描件</w:t>
      </w:r>
      <w:r>
        <w:rPr>
          <w:rFonts w:hint="eastAsia"/>
          <w:b/>
          <w:color w:val="000000"/>
          <w:highlight w:val="none"/>
        </w:rPr>
        <w:t>及委托代理人身份证</w:t>
      </w:r>
      <w:r>
        <w:rPr>
          <w:rFonts w:hint="eastAsia"/>
          <w:b/>
          <w:color w:val="000000"/>
          <w:highlight w:val="none"/>
          <w:lang w:eastAsia="zh-CN"/>
        </w:rPr>
        <w:t>扫描件</w:t>
      </w:r>
    </w:p>
    <w:p w14:paraId="4A84C5B1">
      <w:pPr>
        <w:pStyle w:val="216"/>
        <w:spacing w:line="360" w:lineRule="auto"/>
        <w:ind w:firstLine="422"/>
        <w:rPr>
          <w:b/>
          <w:color w:val="000000"/>
          <w:highlight w:val="none"/>
        </w:rPr>
      </w:pPr>
      <w:r>
        <w:rPr>
          <w:rFonts w:hint="eastAsia"/>
          <w:b/>
          <w:color w:val="000000"/>
          <w:highlight w:val="none"/>
        </w:rPr>
        <w:t>2.如果由供应商的法定代表人签署响应文件，则无须提交法定代表人授权书，但需要提交法定代表人身份证明。</w:t>
      </w:r>
    </w:p>
    <w:p w14:paraId="144E5D17">
      <w:pPr>
        <w:pStyle w:val="216"/>
        <w:spacing w:line="360" w:lineRule="auto"/>
        <w:ind w:firstLine="422"/>
        <w:rPr>
          <w:b/>
          <w:color w:val="000000"/>
          <w:highlight w:val="none"/>
        </w:rPr>
      </w:pPr>
      <w:r>
        <w:rPr>
          <w:rFonts w:hint="eastAsia"/>
          <w:b/>
          <w:color w:val="000000"/>
          <w:highlight w:val="none"/>
        </w:rPr>
        <w:t>3. 如果由供应商的被授权人签字的，则须提供授权书和法定代表人身份证明。</w:t>
      </w:r>
    </w:p>
    <w:p w14:paraId="6AC052A2">
      <w:pPr>
        <w:pStyle w:val="216"/>
        <w:rPr>
          <w:b/>
          <w:color w:val="000000"/>
          <w:highlight w:val="none"/>
        </w:rPr>
      </w:pPr>
    </w:p>
    <w:p w14:paraId="1773E560">
      <w:pPr>
        <w:spacing w:line="360" w:lineRule="auto"/>
        <w:rPr>
          <w:rFonts w:ascii="宋体" w:hAnsi="宋体"/>
          <w:color w:val="000000"/>
          <w:sz w:val="24"/>
          <w:szCs w:val="24"/>
          <w:highlight w:val="none"/>
        </w:rPr>
      </w:pPr>
    </w:p>
    <w:p w14:paraId="3FE370BF">
      <w:pPr>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法定代表人签字或盖章：</w:t>
      </w:r>
      <w:r>
        <w:rPr>
          <w:rFonts w:hint="eastAsia" w:ascii="宋体" w:hAnsi="宋体"/>
          <w:color w:val="000000"/>
          <w:sz w:val="24"/>
          <w:szCs w:val="24"/>
          <w:highlight w:val="none"/>
          <w:u w:val="single"/>
        </w:rPr>
        <w:t xml:space="preserve">                         </w:t>
      </w:r>
    </w:p>
    <w:p w14:paraId="07912E36">
      <w:pPr>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被授权人签字：</w:t>
      </w:r>
      <w:r>
        <w:rPr>
          <w:rFonts w:hint="eastAsia" w:ascii="宋体" w:hAnsi="宋体"/>
          <w:color w:val="000000"/>
          <w:sz w:val="24"/>
          <w:szCs w:val="24"/>
          <w:highlight w:val="none"/>
          <w:u w:val="single"/>
        </w:rPr>
        <w:t xml:space="preserve">                            </w:t>
      </w:r>
    </w:p>
    <w:p w14:paraId="0BF4CEFD">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日期：</w:t>
      </w:r>
      <w:r>
        <w:rPr>
          <w:rFonts w:hint="eastAsia" w:ascii="宋体" w:hAnsi="宋体"/>
          <w:color w:val="000000"/>
          <w:sz w:val="24"/>
          <w:szCs w:val="24"/>
          <w:highlight w:val="none"/>
          <w:lang w:eastAsia="zh-CN"/>
        </w:rPr>
        <w:t>2026年</w:t>
      </w:r>
      <w:r>
        <w:rPr>
          <w:rFonts w:hint="eastAsia" w:ascii="宋体" w:hAnsi="宋体"/>
          <w:color w:val="000000"/>
          <w:sz w:val="24"/>
          <w:szCs w:val="24"/>
          <w:highlight w:val="none"/>
        </w:rPr>
        <w:t xml:space="preserve">  月  日</w:t>
      </w:r>
    </w:p>
    <w:p w14:paraId="6D9ABE8C">
      <w:pPr>
        <w:pStyle w:val="200"/>
        <w:rPr>
          <w:rFonts w:hint="eastAsia" w:ascii="宋体" w:hAnsi="宋体"/>
          <w:color w:val="000000"/>
          <w:sz w:val="24"/>
          <w:szCs w:val="24"/>
          <w:highlight w:val="none"/>
        </w:rPr>
      </w:pPr>
    </w:p>
    <w:p w14:paraId="3EBFAB80">
      <w:pPr>
        <w:rPr>
          <w:rFonts w:hint="eastAsia" w:ascii="宋体" w:hAnsi="宋体"/>
          <w:color w:val="000000"/>
          <w:sz w:val="24"/>
          <w:szCs w:val="24"/>
          <w:highlight w:val="none"/>
        </w:rPr>
      </w:pPr>
    </w:p>
    <w:p w14:paraId="2343F6A1">
      <w:pPr>
        <w:pStyle w:val="200"/>
        <w:rPr>
          <w:rFonts w:hint="eastAsia" w:ascii="宋体" w:hAnsi="宋体"/>
          <w:color w:val="000000"/>
          <w:sz w:val="24"/>
          <w:szCs w:val="24"/>
          <w:highlight w:val="none"/>
        </w:rPr>
      </w:pPr>
    </w:p>
    <w:p w14:paraId="14919C2A">
      <w:pPr>
        <w:pStyle w:val="200"/>
        <w:rPr>
          <w:rFonts w:hint="eastAsia" w:ascii="宋体" w:hAnsi="宋体"/>
          <w:color w:val="000000"/>
          <w:sz w:val="24"/>
          <w:szCs w:val="24"/>
          <w:highlight w:val="none"/>
        </w:rPr>
      </w:pPr>
    </w:p>
    <w:p w14:paraId="1EC9BF61">
      <w:pPr>
        <w:pStyle w:val="200"/>
        <w:rPr>
          <w:rFonts w:hint="eastAsia" w:ascii="宋体" w:hAnsi="宋体"/>
          <w:color w:val="000000"/>
          <w:sz w:val="24"/>
          <w:szCs w:val="24"/>
          <w:highlight w:val="none"/>
        </w:rPr>
      </w:pPr>
    </w:p>
    <w:p w14:paraId="2B57DE0D">
      <w:pPr>
        <w:pStyle w:val="200"/>
        <w:rPr>
          <w:rFonts w:hint="eastAsia" w:ascii="宋体" w:hAnsi="宋体"/>
          <w:color w:val="000000"/>
          <w:sz w:val="24"/>
          <w:szCs w:val="24"/>
          <w:highlight w:val="none"/>
        </w:rPr>
      </w:pPr>
    </w:p>
    <w:p w14:paraId="413EEE8E">
      <w:pPr>
        <w:pStyle w:val="200"/>
        <w:rPr>
          <w:rFonts w:hint="eastAsia" w:ascii="宋体" w:hAnsi="宋体"/>
          <w:color w:val="000000"/>
          <w:sz w:val="24"/>
          <w:szCs w:val="24"/>
          <w:highlight w:val="none"/>
        </w:rPr>
      </w:pPr>
    </w:p>
    <w:p w14:paraId="529ADB2E">
      <w:pPr>
        <w:pStyle w:val="200"/>
        <w:rPr>
          <w:rFonts w:hint="eastAsia" w:ascii="宋体" w:hAnsi="宋体"/>
          <w:color w:val="000000"/>
          <w:sz w:val="24"/>
          <w:szCs w:val="24"/>
          <w:highlight w:val="none"/>
        </w:rPr>
      </w:pPr>
    </w:p>
    <w:p w14:paraId="168100F6">
      <w:pPr>
        <w:rPr>
          <w:rFonts w:hint="eastAsia" w:ascii="宋体" w:hAnsi="宋体"/>
          <w:color w:val="000000"/>
          <w:sz w:val="24"/>
          <w:szCs w:val="24"/>
          <w:highlight w:val="none"/>
        </w:rPr>
      </w:pPr>
    </w:p>
    <w:p w14:paraId="4D58F2B3">
      <w:pPr>
        <w:spacing w:before="61"/>
        <w:ind w:left="2881"/>
        <w:rPr>
          <w:rFonts w:hint="eastAsia" w:ascii="宋体" w:hAnsi="宋体"/>
          <w:b/>
          <w:bCs/>
          <w:color w:val="000000"/>
          <w:sz w:val="32"/>
          <w:szCs w:val="32"/>
          <w:highlight w:val="none"/>
        </w:rPr>
      </w:pPr>
    </w:p>
    <w:p w14:paraId="5BFE53F0">
      <w:pP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r>
    </w:p>
    <w:p w14:paraId="1A54B0F0">
      <w:pPr>
        <w:spacing w:before="61"/>
        <w:ind w:left="2881"/>
        <w:rPr>
          <w:rFonts w:hint="eastAsia" w:ascii="宋体" w:hAnsi="宋体"/>
          <w:b/>
          <w:bCs/>
          <w:color w:val="000000"/>
          <w:sz w:val="32"/>
          <w:szCs w:val="32"/>
          <w:highlight w:val="none"/>
        </w:rPr>
      </w:pPr>
    </w:p>
    <w:p w14:paraId="1DFF863F">
      <w:pPr>
        <w:spacing w:before="61"/>
        <w:ind w:left="2881"/>
        <w:rPr>
          <w:rFonts w:ascii="宋体" w:hAnsi="宋体"/>
          <w:b/>
          <w:bCs/>
          <w:color w:val="000000"/>
          <w:sz w:val="32"/>
          <w:szCs w:val="32"/>
          <w:highlight w:val="none"/>
        </w:rPr>
      </w:pPr>
      <w:r>
        <w:rPr>
          <w:rFonts w:hint="eastAsia" w:ascii="宋体" w:hAnsi="宋体"/>
          <w:b/>
          <w:bCs/>
          <w:color w:val="000000"/>
          <w:sz w:val="32"/>
          <w:szCs w:val="32"/>
          <w:highlight w:val="none"/>
        </w:rPr>
        <w:t>法定代表人身份证明</w:t>
      </w:r>
    </w:p>
    <w:p w14:paraId="0293AFA7">
      <w:pPr>
        <w:pStyle w:val="200"/>
        <w:spacing w:before="1"/>
        <w:rPr>
          <w:rFonts w:ascii="黑体"/>
          <w:color w:val="000000"/>
          <w:sz w:val="34"/>
          <w:highlight w:val="none"/>
        </w:rPr>
      </w:pPr>
    </w:p>
    <w:p w14:paraId="1553A2C8">
      <w:pPr>
        <w:pStyle w:val="200"/>
        <w:tabs>
          <w:tab w:val="left" w:pos="5080"/>
        </w:tabs>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供应商</w:t>
      </w:r>
      <w:r>
        <w:rPr>
          <w:rFonts w:hint="eastAsia" w:ascii="宋体" w:hAnsi="宋体" w:eastAsia="宋体" w:cs="宋体"/>
          <w:color w:val="000000"/>
          <w:sz w:val="24"/>
          <w:szCs w:val="24"/>
          <w:highlight w:val="none"/>
        </w:rPr>
        <w:t>名称：</w:t>
      </w:r>
      <w:r>
        <w:rPr>
          <w:rFonts w:hint="eastAsia" w:ascii="宋体" w:hAnsi="宋体" w:eastAsia="宋体" w:cs="宋体"/>
          <w:color w:val="000000"/>
          <w:sz w:val="24"/>
          <w:szCs w:val="24"/>
          <w:highlight w:val="none"/>
          <w:u w:val="single"/>
        </w:rPr>
        <w:tab/>
      </w:r>
    </w:p>
    <w:p w14:paraId="38543FF7">
      <w:pPr>
        <w:pStyle w:val="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w:t>
      </w:r>
      <w:r>
        <w:rPr>
          <w:rFonts w:hint="eastAsia" w:ascii="宋体" w:hAnsi="宋体" w:eastAsia="宋体" w:cs="宋体"/>
          <w:color w:val="000000"/>
          <w:sz w:val="24"/>
          <w:szCs w:val="24"/>
          <w:highlight w:val="none"/>
          <w:u w:val="single"/>
        </w:rPr>
        <w:t>(法定代表人</w:t>
      </w:r>
      <w:r>
        <w:rPr>
          <w:rFonts w:hint="eastAsia" w:ascii="宋体" w:hAnsi="宋体" w:eastAsia="宋体" w:cs="宋体"/>
          <w:b/>
          <w:bCs/>
          <w:color w:val="000000"/>
          <w:sz w:val="32"/>
          <w:szCs w:val="32"/>
          <w:highlight w:val="none"/>
          <w:u w:val="single"/>
        </w:rPr>
        <w:t>签字</w:t>
      </w:r>
      <w:r>
        <w:rPr>
          <w:rFonts w:hint="eastAsia" w:ascii="宋体" w:hAnsi="宋体" w:eastAsia="宋体" w:cs="宋体"/>
          <w:b/>
          <w:bCs/>
          <w:color w:val="000000"/>
          <w:sz w:val="32"/>
          <w:szCs w:val="32"/>
          <w:highlight w:val="none"/>
          <w:u w:val="single"/>
          <w:lang w:val="en-US" w:eastAsia="zh-CN"/>
        </w:rPr>
        <w:t>或签章</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性别：____年龄：_____职务：_____系_________</w:t>
      </w:r>
    </w:p>
    <w:p w14:paraId="68A756E2">
      <w:pPr>
        <w:pStyle w:val="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(供应商名称)的法定代表人。</w:t>
      </w:r>
    </w:p>
    <w:p w14:paraId="5E5C81FF">
      <w:pPr>
        <w:pStyle w:val="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特此证明。</w:t>
      </w:r>
    </w:p>
    <w:p w14:paraId="46F4A52D">
      <w:pPr>
        <w:pStyle w:val="200"/>
        <w:spacing w:before="1"/>
        <w:rPr>
          <w:rFonts w:hint="eastAsia" w:ascii="宋体" w:hAnsi="宋体" w:eastAsia="宋体" w:cs="宋体"/>
          <w:color w:val="000000"/>
          <w:sz w:val="24"/>
          <w:szCs w:val="24"/>
          <w:highlight w:val="none"/>
        </w:rPr>
      </w:pPr>
    </w:p>
    <w:p w14:paraId="500844EF">
      <w:pPr>
        <w:ind w:left="22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附：法定代表人身份证</w:t>
      </w:r>
      <w:r>
        <w:rPr>
          <w:rFonts w:hint="eastAsia" w:ascii="宋体" w:hAnsi="宋体" w:eastAsia="宋体" w:cs="宋体"/>
          <w:color w:val="000000"/>
          <w:sz w:val="24"/>
          <w:szCs w:val="24"/>
          <w:highlight w:val="none"/>
          <w:lang w:eastAsia="zh-CN"/>
        </w:rPr>
        <w:t>扫描件</w:t>
      </w:r>
      <w:r>
        <w:rPr>
          <w:rFonts w:hint="eastAsia" w:ascii="宋体" w:hAnsi="宋体" w:eastAsia="宋体" w:cs="宋体"/>
          <w:color w:val="000000"/>
          <w:sz w:val="24"/>
          <w:szCs w:val="24"/>
          <w:highlight w:val="none"/>
        </w:rPr>
        <w:t>。</w:t>
      </w:r>
    </w:p>
    <w:p w14:paraId="68E02D36">
      <w:pPr>
        <w:pStyle w:val="200"/>
        <w:rPr>
          <w:rFonts w:hint="eastAsia" w:ascii="宋体" w:hAnsi="宋体" w:eastAsia="宋体" w:cs="宋体"/>
          <w:color w:val="000000"/>
          <w:sz w:val="24"/>
          <w:szCs w:val="24"/>
          <w:highlight w:val="none"/>
        </w:rPr>
      </w:pPr>
    </w:p>
    <w:p w14:paraId="4C6D2C45">
      <w:pPr>
        <w:pStyle w:val="200"/>
        <w:spacing w:before="9"/>
        <w:rPr>
          <w:rFonts w:hint="eastAsia" w:ascii="宋体" w:hAnsi="宋体" w:eastAsia="宋体" w:cs="宋体"/>
          <w:color w:val="000000"/>
          <w:sz w:val="24"/>
          <w:szCs w:val="24"/>
          <w:highlight w:val="none"/>
        </w:rPr>
      </w:pPr>
    </w:p>
    <w:p w14:paraId="1C4DEB6C">
      <w:pPr>
        <w:pStyle w:val="200"/>
        <w:tabs>
          <w:tab w:val="left" w:pos="6345"/>
        </w:tabs>
        <w:ind w:left="33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（盖单位章）</w:t>
      </w:r>
    </w:p>
    <w:p w14:paraId="268649B9">
      <w:pPr>
        <w:pStyle w:val="200"/>
        <w:tabs>
          <w:tab w:val="left" w:pos="5625"/>
          <w:tab w:val="left" w:pos="6585"/>
          <w:tab w:val="left" w:pos="7240"/>
        </w:tabs>
        <w:spacing w:before="131"/>
        <w:ind w:left="4545"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B469298">
      <w:pPr>
        <w:pStyle w:val="200"/>
        <w:rPr>
          <w:color w:val="000000"/>
          <w:sz w:val="26"/>
          <w:highlight w:val="none"/>
        </w:rPr>
      </w:pPr>
    </w:p>
    <w:p w14:paraId="3D4D5BD5">
      <w:pPr>
        <w:pStyle w:val="200"/>
        <w:spacing w:before="1"/>
        <w:rPr>
          <w:color w:val="000000"/>
          <w:sz w:val="19"/>
          <w:highlight w:val="none"/>
        </w:rPr>
      </w:pPr>
    </w:p>
    <w:p w14:paraId="56C1F5D1">
      <w:pPr>
        <w:spacing w:line="360" w:lineRule="auto"/>
        <w:jc w:val="left"/>
        <w:rPr>
          <w:rFonts w:hint="eastAsia" w:ascii="黑体" w:hAnsi="黑体" w:eastAsia="黑体" w:cs="Times New Roman"/>
          <w:i w:val="0"/>
          <w:color w:val="000000"/>
          <w:sz w:val="32"/>
          <w:szCs w:val="32"/>
          <w:highlight w:val="none"/>
          <w:u w:val="none"/>
          <w:lang w:val="en-US" w:eastAsia="zh-CN"/>
        </w:rPr>
      </w:pPr>
    </w:p>
    <w:p w14:paraId="601F4C98">
      <w:pPr>
        <w:pStyle w:val="267"/>
        <w:rPr>
          <w:rFonts w:hint="eastAsia" w:ascii="黑体" w:hAnsi="黑体" w:eastAsia="黑体" w:cs="Times New Roman"/>
          <w:i/>
          <w:color w:val="000000"/>
          <w:sz w:val="32"/>
          <w:szCs w:val="32"/>
          <w:highlight w:val="none"/>
          <w:u w:val="single"/>
          <w:lang w:val="en-US" w:eastAsia="zh-CN"/>
        </w:rPr>
      </w:pPr>
    </w:p>
    <w:p w14:paraId="679F21AA">
      <w:pPr>
        <w:pStyle w:val="267"/>
        <w:rPr>
          <w:rFonts w:hint="eastAsia" w:ascii="黑体" w:hAnsi="黑体" w:eastAsia="黑体" w:cs="Times New Roman"/>
          <w:i/>
          <w:color w:val="000000"/>
          <w:sz w:val="32"/>
          <w:szCs w:val="32"/>
          <w:highlight w:val="none"/>
          <w:u w:val="single"/>
          <w:lang w:val="en-US" w:eastAsia="zh-CN"/>
        </w:rPr>
      </w:pPr>
    </w:p>
    <w:p w14:paraId="4BB87CD5">
      <w:pPr>
        <w:pStyle w:val="267"/>
        <w:rPr>
          <w:rFonts w:hint="eastAsia" w:ascii="黑体" w:hAnsi="黑体" w:eastAsia="黑体" w:cs="Times New Roman"/>
          <w:i/>
          <w:color w:val="000000"/>
          <w:sz w:val="32"/>
          <w:szCs w:val="32"/>
          <w:highlight w:val="none"/>
          <w:u w:val="single"/>
          <w:lang w:val="en-US" w:eastAsia="zh-CN"/>
        </w:rPr>
      </w:pPr>
    </w:p>
    <w:p w14:paraId="57A79DC5">
      <w:pPr>
        <w:pStyle w:val="267"/>
        <w:rPr>
          <w:rFonts w:hint="eastAsia" w:ascii="黑体" w:hAnsi="黑体" w:eastAsia="黑体" w:cs="Times New Roman"/>
          <w:i/>
          <w:color w:val="000000"/>
          <w:sz w:val="32"/>
          <w:szCs w:val="32"/>
          <w:highlight w:val="none"/>
          <w:u w:val="single"/>
          <w:lang w:val="en-US" w:eastAsia="zh-CN"/>
        </w:rPr>
      </w:pPr>
    </w:p>
    <w:p w14:paraId="341BC8C7">
      <w:pPr>
        <w:pStyle w:val="267"/>
        <w:rPr>
          <w:rFonts w:hint="eastAsia" w:ascii="黑体" w:hAnsi="黑体" w:eastAsia="黑体" w:cs="Times New Roman"/>
          <w:i/>
          <w:color w:val="000000"/>
          <w:sz w:val="32"/>
          <w:szCs w:val="32"/>
          <w:highlight w:val="none"/>
          <w:u w:val="single"/>
          <w:lang w:val="en-US" w:eastAsia="zh-CN"/>
        </w:rPr>
      </w:pPr>
    </w:p>
    <w:p w14:paraId="23347B60">
      <w:pPr>
        <w:pStyle w:val="267"/>
        <w:rPr>
          <w:rFonts w:hint="eastAsia" w:ascii="黑体" w:hAnsi="黑体" w:eastAsia="黑体" w:cs="Times New Roman"/>
          <w:i/>
          <w:color w:val="000000"/>
          <w:sz w:val="32"/>
          <w:szCs w:val="32"/>
          <w:highlight w:val="none"/>
          <w:u w:val="single"/>
          <w:lang w:val="en-US" w:eastAsia="zh-CN"/>
        </w:rPr>
      </w:pPr>
    </w:p>
    <w:p w14:paraId="5EFADB5A">
      <w:pPr>
        <w:pStyle w:val="267"/>
        <w:rPr>
          <w:rFonts w:hint="eastAsia" w:ascii="黑体" w:hAnsi="黑体" w:eastAsia="黑体" w:cs="Times New Roman"/>
          <w:bCs/>
          <w:i/>
          <w:color w:val="000000"/>
          <w:sz w:val="32"/>
          <w:szCs w:val="32"/>
          <w:highlight w:val="none"/>
          <w:u w:val="single"/>
          <w:lang w:val="en-US" w:eastAsia="zh-CN"/>
        </w:rPr>
      </w:pPr>
    </w:p>
    <w:p w14:paraId="28A38141">
      <w:pPr>
        <w:pStyle w:val="267"/>
        <w:rPr>
          <w:rFonts w:hint="eastAsia" w:ascii="黑体" w:hAnsi="黑体" w:eastAsia="黑体" w:cs="Times New Roman"/>
          <w:bCs/>
          <w:i/>
          <w:color w:val="000000"/>
          <w:sz w:val="32"/>
          <w:szCs w:val="32"/>
          <w:highlight w:val="none"/>
          <w:u w:val="single"/>
          <w:lang w:val="en-US" w:eastAsia="zh-CN"/>
        </w:rPr>
      </w:pPr>
    </w:p>
    <w:p w14:paraId="73415BFF">
      <w:pPr>
        <w:pStyle w:val="267"/>
        <w:rPr>
          <w:rFonts w:hint="eastAsia" w:ascii="黑体" w:hAnsi="黑体" w:eastAsia="黑体" w:cs="Times New Roman"/>
          <w:bCs/>
          <w:i/>
          <w:color w:val="000000"/>
          <w:sz w:val="32"/>
          <w:szCs w:val="32"/>
          <w:highlight w:val="none"/>
          <w:u w:val="single"/>
          <w:lang w:val="en-US" w:eastAsia="zh-CN"/>
        </w:rPr>
      </w:pPr>
    </w:p>
    <w:p w14:paraId="535E8815">
      <w:pPr>
        <w:pStyle w:val="267"/>
        <w:rPr>
          <w:rFonts w:hint="eastAsia" w:ascii="黑体" w:hAnsi="黑体" w:eastAsia="黑体" w:cs="Times New Roman"/>
          <w:bCs/>
          <w:i/>
          <w:color w:val="000000"/>
          <w:sz w:val="32"/>
          <w:szCs w:val="32"/>
          <w:highlight w:val="none"/>
          <w:u w:val="single"/>
          <w:lang w:val="en-US" w:eastAsia="zh-CN"/>
        </w:rPr>
      </w:pPr>
    </w:p>
    <w:p w14:paraId="78751E63">
      <w:pPr>
        <w:pStyle w:val="267"/>
        <w:rPr>
          <w:rFonts w:hint="eastAsia" w:ascii="黑体" w:hAnsi="黑体" w:eastAsia="黑体" w:cs="Times New Roman"/>
          <w:bCs/>
          <w:i/>
          <w:color w:val="000000"/>
          <w:sz w:val="32"/>
          <w:szCs w:val="32"/>
          <w:highlight w:val="none"/>
          <w:u w:val="single"/>
          <w:lang w:val="en-US" w:eastAsia="zh-CN"/>
        </w:rPr>
      </w:pPr>
    </w:p>
    <w:p w14:paraId="39C8D2BA">
      <w:pPr>
        <w:pStyle w:val="267"/>
        <w:rPr>
          <w:rFonts w:hint="eastAsia" w:ascii="黑体" w:hAnsi="黑体" w:eastAsia="黑体" w:cs="Times New Roman"/>
          <w:bCs/>
          <w:i/>
          <w:color w:val="000000"/>
          <w:sz w:val="32"/>
          <w:szCs w:val="32"/>
          <w:highlight w:val="none"/>
          <w:u w:val="single"/>
          <w:lang w:val="en-US" w:eastAsia="zh-CN"/>
        </w:rPr>
      </w:pPr>
    </w:p>
    <w:p w14:paraId="4C9D6453">
      <w:pPr>
        <w:pStyle w:val="267"/>
        <w:rPr>
          <w:rFonts w:hint="eastAsia" w:ascii="黑体" w:hAnsi="黑体" w:eastAsia="黑体" w:cs="Times New Roman"/>
          <w:bCs/>
          <w:i/>
          <w:color w:val="000000"/>
          <w:sz w:val="32"/>
          <w:szCs w:val="32"/>
          <w:highlight w:val="none"/>
          <w:u w:val="single"/>
          <w:lang w:val="en-US" w:eastAsia="zh-CN"/>
        </w:rPr>
      </w:pPr>
    </w:p>
    <w:p w14:paraId="3EC5D082">
      <w:pPr>
        <w:pStyle w:val="267"/>
        <w:rPr>
          <w:rFonts w:hint="eastAsia" w:ascii="黑体" w:hAnsi="黑体" w:eastAsia="黑体" w:cs="Times New Roman"/>
          <w:bCs/>
          <w:i/>
          <w:color w:val="000000"/>
          <w:sz w:val="32"/>
          <w:szCs w:val="32"/>
          <w:highlight w:val="none"/>
          <w:u w:val="single"/>
          <w:lang w:val="en-US" w:eastAsia="zh-CN"/>
        </w:rPr>
      </w:pPr>
    </w:p>
    <w:p w14:paraId="2F965DB6">
      <w:pPr>
        <w:pStyle w:val="267"/>
        <w:rPr>
          <w:rFonts w:hint="eastAsia" w:ascii="黑体" w:hAnsi="黑体" w:eastAsia="黑体" w:cs="Times New Roman"/>
          <w:bCs/>
          <w:i/>
          <w:color w:val="000000"/>
          <w:sz w:val="32"/>
          <w:szCs w:val="32"/>
          <w:highlight w:val="none"/>
          <w:u w:val="single"/>
          <w:lang w:val="en-US" w:eastAsia="zh-CN"/>
        </w:rPr>
      </w:pPr>
    </w:p>
    <w:p w14:paraId="3D448800">
      <w:pPr>
        <w:pStyle w:val="267"/>
        <w:rPr>
          <w:rFonts w:hint="eastAsia" w:ascii="黑体" w:hAnsi="黑体" w:eastAsia="黑体" w:cs="Times New Roman"/>
          <w:bCs/>
          <w:i/>
          <w:color w:val="000000"/>
          <w:sz w:val="32"/>
          <w:szCs w:val="32"/>
          <w:highlight w:val="none"/>
          <w:u w:val="single"/>
          <w:lang w:val="en-US" w:eastAsia="zh-CN"/>
        </w:rPr>
      </w:pPr>
    </w:p>
    <w:p w14:paraId="674CCEA6">
      <w:pPr>
        <w:rPr>
          <w:rFonts w:hint="eastAsia" w:ascii="黑体" w:hAnsi="黑体" w:eastAsia="黑体" w:cs="Times New Roman"/>
          <w:i/>
          <w:color w:val="000000"/>
          <w:sz w:val="32"/>
          <w:szCs w:val="32"/>
          <w:highlight w:val="none"/>
          <w:u w:val="single"/>
          <w:lang w:val="en-US" w:eastAsia="zh-CN"/>
        </w:rPr>
      </w:pPr>
    </w:p>
    <w:p w14:paraId="7159C0D8">
      <w:pPr>
        <w:spacing w:line="360" w:lineRule="auto"/>
        <w:jc w:val="left"/>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五、满足通用资格要求的证明文件</w:t>
      </w:r>
    </w:p>
    <w:p w14:paraId="3D8439A0">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满足《中华人民共和国政府采购法》第二十二条规定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并提供下列材料：</w:t>
      </w:r>
    </w:p>
    <w:p w14:paraId="1F90C7D9">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具有独立承担民事责任的能力（提供法人或者其他组织的营业执照；供应商为自然人的提供其身份证，提供相关证明材料扫描件）；</w:t>
      </w:r>
    </w:p>
    <w:p w14:paraId="2A5A01F1">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具有良好的商业信誉和健全的财务会计制度（</w:t>
      </w:r>
      <w:r>
        <w:rPr>
          <w:rFonts w:hint="eastAsia" w:ascii="宋体" w:hAnsi="宋体" w:cs="Times New Roman"/>
          <w:color w:val="000000" w:themeColor="text1"/>
          <w:sz w:val="24"/>
          <w:szCs w:val="24"/>
          <w:highlight w:val="none"/>
          <w:lang w:val="en-US" w:eastAsia="zh-CN"/>
          <w14:textFill>
            <w14:solidFill>
              <w14:schemeClr w14:val="tx1"/>
            </w14:solidFill>
          </w14:textFill>
        </w:rPr>
        <w:t>提供2024年度或2025年度财务报表或2024年度或2025年度经审计的财务报告，或投标文件提交截止时间前一年内银行出具的资信证明，成立不满一年无需提供</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17125C1D">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（3）具有履行合同所必需的设备和专业技术能力（提供加盖公章的承诺书或声明函）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2638FDF4">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有依法缴纳税收和社会保障资金的良好记录（</w:t>
      </w:r>
      <w:r>
        <w:rPr>
          <w:rFonts w:hint="eastAsia" w:ascii="宋体" w:hAnsi="宋体" w:cs="Times New Roman"/>
          <w:color w:val="000000" w:themeColor="text1"/>
          <w:sz w:val="24"/>
          <w:szCs w:val="24"/>
          <w:highlight w:val="none"/>
          <w:lang w:val="en-US" w:eastAsia="zh-CN"/>
          <w14:textFill>
            <w14:solidFill>
              <w14:schemeClr w14:val="tx1"/>
            </w14:solidFill>
          </w14:textFill>
        </w:rPr>
        <w:t>提供参加本次政府采购活动前半年内至少一个月缴纳增值税，或营业税，或企业所得税的凭据，以及缴纳社会保险登记证，或者缴纳社会保险的凭据（专用收据，或社会保险缴纳清单）等，依法享受缓缴、免税或不需要缴纳社会保障资金的投标人应提供相关证明材料</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072BC943">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参加政府采购活动前三年内，</w:t>
      </w:r>
      <w:r>
        <w:rPr>
          <w:rFonts w:hint="eastAsia" w:ascii="宋体" w:hAnsi="宋体" w:cs="Times New Roman"/>
          <w:color w:val="000000" w:themeColor="text1"/>
          <w:sz w:val="24"/>
          <w:szCs w:val="24"/>
          <w:highlight w:val="none"/>
          <w:lang w:val="en-US" w:eastAsia="zh-CN"/>
          <w14:textFill>
            <w14:solidFill>
              <w14:schemeClr w14:val="tx1"/>
            </w14:solidFill>
          </w14:textFill>
        </w:rPr>
        <w:t>在经营活动中没有重大违法记录（提供加盖公章的承诺书或声明函）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1304BEE3">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重大违法记录，是指供应商因违法经营受到刑事处罚或者责令停产停业、吊销许可证或者执照、较大数额罚款等行政处罚，其中较大数额罚款指200万元以上的罚款。</w:t>
      </w:r>
    </w:p>
    <w:p w14:paraId="2781BC12">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 提供《</w:t>
      </w:r>
      <w:r>
        <w:rPr>
          <w:rFonts w:hint="eastAsia" w:ascii="宋体" w:hAnsi="宋体" w:cs="宋体"/>
          <w:color w:val="000000"/>
          <w:sz w:val="24"/>
          <w:szCs w:val="24"/>
          <w:highlight w:val="none"/>
          <w:lang w:val="en-US" w:eastAsia="zh-CN"/>
        </w:rPr>
        <w:t>南京市政府采购供应商信用承诺书</w:t>
      </w: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由法人代表签字并盖单位公章</w:t>
      </w:r>
      <w:r>
        <w:rPr>
          <w:rFonts w:hint="eastAsia" w:ascii="宋体" w:hAnsi="宋体" w:eastAsia="宋体" w:cs="宋体"/>
          <w:color w:val="000000"/>
          <w:sz w:val="24"/>
          <w:szCs w:val="24"/>
          <w:highlight w:val="none"/>
          <w:lang w:val="en-US" w:eastAsia="zh-CN"/>
        </w:rPr>
        <w:t>）。</w:t>
      </w:r>
    </w:p>
    <w:p w14:paraId="73A170F8">
      <w:pPr>
        <w:pStyle w:val="280"/>
        <w:keepNext w:val="0"/>
        <w:keepLines w:val="0"/>
        <w:pageBreakBefore w:val="0"/>
        <w:widowControl w:val="0"/>
        <w:kinsoku/>
        <w:wordWrap/>
        <w:overflowPunct/>
        <w:topLinePunct w:val="0"/>
        <w:autoSpaceDE/>
        <w:autoSpaceDN/>
        <w:bidi w:val="0"/>
        <w:adjustRightInd/>
        <w:snapToGrid/>
        <w:spacing w:line="300" w:lineRule="auto"/>
        <w:ind w:left="0" w:leftChars="0" w:firstLine="0" w:firstLineChars="0"/>
        <w:textAlignment w:val="auto"/>
        <w:rPr>
          <w:rFonts w:hint="eastAsia" w:ascii="Times New Roman" w:hAnsi="Times New Roman" w:eastAsia="宋体" w:cs="Times New Roman"/>
          <w:color w:val="000000"/>
          <w:sz w:val="24"/>
          <w:szCs w:val="24"/>
          <w:highlight w:val="none"/>
          <w:lang w:eastAsia="zh-CN"/>
        </w:rPr>
      </w:pPr>
    </w:p>
    <w:p w14:paraId="300833DD">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注：供应商仅提供信用承诺书而未提供“1.1”条中</w:t>
      </w:r>
      <w:r>
        <w:rPr>
          <w:rFonts w:hint="eastAsia" w:ascii="宋体" w:hAnsi="宋体" w:cs="Times New Roman"/>
          <w:color w:val="000000"/>
          <w:sz w:val="24"/>
          <w:szCs w:val="24"/>
          <w:highlight w:val="none"/>
          <w:lang w:val="en-US" w:eastAsia="zh-CN" w:bidi="ar-SA"/>
        </w:rPr>
        <w:t>（2）-（5）</w:t>
      </w:r>
      <w:r>
        <w:rPr>
          <w:rFonts w:hint="eastAsia" w:ascii="宋体" w:hAnsi="宋体" w:eastAsia="宋体" w:cs="Times New Roman"/>
          <w:color w:val="000000"/>
          <w:sz w:val="24"/>
          <w:szCs w:val="24"/>
          <w:highlight w:val="none"/>
          <w:lang w:val="en-US" w:eastAsia="zh-CN" w:bidi="ar-SA"/>
        </w:rPr>
        <w:t>涉及的证明材料的，须在中标后将上述由信用承诺书替代的证明材料扫描件提交采购人或采购代理机构核验。经核验无误后，由采购人或采购代理机构发出中标通知书。</w:t>
      </w:r>
    </w:p>
    <w:p w14:paraId="16609DD9">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供应商涉及以下情形的，不适用信用承诺，仍须提供上述证明材料：</w:t>
      </w:r>
    </w:p>
    <w:p w14:paraId="766074E2">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（1）供应商被列入严重失信主体名单；</w:t>
      </w:r>
    </w:p>
    <w:p w14:paraId="34052D3A">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（2）被相关监管部门作出行政处罚且尚在处罚有效期内；</w:t>
      </w:r>
    </w:p>
    <w:p w14:paraId="08C20AC7">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（3）其他法律、行政法规规定的不适用信用承诺的情形。</w:t>
      </w:r>
    </w:p>
    <w:p w14:paraId="4B3A09F1">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Times New Roman"/>
          <w:color w:val="000000"/>
          <w:sz w:val="24"/>
          <w:szCs w:val="24"/>
          <w:highlight w:val="none"/>
          <w:lang w:val="en-US" w:eastAsia="zh-CN" w:bidi="ar-SA"/>
        </w:rPr>
      </w:pPr>
    </w:p>
    <w:p w14:paraId="4E1E78D0">
      <w:pPr>
        <w:spacing w:line="440" w:lineRule="exact"/>
        <w:ind w:firstLine="480"/>
        <w:rPr>
          <w:rFonts w:hint="eastAsia" w:ascii="宋体" w:hAnsi="宋体"/>
          <w:b w:val="0"/>
          <w:bCs w:val="0"/>
          <w:color w:val="000000"/>
          <w:sz w:val="24"/>
          <w:szCs w:val="24"/>
          <w:highlight w:val="none"/>
          <w:lang w:eastAsia="zh-CN"/>
        </w:rPr>
      </w:pPr>
    </w:p>
    <w:p w14:paraId="6857A70A">
      <w:pPr>
        <w:spacing w:line="440" w:lineRule="exact"/>
        <w:ind w:firstLine="480"/>
        <w:rPr>
          <w:rFonts w:hint="eastAsia" w:ascii="宋体" w:hAnsi="宋体"/>
          <w:b w:val="0"/>
          <w:bCs w:val="0"/>
          <w:color w:val="000000"/>
          <w:sz w:val="24"/>
          <w:szCs w:val="24"/>
          <w:highlight w:val="none"/>
          <w:lang w:eastAsia="zh-CN"/>
        </w:rPr>
      </w:pPr>
    </w:p>
    <w:p w14:paraId="30CAA490">
      <w:pPr>
        <w:spacing w:line="440" w:lineRule="exact"/>
        <w:ind w:firstLine="480"/>
        <w:rPr>
          <w:rFonts w:hint="eastAsia" w:ascii="宋体" w:hAnsi="宋体"/>
          <w:b w:val="0"/>
          <w:bCs w:val="0"/>
          <w:color w:val="000000"/>
          <w:sz w:val="24"/>
          <w:szCs w:val="24"/>
          <w:highlight w:val="none"/>
          <w:lang w:eastAsia="zh-CN"/>
        </w:rPr>
      </w:pPr>
    </w:p>
    <w:p w14:paraId="61B1B7A5">
      <w:pPr>
        <w:pStyle w:val="264"/>
        <w:ind w:left="0" w:firstLine="0"/>
        <w:rPr>
          <w:rFonts w:hint="eastAsia"/>
          <w:color w:val="000000"/>
          <w:highlight w:val="none"/>
          <w:lang w:eastAsia="zh-CN"/>
        </w:rPr>
      </w:pPr>
    </w:p>
    <w:p w14:paraId="5ACD5664">
      <w:pPr>
        <w:rPr>
          <w:rFonts w:hint="eastAsia" w:ascii="宋体" w:hAnsi="宋体" w:cs="宋体"/>
          <w:b/>
          <w:color w:val="000000"/>
          <w:sz w:val="24"/>
          <w:highlight w:val="none"/>
        </w:rPr>
      </w:pPr>
      <w:r>
        <w:rPr>
          <w:rFonts w:hint="eastAsia" w:ascii="宋体" w:hAnsi="宋体" w:cs="宋体"/>
          <w:b/>
          <w:color w:val="000000"/>
          <w:sz w:val="24"/>
          <w:highlight w:val="none"/>
        </w:rPr>
        <w:br w:type="page"/>
      </w:r>
    </w:p>
    <w:p w14:paraId="792FA774">
      <w:pPr>
        <w:spacing w:line="360" w:lineRule="auto"/>
        <w:rPr>
          <w:rFonts w:ascii="宋体" w:hAnsi="宋体" w:cs="宋体"/>
          <w:b/>
          <w:color w:val="000000"/>
          <w:sz w:val="24"/>
          <w:highlight w:val="none"/>
        </w:rPr>
      </w:pPr>
      <w:r>
        <w:rPr>
          <w:rFonts w:hint="eastAsia" w:ascii="宋体" w:hAnsi="宋体" w:cs="宋体"/>
          <w:b/>
          <w:color w:val="000000"/>
          <w:sz w:val="24"/>
          <w:highlight w:val="none"/>
        </w:rPr>
        <w:t>格式1、具备履行合同所必需的设备和专业技术能力的声明格式</w:t>
      </w:r>
    </w:p>
    <w:p w14:paraId="174E9AC8">
      <w:pPr>
        <w:spacing w:line="360" w:lineRule="auto"/>
        <w:rPr>
          <w:rFonts w:ascii="宋体" w:hAnsi="宋体" w:cs="宋体"/>
          <w:b/>
          <w:color w:val="000000"/>
          <w:sz w:val="24"/>
          <w:highlight w:val="none"/>
        </w:rPr>
      </w:pPr>
    </w:p>
    <w:p w14:paraId="3E82E608">
      <w:pPr>
        <w:spacing w:line="360" w:lineRule="auto"/>
        <w:jc w:val="center"/>
        <w:rPr>
          <w:rFonts w:ascii="宋体" w:hAnsi="宋体" w:cs="宋体"/>
          <w:b/>
          <w:color w:val="000000"/>
          <w:sz w:val="28"/>
          <w:szCs w:val="28"/>
          <w:highlight w:val="none"/>
        </w:rPr>
      </w:pPr>
      <w:r>
        <w:rPr>
          <w:rFonts w:hint="eastAsia" w:ascii="宋体" w:hAnsi="宋体" w:cs="宋体"/>
          <w:b/>
          <w:color w:val="000000"/>
          <w:sz w:val="28"/>
          <w:szCs w:val="28"/>
          <w:highlight w:val="none"/>
        </w:rPr>
        <w:t>具备履行合同所必需的设备和专业技术能力的声明</w:t>
      </w:r>
    </w:p>
    <w:p w14:paraId="05D66D66">
      <w:pPr>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7B7FC0D6">
      <w:pPr>
        <w:spacing w:line="460" w:lineRule="exact"/>
        <w:ind w:firstLine="492"/>
        <w:rPr>
          <w:rFonts w:ascii="宋体" w:hAnsi="宋体" w:cs="宋体"/>
          <w:color w:val="000000"/>
          <w:sz w:val="24"/>
          <w:highlight w:val="none"/>
        </w:rPr>
      </w:pPr>
      <w:r>
        <w:rPr>
          <w:rFonts w:hint="eastAsia" w:ascii="宋体" w:hAnsi="宋体" w:cs="宋体"/>
          <w:color w:val="000000"/>
          <w:sz w:val="24"/>
          <w:highlight w:val="none"/>
        </w:rPr>
        <w:t>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（供应商名称）郑重声明：我公司具备履行本项采购合同所必需的设备和专业技术能力，为履行本项采购合同我单位具备如下主要设备和主要专业技术能力：</w:t>
      </w:r>
    </w:p>
    <w:p w14:paraId="497C020E">
      <w:pPr>
        <w:spacing w:line="460" w:lineRule="exact"/>
        <w:ind w:firstLine="492"/>
        <w:rPr>
          <w:rFonts w:ascii="宋体" w:hAnsi="宋体" w:cs="宋体"/>
          <w:color w:val="000000"/>
          <w:sz w:val="24"/>
          <w:highlight w:val="none"/>
        </w:rPr>
      </w:pPr>
      <w:r>
        <w:rPr>
          <w:rFonts w:hint="eastAsia" w:ascii="宋体" w:hAnsi="宋体" w:cs="宋体"/>
          <w:color w:val="000000"/>
          <w:sz w:val="24"/>
          <w:highlight w:val="none"/>
        </w:rPr>
        <w:t>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若有 )</w:t>
      </w:r>
    </w:p>
    <w:p w14:paraId="3CFE34F7">
      <w:pPr>
        <w:spacing w:line="460" w:lineRule="exact"/>
        <w:ind w:firstLine="492"/>
        <w:rPr>
          <w:rFonts w:ascii="宋体" w:hAnsi="宋体" w:cs="宋体"/>
          <w:color w:val="000000"/>
          <w:sz w:val="24"/>
          <w:highlight w:val="none"/>
        </w:rPr>
      </w:pPr>
      <w:r>
        <w:rPr>
          <w:rFonts w:hint="eastAsia" w:ascii="宋体" w:hAnsi="宋体" w:cs="宋体"/>
          <w:color w:val="000000"/>
          <w:sz w:val="24"/>
          <w:highlight w:val="none"/>
        </w:rPr>
        <w:t>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若有 )</w:t>
      </w:r>
    </w:p>
    <w:p w14:paraId="05E39F5E">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p>
    <w:p w14:paraId="3972C3CC">
      <w:pPr>
        <w:spacing w:line="360" w:lineRule="auto"/>
        <w:rPr>
          <w:rFonts w:ascii="宋体" w:hAnsi="宋体" w:cs="宋体"/>
          <w:color w:val="000000"/>
          <w:sz w:val="24"/>
          <w:highlight w:val="none"/>
        </w:rPr>
      </w:pPr>
    </w:p>
    <w:p w14:paraId="153E842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p>
    <w:p w14:paraId="4C85C687">
      <w:pPr>
        <w:spacing w:line="460" w:lineRule="exact"/>
        <w:rPr>
          <w:rFonts w:ascii="宋体" w:hAnsi="宋体" w:cs="宋体"/>
          <w:color w:val="000000"/>
          <w:sz w:val="24"/>
          <w:highlight w:val="none"/>
        </w:rPr>
      </w:pPr>
      <w:r>
        <w:rPr>
          <w:rFonts w:hint="eastAsia" w:ascii="宋体" w:hAnsi="宋体" w:cs="宋体"/>
          <w:bCs/>
          <w:color w:val="000000"/>
          <w:sz w:val="24"/>
          <w:highlight w:val="none"/>
        </w:rPr>
        <w:t xml:space="preserve">                                          </w:t>
      </w:r>
      <w:r>
        <w:rPr>
          <w:rFonts w:hint="eastAsia" w:ascii="宋体" w:hAnsi="宋体" w:cs="宋体"/>
          <w:color w:val="000000"/>
          <w:sz w:val="24"/>
          <w:highlight w:val="none"/>
        </w:rPr>
        <w:t>日  期：    年    月    日</w:t>
      </w:r>
    </w:p>
    <w:p w14:paraId="327F44A5">
      <w:pPr>
        <w:widowControl/>
        <w:spacing w:line="240" w:lineRule="atLeast"/>
        <w:rPr>
          <w:rFonts w:ascii="宋体" w:hAnsi="宋体" w:cs="宋体"/>
          <w:b/>
          <w:color w:val="000000"/>
          <w:highlight w:val="none"/>
        </w:rPr>
      </w:pPr>
    </w:p>
    <w:p w14:paraId="7A20D7A6">
      <w:pPr>
        <w:widowControl/>
        <w:spacing w:line="240" w:lineRule="atLeast"/>
        <w:rPr>
          <w:rFonts w:hint="eastAsia" w:ascii="宋体" w:hAnsi="宋体" w:cs="宋体"/>
          <w:b/>
          <w:color w:val="000000"/>
          <w:sz w:val="24"/>
          <w:highlight w:val="none"/>
        </w:rPr>
      </w:pPr>
    </w:p>
    <w:p w14:paraId="0A82B387">
      <w:pPr>
        <w:widowControl/>
        <w:spacing w:line="240" w:lineRule="atLeast"/>
        <w:rPr>
          <w:rFonts w:hint="eastAsia" w:ascii="宋体" w:hAnsi="宋体" w:cs="宋体"/>
          <w:b/>
          <w:color w:val="000000"/>
          <w:sz w:val="24"/>
          <w:highlight w:val="none"/>
        </w:rPr>
      </w:pPr>
    </w:p>
    <w:p w14:paraId="5915C646">
      <w:pPr>
        <w:widowControl/>
        <w:spacing w:line="240" w:lineRule="atLeast"/>
        <w:rPr>
          <w:rFonts w:ascii="宋体" w:hAnsi="宋体" w:cs="宋体"/>
          <w:b/>
          <w:color w:val="000000"/>
          <w:sz w:val="24"/>
          <w:highlight w:val="none"/>
        </w:rPr>
      </w:pPr>
      <w:r>
        <w:rPr>
          <w:rFonts w:hint="eastAsia" w:ascii="宋体" w:hAnsi="宋体" w:cs="宋体"/>
          <w:b/>
          <w:color w:val="000000"/>
          <w:sz w:val="24"/>
          <w:highlight w:val="none"/>
        </w:rPr>
        <w:t>格式2、无重大违法记录声明格式</w:t>
      </w:r>
    </w:p>
    <w:p w14:paraId="6AF92280">
      <w:pPr>
        <w:widowControl/>
        <w:spacing w:line="240" w:lineRule="atLeast"/>
        <w:rPr>
          <w:rFonts w:ascii="宋体" w:hAnsi="宋体" w:cs="宋体"/>
          <w:b/>
          <w:color w:val="000000"/>
          <w:highlight w:val="none"/>
        </w:rPr>
      </w:pPr>
    </w:p>
    <w:p w14:paraId="0C8F89BE">
      <w:pPr>
        <w:jc w:val="center"/>
        <w:rPr>
          <w:rFonts w:ascii="宋体" w:hAnsi="宋体" w:cs="宋体"/>
          <w:color w:val="000000"/>
          <w:highlight w:val="none"/>
        </w:rPr>
      </w:pPr>
      <w:r>
        <w:rPr>
          <w:rFonts w:hint="eastAsia" w:ascii="宋体" w:hAnsi="宋体" w:cs="宋体"/>
          <w:b/>
          <w:color w:val="000000"/>
          <w:sz w:val="30"/>
          <w:szCs w:val="30"/>
          <w:highlight w:val="none"/>
        </w:rPr>
        <w:t>无重大违法记录声明</w:t>
      </w:r>
    </w:p>
    <w:p w14:paraId="0A2837E6">
      <w:pPr>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571AA13C">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（供应商名称）郑重声明：</w:t>
      </w:r>
    </w:p>
    <w:p w14:paraId="314D0300">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参加政府采购活动前3年内在经营活动中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（在下划线上如实填写：有或没有）重大违法记录。</w:t>
      </w:r>
    </w:p>
    <w:p w14:paraId="52DCBB88">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（说明：政府采购法第二十二条第一款第五项所称重大违法记录，是指供应商因违法经营受到刑事处罚或者责令停产停业、吊销许可证或者执照、较大数额罚款等行政处罚。）</w:t>
      </w:r>
    </w:p>
    <w:p w14:paraId="1EEEF39E">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p>
    <w:p w14:paraId="718AF477">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p>
    <w:p w14:paraId="6552EC5C">
      <w:pPr>
        <w:ind w:right="1350"/>
        <w:jc w:val="right"/>
        <w:rPr>
          <w:rFonts w:hint="eastAsia"/>
          <w:color w:val="000000"/>
          <w:sz w:val="22"/>
          <w:szCs w:val="22"/>
          <w:highlight w:val="none"/>
        </w:rPr>
      </w:pPr>
      <w:r>
        <w:rPr>
          <w:rFonts w:hint="eastAsia"/>
          <w:color w:val="000000"/>
          <w:sz w:val="22"/>
          <w:szCs w:val="22"/>
          <w:highlight w:val="none"/>
        </w:rPr>
        <w:t xml:space="preserve"> 日   期：    年    月    日</w:t>
      </w:r>
    </w:p>
    <w:p w14:paraId="7AD86412">
      <w:pPr>
        <w:pStyle w:val="200"/>
        <w:rPr>
          <w:highlight w:val="none"/>
        </w:rPr>
      </w:pPr>
    </w:p>
    <w:p w14:paraId="23696B45">
      <w:pPr>
        <w:pStyle w:val="200"/>
        <w:rPr>
          <w:highlight w:val="none"/>
        </w:rPr>
      </w:pPr>
    </w:p>
    <w:p w14:paraId="6EAED141">
      <w:pPr>
        <w:pStyle w:val="200"/>
        <w:rPr>
          <w:highlight w:val="none"/>
        </w:rPr>
      </w:pPr>
    </w:p>
    <w:p w14:paraId="13D3E3A0">
      <w:pPr>
        <w:pStyle w:val="200"/>
        <w:rPr>
          <w:highlight w:val="none"/>
        </w:rPr>
      </w:pPr>
    </w:p>
    <w:p w14:paraId="0D092BF5">
      <w:pPr>
        <w:pStyle w:val="200"/>
        <w:rPr>
          <w:highlight w:val="none"/>
        </w:rPr>
      </w:pPr>
    </w:p>
    <w:p w14:paraId="7DFEF5A5">
      <w:pPr>
        <w:pStyle w:val="200"/>
        <w:rPr>
          <w:highlight w:val="none"/>
        </w:rPr>
      </w:pPr>
    </w:p>
    <w:p w14:paraId="08648D78">
      <w:pPr>
        <w:widowControl/>
        <w:spacing w:line="240" w:lineRule="atLeast"/>
        <w:rPr>
          <w:rFonts w:ascii="宋体" w:hAnsi="宋体" w:cs="宋体"/>
          <w:b/>
          <w:color w:val="000000"/>
          <w:sz w:val="24"/>
          <w:highlight w:val="none"/>
        </w:rPr>
      </w:pPr>
      <w:r>
        <w:rPr>
          <w:rFonts w:hint="eastAsia" w:ascii="宋体" w:hAnsi="宋体" w:cs="宋体"/>
          <w:b/>
          <w:color w:val="000000"/>
          <w:sz w:val="24"/>
          <w:highlight w:val="none"/>
        </w:rPr>
        <w:t>格式3、承诺书格式</w:t>
      </w:r>
    </w:p>
    <w:p w14:paraId="1057B813">
      <w:pPr>
        <w:widowControl/>
        <w:spacing w:line="240" w:lineRule="atLeast"/>
        <w:rPr>
          <w:rFonts w:ascii="宋体" w:hAnsi="宋体" w:cs="宋体"/>
          <w:b/>
          <w:color w:val="000000"/>
          <w:highlight w:val="none"/>
        </w:rPr>
      </w:pPr>
    </w:p>
    <w:p w14:paraId="1DDB584B">
      <w:pPr>
        <w:jc w:val="center"/>
        <w:rPr>
          <w:rFonts w:ascii="宋体" w:hAnsi="宋体" w:cs="宋体"/>
          <w:color w:val="000000"/>
          <w:highlight w:val="none"/>
        </w:rPr>
      </w:pPr>
      <w:r>
        <w:rPr>
          <w:rFonts w:hint="eastAsia" w:ascii="宋体" w:hAnsi="宋体" w:cs="宋体"/>
          <w:b/>
          <w:color w:val="000000"/>
          <w:sz w:val="30"/>
          <w:szCs w:val="30"/>
          <w:highlight w:val="none"/>
        </w:rPr>
        <w:t>承诺书</w:t>
      </w:r>
    </w:p>
    <w:p w14:paraId="7E1E38FF">
      <w:pPr>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739070EA">
      <w:p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（供应商名称）郑重声明，不存在下列行为：</w:t>
      </w:r>
    </w:p>
    <w:p w14:paraId="3B44EC2D">
      <w:pPr>
        <w:pStyle w:val="189"/>
        <w:spacing w:line="440" w:lineRule="exact"/>
        <w:ind w:firstLine="48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（1）供应商单位负责人为同一人或者存在直接控股、管理关系的不同供应商，不得参加同一合同项下的政府采购活动；</w:t>
      </w:r>
      <w:r>
        <w:rPr>
          <w:rFonts w:hint="eastAsia" w:ascii="宋体" w:hAnsi="宋体" w:eastAsia="宋体" w:cs="宋体"/>
          <w:b w:val="0"/>
          <w:color w:val="000000"/>
          <w:sz w:val="24"/>
          <w:szCs w:val="24"/>
          <w:highlight w:val="none"/>
        </w:rPr>
        <w:br w:type="textWrapping" w:clear="all"/>
      </w:r>
      <w:r>
        <w:rPr>
          <w:rFonts w:hint="eastAsia" w:ascii="宋体" w:hAnsi="宋体" w:eastAsia="宋体" w:cs="宋体"/>
          <w:b w:val="0"/>
          <w:color w:val="000000"/>
          <w:sz w:val="24"/>
          <w:szCs w:val="24"/>
          <w:highlight w:val="none"/>
        </w:rPr>
        <w:t xml:space="preserve">    （2）除单一来源采购项目外，为采购项目提供整体设计、规范编制或者项目管理、监理、检测等服务的供应商，不得再参加该采购项目的其他采购活动；</w:t>
      </w:r>
      <w:r>
        <w:rPr>
          <w:rFonts w:hint="eastAsia" w:ascii="宋体" w:hAnsi="宋体" w:eastAsia="宋体" w:cs="宋体"/>
          <w:b w:val="0"/>
          <w:color w:val="000000"/>
          <w:sz w:val="24"/>
          <w:szCs w:val="24"/>
          <w:highlight w:val="none"/>
        </w:rPr>
        <w:br w:type="textWrapping" w:clear="all"/>
      </w:r>
      <w:r>
        <w:rPr>
          <w:rFonts w:hint="eastAsia" w:ascii="宋体" w:hAnsi="宋体" w:eastAsia="宋体" w:cs="宋体"/>
          <w:b w:val="0"/>
          <w:color w:val="000000"/>
          <w:sz w:val="24"/>
          <w:szCs w:val="24"/>
          <w:highlight w:val="none"/>
        </w:rPr>
        <w:t xml:space="preserve">    （3）供应商被“信用中国”网站（www.creditchina.gov.cn）、“中国政府采购网”(www.ccgp.gov.cn)列入失信被执行人、重大税收违法失信主体、政府采购严重违法失信行为记录名单；</w:t>
      </w:r>
      <w:r>
        <w:rPr>
          <w:rFonts w:hint="eastAsia" w:ascii="宋体" w:hAnsi="宋体" w:eastAsia="宋体" w:cs="宋体"/>
          <w:b w:val="0"/>
          <w:color w:val="000000"/>
          <w:sz w:val="24"/>
          <w:szCs w:val="24"/>
          <w:highlight w:val="none"/>
        </w:rPr>
        <w:br w:type="textWrapping" w:clear="all"/>
      </w:r>
      <w:r>
        <w:rPr>
          <w:rFonts w:hint="eastAsia" w:ascii="宋体" w:hAnsi="宋体" w:eastAsia="宋体" w:cs="宋体"/>
          <w:b w:val="0"/>
          <w:color w:val="000000"/>
          <w:sz w:val="24"/>
          <w:szCs w:val="24"/>
          <w:highlight w:val="none"/>
        </w:rPr>
        <w:t xml:space="preserve">    （4）供应商未提供《</w:t>
      </w:r>
      <w:r>
        <w:rPr>
          <w:rFonts w:hint="eastAsia" w:ascii="宋体" w:hAnsi="宋体" w:eastAsia="宋体" w:cs="宋体"/>
          <w:b w:val="0"/>
          <w:color w:val="000000"/>
          <w:sz w:val="24"/>
          <w:szCs w:val="24"/>
          <w:highlight w:val="none"/>
          <w:lang w:eastAsia="zh-CN"/>
        </w:rPr>
        <w:t>南京市政府采购供应商信用承诺书</w:t>
      </w:r>
      <w:r>
        <w:rPr>
          <w:rFonts w:hint="eastAsia" w:ascii="宋体" w:hAnsi="宋体" w:eastAsia="宋体" w:cs="宋体"/>
          <w:b w:val="0"/>
          <w:color w:val="000000"/>
          <w:sz w:val="24"/>
          <w:szCs w:val="24"/>
          <w:highlight w:val="none"/>
        </w:rPr>
        <w:t>》；</w:t>
      </w:r>
    </w:p>
    <w:p w14:paraId="7BEB9BF5">
      <w:pPr>
        <w:spacing w:line="360" w:lineRule="auto"/>
        <w:ind w:firstLine="480"/>
        <w:jc w:val="left"/>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（5）参加政府采购活动前三年内，在经营活动中有重大违法记录的</w:t>
      </w:r>
      <w:r>
        <w:rPr>
          <w:rFonts w:hint="eastAsia" w:ascii="宋体" w:hAnsi="宋体" w:cs="宋体"/>
          <w:color w:val="000000"/>
          <w:sz w:val="24"/>
          <w:szCs w:val="20"/>
          <w:highlight w:val="none"/>
          <w:lang w:val="en-US" w:eastAsia="zh-CN"/>
        </w:rPr>
        <w:t>；</w:t>
      </w:r>
    </w:p>
    <w:p w14:paraId="161ACBD7">
      <w:pPr>
        <w:spacing w:line="360" w:lineRule="auto"/>
        <w:ind w:firstLine="480"/>
        <w:jc w:val="left"/>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（6）在全国范围内受过财政部门禁止参加政府采购活动的处罚期限未满的</w:t>
      </w:r>
      <w:r>
        <w:rPr>
          <w:rFonts w:hint="eastAsia" w:ascii="宋体" w:hAnsi="宋体" w:cs="宋体"/>
          <w:color w:val="000000"/>
          <w:sz w:val="24"/>
          <w:szCs w:val="20"/>
          <w:highlight w:val="none"/>
          <w:lang w:val="en-US" w:eastAsia="zh-CN"/>
        </w:rPr>
        <w:t>；</w:t>
      </w:r>
    </w:p>
    <w:p w14:paraId="495DD846">
      <w:pPr>
        <w:spacing w:line="360" w:lineRule="auto"/>
        <w:ind w:firstLine="480"/>
        <w:jc w:val="left"/>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（7）参加本次采购活动</w:t>
      </w:r>
      <w:r>
        <w:rPr>
          <w:rFonts w:hint="eastAsia" w:ascii="宋体" w:hAnsi="宋体" w:eastAsia="宋体" w:cs="宋体"/>
          <w:color w:val="000000"/>
          <w:sz w:val="24"/>
          <w:szCs w:val="24"/>
          <w:highlight w:val="none"/>
        </w:rPr>
        <w:t>不同供应商的委托代理人(或法定代表人、项目负责人等)在招标文件发布日上月至投标截止日当月在同一单位缴纳社会保险的</w:t>
      </w:r>
      <w:r>
        <w:rPr>
          <w:rFonts w:hint="eastAsia" w:ascii="宋体" w:hAnsi="宋体" w:cs="宋体"/>
          <w:color w:val="000000"/>
          <w:sz w:val="24"/>
          <w:szCs w:val="20"/>
          <w:highlight w:val="none"/>
          <w:lang w:val="en-US" w:eastAsia="zh-CN"/>
        </w:rPr>
        <w:t>；</w:t>
      </w:r>
    </w:p>
    <w:p w14:paraId="2215874E">
      <w:pPr>
        <w:spacing w:line="360" w:lineRule="auto"/>
        <w:ind w:firstLine="480"/>
        <w:jc w:val="left"/>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（8）参加本次采购活动</w:t>
      </w:r>
      <w:r>
        <w:rPr>
          <w:rFonts w:hint="eastAsia" w:ascii="宋体" w:hAnsi="宋体" w:eastAsia="宋体" w:cs="宋体"/>
          <w:color w:val="000000"/>
          <w:sz w:val="24"/>
          <w:szCs w:val="24"/>
          <w:highlight w:val="none"/>
        </w:rPr>
        <w:t>不同供应商的法定代表人或负责人有夫妻、直系血亲关系的</w:t>
      </w:r>
      <w:r>
        <w:rPr>
          <w:rFonts w:hint="eastAsia" w:ascii="宋体" w:hAnsi="宋体" w:cs="宋体"/>
          <w:color w:val="000000"/>
          <w:sz w:val="24"/>
          <w:szCs w:val="20"/>
          <w:highlight w:val="none"/>
          <w:lang w:val="en-US" w:eastAsia="zh-CN"/>
        </w:rPr>
        <w:t>；</w:t>
      </w:r>
    </w:p>
    <w:p w14:paraId="1825F5B5">
      <w:pPr>
        <w:spacing w:line="360" w:lineRule="auto"/>
        <w:ind w:firstLine="480"/>
        <w:jc w:val="lef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（9）参加本次采购活动不同供应商的负责人为同一人，或不同供应商之间存在直接控股、管理关系的。</w:t>
      </w:r>
    </w:p>
    <w:p w14:paraId="2E8D94B9">
      <w:pPr>
        <w:pStyle w:val="32"/>
        <w:rPr>
          <w:rFonts w:hint="eastAsia" w:eastAsia="宋体"/>
          <w:highlight w:val="none"/>
          <w:lang w:eastAsia="zh-CN"/>
        </w:rPr>
      </w:pPr>
    </w:p>
    <w:p w14:paraId="2256B1D2">
      <w:pPr>
        <w:spacing w:line="360" w:lineRule="auto"/>
        <w:ind w:firstLine="120"/>
        <w:jc w:val="left"/>
        <w:rPr>
          <w:rFonts w:hint="eastAsia" w:ascii="宋体" w:hAnsi="宋体" w:eastAsia="宋体" w:cs="宋体"/>
          <w:color w:val="000000"/>
          <w:sz w:val="24"/>
          <w:szCs w:val="20"/>
          <w:highlight w:val="none"/>
        </w:rPr>
      </w:pPr>
    </w:p>
    <w:p w14:paraId="39BF5C79">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p>
    <w:p w14:paraId="5D502C7E">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p>
    <w:p w14:paraId="5BCCF8BA">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  期：    年    月    日</w:t>
      </w:r>
    </w:p>
    <w:p w14:paraId="343540E3">
      <w:pPr>
        <w:spacing w:line="400" w:lineRule="exact"/>
        <w:rPr>
          <w:rFonts w:ascii="宋体" w:hAnsi="宋体" w:cs="宋体"/>
          <w:b/>
          <w:bCs/>
          <w:color w:val="000000"/>
          <w:sz w:val="24"/>
          <w:szCs w:val="24"/>
          <w:highlight w:val="none"/>
        </w:rPr>
      </w:pPr>
    </w:p>
    <w:p w14:paraId="53D2DA91">
      <w:pPr>
        <w:spacing w:line="400" w:lineRule="exact"/>
        <w:rPr>
          <w:rFonts w:hint="eastAsia" w:ascii="宋体" w:hAnsi="宋体" w:cs="宋体"/>
          <w:b/>
          <w:bCs/>
          <w:color w:val="000000"/>
          <w:sz w:val="24"/>
          <w:szCs w:val="24"/>
          <w:highlight w:val="none"/>
        </w:rPr>
      </w:pPr>
    </w:p>
    <w:p w14:paraId="7E0AB936">
      <w:pPr>
        <w:spacing w:line="400" w:lineRule="exact"/>
        <w:rPr>
          <w:rFonts w:hint="eastAsia" w:ascii="宋体" w:hAnsi="宋体" w:cs="宋体"/>
          <w:b/>
          <w:bCs/>
          <w:color w:val="000000"/>
          <w:sz w:val="24"/>
          <w:szCs w:val="24"/>
          <w:highlight w:val="none"/>
        </w:rPr>
      </w:pPr>
    </w:p>
    <w:p w14:paraId="6AFA78B7">
      <w:pPr>
        <w:spacing w:line="400" w:lineRule="exact"/>
        <w:rPr>
          <w:rFonts w:hint="eastAsia" w:ascii="宋体" w:hAnsi="宋体" w:cs="宋体"/>
          <w:b/>
          <w:bCs/>
          <w:color w:val="000000"/>
          <w:sz w:val="24"/>
          <w:szCs w:val="24"/>
          <w:highlight w:val="none"/>
        </w:rPr>
      </w:pPr>
    </w:p>
    <w:p w14:paraId="7BC0CB33">
      <w:pPr>
        <w:spacing w:line="400" w:lineRule="exact"/>
        <w:rPr>
          <w:rFonts w:hint="eastAsia" w:ascii="宋体" w:hAnsi="宋体" w:cs="宋体"/>
          <w:b/>
          <w:color w:val="000000"/>
          <w:sz w:val="24"/>
          <w:highlight w:val="none"/>
        </w:rPr>
      </w:pPr>
    </w:p>
    <w:p w14:paraId="5AC01F09">
      <w:pPr>
        <w:rPr>
          <w:rFonts w:hint="eastAsia" w:ascii="宋体" w:hAnsi="宋体" w:cs="宋体"/>
          <w:b/>
          <w:color w:val="000000"/>
          <w:sz w:val="24"/>
          <w:highlight w:val="none"/>
        </w:rPr>
      </w:pPr>
      <w:r>
        <w:rPr>
          <w:rFonts w:hint="eastAsia" w:ascii="宋体" w:hAnsi="宋体" w:cs="宋体"/>
          <w:b/>
          <w:color w:val="000000"/>
          <w:sz w:val="24"/>
          <w:highlight w:val="none"/>
        </w:rPr>
        <w:br w:type="page"/>
      </w:r>
    </w:p>
    <w:p w14:paraId="25252F21">
      <w:pPr>
        <w:spacing w:line="400" w:lineRule="exact"/>
        <w:rPr>
          <w:rFonts w:hint="eastAsia" w:ascii="宋体" w:hAnsi="宋体" w:cs="宋体"/>
          <w:b/>
          <w:bCs/>
          <w:color w:val="000000"/>
          <w:sz w:val="24"/>
          <w:szCs w:val="24"/>
          <w:highlight w:val="none"/>
        </w:rPr>
      </w:pPr>
      <w:r>
        <w:rPr>
          <w:rFonts w:hint="eastAsia" w:ascii="宋体" w:hAnsi="宋体" w:cs="宋体"/>
          <w:b/>
          <w:color w:val="000000"/>
          <w:sz w:val="24"/>
          <w:highlight w:val="none"/>
        </w:rPr>
        <w:t>格式4、申请人(供应商)与其他单位存在控股、管理关系</w:t>
      </w:r>
    </w:p>
    <w:p w14:paraId="24F60EA5">
      <w:pPr>
        <w:widowControl/>
        <w:spacing w:line="240" w:lineRule="atLeast"/>
        <w:rPr>
          <w:rFonts w:ascii="宋体" w:hAnsi="宋体" w:cs="宋体"/>
          <w:b/>
          <w:color w:val="000000"/>
          <w:sz w:val="24"/>
          <w:highlight w:val="none"/>
        </w:rPr>
      </w:pPr>
    </w:p>
    <w:tbl>
      <w:tblPr>
        <w:tblStyle w:val="33"/>
        <w:tblW w:w="9548" w:type="dxa"/>
        <w:tblInd w:w="-108" w:type="dxa"/>
        <w:tblLayout w:type="fixed"/>
        <w:tblCellMar>
          <w:top w:w="0" w:type="dxa"/>
          <w:left w:w="108" w:type="dxa"/>
          <w:bottom w:w="0" w:type="dxa"/>
          <w:right w:w="108" w:type="dxa"/>
        </w:tblCellMar>
      </w:tblPr>
      <w:tblGrid>
        <w:gridCol w:w="1217"/>
        <w:gridCol w:w="4957"/>
        <w:gridCol w:w="3374"/>
      </w:tblGrid>
      <w:tr w14:paraId="588F63A1">
        <w:tblPrEx>
          <w:tblCellMar>
            <w:top w:w="0" w:type="dxa"/>
            <w:left w:w="108" w:type="dxa"/>
            <w:bottom w:w="0" w:type="dxa"/>
            <w:right w:w="108" w:type="dxa"/>
          </w:tblCellMar>
        </w:tblPrEx>
        <w:trPr>
          <w:trHeight w:val="572" w:hRule="atLeast"/>
        </w:trPr>
        <w:tc>
          <w:tcPr>
            <w:tcW w:w="121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6E84F4">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4957" w:type="dxa"/>
            <w:tcBorders>
              <w:top w:val="single" w:color="000000" w:sz="4" w:space="0"/>
              <w:left w:val="nil"/>
              <w:bottom w:val="single" w:color="000000" w:sz="4" w:space="0"/>
              <w:right w:val="single" w:color="000000" w:sz="4" w:space="0"/>
            </w:tcBorders>
            <w:shd w:val="clear" w:color="000000" w:fill="FFFFFF"/>
            <w:vAlign w:val="center"/>
          </w:tcPr>
          <w:p w14:paraId="21FA4697">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rPr>
              <w:t>控股、管理申请人/供应商的单位名称</w:t>
            </w:r>
          </w:p>
        </w:tc>
        <w:tc>
          <w:tcPr>
            <w:tcW w:w="3374" w:type="dxa"/>
            <w:tcBorders>
              <w:top w:val="single" w:color="000000" w:sz="4" w:space="0"/>
              <w:left w:val="nil"/>
              <w:bottom w:val="single" w:color="000000" w:sz="4" w:space="0"/>
              <w:right w:val="single" w:color="000000" w:sz="4" w:space="0"/>
            </w:tcBorders>
            <w:shd w:val="clear" w:color="000000" w:fill="FFFFFF"/>
            <w:vAlign w:val="center"/>
          </w:tcPr>
          <w:p w14:paraId="53A8358F">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rPr>
              <w:t>控股、管理关系情况说明</w:t>
            </w:r>
          </w:p>
        </w:tc>
      </w:tr>
      <w:tr w14:paraId="77D3FC75">
        <w:tblPrEx>
          <w:tblCellMar>
            <w:top w:w="0" w:type="dxa"/>
            <w:left w:w="108" w:type="dxa"/>
            <w:bottom w:w="0" w:type="dxa"/>
            <w:right w:w="108" w:type="dxa"/>
          </w:tblCellMar>
        </w:tblPrEx>
        <w:trPr>
          <w:trHeight w:val="549" w:hRule="atLeast"/>
        </w:trPr>
        <w:tc>
          <w:tcPr>
            <w:tcW w:w="1217" w:type="dxa"/>
            <w:tcBorders>
              <w:top w:val="nil"/>
              <w:left w:val="single" w:color="000000" w:sz="4" w:space="0"/>
              <w:bottom w:val="single" w:color="000000" w:sz="4" w:space="0"/>
              <w:right w:val="single" w:color="000000" w:sz="4" w:space="0"/>
            </w:tcBorders>
            <w:shd w:val="clear" w:color="000000" w:fill="FFFFFF"/>
            <w:vAlign w:val="center"/>
          </w:tcPr>
          <w:p w14:paraId="266F2D57">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rPr>
              <w:t>1</w:t>
            </w:r>
          </w:p>
        </w:tc>
        <w:tc>
          <w:tcPr>
            <w:tcW w:w="4957" w:type="dxa"/>
            <w:tcBorders>
              <w:top w:val="nil"/>
              <w:left w:val="nil"/>
              <w:bottom w:val="single" w:color="000000" w:sz="4" w:space="0"/>
              <w:right w:val="single" w:color="000000" w:sz="4" w:space="0"/>
            </w:tcBorders>
            <w:shd w:val="clear" w:color="000000" w:fill="FFFFFF"/>
            <w:vAlign w:val="center"/>
          </w:tcPr>
          <w:p w14:paraId="0AA611A2">
            <w:pPr>
              <w:widowControl/>
              <w:jc w:val="center"/>
              <w:rPr>
                <w:rFonts w:ascii="宋体" w:hAnsi="宋体" w:cs="宋体"/>
                <w:color w:val="000000"/>
                <w:sz w:val="24"/>
                <w:szCs w:val="24"/>
                <w:highlight w:val="none"/>
              </w:rPr>
            </w:pPr>
          </w:p>
        </w:tc>
        <w:tc>
          <w:tcPr>
            <w:tcW w:w="3374" w:type="dxa"/>
            <w:tcBorders>
              <w:top w:val="nil"/>
              <w:left w:val="nil"/>
              <w:bottom w:val="single" w:color="000000" w:sz="4" w:space="0"/>
              <w:right w:val="single" w:color="000000" w:sz="4" w:space="0"/>
            </w:tcBorders>
            <w:shd w:val="clear" w:color="000000" w:fill="FFFFFF"/>
            <w:vAlign w:val="center"/>
          </w:tcPr>
          <w:p w14:paraId="3DF2A6A3">
            <w:pPr>
              <w:widowControl/>
              <w:jc w:val="center"/>
              <w:rPr>
                <w:rFonts w:ascii="宋体" w:hAnsi="宋体" w:cs="宋体"/>
                <w:color w:val="000000"/>
                <w:sz w:val="24"/>
                <w:szCs w:val="24"/>
                <w:highlight w:val="none"/>
              </w:rPr>
            </w:pPr>
          </w:p>
        </w:tc>
      </w:tr>
      <w:tr w14:paraId="73152075">
        <w:tblPrEx>
          <w:tblCellMar>
            <w:top w:w="0" w:type="dxa"/>
            <w:left w:w="108" w:type="dxa"/>
            <w:bottom w:w="0" w:type="dxa"/>
            <w:right w:w="108" w:type="dxa"/>
          </w:tblCellMar>
        </w:tblPrEx>
        <w:trPr>
          <w:trHeight w:val="549" w:hRule="atLeast"/>
        </w:trPr>
        <w:tc>
          <w:tcPr>
            <w:tcW w:w="121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2DA38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rPr>
              <w:t>2</w:t>
            </w:r>
          </w:p>
        </w:tc>
        <w:tc>
          <w:tcPr>
            <w:tcW w:w="4957" w:type="dxa"/>
            <w:tcBorders>
              <w:top w:val="single" w:color="000000" w:sz="4" w:space="0"/>
              <w:left w:val="nil"/>
              <w:bottom w:val="single" w:color="000000" w:sz="4" w:space="0"/>
              <w:right w:val="single" w:color="000000" w:sz="4" w:space="0"/>
            </w:tcBorders>
            <w:shd w:val="clear" w:color="000000" w:fill="FFFFFF"/>
            <w:vAlign w:val="center"/>
          </w:tcPr>
          <w:p w14:paraId="5372291E">
            <w:pPr>
              <w:widowControl/>
              <w:jc w:val="center"/>
              <w:rPr>
                <w:rFonts w:ascii="宋体" w:hAnsi="宋体" w:cs="宋体"/>
                <w:color w:val="000000"/>
                <w:sz w:val="24"/>
                <w:szCs w:val="24"/>
                <w:highlight w:val="none"/>
              </w:rPr>
            </w:pPr>
          </w:p>
        </w:tc>
        <w:tc>
          <w:tcPr>
            <w:tcW w:w="3374" w:type="dxa"/>
            <w:tcBorders>
              <w:top w:val="single" w:color="000000" w:sz="4" w:space="0"/>
              <w:left w:val="nil"/>
              <w:bottom w:val="single" w:color="000000" w:sz="4" w:space="0"/>
              <w:right w:val="single" w:color="000000" w:sz="4" w:space="0"/>
            </w:tcBorders>
            <w:shd w:val="clear" w:color="000000" w:fill="FFFFFF"/>
            <w:vAlign w:val="center"/>
          </w:tcPr>
          <w:p w14:paraId="5483B60F">
            <w:pPr>
              <w:widowControl/>
              <w:jc w:val="center"/>
              <w:rPr>
                <w:rFonts w:ascii="宋体" w:hAnsi="宋体" w:cs="宋体"/>
                <w:color w:val="000000"/>
                <w:sz w:val="24"/>
                <w:szCs w:val="24"/>
                <w:highlight w:val="none"/>
              </w:rPr>
            </w:pPr>
          </w:p>
        </w:tc>
      </w:tr>
    </w:tbl>
    <w:p w14:paraId="3CCDCFC7">
      <w:pPr>
        <w:pStyle w:val="226"/>
        <w:spacing w:line="360" w:lineRule="auto"/>
        <w:outlineLvl w:val="0"/>
        <w:rPr>
          <w:rFonts w:hAnsi="宋体" w:cs="宋体"/>
          <w:b/>
          <w:bCs/>
          <w:color w:val="000000"/>
          <w:szCs w:val="16"/>
          <w:highlight w:val="none"/>
        </w:rPr>
      </w:pPr>
      <w:bookmarkStart w:id="26" w:name="_Toc8630"/>
      <w:bookmarkStart w:id="27" w:name="_Toc32473"/>
      <w:bookmarkStart w:id="28" w:name="_Toc2423"/>
      <w:r>
        <w:rPr>
          <w:rFonts w:hint="eastAsia" w:hAnsi="宋体" w:cs="宋体"/>
          <w:b/>
          <w:bCs/>
          <w:color w:val="000000"/>
          <w:szCs w:val="16"/>
          <w:highlight w:val="none"/>
        </w:rPr>
        <w:t>注：</w:t>
      </w:r>
      <w:bookmarkEnd w:id="26"/>
      <w:bookmarkEnd w:id="27"/>
      <w:bookmarkEnd w:id="28"/>
    </w:p>
    <w:p w14:paraId="4FCE2570">
      <w:pPr>
        <w:pStyle w:val="226"/>
        <w:spacing w:line="360" w:lineRule="auto"/>
        <w:outlineLvl w:val="0"/>
        <w:rPr>
          <w:rFonts w:hAnsi="宋体" w:cs="宋体"/>
          <w:b/>
          <w:bCs/>
          <w:color w:val="000000"/>
          <w:szCs w:val="16"/>
          <w:highlight w:val="none"/>
        </w:rPr>
      </w:pPr>
      <w:bookmarkStart w:id="29" w:name="_Toc9012"/>
      <w:bookmarkStart w:id="30" w:name="_Toc18345"/>
      <w:bookmarkStart w:id="31" w:name="_Toc21462"/>
      <w:r>
        <w:rPr>
          <w:rFonts w:hint="eastAsia" w:hAnsi="宋体" w:cs="宋体"/>
          <w:b/>
          <w:bCs/>
          <w:color w:val="000000"/>
          <w:szCs w:val="16"/>
          <w:highlight w:val="none"/>
        </w:rPr>
        <w:t>①行数不够，可自行增加；</w:t>
      </w:r>
      <w:bookmarkEnd w:id="29"/>
      <w:bookmarkEnd w:id="30"/>
      <w:bookmarkEnd w:id="31"/>
    </w:p>
    <w:p w14:paraId="18554EC0">
      <w:pPr>
        <w:pStyle w:val="226"/>
        <w:spacing w:line="360" w:lineRule="auto"/>
        <w:outlineLvl w:val="0"/>
        <w:rPr>
          <w:rFonts w:hAnsi="宋体" w:cs="宋体"/>
          <w:b/>
          <w:bCs/>
          <w:color w:val="000000"/>
          <w:szCs w:val="16"/>
          <w:highlight w:val="none"/>
        </w:rPr>
      </w:pPr>
      <w:bookmarkStart w:id="32" w:name="_Toc495"/>
      <w:bookmarkStart w:id="33" w:name="_Toc4691"/>
      <w:bookmarkStart w:id="34" w:name="_Toc11887"/>
      <w:r>
        <w:rPr>
          <w:rFonts w:hint="eastAsia" w:hAnsi="宋体" w:cs="宋体"/>
          <w:b/>
          <w:bCs/>
          <w:color w:val="000000"/>
          <w:szCs w:val="16"/>
          <w:highlight w:val="none"/>
        </w:rPr>
        <w:t>②本表后附相关网页证明截图（如有）；</w:t>
      </w:r>
      <w:bookmarkEnd w:id="32"/>
      <w:bookmarkEnd w:id="33"/>
      <w:bookmarkEnd w:id="34"/>
    </w:p>
    <w:p w14:paraId="1BEBB1D3">
      <w:pPr>
        <w:pStyle w:val="226"/>
        <w:spacing w:line="360" w:lineRule="auto"/>
        <w:outlineLvl w:val="0"/>
        <w:rPr>
          <w:rFonts w:hAnsi="宋体" w:cs="宋体"/>
          <w:b/>
          <w:bCs/>
          <w:color w:val="000000"/>
          <w:szCs w:val="16"/>
          <w:highlight w:val="none"/>
        </w:rPr>
      </w:pPr>
      <w:bookmarkStart w:id="35" w:name="_Toc25899"/>
      <w:bookmarkStart w:id="36" w:name="_Toc7851"/>
      <w:bookmarkStart w:id="37" w:name="_Toc19293"/>
      <w:r>
        <w:rPr>
          <w:rFonts w:hint="eastAsia" w:hAnsi="宋体" w:cs="宋体"/>
          <w:b/>
          <w:bCs/>
          <w:color w:val="000000"/>
          <w:szCs w:val="16"/>
          <w:highlight w:val="none"/>
        </w:rPr>
        <w:t>②供应商须如实填写，如有不符，须自行承担后果。</w:t>
      </w:r>
      <w:bookmarkEnd w:id="35"/>
      <w:bookmarkEnd w:id="36"/>
      <w:bookmarkEnd w:id="37"/>
    </w:p>
    <w:p w14:paraId="6F067D8C">
      <w:pPr>
        <w:spacing w:line="400" w:lineRule="exact"/>
        <w:jc w:val="center"/>
        <w:rPr>
          <w:b/>
          <w:color w:val="000000"/>
          <w:sz w:val="28"/>
          <w:szCs w:val="28"/>
          <w:highlight w:val="none"/>
        </w:rPr>
      </w:pPr>
    </w:p>
    <w:p w14:paraId="3C8A3F0C">
      <w:pPr>
        <w:pStyle w:val="189"/>
        <w:spacing w:line="276" w:lineRule="auto"/>
        <w:rPr>
          <w:rFonts w:cs="宋体"/>
          <w:color w:val="000000"/>
          <w:sz w:val="24"/>
          <w:highlight w:val="none"/>
          <w:lang w:val="zh-CN"/>
        </w:rPr>
      </w:pPr>
    </w:p>
    <w:p w14:paraId="6B65A70C">
      <w:pPr>
        <w:spacing w:line="400" w:lineRule="exact"/>
        <w:rPr>
          <w:rFonts w:ascii="宋体" w:hAnsi="宋体" w:cs="宋体"/>
          <w:b/>
          <w:color w:val="000000"/>
          <w:sz w:val="24"/>
          <w:highlight w:val="none"/>
        </w:rPr>
      </w:pPr>
      <w:r>
        <w:rPr>
          <w:rFonts w:hint="eastAsia" w:ascii="宋体" w:hAnsi="宋体" w:cs="宋体"/>
          <w:b/>
          <w:color w:val="000000"/>
          <w:sz w:val="24"/>
          <w:highlight w:val="none"/>
        </w:rPr>
        <w:t>格式5、信用中国网站、中国政府采购网站列入失信被执行人名单、重大税收违法失信主体、政府采购严重违法失信行为记录名单的截图</w:t>
      </w:r>
    </w:p>
    <w:p w14:paraId="4E840F4F">
      <w:pPr>
        <w:rPr>
          <w:color w:val="000000"/>
          <w:highlight w:val="none"/>
          <w:lang w:val="zh-CN"/>
        </w:rPr>
      </w:pPr>
    </w:p>
    <w:p w14:paraId="1CFACBB0">
      <w:pPr>
        <w:pStyle w:val="200"/>
        <w:rPr>
          <w:color w:val="000000"/>
          <w:highlight w:val="none"/>
        </w:rPr>
      </w:pPr>
    </w:p>
    <w:p w14:paraId="4D28CE19">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p>
    <w:p w14:paraId="1ACF108B">
      <w:pPr>
        <w:rPr>
          <w:rFonts w:hint="eastAsia" w:ascii="宋体" w:hAnsi="宋体" w:cs="宋体"/>
          <w:b/>
          <w:color w:val="000000"/>
          <w:sz w:val="24"/>
          <w:highlight w:val="none"/>
        </w:rPr>
      </w:pPr>
    </w:p>
    <w:p w14:paraId="387DECF2">
      <w:pPr>
        <w:rPr>
          <w:rFonts w:hint="eastAsia" w:ascii="黑体" w:hAnsi="黑体" w:eastAsia="黑体" w:cs="Times New Roman"/>
          <w:i w:val="0"/>
          <w:color w:val="000000"/>
          <w:sz w:val="32"/>
          <w:szCs w:val="32"/>
          <w:highlight w:val="none"/>
          <w:u w:val="none"/>
          <w:lang w:val="en-US" w:eastAsia="zh-CN"/>
        </w:rPr>
      </w:pPr>
    </w:p>
    <w:p w14:paraId="5D3F00AC">
      <w:pPr>
        <w:rPr>
          <w:rFonts w:ascii="黑体" w:hAnsi="黑体" w:eastAsia="黑体" w:cs="Times New Roman"/>
          <w:i/>
          <w:color w:val="000000"/>
          <w:sz w:val="32"/>
          <w:szCs w:val="32"/>
          <w:highlight w:val="none"/>
          <w:u w:val="single"/>
          <w:lang w:val="en-US" w:eastAsia="zh-CN"/>
        </w:rPr>
      </w:pPr>
      <w:r>
        <w:rPr>
          <w:rFonts w:hint="eastAsia" w:ascii="黑体" w:hAnsi="黑体" w:eastAsia="黑体" w:cs="Times New Roman"/>
          <w:i w:val="0"/>
          <w:color w:val="000000"/>
          <w:sz w:val="32"/>
          <w:szCs w:val="32"/>
          <w:highlight w:val="none"/>
          <w:u w:val="none"/>
          <w:lang w:val="en-US" w:eastAsia="zh-CN"/>
        </w:rPr>
        <w:t>六</w:t>
      </w:r>
      <w:r>
        <w:rPr>
          <w:rFonts w:hint="eastAsia" w:ascii="黑体" w:hAnsi="黑体" w:eastAsia="黑体" w:cs="Times New Roman"/>
          <w:i w:val="0"/>
          <w:color w:val="000000"/>
          <w:sz w:val="32"/>
          <w:szCs w:val="32"/>
          <w:highlight w:val="none"/>
          <w:u w:val="none"/>
        </w:rPr>
        <w:t>、</w:t>
      </w:r>
      <w:r>
        <w:rPr>
          <w:rFonts w:hint="eastAsia" w:ascii="黑体" w:hAnsi="黑体" w:eastAsia="黑体" w:cs="Times New Roman"/>
          <w:i w:val="0"/>
          <w:color w:val="000000"/>
          <w:sz w:val="32"/>
          <w:szCs w:val="32"/>
          <w:highlight w:val="none"/>
          <w:u w:val="none"/>
          <w:lang w:val="en-US" w:eastAsia="zh-CN"/>
        </w:rPr>
        <w:t>满足</w:t>
      </w:r>
      <w:r>
        <w:rPr>
          <w:rFonts w:hint="eastAsia" w:ascii="黑体" w:hAnsi="黑体" w:eastAsia="黑体" w:cs="Times New Roman"/>
          <w:i w:val="0"/>
          <w:color w:val="000000"/>
          <w:sz w:val="32"/>
          <w:szCs w:val="32"/>
          <w:highlight w:val="none"/>
          <w:u w:val="none"/>
        </w:rPr>
        <w:t>特定资格要求的证明文件</w:t>
      </w:r>
      <w:r>
        <w:rPr>
          <w:rFonts w:hint="eastAsia" w:ascii="黑体" w:hAnsi="黑体" w:eastAsia="黑体" w:cs="Times New Roman"/>
          <w:i w:val="0"/>
          <w:color w:val="000000"/>
          <w:sz w:val="32"/>
          <w:szCs w:val="32"/>
          <w:highlight w:val="none"/>
          <w:u w:val="none"/>
          <w:lang w:val="en-US" w:eastAsia="zh-CN"/>
        </w:rPr>
        <w:t>(如有)</w:t>
      </w:r>
    </w:p>
    <w:p w14:paraId="4C6CED77">
      <w:pPr>
        <w:pStyle w:val="280"/>
        <w:ind w:firstLine="480"/>
        <w:rPr>
          <w:rFonts w:hint="eastAsia" w:ascii="Times New Roman" w:hAnsi="Times New Roman" w:eastAsia="宋体" w:cs="Times New Roman"/>
          <w:color w:val="000000"/>
          <w:sz w:val="24"/>
          <w:szCs w:val="24"/>
          <w:highlight w:val="none"/>
        </w:rPr>
      </w:pPr>
    </w:p>
    <w:p w14:paraId="1D40F825">
      <w:pPr>
        <w:pStyle w:val="280"/>
        <w:ind w:firstLine="48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本项目申请人的特定资格要求中要求提供的</w:t>
      </w:r>
      <w:r>
        <w:rPr>
          <w:rFonts w:hint="eastAsia" w:ascii="Times New Roman" w:hAnsi="Times New Roman" w:eastAsia="宋体" w:cs="Times New Roman"/>
          <w:color w:val="000000"/>
          <w:sz w:val="24"/>
          <w:szCs w:val="24"/>
          <w:highlight w:val="none"/>
          <w:lang w:val="en-US" w:eastAsia="zh-CN"/>
        </w:rPr>
        <w:t>材料</w:t>
      </w:r>
      <w:r>
        <w:rPr>
          <w:rFonts w:hint="eastAsia" w:ascii="Times New Roman" w:hAnsi="Times New Roman" w:eastAsia="宋体" w:cs="Times New Roman"/>
          <w:color w:val="000000"/>
          <w:sz w:val="24"/>
          <w:szCs w:val="24"/>
          <w:highlight w:val="none"/>
        </w:rPr>
        <w:t>。</w:t>
      </w:r>
    </w:p>
    <w:p w14:paraId="09C62631">
      <w:pPr>
        <w:pStyle w:val="280"/>
        <w:keepNext w:val="0"/>
        <w:keepLines w:val="0"/>
        <w:pageBreakBefore w:val="0"/>
        <w:widowControl w:val="0"/>
        <w:kinsoku/>
        <w:wordWrap/>
        <w:overflowPunct/>
        <w:topLinePunct w:val="0"/>
        <w:autoSpaceDE/>
        <w:autoSpaceDN/>
        <w:bidi w:val="0"/>
        <w:adjustRightInd/>
        <w:snapToGrid/>
        <w:spacing w:line="300" w:lineRule="auto"/>
        <w:ind w:firstLine="480"/>
        <w:textAlignment w:val="auto"/>
        <w:rPr>
          <w:rFonts w:hint="eastAsia" w:ascii="宋体" w:hAnsi="宋体" w:eastAsia="宋体" w:cs="宋体"/>
          <w:color w:val="000000"/>
          <w:sz w:val="24"/>
          <w:szCs w:val="24"/>
          <w:highlight w:val="none"/>
          <w:lang w:val="en-US" w:eastAsia="zh-CN"/>
        </w:rPr>
      </w:pPr>
    </w:p>
    <w:p w14:paraId="5BE353EB">
      <w:pPr>
        <w:rPr>
          <w:rFonts w:hint="eastAsia" w:ascii="黑体" w:hAnsi="黑体" w:eastAsia="黑体" w:cs="Times New Roman"/>
          <w:i/>
          <w:color w:val="000000"/>
          <w:sz w:val="32"/>
          <w:szCs w:val="32"/>
          <w:highlight w:val="none"/>
          <w:u w:val="single"/>
        </w:rPr>
      </w:pPr>
    </w:p>
    <w:p w14:paraId="0F8335D1">
      <w:pPr>
        <w:pStyle w:val="309"/>
        <w:rPr>
          <w:rFonts w:hint="eastAsia"/>
          <w:color w:val="000000"/>
          <w:highlight w:val="none"/>
        </w:rPr>
      </w:pPr>
    </w:p>
    <w:p w14:paraId="4577933F">
      <w:pPr>
        <w:rPr>
          <w:rFonts w:hint="eastAsia"/>
          <w:color w:val="000000"/>
          <w:highlight w:val="none"/>
        </w:rPr>
      </w:pPr>
    </w:p>
    <w:p w14:paraId="0C965BAA">
      <w:pPr>
        <w:rPr>
          <w:rFonts w:hint="eastAsia" w:ascii="黑体" w:hAnsi="黑体" w:eastAsia="黑体" w:cs="Times New Roman"/>
          <w:i/>
          <w:color w:val="000000"/>
          <w:sz w:val="32"/>
          <w:szCs w:val="32"/>
          <w:highlight w:val="none"/>
          <w:u w:val="single"/>
        </w:rPr>
      </w:pPr>
    </w:p>
    <w:p w14:paraId="674FD44B">
      <w:pPr>
        <w:rPr>
          <w:rFonts w:hint="eastAsia" w:ascii="黑体" w:hAnsi="黑体" w:eastAsia="黑体" w:cs="Times New Roman"/>
          <w:i/>
          <w:color w:val="000000"/>
          <w:sz w:val="32"/>
          <w:szCs w:val="32"/>
          <w:highlight w:val="none"/>
          <w:u w:val="single"/>
        </w:rPr>
      </w:pPr>
    </w:p>
    <w:p w14:paraId="46839C1E">
      <w:pPr>
        <w:rPr>
          <w:rFonts w:hint="eastAsia" w:ascii="黑体" w:hAnsi="黑体" w:eastAsia="黑体" w:cs="Times New Roman"/>
          <w:i/>
          <w:color w:val="000000"/>
          <w:sz w:val="32"/>
          <w:szCs w:val="32"/>
          <w:highlight w:val="none"/>
          <w:u w:val="single"/>
        </w:rPr>
      </w:pPr>
    </w:p>
    <w:p w14:paraId="353E9EDD">
      <w:pPr>
        <w:rPr>
          <w:rFonts w:hint="eastAsia" w:ascii="黑体" w:hAnsi="黑体" w:eastAsia="黑体" w:cs="Times New Roman"/>
          <w:i/>
          <w:color w:val="000000"/>
          <w:sz w:val="32"/>
          <w:szCs w:val="32"/>
          <w:highlight w:val="none"/>
          <w:u w:val="single"/>
        </w:rPr>
      </w:pPr>
    </w:p>
    <w:p w14:paraId="318DDAE1">
      <w:pPr>
        <w:spacing w:line="360" w:lineRule="auto"/>
        <w:jc w:val="left"/>
        <w:rPr>
          <w:rFonts w:hint="eastAsia" w:ascii="黑体" w:hAnsi="黑体" w:eastAsia="黑体" w:cs="Times New Roman"/>
          <w:i w:val="0"/>
          <w:color w:val="000000"/>
          <w:sz w:val="32"/>
          <w:szCs w:val="32"/>
          <w:highlight w:val="none"/>
          <w:u w:val="none"/>
          <w:lang w:eastAsia="zh-CN"/>
        </w:rPr>
      </w:pPr>
    </w:p>
    <w:p w14:paraId="4B18A3CD">
      <w:pPr>
        <w:spacing w:line="360" w:lineRule="auto"/>
        <w:jc w:val="left"/>
        <w:rPr>
          <w:rFonts w:hint="eastAsia" w:ascii="黑体" w:hAnsi="黑体" w:eastAsia="黑体" w:cs="Times New Roman"/>
          <w:i w:val="0"/>
          <w:color w:val="000000"/>
          <w:sz w:val="32"/>
          <w:szCs w:val="32"/>
          <w:highlight w:val="none"/>
          <w:u w:val="none"/>
          <w:lang w:eastAsia="zh-CN"/>
        </w:rPr>
      </w:pPr>
    </w:p>
    <w:p w14:paraId="75E7A23D">
      <w:pPr>
        <w:spacing w:line="360" w:lineRule="auto"/>
        <w:jc w:val="lef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eastAsia="zh-CN"/>
        </w:rPr>
        <w:br w:type="page" w:clear="all"/>
      </w:r>
    </w:p>
    <w:p w14:paraId="2081F5ED">
      <w:pPr>
        <w:spacing w:line="360" w:lineRule="auto"/>
        <w:jc w:val="left"/>
        <w:rPr>
          <w:rFonts w:hint="eastAsia" w:ascii="黑体" w:hAnsi="黑体" w:eastAsia="黑体" w:cs="Times New Roman"/>
          <w:i w:val="0"/>
          <w:color w:val="000000"/>
          <w:sz w:val="32"/>
          <w:szCs w:val="32"/>
          <w:highlight w:val="none"/>
          <w:u w:val="none"/>
          <w:lang w:val="en-US" w:eastAsia="zh-CN"/>
        </w:rPr>
      </w:pPr>
    </w:p>
    <w:p w14:paraId="4A6DD1CD">
      <w:pPr>
        <w:spacing w:line="360" w:lineRule="auto"/>
        <w:jc w:val="lef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七、</w:t>
      </w:r>
      <w:bookmarkEnd w:id="10"/>
      <w:bookmarkEnd w:id="11"/>
      <w:bookmarkEnd w:id="21"/>
      <w:r>
        <w:rPr>
          <w:rFonts w:hint="eastAsia" w:ascii="黑体" w:hAnsi="黑体" w:eastAsia="黑体" w:cs="Times New Roman"/>
          <w:i w:val="0"/>
          <w:color w:val="000000"/>
          <w:sz w:val="32"/>
          <w:szCs w:val="32"/>
          <w:highlight w:val="none"/>
          <w:u w:val="none"/>
          <w:lang w:val="en-US" w:eastAsia="zh-CN"/>
        </w:rPr>
        <w:t>技术要求响应及偏离表</w:t>
      </w:r>
    </w:p>
    <w:p w14:paraId="1E5E977C">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技术要求响应及偏离表</w:t>
      </w:r>
    </w:p>
    <w:p w14:paraId="48023384">
      <w:pPr>
        <w:pStyle w:val="200"/>
        <w:tabs>
          <w:tab w:val="left" w:pos="8145"/>
        </w:tabs>
        <w:rPr>
          <w:color w:val="000000"/>
          <w:spacing w:val="-10"/>
          <w:sz w:val="21"/>
          <w:szCs w:val="21"/>
          <w:highlight w:val="none"/>
        </w:rPr>
      </w:pPr>
      <w:r>
        <w:rPr>
          <w:rFonts w:hint="eastAsia"/>
          <w:color w:val="000000"/>
          <w:spacing w:val="-2"/>
          <w:sz w:val="21"/>
          <w:szCs w:val="21"/>
          <w:highlight w:val="none"/>
        </w:rPr>
        <w:t>项目名称</w:t>
      </w:r>
      <w:r>
        <w:rPr>
          <w:rFonts w:hint="eastAsia"/>
          <w:color w:val="000000"/>
          <w:spacing w:val="-10"/>
          <w:sz w:val="21"/>
          <w:szCs w:val="21"/>
          <w:highlight w:val="none"/>
        </w:rPr>
        <w:t>：</w:t>
      </w:r>
      <w:r>
        <w:rPr>
          <w:rFonts w:hint="eastAsia"/>
          <w:color w:val="000000"/>
          <w:spacing w:val="-10"/>
          <w:sz w:val="21"/>
          <w:szCs w:val="21"/>
          <w:highlight w:val="none"/>
          <w:lang w:val="en-US" w:eastAsia="zh-CN"/>
        </w:rPr>
        <w:t xml:space="preserve">                                                   </w:t>
      </w:r>
      <w:r>
        <w:rPr>
          <w:rFonts w:hint="eastAsia"/>
          <w:color w:val="000000"/>
          <w:spacing w:val="-2"/>
          <w:sz w:val="21"/>
          <w:szCs w:val="21"/>
          <w:highlight w:val="none"/>
        </w:rPr>
        <w:t>项目编号</w:t>
      </w:r>
      <w:r>
        <w:rPr>
          <w:rFonts w:hint="eastAsia"/>
          <w:color w:val="000000"/>
          <w:spacing w:val="-10"/>
          <w:sz w:val="21"/>
          <w:szCs w:val="21"/>
          <w:highlight w:val="none"/>
        </w:rPr>
        <w:t>：</w:t>
      </w:r>
    </w:p>
    <w:tbl>
      <w:tblPr>
        <w:tblStyle w:val="33"/>
        <w:tblW w:w="98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41BF7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0" w:hRule="atLeast"/>
        </w:trPr>
        <w:tc>
          <w:tcPr>
            <w:tcW w:w="9851" w:type="dxa"/>
            <w:gridSpan w:val="4"/>
            <w:vAlign w:val="center"/>
          </w:tcPr>
          <w:p w14:paraId="21E50932">
            <w:pPr>
              <w:widowControl/>
              <w:spacing w:line="240" w:lineRule="atLeast"/>
              <w:jc w:val="left"/>
              <w:rPr>
                <w:rFonts w:hint="eastAsia"/>
                <w:b/>
                <w:bCs/>
                <w:color w:val="000000"/>
                <w:highlight w:val="none"/>
              </w:rPr>
            </w:pPr>
            <w:r>
              <w:rPr>
                <w:rFonts w:hint="eastAsia"/>
                <w:b/>
                <w:bCs/>
                <w:color w:val="000000"/>
                <w:highlight w:val="none"/>
              </w:rPr>
              <w:t>对本项目</w:t>
            </w:r>
            <w:r>
              <w:rPr>
                <w:rFonts w:hint="eastAsia"/>
                <w:b/>
                <w:bCs/>
                <w:color w:val="000000"/>
                <w:highlight w:val="none"/>
                <w:lang w:val="en-US" w:eastAsia="zh-CN"/>
              </w:rPr>
              <w:t>技术</w:t>
            </w:r>
            <w:r>
              <w:rPr>
                <w:rFonts w:hint="eastAsia"/>
                <w:b/>
                <w:bCs/>
                <w:color w:val="000000"/>
                <w:highlight w:val="none"/>
              </w:rPr>
              <w:t>条款的偏离情况（请进行勾选</w:t>
            </w:r>
            <w:r>
              <w:rPr>
                <w:rFonts w:hint="eastAsia"/>
                <w:b/>
                <w:bCs/>
                <w:color w:val="000000"/>
                <w:highlight w:val="none"/>
                <w:lang w:eastAsia="zh-CN"/>
              </w:rPr>
              <w:t>，</w:t>
            </w:r>
            <w:r>
              <w:rPr>
                <w:rFonts w:hint="eastAsia"/>
                <w:b/>
                <w:bCs/>
                <w:color w:val="000000"/>
                <w:highlight w:val="none"/>
                <w:u w:val="single"/>
                <w:lang w:eastAsia="zh-CN"/>
              </w:rPr>
              <w:t>未</w:t>
            </w:r>
            <w:r>
              <w:rPr>
                <w:rFonts w:hint="eastAsia"/>
                <w:b/>
                <w:bCs/>
                <w:color w:val="000000"/>
                <w:highlight w:val="none"/>
                <w:u w:val="single"/>
                <w:lang w:val="en-US" w:eastAsia="zh-CN"/>
              </w:rPr>
              <w:t>勾选</w:t>
            </w:r>
            <w:r>
              <w:rPr>
                <w:rFonts w:hint="eastAsia"/>
                <w:b/>
                <w:bCs/>
                <w:color w:val="000000"/>
                <w:highlight w:val="none"/>
                <w:u w:val="single"/>
                <w:lang w:eastAsia="zh-CN"/>
              </w:rPr>
              <w:t>投标无效</w:t>
            </w:r>
            <w:r>
              <w:rPr>
                <w:rFonts w:hint="eastAsia"/>
                <w:b/>
                <w:bCs/>
                <w:color w:val="000000"/>
                <w:highlight w:val="none"/>
              </w:rPr>
              <w:t>）</w:t>
            </w:r>
          </w:p>
          <w:p w14:paraId="2E291BA5">
            <w:pPr>
              <w:rPr>
                <w:color w:val="000000"/>
                <w:highlight w:val="none"/>
              </w:rPr>
            </w:pPr>
            <w:r>
              <w:rPr>
                <w:rFonts w:ascii="Wingdings 2" w:hAnsi="Wingdings 2" w:eastAsia="Wingdings 2" w:cs="Wingdings 2"/>
                <w:color w:val="000000"/>
                <w:highlight w:val="none"/>
              </w:rPr>
              <w:t>£</w:t>
            </w:r>
            <w:r>
              <w:rPr>
                <w:rFonts w:hint="eastAsia"/>
                <w:b/>
                <w:bCs/>
                <w:color w:val="000000"/>
                <w:highlight w:val="none"/>
              </w:rPr>
              <w:t>无偏离（如无偏离，勾选此项即可）</w:t>
            </w:r>
          </w:p>
          <w:p w14:paraId="06D7784E">
            <w:pPr>
              <w:jc w:val="left"/>
              <w:rPr>
                <w:rFonts w:hint="eastAsia" w:ascii="宋体" w:hAnsi="宋体"/>
                <w:color w:val="000000"/>
                <w:sz w:val="24"/>
                <w:szCs w:val="24"/>
                <w:highlight w:val="none"/>
              </w:rPr>
            </w:pPr>
            <w:r>
              <w:rPr>
                <w:rFonts w:ascii="Wingdings 2" w:hAnsi="Wingdings 2" w:eastAsia="Wingdings 2" w:cs="Wingdings 2"/>
                <w:color w:val="000000"/>
                <w:highlight w:val="none"/>
              </w:rPr>
              <w:t>£</w:t>
            </w:r>
            <w:r>
              <w:rPr>
                <w:rFonts w:hint="eastAsia"/>
                <w:b/>
                <w:bCs/>
                <w:color w:val="000000"/>
                <w:highlight w:val="none"/>
              </w:rPr>
              <w:t>有偏离（如有偏离，则需在本表中对偏离项逐一列明）</w:t>
            </w:r>
          </w:p>
        </w:tc>
      </w:tr>
      <w:tr w14:paraId="08C3A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14:paraId="034E8B30">
            <w:pPr>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序号</w:t>
            </w:r>
          </w:p>
        </w:tc>
        <w:tc>
          <w:tcPr>
            <w:tcW w:w="2925" w:type="dxa"/>
            <w:vAlign w:val="center"/>
          </w:tcPr>
          <w:p w14:paraId="324C5226">
            <w:pPr>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招标文件要求</w:t>
            </w:r>
          </w:p>
        </w:tc>
        <w:tc>
          <w:tcPr>
            <w:tcW w:w="2832" w:type="dxa"/>
            <w:vAlign w:val="center"/>
          </w:tcPr>
          <w:p w14:paraId="7478987B">
            <w:pPr>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投标响应情况</w:t>
            </w:r>
          </w:p>
        </w:tc>
        <w:tc>
          <w:tcPr>
            <w:tcW w:w="3346" w:type="dxa"/>
            <w:vAlign w:val="center"/>
          </w:tcPr>
          <w:p w14:paraId="007775DD">
            <w:pPr>
              <w:jc w:val="center"/>
              <w:rPr>
                <w:rFonts w:hint="eastAsia" w:ascii="宋体" w:hAnsi="宋体"/>
                <w:color w:val="000000"/>
                <w:sz w:val="24"/>
                <w:szCs w:val="24"/>
                <w:highlight w:val="none"/>
                <w:lang w:val="en-US" w:eastAsia="zh-CN" w:bidi="ar-SA"/>
              </w:rPr>
            </w:pPr>
            <w:r>
              <w:rPr>
                <w:rFonts w:hint="eastAsia" w:eastAsia="宋体" w:cs="宋体"/>
                <w:color w:val="000000"/>
                <w:sz w:val="24"/>
                <w:szCs w:val="24"/>
                <w:highlight w:val="none"/>
                <w:lang w:eastAsia="zh-CN"/>
              </w:rPr>
              <w:t>正偏离、无偏离或负偏离</w:t>
            </w:r>
          </w:p>
        </w:tc>
      </w:tr>
      <w:tr w14:paraId="6660A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50A7CC37">
            <w:pPr>
              <w:jc w:val="center"/>
              <w:rPr>
                <w:rFonts w:hint="eastAsia" w:ascii="宋体" w:hAnsi="宋体"/>
                <w:color w:val="000000"/>
                <w:sz w:val="24"/>
                <w:szCs w:val="24"/>
                <w:highlight w:val="none"/>
              </w:rPr>
            </w:pPr>
          </w:p>
        </w:tc>
        <w:tc>
          <w:tcPr>
            <w:tcW w:w="2925" w:type="dxa"/>
            <w:vAlign w:val="top"/>
          </w:tcPr>
          <w:p w14:paraId="176699C9">
            <w:pPr>
              <w:jc w:val="center"/>
              <w:rPr>
                <w:rFonts w:hint="eastAsia" w:ascii="宋体" w:hAnsi="宋体"/>
                <w:color w:val="000000"/>
                <w:sz w:val="24"/>
                <w:szCs w:val="24"/>
                <w:highlight w:val="none"/>
              </w:rPr>
            </w:pPr>
          </w:p>
        </w:tc>
        <w:tc>
          <w:tcPr>
            <w:tcW w:w="2832" w:type="dxa"/>
            <w:vAlign w:val="top"/>
          </w:tcPr>
          <w:p w14:paraId="67052113">
            <w:pPr>
              <w:jc w:val="center"/>
              <w:rPr>
                <w:rFonts w:hint="eastAsia" w:ascii="宋体" w:hAnsi="宋体"/>
                <w:color w:val="000000"/>
                <w:sz w:val="24"/>
                <w:szCs w:val="24"/>
                <w:highlight w:val="none"/>
              </w:rPr>
            </w:pPr>
          </w:p>
        </w:tc>
        <w:tc>
          <w:tcPr>
            <w:tcW w:w="3346" w:type="dxa"/>
            <w:vAlign w:val="top"/>
          </w:tcPr>
          <w:p w14:paraId="5706ED62">
            <w:pPr>
              <w:jc w:val="center"/>
              <w:rPr>
                <w:rFonts w:hint="eastAsia" w:ascii="宋体" w:hAnsi="宋体"/>
                <w:color w:val="000000"/>
                <w:sz w:val="24"/>
                <w:szCs w:val="24"/>
                <w:highlight w:val="none"/>
              </w:rPr>
            </w:pPr>
          </w:p>
        </w:tc>
      </w:tr>
      <w:tr w14:paraId="20CD9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058C8A22">
            <w:pPr>
              <w:jc w:val="center"/>
              <w:rPr>
                <w:rFonts w:hint="eastAsia" w:ascii="宋体" w:hAnsi="宋体"/>
                <w:color w:val="000000"/>
                <w:sz w:val="24"/>
                <w:szCs w:val="24"/>
                <w:highlight w:val="none"/>
              </w:rPr>
            </w:pPr>
          </w:p>
        </w:tc>
        <w:tc>
          <w:tcPr>
            <w:tcW w:w="2925" w:type="dxa"/>
            <w:vAlign w:val="top"/>
          </w:tcPr>
          <w:p w14:paraId="03D93996">
            <w:pPr>
              <w:jc w:val="center"/>
              <w:rPr>
                <w:rFonts w:hint="eastAsia" w:ascii="宋体" w:hAnsi="宋体"/>
                <w:color w:val="000000"/>
                <w:sz w:val="24"/>
                <w:szCs w:val="24"/>
                <w:highlight w:val="none"/>
              </w:rPr>
            </w:pPr>
          </w:p>
        </w:tc>
        <w:tc>
          <w:tcPr>
            <w:tcW w:w="2832" w:type="dxa"/>
            <w:vAlign w:val="top"/>
          </w:tcPr>
          <w:p w14:paraId="003FC5DD">
            <w:pPr>
              <w:jc w:val="center"/>
              <w:rPr>
                <w:rFonts w:hint="eastAsia" w:ascii="宋体" w:hAnsi="宋体"/>
                <w:color w:val="000000"/>
                <w:sz w:val="24"/>
                <w:szCs w:val="24"/>
                <w:highlight w:val="none"/>
              </w:rPr>
            </w:pPr>
          </w:p>
        </w:tc>
        <w:tc>
          <w:tcPr>
            <w:tcW w:w="3346" w:type="dxa"/>
            <w:vAlign w:val="top"/>
          </w:tcPr>
          <w:p w14:paraId="77A096AD">
            <w:pPr>
              <w:jc w:val="center"/>
              <w:rPr>
                <w:rFonts w:hint="eastAsia" w:ascii="宋体" w:hAnsi="宋体"/>
                <w:color w:val="000000"/>
                <w:sz w:val="24"/>
                <w:szCs w:val="24"/>
                <w:highlight w:val="none"/>
              </w:rPr>
            </w:pPr>
          </w:p>
        </w:tc>
      </w:tr>
      <w:tr w14:paraId="0E4AC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47F3EC8B">
            <w:pPr>
              <w:jc w:val="center"/>
              <w:rPr>
                <w:rFonts w:hint="eastAsia" w:ascii="宋体" w:hAnsi="宋体"/>
                <w:color w:val="000000"/>
                <w:sz w:val="24"/>
                <w:szCs w:val="24"/>
                <w:highlight w:val="none"/>
              </w:rPr>
            </w:pPr>
          </w:p>
        </w:tc>
        <w:tc>
          <w:tcPr>
            <w:tcW w:w="2925" w:type="dxa"/>
            <w:vAlign w:val="top"/>
          </w:tcPr>
          <w:p w14:paraId="76EC0D14">
            <w:pPr>
              <w:jc w:val="center"/>
              <w:rPr>
                <w:rFonts w:hint="eastAsia" w:ascii="宋体" w:hAnsi="宋体"/>
                <w:color w:val="000000"/>
                <w:sz w:val="24"/>
                <w:szCs w:val="24"/>
                <w:highlight w:val="none"/>
              </w:rPr>
            </w:pPr>
          </w:p>
        </w:tc>
        <w:tc>
          <w:tcPr>
            <w:tcW w:w="2832" w:type="dxa"/>
            <w:vAlign w:val="top"/>
          </w:tcPr>
          <w:p w14:paraId="7D69A6D8">
            <w:pPr>
              <w:jc w:val="center"/>
              <w:rPr>
                <w:rFonts w:hint="eastAsia" w:ascii="宋体" w:hAnsi="宋体"/>
                <w:color w:val="000000"/>
                <w:sz w:val="24"/>
                <w:szCs w:val="24"/>
                <w:highlight w:val="none"/>
              </w:rPr>
            </w:pPr>
          </w:p>
        </w:tc>
        <w:tc>
          <w:tcPr>
            <w:tcW w:w="3346" w:type="dxa"/>
            <w:vAlign w:val="top"/>
          </w:tcPr>
          <w:p w14:paraId="2AB6FF9B">
            <w:pPr>
              <w:jc w:val="center"/>
              <w:rPr>
                <w:rFonts w:hint="eastAsia" w:ascii="宋体" w:hAnsi="宋体"/>
                <w:color w:val="000000"/>
                <w:sz w:val="24"/>
                <w:szCs w:val="24"/>
                <w:highlight w:val="none"/>
              </w:rPr>
            </w:pPr>
          </w:p>
        </w:tc>
      </w:tr>
      <w:tr w14:paraId="21C7B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52951644">
            <w:pPr>
              <w:jc w:val="center"/>
              <w:rPr>
                <w:rFonts w:hint="eastAsia" w:ascii="宋体" w:hAnsi="宋体"/>
                <w:color w:val="000000"/>
                <w:sz w:val="24"/>
                <w:szCs w:val="24"/>
                <w:highlight w:val="none"/>
              </w:rPr>
            </w:pPr>
          </w:p>
        </w:tc>
        <w:tc>
          <w:tcPr>
            <w:tcW w:w="2925" w:type="dxa"/>
            <w:vAlign w:val="top"/>
          </w:tcPr>
          <w:p w14:paraId="001DD9EF">
            <w:pPr>
              <w:jc w:val="center"/>
              <w:rPr>
                <w:rFonts w:hint="eastAsia" w:ascii="宋体" w:hAnsi="宋体"/>
                <w:color w:val="000000"/>
                <w:sz w:val="24"/>
                <w:szCs w:val="24"/>
                <w:highlight w:val="none"/>
              </w:rPr>
            </w:pPr>
          </w:p>
        </w:tc>
        <w:tc>
          <w:tcPr>
            <w:tcW w:w="2832" w:type="dxa"/>
            <w:vAlign w:val="top"/>
          </w:tcPr>
          <w:p w14:paraId="77474571">
            <w:pPr>
              <w:jc w:val="center"/>
              <w:rPr>
                <w:rFonts w:hint="eastAsia" w:ascii="宋体" w:hAnsi="宋体"/>
                <w:color w:val="000000"/>
                <w:sz w:val="24"/>
                <w:szCs w:val="24"/>
                <w:highlight w:val="none"/>
              </w:rPr>
            </w:pPr>
          </w:p>
        </w:tc>
        <w:tc>
          <w:tcPr>
            <w:tcW w:w="3346" w:type="dxa"/>
            <w:vAlign w:val="top"/>
          </w:tcPr>
          <w:p w14:paraId="380EAC2E">
            <w:pPr>
              <w:jc w:val="center"/>
              <w:rPr>
                <w:rFonts w:hint="eastAsia" w:ascii="宋体" w:hAnsi="宋体"/>
                <w:color w:val="000000"/>
                <w:sz w:val="24"/>
                <w:szCs w:val="24"/>
                <w:highlight w:val="none"/>
              </w:rPr>
            </w:pPr>
          </w:p>
        </w:tc>
      </w:tr>
      <w:tr w14:paraId="59C86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0958F921">
            <w:pPr>
              <w:jc w:val="center"/>
              <w:rPr>
                <w:rFonts w:hint="eastAsia" w:ascii="宋体" w:hAnsi="宋体"/>
                <w:color w:val="000000"/>
                <w:sz w:val="24"/>
                <w:szCs w:val="24"/>
                <w:highlight w:val="none"/>
              </w:rPr>
            </w:pPr>
          </w:p>
        </w:tc>
        <w:tc>
          <w:tcPr>
            <w:tcW w:w="2925" w:type="dxa"/>
            <w:vAlign w:val="top"/>
          </w:tcPr>
          <w:p w14:paraId="7CABCAD3">
            <w:pPr>
              <w:jc w:val="center"/>
              <w:rPr>
                <w:rFonts w:hint="eastAsia" w:ascii="宋体" w:hAnsi="宋体"/>
                <w:color w:val="000000"/>
                <w:sz w:val="24"/>
                <w:szCs w:val="24"/>
                <w:highlight w:val="none"/>
              </w:rPr>
            </w:pPr>
          </w:p>
        </w:tc>
        <w:tc>
          <w:tcPr>
            <w:tcW w:w="2832" w:type="dxa"/>
            <w:vAlign w:val="top"/>
          </w:tcPr>
          <w:p w14:paraId="4F66CCC1">
            <w:pPr>
              <w:jc w:val="center"/>
              <w:rPr>
                <w:rFonts w:hint="eastAsia" w:ascii="宋体" w:hAnsi="宋体"/>
                <w:color w:val="000000"/>
                <w:sz w:val="24"/>
                <w:szCs w:val="24"/>
                <w:highlight w:val="none"/>
              </w:rPr>
            </w:pPr>
          </w:p>
        </w:tc>
        <w:tc>
          <w:tcPr>
            <w:tcW w:w="3346" w:type="dxa"/>
            <w:vAlign w:val="top"/>
          </w:tcPr>
          <w:p w14:paraId="01927335">
            <w:pPr>
              <w:jc w:val="center"/>
              <w:rPr>
                <w:rFonts w:hint="eastAsia" w:ascii="宋体" w:hAnsi="宋体"/>
                <w:color w:val="000000"/>
                <w:sz w:val="24"/>
                <w:szCs w:val="24"/>
                <w:highlight w:val="none"/>
              </w:rPr>
            </w:pPr>
          </w:p>
        </w:tc>
      </w:tr>
      <w:tr w14:paraId="4360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141EB9ED">
            <w:pPr>
              <w:jc w:val="center"/>
              <w:rPr>
                <w:rFonts w:hint="eastAsia" w:ascii="宋体" w:hAnsi="宋体"/>
                <w:color w:val="000000"/>
                <w:sz w:val="24"/>
                <w:szCs w:val="24"/>
                <w:highlight w:val="none"/>
              </w:rPr>
            </w:pPr>
          </w:p>
        </w:tc>
        <w:tc>
          <w:tcPr>
            <w:tcW w:w="2925" w:type="dxa"/>
            <w:vAlign w:val="top"/>
          </w:tcPr>
          <w:p w14:paraId="18E2CB8C">
            <w:pPr>
              <w:jc w:val="center"/>
              <w:rPr>
                <w:rFonts w:hint="eastAsia" w:ascii="宋体" w:hAnsi="宋体"/>
                <w:color w:val="000000"/>
                <w:sz w:val="24"/>
                <w:szCs w:val="24"/>
                <w:highlight w:val="none"/>
              </w:rPr>
            </w:pPr>
          </w:p>
        </w:tc>
        <w:tc>
          <w:tcPr>
            <w:tcW w:w="2832" w:type="dxa"/>
            <w:vAlign w:val="top"/>
          </w:tcPr>
          <w:p w14:paraId="0C84332D">
            <w:pPr>
              <w:jc w:val="center"/>
              <w:rPr>
                <w:rFonts w:hint="eastAsia" w:ascii="宋体" w:hAnsi="宋体"/>
                <w:color w:val="000000"/>
                <w:sz w:val="24"/>
                <w:szCs w:val="24"/>
                <w:highlight w:val="none"/>
              </w:rPr>
            </w:pPr>
          </w:p>
        </w:tc>
        <w:tc>
          <w:tcPr>
            <w:tcW w:w="3346" w:type="dxa"/>
            <w:vAlign w:val="top"/>
          </w:tcPr>
          <w:p w14:paraId="005475F8">
            <w:pPr>
              <w:jc w:val="center"/>
              <w:rPr>
                <w:rFonts w:hint="eastAsia" w:ascii="宋体" w:hAnsi="宋体"/>
                <w:color w:val="000000"/>
                <w:sz w:val="24"/>
                <w:szCs w:val="24"/>
                <w:highlight w:val="none"/>
              </w:rPr>
            </w:pPr>
          </w:p>
        </w:tc>
      </w:tr>
      <w:tr w14:paraId="2A38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5C2EC7D5">
            <w:pPr>
              <w:jc w:val="center"/>
              <w:rPr>
                <w:rFonts w:hint="eastAsia" w:ascii="宋体" w:hAnsi="宋体"/>
                <w:color w:val="000000"/>
                <w:sz w:val="24"/>
                <w:szCs w:val="24"/>
                <w:highlight w:val="none"/>
              </w:rPr>
            </w:pPr>
          </w:p>
        </w:tc>
        <w:tc>
          <w:tcPr>
            <w:tcW w:w="2925" w:type="dxa"/>
            <w:vAlign w:val="top"/>
          </w:tcPr>
          <w:p w14:paraId="518B151C">
            <w:pPr>
              <w:jc w:val="center"/>
              <w:rPr>
                <w:rFonts w:hint="eastAsia" w:ascii="宋体" w:hAnsi="宋体"/>
                <w:color w:val="000000"/>
                <w:sz w:val="24"/>
                <w:szCs w:val="24"/>
                <w:highlight w:val="none"/>
              </w:rPr>
            </w:pPr>
          </w:p>
        </w:tc>
        <w:tc>
          <w:tcPr>
            <w:tcW w:w="2832" w:type="dxa"/>
            <w:vAlign w:val="top"/>
          </w:tcPr>
          <w:p w14:paraId="688A2371">
            <w:pPr>
              <w:jc w:val="center"/>
              <w:rPr>
                <w:rFonts w:hint="eastAsia" w:ascii="宋体" w:hAnsi="宋体"/>
                <w:color w:val="000000"/>
                <w:sz w:val="24"/>
                <w:szCs w:val="24"/>
                <w:highlight w:val="none"/>
              </w:rPr>
            </w:pPr>
          </w:p>
        </w:tc>
        <w:tc>
          <w:tcPr>
            <w:tcW w:w="3346" w:type="dxa"/>
            <w:vAlign w:val="top"/>
          </w:tcPr>
          <w:p w14:paraId="0B5AE8C0">
            <w:pPr>
              <w:jc w:val="center"/>
              <w:rPr>
                <w:rFonts w:hint="eastAsia" w:ascii="宋体" w:hAnsi="宋体"/>
                <w:color w:val="000000"/>
                <w:sz w:val="24"/>
                <w:szCs w:val="24"/>
                <w:highlight w:val="none"/>
              </w:rPr>
            </w:pPr>
          </w:p>
        </w:tc>
      </w:tr>
      <w:tr w14:paraId="7945F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695A17F5">
            <w:pPr>
              <w:jc w:val="center"/>
              <w:rPr>
                <w:rFonts w:hint="eastAsia" w:ascii="宋体" w:hAnsi="宋体"/>
                <w:color w:val="000000"/>
                <w:sz w:val="24"/>
                <w:szCs w:val="24"/>
                <w:highlight w:val="none"/>
              </w:rPr>
            </w:pPr>
          </w:p>
        </w:tc>
        <w:tc>
          <w:tcPr>
            <w:tcW w:w="2925" w:type="dxa"/>
            <w:vAlign w:val="top"/>
          </w:tcPr>
          <w:p w14:paraId="5BF06E77">
            <w:pPr>
              <w:jc w:val="center"/>
              <w:rPr>
                <w:color w:val="000000"/>
                <w:highlight w:val="none"/>
              </w:rPr>
            </w:pPr>
          </w:p>
          <w:p w14:paraId="439403A4">
            <w:pPr>
              <w:pStyle w:val="256"/>
              <w:rPr>
                <w:rFonts w:hint="eastAsia"/>
                <w:color w:val="000000"/>
                <w:highlight w:val="none"/>
              </w:rPr>
            </w:pPr>
          </w:p>
        </w:tc>
        <w:tc>
          <w:tcPr>
            <w:tcW w:w="2832" w:type="dxa"/>
            <w:vAlign w:val="top"/>
          </w:tcPr>
          <w:p w14:paraId="7CAD5090">
            <w:pPr>
              <w:jc w:val="center"/>
              <w:rPr>
                <w:rFonts w:hint="eastAsia" w:ascii="宋体" w:hAnsi="宋体"/>
                <w:color w:val="000000"/>
                <w:sz w:val="24"/>
                <w:szCs w:val="24"/>
                <w:highlight w:val="none"/>
              </w:rPr>
            </w:pPr>
          </w:p>
        </w:tc>
        <w:tc>
          <w:tcPr>
            <w:tcW w:w="3346" w:type="dxa"/>
            <w:vAlign w:val="top"/>
          </w:tcPr>
          <w:p w14:paraId="04D9EE1D">
            <w:pPr>
              <w:jc w:val="center"/>
              <w:rPr>
                <w:rFonts w:hint="eastAsia" w:ascii="宋体" w:hAnsi="宋体"/>
                <w:color w:val="000000"/>
                <w:sz w:val="24"/>
                <w:szCs w:val="24"/>
                <w:highlight w:val="none"/>
              </w:rPr>
            </w:pPr>
          </w:p>
        </w:tc>
      </w:tr>
    </w:tbl>
    <w:p w14:paraId="12C48894">
      <w:pPr>
        <w:pStyle w:val="25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highlight w:val="none"/>
        </w:rPr>
      </w:pPr>
    </w:p>
    <w:p w14:paraId="50614CF4">
      <w:pPr>
        <w:keepNext w:val="0"/>
        <w:keepLines w:val="0"/>
        <w:pageBreakBefore w:val="0"/>
        <w:spacing w:line="360" w:lineRule="auto"/>
        <w:ind w:right="180" w:firstLine="480"/>
        <w:jc w:val="both"/>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u w:val="none"/>
        </w:rPr>
        <w:t>（</w:t>
      </w:r>
      <w:r>
        <w:rPr>
          <w:rFonts w:hint="eastAsia" w:ascii="宋体" w:hAnsi="宋体"/>
          <w:color w:val="000000"/>
          <w:sz w:val="24"/>
          <w:szCs w:val="24"/>
          <w:highlight w:val="none"/>
          <w:u w:val="none"/>
          <w:lang w:eastAsia="zh-CN"/>
        </w:rPr>
        <w:t>加盖公章</w:t>
      </w:r>
      <w:r>
        <w:rPr>
          <w:rFonts w:hint="eastAsia" w:ascii="宋体" w:hAnsi="宋体"/>
          <w:color w:val="000000"/>
          <w:sz w:val="24"/>
          <w:szCs w:val="24"/>
          <w:highlight w:val="none"/>
          <w:u w:val="none"/>
        </w:rPr>
        <w:t>）</w:t>
      </w:r>
    </w:p>
    <w:p w14:paraId="742A1400">
      <w:pPr>
        <w:rPr>
          <w:rFonts w:hint="eastAsia" w:ascii="宋体" w:hAnsi="宋体"/>
          <w:color w:val="000000"/>
          <w:sz w:val="24"/>
          <w:szCs w:val="24"/>
          <w:highlight w:val="none"/>
        </w:rPr>
      </w:pPr>
    </w:p>
    <w:p w14:paraId="4A7FBB9B">
      <w:pPr>
        <w:pStyle w:val="250"/>
        <w:spacing w:before="0" w:beforeAutospacing="0" w:after="0" w:afterAutospacing="0" w:line="360" w:lineRule="auto"/>
        <w:ind w:firstLine="480"/>
        <w:jc w:val="both"/>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p>
    <w:p w14:paraId="24601EE2">
      <w:pPr>
        <w:pStyle w:val="250"/>
        <w:spacing w:before="0" w:beforeAutospacing="0" w:after="0" w:afterAutospacing="0" w:line="360" w:lineRule="auto"/>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1.行数不够，可自行添加。</w:t>
      </w:r>
    </w:p>
    <w:p w14:paraId="224F2918">
      <w:pPr>
        <w:jc w:val="center"/>
        <w:rPr>
          <w:rFonts w:hint="eastAsia" w:ascii="黑体" w:hAnsi="Arial" w:eastAsia="黑体"/>
          <w:b/>
          <w:color w:val="000000"/>
          <w:sz w:val="36"/>
          <w:szCs w:val="21"/>
          <w:highlight w:val="none"/>
        </w:rPr>
      </w:pPr>
    </w:p>
    <w:p w14:paraId="58828E1E">
      <w:pPr>
        <w:rPr>
          <w:rFonts w:hint="eastAsia" w:ascii="黑体" w:hAnsi="黑体" w:eastAsia="黑体" w:cs="Times New Roman"/>
          <w:bCs w:val="0"/>
          <w:i w:val="0"/>
          <w:color w:val="000000"/>
          <w:sz w:val="32"/>
          <w:szCs w:val="32"/>
          <w:highlight w:val="none"/>
          <w:u w:val="none"/>
          <w:lang w:val="en-US" w:eastAsia="zh-CN"/>
        </w:rPr>
      </w:pPr>
    </w:p>
    <w:p w14:paraId="2F24580D">
      <w:pPr>
        <w:rPr>
          <w:rFonts w:hint="eastAsia" w:ascii="黑体" w:hAnsi="黑体" w:eastAsia="黑体" w:cs="Times New Roman"/>
          <w:bCs w:val="0"/>
          <w:i w:val="0"/>
          <w:color w:val="000000"/>
          <w:sz w:val="32"/>
          <w:szCs w:val="32"/>
          <w:highlight w:val="none"/>
          <w:u w:val="none"/>
          <w:lang w:val="en-US" w:eastAsia="zh-CN"/>
        </w:rPr>
      </w:pPr>
    </w:p>
    <w:p w14:paraId="08230F61">
      <w:pPr>
        <w:rPr>
          <w:rFonts w:hint="eastAsia" w:ascii="黑体" w:hAnsi="黑体" w:eastAsia="黑体" w:cs="Times New Roman"/>
          <w:bCs w:val="0"/>
          <w:i w:val="0"/>
          <w:color w:val="000000"/>
          <w:sz w:val="32"/>
          <w:szCs w:val="32"/>
          <w:highlight w:val="none"/>
          <w:u w:val="none"/>
          <w:lang w:val="en-US" w:eastAsia="zh-CN"/>
        </w:rPr>
      </w:pPr>
    </w:p>
    <w:p w14:paraId="47B41111">
      <w:pPr>
        <w:rPr>
          <w:rFonts w:hint="eastAsia" w:ascii="黑体" w:hAnsi="黑体" w:eastAsia="黑体" w:cs="Times New Roman"/>
          <w:bCs w:val="0"/>
          <w:i w:val="0"/>
          <w:color w:val="000000"/>
          <w:sz w:val="32"/>
          <w:szCs w:val="32"/>
          <w:highlight w:val="none"/>
          <w:u w:val="none"/>
          <w:lang w:val="en-US" w:eastAsia="zh-CN"/>
        </w:rPr>
      </w:pPr>
    </w:p>
    <w:p w14:paraId="6BD06F97">
      <w:pPr>
        <w:rPr>
          <w:rFonts w:hint="eastAsia" w:ascii="黑体" w:hAnsi="黑体" w:eastAsia="黑体" w:cs="Times New Roman"/>
          <w:bCs w:val="0"/>
          <w:i w:val="0"/>
          <w:iCs/>
          <w:color w:val="000000"/>
          <w:sz w:val="32"/>
          <w:szCs w:val="32"/>
          <w:highlight w:val="none"/>
          <w:u w:val="none"/>
          <w:lang w:val="en-US" w:eastAsia="zh-CN"/>
        </w:rPr>
      </w:pPr>
      <w:bookmarkStart w:id="38" w:name="_Hlt26955054"/>
      <w:bookmarkEnd w:id="38"/>
    </w:p>
    <w:p w14:paraId="74CF5880">
      <w:pPr>
        <w:rPr>
          <w:rFonts w:hint="eastAsia" w:ascii="黑体" w:hAnsi="黑体" w:eastAsia="黑体" w:cs="Times New Roman"/>
          <w:i w:val="0"/>
          <w:iCs/>
          <w:color w:val="000000"/>
          <w:sz w:val="32"/>
          <w:szCs w:val="32"/>
          <w:highlight w:val="none"/>
          <w:u w:val="none"/>
          <w:lang w:val="en-US" w:eastAsia="zh-CN"/>
        </w:rPr>
      </w:pPr>
    </w:p>
    <w:p w14:paraId="649294A0">
      <w:pPr>
        <w:rPr>
          <w:rFonts w:hint="eastAsia" w:ascii="黑体" w:hAnsi="黑体" w:eastAsia="黑体" w:cs="Times New Roman"/>
          <w:i w:val="0"/>
          <w:iCs/>
          <w:color w:val="000000"/>
          <w:sz w:val="32"/>
          <w:szCs w:val="32"/>
          <w:highlight w:val="none"/>
          <w:u w:val="none"/>
          <w:lang w:val="en-US" w:eastAsia="zh-CN"/>
        </w:rPr>
      </w:pPr>
    </w:p>
    <w:p w14:paraId="5F72C74E">
      <w:pPr>
        <w:rPr>
          <w:rFonts w:hint="eastAsia" w:ascii="黑体" w:hAnsi="黑体" w:eastAsia="黑体" w:cs="Times New Roman"/>
          <w:i w:val="0"/>
          <w:iCs/>
          <w:color w:val="000000"/>
          <w:sz w:val="32"/>
          <w:szCs w:val="32"/>
          <w:highlight w:val="none"/>
          <w:u w:val="none"/>
          <w:lang w:val="en-US" w:eastAsia="zh-CN"/>
        </w:rPr>
      </w:pPr>
    </w:p>
    <w:p w14:paraId="3FC0C0C7">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八、商务要求响应及偏离表</w:t>
      </w:r>
    </w:p>
    <w:p w14:paraId="0BEF076E">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highlight w:val="none"/>
          <w:lang w:val="en-US" w:eastAsia="zh-CN"/>
        </w:rPr>
      </w:pPr>
    </w:p>
    <w:p w14:paraId="096CB241">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商务要求响应及偏离表</w:t>
      </w:r>
    </w:p>
    <w:p w14:paraId="6DC848AF">
      <w:pPr>
        <w:pStyle w:val="200"/>
        <w:tabs>
          <w:tab w:val="left" w:pos="8145"/>
        </w:tabs>
        <w:rPr>
          <w:rFonts w:hint="eastAsia" w:ascii="宋体" w:hAnsi="宋体" w:eastAsia="宋体" w:cs="宋体"/>
          <w:b w:val="0"/>
          <w:bCs w:val="0"/>
          <w:color w:val="000000"/>
          <w:sz w:val="21"/>
          <w:szCs w:val="21"/>
          <w:highlight w:val="none"/>
          <w:lang w:val="en-US" w:eastAsia="zh-CN"/>
        </w:rPr>
      </w:pPr>
      <w:r>
        <w:rPr>
          <w:rFonts w:hint="eastAsia"/>
          <w:color w:val="000000"/>
          <w:spacing w:val="-2"/>
          <w:sz w:val="21"/>
          <w:szCs w:val="21"/>
          <w:highlight w:val="none"/>
        </w:rPr>
        <w:t>项目名称</w:t>
      </w:r>
      <w:r>
        <w:rPr>
          <w:rFonts w:hint="eastAsia"/>
          <w:color w:val="000000"/>
          <w:spacing w:val="-10"/>
          <w:sz w:val="21"/>
          <w:szCs w:val="21"/>
          <w:highlight w:val="none"/>
        </w:rPr>
        <w:t>：</w:t>
      </w:r>
      <w:r>
        <w:rPr>
          <w:rFonts w:hint="eastAsia"/>
          <w:color w:val="000000"/>
          <w:spacing w:val="-10"/>
          <w:sz w:val="21"/>
          <w:szCs w:val="21"/>
          <w:highlight w:val="none"/>
          <w:lang w:val="en-US" w:eastAsia="zh-CN"/>
        </w:rPr>
        <w:t xml:space="preserve">                                                   </w:t>
      </w:r>
      <w:r>
        <w:rPr>
          <w:rFonts w:hint="eastAsia"/>
          <w:color w:val="000000"/>
          <w:spacing w:val="-2"/>
          <w:sz w:val="21"/>
          <w:szCs w:val="21"/>
          <w:highlight w:val="none"/>
        </w:rPr>
        <w:t>项目编号</w:t>
      </w:r>
      <w:r>
        <w:rPr>
          <w:rFonts w:hint="eastAsia"/>
          <w:color w:val="000000"/>
          <w:spacing w:val="-10"/>
          <w:sz w:val="21"/>
          <w:szCs w:val="21"/>
          <w:highlight w:val="none"/>
        </w:rPr>
        <w:t>：</w:t>
      </w:r>
    </w:p>
    <w:tbl>
      <w:tblPr>
        <w:tblStyle w:val="33"/>
        <w:tblW w:w="98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10611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6" w:hRule="atLeast"/>
        </w:trPr>
        <w:tc>
          <w:tcPr>
            <w:tcW w:w="9851" w:type="dxa"/>
            <w:gridSpan w:val="4"/>
            <w:vAlign w:val="center"/>
          </w:tcPr>
          <w:p w14:paraId="0A021966">
            <w:pPr>
              <w:widowControl/>
              <w:spacing w:line="240" w:lineRule="atLeast"/>
              <w:jc w:val="left"/>
              <w:rPr>
                <w:rFonts w:hint="eastAsia"/>
                <w:b/>
                <w:bCs/>
                <w:color w:val="000000"/>
                <w:highlight w:val="none"/>
              </w:rPr>
            </w:pPr>
            <w:bookmarkStart w:id="39" w:name="_Hlt26609391"/>
            <w:bookmarkEnd w:id="39"/>
            <w:bookmarkStart w:id="40" w:name="_Hlt24879081"/>
            <w:bookmarkEnd w:id="40"/>
            <w:bookmarkStart w:id="41" w:name="_Hlt26955064"/>
            <w:bookmarkEnd w:id="41"/>
            <w:bookmarkStart w:id="42" w:name="_Hlt26782999"/>
            <w:bookmarkEnd w:id="42"/>
            <w:bookmarkStart w:id="43" w:name="_Hlt26580838"/>
            <w:bookmarkEnd w:id="43"/>
            <w:bookmarkStart w:id="44" w:name="_Hlt26955056"/>
            <w:bookmarkEnd w:id="44"/>
            <w:bookmarkStart w:id="45" w:name="_Hlt26671343"/>
            <w:bookmarkEnd w:id="45"/>
            <w:bookmarkStart w:id="46" w:name="_Hlt26671372"/>
            <w:bookmarkEnd w:id="46"/>
            <w:r>
              <w:rPr>
                <w:rFonts w:hint="eastAsia"/>
                <w:b/>
                <w:bCs/>
                <w:color w:val="000000"/>
                <w:highlight w:val="none"/>
              </w:rPr>
              <w:t>对本项目</w:t>
            </w:r>
            <w:r>
              <w:rPr>
                <w:rFonts w:hint="eastAsia"/>
                <w:b/>
                <w:bCs/>
                <w:color w:val="000000"/>
                <w:highlight w:val="none"/>
                <w:lang w:val="en-US" w:eastAsia="zh-CN"/>
              </w:rPr>
              <w:t>商务</w:t>
            </w:r>
            <w:r>
              <w:rPr>
                <w:rFonts w:hint="eastAsia"/>
                <w:b/>
                <w:bCs/>
                <w:color w:val="000000"/>
                <w:highlight w:val="none"/>
              </w:rPr>
              <w:t>条款的偏离情况（请进行勾选</w:t>
            </w:r>
            <w:r>
              <w:rPr>
                <w:rFonts w:hint="eastAsia"/>
                <w:b/>
                <w:bCs/>
                <w:color w:val="000000"/>
                <w:highlight w:val="none"/>
                <w:lang w:eastAsia="zh-CN"/>
              </w:rPr>
              <w:t>，</w:t>
            </w:r>
            <w:r>
              <w:rPr>
                <w:rFonts w:hint="eastAsia"/>
                <w:b/>
                <w:bCs/>
                <w:color w:val="000000"/>
                <w:highlight w:val="none"/>
                <w:u w:val="single"/>
                <w:lang w:eastAsia="zh-CN"/>
              </w:rPr>
              <w:t>未</w:t>
            </w:r>
            <w:r>
              <w:rPr>
                <w:rFonts w:hint="eastAsia"/>
                <w:b/>
                <w:bCs/>
                <w:color w:val="000000"/>
                <w:highlight w:val="none"/>
                <w:u w:val="single"/>
                <w:lang w:val="en-US" w:eastAsia="zh-CN"/>
              </w:rPr>
              <w:t>勾选</w:t>
            </w:r>
            <w:r>
              <w:rPr>
                <w:rFonts w:hint="eastAsia"/>
                <w:b/>
                <w:bCs/>
                <w:color w:val="000000"/>
                <w:highlight w:val="none"/>
                <w:u w:val="single"/>
                <w:lang w:eastAsia="zh-CN"/>
              </w:rPr>
              <w:t>投标无效</w:t>
            </w:r>
            <w:r>
              <w:rPr>
                <w:rFonts w:hint="eastAsia"/>
                <w:b/>
                <w:bCs/>
                <w:color w:val="000000"/>
                <w:highlight w:val="none"/>
              </w:rPr>
              <w:t>）</w:t>
            </w:r>
          </w:p>
          <w:p w14:paraId="509F5FF9">
            <w:pPr>
              <w:rPr>
                <w:color w:val="000000"/>
                <w:highlight w:val="none"/>
              </w:rPr>
            </w:pPr>
            <w:r>
              <w:rPr>
                <w:rFonts w:ascii="Wingdings 2" w:hAnsi="Wingdings 2" w:eastAsia="Wingdings 2" w:cs="Wingdings 2"/>
                <w:color w:val="000000"/>
                <w:highlight w:val="none"/>
              </w:rPr>
              <w:t>£</w:t>
            </w:r>
            <w:r>
              <w:rPr>
                <w:rFonts w:hint="eastAsia"/>
                <w:b/>
                <w:bCs/>
                <w:color w:val="000000"/>
                <w:highlight w:val="none"/>
              </w:rPr>
              <w:t>无偏离（如无偏离，勾选此项即可）</w:t>
            </w:r>
          </w:p>
          <w:p w14:paraId="33687A58">
            <w:pPr>
              <w:jc w:val="left"/>
              <w:rPr>
                <w:rFonts w:hint="eastAsia" w:ascii="宋体" w:hAnsi="宋体"/>
                <w:color w:val="000000"/>
                <w:sz w:val="24"/>
                <w:szCs w:val="24"/>
                <w:highlight w:val="none"/>
              </w:rPr>
            </w:pPr>
            <w:r>
              <w:rPr>
                <w:rFonts w:ascii="Wingdings 2" w:hAnsi="Wingdings 2" w:eastAsia="Wingdings 2" w:cs="Wingdings 2"/>
                <w:color w:val="000000"/>
                <w:highlight w:val="none"/>
              </w:rPr>
              <w:t>£</w:t>
            </w:r>
            <w:r>
              <w:rPr>
                <w:rFonts w:hint="eastAsia"/>
                <w:b/>
                <w:bCs/>
                <w:color w:val="000000"/>
                <w:highlight w:val="none"/>
              </w:rPr>
              <w:t>有偏离（如有偏离，则需在本表中对偏离项逐一列明）</w:t>
            </w:r>
          </w:p>
        </w:tc>
      </w:tr>
      <w:tr w14:paraId="6CBCE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14:paraId="5EC269BB">
            <w:pPr>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序号</w:t>
            </w:r>
          </w:p>
        </w:tc>
        <w:tc>
          <w:tcPr>
            <w:tcW w:w="2925" w:type="dxa"/>
            <w:vAlign w:val="center"/>
          </w:tcPr>
          <w:p w14:paraId="0FFF271E">
            <w:pPr>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招标文件要求</w:t>
            </w:r>
          </w:p>
        </w:tc>
        <w:tc>
          <w:tcPr>
            <w:tcW w:w="2832" w:type="dxa"/>
            <w:vAlign w:val="center"/>
          </w:tcPr>
          <w:p w14:paraId="17E559C7">
            <w:pPr>
              <w:jc w:val="center"/>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投标响应情况</w:t>
            </w:r>
          </w:p>
        </w:tc>
        <w:tc>
          <w:tcPr>
            <w:tcW w:w="3346" w:type="dxa"/>
            <w:vAlign w:val="center"/>
          </w:tcPr>
          <w:p w14:paraId="677BF22D">
            <w:pPr>
              <w:jc w:val="center"/>
              <w:rPr>
                <w:rFonts w:hint="eastAsia" w:ascii="宋体" w:hAnsi="宋体"/>
                <w:color w:val="000000"/>
                <w:sz w:val="24"/>
                <w:szCs w:val="24"/>
                <w:highlight w:val="none"/>
                <w:lang w:val="en-US" w:eastAsia="zh-CN" w:bidi="ar-SA"/>
              </w:rPr>
            </w:pPr>
            <w:r>
              <w:rPr>
                <w:rFonts w:hint="eastAsia" w:eastAsia="宋体" w:cs="宋体"/>
                <w:color w:val="000000"/>
                <w:sz w:val="24"/>
                <w:szCs w:val="24"/>
                <w:highlight w:val="none"/>
                <w:lang w:eastAsia="zh-CN"/>
              </w:rPr>
              <w:t>正偏离、无偏离或负偏离</w:t>
            </w:r>
          </w:p>
        </w:tc>
      </w:tr>
      <w:tr w14:paraId="1232F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7531D232">
            <w:pPr>
              <w:jc w:val="center"/>
              <w:rPr>
                <w:rFonts w:hint="eastAsia" w:ascii="宋体" w:hAnsi="宋体"/>
                <w:color w:val="000000"/>
                <w:sz w:val="24"/>
                <w:szCs w:val="24"/>
                <w:highlight w:val="none"/>
              </w:rPr>
            </w:pPr>
          </w:p>
        </w:tc>
        <w:tc>
          <w:tcPr>
            <w:tcW w:w="2925" w:type="dxa"/>
            <w:vAlign w:val="top"/>
          </w:tcPr>
          <w:p w14:paraId="34A9F4C1">
            <w:pPr>
              <w:jc w:val="center"/>
              <w:rPr>
                <w:rFonts w:hint="eastAsia" w:ascii="宋体" w:hAnsi="宋体"/>
                <w:color w:val="000000"/>
                <w:sz w:val="24"/>
                <w:szCs w:val="24"/>
                <w:highlight w:val="none"/>
              </w:rPr>
            </w:pPr>
          </w:p>
        </w:tc>
        <w:tc>
          <w:tcPr>
            <w:tcW w:w="2832" w:type="dxa"/>
            <w:vAlign w:val="top"/>
          </w:tcPr>
          <w:p w14:paraId="3FFE99E0">
            <w:pPr>
              <w:jc w:val="center"/>
              <w:rPr>
                <w:rFonts w:hint="eastAsia" w:ascii="宋体" w:hAnsi="宋体"/>
                <w:color w:val="000000"/>
                <w:sz w:val="24"/>
                <w:szCs w:val="24"/>
                <w:highlight w:val="none"/>
              </w:rPr>
            </w:pPr>
          </w:p>
        </w:tc>
        <w:tc>
          <w:tcPr>
            <w:tcW w:w="3346" w:type="dxa"/>
            <w:vAlign w:val="top"/>
          </w:tcPr>
          <w:p w14:paraId="030FEBD1">
            <w:pPr>
              <w:jc w:val="center"/>
              <w:rPr>
                <w:rFonts w:hint="eastAsia" w:ascii="宋体" w:hAnsi="宋体"/>
                <w:color w:val="000000"/>
                <w:sz w:val="24"/>
                <w:szCs w:val="24"/>
                <w:highlight w:val="none"/>
              </w:rPr>
            </w:pPr>
          </w:p>
        </w:tc>
      </w:tr>
      <w:tr w14:paraId="43EE1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64C98CE1">
            <w:pPr>
              <w:jc w:val="center"/>
              <w:rPr>
                <w:rFonts w:hint="eastAsia" w:ascii="宋体" w:hAnsi="宋体"/>
                <w:color w:val="000000"/>
                <w:sz w:val="24"/>
                <w:szCs w:val="24"/>
                <w:highlight w:val="none"/>
              </w:rPr>
            </w:pPr>
          </w:p>
        </w:tc>
        <w:tc>
          <w:tcPr>
            <w:tcW w:w="2925" w:type="dxa"/>
            <w:vAlign w:val="top"/>
          </w:tcPr>
          <w:p w14:paraId="78C974A6">
            <w:pPr>
              <w:jc w:val="center"/>
              <w:rPr>
                <w:rFonts w:hint="eastAsia" w:ascii="宋体" w:hAnsi="宋体"/>
                <w:color w:val="000000"/>
                <w:sz w:val="24"/>
                <w:szCs w:val="24"/>
                <w:highlight w:val="none"/>
              </w:rPr>
            </w:pPr>
          </w:p>
        </w:tc>
        <w:tc>
          <w:tcPr>
            <w:tcW w:w="2832" w:type="dxa"/>
            <w:vAlign w:val="top"/>
          </w:tcPr>
          <w:p w14:paraId="594BB3FF">
            <w:pPr>
              <w:jc w:val="center"/>
              <w:rPr>
                <w:rFonts w:hint="eastAsia" w:ascii="宋体" w:hAnsi="宋体"/>
                <w:color w:val="000000"/>
                <w:sz w:val="24"/>
                <w:szCs w:val="24"/>
                <w:highlight w:val="none"/>
              </w:rPr>
            </w:pPr>
          </w:p>
        </w:tc>
        <w:tc>
          <w:tcPr>
            <w:tcW w:w="3346" w:type="dxa"/>
            <w:vAlign w:val="top"/>
          </w:tcPr>
          <w:p w14:paraId="3BC51412">
            <w:pPr>
              <w:jc w:val="center"/>
              <w:rPr>
                <w:rFonts w:hint="eastAsia" w:ascii="宋体" w:hAnsi="宋体"/>
                <w:color w:val="000000"/>
                <w:sz w:val="24"/>
                <w:szCs w:val="24"/>
                <w:highlight w:val="none"/>
              </w:rPr>
            </w:pPr>
          </w:p>
        </w:tc>
      </w:tr>
      <w:tr w14:paraId="746B4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46B1592A">
            <w:pPr>
              <w:jc w:val="center"/>
              <w:rPr>
                <w:rFonts w:hint="eastAsia" w:ascii="宋体" w:hAnsi="宋体"/>
                <w:color w:val="000000"/>
                <w:sz w:val="24"/>
                <w:szCs w:val="24"/>
                <w:highlight w:val="none"/>
              </w:rPr>
            </w:pPr>
          </w:p>
        </w:tc>
        <w:tc>
          <w:tcPr>
            <w:tcW w:w="2925" w:type="dxa"/>
            <w:vAlign w:val="top"/>
          </w:tcPr>
          <w:p w14:paraId="0B815C91">
            <w:pPr>
              <w:jc w:val="center"/>
              <w:rPr>
                <w:rFonts w:hint="eastAsia" w:ascii="宋体" w:hAnsi="宋体"/>
                <w:color w:val="000000"/>
                <w:sz w:val="24"/>
                <w:szCs w:val="24"/>
                <w:highlight w:val="none"/>
              </w:rPr>
            </w:pPr>
          </w:p>
        </w:tc>
        <w:tc>
          <w:tcPr>
            <w:tcW w:w="2832" w:type="dxa"/>
            <w:vAlign w:val="top"/>
          </w:tcPr>
          <w:p w14:paraId="17D25C3E">
            <w:pPr>
              <w:jc w:val="center"/>
              <w:rPr>
                <w:rFonts w:hint="eastAsia" w:ascii="宋体" w:hAnsi="宋体"/>
                <w:color w:val="000000"/>
                <w:sz w:val="24"/>
                <w:szCs w:val="24"/>
                <w:highlight w:val="none"/>
              </w:rPr>
            </w:pPr>
          </w:p>
        </w:tc>
        <w:tc>
          <w:tcPr>
            <w:tcW w:w="3346" w:type="dxa"/>
            <w:vAlign w:val="top"/>
          </w:tcPr>
          <w:p w14:paraId="1E823935">
            <w:pPr>
              <w:jc w:val="center"/>
              <w:rPr>
                <w:rFonts w:hint="eastAsia" w:ascii="宋体" w:hAnsi="宋体"/>
                <w:color w:val="000000"/>
                <w:sz w:val="24"/>
                <w:szCs w:val="24"/>
                <w:highlight w:val="none"/>
              </w:rPr>
            </w:pPr>
          </w:p>
        </w:tc>
      </w:tr>
      <w:tr w14:paraId="1442F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45285E99">
            <w:pPr>
              <w:jc w:val="center"/>
              <w:rPr>
                <w:rFonts w:hint="eastAsia" w:ascii="宋体" w:hAnsi="宋体"/>
                <w:color w:val="000000"/>
                <w:sz w:val="24"/>
                <w:szCs w:val="24"/>
                <w:highlight w:val="none"/>
              </w:rPr>
            </w:pPr>
          </w:p>
        </w:tc>
        <w:tc>
          <w:tcPr>
            <w:tcW w:w="2925" w:type="dxa"/>
            <w:vAlign w:val="top"/>
          </w:tcPr>
          <w:p w14:paraId="20F7FCB2">
            <w:pPr>
              <w:jc w:val="center"/>
              <w:rPr>
                <w:rFonts w:hint="eastAsia" w:ascii="宋体" w:hAnsi="宋体"/>
                <w:color w:val="000000"/>
                <w:sz w:val="24"/>
                <w:szCs w:val="24"/>
                <w:highlight w:val="none"/>
              </w:rPr>
            </w:pPr>
          </w:p>
        </w:tc>
        <w:tc>
          <w:tcPr>
            <w:tcW w:w="2832" w:type="dxa"/>
            <w:vAlign w:val="top"/>
          </w:tcPr>
          <w:p w14:paraId="17D3F1AA">
            <w:pPr>
              <w:jc w:val="center"/>
              <w:rPr>
                <w:rFonts w:hint="eastAsia" w:ascii="宋体" w:hAnsi="宋体"/>
                <w:color w:val="000000"/>
                <w:sz w:val="24"/>
                <w:szCs w:val="24"/>
                <w:highlight w:val="none"/>
              </w:rPr>
            </w:pPr>
          </w:p>
        </w:tc>
        <w:tc>
          <w:tcPr>
            <w:tcW w:w="3346" w:type="dxa"/>
            <w:vAlign w:val="top"/>
          </w:tcPr>
          <w:p w14:paraId="05D64D12">
            <w:pPr>
              <w:jc w:val="center"/>
              <w:rPr>
                <w:rFonts w:hint="eastAsia" w:ascii="宋体" w:hAnsi="宋体"/>
                <w:color w:val="000000"/>
                <w:sz w:val="24"/>
                <w:szCs w:val="24"/>
                <w:highlight w:val="none"/>
              </w:rPr>
            </w:pPr>
          </w:p>
        </w:tc>
      </w:tr>
      <w:tr w14:paraId="39CB8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3C19BCE9">
            <w:pPr>
              <w:jc w:val="center"/>
              <w:rPr>
                <w:rFonts w:hint="eastAsia" w:ascii="宋体" w:hAnsi="宋体"/>
                <w:color w:val="000000"/>
                <w:sz w:val="24"/>
                <w:szCs w:val="24"/>
                <w:highlight w:val="none"/>
              </w:rPr>
            </w:pPr>
          </w:p>
        </w:tc>
        <w:tc>
          <w:tcPr>
            <w:tcW w:w="2925" w:type="dxa"/>
            <w:vAlign w:val="top"/>
          </w:tcPr>
          <w:p w14:paraId="510A2617">
            <w:pPr>
              <w:jc w:val="center"/>
              <w:rPr>
                <w:rFonts w:hint="eastAsia" w:ascii="宋体" w:hAnsi="宋体"/>
                <w:color w:val="000000"/>
                <w:sz w:val="24"/>
                <w:szCs w:val="24"/>
                <w:highlight w:val="none"/>
              </w:rPr>
            </w:pPr>
          </w:p>
        </w:tc>
        <w:tc>
          <w:tcPr>
            <w:tcW w:w="2832" w:type="dxa"/>
            <w:vAlign w:val="top"/>
          </w:tcPr>
          <w:p w14:paraId="36B700A0">
            <w:pPr>
              <w:jc w:val="center"/>
              <w:rPr>
                <w:rFonts w:hint="eastAsia" w:ascii="宋体" w:hAnsi="宋体"/>
                <w:color w:val="000000"/>
                <w:sz w:val="24"/>
                <w:szCs w:val="24"/>
                <w:highlight w:val="none"/>
              </w:rPr>
            </w:pPr>
          </w:p>
        </w:tc>
        <w:tc>
          <w:tcPr>
            <w:tcW w:w="3346" w:type="dxa"/>
            <w:vAlign w:val="top"/>
          </w:tcPr>
          <w:p w14:paraId="029C1F2C">
            <w:pPr>
              <w:jc w:val="center"/>
              <w:rPr>
                <w:rFonts w:hint="eastAsia" w:ascii="宋体" w:hAnsi="宋体"/>
                <w:color w:val="000000"/>
                <w:sz w:val="24"/>
                <w:szCs w:val="24"/>
                <w:highlight w:val="none"/>
              </w:rPr>
            </w:pPr>
          </w:p>
        </w:tc>
      </w:tr>
      <w:tr w14:paraId="301A7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3ABC5D01">
            <w:pPr>
              <w:jc w:val="center"/>
              <w:rPr>
                <w:rFonts w:hint="eastAsia" w:ascii="宋体" w:hAnsi="宋体"/>
                <w:color w:val="000000"/>
                <w:sz w:val="24"/>
                <w:szCs w:val="24"/>
                <w:highlight w:val="none"/>
              </w:rPr>
            </w:pPr>
          </w:p>
        </w:tc>
        <w:tc>
          <w:tcPr>
            <w:tcW w:w="2925" w:type="dxa"/>
            <w:vAlign w:val="top"/>
          </w:tcPr>
          <w:p w14:paraId="6B2C0E8A">
            <w:pPr>
              <w:jc w:val="center"/>
              <w:rPr>
                <w:rFonts w:hint="eastAsia" w:ascii="宋体" w:hAnsi="宋体"/>
                <w:color w:val="000000"/>
                <w:sz w:val="24"/>
                <w:szCs w:val="24"/>
                <w:highlight w:val="none"/>
              </w:rPr>
            </w:pPr>
          </w:p>
        </w:tc>
        <w:tc>
          <w:tcPr>
            <w:tcW w:w="2832" w:type="dxa"/>
            <w:vAlign w:val="top"/>
          </w:tcPr>
          <w:p w14:paraId="5291CA83">
            <w:pPr>
              <w:jc w:val="center"/>
              <w:rPr>
                <w:rFonts w:hint="eastAsia" w:ascii="宋体" w:hAnsi="宋体"/>
                <w:color w:val="000000"/>
                <w:sz w:val="24"/>
                <w:szCs w:val="24"/>
                <w:highlight w:val="none"/>
              </w:rPr>
            </w:pPr>
          </w:p>
        </w:tc>
        <w:tc>
          <w:tcPr>
            <w:tcW w:w="3346" w:type="dxa"/>
            <w:vAlign w:val="top"/>
          </w:tcPr>
          <w:p w14:paraId="5FDFE2E2">
            <w:pPr>
              <w:jc w:val="center"/>
              <w:rPr>
                <w:rFonts w:hint="eastAsia" w:ascii="宋体" w:hAnsi="宋体"/>
                <w:color w:val="000000"/>
                <w:sz w:val="24"/>
                <w:szCs w:val="24"/>
                <w:highlight w:val="none"/>
              </w:rPr>
            </w:pPr>
          </w:p>
        </w:tc>
      </w:tr>
      <w:tr w14:paraId="1BCC6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5A51F9E1">
            <w:pPr>
              <w:jc w:val="center"/>
              <w:rPr>
                <w:rFonts w:hint="eastAsia" w:ascii="宋体" w:hAnsi="宋体"/>
                <w:color w:val="000000"/>
                <w:sz w:val="24"/>
                <w:szCs w:val="24"/>
                <w:highlight w:val="none"/>
              </w:rPr>
            </w:pPr>
          </w:p>
        </w:tc>
        <w:tc>
          <w:tcPr>
            <w:tcW w:w="2925" w:type="dxa"/>
            <w:vAlign w:val="top"/>
          </w:tcPr>
          <w:p w14:paraId="5C6F35AC">
            <w:pPr>
              <w:jc w:val="center"/>
              <w:rPr>
                <w:rFonts w:hint="eastAsia" w:ascii="宋体" w:hAnsi="宋体"/>
                <w:color w:val="000000"/>
                <w:sz w:val="24"/>
                <w:szCs w:val="24"/>
                <w:highlight w:val="none"/>
              </w:rPr>
            </w:pPr>
          </w:p>
        </w:tc>
        <w:tc>
          <w:tcPr>
            <w:tcW w:w="2832" w:type="dxa"/>
            <w:vAlign w:val="top"/>
          </w:tcPr>
          <w:p w14:paraId="5C462832">
            <w:pPr>
              <w:jc w:val="center"/>
              <w:rPr>
                <w:rFonts w:hint="eastAsia" w:ascii="宋体" w:hAnsi="宋体"/>
                <w:color w:val="000000"/>
                <w:sz w:val="24"/>
                <w:szCs w:val="24"/>
                <w:highlight w:val="none"/>
              </w:rPr>
            </w:pPr>
          </w:p>
        </w:tc>
        <w:tc>
          <w:tcPr>
            <w:tcW w:w="3346" w:type="dxa"/>
            <w:vAlign w:val="top"/>
          </w:tcPr>
          <w:p w14:paraId="67BFCB54">
            <w:pPr>
              <w:jc w:val="center"/>
              <w:rPr>
                <w:rFonts w:hint="eastAsia" w:ascii="宋体" w:hAnsi="宋体"/>
                <w:color w:val="000000"/>
                <w:sz w:val="24"/>
                <w:szCs w:val="24"/>
                <w:highlight w:val="none"/>
              </w:rPr>
            </w:pPr>
          </w:p>
        </w:tc>
      </w:tr>
      <w:tr w14:paraId="288F1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73D51096">
            <w:pPr>
              <w:jc w:val="center"/>
              <w:rPr>
                <w:rFonts w:hint="eastAsia" w:ascii="宋体" w:hAnsi="宋体"/>
                <w:color w:val="000000"/>
                <w:sz w:val="24"/>
                <w:szCs w:val="24"/>
                <w:highlight w:val="none"/>
              </w:rPr>
            </w:pPr>
          </w:p>
        </w:tc>
        <w:tc>
          <w:tcPr>
            <w:tcW w:w="2925" w:type="dxa"/>
            <w:vAlign w:val="top"/>
          </w:tcPr>
          <w:p w14:paraId="6A21A2EE">
            <w:pPr>
              <w:jc w:val="center"/>
              <w:rPr>
                <w:color w:val="000000"/>
                <w:highlight w:val="none"/>
              </w:rPr>
            </w:pPr>
          </w:p>
          <w:p w14:paraId="0548FDCB">
            <w:pPr>
              <w:pStyle w:val="256"/>
              <w:rPr>
                <w:rFonts w:hint="eastAsia"/>
                <w:color w:val="000000"/>
                <w:highlight w:val="none"/>
              </w:rPr>
            </w:pPr>
          </w:p>
        </w:tc>
        <w:tc>
          <w:tcPr>
            <w:tcW w:w="2832" w:type="dxa"/>
            <w:vAlign w:val="top"/>
          </w:tcPr>
          <w:p w14:paraId="0FFCC70C">
            <w:pPr>
              <w:jc w:val="center"/>
              <w:rPr>
                <w:rFonts w:hint="eastAsia" w:ascii="宋体" w:hAnsi="宋体"/>
                <w:color w:val="000000"/>
                <w:sz w:val="24"/>
                <w:szCs w:val="24"/>
                <w:highlight w:val="none"/>
              </w:rPr>
            </w:pPr>
          </w:p>
        </w:tc>
        <w:tc>
          <w:tcPr>
            <w:tcW w:w="3346" w:type="dxa"/>
            <w:vAlign w:val="top"/>
          </w:tcPr>
          <w:p w14:paraId="51292782">
            <w:pPr>
              <w:jc w:val="center"/>
              <w:rPr>
                <w:rFonts w:hint="eastAsia" w:ascii="宋体" w:hAnsi="宋体"/>
                <w:color w:val="000000"/>
                <w:sz w:val="24"/>
                <w:szCs w:val="24"/>
                <w:highlight w:val="none"/>
              </w:rPr>
            </w:pPr>
          </w:p>
        </w:tc>
      </w:tr>
    </w:tbl>
    <w:p w14:paraId="0BD897F4">
      <w:pPr>
        <w:pStyle w:val="25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highlight w:val="none"/>
        </w:rPr>
      </w:pPr>
    </w:p>
    <w:p w14:paraId="01E64B2A">
      <w:pPr>
        <w:keepNext w:val="0"/>
        <w:keepLines w:val="0"/>
        <w:pageBreakBefore w:val="0"/>
        <w:spacing w:line="360" w:lineRule="auto"/>
        <w:ind w:right="180" w:firstLine="480"/>
        <w:jc w:val="both"/>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u w:val="none"/>
        </w:rPr>
        <w:t>（</w:t>
      </w:r>
      <w:r>
        <w:rPr>
          <w:rFonts w:hint="eastAsia" w:ascii="宋体" w:hAnsi="宋体"/>
          <w:color w:val="000000"/>
          <w:sz w:val="24"/>
          <w:szCs w:val="24"/>
          <w:highlight w:val="none"/>
          <w:u w:val="none"/>
          <w:lang w:eastAsia="zh-CN"/>
        </w:rPr>
        <w:t>加盖公章</w:t>
      </w:r>
      <w:r>
        <w:rPr>
          <w:rFonts w:hint="eastAsia" w:ascii="宋体" w:hAnsi="宋体"/>
          <w:color w:val="000000"/>
          <w:sz w:val="24"/>
          <w:szCs w:val="24"/>
          <w:highlight w:val="none"/>
          <w:u w:val="none"/>
        </w:rPr>
        <w:t>）</w:t>
      </w:r>
    </w:p>
    <w:p w14:paraId="03D63E91">
      <w:pPr>
        <w:rPr>
          <w:rFonts w:hint="eastAsia" w:ascii="宋体" w:hAnsi="宋体"/>
          <w:color w:val="000000"/>
          <w:sz w:val="24"/>
          <w:szCs w:val="24"/>
          <w:highlight w:val="none"/>
        </w:rPr>
      </w:pPr>
    </w:p>
    <w:p w14:paraId="1FEB9C7A">
      <w:pPr>
        <w:pStyle w:val="250"/>
        <w:spacing w:before="0" w:beforeAutospacing="0" w:after="0" w:afterAutospacing="0" w:line="360" w:lineRule="auto"/>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p>
    <w:p w14:paraId="6B2A2516">
      <w:pPr>
        <w:pStyle w:val="250"/>
        <w:spacing w:before="0" w:beforeAutospacing="0" w:after="0" w:afterAutospacing="0" w:line="360" w:lineRule="auto"/>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1.行数不够，可自行添加。</w:t>
      </w:r>
    </w:p>
    <w:p w14:paraId="0E02C178">
      <w:pPr>
        <w:rPr>
          <w:color w:val="000000"/>
          <w:highlight w:val="none"/>
        </w:rPr>
      </w:pPr>
    </w:p>
    <w:p w14:paraId="5AED1956">
      <w:pPr>
        <w:jc w:val="center"/>
        <w:rPr>
          <w:rFonts w:hint="eastAsia" w:ascii="宋体" w:hAnsi="宋体" w:cs="仿宋"/>
          <w:b/>
          <w:bCs/>
          <w:color w:val="000000"/>
          <w:sz w:val="32"/>
          <w:szCs w:val="32"/>
          <w:highlight w:val="none"/>
        </w:rPr>
      </w:pPr>
    </w:p>
    <w:p w14:paraId="1FBE60DC">
      <w:pPr>
        <w:jc w:val="center"/>
        <w:rPr>
          <w:rFonts w:hint="eastAsia" w:ascii="宋体" w:hAnsi="宋体" w:cs="仿宋"/>
          <w:b/>
          <w:bCs/>
          <w:color w:val="000000"/>
          <w:sz w:val="32"/>
          <w:szCs w:val="32"/>
          <w:highlight w:val="none"/>
        </w:rPr>
      </w:pPr>
    </w:p>
    <w:p w14:paraId="36691D09">
      <w:pPr>
        <w:jc w:val="center"/>
        <w:rPr>
          <w:rFonts w:hint="eastAsia" w:ascii="宋体" w:hAnsi="宋体" w:cs="仿宋"/>
          <w:b/>
          <w:bCs/>
          <w:color w:val="000000"/>
          <w:sz w:val="32"/>
          <w:szCs w:val="32"/>
          <w:highlight w:val="none"/>
        </w:rPr>
      </w:pPr>
    </w:p>
    <w:p w14:paraId="4DCCD141">
      <w:pPr>
        <w:jc w:val="center"/>
        <w:rPr>
          <w:rFonts w:hint="eastAsia" w:ascii="宋体" w:hAnsi="宋体" w:cs="仿宋"/>
          <w:b/>
          <w:bCs/>
          <w:color w:val="000000"/>
          <w:sz w:val="32"/>
          <w:szCs w:val="32"/>
          <w:highlight w:val="none"/>
        </w:rPr>
      </w:pPr>
    </w:p>
    <w:p w14:paraId="7F85529B">
      <w:pPr>
        <w:jc w:val="center"/>
        <w:rPr>
          <w:rFonts w:hint="eastAsia" w:ascii="宋体" w:hAnsi="宋体" w:cs="仿宋"/>
          <w:b/>
          <w:bCs/>
          <w:color w:val="000000"/>
          <w:sz w:val="32"/>
          <w:szCs w:val="32"/>
          <w:highlight w:val="none"/>
        </w:rPr>
      </w:pPr>
    </w:p>
    <w:p w14:paraId="32AD36DE">
      <w:pPr>
        <w:pStyle w:val="270"/>
        <w:rPr>
          <w:rFonts w:hint="eastAsia" w:ascii="宋体" w:hAnsi="宋体" w:cs="仿宋"/>
          <w:b/>
          <w:bCs/>
          <w:color w:val="000000"/>
          <w:sz w:val="32"/>
          <w:szCs w:val="32"/>
          <w:highlight w:val="none"/>
        </w:rPr>
      </w:pPr>
    </w:p>
    <w:p w14:paraId="3149CF46">
      <w:pPr>
        <w:rPr>
          <w:rFonts w:hint="eastAsia" w:ascii="宋体" w:hAnsi="宋体" w:cs="仿宋"/>
          <w:b/>
          <w:bCs/>
          <w:color w:val="000000"/>
          <w:sz w:val="32"/>
          <w:szCs w:val="32"/>
          <w:highlight w:val="none"/>
        </w:rPr>
      </w:pPr>
    </w:p>
    <w:p w14:paraId="4E514F16">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九、中小企业声明函</w:t>
      </w:r>
    </w:p>
    <w:p w14:paraId="2B46EA68">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中小企业声明函（服务）</w:t>
      </w:r>
    </w:p>
    <w:p w14:paraId="4C9C9B8E">
      <w:pPr>
        <w:keepNext w:val="0"/>
        <w:keepLines w:val="0"/>
        <w:pageBreakBefore w:val="0"/>
        <w:widowControl w:val="0"/>
        <w:spacing w:line="360" w:lineRule="auto"/>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本公司郑重声明</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根据《政府采购促进中小企业发展管理办法》(财库〔2020〕46号)的规定</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本公司（联合体）参加</w:t>
      </w:r>
      <w:r>
        <w:rPr>
          <w:rFonts w:hint="eastAsia" w:ascii="宋体" w:hAnsi="宋体"/>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rPr>
        <w:t>（单位名称）</w:t>
      </w:r>
      <w:r>
        <w:rPr>
          <w:rFonts w:hint="eastAsia" w:ascii="宋体" w:hAnsi="宋体" w:eastAsia="宋体" w:cs="Times New Roman"/>
          <w:color w:val="000000"/>
          <w:sz w:val="24"/>
          <w:szCs w:val="24"/>
          <w:highlight w:val="none"/>
        </w:rPr>
        <w:t>采购编号为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lang w:eastAsia="zh-CN"/>
        </w:rPr>
        <w:t>项目</w:t>
      </w:r>
      <w:r>
        <w:rPr>
          <w:rFonts w:hint="eastAsia" w:ascii="宋体" w:hAnsi="宋体" w:eastAsia="宋体" w:cs="Times New Roman"/>
          <w:color w:val="000000"/>
          <w:sz w:val="24"/>
          <w:szCs w:val="24"/>
          <w:highlight w:val="none"/>
          <w:u w:val="none"/>
        </w:rPr>
        <w:t>（分包号：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rPr>
        <w:t>）</w:t>
      </w:r>
      <w:r>
        <w:rPr>
          <w:rFonts w:hint="eastAsia" w:ascii="宋体" w:hAnsi="宋体" w:eastAsia="宋体" w:cs="Times New Roman"/>
          <w:color w:val="000000"/>
          <w:sz w:val="24"/>
          <w:szCs w:val="24"/>
          <w:highlight w:val="none"/>
        </w:rPr>
        <w:t>的采购活动</w:t>
      </w:r>
      <w:r>
        <w:rPr>
          <w:rFonts w:hint="eastAsia" w:ascii="宋体" w:hAnsi="宋体" w:eastAsia="宋体" w:cs="Times New Roman"/>
          <w:color w:val="000000"/>
          <w:sz w:val="24"/>
          <w:szCs w:val="24"/>
          <w:highlight w:val="none"/>
          <w:lang w:eastAsia="zh-CN"/>
        </w:rPr>
        <w:t>，</w:t>
      </w:r>
      <w:r>
        <w:rPr>
          <w:rFonts w:hint="eastAsia" w:ascii="宋体" w:hAnsi="宋体"/>
          <w:color w:val="000000"/>
          <w:sz w:val="24"/>
          <w:szCs w:val="24"/>
          <w:highlight w:val="none"/>
        </w:rPr>
        <w:t>服务全部由符合政策的</w:t>
      </w:r>
      <w:r>
        <w:rPr>
          <w:rFonts w:hint="eastAsia" w:ascii="宋体" w:hAnsi="宋体"/>
          <w:color w:val="000000"/>
          <w:sz w:val="24"/>
          <w:szCs w:val="24"/>
          <w:highlight w:val="none"/>
          <w:lang w:val="en-US" w:eastAsia="zh-CN"/>
        </w:rPr>
        <w:t>中</w:t>
      </w:r>
      <w:r>
        <w:rPr>
          <w:rFonts w:hint="eastAsia" w:ascii="宋体" w:hAnsi="宋体"/>
          <w:color w:val="000000"/>
          <w:sz w:val="24"/>
          <w:szCs w:val="24"/>
          <w:highlight w:val="none"/>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w:t>
      </w:r>
      <w:r>
        <w:rPr>
          <w:rFonts w:hint="eastAsia" w:ascii="宋体" w:hAnsi="宋体"/>
          <w:color w:val="000000"/>
          <w:sz w:val="24"/>
          <w:szCs w:val="24"/>
          <w:highlight w:val="none"/>
        </w:rPr>
        <w:t>2011</w:t>
      </w:r>
      <w:r>
        <w:rPr>
          <w:rFonts w:hint="eastAsia" w:ascii="仿宋_GB2312" w:hAnsi="仿宋_GB2312" w:eastAsia="仿宋_GB2312" w:cs="仿宋_GB2312"/>
          <w:color w:val="000000"/>
          <w:sz w:val="24"/>
          <w:szCs w:val="24"/>
          <w:highlight w:val="none"/>
        </w:rPr>
        <w:t>〕</w:t>
      </w:r>
      <w:r>
        <w:rPr>
          <w:rFonts w:hint="eastAsia" w:ascii="宋体" w:hAnsi="宋体"/>
          <w:color w:val="000000"/>
          <w:sz w:val="24"/>
          <w:szCs w:val="24"/>
          <w:highlight w:val="none"/>
        </w:rPr>
        <w:t>300号)的规定</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相关企业（含联合体中的小微企业、签订分包意向协议的</w:t>
      </w:r>
      <w:r>
        <w:rPr>
          <w:rFonts w:hint="eastAsia" w:ascii="宋体" w:hAnsi="宋体"/>
          <w:color w:val="000000"/>
          <w:sz w:val="24"/>
          <w:szCs w:val="24"/>
          <w:highlight w:val="none"/>
          <w:lang w:val="en-US" w:eastAsia="zh-CN"/>
        </w:rPr>
        <w:t>中</w:t>
      </w:r>
      <w:r>
        <w:rPr>
          <w:rFonts w:hint="eastAsia" w:ascii="宋体" w:hAnsi="宋体"/>
          <w:color w:val="000000"/>
          <w:sz w:val="24"/>
          <w:szCs w:val="24"/>
          <w:highlight w:val="none"/>
        </w:rPr>
        <w:t>小企业）的具体情况如下：</w:t>
      </w:r>
    </w:p>
    <w:p w14:paraId="4ADD0B94">
      <w:pPr>
        <w:keepNext w:val="0"/>
        <w:keepLines w:val="0"/>
        <w:pageBreakBefore w:val="0"/>
        <w:widowControl w:val="0"/>
        <w:spacing w:line="360" w:lineRule="auto"/>
        <w:ind w:firstLine="480"/>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（标的名称）</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rPr>
        <w:t xml:space="preserve"> </w:t>
      </w:r>
      <w:r>
        <w:rPr>
          <w:rFonts w:hint="eastAsia" w:ascii="宋体" w:hAnsi="宋体" w:eastAsia="宋体" w:cs="宋体"/>
          <w:bCs/>
          <w:sz w:val="24"/>
          <w:szCs w:val="24"/>
          <w:highlight w:val="none"/>
          <w:u w:val="single"/>
          <w:lang w:val="zh-CN"/>
        </w:rPr>
        <w:t>其他未列明行业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行业</w:t>
      </w:r>
      <w:r>
        <w:rPr>
          <w:rFonts w:hint="eastAsia" w:ascii="宋体" w:hAnsi="宋体"/>
          <w:color w:val="000000"/>
          <w:sz w:val="24"/>
          <w:szCs w:val="24"/>
          <w:highlight w:val="none"/>
          <w:u w:val="none"/>
          <w:lang w:eastAsia="zh-CN"/>
        </w:rPr>
        <w:t>（招标文件中明确的所属行业）</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承接企业</w:t>
      </w:r>
      <w:r>
        <w:rPr>
          <w:rFonts w:hint="eastAsia" w:ascii="宋体" w:hAnsi="宋体"/>
          <w:color w:val="000000"/>
          <w:sz w:val="24"/>
          <w:szCs w:val="24"/>
          <w:highlight w:val="none"/>
        </w:rPr>
        <w:t>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（企业名称）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w:t>
      </w:r>
      <w:r>
        <w:rPr>
          <w:rFonts w:hint="eastAsia" w:ascii="宋体" w:hAnsi="宋体"/>
          <w:color w:val="000000"/>
          <w:sz w:val="24"/>
          <w:szCs w:val="24"/>
          <w:highlight w:val="none"/>
          <w:vertAlign w:val="superscript"/>
        </w:rPr>
        <w:t>1</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属于</w:t>
      </w:r>
      <w:r>
        <w:rPr>
          <w:rFonts w:ascii="Wingdings" w:hAnsi="Wingdings" w:eastAsia="Wingdings" w:cs="Wingdings"/>
          <w:color w:val="000000"/>
          <w:sz w:val="24"/>
          <w:szCs w:val="24"/>
          <w:highlight w:val="none"/>
          <w:u w:val="none"/>
        </w:rPr>
        <w:t>¨</w:t>
      </w:r>
      <w:r>
        <w:rPr>
          <w:rFonts w:hint="eastAsia" w:ascii="宋体" w:hAnsi="宋体"/>
          <w:color w:val="000000"/>
          <w:sz w:val="24"/>
          <w:szCs w:val="24"/>
          <w:highlight w:val="none"/>
          <w:u w:val="none"/>
          <w:lang w:eastAsia="zh-CN"/>
        </w:rPr>
        <w:t>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w:t>
      </w:r>
      <w:r>
        <w:rPr>
          <w:rFonts w:hint="eastAsia" w:ascii="宋体" w:hAnsi="宋体"/>
          <w:color w:val="000000"/>
          <w:sz w:val="24"/>
          <w:szCs w:val="24"/>
          <w:highlight w:val="none"/>
          <w:u w:val="none"/>
        </w:rPr>
        <w:t>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sym w:font="Wingdings" w:char="00A8"/>
      </w:r>
      <w:r>
        <w:rPr>
          <w:rFonts w:hint="eastAsia" w:ascii="宋体" w:hAnsi="宋体"/>
          <w:color w:val="000000"/>
          <w:sz w:val="24"/>
          <w:szCs w:val="24"/>
          <w:highlight w:val="none"/>
          <w:u w:val="none"/>
        </w:rPr>
        <w:t>微型企业</w:t>
      </w:r>
      <w:r>
        <w:rPr>
          <w:rFonts w:hint="eastAsia" w:ascii="宋体" w:hAnsi="宋体"/>
          <w:color w:val="000000"/>
          <w:sz w:val="24"/>
          <w:szCs w:val="24"/>
          <w:highlight w:val="none"/>
          <w:u w:val="none"/>
          <w:lang w:eastAsia="zh-CN"/>
        </w:rPr>
        <w:t>。</w:t>
      </w:r>
    </w:p>
    <w:p w14:paraId="793A5D9F">
      <w:pPr>
        <w:keepNext w:val="0"/>
        <w:keepLines w:val="0"/>
        <w:pageBreakBefore w:val="0"/>
        <w:widowControl w:val="0"/>
        <w:spacing w:line="360" w:lineRule="auto"/>
        <w:ind w:firstLine="360"/>
        <w:rPr>
          <w:rFonts w:hint="eastAsia" w:ascii="宋体" w:hAnsi="宋体"/>
          <w:color w:val="000000"/>
          <w:sz w:val="24"/>
          <w:szCs w:val="24"/>
          <w:highlight w:val="none"/>
        </w:rPr>
      </w:pPr>
      <w:r>
        <w:rPr>
          <w:rFonts w:hint="eastAsia" w:ascii="宋体" w:hAnsi="宋体"/>
          <w:color w:val="000000"/>
          <w:sz w:val="24"/>
          <w:szCs w:val="24"/>
          <w:highlight w:val="none"/>
        </w:rPr>
        <w:t>……</w:t>
      </w:r>
    </w:p>
    <w:p w14:paraId="3193A3D9">
      <w:pPr>
        <w:keepNext w:val="0"/>
        <w:keepLines w:val="0"/>
        <w:pageBreakBefore w:val="0"/>
        <w:widowControl w:val="0"/>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以上企业</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不属于大企业的分支机构</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不存在控股股东为大企业的情形</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也不存在与大企业的负责人为同一人的情形。</w:t>
      </w:r>
    </w:p>
    <w:p w14:paraId="36D1694B">
      <w:pPr>
        <w:keepNext w:val="0"/>
        <w:keepLines w:val="0"/>
        <w:pageBreakBefore w:val="0"/>
        <w:widowControl w:val="0"/>
        <w:spacing w:line="360" w:lineRule="auto"/>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rPr>
        <w:t>本企业对上述声明内容的真实性负责</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如有虚假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将依法承担相应责任</w:t>
      </w:r>
      <w:r>
        <w:rPr>
          <w:rFonts w:hint="eastAsia" w:ascii="宋体" w:hAnsi="宋体"/>
          <w:color w:val="000000"/>
          <w:sz w:val="24"/>
          <w:szCs w:val="24"/>
          <w:highlight w:val="none"/>
          <w:lang w:eastAsia="zh-CN"/>
        </w:rPr>
        <w:t>。</w:t>
      </w:r>
    </w:p>
    <w:p w14:paraId="75ABE3D0">
      <w:pPr>
        <w:pStyle w:val="270"/>
        <w:keepNext w:val="0"/>
        <w:keepLines w:val="0"/>
        <w:pageBreakBefore w:val="0"/>
        <w:spacing w:line="360" w:lineRule="auto"/>
        <w:rPr>
          <w:rFonts w:hint="eastAsia" w:ascii="宋体" w:hAnsi="宋体"/>
          <w:color w:val="000000"/>
          <w:sz w:val="24"/>
          <w:szCs w:val="24"/>
          <w:highlight w:val="none"/>
          <w:lang w:eastAsia="zh-CN"/>
        </w:rPr>
      </w:pPr>
    </w:p>
    <w:p w14:paraId="06ABEADD">
      <w:pPr>
        <w:keepNext w:val="0"/>
        <w:keepLines w:val="0"/>
        <w:pageBreakBefore w:val="0"/>
        <w:spacing w:line="360" w:lineRule="auto"/>
        <w:ind w:right="180" w:firstLine="360"/>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企业名称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加盖公章</w:t>
      </w:r>
      <w:r>
        <w:rPr>
          <w:rFonts w:hint="eastAsia" w:ascii="宋体" w:hAnsi="宋体"/>
          <w:color w:val="000000"/>
          <w:sz w:val="24"/>
          <w:szCs w:val="24"/>
          <w:highlight w:val="none"/>
        </w:rPr>
        <w:t>）</w:t>
      </w:r>
    </w:p>
    <w:p w14:paraId="1190B0E0">
      <w:pPr>
        <w:keepNext w:val="0"/>
        <w:keepLines w:val="0"/>
        <w:pageBreakBefore w:val="0"/>
        <w:spacing w:line="360" w:lineRule="auto"/>
        <w:ind w:firstLine="6000"/>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220A22EB">
      <w:pPr>
        <w:keepNext w:val="0"/>
        <w:keepLines w:val="0"/>
        <w:pageBreakBefore w:val="0"/>
        <w:widowControl/>
        <w:spacing w:line="360" w:lineRule="auto"/>
        <w:ind w:firstLine="480"/>
        <w:rPr>
          <w:rFonts w:hint="eastAsia" w:ascii="宋体" w:hAnsi="宋体" w:eastAsia="宋体" w:cs="Times New Roman"/>
          <w:color w:val="000000"/>
          <w:sz w:val="24"/>
          <w:szCs w:val="24"/>
          <w:highlight w:val="none"/>
          <w:lang w:eastAsia="zh-CN"/>
        </w:rPr>
      </w:pPr>
    </w:p>
    <w:p w14:paraId="2909C057">
      <w:pPr>
        <w:keepNext w:val="0"/>
        <w:keepLines w:val="0"/>
        <w:pageBreakBefore w:val="0"/>
        <w:widowControl w:val="0"/>
        <w:spacing w:line="360" w:lineRule="auto"/>
        <w:ind w:firstLine="480"/>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备注</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eastAsia="zh-CN"/>
        </w:rPr>
        <w:t>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2.在所属企业类型前的</w:t>
      </w:r>
      <w:r>
        <w:rPr>
          <w:rFonts w:ascii="Wingdings" w:hAnsi="Wingdings" w:eastAsia="Wingdings" w:cs="Wingdings"/>
          <w:color w:val="000000"/>
          <w:sz w:val="24"/>
          <w:szCs w:val="24"/>
          <w:highlight w:val="none"/>
          <w:u w:val="none"/>
        </w:rPr>
        <w:t>¨</w:t>
      </w:r>
      <w:r>
        <w:rPr>
          <w:rFonts w:hint="eastAsia" w:ascii="宋体" w:hAnsi="宋体" w:eastAsia="宋体" w:cs="Times New Roman"/>
          <w:color w:val="000000"/>
          <w:sz w:val="24"/>
          <w:szCs w:val="24"/>
          <w:highlight w:val="none"/>
          <w:u w:val="none"/>
          <w:lang w:val="en-US" w:eastAsia="zh-CN"/>
        </w:rPr>
        <w:t>内打“√”。</w:t>
      </w: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lang w:eastAsia="zh-CN"/>
        </w:rPr>
        <w:t>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不得享受小微企业价格扣除政策</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项目</w:t>
      </w:r>
      <w:r>
        <w:rPr>
          <w:rFonts w:hint="eastAsia" w:ascii="宋体" w:hAnsi="宋体" w:eastAsia="宋体" w:cs="Times New Roman"/>
          <w:color w:val="000000"/>
          <w:sz w:val="24"/>
          <w:szCs w:val="24"/>
          <w:highlight w:val="none"/>
          <w:lang w:eastAsia="zh-CN"/>
        </w:rPr>
        <w:t>清单中列示的所有</w:t>
      </w:r>
      <w:r>
        <w:rPr>
          <w:rFonts w:ascii="宋体" w:hAnsi="宋体" w:eastAsia="宋体" w:cs="Times New Roman"/>
          <w:color w:val="000000"/>
          <w:sz w:val="24"/>
          <w:szCs w:val="24"/>
          <w:highlight w:val="none"/>
          <w:lang w:val="en-US" w:eastAsia="zh-CN"/>
        </w:rPr>
        <w:t>服务</w:t>
      </w:r>
      <w:r>
        <w:rPr>
          <w:rFonts w:hint="eastAsia" w:ascii="宋体" w:hAnsi="宋体" w:eastAsia="宋体" w:cs="Times New Roman"/>
          <w:color w:val="000000"/>
          <w:sz w:val="24"/>
          <w:szCs w:val="24"/>
          <w:highlight w:val="none"/>
          <w:lang w:eastAsia="zh-CN"/>
        </w:rPr>
        <w:t>，投标人须在声明函中逐项列示并明确承接企业的类型，如有缺失将按“不提供声明函”处理。</w:t>
      </w:r>
      <w:r>
        <w:rPr>
          <w:rFonts w:hint="eastAsia" w:ascii="宋体" w:hAnsi="宋体" w:eastAsia="宋体" w:cs="Times New Roman"/>
          <w:b/>
          <w:bCs/>
          <w:color w:val="000000"/>
          <w:sz w:val="24"/>
          <w:szCs w:val="24"/>
          <w:highlight w:val="none"/>
          <w:lang w:eastAsia="zh-CN"/>
        </w:rPr>
        <w:t>此声明函将随</w:t>
      </w:r>
      <w:r>
        <w:rPr>
          <w:rFonts w:hint="eastAsia" w:ascii="宋体" w:hAnsi="宋体" w:cs="Times New Roman"/>
          <w:b/>
          <w:bCs/>
          <w:color w:val="000000"/>
          <w:sz w:val="24"/>
          <w:szCs w:val="24"/>
          <w:highlight w:val="none"/>
          <w:lang w:val="en-US" w:eastAsia="zh-CN"/>
        </w:rPr>
        <w:t>中标</w:t>
      </w:r>
      <w:r>
        <w:rPr>
          <w:rFonts w:hint="eastAsia" w:ascii="宋体" w:hAnsi="宋体" w:eastAsia="宋体" w:cs="Times New Roman"/>
          <w:b/>
          <w:bCs/>
          <w:color w:val="000000"/>
          <w:sz w:val="24"/>
          <w:szCs w:val="24"/>
          <w:highlight w:val="none"/>
          <w:lang w:eastAsia="zh-CN"/>
        </w:rPr>
        <w:t>结果同时公告，接受社会监督</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4.服务</w:t>
      </w:r>
      <w:r>
        <w:rPr>
          <w:rFonts w:hint="eastAsia" w:ascii="宋体" w:hAnsi="宋体" w:eastAsia="宋体" w:cs="Times New Roman"/>
          <w:color w:val="000000"/>
          <w:sz w:val="24"/>
          <w:szCs w:val="24"/>
          <w:highlight w:val="none"/>
          <w:lang w:eastAsia="zh-CN"/>
        </w:rPr>
        <w:t>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b/>
          <w:bCs/>
          <w:color w:val="000000"/>
          <w:sz w:val="24"/>
          <w:szCs w:val="24"/>
          <w:highlight w:val="none"/>
          <w:lang w:val="en-US" w:eastAsia="zh-CN"/>
        </w:rPr>
        <w:t>本项目对应的中小企业划分标准所属行业为：</w:t>
      </w:r>
      <w:r>
        <w:rPr>
          <w:rFonts w:hint="eastAsia" w:ascii="宋体" w:hAnsi="宋体" w:eastAsia="宋体" w:cs="Times New Roman"/>
          <w:b/>
          <w:bCs/>
          <w:color w:val="000000"/>
          <w:sz w:val="24"/>
          <w:szCs w:val="24"/>
          <w:highlight w:val="none"/>
          <w:lang w:val="zh-CN" w:eastAsia="zh-CN"/>
        </w:rPr>
        <w:t>其他未列明行业</w:t>
      </w:r>
      <w:r>
        <w:rPr>
          <w:rFonts w:hint="eastAsia" w:ascii="宋体" w:hAnsi="宋体" w:eastAsia="宋体" w:cs="Times New Roman"/>
          <w:color w:val="000000"/>
          <w:sz w:val="24"/>
          <w:szCs w:val="24"/>
          <w:highlight w:val="none"/>
          <w:lang w:val="en-US" w:eastAsia="zh-CN"/>
        </w:rPr>
        <w:t>。</w:t>
      </w:r>
    </w:p>
    <w:p w14:paraId="0D7D46C3">
      <w:pPr>
        <w:pStyle w:val="200"/>
        <w:rPr>
          <w:rFonts w:hint="eastAsia" w:ascii="黑体" w:hAnsi="黑体" w:eastAsia="黑体" w:cs="Times New Roman"/>
          <w:i w:val="0"/>
          <w:iCs/>
          <w:color w:val="000000"/>
          <w:sz w:val="32"/>
          <w:szCs w:val="32"/>
          <w:highlight w:val="none"/>
          <w:u w:val="none"/>
          <w:lang w:val="en-US" w:eastAsia="zh-CN"/>
        </w:rPr>
      </w:pPr>
    </w:p>
    <w:p w14:paraId="19FA23EF">
      <w:pPr>
        <w:spacing w:line="360" w:lineRule="auto"/>
        <w:ind w:firstLine="0"/>
        <w:jc w:val="left"/>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十、</w:t>
      </w:r>
      <w:r>
        <w:rPr>
          <w:rFonts w:hint="eastAsia" w:ascii="黑体" w:hAnsi="黑体" w:eastAsia="黑体" w:cs="Times New Roman"/>
          <w:i w:val="0"/>
          <w:iCs w:val="0"/>
          <w:color w:val="000000"/>
          <w:sz w:val="32"/>
          <w:szCs w:val="32"/>
          <w:highlight w:val="none"/>
          <w:u w:val="none"/>
          <w:lang w:val="en-US" w:eastAsia="zh-CN"/>
        </w:rPr>
        <w:t>残疾人福利性单位声明函</w:t>
      </w:r>
    </w:p>
    <w:p w14:paraId="4B17ADF9">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残疾人福利性单位声明函</w:t>
      </w:r>
    </w:p>
    <w:p w14:paraId="7367B595">
      <w:pPr>
        <w:keepNext w:val="0"/>
        <w:keepLines w:val="0"/>
        <w:pageBreakBefore w:val="0"/>
        <w:widowControl w:val="0"/>
        <w:spacing w:line="360" w:lineRule="auto"/>
        <w:ind w:firstLine="480"/>
        <w:jc w:val="left"/>
        <w:rPr>
          <w:rFonts w:hint="eastAsia" w:ascii="宋体" w:hAnsi="宋体"/>
          <w:color w:val="000000"/>
          <w:sz w:val="24"/>
          <w:szCs w:val="21"/>
          <w:highlight w:val="none"/>
        </w:rPr>
      </w:pPr>
      <w:r>
        <w:rPr>
          <w:rFonts w:hint="eastAsia" w:ascii="宋体" w:hAnsi="宋体"/>
          <w:color w:val="000000"/>
          <w:sz w:val="24"/>
          <w:highlight w:val="none"/>
        </w:rPr>
        <w:t>本单位郑重声明</w:t>
      </w:r>
      <w:r>
        <w:rPr>
          <w:rFonts w:hint="eastAsia" w:ascii="宋体" w:hAnsi="宋体"/>
          <w:color w:val="000000"/>
          <w:sz w:val="24"/>
          <w:highlight w:val="none"/>
          <w:lang w:eastAsia="zh-CN"/>
        </w:rPr>
        <w:t>，</w:t>
      </w:r>
      <w:r>
        <w:rPr>
          <w:rFonts w:hint="eastAsia" w:ascii="宋体" w:hAnsi="宋体"/>
          <w:color w:val="000000"/>
          <w:sz w:val="24"/>
          <w:highlight w:val="none"/>
        </w:rPr>
        <w:t>根据《财政部 民政部 中国残疾人联合会关于促进残疾人就业政府采购政策的通知》（财库〔2017〕141号）的规定</w:t>
      </w:r>
      <w:r>
        <w:rPr>
          <w:rFonts w:hint="eastAsia" w:ascii="宋体" w:hAnsi="宋体"/>
          <w:color w:val="000000"/>
          <w:sz w:val="24"/>
          <w:highlight w:val="none"/>
          <w:lang w:eastAsia="zh-CN"/>
        </w:rPr>
        <w:t>，</w:t>
      </w:r>
      <w:r>
        <w:rPr>
          <w:rFonts w:hint="eastAsia" w:ascii="宋体" w:hAnsi="宋体"/>
          <w:color w:val="000000"/>
          <w:sz w:val="24"/>
          <w:highlight w:val="none"/>
        </w:rPr>
        <w:t>本单位为符合条件的残疾人福利性单位</w:t>
      </w:r>
      <w:r>
        <w:rPr>
          <w:rFonts w:hint="eastAsia" w:ascii="宋体" w:hAnsi="宋体"/>
          <w:color w:val="000000"/>
          <w:sz w:val="24"/>
          <w:highlight w:val="none"/>
          <w:lang w:eastAsia="zh-CN"/>
        </w:rPr>
        <w:t>，</w:t>
      </w:r>
      <w:r>
        <w:rPr>
          <w:rFonts w:hint="eastAsia" w:ascii="宋体" w:hAnsi="宋体" w:eastAsia="宋体" w:cs="Times New Roman"/>
          <w:color w:val="000000"/>
          <w:sz w:val="24"/>
          <w:szCs w:val="24"/>
          <w:highlight w:val="none"/>
        </w:rPr>
        <w:t>参加</w:t>
      </w:r>
      <w:r>
        <w:rPr>
          <w:rFonts w:hint="eastAsia" w:ascii="宋体" w:hAnsi="宋体"/>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rPr>
        <w:t>（单位名称）</w:t>
      </w:r>
      <w:r>
        <w:rPr>
          <w:rFonts w:hint="eastAsia" w:ascii="宋体" w:hAnsi="宋体" w:eastAsia="宋体" w:cs="Times New Roman"/>
          <w:color w:val="000000"/>
          <w:sz w:val="24"/>
          <w:szCs w:val="24"/>
          <w:highlight w:val="none"/>
        </w:rPr>
        <w:t>采购编号为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lang w:eastAsia="zh-CN"/>
        </w:rPr>
        <w:t>项目</w:t>
      </w:r>
      <w:r>
        <w:rPr>
          <w:rFonts w:hint="eastAsia" w:ascii="宋体" w:hAnsi="宋体" w:eastAsia="宋体" w:cs="Times New Roman"/>
          <w:color w:val="000000"/>
          <w:sz w:val="24"/>
          <w:szCs w:val="24"/>
          <w:highlight w:val="none"/>
          <w:u w:val="none"/>
        </w:rPr>
        <w:t>（分包号：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lang w:eastAsia="zh-CN"/>
        </w:rPr>
        <w:t>）</w:t>
      </w:r>
      <w:r>
        <w:rPr>
          <w:rFonts w:hint="eastAsia" w:ascii="宋体" w:hAnsi="宋体" w:eastAsia="宋体" w:cs="Times New Roman"/>
          <w:color w:val="000000"/>
          <w:sz w:val="24"/>
          <w:szCs w:val="24"/>
          <w:highlight w:val="none"/>
        </w:rPr>
        <w:t>的采购活动</w:t>
      </w:r>
      <w:r>
        <w:rPr>
          <w:rFonts w:hint="eastAsia" w:ascii="宋体" w:hAnsi="宋体"/>
          <w:color w:val="000000"/>
          <w:sz w:val="24"/>
          <w:highlight w:val="none"/>
          <w:lang w:eastAsia="zh-CN"/>
        </w:rPr>
        <w:t>，</w:t>
      </w:r>
      <w:r>
        <w:rPr>
          <w:rFonts w:hint="eastAsia" w:ascii="宋体" w:hAnsi="宋体"/>
          <w:color w:val="000000"/>
          <w:sz w:val="24"/>
          <w:szCs w:val="24"/>
          <w:highlight w:val="none"/>
        </w:rPr>
        <w:t>服务全部由</w:t>
      </w:r>
      <w:r>
        <w:rPr>
          <w:rFonts w:hint="eastAsia" w:ascii="宋体" w:hAnsi="宋体"/>
          <w:color w:val="000000"/>
          <w:sz w:val="24"/>
          <w:szCs w:val="24"/>
          <w:highlight w:val="none"/>
          <w:lang w:eastAsia="zh-CN"/>
        </w:rPr>
        <w:t>本单位提供</w:t>
      </w:r>
      <w:r>
        <w:rPr>
          <w:rFonts w:hint="eastAsia" w:ascii="宋体" w:hAnsi="宋体"/>
          <w:color w:val="000000"/>
          <w:sz w:val="24"/>
          <w:szCs w:val="21"/>
          <w:highlight w:val="none"/>
        </w:rPr>
        <w:t>。</w:t>
      </w:r>
    </w:p>
    <w:p w14:paraId="06128D2C">
      <w:pPr>
        <w:keepNext w:val="0"/>
        <w:keepLines w:val="0"/>
        <w:pageBreakBefore w:val="0"/>
        <w:widowControl w:val="0"/>
        <w:spacing w:line="360" w:lineRule="auto"/>
        <w:ind w:firstLine="480"/>
        <w:rPr>
          <w:rFonts w:hint="eastAsia" w:ascii="宋体" w:hAnsi="宋体"/>
          <w:color w:val="000000"/>
          <w:sz w:val="24"/>
          <w:highlight w:val="none"/>
        </w:rPr>
      </w:pPr>
      <w:r>
        <w:rPr>
          <w:rFonts w:hint="eastAsia" w:ascii="宋体" w:hAnsi="宋体"/>
          <w:color w:val="000000"/>
          <w:sz w:val="24"/>
          <w:highlight w:val="none"/>
        </w:rPr>
        <w:t>本单位对上述声明的真实性负责</w:t>
      </w:r>
      <w:r>
        <w:rPr>
          <w:rFonts w:hint="eastAsia" w:ascii="宋体" w:hAnsi="宋体"/>
          <w:color w:val="000000"/>
          <w:sz w:val="24"/>
          <w:highlight w:val="none"/>
          <w:lang w:eastAsia="zh-CN"/>
        </w:rPr>
        <w:t>，</w:t>
      </w:r>
      <w:r>
        <w:rPr>
          <w:rFonts w:hint="eastAsia" w:ascii="宋体" w:hAnsi="宋体"/>
          <w:color w:val="000000"/>
          <w:sz w:val="24"/>
          <w:highlight w:val="none"/>
        </w:rPr>
        <w:t>如有虚假</w:t>
      </w:r>
      <w:r>
        <w:rPr>
          <w:rFonts w:hint="eastAsia" w:ascii="宋体" w:hAnsi="宋体"/>
          <w:color w:val="000000"/>
          <w:sz w:val="24"/>
          <w:highlight w:val="none"/>
          <w:lang w:eastAsia="zh-CN"/>
        </w:rPr>
        <w:t>，</w:t>
      </w:r>
      <w:r>
        <w:rPr>
          <w:rFonts w:hint="eastAsia" w:ascii="宋体" w:hAnsi="宋体"/>
          <w:color w:val="000000"/>
          <w:sz w:val="24"/>
          <w:highlight w:val="none"/>
        </w:rPr>
        <w:t>将依法承担相应责任。</w:t>
      </w:r>
    </w:p>
    <w:p w14:paraId="62764315">
      <w:pPr>
        <w:pStyle w:val="270"/>
        <w:keepNext w:val="0"/>
        <w:keepLines w:val="0"/>
        <w:pageBreakBefore w:val="0"/>
        <w:widowControl w:val="0"/>
        <w:spacing w:line="360" w:lineRule="auto"/>
        <w:rPr>
          <w:rFonts w:hint="eastAsia" w:ascii="宋体" w:hAnsi="宋体"/>
          <w:color w:val="000000"/>
          <w:sz w:val="24"/>
          <w:szCs w:val="24"/>
          <w:highlight w:val="none"/>
          <w:lang w:eastAsia="zh-CN"/>
        </w:rPr>
      </w:pPr>
    </w:p>
    <w:p w14:paraId="68321C03">
      <w:pPr>
        <w:keepNext w:val="0"/>
        <w:keepLines w:val="0"/>
        <w:pageBreakBefore w:val="0"/>
        <w:widowControl w:val="0"/>
        <w:spacing w:line="360" w:lineRule="auto"/>
        <w:rPr>
          <w:rFonts w:hint="eastAsia"/>
          <w:color w:val="000000"/>
          <w:highlight w:val="none"/>
          <w:lang w:eastAsia="zh-CN"/>
        </w:rPr>
      </w:pPr>
    </w:p>
    <w:p w14:paraId="5FD8F68E">
      <w:pPr>
        <w:keepNext w:val="0"/>
        <w:keepLines w:val="0"/>
        <w:pageBreakBefore w:val="0"/>
        <w:spacing w:line="360" w:lineRule="auto"/>
        <w:ind w:right="180" w:firstLine="360"/>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企业名称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加盖公章</w:t>
      </w:r>
      <w:r>
        <w:rPr>
          <w:rFonts w:hint="eastAsia" w:ascii="宋体" w:hAnsi="宋体"/>
          <w:color w:val="000000"/>
          <w:sz w:val="24"/>
          <w:szCs w:val="24"/>
          <w:highlight w:val="none"/>
        </w:rPr>
        <w:t>）</w:t>
      </w:r>
    </w:p>
    <w:p w14:paraId="4FF360B5">
      <w:pPr>
        <w:keepNext w:val="0"/>
        <w:keepLines w:val="0"/>
        <w:pageBreakBefore w:val="0"/>
        <w:spacing w:line="360" w:lineRule="auto"/>
        <w:ind w:firstLine="6000"/>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41033835">
      <w:pPr>
        <w:keepNext w:val="0"/>
        <w:keepLines w:val="0"/>
        <w:pageBreakBefore w:val="0"/>
        <w:widowControl w:val="0"/>
        <w:spacing w:line="360" w:lineRule="auto"/>
        <w:ind w:firstLine="480"/>
        <w:rPr>
          <w:rFonts w:hint="eastAsia" w:ascii="宋体" w:hAnsi="宋体"/>
          <w:color w:val="000000"/>
          <w:sz w:val="24"/>
          <w:highlight w:val="none"/>
        </w:rPr>
      </w:pPr>
    </w:p>
    <w:p w14:paraId="7CE80E5A">
      <w:pPr>
        <w:keepNext w:val="0"/>
        <w:keepLines w:val="0"/>
        <w:pageBreakBefore w:val="0"/>
        <w:widowControl w:val="0"/>
        <w:spacing w:line="360" w:lineRule="auto"/>
        <w:ind w:firstLine="480"/>
        <w:rPr>
          <w:rFonts w:hint="eastAsia" w:ascii="宋体" w:hAnsi="宋体"/>
          <w:color w:val="000000"/>
          <w:sz w:val="24"/>
          <w:highlight w:val="none"/>
        </w:rPr>
      </w:pPr>
      <w:r>
        <w:rPr>
          <w:rFonts w:hint="eastAsia" w:ascii="宋体" w:hAnsi="宋体"/>
          <w:color w:val="000000"/>
          <w:sz w:val="24"/>
          <w:highlight w:val="none"/>
        </w:rPr>
        <w:t>备注：</w:t>
      </w:r>
    </w:p>
    <w:p w14:paraId="2A23BDF5">
      <w:pPr>
        <w:keepNext w:val="0"/>
        <w:keepLines w:val="0"/>
        <w:pageBreakBefore w:val="0"/>
        <w:widowControl w:val="0"/>
        <w:spacing w:line="360" w:lineRule="auto"/>
        <w:ind w:firstLine="480"/>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val="en-US" w:eastAsia="zh-CN"/>
        </w:rPr>
        <w:t>.</w:t>
      </w:r>
      <w:r>
        <w:rPr>
          <w:rFonts w:hint="eastAsia" w:ascii="宋体" w:hAnsi="宋体"/>
          <w:color w:val="000000"/>
          <w:sz w:val="24"/>
          <w:highlight w:val="none"/>
          <w:lang w:eastAsia="zh-CN"/>
        </w:rPr>
        <w:t>投标人</w:t>
      </w:r>
      <w:r>
        <w:rPr>
          <w:rFonts w:hint="eastAsia" w:ascii="宋体" w:hAnsi="宋体"/>
          <w:color w:val="000000"/>
          <w:sz w:val="24"/>
          <w:highlight w:val="none"/>
        </w:rPr>
        <w:t>如不提供此声明函</w:t>
      </w:r>
      <w:r>
        <w:rPr>
          <w:rFonts w:hint="eastAsia" w:ascii="宋体" w:hAnsi="宋体"/>
          <w:color w:val="000000"/>
          <w:sz w:val="24"/>
          <w:highlight w:val="none"/>
          <w:lang w:eastAsia="zh-CN"/>
        </w:rPr>
        <w:t>，</w:t>
      </w:r>
      <w:r>
        <w:rPr>
          <w:rFonts w:hint="eastAsia" w:ascii="宋体" w:hAnsi="宋体"/>
          <w:color w:val="000000"/>
          <w:sz w:val="24"/>
          <w:highlight w:val="none"/>
        </w:rPr>
        <w:t>价格将不</w:t>
      </w:r>
      <w:r>
        <w:rPr>
          <w:rFonts w:hint="eastAsia" w:ascii="宋体" w:hAnsi="宋体"/>
          <w:color w:val="000000"/>
          <w:sz w:val="24"/>
          <w:highlight w:val="none"/>
          <w:lang w:eastAsia="zh-CN"/>
        </w:rPr>
        <w:t>作</w:t>
      </w:r>
      <w:r>
        <w:rPr>
          <w:rFonts w:hint="eastAsia" w:ascii="宋体" w:hAnsi="宋体"/>
          <w:color w:val="000000"/>
          <w:sz w:val="24"/>
          <w:highlight w:val="none"/>
        </w:rPr>
        <w:t>相应扣除。</w:t>
      </w:r>
    </w:p>
    <w:p w14:paraId="26DE8098">
      <w:pPr>
        <w:keepNext w:val="0"/>
        <w:keepLines w:val="0"/>
        <w:pageBreakBefore w:val="0"/>
        <w:widowControl w:val="0"/>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val="en-US" w:eastAsia="zh-CN"/>
        </w:rPr>
        <w:t>.</w:t>
      </w:r>
      <w:r>
        <w:rPr>
          <w:rFonts w:hint="eastAsia" w:ascii="宋体" w:hAnsi="宋体"/>
          <w:color w:val="000000"/>
          <w:sz w:val="24"/>
          <w:highlight w:val="none"/>
        </w:rPr>
        <w:t>中标人为残疾人福利</w:t>
      </w:r>
      <w:r>
        <w:rPr>
          <w:rFonts w:hint="eastAsia" w:ascii="宋体" w:hAnsi="宋体"/>
          <w:color w:val="000000"/>
          <w:sz w:val="24"/>
          <w:highlight w:val="none"/>
          <w:lang w:val="en-US" w:eastAsia="zh-CN"/>
        </w:rPr>
        <w:t>性</w:t>
      </w:r>
      <w:r>
        <w:rPr>
          <w:rFonts w:hint="eastAsia" w:ascii="宋体" w:hAnsi="宋体"/>
          <w:color w:val="000000"/>
          <w:sz w:val="24"/>
          <w:highlight w:val="none"/>
        </w:rPr>
        <w:t>单位的</w:t>
      </w:r>
      <w:r>
        <w:rPr>
          <w:rFonts w:hint="eastAsia" w:ascii="宋体" w:hAnsi="宋体"/>
          <w:color w:val="000000"/>
          <w:sz w:val="24"/>
          <w:highlight w:val="none"/>
          <w:lang w:eastAsia="zh-CN"/>
        </w:rPr>
        <w:t>，</w:t>
      </w:r>
      <w:r>
        <w:rPr>
          <w:rFonts w:hint="eastAsia" w:ascii="宋体" w:hAnsi="宋体"/>
          <w:color w:val="000000"/>
          <w:sz w:val="24"/>
          <w:highlight w:val="none"/>
        </w:rPr>
        <w:t>此声明函将随中标结果同时公告</w:t>
      </w:r>
      <w:r>
        <w:rPr>
          <w:rFonts w:hint="eastAsia" w:ascii="宋体" w:hAnsi="宋体"/>
          <w:color w:val="000000"/>
          <w:sz w:val="24"/>
          <w:highlight w:val="none"/>
          <w:lang w:eastAsia="zh-CN"/>
        </w:rPr>
        <w:t>，</w:t>
      </w:r>
      <w:r>
        <w:rPr>
          <w:rFonts w:hint="eastAsia" w:ascii="宋体" w:hAnsi="宋体"/>
          <w:color w:val="000000"/>
          <w:sz w:val="24"/>
          <w:highlight w:val="none"/>
        </w:rPr>
        <w:t>接受社会监督</w:t>
      </w:r>
      <w:r>
        <w:rPr>
          <w:rFonts w:hint="eastAsia" w:ascii="宋体" w:hAnsi="宋体"/>
          <w:color w:val="000000"/>
          <w:sz w:val="24"/>
          <w:highlight w:val="none"/>
          <w:lang w:eastAsia="zh-CN"/>
        </w:rPr>
        <w:t>。</w:t>
      </w:r>
    </w:p>
    <w:p w14:paraId="480F0DF0">
      <w:pPr>
        <w:spacing w:line="480" w:lineRule="exact"/>
        <w:ind w:firstLine="480"/>
        <w:rPr>
          <w:rFonts w:ascii="宋体" w:hAnsi="宋体"/>
          <w:color w:val="000000"/>
          <w:sz w:val="24"/>
          <w:highlight w:val="none"/>
        </w:rPr>
      </w:pPr>
    </w:p>
    <w:p w14:paraId="79800503">
      <w:pPr>
        <w:spacing w:line="560" w:lineRule="exact"/>
        <w:jc w:val="center"/>
        <w:rPr>
          <w:rFonts w:hint="eastAsia" w:ascii="黑体" w:hAnsi="黑体" w:eastAsia="黑体"/>
          <w:b/>
          <w:color w:val="000000"/>
          <w:sz w:val="32"/>
          <w:szCs w:val="32"/>
          <w:highlight w:val="none"/>
        </w:rPr>
      </w:pPr>
    </w:p>
    <w:p w14:paraId="030A58AF">
      <w:pPr>
        <w:spacing w:line="560" w:lineRule="exact"/>
        <w:jc w:val="center"/>
        <w:rPr>
          <w:rFonts w:hint="eastAsia" w:ascii="黑体" w:hAnsi="黑体" w:eastAsia="黑体"/>
          <w:b/>
          <w:color w:val="000000"/>
          <w:sz w:val="32"/>
          <w:szCs w:val="32"/>
          <w:highlight w:val="none"/>
        </w:rPr>
      </w:pPr>
    </w:p>
    <w:p w14:paraId="379FEA0D">
      <w:pPr>
        <w:spacing w:line="560" w:lineRule="exact"/>
        <w:jc w:val="center"/>
        <w:rPr>
          <w:rFonts w:hint="eastAsia" w:ascii="黑体" w:hAnsi="黑体" w:eastAsia="黑体"/>
          <w:b/>
          <w:color w:val="000000"/>
          <w:sz w:val="32"/>
          <w:szCs w:val="32"/>
          <w:highlight w:val="none"/>
        </w:rPr>
      </w:pPr>
    </w:p>
    <w:p w14:paraId="5AC0896D">
      <w:pPr>
        <w:spacing w:line="560" w:lineRule="exact"/>
        <w:jc w:val="center"/>
        <w:rPr>
          <w:rFonts w:hint="eastAsia" w:ascii="黑体" w:hAnsi="黑体" w:eastAsia="黑体"/>
          <w:b/>
          <w:color w:val="000000"/>
          <w:sz w:val="32"/>
          <w:szCs w:val="32"/>
          <w:highlight w:val="none"/>
        </w:rPr>
      </w:pPr>
    </w:p>
    <w:p w14:paraId="2A3C0FD5">
      <w:pPr>
        <w:spacing w:line="560" w:lineRule="exact"/>
        <w:jc w:val="center"/>
        <w:rPr>
          <w:rFonts w:hint="eastAsia" w:ascii="黑体" w:hAnsi="黑体" w:eastAsia="黑体"/>
          <w:b/>
          <w:color w:val="000000"/>
          <w:sz w:val="32"/>
          <w:szCs w:val="32"/>
          <w:highlight w:val="none"/>
        </w:rPr>
      </w:pPr>
    </w:p>
    <w:p w14:paraId="1A9E4802">
      <w:pPr>
        <w:spacing w:line="560" w:lineRule="exact"/>
        <w:jc w:val="center"/>
        <w:rPr>
          <w:rFonts w:hint="eastAsia" w:ascii="黑体" w:hAnsi="黑体" w:eastAsia="黑体"/>
          <w:b/>
          <w:color w:val="000000"/>
          <w:sz w:val="32"/>
          <w:szCs w:val="32"/>
          <w:highlight w:val="none"/>
        </w:rPr>
      </w:pPr>
    </w:p>
    <w:p w14:paraId="6587F3BD">
      <w:pPr>
        <w:numPr>
          <w:ilvl w:val="0"/>
          <w:numId w:val="0"/>
        </w:numPr>
        <w:spacing w:line="360" w:lineRule="auto"/>
        <w:jc w:val="left"/>
        <w:rPr>
          <w:rFonts w:hint="eastAsia" w:ascii="黑体" w:hAnsi="黑体" w:eastAsia="黑体" w:cs="Times New Roman"/>
          <w:i w:val="0"/>
          <w:iCs w:val="0"/>
          <w:color w:val="000000"/>
          <w:sz w:val="32"/>
          <w:szCs w:val="32"/>
          <w:highlight w:val="none"/>
          <w:u w:val="none"/>
          <w:lang w:val="en-US" w:eastAsia="zh-CN"/>
        </w:rPr>
      </w:pPr>
    </w:p>
    <w:p w14:paraId="3BB00804">
      <w:pPr>
        <w:pStyle w:val="266"/>
        <w:rPr>
          <w:rFonts w:hint="eastAsia" w:ascii="黑体" w:hAnsi="黑体" w:eastAsia="黑体" w:cs="Times New Roman"/>
          <w:bCs w:val="0"/>
          <w:i w:val="0"/>
          <w:color w:val="000000"/>
          <w:sz w:val="32"/>
          <w:szCs w:val="32"/>
          <w:highlight w:val="none"/>
          <w:u w:val="none"/>
          <w:lang w:val="en-US" w:eastAsia="zh-CN"/>
        </w:rPr>
      </w:pPr>
    </w:p>
    <w:p w14:paraId="404A2DAF">
      <w:pPr>
        <w:pStyle w:val="266"/>
        <w:rPr>
          <w:rFonts w:hint="eastAsia" w:ascii="黑体" w:hAnsi="黑体" w:eastAsia="黑体" w:cs="Times New Roman"/>
          <w:bCs w:val="0"/>
          <w:i w:val="0"/>
          <w:color w:val="000000"/>
          <w:sz w:val="32"/>
          <w:szCs w:val="32"/>
          <w:highlight w:val="none"/>
          <w:u w:val="none"/>
          <w:lang w:val="en-US" w:eastAsia="zh-CN"/>
        </w:rPr>
      </w:pPr>
    </w:p>
    <w:p w14:paraId="0A2C4014">
      <w:pPr>
        <w:pStyle w:val="266"/>
        <w:rPr>
          <w:rFonts w:hint="eastAsia" w:ascii="黑体" w:hAnsi="黑体" w:eastAsia="黑体" w:cs="Times New Roman"/>
          <w:bCs w:val="0"/>
          <w:i w:val="0"/>
          <w:color w:val="000000"/>
          <w:sz w:val="32"/>
          <w:szCs w:val="32"/>
          <w:highlight w:val="none"/>
          <w:u w:val="none"/>
          <w:lang w:val="en-US" w:eastAsia="zh-CN"/>
        </w:rPr>
      </w:pPr>
    </w:p>
    <w:p w14:paraId="363CF24F">
      <w:pPr>
        <w:pStyle w:val="266"/>
        <w:ind w:left="0" w:leftChars="0" w:firstLine="0" w:firstLineChars="0"/>
        <w:rPr>
          <w:rFonts w:hint="eastAsia" w:ascii="黑体" w:hAnsi="黑体" w:eastAsia="黑体" w:cs="Times New Roman"/>
          <w:i w:val="0"/>
          <w:iCs w:val="0"/>
          <w:color w:val="000000"/>
          <w:sz w:val="32"/>
          <w:szCs w:val="32"/>
          <w:highlight w:val="none"/>
          <w:u w:val="none"/>
          <w:lang w:val="en-US" w:eastAsia="zh-CN"/>
        </w:rPr>
      </w:pPr>
    </w:p>
    <w:p w14:paraId="033584E1">
      <w:pPr>
        <w:pStyle w:val="267"/>
        <w:rPr>
          <w:rFonts w:hint="eastAsia"/>
          <w:color w:val="000000"/>
          <w:highlight w:val="none"/>
          <w:lang w:val="en-US" w:eastAsia="zh-CN"/>
        </w:rPr>
      </w:pPr>
    </w:p>
    <w:p w14:paraId="5DEE1AE4">
      <w:pPr>
        <w:spacing w:line="360" w:lineRule="auto"/>
        <w:ind w:firstLine="0"/>
        <w:jc w:val="left"/>
        <w:rPr>
          <w:b/>
          <w:color w:val="000000"/>
          <w:sz w:val="21"/>
          <w:szCs w:val="21"/>
          <w:highlight w:val="none"/>
        </w:rPr>
      </w:pPr>
      <w:r>
        <w:rPr>
          <w:rFonts w:hint="eastAsia" w:ascii="黑体" w:hAnsi="黑体" w:eastAsia="黑体" w:cs="Times New Roman"/>
          <w:i w:val="0"/>
          <w:iCs/>
          <w:color w:val="000000"/>
          <w:sz w:val="32"/>
          <w:szCs w:val="32"/>
          <w:highlight w:val="none"/>
          <w:u w:val="none"/>
          <w:lang w:val="en-US" w:eastAsia="zh-CN"/>
        </w:rPr>
        <w:t>十一、投标人拟投入人员情况表</w:t>
      </w:r>
    </w:p>
    <w:p w14:paraId="523ACBBB">
      <w:pPr>
        <w:pStyle w:val="200"/>
        <w:tabs>
          <w:tab w:val="left" w:pos="8145"/>
        </w:tabs>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2"/>
          <w:sz w:val="24"/>
          <w:szCs w:val="24"/>
          <w:highlight w:val="none"/>
        </w:rPr>
        <w:t>项目名称</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2"/>
          <w:sz w:val="24"/>
          <w:szCs w:val="24"/>
          <w:highlight w:val="none"/>
        </w:rPr>
        <w:t>项目编号</w:t>
      </w:r>
      <w:r>
        <w:rPr>
          <w:rFonts w:hint="eastAsia" w:ascii="宋体" w:hAnsi="宋体" w:eastAsia="宋体" w:cs="宋体"/>
          <w:color w:val="000000"/>
          <w:spacing w:val="-10"/>
          <w:sz w:val="24"/>
          <w:szCs w:val="24"/>
          <w:highlight w:val="none"/>
        </w:rPr>
        <w:t>：</w:t>
      </w:r>
    </w:p>
    <w:tbl>
      <w:tblPr>
        <w:tblStyle w:val="33"/>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3"/>
        <w:gridCol w:w="643"/>
        <w:gridCol w:w="643"/>
        <w:gridCol w:w="2817"/>
        <w:gridCol w:w="643"/>
        <w:gridCol w:w="3681"/>
        <w:gridCol w:w="668"/>
      </w:tblGrid>
      <w:tr w14:paraId="5254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643" w:type="dxa"/>
            <w:vAlign w:val="center"/>
          </w:tcPr>
          <w:p w14:paraId="20250043">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5"/>
                <w:sz w:val="24"/>
                <w:szCs w:val="24"/>
                <w:highlight w:val="none"/>
              </w:rPr>
            </w:pPr>
            <w:r>
              <w:rPr>
                <w:rFonts w:hint="eastAsia" w:ascii="宋体" w:hAnsi="宋体" w:eastAsia="宋体" w:cs="宋体"/>
                <w:b/>
                <w:color w:val="000000"/>
                <w:spacing w:val="-5"/>
                <w:sz w:val="24"/>
                <w:szCs w:val="24"/>
                <w:highlight w:val="none"/>
              </w:rPr>
              <w:t>姓名</w:t>
            </w:r>
          </w:p>
        </w:tc>
        <w:tc>
          <w:tcPr>
            <w:tcW w:w="643" w:type="dxa"/>
            <w:vAlign w:val="center"/>
          </w:tcPr>
          <w:p w14:paraId="7EFA1D6C">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5"/>
                <w:sz w:val="24"/>
                <w:szCs w:val="24"/>
                <w:highlight w:val="none"/>
              </w:rPr>
            </w:pPr>
            <w:r>
              <w:rPr>
                <w:rFonts w:hint="eastAsia" w:ascii="宋体" w:hAnsi="宋体" w:eastAsia="宋体" w:cs="宋体"/>
                <w:b/>
                <w:color w:val="000000"/>
                <w:spacing w:val="-5"/>
                <w:sz w:val="24"/>
                <w:szCs w:val="24"/>
                <w:highlight w:val="none"/>
              </w:rPr>
              <w:t>年龄</w:t>
            </w:r>
          </w:p>
        </w:tc>
        <w:tc>
          <w:tcPr>
            <w:tcW w:w="643" w:type="dxa"/>
            <w:vAlign w:val="center"/>
          </w:tcPr>
          <w:p w14:paraId="121DFAFA">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5"/>
                <w:sz w:val="24"/>
                <w:szCs w:val="24"/>
                <w:highlight w:val="none"/>
              </w:rPr>
            </w:pPr>
            <w:r>
              <w:rPr>
                <w:rFonts w:hint="eastAsia" w:ascii="宋体" w:hAnsi="宋体" w:eastAsia="宋体" w:cs="宋体"/>
                <w:b/>
                <w:color w:val="000000"/>
                <w:spacing w:val="-5"/>
                <w:sz w:val="24"/>
                <w:szCs w:val="24"/>
                <w:highlight w:val="none"/>
              </w:rPr>
              <w:t>学历</w:t>
            </w:r>
          </w:p>
        </w:tc>
        <w:tc>
          <w:tcPr>
            <w:tcW w:w="2817" w:type="dxa"/>
            <w:vAlign w:val="center"/>
          </w:tcPr>
          <w:p w14:paraId="63159135">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资格证书/证书号码</w:t>
            </w:r>
          </w:p>
        </w:tc>
        <w:tc>
          <w:tcPr>
            <w:tcW w:w="643" w:type="dxa"/>
            <w:vAlign w:val="center"/>
          </w:tcPr>
          <w:p w14:paraId="5FA47901">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5"/>
                <w:sz w:val="24"/>
                <w:szCs w:val="24"/>
                <w:highlight w:val="none"/>
              </w:rPr>
            </w:pPr>
            <w:r>
              <w:rPr>
                <w:rFonts w:hint="eastAsia" w:ascii="宋体" w:hAnsi="宋体" w:eastAsia="宋体" w:cs="宋体"/>
                <w:b/>
                <w:color w:val="000000"/>
                <w:spacing w:val="-5"/>
                <w:sz w:val="24"/>
                <w:szCs w:val="24"/>
                <w:highlight w:val="none"/>
              </w:rPr>
              <w:t>职称</w:t>
            </w:r>
          </w:p>
        </w:tc>
        <w:tc>
          <w:tcPr>
            <w:tcW w:w="3681" w:type="dxa"/>
            <w:vAlign w:val="center"/>
          </w:tcPr>
          <w:p w14:paraId="67361F5A">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1"/>
                <w:sz w:val="24"/>
                <w:szCs w:val="24"/>
                <w:highlight w:val="none"/>
              </w:rPr>
            </w:pPr>
            <w:r>
              <w:rPr>
                <w:rFonts w:hint="eastAsia" w:ascii="宋体" w:hAnsi="宋体" w:eastAsia="宋体" w:cs="宋体"/>
                <w:b/>
                <w:color w:val="000000"/>
                <w:spacing w:val="-1"/>
                <w:sz w:val="24"/>
                <w:szCs w:val="24"/>
                <w:highlight w:val="none"/>
              </w:rPr>
              <w:t>拟在本项目中担任的职务</w:t>
            </w:r>
          </w:p>
        </w:tc>
        <w:tc>
          <w:tcPr>
            <w:tcW w:w="668" w:type="dxa"/>
            <w:vAlign w:val="center"/>
          </w:tcPr>
          <w:p w14:paraId="068A8812">
            <w:pPr>
              <w:pStyle w:val="320"/>
              <w:snapToGrid w:val="0"/>
              <w:spacing w:before="74" w:line="240" w:lineRule="auto"/>
              <w:ind w:left="0" w:leftChars="0" w:right="0" w:rightChars="0" w:firstLine="0" w:firstLineChars="0"/>
              <w:jc w:val="center"/>
              <w:rPr>
                <w:rFonts w:hint="eastAsia" w:ascii="宋体" w:hAnsi="宋体" w:eastAsia="宋体" w:cs="宋体"/>
                <w:b/>
                <w:color w:val="000000"/>
                <w:spacing w:val="-1"/>
                <w:sz w:val="24"/>
                <w:szCs w:val="24"/>
                <w:highlight w:val="none"/>
                <w:lang w:val="en-US" w:eastAsia="zh-CN"/>
              </w:rPr>
            </w:pPr>
            <w:r>
              <w:rPr>
                <w:rFonts w:hint="eastAsia" w:ascii="宋体" w:hAnsi="宋体" w:eastAsia="宋体" w:cs="宋体"/>
                <w:b/>
                <w:color w:val="000000"/>
                <w:spacing w:val="-1"/>
                <w:sz w:val="24"/>
                <w:szCs w:val="24"/>
                <w:highlight w:val="none"/>
                <w:lang w:val="en-US" w:eastAsia="zh-CN"/>
              </w:rPr>
              <w:t>备注</w:t>
            </w:r>
          </w:p>
        </w:tc>
      </w:tr>
      <w:tr w14:paraId="2B5D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4C070311">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2879A628">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033C9418">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7F7443F0">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5FC90EBC">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736C377A">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30366156">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2B43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4159D79C">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2667E377">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1BE2473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6D18D537">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405A0166">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6EE8E70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5EEFEF3B">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6A16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470CC088">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3AF33267">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15FF3062">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333A7606">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4353234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1996901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5795433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7A0D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048CA840">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28A9720E">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27B3FB2C">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2B1AA54B">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7E680AEB">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1CCB78F1">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7FDC1F45">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508F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3DB2DD44">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5E4963AD">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3E74504A">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7148D502">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19DF6A58">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1CB77BF1">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66886228">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49129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07AB8C93">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26891CC6">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280939A1">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0F6F163E">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72EDCC75">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4CC3EBE8">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4B1F4BC1">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68C4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76BACD9D">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01326D14">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786E39D1">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7283C114">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1A6CBE1A">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7E0E9203">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63548A63">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r w14:paraId="1B66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3" w:type="dxa"/>
            <w:vAlign w:val="center"/>
          </w:tcPr>
          <w:p w14:paraId="76876F7B">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7C044975">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3ED470FE">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817" w:type="dxa"/>
            <w:vAlign w:val="center"/>
          </w:tcPr>
          <w:p w14:paraId="4D8E3584">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43" w:type="dxa"/>
            <w:vAlign w:val="center"/>
          </w:tcPr>
          <w:p w14:paraId="72B05747">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3681" w:type="dxa"/>
            <w:vAlign w:val="center"/>
          </w:tcPr>
          <w:p w14:paraId="0D2498F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668" w:type="dxa"/>
            <w:vAlign w:val="center"/>
          </w:tcPr>
          <w:p w14:paraId="0AC6C1E9">
            <w:pPr>
              <w:pStyle w:val="320"/>
              <w:snapToGrid w:val="0"/>
              <w:ind w:left="0" w:leftChars="0" w:right="0" w:rightChars="0" w:firstLine="0" w:firstLineChars="0"/>
              <w:jc w:val="center"/>
              <w:rPr>
                <w:rFonts w:hint="eastAsia" w:ascii="宋体" w:hAnsi="宋体" w:eastAsia="宋体" w:cs="宋体"/>
                <w:color w:val="000000"/>
                <w:sz w:val="24"/>
                <w:szCs w:val="24"/>
                <w:highlight w:val="none"/>
              </w:rPr>
            </w:pPr>
          </w:p>
        </w:tc>
      </w:tr>
    </w:tbl>
    <w:p w14:paraId="6274D691">
      <w:pPr>
        <w:pStyle w:val="200"/>
        <w:spacing w:before="3"/>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说明：按要求提供证明资料。</w:t>
      </w:r>
    </w:p>
    <w:p w14:paraId="3D4993DA">
      <w:pPr>
        <w:pStyle w:val="266"/>
        <w:ind w:left="0" w:firstLine="0"/>
        <w:rPr>
          <w:rFonts w:hint="eastAsia" w:ascii="宋体" w:hAnsi="宋体" w:eastAsia="宋体" w:cs="宋体"/>
          <w:i w:val="0"/>
          <w:iCs w:val="0"/>
          <w:color w:val="000000"/>
          <w:sz w:val="24"/>
          <w:szCs w:val="24"/>
          <w:highlight w:val="none"/>
          <w:u w:val="none"/>
          <w:lang w:val="en-US" w:eastAsia="zh-CN"/>
        </w:rPr>
      </w:pPr>
    </w:p>
    <w:p w14:paraId="4C80C047">
      <w:pPr>
        <w:pStyle w:val="267"/>
        <w:rPr>
          <w:rFonts w:hint="eastAsia"/>
          <w:color w:val="000000"/>
          <w:highlight w:val="none"/>
          <w:lang w:val="en-US" w:eastAsia="zh-CN"/>
        </w:rPr>
      </w:pPr>
    </w:p>
    <w:p w14:paraId="6C5835E7">
      <w:pPr>
        <w:spacing w:line="360" w:lineRule="auto"/>
        <w:ind w:firstLine="0"/>
        <w:jc w:val="left"/>
        <w:rPr>
          <w:rFonts w:hint="eastAsia"/>
          <w:color w:val="000000"/>
          <w:spacing w:val="-2"/>
          <w:sz w:val="21"/>
          <w:szCs w:val="21"/>
          <w:highlight w:val="none"/>
        </w:rPr>
      </w:pPr>
      <w:r>
        <w:rPr>
          <w:rFonts w:hint="eastAsia" w:ascii="黑体" w:hAnsi="黑体" w:eastAsia="黑体" w:cs="Times New Roman"/>
          <w:i w:val="0"/>
          <w:iCs/>
          <w:color w:val="000000"/>
          <w:sz w:val="32"/>
          <w:szCs w:val="32"/>
          <w:highlight w:val="none"/>
          <w:u w:val="none"/>
          <w:lang w:val="en-US" w:eastAsia="zh-CN"/>
        </w:rPr>
        <w:t>十二、 投标人类似业绩情况表</w:t>
      </w:r>
    </w:p>
    <w:p w14:paraId="742CEB87">
      <w:pPr>
        <w:pStyle w:val="200"/>
        <w:tabs>
          <w:tab w:val="left" w:pos="8145"/>
        </w:tabs>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2"/>
          <w:sz w:val="24"/>
          <w:szCs w:val="24"/>
          <w:highlight w:val="none"/>
        </w:rPr>
        <w:t>项目名称</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2"/>
          <w:sz w:val="24"/>
          <w:szCs w:val="24"/>
          <w:highlight w:val="none"/>
        </w:rPr>
        <w:t>项目编号</w:t>
      </w:r>
      <w:r>
        <w:rPr>
          <w:rFonts w:hint="eastAsia" w:ascii="宋体" w:hAnsi="宋体" w:eastAsia="宋体" w:cs="宋体"/>
          <w:color w:val="000000"/>
          <w:spacing w:val="-10"/>
          <w:sz w:val="24"/>
          <w:szCs w:val="24"/>
          <w:highlight w:val="none"/>
        </w:rPr>
        <w:t>：</w:t>
      </w:r>
    </w:p>
    <w:tbl>
      <w:tblPr>
        <w:tblStyle w:val="33"/>
        <w:tblW w:w="9956" w:type="dxa"/>
        <w:jc w:val="center"/>
        <w:tblLayout w:type="fixed"/>
        <w:tblCellMar>
          <w:top w:w="0" w:type="dxa"/>
          <w:left w:w="108" w:type="dxa"/>
          <w:bottom w:w="0" w:type="dxa"/>
          <w:right w:w="108" w:type="dxa"/>
        </w:tblCellMar>
      </w:tblPr>
      <w:tblGrid>
        <w:gridCol w:w="713"/>
        <w:gridCol w:w="1186"/>
        <w:gridCol w:w="1186"/>
        <w:gridCol w:w="1186"/>
        <w:gridCol w:w="1893"/>
        <w:gridCol w:w="1421"/>
        <w:gridCol w:w="1658"/>
        <w:gridCol w:w="713"/>
      </w:tblGrid>
      <w:tr w14:paraId="74B08B33">
        <w:tblPrEx>
          <w:tblCellMar>
            <w:top w:w="0" w:type="dxa"/>
            <w:left w:w="108" w:type="dxa"/>
            <w:bottom w:w="0" w:type="dxa"/>
            <w:right w:w="108" w:type="dxa"/>
          </w:tblCellMar>
        </w:tblPrEx>
        <w:trPr>
          <w:trHeight w:val="0" w:hRule="atLeast"/>
          <w:tblHeader/>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21EB5DB1">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1186" w:type="dxa"/>
            <w:tcBorders>
              <w:top w:val="single" w:color="000000" w:sz="4" w:space="0"/>
              <w:left w:val="nil"/>
              <w:bottom w:val="single" w:color="000000" w:sz="4" w:space="0"/>
              <w:right w:val="single" w:color="000000" w:sz="4" w:space="0"/>
            </w:tcBorders>
            <w:vAlign w:val="center"/>
          </w:tcPr>
          <w:p w14:paraId="570EA45E">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项目名称</w:t>
            </w:r>
          </w:p>
        </w:tc>
        <w:tc>
          <w:tcPr>
            <w:tcW w:w="1186" w:type="dxa"/>
            <w:tcBorders>
              <w:top w:val="single" w:color="000000" w:sz="4" w:space="0"/>
              <w:left w:val="nil"/>
              <w:bottom w:val="single" w:color="000000" w:sz="4" w:space="0"/>
              <w:right w:val="single" w:color="000000" w:sz="4" w:space="0"/>
            </w:tcBorders>
            <w:vAlign w:val="center"/>
          </w:tcPr>
          <w:p w14:paraId="30855289">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业主单位</w:t>
            </w:r>
          </w:p>
        </w:tc>
        <w:tc>
          <w:tcPr>
            <w:tcW w:w="1186" w:type="dxa"/>
            <w:tcBorders>
              <w:top w:val="single" w:color="000000" w:sz="4" w:space="0"/>
              <w:left w:val="nil"/>
              <w:bottom w:val="single" w:color="000000" w:sz="4" w:space="0"/>
              <w:right w:val="single" w:color="000000" w:sz="4" w:space="0"/>
            </w:tcBorders>
            <w:vAlign w:val="center"/>
          </w:tcPr>
          <w:p w14:paraId="7110FBA6">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项目规模</w:t>
            </w:r>
          </w:p>
        </w:tc>
        <w:tc>
          <w:tcPr>
            <w:tcW w:w="1893" w:type="dxa"/>
            <w:tcBorders>
              <w:top w:val="single" w:color="000000" w:sz="4" w:space="0"/>
              <w:left w:val="nil"/>
              <w:bottom w:val="single" w:color="000000" w:sz="4" w:space="0"/>
              <w:right w:val="single" w:color="000000" w:sz="4" w:space="0"/>
            </w:tcBorders>
            <w:vAlign w:val="center"/>
          </w:tcPr>
          <w:p w14:paraId="2236D5C9">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签约及服务时间</w:t>
            </w:r>
          </w:p>
        </w:tc>
        <w:tc>
          <w:tcPr>
            <w:tcW w:w="1421" w:type="dxa"/>
            <w:tcBorders>
              <w:top w:val="single" w:color="000000" w:sz="4" w:space="0"/>
              <w:left w:val="nil"/>
              <w:bottom w:val="single" w:color="000000" w:sz="4" w:space="0"/>
              <w:right w:val="single" w:color="000000" w:sz="4" w:space="0"/>
            </w:tcBorders>
            <w:vAlign w:val="center"/>
          </w:tcPr>
          <w:p w14:paraId="5D2526A3">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项目负责人</w:t>
            </w:r>
          </w:p>
        </w:tc>
        <w:tc>
          <w:tcPr>
            <w:tcW w:w="1658" w:type="dxa"/>
            <w:tcBorders>
              <w:top w:val="single" w:color="000000" w:sz="4" w:space="0"/>
              <w:left w:val="nil"/>
              <w:bottom w:val="single" w:color="000000" w:sz="4" w:space="0"/>
              <w:right w:val="single" w:color="000000" w:sz="4" w:space="0"/>
            </w:tcBorders>
            <w:vAlign w:val="center"/>
          </w:tcPr>
          <w:p w14:paraId="42F1791E">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联系人及电话</w:t>
            </w:r>
          </w:p>
        </w:tc>
        <w:tc>
          <w:tcPr>
            <w:tcW w:w="713" w:type="dxa"/>
            <w:tcBorders>
              <w:top w:val="single" w:color="000000" w:sz="4" w:space="0"/>
              <w:left w:val="nil"/>
              <w:bottom w:val="single" w:color="000000" w:sz="4" w:space="0"/>
              <w:right w:val="single" w:color="000000" w:sz="4" w:space="0"/>
            </w:tcBorders>
            <w:vAlign w:val="center"/>
          </w:tcPr>
          <w:p w14:paraId="5B12C0C2">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备注</w:t>
            </w:r>
          </w:p>
        </w:tc>
      </w:tr>
      <w:tr w14:paraId="75494D07">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048C788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7C69166">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6640FB7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0D71F80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7076DDA8">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7D3C8AA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3FAB6CB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49E0FA14">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41E63B7D">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28917F7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5AE22C1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5ED19FF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77920F6">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30CF0CA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2939C13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35E0DB1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5E18312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106E9122">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3D63501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50CE955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9C4F76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0A2F5BA4">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16238F6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1804A48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090E8C4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37AA092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76385E4E">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6A0C948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599D7D9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5B67DF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126FE80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52992848">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10317C0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1A4E8F1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7A405A4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112D0ADB">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70ADEC5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4E14F6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1C709D3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1192046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76383374">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64D03E3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6113163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73273EF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33DBDFAE">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7929EC2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525D6F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E0A902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698AB3B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75674D8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2EE2102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02CB477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0AF0B26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197A83A1">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3DCA0EF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26411E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5F3B95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1D0A4E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584FD2B4">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0965914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0940B043">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128A446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6997DD7D">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1DB3B6E8">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DC5D76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A3D7D8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55FB58F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2875B5A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0027BE0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19E8D4F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0E70861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bl>
    <w:p w14:paraId="2273ED0A">
      <w:pPr>
        <w:widowControl/>
        <w:shd w:val="clear" w:color="auto" w:fill="FFFFFF"/>
        <w:spacing w:line="360" w:lineRule="auto"/>
        <w:jc w:val="lef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说明：合同等证明材料附后。</w:t>
      </w:r>
    </w:p>
    <w:p w14:paraId="37F4757F">
      <w:pPr>
        <w:keepNext w:val="0"/>
        <w:keepLines w:val="0"/>
        <w:pageBreakBefore w:val="0"/>
        <w:spacing w:line="360" w:lineRule="auto"/>
        <w:ind w:right="180" w:firstLine="480"/>
        <w:jc w:val="both"/>
        <w:rPr>
          <w:rFonts w:hint="eastAsia" w:ascii="宋体" w:hAnsi="宋体"/>
          <w:color w:val="000000"/>
          <w:sz w:val="24"/>
          <w:szCs w:val="24"/>
          <w:highlight w:val="none"/>
        </w:rPr>
      </w:pPr>
    </w:p>
    <w:p w14:paraId="139E3333">
      <w:pPr>
        <w:keepNext w:val="0"/>
        <w:keepLines w:val="0"/>
        <w:pageBreakBefore w:val="0"/>
        <w:spacing w:line="360" w:lineRule="auto"/>
        <w:ind w:right="180" w:firstLine="480"/>
        <w:jc w:val="both"/>
        <w:rPr>
          <w:rFonts w:hint="eastAsia" w:ascii="宋体" w:hAnsi="宋体"/>
          <w:color w:val="000000"/>
          <w:sz w:val="24"/>
          <w:szCs w:val="24"/>
          <w:highlight w:val="none"/>
        </w:rPr>
      </w:pPr>
      <w:r>
        <w:rPr>
          <w:rFonts w:hint="eastAsia" w:ascii="宋体" w:hAnsi="宋体"/>
          <w:color w:val="000000"/>
          <w:sz w:val="24"/>
          <w:szCs w:val="24"/>
          <w:highlight w:val="none"/>
        </w:rPr>
        <w:t>企业名称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加盖公章</w:t>
      </w:r>
      <w:r>
        <w:rPr>
          <w:rFonts w:hint="eastAsia" w:ascii="宋体" w:hAnsi="宋体"/>
          <w:color w:val="000000"/>
          <w:sz w:val="24"/>
          <w:szCs w:val="24"/>
          <w:highlight w:val="none"/>
        </w:rPr>
        <w:t>）</w:t>
      </w:r>
    </w:p>
    <w:p w14:paraId="1B2195E3">
      <w:pPr>
        <w:keepNext w:val="0"/>
        <w:keepLines w:val="0"/>
        <w:pageBreakBefore w:val="0"/>
        <w:spacing w:line="360" w:lineRule="auto"/>
        <w:ind w:firstLine="480"/>
        <w:rPr>
          <w:rFonts w:hint="eastAsia"/>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55BEED73">
      <w:pPr>
        <w:rPr>
          <w:rFonts w:hint="eastAsia"/>
          <w:color w:val="000000"/>
          <w:sz w:val="24"/>
          <w:szCs w:val="24"/>
          <w:highlight w:val="none"/>
        </w:rPr>
      </w:pPr>
      <w:r>
        <w:rPr>
          <w:rFonts w:hint="eastAsia"/>
          <w:color w:val="000000"/>
          <w:sz w:val="24"/>
          <w:szCs w:val="24"/>
          <w:highlight w:val="none"/>
        </w:rPr>
        <w:br w:type="page"/>
      </w:r>
    </w:p>
    <w:p w14:paraId="2154CA57">
      <w:pPr>
        <w:spacing w:line="360" w:lineRule="auto"/>
        <w:ind w:firstLine="0"/>
        <w:jc w:val="left"/>
        <w:rPr>
          <w:rFonts w:hint="eastAsia"/>
          <w:color w:val="000000"/>
          <w:spacing w:val="-2"/>
          <w:sz w:val="21"/>
          <w:szCs w:val="21"/>
          <w:highlight w:val="none"/>
        </w:rPr>
      </w:pPr>
      <w:r>
        <w:rPr>
          <w:rFonts w:hint="eastAsia" w:ascii="黑体" w:hAnsi="黑体" w:eastAsia="黑体" w:cs="Times New Roman"/>
          <w:i w:val="0"/>
          <w:iCs/>
          <w:color w:val="000000"/>
          <w:sz w:val="32"/>
          <w:szCs w:val="32"/>
          <w:highlight w:val="none"/>
          <w:u w:val="none"/>
          <w:lang w:val="en-US" w:eastAsia="zh-CN"/>
        </w:rPr>
        <w:t>十三、项目负责人类似业绩情况表</w:t>
      </w:r>
    </w:p>
    <w:p w14:paraId="433DA38D">
      <w:pPr>
        <w:pStyle w:val="200"/>
        <w:tabs>
          <w:tab w:val="left" w:pos="8145"/>
        </w:tabs>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2"/>
          <w:sz w:val="24"/>
          <w:szCs w:val="24"/>
          <w:highlight w:val="none"/>
        </w:rPr>
        <w:t>项目名称</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2"/>
          <w:sz w:val="24"/>
          <w:szCs w:val="24"/>
          <w:highlight w:val="none"/>
        </w:rPr>
        <w:t>项目编号</w:t>
      </w:r>
      <w:r>
        <w:rPr>
          <w:rFonts w:hint="eastAsia" w:ascii="宋体" w:hAnsi="宋体" w:eastAsia="宋体" w:cs="宋体"/>
          <w:color w:val="000000"/>
          <w:spacing w:val="-10"/>
          <w:sz w:val="24"/>
          <w:szCs w:val="24"/>
          <w:highlight w:val="none"/>
        </w:rPr>
        <w:t>：</w:t>
      </w:r>
    </w:p>
    <w:tbl>
      <w:tblPr>
        <w:tblStyle w:val="33"/>
        <w:tblW w:w="9956" w:type="dxa"/>
        <w:jc w:val="center"/>
        <w:tblLayout w:type="fixed"/>
        <w:tblCellMar>
          <w:top w:w="0" w:type="dxa"/>
          <w:left w:w="108" w:type="dxa"/>
          <w:bottom w:w="0" w:type="dxa"/>
          <w:right w:w="108" w:type="dxa"/>
        </w:tblCellMar>
      </w:tblPr>
      <w:tblGrid>
        <w:gridCol w:w="713"/>
        <w:gridCol w:w="1186"/>
        <w:gridCol w:w="1186"/>
        <w:gridCol w:w="1186"/>
        <w:gridCol w:w="1893"/>
        <w:gridCol w:w="1421"/>
        <w:gridCol w:w="1658"/>
        <w:gridCol w:w="713"/>
      </w:tblGrid>
      <w:tr w14:paraId="2ABE33F5">
        <w:tblPrEx>
          <w:tblCellMar>
            <w:top w:w="0" w:type="dxa"/>
            <w:left w:w="108" w:type="dxa"/>
            <w:bottom w:w="0" w:type="dxa"/>
            <w:right w:w="108" w:type="dxa"/>
          </w:tblCellMar>
        </w:tblPrEx>
        <w:trPr>
          <w:trHeight w:val="0" w:hRule="atLeast"/>
          <w:tblHeader/>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0F737A66">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1186" w:type="dxa"/>
            <w:tcBorders>
              <w:top w:val="single" w:color="000000" w:sz="4" w:space="0"/>
              <w:left w:val="nil"/>
              <w:bottom w:val="single" w:color="000000" w:sz="4" w:space="0"/>
              <w:right w:val="single" w:color="000000" w:sz="4" w:space="0"/>
            </w:tcBorders>
            <w:vAlign w:val="center"/>
          </w:tcPr>
          <w:p w14:paraId="27009E3C">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项目名称</w:t>
            </w:r>
          </w:p>
        </w:tc>
        <w:tc>
          <w:tcPr>
            <w:tcW w:w="1186" w:type="dxa"/>
            <w:tcBorders>
              <w:top w:val="single" w:color="000000" w:sz="4" w:space="0"/>
              <w:left w:val="nil"/>
              <w:bottom w:val="single" w:color="000000" w:sz="4" w:space="0"/>
              <w:right w:val="single" w:color="000000" w:sz="4" w:space="0"/>
            </w:tcBorders>
            <w:vAlign w:val="center"/>
          </w:tcPr>
          <w:p w14:paraId="2E9F48B8">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业主单位</w:t>
            </w:r>
          </w:p>
        </w:tc>
        <w:tc>
          <w:tcPr>
            <w:tcW w:w="1186" w:type="dxa"/>
            <w:tcBorders>
              <w:top w:val="single" w:color="000000" w:sz="4" w:space="0"/>
              <w:left w:val="nil"/>
              <w:bottom w:val="single" w:color="000000" w:sz="4" w:space="0"/>
              <w:right w:val="single" w:color="000000" w:sz="4" w:space="0"/>
            </w:tcBorders>
            <w:vAlign w:val="center"/>
          </w:tcPr>
          <w:p w14:paraId="01531FD2">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项目规模</w:t>
            </w:r>
          </w:p>
        </w:tc>
        <w:tc>
          <w:tcPr>
            <w:tcW w:w="1893" w:type="dxa"/>
            <w:tcBorders>
              <w:top w:val="single" w:color="000000" w:sz="4" w:space="0"/>
              <w:left w:val="nil"/>
              <w:bottom w:val="single" w:color="000000" w:sz="4" w:space="0"/>
              <w:right w:val="single" w:color="000000" w:sz="4" w:space="0"/>
            </w:tcBorders>
            <w:vAlign w:val="center"/>
          </w:tcPr>
          <w:p w14:paraId="790E497F">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签约及服务时间</w:t>
            </w:r>
          </w:p>
        </w:tc>
        <w:tc>
          <w:tcPr>
            <w:tcW w:w="1421" w:type="dxa"/>
            <w:tcBorders>
              <w:top w:val="single" w:color="000000" w:sz="4" w:space="0"/>
              <w:left w:val="nil"/>
              <w:bottom w:val="single" w:color="000000" w:sz="4" w:space="0"/>
              <w:right w:val="single" w:color="000000" w:sz="4" w:space="0"/>
            </w:tcBorders>
            <w:vAlign w:val="center"/>
          </w:tcPr>
          <w:p w14:paraId="1D31198D">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项目负责人</w:t>
            </w:r>
          </w:p>
        </w:tc>
        <w:tc>
          <w:tcPr>
            <w:tcW w:w="1658" w:type="dxa"/>
            <w:tcBorders>
              <w:top w:val="single" w:color="000000" w:sz="4" w:space="0"/>
              <w:left w:val="nil"/>
              <w:bottom w:val="single" w:color="000000" w:sz="4" w:space="0"/>
              <w:right w:val="single" w:color="000000" w:sz="4" w:space="0"/>
            </w:tcBorders>
            <w:vAlign w:val="center"/>
          </w:tcPr>
          <w:p w14:paraId="4F8ACD31">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联系人及电话</w:t>
            </w:r>
          </w:p>
        </w:tc>
        <w:tc>
          <w:tcPr>
            <w:tcW w:w="713" w:type="dxa"/>
            <w:tcBorders>
              <w:top w:val="single" w:color="000000" w:sz="4" w:space="0"/>
              <w:left w:val="nil"/>
              <w:bottom w:val="single" w:color="000000" w:sz="4" w:space="0"/>
              <w:right w:val="single" w:color="000000" w:sz="4" w:space="0"/>
            </w:tcBorders>
            <w:vAlign w:val="center"/>
          </w:tcPr>
          <w:p w14:paraId="3F52F0DB">
            <w:pPr>
              <w:widowControl/>
              <w:snapToGrid w:val="0"/>
              <w:spacing w:line="240" w:lineRule="auto"/>
              <w:ind w:left="0" w:leftChars="0" w:right="0" w:rightChars="0" w:firstLine="0" w:firstLineChars="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备注</w:t>
            </w:r>
          </w:p>
        </w:tc>
      </w:tr>
      <w:tr w14:paraId="45161E0E">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5D6B78A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C07547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67835E8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9D39F0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6E2B7A9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05C2995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71A9F0E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0FE2436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5ED842D9">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4B77C4E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3547C0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B74F89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BE5AC26">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3C777178">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54A0462D">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1D233D34">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3538EE4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78DE7DF8">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7B6B687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3AE61654">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3371B7B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44E7262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0E2DD07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73E0B81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58C471A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3B1B3C6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22665CF0">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2160D02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096EAAA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0CEDFD7D">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7779DCD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5BB89DAD">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165FDC7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131C0D7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08C6608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2C110E04">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54DE5DC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6932229D">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313ABD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0D231AD3">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3ED6FD4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6D76468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2CD3407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03FB0B38">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25FFC394">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598D6CC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6BDF28E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9E70253">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04F766E">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3CF53C0B">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6EE05B5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15147012">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161C19F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021DD33B">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04F53FB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36B2EE3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6BEAEF4D">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961892C">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151E5085">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5E8A3B2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694E6830">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172288C8">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r w14:paraId="5450427C">
        <w:tblPrEx>
          <w:tblCellMar>
            <w:top w:w="0" w:type="dxa"/>
            <w:left w:w="108" w:type="dxa"/>
            <w:bottom w:w="0" w:type="dxa"/>
            <w:right w:w="108" w:type="dxa"/>
          </w:tblCellMar>
        </w:tblPrEx>
        <w:trPr>
          <w:trHeight w:val="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14:paraId="318878F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2D76B35D">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33DE60C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186" w:type="dxa"/>
            <w:tcBorders>
              <w:top w:val="single" w:color="000000" w:sz="4" w:space="0"/>
              <w:left w:val="nil"/>
              <w:bottom w:val="single" w:color="000000" w:sz="4" w:space="0"/>
              <w:right w:val="single" w:color="000000" w:sz="4" w:space="0"/>
            </w:tcBorders>
            <w:vAlign w:val="center"/>
          </w:tcPr>
          <w:p w14:paraId="571EB4C9">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893" w:type="dxa"/>
            <w:tcBorders>
              <w:top w:val="single" w:color="000000" w:sz="4" w:space="0"/>
              <w:left w:val="nil"/>
              <w:bottom w:val="single" w:color="000000" w:sz="4" w:space="0"/>
              <w:right w:val="single" w:color="000000" w:sz="4" w:space="0"/>
            </w:tcBorders>
            <w:vAlign w:val="center"/>
          </w:tcPr>
          <w:p w14:paraId="1CA40B61">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421" w:type="dxa"/>
            <w:tcBorders>
              <w:top w:val="single" w:color="000000" w:sz="4" w:space="0"/>
              <w:left w:val="nil"/>
              <w:bottom w:val="single" w:color="000000" w:sz="4" w:space="0"/>
              <w:right w:val="single" w:color="000000" w:sz="4" w:space="0"/>
            </w:tcBorders>
            <w:vAlign w:val="center"/>
          </w:tcPr>
          <w:p w14:paraId="34A8DC6A">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1658" w:type="dxa"/>
            <w:tcBorders>
              <w:top w:val="single" w:color="000000" w:sz="4" w:space="0"/>
              <w:left w:val="nil"/>
              <w:bottom w:val="single" w:color="000000" w:sz="4" w:space="0"/>
              <w:right w:val="single" w:color="000000" w:sz="4" w:space="0"/>
            </w:tcBorders>
            <w:vAlign w:val="center"/>
          </w:tcPr>
          <w:p w14:paraId="445D79CF">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c>
          <w:tcPr>
            <w:tcW w:w="713" w:type="dxa"/>
            <w:tcBorders>
              <w:top w:val="single" w:color="000000" w:sz="4" w:space="0"/>
              <w:left w:val="nil"/>
              <w:bottom w:val="single" w:color="000000" w:sz="4" w:space="0"/>
              <w:right w:val="single" w:color="000000" w:sz="4" w:space="0"/>
            </w:tcBorders>
            <w:vAlign w:val="center"/>
          </w:tcPr>
          <w:p w14:paraId="6ED30237">
            <w:pPr>
              <w:widowControl/>
              <w:snapToGrid w:val="0"/>
              <w:spacing w:line="240" w:lineRule="auto"/>
              <w:ind w:left="0" w:leftChars="0" w:right="0" w:rightChars="0" w:firstLine="0" w:firstLineChars="0"/>
              <w:jc w:val="center"/>
              <w:rPr>
                <w:rFonts w:hint="eastAsia" w:ascii="宋体" w:hAnsi="宋体" w:eastAsia="宋体" w:cs="宋体"/>
                <w:color w:val="000000"/>
                <w:sz w:val="24"/>
                <w:szCs w:val="24"/>
                <w:highlight w:val="none"/>
              </w:rPr>
            </w:pPr>
          </w:p>
        </w:tc>
      </w:tr>
    </w:tbl>
    <w:p w14:paraId="2E1B5E3A">
      <w:pPr>
        <w:widowControl/>
        <w:shd w:val="clear" w:color="auto" w:fill="FFFFFF"/>
        <w:spacing w:line="360" w:lineRule="auto"/>
        <w:jc w:val="lef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说明：合同等证明材料附后。</w:t>
      </w:r>
    </w:p>
    <w:p w14:paraId="45C60D1E">
      <w:pPr>
        <w:keepNext w:val="0"/>
        <w:keepLines w:val="0"/>
        <w:pageBreakBefore w:val="0"/>
        <w:spacing w:line="360" w:lineRule="auto"/>
        <w:ind w:right="180" w:firstLine="480"/>
        <w:jc w:val="both"/>
        <w:rPr>
          <w:rFonts w:hint="eastAsia" w:ascii="宋体" w:hAnsi="宋体" w:eastAsia="宋体" w:cs="宋体"/>
          <w:color w:val="000000"/>
          <w:sz w:val="24"/>
          <w:szCs w:val="24"/>
          <w:highlight w:val="none"/>
        </w:rPr>
      </w:pPr>
    </w:p>
    <w:p w14:paraId="40C0BE86">
      <w:pPr>
        <w:keepNext w:val="0"/>
        <w:keepLines w:val="0"/>
        <w:pageBreakBefore w:val="0"/>
        <w:spacing w:line="360" w:lineRule="auto"/>
        <w:ind w:right="180" w:firstLine="480"/>
        <w:jc w:val="both"/>
        <w:rPr>
          <w:rFonts w:hint="eastAsia" w:ascii="宋体" w:hAnsi="宋体"/>
          <w:color w:val="000000"/>
          <w:sz w:val="24"/>
          <w:szCs w:val="24"/>
          <w:highlight w:val="none"/>
        </w:rPr>
      </w:pPr>
      <w:r>
        <w:rPr>
          <w:rFonts w:hint="eastAsia" w:ascii="宋体" w:hAnsi="宋体"/>
          <w:color w:val="000000"/>
          <w:sz w:val="24"/>
          <w:szCs w:val="24"/>
          <w:highlight w:val="none"/>
        </w:rPr>
        <w:t>企业名称</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加盖公章</w:t>
      </w:r>
      <w:r>
        <w:rPr>
          <w:rFonts w:hint="eastAsia" w:ascii="宋体" w:hAnsi="宋体"/>
          <w:color w:val="000000"/>
          <w:sz w:val="24"/>
          <w:szCs w:val="24"/>
          <w:highlight w:val="none"/>
        </w:rPr>
        <w:t>）</w:t>
      </w:r>
    </w:p>
    <w:p w14:paraId="0A67E4C2">
      <w:pPr>
        <w:keepNext w:val="0"/>
        <w:keepLines w:val="0"/>
        <w:pageBreakBefore w:val="0"/>
        <w:spacing w:line="360" w:lineRule="auto"/>
        <w:ind w:firstLine="480"/>
        <w:rPr>
          <w:rFonts w:hint="eastAsia"/>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27C42CA0">
      <w:pPr>
        <w:pStyle w:val="264"/>
        <w:rPr>
          <w:rFonts w:hint="eastAsia"/>
          <w:color w:val="000000"/>
          <w:sz w:val="24"/>
          <w:szCs w:val="24"/>
          <w:highlight w:val="none"/>
        </w:rPr>
      </w:pPr>
    </w:p>
    <w:p w14:paraId="0F7D4F16">
      <w:pPr>
        <w:rPr>
          <w:rFonts w:hint="eastAsia"/>
          <w:color w:val="000000"/>
          <w:sz w:val="24"/>
          <w:szCs w:val="24"/>
          <w:highlight w:val="none"/>
        </w:rPr>
      </w:pPr>
    </w:p>
    <w:p w14:paraId="101F9999">
      <w:pPr>
        <w:pStyle w:val="264"/>
        <w:rPr>
          <w:rFonts w:hint="eastAsia"/>
          <w:color w:val="000000"/>
          <w:highlight w:val="none"/>
        </w:rPr>
      </w:pPr>
    </w:p>
    <w:p w14:paraId="497DB79E">
      <w:pPr>
        <w:numPr>
          <w:ilvl w:val="0"/>
          <w:numId w:val="4"/>
        </w:numPr>
        <w:spacing w:line="360" w:lineRule="auto"/>
        <w:ind w:firstLine="0"/>
        <w:jc w:val="left"/>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拟投入本项目的设备表</w:t>
      </w:r>
    </w:p>
    <w:p w14:paraId="4F94698F">
      <w:pPr>
        <w:pStyle w:val="200"/>
        <w:tabs>
          <w:tab w:val="left" w:pos="8145"/>
        </w:tabs>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color w:val="000000"/>
          <w:spacing w:val="-2"/>
          <w:sz w:val="24"/>
          <w:szCs w:val="24"/>
          <w:highlight w:val="none"/>
        </w:rPr>
        <w:t>项目名称</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2"/>
          <w:sz w:val="24"/>
          <w:szCs w:val="24"/>
          <w:highlight w:val="none"/>
        </w:rPr>
        <w:t>项目编号</w:t>
      </w:r>
      <w:r>
        <w:rPr>
          <w:rFonts w:hint="eastAsia" w:ascii="宋体" w:hAnsi="宋体" w:eastAsia="宋体" w:cs="宋体"/>
          <w:color w:val="000000"/>
          <w:spacing w:val="-10"/>
          <w:sz w:val="24"/>
          <w:szCs w:val="24"/>
          <w:highlight w:val="none"/>
        </w:rPr>
        <w:t>：</w:t>
      </w:r>
    </w:p>
    <w:tbl>
      <w:tblPr>
        <w:tblStyle w:val="33"/>
        <w:tblW w:w="984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8"/>
        <w:gridCol w:w="1338"/>
        <w:gridCol w:w="2425"/>
        <w:gridCol w:w="662"/>
        <w:gridCol w:w="625"/>
        <w:gridCol w:w="1413"/>
        <w:gridCol w:w="1362"/>
        <w:gridCol w:w="1188"/>
      </w:tblGrid>
      <w:tr w14:paraId="7E0D9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33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3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62E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设备名称</w:t>
            </w:r>
          </w:p>
        </w:tc>
        <w:tc>
          <w:tcPr>
            <w:tcW w:w="2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AB3E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规格/型号/产地</w:t>
            </w:r>
          </w:p>
        </w:tc>
        <w:tc>
          <w:tcPr>
            <w:tcW w:w="6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B59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71BC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4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BBC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目前性能状况</w:t>
            </w:r>
          </w:p>
        </w:tc>
        <w:tc>
          <w:tcPr>
            <w:tcW w:w="13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F1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自有/租赁</w:t>
            </w: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7AB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7477D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708FC">
            <w:pPr>
              <w:jc w:val="center"/>
              <w:rPr>
                <w:rFonts w:hint="eastAsia" w:ascii="宋体" w:hAnsi="宋体" w:eastAsia="宋体" w:cs="宋体"/>
                <w:i w:val="0"/>
                <w:iCs w:val="0"/>
                <w:color w:val="000000"/>
                <w:sz w:val="24"/>
                <w:szCs w:val="24"/>
                <w:u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BF8C3">
            <w:pPr>
              <w:jc w:val="center"/>
              <w:rPr>
                <w:rFonts w:hint="eastAsia" w:ascii="宋体" w:hAnsi="宋体" w:eastAsia="宋体" w:cs="宋体"/>
                <w:i w:val="0"/>
                <w:iCs w:val="0"/>
                <w:color w:val="000000"/>
                <w:sz w:val="24"/>
                <w:szCs w:val="24"/>
                <w:u w:val="none"/>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E29D3">
            <w:pPr>
              <w:jc w:val="center"/>
              <w:rPr>
                <w:rFonts w:hint="eastAsia" w:ascii="宋体" w:hAnsi="宋体" w:eastAsia="宋体" w:cs="宋体"/>
                <w:i w:val="0"/>
                <w:iCs w:val="0"/>
                <w:color w:val="000000"/>
                <w:sz w:val="24"/>
                <w:szCs w:val="24"/>
                <w:u w:val="none"/>
              </w:rPr>
            </w:pPr>
          </w:p>
        </w:tc>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35D25">
            <w:pPr>
              <w:jc w:val="center"/>
              <w:rPr>
                <w:rFonts w:hint="eastAsia" w:ascii="宋体" w:hAnsi="宋体" w:eastAsia="宋体" w:cs="宋体"/>
                <w:i w:val="0"/>
                <w:iCs w:val="0"/>
                <w:color w:val="000000"/>
                <w:sz w:val="24"/>
                <w:szCs w:val="24"/>
                <w:u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1EC8D">
            <w:pPr>
              <w:jc w:val="center"/>
              <w:rPr>
                <w:rFonts w:hint="eastAsia" w:ascii="宋体" w:hAnsi="宋体" w:eastAsia="宋体" w:cs="宋体"/>
                <w:i w:val="0"/>
                <w:iCs w:val="0"/>
                <w:color w:val="000000"/>
                <w:sz w:val="24"/>
                <w:szCs w:val="24"/>
                <w:u w:val="none"/>
              </w:rPr>
            </w:pPr>
          </w:p>
        </w:tc>
        <w:tc>
          <w:tcPr>
            <w:tcW w:w="14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748B9">
            <w:pPr>
              <w:jc w:val="center"/>
              <w:rPr>
                <w:rFonts w:hint="eastAsia" w:ascii="宋体" w:hAnsi="宋体" w:eastAsia="宋体" w:cs="宋体"/>
                <w:i w:val="0"/>
                <w:iCs w:val="0"/>
                <w:color w:val="000000"/>
                <w:sz w:val="24"/>
                <w:szCs w:val="24"/>
                <w:u w:val="none"/>
              </w:rPr>
            </w:pPr>
          </w:p>
        </w:tc>
        <w:tc>
          <w:tcPr>
            <w:tcW w:w="13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2B6DE">
            <w:pPr>
              <w:jc w:val="center"/>
              <w:rPr>
                <w:rFonts w:hint="eastAsia" w:ascii="宋体" w:hAnsi="宋体" w:eastAsia="宋体" w:cs="宋体"/>
                <w:i w:val="0"/>
                <w:iCs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146BC">
            <w:pPr>
              <w:jc w:val="center"/>
              <w:rPr>
                <w:rFonts w:hint="eastAsia" w:ascii="宋体" w:hAnsi="宋体" w:eastAsia="宋体" w:cs="宋体"/>
                <w:i w:val="0"/>
                <w:iCs w:val="0"/>
                <w:color w:val="000000"/>
                <w:sz w:val="24"/>
                <w:szCs w:val="24"/>
                <w:u w:val="none"/>
              </w:rPr>
            </w:pPr>
          </w:p>
        </w:tc>
      </w:tr>
      <w:tr w14:paraId="7D43E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71105">
            <w:pPr>
              <w:jc w:val="center"/>
              <w:rPr>
                <w:rFonts w:hint="eastAsia" w:ascii="宋体" w:hAnsi="宋体" w:eastAsia="宋体" w:cs="宋体"/>
                <w:i w:val="0"/>
                <w:iCs w:val="0"/>
                <w:color w:val="000000"/>
                <w:sz w:val="24"/>
                <w:szCs w:val="24"/>
                <w:u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AD0F9">
            <w:pPr>
              <w:jc w:val="center"/>
              <w:rPr>
                <w:rFonts w:hint="eastAsia" w:ascii="宋体" w:hAnsi="宋体" w:eastAsia="宋体" w:cs="宋体"/>
                <w:i w:val="0"/>
                <w:iCs w:val="0"/>
                <w:color w:val="000000"/>
                <w:sz w:val="24"/>
                <w:szCs w:val="24"/>
                <w:u w:val="none"/>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7A590">
            <w:pPr>
              <w:jc w:val="center"/>
              <w:rPr>
                <w:rFonts w:hint="eastAsia" w:ascii="宋体" w:hAnsi="宋体" w:eastAsia="宋体" w:cs="宋体"/>
                <w:i w:val="0"/>
                <w:iCs w:val="0"/>
                <w:color w:val="000000"/>
                <w:sz w:val="24"/>
                <w:szCs w:val="24"/>
                <w:u w:val="none"/>
              </w:rPr>
            </w:pPr>
          </w:p>
        </w:tc>
        <w:tc>
          <w:tcPr>
            <w:tcW w:w="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2DCC5">
            <w:pPr>
              <w:jc w:val="center"/>
              <w:rPr>
                <w:rFonts w:hint="eastAsia" w:ascii="宋体" w:hAnsi="宋体" w:eastAsia="宋体" w:cs="宋体"/>
                <w:i w:val="0"/>
                <w:iCs w:val="0"/>
                <w:color w:val="000000"/>
                <w:sz w:val="24"/>
                <w:szCs w:val="24"/>
                <w:u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B6D29">
            <w:pPr>
              <w:jc w:val="center"/>
              <w:rPr>
                <w:rFonts w:hint="eastAsia" w:ascii="宋体" w:hAnsi="宋体" w:eastAsia="宋体" w:cs="宋体"/>
                <w:i w:val="0"/>
                <w:iCs w:val="0"/>
                <w:color w:val="000000"/>
                <w:sz w:val="24"/>
                <w:szCs w:val="24"/>
                <w:u w:val="none"/>
              </w:rPr>
            </w:pPr>
          </w:p>
        </w:tc>
        <w:tc>
          <w:tcPr>
            <w:tcW w:w="14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C2B71">
            <w:pPr>
              <w:jc w:val="center"/>
              <w:rPr>
                <w:rFonts w:hint="eastAsia" w:ascii="宋体" w:hAnsi="宋体" w:eastAsia="宋体" w:cs="宋体"/>
                <w:i w:val="0"/>
                <w:iCs w:val="0"/>
                <w:color w:val="000000"/>
                <w:sz w:val="24"/>
                <w:szCs w:val="24"/>
                <w:u w:val="none"/>
              </w:rPr>
            </w:pPr>
          </w:p>
        </w:tc>
        <w:tc>
          <w:tcPr>
            <w:tcW w:w="13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C2634">
            <w:pPr>
              <w:jc w:val="center"/>
              <w:rPr>
                <w:rFonts w:hint="eastAsia" w:ascii="宋体" w:hAnsi="宋体" w:eastAsia="宋体" w:cs="宋体"/>
                <w:i w:val="0"/>
                <w:iCs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7494">
            <w:pPr>
              <w:jc w:val="center"/>
              <w:rPr>
                <w:rFonts w:hint="eastAsia" w:ascii="宋体" w:hAnsi="宋体" w:eastAsia="宋体" w:cs="宋体"/>
                <w:i w:val="0"/>
                <w:iCs w:val="0"/>
                <w:color w:val="000000"/>
                <w:sz w:val="24"/>
                <w:szCs w:val="24"/>
                <w:u w:val="none"/>
              </w:rPr>
            </w:pPr>
          </w:p>
        </w:tc>
      </w:tr>
      <w:tr w14:paraId="6E2F7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DCC6">
            <w:pPr>
              <w:rPr>
                <w:rFonts w:hint="eastAsia" w:ascii="宋体" w:hAnsi="宋体" w:eastAsia="宋体" w:cs="宋体"/>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87FF">
            <w:pPr>
              <w:rPr>
                <w:rFonts w:hint="eastAsia" w:ascii="宋体" w:hAnsi="宋体" w:eastAsia="宋体" w:cs="宋体"/>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3E5F07D5">
            <w:pPr>
              <w:rPr>
                <w:rFonts w:hint="eastAsia" w:ascii="宋体" w:hAnsi="宋体" w:eastAsia="宋体" w:cs="宋体"/>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121D9A73">
            <w:pPr>
              <w:rPr>
                <w:rFonts w:hint="eastAsia" w:ascii="宋体" w:hAnsi="宋体" w:eastAsia="宋体" w:cs="宋体"/>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0B40F034">
            <w:pPr>
              <w:rPr>
                <w:rFonts w:hint="eastAsia" w:ascii="宋体" w:hAnsi="宋体" w:eastAsia="宋体" w:cs="宋体"/>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336E6219">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6D58DF6A">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4CC43AD3">
            <w:pPr>
              <w:rPr>
                <w:rFonts w:hint="eastAsia" w:ascii="宋体" w:hAnsi="宋体" w:eastAsia="宋体" w:cs="宋体"/>
                <w:b/>
                <w:bCs/>
                <w:i w:val="0"/>
                <w:iCs w:val="0"/>
                <w:color w:val="000000"/>
                <w:sz w:val="24"/>
                <w:szCs w:val="24"/>
                <w:u w:val="none"/>
              </w:rPr>
            </w:pPr>
          </w:p>
        </w:tc>
      </w:tr>
      <w:tr w14:paraId="0AA78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top"/>
          </w:tcPr>
          <w:p w14:paraId="72865993">
            <w:pPr>
              <w:rPr>
                <w:rFonts w:hint="eastAsia" w:ascii="宋体" w:hAnsi="宋体" w:eastAsia="宋体" w:cs="宋体"/>
                <w:b/>
                <w:bCs/>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top"/>
          </w:tcPr>
          <w:p w14:paraId="622DEEEC">
            <w:pPr>
              <w:rPr>
                <w:rFonts w:hint="eastAsia" w:ascii="宋体" w:hAnsi="宋体" w:eastAsia="宋体" w:cs="宋体"/>
                <w:b/>
                <w:bCs/>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4B874716">
            <w:pPr>
              <w:rPr>
                <w:rFonts w:hint="eastAsia" w:ascii="宋体" w:hAnsi="宋体" w:eastAsia="宋体" w:cs="宋体"/>
                <w:b/>
                <w:bCs/>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457F5025">
            <w:pPr>
              <w:rPr>
                <w:rFonts w:hint="eastAsia" w:ascii="宋体" w:hAnsi="宋体" w:eastAsia="宋体" w:cs="宋体"/>
                <w:b/>
                <w:bCs/>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7B29F072">
            <w:pPr>
              <w:rPr>
                <w:rFonts w:hint="eastAsia" w:ascii="宋体" w:hAnsi="宋体" w:eastAsia="宋体" w:cs="宋体"/>
                <w:b/>
                <w:bCs/>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1CAC840A">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250548B4">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5F178188">
            <w:pPr>
              <w:rPr>
                <w:rFonts w:hint="eastAsia" w:ascii="宋体" w:hAnsi="宋体" w:eastAsia="宋体" w:cs="宋体"/>
                <w:b/>
                <w:bCs/>
                <w:i w:val="0"/>
                <w:iCs w:val="0"/>
                <w:color w:val="000000"/>
                <w:sz w:val="24"/>
                <w:szCs w:val="24"/>
                <w:u w:val="none"/>
              </w:rPr>
            </w:pPr>
          </w:p>
        </w:tc>
      </w:tr>
      <w:tr w14:paraId="59C07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top"/>
          </w:tcPr>
          <w:p w14:paraId="629B2C5A">
            <w:pPr>
              <w:rPr>
                <w:rFonts w:hint="eastAsia" w:ascii="宋体" w:hAnsi="宋体" w:eastAsia="宋体" w:cs="宋体"/>
                <w:b/>
                <w:bCs/>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top"/>
          </w:tcPr>
          <w:p w14:paraId="788F3253">
            <w:pPr>
              <w:rPr>
                <w:rFonts w:hint="eastAsia" w:ascii="宋体" w:hAnsi="宋体" w:eastAsia="宋体" w:cs="宋体"/>
                <w:b/>
                <w:bCs/>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1CB84FFE">
            <w:pPr>
              <w:rPr>
                <w:rFonts w:hint="eastAsia" w:ascii="宋体" w:hAnsi="宋体" w:eastAsia="宋体" w:cs="宋体"/>
                <w:b/>
                <w:bCs/>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3C9E3781">
            <w:pPr>
              <w:rPr>
                <w:rFonts w:hint="eastAsia" w:ascii="宋体" w:hAnsi="宋体" w:eastAsia="宋体" w:cs="宋体"/>
                <w:b/>
                <w:bCs/>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19C07D46">
            <w:pPr>
              <w:rPr>
                <w:rFonts w:hint="eastAsia" w:ascii="宋体" w:hAnsi="宋体" w:eastAsia="宋体" w:cs="宋体"/>
                <w:b/>
                <w:bCs/>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1440BDD4">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0B30B544">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59377529">
            <w:pPr>
              <w:rPr>
                <w:rFonts w:hint="eastAsia" w:ascii="宋体" w:hAnsi="宋体" w:eastAsia="宋体" w:cs="宋体"/>
                <w:b/>
                <w:bCs/>
                <w:i w:val="0"/>
                <w:iCs w:val="0"/>
                <w:color w:val="000000"/>
                <w:sz w:val="24"/>
                <w:szCs w:val="24"/>
                <w:u w:val="none"/>
              </w:rPr>
            </w:pPr>
          </w:p>
        </w:tc>
      </w:tr>
      <w:tr w14:paraId="279A7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top"/>
          </w:tcPr>
          <w:p w14:paraId="36A1F043">
            <w:pPr>
              <w:rPr>
                <w:rFonts w:hint="eastAsia" w:ascii="宋体" w:hAnsi="宋体" w:eastAsia="宋体" w:cs="宋体"/>
                <w:b/>
                <w:bCs/>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top"/>
          </w:tcPr>
          <w:p w14:paraId="6E2E1EC7">
            <w:pPr>
              <w:rPr>
                <w:rFonts w:hint="eastAsia" w:ascii="宋体" w:hAnsi="宋体" w:eastAsia="宋体" w:cs="宋体"/>
                <w:b/>
                <w:bCs/>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5DB7B3CF">
            <w:pPr>
              <w:rPr>
                <w:rFonts w:hint="eastAsia" w:ascii="宋体" w:hAnsi="宋体" w:eastAsia="宋体" w:cs="宋体"/>
                <w:b/>
                <w:bCs/>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39440968">
            <w:pPr>
              <w:rPr>
                <w:rFonts w:hint="eastAsia" w:ascii="宋体" w:hAnsi="宋体" w:eastAsia="宋体" w:cs="宋体"/>
                <w:b/>
                <w:bCs/>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46198D22">
            <w:pPr>
              <w:rPr>
                <w:rFonts w:hint="eastAsia" w:ascii="宋体" w:hAnsi="宋体" w:eastAsia="宋体" w:cs="宋体"/>
                <w:b/>
                <w:bCs/>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5330B5C7">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69621E96">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593CBEA2">
            <w:pPr>
              <w:rPr>
                <w:rFonts w:hint="eastAsia" w:ascii="宋体" w:hAnsi="宋体" w:eastAsia="宋体" w:cs="宋体"/>
                <w:b/>
                <w:bCs/>
                <w:i w:val="0"/>
                <w:iCs w:val="0"/>
                <w:color w:val="000000"/>
                <w:sz w:val="24"/>
                <w:szCs w:val="24"/>
                <w:u w:val="none"/>
              </w:rPr>
            </w:pPr>
          </w:p>
        </w:tc>
      </w:tr>
      <w:tr w14:paraId="4EDC6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top"/>
          </w:tcPr>
          <w:p w14:paraId="6A0FAE74">
            <w:pPr>
              <w:rPr>
                <w:rFonts w:hint="eastAsia" w:ascii="宋体" w:hAnsi="宋体" w:eastAsia="宋体" w:cs="宋体"/>
                <w:b/>
                <w:bCs/>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top"/>
          </w:tcPr>
          <w:p w14:paraId="1BDB78B6">
            <w:pPr>
              <w:rPr>
                <w:rFonts w:hint="eastAsia" w:ascii="宋体" w:hAnsi="宋体" w:eastAsia="宋体" w:cs="宋体"/>
                <w:b/>
                <w:bCs/>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172494C9">
            <w:pPr>
              <w:rPr>
                <w:rFonts w:hint="eastAsia" w:ascii="宋体" w:hAnsi="宋体" w:eastAsia="宋体" w:cs="宋体"/>
                <w:b/>
                <w:bCs/>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33A33254">
            <w:pPr>
              <w:rPr>
                <w:rFonts w:hint="eastAsia" w:ascii="宋体" w:hAnsi="宋体" w:eastAsia="宋体" w:cs="宋体"/>
                <w:b/>
                <w:bCs/>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2F4BC960">
            <w:pPr>
              <w:rPr>
                <w:rFonts w:hint="eastAsia" w:ascii="宋体" w:hAnsi="宋体" w:eastAsia="宋体" w:cs="宋体"/>
                <w:b/>
                <w:bCs/>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28E42448">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6EB30150">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2ED959E1">
            <w:pPr>
              <w:rPr>
                <w:rFonts w:hint="eastAsia" w:ascii="宋体" w:hAnsi="宋体" w:eastAsia="宋体" w:cs="宋体"/>
                <w:b/>
                <w:bCs/>
                <w:i w:val="0"/>
                <w:iCs w:val="0"/>
                <w:color w:val="000000"/>
                <w:sz w:val="24"/>
                <w:szCs w:val="24"/>
                <w:u w:val="none"/>
              </w:rPr>
            </w:pPr>
          </w:p>
        </w:tc>
      </w:tr>
      <w:tr w14:paraId="2CC82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top"/>
          </w:tcPr>
          <w:p w14:paraId="0FC37F9B">
            <w:pPr>
              <w:rPr>
                <w:rFonts w:hint="eastAsia" w:ascii="宋体" w:hAnsi="宋体" w:eastAsia="宋体" w:cs="宋体"/>
                <w:b/>
                <w:bCs/>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top"/>
          </w:tcPr>
          <w:p w14:paraId="1F2CD225">
            <w:pPr>
              <w:rPr>
                <w:rFonts w:hint="eastAsia" w:ascii="宋体" w:hAnsi="宋体" w:eastAsia="宋体" w:cs="宋体"/>
                <w:b/>
                <w:bCs/>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352E8639">
            <w:pPr>
              <w:rPr>
                <w:rFonts w:hint="eastAsia" w:ascii="宋体" w:hAnsi="宋体" w:eastAsia="宋体" w:cs="宋体"/>
                <w:b/>
                <w:bCs/>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19C4A544">
            <w:pPr>
              <w:rPr>
                <w:rFonts w:hint="eastAsia" w:ascii="宋体" w:hAnsi="宋体" w:eastAsia="宋体" w:cs="宋体"/>
                <w:b/>
                <w:bCs/>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6B7EE612">
            <w:pPr>
              <w:rPr>
                <w:rFonts w:hint="eastAsia" w:ascii="宋体" w:hAnsi="宋体" w:eastAsia="宋体" w:cs="宋体"/>
                <w:b/>
                <w:bCs/>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293F5983">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2B831C43">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5C59D477">
            <w:pPr>
              <w:rPr>
                <w:rFonts w:hint="eastAsia" w:ascii="宋体" w:hAnsi="宋体" w:eastAsia="宋体" w:cs="宋体"/>
                <w:b/>
                <w:bCs/>
                <w:i w:val="0"/>
                <w:iCs w:val="0"/>
                <w:color w:val="000000"/>
                <w:sz w:val="24"/>
                <w:szCs w:val="24"/>
                <w:u w:val="none"/>
              </w:rPr>
            </w:pPr>
          </w:p>
        </w:tc>
      </w:tr>
      <w:tr w14:paraId="44B53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top"/>
          </w:tcPr>
          <w:p w14:paraId="6C331899">
            <w:pPr>
              <w:rPr>
                <w:rFonts w:hint="eastAsia" w:ascii="宋体" w:hAnsi="宋体" w:eastAsia="宋体" w:cs="宋体"/>
                <w:b/>
                <w:bCs/>
                <w:i w:val="0"/>
                <w:iCs w:val="0"/>
                <w:color w:val="000000"/>
                <w:sz w:val="24"/>
                <w:szCs w:val="24"/>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top"/>
          </w:tcPr>
          <w:p w14:paraId="1C441688">
            <w:pPr>
              <w:rPr>
                <w:rFonts w:hint="eastAsia" w:ascii="宋体" w:hAnsi="宋体" w:eastAsia="宋体" w:cs="宋体"/>
                <w:b/>
                <w:bCs/>
                <w:i w:val="0"/>
                <w:iCs w:val="0"/>
                <w:color w:val="000000"/>
                <w:sz w:val="24"/>
                <w:szCs w:val="24"/>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top"/>
          </w:tcPr>
          <w:p w14:paraId="2DCC3215">
            <w:pPr>
              <w:rPr>
                <w:rFonts w:hint="eastAsia" w:ascii="宋体" w:hAnsi="宋体" w:eastAsia="宋体" w:cs="宋体"/>
                <w:b/>
                <w:bCs/>
                <w:i w:val="0"/>
                <w:iCs w:val="0"/>
                <w:color w:val="000000"/>
                <w:sz w:val="24"/>
                <w:szCs w:val="24"/>
                <w:u w:val="none"/>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top"/>
          </w:tcPr>
          <w:p w14:paraId="0DC6C809">
            <w:pPr>
              <w:rPr>
                <w:rFonts w:hint="eastAsia" w:ascii="宋体" w:hAnsi="宋体" w:eastAsia="宋体" w:cs="宋体"/>
                <w:b/>
                <w:bCs/>
                <w:i w:val="0"/>
                <w:iCs w:val="0"/>
                <w:color w:val="000000"/>
                <w:sz w:val="24"/>
                <w:szCs w:val="24"/>
                <w:u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top"/>
          </w:tcPr>
          <w:p w14:paraId="6EC30A04">
            <w:pPr>
              <w:rPr>
                <w:rFonts w:hint="eastAsia" w:ascii="宋体" w:hAnsi="宋体" w:eastAsia="宋体" w:cs="宋体"/>
                <w:b/>
                <w:bCs/>
                <w:i w:val="0"/>
                <w:iCs w:val="0"/>
                <w:color w:val="000000"/>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top"/>
          </w:tcPr>
          <w:p w14:paraId="5F322B2B">
            <w:pPr>
              <w:rPr>
                <w:rFonts w:hint="eastAsia" w:ascii="宋体" w:hAnsi="宋体" w:eastAsia="宋体" w:cs="宋体"/>
                <w:b/>
                <w:bCs/>
                <w:i w:val="0"/>
                <w:iCs w:val="0"/>
                <w:color w:val="000000"/>
                <w:sz w:val="24"/>
                <w:szCs w:val="24"/>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top"/>
          </w:tcPr>
          <w:p w14:paraId="04C41E90">
            <w:pPr>
              <w:rPr>
                <w:rFonts w:hint="eastAsia" w:ascii="宋体" w:hAnsi="宋体" w:eastAsia="宋体" w:cs="宋体"/>
                <w:b/>
                <w:bCs/>
                <w:i w:val="0"/>
                <w:iCs w:val="0"/>
                <w:color w:val="000000"/>
                <w:sz w:val="24"/>
                <w:szCs w:val="24"/>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top"/>
          </w:tcPr>
          <w:p w14:paraId="79594DDC">
            <w:pPr>
              <w:rPr>
                <w:rFonts w:hint="eastAsia" w:ascii="宋体" w:hAnsi="宋体" w:eastAsia="宋体" w:cs="宋体"/>
                <w:b/>
                <w:bCs/>
                <w:i w:val="0"/>
                <w:iCs w:val="0"/>
                <w:color w:val="000000"/>
                <w:sz w:val="24"/>
                <w:szCs w:val="24"/>
                <w:u w:val="none"/>
              </w:rPr>
            </w:pPr>
          </w:p>
        </w:tc>
      </w:tr>
    </w:tbl>
    <w:p w14:paraId="2E14091E">
      <w:pPr>
        <w:widowControl/>
        <w:shd w:val="clear" w:color="auto" w:fill="FFFFFF"/>
        <w:spacing w:line="360" w:lineRule="auto"/>
        <w:jc w:val="lef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说明：发票或租赁合同等证明材料附后。</w:t>
      </w:r>
    </w:p>
    <w:p w14:paraId="0C3BB686">
      <w:pPr>
        <w:rPr>
          <w:rFonts w:hint="eastAsia" w:ascii="宋体" w:hAnsi="宋体" w:eastAsia="宋体" w:cs="宋体"/>
          <w:sz w:val="24"/>
          <w:szCs w:val="24"/>
        </w:rPr>
      </w:pPr>
    </w:p>
    <w:p w14:paraId="4DF296F0">
      <w:pPr>
        <w:rPr>
          <w:rFonts w:hint="eastAsia" w:ascii="宋体" w:hAnsi="宋体" w:eastAsia="宋体" w:cs="宋体"/>
          <w:sz w:val="24"/>
          <w:szCs w:val="24"/>
        </w:rPr>
      </w:pPr>
    </w:p>
    <w:p w14:paraId="2A364AEF">
      <w:pPr>
        <w:keepNext w:val="0"/>
        <w:keepLines w:val="0"/>
        <w:pageBreakBefore w:val="0"/>
        <w:spacing w:line="360" w:lineRule="auto"/>
        <w:ind w:right="18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企业名称</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加盖公章</w:t>
      </w:r>
      <w:r>
        <w:rPr>
          <w:rFonts w:hint="eastAsia" w:ascii="宋体" w:hAnsi="宋体" w:eastAsia="宋体" w:cs="宋体"/>
          <w:color w:val="000000"/>
          <w:sz w:val="24"/>
          <w:szCs w:val="24"/>
          <w:highlight w:val="none"/>
        </w:rPr>
        <w:t>）</w:t>
      </w:r>
    </w:p>
    <w:p w14:paraId="50D2565F">
      <w:pPr>
        <w:keepNext w:val="0"/>
        <w:keepLines w:val="0"/>
        <w:pageBreakBefore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期：</w:t>
      </w:r>
    </w:p>
    <w:p w14:paraId="33840C00">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r>
    </w:p>
    <w:p w14:paraId="7E005C05">
      <w:pPr>
        <w:pStyle w:val="267"/>
        <w:rPr>
          <w:rFonts w:hint="default"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十五、 南京市政府采购供应商信用承诺书格式</w:t>
      </w:r>
    </w:p>
    <w:p w14:paraId="7C956B4A">
      <w:pPr>
        <w:jc w:val="center"/>
        <w:rPr>
          <w:rFonts w:hint="eastAsia" w:ascii="方正小标宋简体" w:hAnsi="方正小标宋简体" w:eastAsia="方正小标宋简体" w:cs="方正小标宋简体"/>
          <w:sz w:val="36"/>
          <w:szCs w:val="44"/>
          <w:lang w:val="en-US" w:eastAsia="zh-CN"/>
        </w:rPr>
      </w:pPr>
    </w:p>
    <w:p w14:paraId="594E6637">
      <w:pPr>
        <w:keepNext w:val="0"/>
        <w:keepLines w:val="0"/>
        <w:pageBreakBefore w:val="0"/>
        <w:spacing w:line="360" w:lineRule="auto"/>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南京市政府采购供应商信用承诺书</w:t>
      </w:r>
    </w:p>
    <w:p w14:paraId="6875CB27">
      <w:pPr>
        <w:jc w:val="righ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日</w:t>
      </w:r>
    </w:p>
    <w:tbl>
      <w:tblPr>
        <w:tblStyle w:val="34"/>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10E3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D1B4EA8">
            <w:pPr>
              <w:tabs>
                <w:tab w:val="left" w:pos="2520"/>
              </w:tabs>
              <w:spacing w:after="0" w:line="240" w:lineRule="auto"/>
              <w:ind w:left="-420" w:leftChars="-20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单位名称</w:t>
            </w:r>
          </w:p>
        </w:tc>
        <w:tc>
          <w:tcPr>
            <w:tcW w:w="2284" w:type="dxa"/>
            <w:vAlign w:val="center"/>
          </w:tcPr>
          <w:p w14:paraId="0D37C911">
            <w:pPr>
              <w:spacing w:after="0" w:line="240" w:lineRule="auto"/>
              <w:jc w:val="center"/>
              <w:rPr>
                <w:rFonts w:hint="eastAsia" w:ascii="宋体" w:hAnsi="宋体" w:eastAsia="宋体" w:cs="宋体"/>
                <w:sz w:val="24"/>
                <w:szCs w:val="24"/>
                <w:vertAlign w:val="baseline"/>
                <w:lang w:val="en-US" w:eastAsia="zh-CN"/>
              </w:rPr>
            </w:pPr>
          </w:p>
        </w:tc>
        <w:tc>
          <w:tcPr>
            <w:tcW w:w="1833" w:type="dxa"/>
            <w:vAlign w:val="center"/>
          </w:tcPr>
          <w:p w14:paraId="05289D4E">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统一社会信用代码</w:t>
            </w:r>
          </w:p>
        </w:tc>
        <w:tc>
          <w:tcPr>
            <w:tcW w:w="3331" w:type="dxa"/>
            <w:vAlign w:val="center"/>
          </w:tcPr>
          <w:p w14:paraId="33136DB8">
            <w:pPr>
              <w:tabs>
                <w:tab w:val="left" w:pos="2320"/>
              </w:tabs>
              <w:spacing w:after="0" w:line="240" w:lineRule="auto"/>
              <w:ind w:right="-678" w:rightChars="-323"/>
              <w:jc w:val="center"/>
              <w:rPr>
                <w:rFonts w:hint="eastAsia" w:ascii="宋体" w:hAnsi="宋体" w:eastAsia="宋体" w:cs="宋体"/>
                <w:sz w:val="24"/>
                <w:szCs w:val="24"/>
                <w:vertAlign w:val="baseline"/>
                <w:lang w:val="en-US" w:eastAsia="zh-CN"/>
              </w:rPr>
            </w:pPr>
          </w:p>
        </w:tc>
      </w:tr>
      <w:tr w14:paraId="4EB5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5C47B65">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法定代表人</w:t>
            </w:r>
          </w:p>
        </w:tc>
        <w:tc>
          <w:tcPr>
            <w:tcW w:w="2284" w:type="dxa"/>
            <w:vAlign w:val="center"/>
          </w:tcPr>
          <w:p w14:paraId="778A3473">
            <w:pPr>
              <w:spacing w:after="0" w:line="240" w:lineRule="auto"/>
              <w:jc w:val="center"/>
              <w:rPr>
                <w:rFonts w:hint="eastAsia" w:ascii="宋体" w:hAnsi="宋体" w:eastAsia="宋体" w:cs="宋体"/>
                <w:sz w:val="24"/>
                <w:szCs w:val="24"/>
                <w:vertAlign w:val="baseline"/>
                <w:lang w:val="en-US" w:eastAsia="zh-CN"/>
              </w:rPr>
            </w:pPr>
          </w:p>
        </w:tc>
        <w:tc>
          <w:tcPr>
            <w:tcW w:w="1833" w:type="dxa"/>
            <w:vAlign w:val="center"/>
          </w:tcPr>
          <w:p w14:paraId="59A4129F">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联系人</w:t>
            </w:r>
          </w:p>
        </w:tc>
        <w:tc>
          <w:tcPr>
            <w:tcW w:w="3331" w:type="dxa"/>
            <w:vAlign w:val="center"/>
          </w:tcPr>
          <w:p w14:paraId="28F688A6">
            <w:pPr>
              <w:spacing w:after="0" w:line="240" w:lineRule="auto"/>
              <w:jc w:val="center"/>
              <w:rPr>
                <w:rFonts w:hint="eastAsia" w:ascii="宋体" w:hAnsi="宋体" w:eastAsia="宋体" w:cs="宋体"/>
                <w:sz w:val="24"/>
                <w:szCs w:val="24"/>
                <w:vertAlign w:val="baseline"/>
                <w:lang w:val="en-US" w:eastAsia="zh-CN"/>
              </w:rPr>
            </w:pPr>
          </w:p>
        </w:tc>
      </w:tr>
      <w:tr w14:paraId="5604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3982D3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联系地址</w:t>
            </w:r>
          </w:p>
        </w:tc>
        <w:tc>
          <w:tcPr>
            <w:tcW w:w="2284" w:type="dxa"/>
            <w:vAlign w:val="center"/>
          </w:tcPr>
          <w:p w14:paraId="1C36DB65">
            <w:pPr>
              <w:spacing w:after="0" w:line="240" w:lineRule="auto"/>
              <w:jc w:val="center"/>
              <w:rPr>
                <w:rFonts w:hint="eastAsia" w:ascii="宋体" w:hAnsi="宋体" w:eastAsia="宋体" w:cs="宋体"/>
                <w:sz w:val="24"/>
                <w:szCs w:val="24"/>
                <w:vertAlign w:val="baseline"/>
                <w:lang w:val="en-US" w:eastAsia="zh-CN"/>
              </w:rPr>
            </w:pPr>
          </w:p>
        </w:tc>
        <w:tc>
          <w:tcPr>
            <w:tcW w:w="1833" w:type="dxa"/>
            <w:vAlign w:val="center"/>
          </w:tcPr>
          <w:p w14:paraId="57D6C9ED">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联系电话</w:t>
            </w:r>
          </w:p>
        </w:tc>
        <w:tc>
          <w:tcPr>
            <w:tcW w:w="3331" w:type="dxa"/>
            <w:vAlign w:val="center"/>
          </w:tcPr>
          <w:p w14:paraId="448594F3">
            <w:pPr>
              <w:spacing w:after="0" w:line="240" w:lineRule="auto"/>
              <w:jc w:val="center"/>
              <w:rPr>
                <w:rFonts w:hint="eastAsia" w:ascii="宋体" w:hAnsi="宋体" w:eastAsia="宋体" w:cs="宋体"/>
                <w:sz w:val="24"/>
                <w:szCs w:val="24"/>
                <w:vertAlign w:val="baseline"/>
                <w:lang w:val="en-US" w:eastAsia="zh-CN"/>
              </w:rPr>
            </w:pPr>
          </w:p>
        </w:tc>
      </w:tr>
      <w:tr w14:paraId="517D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34FE8434">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信用承诺</w:t>
            </w:r>
          </w:p>
        </w:tc>
        <w:tc>
          <w:tcPr>
            <w:tcW w:w="7448" w:type="dxa"/>
            <w:gridSpan w:val="3"/>
            <w:vAlign w:val="center"/>
          </w:tcPr>
          <w:p w14:paraId="3A784C6F">
            <w:pPr>
              <w:spacing w:after="0" w:line="240" w:lineRule="auto"/>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471FEDC">
            <w:pPr>
              <w:spacing w:after="0" w:line="240" w:lineRule="auto"/>
              <w:ind w:firstLine="480" w:firstLineChars="200"/>
              <w:jc w:val="both"/>
              <w:rPr>
                <w:rFonts w:hint="eastAsia" w:ascii="宋体" w:hAnsi="宋体" w:eastAsia="宋体" w:cs="宋体"/>
                <w:sz w:val="24"/>
                <w:szCs w:val="24"/>
                <w:vertAlign w:val="baseline"/>
                <w:lang w:val="en-US" w:eastAsia="zh-CN"/>
              </w:rPr>
            </w:pPr>
          </w:p>
          <w:p w14:paraId="5E7ED8AB">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供应商名称（盖章）：</w:t>
            </w:r>
          </w:p>
          <w:p w14:paraId="4D102451">
            <w:pPr>
              <w:spacing w:after="0" w:line="240" w:lineRule="auto"/>
              <w:ind w:firstLine="480" w:firstLineChars="200"/>
              <w:jc w:val="center"/>
              <w:rPr>
                <w:rFonts w:hint="eastAsia" w:ascii="宋体" w:hAnsi="宋体" w:eastAsia="宋体" w:cs="宋体"/>
                <w:sz w:val="24"/>
                <w:szCs w:val="24"/>
                <w:vertAlign w:val="baseline"/>
                <w:lang w:val="en-US" w:eastAsia="zh-CN"/>
              </w:rPr>
            </w:pPr>
          </w:p>
          <w:p w14:paraId="3204B7C2">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法定代表人（签字）：</w:t>
            </w:r>
          </w:p>
          <w:p w14:paraId="61492BD1">
            <w:pPr>
              <w:spacing w:after="0" w:line="240" w:lineRule="auto"/>
              <w:ind w:firstLine="480" w:firstLineChars="200"/>
              <w:jc w:val="center"/>
              <w:rPr>
                <w:rFonts w:hint="eastAsia" w:ascii="宋体" w:hAnsi="宋体" w:eastAsia="宋体" w:cs="宋体"/>
                <w:sz w:val="24"/>
                <w:szCs w:val="24"/>
                <w:vertAlign w:val="baseline"/>
                <w:lang w:val="en-US" w:eastAsia="zh-CN"/>
              </w:rPr>
            </w:pPr>
          </w:p>
          <w:p w14:paraId="0DB80CEC">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日</w:t>
            </w:r>
          </w:p>
        </w:tc>
      </w:tr>
    </w:tbl>
    <w:p w14:paraId="3E3D132B">
      <w:pPr>
        <w:jc w:val="center"/>
        <w:rPr>
          <w:rFonts w:hint="eastAsia" w:eastAsiaTheme="minorEastAsia"/>
          <w:lang w:val="en-US" w:eastAsia="zh-CN"/>
        </w:rPr>
      </w:pPr>
    </w:p>
    <w:p w14:paraId="55825357">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r>
    </w:p>
    <w:p w14:paraId="0C787A17">
      <w:pPr>
        <w:pStyle w:val="26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十六、 其他</w:t>
      </w: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04B77B7-5820-42E6-8D52-EE12C23C42B4}"/>
  </w:font>
  <w:font w:name="Arial">
    <w:panose1 w:val="020B0604020202020204"/>
    <w:charset w:val="01"/>
    <w:family w:val="swiss"/>
    <w:pitch w:val="default"/>
    <w:sig w:usb0="E0002EFF" w:usb1="C000785B" w:usb2="00000009" w:usb3="00000000" w:csb0="400001FF" w:csb1="FFFF0000"/>
    <w:embedRegular r:id="rId2" w:fontKey="{2175044E-8879-439B-AE24-5893DD3F6A19}"/>
  </w:font>
  <w:font w:name="黑体">
    <w:panose1 w:val="02010609060101010101"/>
    <w:charset w:val="86"/>
    <w:family w:val="auto"/>
    <w:pitch w:val="default"/>
    <w:sig w:usb0="800002BF" w:usb1="38CF7CFA" w:usb2="00000016" w:usb3="00000000" w:csb0="00040001" w:csb1="00000000"/>
    <w:embedRegular r:id="rId3" w:fontKey="{447995EA-DC21-4FFF-8B91-FE1A999A30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embedRegular r:id="rId4" w:fontKey="{8BB80B58-C2DC-4987-9680-E03867050EB3}"/>
  </w:font>
  <w:font w:name="仿宋">
    <w:panose1 w:val="02010609060101010101"/>
    <w:charset w:val="86"/>
    <w:family w:val="auto"/>
    <w:pitch w:val="default"/>
    <w:sig w:usb0="800002BF" w:usb1="38CF7CFA" w:usb2="00000016" w:usb3="00000000" w:csb0="00040001" w:csb1="00000000"/>
    <w:embedRegular r:id="rId5" w:fontKey="{94B9C13E-6F23-4906-AAA1-87C6FC946072}"/>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embedRegular r:id="rId6" w:fontKey="{D0C56DD8-AFBE-4CFB-81AE-949BDC6B12BE}"/>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宋体-简">
    <w:altName w:val="宋体"/>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embedRegular r:id="rId7" w:fontKey="{7CC5F573-703F-4A8B-9A63-24062B9AA89B}"/>
  </w:font>
  <w:font w:name="Wingdings 2">
    <w:panose1 w:val="05020102010507070707"/>
    <w:charset w:val="00"/>
    <w:family w:val="auto"/>
    <w:pitch w:val="default"/>
    <w:sig w:usb0="00000000" w:usb1="00000000" w:usb2="00000000" w:usb3="00000000" w:csb0="80000000" w:csb1="00000000"/>
    <w:embedRegular r:id="rId8" w:fontKey="{C5AC4C5D-E331-4AE9-9263-CC63CB272D00}"/>
  </w:font>
  <w:font w:name="WPSEMBED9">
    <w:panose1 w:val="03000509000000000000"/>
    <w:charset w:val="86"/>
    <w:family w:val="auto"/>
    <w:pitch w:val="default"/>
    <w:sig w:usb0="00000001" w:usb1="080E0000" w:usb2="00000000" w:usb3="00000000" w:csb0="00040000" w:csb1="00000000"/>
  </w:font>
  <w:font w:name="WPSEMBED11">
    <w:panose1 w:val="03000509000000000000"/>
    <w:charset w:val="86"/>
    <w:family w:val="auto"/>
    <w:pitch w:val="default"/>
    <w:sig w:usb0="00000001" w:usb1="080E0000" w:usb2="00000000" w:usb3="00000000" w:csb0="00040000" w:csb1="00000000"/>
  </w:font>
  <w:font w:name="KSOFF9CC6125">
    <w:panose1 w:val="02010609060101010101"/>
    <w:charset w:val="86"/>
    <w:family w:val="auto"/>
    <w:pitch w:val="default"/>
    <w:sig w:usb0="00000001" w:usb1="00000000" w:usb2="00000000" w:usb3="00000000" w:csb0="00040001" w:csb1="00000000"/>
  </w:font>
  <w:font w:name="WPSEMBED10">
    <w:panose1 w:val="03000509000000000000"/>
    <w:charset w:val="86"/>
    <w:family w:val="auto"/>
    <w:pitch w:val="default"/>
    <w:sig w:usb0="00000001" w:usb1="080E0000" w:usb2="00000000" w:usb3="00000000" w:csb0="00040000" w:csb1="00000000"/>
  </w:font>
  <w:font w:name="WPSEMBED12">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embedRegular r:id="rId9" w:fontKey="{EDA17300-35C8-4E4B-AC68-5C11F0696C71}"/>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A8E3F">
    <w:pPr>
      <w:pStyle w:val="235"/>
      <w:jc w:val="both"/>
      <w:rPr>
        <w:rFonts w:hint="eastAsia"/>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6D1CE9C">
                          <w:pPr>
                            <w:pStyle w:val="235"/>
                            <w:tabs>
                              <w:tab w:val="clear" w:pos="4153"/>
                              <w:tab w:val="clear" w:pos="8306"/>
                            </w:tabs>
                          </w:pPr>
                          <w:r>
                            <w:fldChar w:fldCharType="begin"/>
                          </w:r>
                          <w:r>
                            <w:instrText xml:space="preserve"> PAGE  \* MERGEFORMAT </w:instrText>
                          </w:r>
                          <w:r>
                            <w:fldChar w:fldCharType="separate"/>
                          </w:r>
                          <w:r>
                            <w:t>1</w:t>
                          </w:r>
                          <w:r>
                            <w:fldChar w:fldCharType="end"/>
                          </w:r>
                        </w:p>
                        <w:p w14:paraId="012AB80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6D1CE9C">
                    <w:pPr>
                      <w:pStyle w:val="235"/>
                      <w:tabs>
                        <w:tab w:val="clear" w:pos="4153"/>
                        <w:tab w:val="clear" w:pos="8306"/>
                      </w:tabs>
                    </w:pPr>
                    <w:r>
                      <w:fldChar w:fldCharType="begin"/>
                    </w:r>
                    <w:r>
                      <w:instrText xml:space="preserve"> PAGE  \* MERGEFORMAT </w:instrText>
                    </w:r>
                    <w:r>
                      <w:fldChar w:fldCharType="separate"/>
                    </w:r>
                    <w:r>
                      <w:t>1</w:t>
                    </w:r>
                    <w:r>
                      <w:fldChar w:fldCharType="end"/>
                    </w:r>
                  </w:p>
                  <w:p w14:paraId="012AB80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B7751">
    <w:pPr>
      <w:pStyle w:val="235"/>
      <w:framePr w:wrap="around" w:vAnchor="text" w:hAnchor="margin" w:xAlign="center" w:y="1"/>
      <w:rPr>
        <w:rStyle w:val="260"/>
      </w:rPr>
    </w:pPr>
    <w:r>
      <w:fldChar w:fldCharType="begin"/>
    </w:r>
    <w:r>
      <w:rPr>
        <w:rStyle w:val="260"/>
      </w:rPr>
      <w:instrText xml:space="preserve">PAGE  </w:instrText>
    </w:r>
    <w:r>
      <w:fldChar w:fldCharType="separate"/>
    </w:r>
    <w:r>
      <w:rPr>
        <w:rStyle w:val="260"/>
      </w:rPr>
      <w:t>1</w:t>
    </w:r>
    <w:r>
      <w:fldChar w:fldCharType="end"/>
    </w:r>
  </w:p>
  <w:p w14:paraId="4C3521C5">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5A3F0">
    <w:pPr>
      <w:pStyle w:val="23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34DD20D"/>
    <w:multiLevelType w:val="singleLevel"/>
    <w:tmpl w:val="F34DD20D"/>
    <w:lvl w:ilvl="0" w:tentative="0">
      <w:start w:val="14"/>
      <w:numFmt w:val="chineseCounting"/>
      <w:suff w:val="nothing"/>
      <w:lvlText w:val="%1、"/>
      <w:lvlJc w:val="left"/>
      <w:rPr>
        <w:rFonts w:hint="eastAsia"/>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9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mZTcwODg2MjNhNDMyYzE5YzYyZTUzNjRmNDY0ZjgifQ=="/>
  </w:docVars>
  <w:rsids>
    <w:rsidRoot w:val="00000000"/>
    <w:rsid w:val="002976F5"/>
    <w:rsid w:val="01AE0281"/>
    <w:rsid w:val="01BE11F1"/>
    <w:rsid w:val="02627D5B"/>
    <w:rsid w:val="03180DA8"/>
    <w:rsid w:val="035E3634"/>
    <w:rsid w:val="03A11ED2"/>
    <w:rsid w:val="03A82039"/>
    <w:rsid w:val="041A1188"/>
    <w:rsid w:val="043833BC"/>
    <w:rsid w:val="04E6106A"/>
    <w:rsid w:val="05AE79F8"/>
    <w:rsid w:val="06287461"/>
    <w:rsid w:val="06426774"/>
    <w:rsid w:val="06CC7CAF"/>
    <w:rsid w:val="08E03123"/>
    <w:rsid w:val="094A2D56"/>
    <w:rsid w:val="09732517"/>
    <w:rsid w:val="09792BDE"/>
    <w:rsid w:val="097B71D6"/>
    <w:rsid w:val="098D4F60"/>
    <w:rsid w:val="0A410F41"/>
    <w:rsid w:val="0AC92FC0"/>
    <w:rsid w:val="0B64361F"/>
    <w:rsid w:val="0C085D6A"/>
    <w:rsid w:val="0C137906"/>
    <w:rsid w:val="0DC75F77"/>
    <w:rsid w:val="0DDF2F7F"/>
    <w:rsid w:val="0E28691A"/>
    <w:rsid w:val="0E6B25E0"/>
    <w:rsid w:val="0EA8451D"/>
    <w:rsid w:val="0F040A6B"/>
    <w:rsid w:val="0F6A2898"/>
    <w:rsid w:val="0FE8213B"/>
    <w:rsid w:val="0FEC2A8D"/>
    <w:rsid w:val="100C16B5"/>
    <w:rsid w:val="10AD5132"/>
    <w:rsid w:val="10BA6EC5"/>
    <w:rsid w:val="11345DB3"/>
    <w:rsid w:val="119711DD"/>
    <w:rsid w:val="124B4C03"/>
    <w:rsid w:val="12DD1CFF"/>
    <w:rsid w:val="13467A78"/>
    <w:rsid w:val="136715C8"/>
    <w:rsid w:val="13E34020"/>
    <w:rsid w:val="140F11C8"/>
    <w:rsid w:val="14163641"/>
    <w:rsid w:val="14B842D2"/>
    <w:rsid w:val="153D6AAF"/>
    <w:rsid w:val="15DA0777"/>
    <w:rsid w:val="16370525"/>
    <w:rsid w:val="1731763D"/>
    <w:rsid w:val="175C614D"/>
    <w:rsid w:val="176A2023"/>
    <w:rsid w:val="17AB1339"/>
    <w:rsid w:val="17AC64CD"/>
    <w:rsid w:val="17B46DA6"/>
    <w:rsid w:val="181B6E25"/>
    <w:rsid w:val="184400AB"/>
    <w:rsid w:val="18516BBD"/>
    <w:rsid w:val="18A60DE5"/>
    <w:rsid w:val="19A54BF8"/>
    <w:rsid w:val="1A8B185D"/>
    <w:rsid w:val="1ABA0B77"/>
    <w:rsid w:val="1B54542F"/>
    <w:rsid w:val="1BB8267A"/>
    <w:rsid w:val="1C1953E8"/>
    <w:rsid w:val="1CB87339"/>
    <w:rsid w:val="1CF8129C"/>
    <w:rsid w:val="1D994711"/>
    <w:rsid w:val="1D996ADE"/>
    <w:rsid w:val="1E5C2A48"/>
    <w:rsid w:val="1EF23D6B"/>
    <w:rsid w:val="1F861120"/>
    <w:rsid w:val="1FD004F5"/>
    <w:rsid w:val="20181924"/>
    <w:rsid w:val="205A4AEA"/>
    <w:rsid w:val="20D11476"/>
    <w:rsid w:val="20EE2925"/>
    <w:rsid w:val="20F14AC1"/>
    <w:rsid w:val="21FC17A3"/>
    <w:rsid w:val="22B37EC8"/>
    <w:rsid w:val="22C75BE0"/>
    <w:rsid w:val="231D1CA3"/>
    <w:rsid w:val="23F24EDE"/>
    <w:rsid w:val="244C34D1"/>
    <w:rsid w:val="24691685"/>
    <w:rsid w:val="24BB79C6"/>
    <w:rsid w:val="24D6035C"/>
    <w:rsid w:val="25333A00"/>
    <w:rsid w:val="25C805EC"/>
    <w:rsid w:val="260772FA"/>
    <w:rsid w:val="263E12CD"/>
    <w:rsid w:val="26C9752D"/>
    <w:rsid w:val="26CA2142"/>
    <w:rsid w:val="26E00E90"/>
    <w:rsid w:val="26EC030B"/>
    <w:rsid w:val="26FA460E"/>
    <w:rsid w:val="27541A0C"/>
    <w:rsid w:val="28322D6E"/>
    <w:rsid w:val="28722A91"/>
    <w:rsid w:val="28E219C5"/>
    <w:rsid w:val="28F7364C"/>
    <w:rsid w:val="2996028D"/>
    <w:rsid w:val="2A270C1C"/>
    <w:rsid w:val="2A8177E9"/>
    <w:rsid w:val="2B432555"/>
    <w:rsid w:val="2B8C7D56"/>
    <w:rsid w:val="2BD357A7"/>
    <w:rsid w:val="2BF91C49"/>
    <w:rsid w:val="2C772F62"/>
    <w:rsid w:val="2CA705AF"/>
    <w:rsid w:val="2CDE24A4"/>
    <w:rsid w:val="2DA07759"/>
    <w:rsid w:val="2DF35B4D"/>
    <w:rsid w:val="2E066881"/>
    <w:rsid w:val="2E084168"/>
    <w:rsid w:val="2F57478F"/>
    <w:rsid w:val="2F9C7511"/>
    <w:rsid w:val="3014442E"/>
    <w:rsid w:val="302D3FB4"/>
    <w:rsid w:val="303373D7"/>
    <w:rsid w:val="30C916BD"/>
    <w:rsid w:val="312C6985"/>
    <w:rsid w:val="3179729A"/>
    <w:rsid w:val="31A35A6A"/>
    <w:rsid w:val="31CE3A09"/>
    <w:rsid w:val="3200110E"/>
    <w:rsid w:val="329D070B"/>
    <w:rsid w:val="32F01183"/>
    <w:rsid w:val="32FC2924"/>
    <w:rsid w:val="330462BA"/>
    <w:rsid w:val="337954A8"/>
    <w:rsid w:val="34476B80"/>
    <w:rsid w:val="345F6670"/>
    <w:rsid w:val="34D50BC3"/>
    <w:rsid w:val="34E05800"/>
    <w:rsid w:val="353460FF"/>
    <w:rsid w:val="35CB47D8"/>
    <w:rsid w:val="35F920FC"/>
    <w:rsid w:val="360E2932"/>
    <w:rsid w:val="36161B11"/>
    <w:rsid w:val="3627632C"/>
    <w:rsid w:val="36363350"/>
    <w:rsid w:val="3641098E"/>
    <w:rsid w:val="369B31B3"/>
    <w:rsid w:val="36D93CDC"/>
    <w:rsid w:val="37EB016A"/>
    <w:rsid w:val="38194CD8"/>
    <w:rsid w:val="386C25AB"/>
    <w:rsid w:val="38A74091"/>
    <w:rsid w:val="38B672F7"/>
    <w:rsid w:val="395A5B95"/>
    <w:rsid w:val="398350C0"/>
    <w:rsid w:val="3A6D1C2B"/>
    <w:rsid w:val="3A850378"/>
    <w:rsid w:val="3AAF547F"/>
    <w:rsid w:val="3AB407D9"/>
    <w:rsid w:val="3ABB02C8"/>
    <w:rsid w:val="3BA50AE5"/>
    <w:rsid w:val="3C541E96"/>
    <w:rsid w:val="3C7C5835"/>
    <w:rsid w:val="3C835B1D"/>
    <w:rsid w:val="3C925059"/>
    <w:rsid w:val="3D097051"/>
    <w:rsid w:val="3F4050D9"/>
    <w:rsid w:val="401845A9"/>
    <w:rsid w:val="4047116E"/>
    <w:rsid w:val="405560D9"/>
    <w:rsid w:val="40786455"/>
    <w:rsid w:val="41566BC5"/>
    <w:rsid w:val="415723CD"/>
    <w:rsid w:val="41FB71FC"/>
    <w:rsid w:val="426A407D"/>
    <w:rsid w:val="42A44DD4"/>
    <w:rsid w:val="43DF0EEA"/>
    <w:rsid w:val="4423658B"/>
    <w:rsid w:val="44573C46"/>
    <w:rsid w:val="45905890"/>
    <w:rsid w:val="459C78D2"/>
    <w:rsid w:val="45E8175B"/>
    <w:rsid w:val="462F3918"/>
    <w:rsid w:val="46550E32"/>
    <w:rsid w:val="465C0064"/>
    <w:rsid w:val="46BD4733"/>
    <w:rsid w:val="473D5B15"/>
    <w:rsid w:val="479C19AB"/>
    <w:rsid w:val="48062522"/>
    <w:rsid w:val="48221986"/>
    <w:rsid w:val="485800FD"/>
    <w:rsid w:val="486C49B0"/>
    <w:rsid w:val="49166439"/>
    <w:rsid w:val="497F0713"/>
    <w:rsid w:val="49BE6CA8"/>
    <w:rsid w:val="49DE7B2F"/>
    <w:rsid w:val="49EE2949"/>
    <w:rsid w:val="49F87635"/>
    <w:rsid w:val="4A203CA4"/>
    <w:rsid w:val="4A384869"/>
    <w:rsid w:val="4A8D338B"/>
    <w:rsid w:val="4A9A1CA8"/>
    <w:rsid w:val="4B5005B9"/>
    <w:rsid w:val="4CA86EF5"/>
    <w:rsid w:val="4DD35846"/>
    <w:rsid w:val="4E1D5150"/>
    <w:rsid w:val="4E3D7FAC"/>
    <w:rsid w:val="4E603804"/>
    <w:rsid w:val="4E870795"/>
    <w:rsid w:val="4EA2112B"/>
    <w:rsid w:val="4F0E17DA"/>
    <w:rsid w:val="4FBC66A3"/>
    <w:rsid w:val="50130D74"/>
    <w:rsid w:val="50A50F59"/>
    <w:rsid w:val="520E6AD8"/>
    <w:rsid w:val="527A5F1B"/>
    <w:rsid w:val="52BF0352"/>
    <w:rsid w:val="52D7336D"/>
    <w:rsid w:val="531225F7"/>
    <w:rsid w:val="539C0D2D"/>
    <w:rsid w:val="53A34B18"/>
    <w:rsid w:val="5435659E"/>
    <w:rsid w:val="54C87412"/>
    <w:rsid w:val="54D2686B"/>
    <w:rsid w:val="556C45C4"/>
    <w:rsid w:val="56F85AB6"/>
    <w:rsid w:val="57A001D2"/>
    <w:rsid w:val="5882309B"/>
    <w:rsid w:val="59172746"/>
    <w:rsid w:val="59213743"/>
    <w:rsid w:val="592E0341"/>
    <w:rsid w:val="5A7D11A3"/>
    <w:rsid w:val="5AA4622B"/>
    <w:rsid w:val="5AD563E4"/>
    <w:rsid w:val="5B3C46B5"/>
    <w:rsid w:val="5B5C4E77"/>
    <w:rsid w:val="5B93792A"/>
    <w:rsid w:val="5BCE2DB4"/>
    <w:rsid w:val="5C1B53C7"/>
    <w:rsid w:val="5C62639E"/>
    <w:rsid w:val="5CD3721E"/>
    <w:rsid w:val="5D287E2F"/>
    <w:rsid w:val="5E7A79CF"/>
    <w:rsid w:val="5EDC2437"/>
    <w:rsid w:val="5F3A53B0"/>
    <w:rsid w:val="5F646AFD"/>
    <w:rsid w:val="5FAC4F16"/>
    <w:rsid w:val="602F3F48"/>
    <w:rsid w:val="60D3786A"/>
    <w:rsid w:val="6196129C"/>
    <w:rsid w:val="62360F7F"/>
    <w:rsid w:val="623720B9"/>
    <w:rsid w:val="625F34E7"/>
    <w:rsid w:val="6267666C"/>
    <w:rsid w:val="627226A5"/>
    <w:rsid w:val="628C0638"/>
    <w:rsid w:val="62A74B0A"/>
    <w:rsid w:val="62DD052C"/>
    <w:rsid w:val="6346764B"/>
    <w:rsid w:val="63935177"/>
    <w:rsid w:val="64323237"/>
    <w:rsid w:val="64833FCA"/>
    <w:rsid w:val="64F82F1D"/>
    <w:rsid w:val="653861CE"/>
    <w:rsid w:val="6598698C"/>
    <w:rsid w:val="661E50E3"/>
    <w:rsid w:val="668438ED"/>
    <w:rsid w:val="66881E16"/>
    <w:rsid w:val="671624C4"/>
    <w:rsid w:val="67713AF5"/>
    <w:rsid w:val="677A62E8"/>
    <w:rsid w:val="67EC32A9"/>
    <w:rsid w:val="6A1B4D7D"/>
    <w:rsid w:val="6A8B00B7"/>
    <w:rsid w:val="6ABE22E6"/>
    <w:rsid w:val="6B040620"/>
    <w:rsid w:val="6B89425E"/>
    <w:rsid w:val="6BB8696D"/>
    <w:rsid w:val="6BE20961"/>
    <w:rsid w:val="6C1256EA"/>
    <w:rsid w:val="6C6E0447"/>
    <w:rsid w:val="6F310976"/>
    <w:rsid w:val="6F3D43FD"/>
    <w:rsid w:val="6FD864AA"/>
    <w:rsid w:val="70163772"/>
    <w:rsid w:val="70521CE1"/>
    <w:rsid w:val="707303A8"/>
    <w:rsid w:val="70A530C5"/>
    <w:rsid w:val="715916C6"/>
    <w:rsid w:val="71706A0F"/>
    <w:rsid w:val="71793EC4"/>
    <w:rsid w:val="71BD30F0"/>
    <w:rsid w:val="73634A7D"/>
    <w:rsid w:val="7400051E"/>
    <w:rsid w:val="74E7348C"/>
    <w:rsid w:val="751029E3"/>
    <w:rsid w:val="7568637B"/>
    <w:rsid w:val="75EB48B6"/>
    <w:rsid w:val="76522B87"/>
    <w:rsid w:val="768C3C14"/>
    <w:rsid w:val="776808B4"/>
    <w:rsid w:val="781512A2"/>
    <w:rsid w:val="7820387C"/>
    <w:rsid w:val="78412672"/>
    <w:rsid w:val="78CC09CF"/>
    <w:rsid w:val="79356116"/>
    <w:rsid w:val="79994007"/>
    <w:rsid w:val="79FB1332"/>
    <w:rsid w:val="79FE0E72"/>
    <w:rsid w:val="7A644ADC"/>
    <w:rsid w:val="7AC57DCC"/>
    <w:rsid w:val="7B3F192C"/>
    <w:rsid w:val="7B5B357A"/>
    <w:rsid w:val="7B8F3E48"/>
    <w:rsid w:val="7C010CEF"/>
    <w:rsid w:val="7CF71AB3"/>
    <w:rsid w:val="7D576018"/>
    <w:rsid w:val="7D9E4CAA"/>
    <w:rsid w:val="7DE315A6"/>
    <w:rsid w:val="7EC3792E"/>
    <w:rsid w:val="7EF42A2E"/>
    <w:rsid w:val="7F701C16"/>
    <w:rsid w:val="7F8659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qFormat/>
    <w:uiPriority w:val="0"/>
    <w:pPr>
      <w:spacing w:line="300" w:lineRule="exact"/>
      <w:jc w:val="center"/>
    </w:pPr>
    <w:rPr>
      <w:rFonts w:ascii="宋体" w:hAnsi="宋体"/>
      <w:kern w:val="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ascii="宋体" w:hAnsi="Courier New" w:cs="Courier New"/>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59"/>
    <w:unhideWhenUsed/>
    <w:qFormat/>
    <w:uiPriority w:val="99"/>
    <w:pPr>
      <w:tabs>
        <w:tab w:val="center" w:pos="7143"/>
        <w:tab w:val="right" w:pos="14287"/>
      </w:tabs>
      <w:spacing w:after="0" w:line="240" w:lineRule="auto"/>
    </w:pPr>
  </w:style>
  <w:style w:type="paragraph" w:styleId="22">
    <w:name w:val="header"/>
    <w:basedOn w:val="1"/>
    <w:link w:val="57"/>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2"/>
    <w:basedOn w:val="15"/>
    <w:qFormat/>
    <w:uiPriority w:val="0"/>
    <w:pPr>
      <w:spacing w:after="0" w:line="360" w:lineRule="auto"/>
      <w:ind w:left="0" w:leftChars="0" w:firstLine="420" w:firstLineChars="200"/>
    </w:pPr>
    <w:rPr>
      <w:rFonts w:ascii="宋体" w:hAnsi="宋体" w:eastAsia="宋体" w:cs="Times New Roman"/>
      <w:szCs w:val="20"/>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page number"/>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6"/>
    <w:qFormat/>
    <w:uiPriority w:val="9"/>
    <w:rPr>
      <w:rFonts w:ascii="Arial" w:hAnsi="Arial" w:eastAsia="Arial" w:cs="Arial"/>
      <w:b/>
      <w:bCs/>
      <w:sz w:val="26"/>
      <w:szCs w:val="26"/>
    </w:rPr>
  </w:style>
  <w:style w:type="character" w:customStyle="1" w:styleId="45">
    <w:name w:val="Heading 5 Char"/>
    <w:link w:val="7"/>
    <w:qFormat/>
    <w:uiPriority w:val="9"/>
    <w:rPr>
      <w:rFonts w:ascii="Arial" w:hAnsi="Arial" w:eastAsia="Arial" w:cs="Arial"/>
      <w:b/>
      <w:bCs/>
      <w:sz w:val="24"/>
      <w:szCs w:val="24"/>
    </w:rPr>
  </w:style>
  <w:style w:type="character" w:customStyle="1" w:styleId="46">
    <w:name w:val="Heading 6 Char"/>
    <w:link w:val="8"/>
    <w:qFormat/>
    <w:uiPriority w:val="9"/>
    <w:rPr>
      <w:rFonts w:ascii="Arial" w:hAnsi="Arial" w:eastAsia="Arial" w:cs="Arial"/>
      <w:b/>
      <w:bCs/>
      <w:sz w:val="22"/>
      <w:szCs w:val="22"/>
    </w:rPr>
  </w:style>
  <w:style w:type="character" w:customStyle="1" w:styleId="47">
    <w:name w:val="Heading 7 Char"/>
    <w:link w:val="9"/>
    <w:qFormat/>
    <w:uiPriority w:val="9"/>
    <w:rPr>
      <w:rFonts w:ascii="Arial" w:hAnsi="Arial" w:eastAsia="Arial" w:cs="Arial"/>
      <w:b/>
      <w:bCs/>
      <w:i/>
      <w:iCs/>
      <w:sz w:val="22"/>
      <w:szCs w:val="22"/>
    </w:rPr>
  </w:style>
  <w:style w:type="character" w:customStyle="1" w:styleId="48">
    <w:name w:val="Heading 8 Char"/>
    <w:link w:val="10"/>
    <w:qFormat/>
    <w:uiPriority w:val="9"/>
    <w:rPr>
      <w:rFonts w:ascii="Arial" w:hAnsi="Arial" w:eastAsia="Arial" w:cs="Arial"/>
      <w:i/>
      <w:iCs/>
      <w:sz w:val="22"/>
      <w:szCs w:val="22"/>
    </w:rPr>
  </w:style>
  <w:style w:type="character" w:customStyle="1" w:styleId="49">
    <w:name w:val="Heading 9 Char"/>
    <w:link w:val="11"/>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2"/>
    <w:qFormat/>
    <w:uiPriority w:val="99"/>
  </w:style>
  <w:style w:type="character" w:customStyle="1" w:styleId="58">
    <w:name w:val="Footer Char"/>
    <w:link w:val="21"/>
    <w:qFormat/>
    <w:uiPriority w:val="99"/>
  </w:style>
  <w:style w:type="character" w:customStyle="1" w:styleId="59">
    <w:name w:val="Caption Char"/>
    <w:link w:val="21"/>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2"/>
    <w:qFormat/>
    <w:uiPriority w:val="0"/>
    <w:pPr>
      <w:keepNext/>
      <w:jc w:val="center"/>
      <w:outlineLvl w:val="0"/>
    </w:pPr>
    <w:rPr>
      <w:rFonts w:ascii="楷体_GB2312" w:eastAsia="楷体_GB2312"/>
      <w:sz w:val="28"/>
      <w:szCs w:val="28"/>
    </w:rPr>
  </w:style>
  <w:style w:type="paragraph" w:customStyle="1" w:styleId="189">
    <w:name w:val="标题 21"/>
    <w:basedOn w:val="1"/>
    <w:next w:val="1"/>
    <w:link w:val="20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0">
    <w:name w:val="标题 31"/>
    <w:basedOn w:val="1"/>
    <w:next w:val="191"/>
    <w:link w:val="204"/>
    <w:qFormat/>
    <w:uiPriority w:val="0"/>
    <w:pPr>
      <w:keepNext/>
      <w:keepLines/>
      <w:spacing w:before="260" w:after="260" w:line="416" w:lineRule="auto"/>
      <w:outlineLvl w:val="2"/>
    </w:pPr>
    <w:rPr>
      <w:b/>
      <w:bCs/>
      <w:sz w:val="32"/>
      <w:szCs w:val="32"/>
    </w:rPr>
  </w:style>
  <w:style w:type="paragraph" w:customStyle="1" w:styleId="191">
    <w:name w:val="正文缩进1"/>
    <w:basedOn w:val="1"/>
    <w:link w:val="205"/>
    <w:qFormat/>
    <w:uiPriority w:val="0"/>
    <w:pPr>
      <w:ind w:firstLine="420"/>
    </w:pPr>
  </w:style>
  <w:style w:type="paragraph" w:customStyle="1" w:styleId="192">
    <w:name w:val="标题 41"/>
    <w:basedOn w:val="1"/>
    <w:next w:val="191"/>
    <w:link w:val="20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标题 51"/>
    <w:basedOn w:val="1"/>
    <w:next w:val="191"/>
    <w:link w:val="207"/>
    <w:qFormat/>
    <w:uiPriority w:val="0"/>
    <w:pPr>
      <w:keepNext/>
      <w:outlineLvl w:val="4"/>
    </w:pPr>
    <w:rPr>
      <w:rFonts w:ascii="宋体"/>
      <w:color w:val="000000"/>
      <w:sz w:val="28"/>
      <w:szCs w:val="28"/>
    </w:rPr>
  </w:style>
  <w:style w:type="paragraph" w:customStyle="1" w:styleId="194">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09"/>
    <w:qFormat/>
    <w:uiPriority w:val="0"/>
    <w:pPr>
      <w:keepNext/>
      <w:keepLines/>
      <w:numPr>
        <w:ilvl w:val="6"/>
        <w:numId w:val="1"/>
      </w:numPr>
      <w:spacing w:before="240" w:after="64" w:line="320" w:lineRule="auto"/>
      <w:outlineLvl w:val="6"/>
    </w:pPr>
    <w:rPr>
      <w:b/>
      <w:bCs/>
      <w:sz w:val="24"/>
      <w:szCs w:val="24"/>
    </w:rPr>
  </w:style>
  <w:style w:type="paragraph" w:customStyle="1" w:styleId="196">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rPr>
  </w:style>
  <w:style w:type="character" w:customStyle="1" w:styleId="198">
    <w:name w:val="默认段落字体11"/>
    <w:link w:val="1"/>
    <w:unhideWhenUsed/>
    <w:qFormat/>
    <w:uiPriority w:val="1"/>
  </w:style>
  <w:style w:type="table" w:customStyle="1" w:styleId="199">
    <w:name w:val="普通表格11"/>
    <w:unhideWhenUsed/>
    <w:qFormat/>
    <w:uiPriority w:val="99"/>
  </w:style>
  <w:style w:type="paragraph" w:customStyle="1" w:styleId="200">
    <w:name w:val="正文文本11"/>
    <w:basedOn w:val="1"/>
    <w:next w:val="1"/>
    <w:link w:val="201"/>
    <w:qFormat/>
    <w:uiPriority w:val="0"/>
    <w:rPr>
      <w:rFonts w:ascii="楷体_GB2312" w:hAnsi="Arial" w:eastAsia="楷体_GB2312"/>
      <w:sz w:val="28"/>
      <w:szCs w:val="28"/>
    </w:rPr>
  </w:style>
  <w:style w:type="character" w:customStyle="1" w:styleId="201">
    <w:name w:val="正文文本 Char"/>
    <w:link w:val="200"/>
    <w:qFormat/>
    <w:uiPriority w:val="0"/>
    <w:rPr>
      <w:rFonts w:ascii="楷体_GB2312" w:hAnsi="Arial" w:eastAsia="楷体_GB2312" w:cs="Times New Roman"/>
      <w:sz w:val="28"/>
      <w:szCs w:val="28"/>
    </w:rPr>
  </w:style>
  <w:style w:type="character" w:customStyle="1" w:styleId="202">
    <w:name w:val="标题 1 Char"/>
    <w:link w:val="188"/>
    <w:qFormat/>
    <w:uiPriority w:val="0"/>
    <w:rPr>
      <w:rFonts w:ascii="楷体_GB2312" w:hAnsi="Times New Roman" w:eastAsia="楷体_GB2312" w:cs="Times New Roman"/>
      <w:sz w:val="28"/>
      <w:szCs w:val="28"/>
    </w:rPr>
  </w:style>
  <w:style w:type="character" w:customStyle="1" w:styleId="203">
    <w:name w:val="标题 2 Char"/>
    <w:link w:val="189"/>
    <w:qFormat/>
    <w:uiPriority w:val="0"/>
    <w:rPr>
      <w:rFonts w:ascii="Arial" w:hAnsi="Arial" w:eastAsia="幼圆" w:cs="Arial"/>
      <w:b/>
      <w:bCs/>
      <w:sz w:val="44"/>
      <w:szCs w:val="44"/>
    </w:rPr>
  </w:style>
  <w:style w:type="character" w:customStyle="1" w:styleId="204">
    <w:name w:val="标题 3 Char"/>
    <w:link w:val="190"/>
    <w:qFormat/>
    <w:uiPriority w:val="0"/>
    <w:rPr>
      <w:rFonts w:ascii="Times New Roman" w:hAnsi="Times New Roman" w:eastAsia="宋体" w:cs="Times New Roman"/>
      <w:b/>
      <w:bCs/>
      <w:sz w:val="32"/>
      <w:szCs w:val="32"/>
    </w:rPr>
  </w:style>
  <w:style w:type="character" w:customStyle="1" w:styleId="205">
    <w:name w:val="正文缩进 Char"/>
    <w:link w:val="191"/>
    <w:qFormat/>
    <w:uiPriority w:val="0"/>
    <w:rPr>
      <w:rFonts w:ascii="Times New Roman" w:hAnsi="Times New Roman" w:eastAsia="宋体" w:cs="Times New Roman"/>
      <w:szCs w:val="21"/>
    </w:rPr>
  </w:style>
  <w:style w:type="character" w:customStyle="1" w:styleId="206">
    <w:name w:val="标题 4 Char"/>
    <w:link w:val="192"/>
    <w:qFormat/>
    <w:uiPriority w:val="0"/>
    <w:rPr>
      <w:rFonts w:ascii="Arial" w:hAnsi="Arial" w:eastAsia="黑体" w:cs="Arial"/>
      <w:b/>
      <w:bCs/>
      <w:sz w:val="28"/>
      <w:szCs w:val="28"/>
    </w:rPr>
  </w:style>
  <w:style w:type="character" w:customStyle="1" w:styleId="207">
    <w:name w:val="标题 5 Char"/>
    <w:link w:val="193"/>
    <w:qFormat/>
    <w:uiPriority w:val="0"/>
    <w:rPr>
      <w:rFonts w:ascii="宋体" w:hAnsi="Times New Roman" w:eastAsia="宋体" w:cs="Times New Roman"/>
      <w:color w:val="000000"/>
      <w:sz w:val="28"/>
      <w:szCs w:val="28"/>
    </w:rPr>
  </w:style>
  <w:style w:type="character" w:customStyle="1" w:styleId="208">
    <w:name w:val="标题 6 Char"/>
    <w:link w:val="194"/>
    <w:qFormat/>
    <w:uiPriority w:val="0"/>
    <w:rPr>
      <w:rFonts w:ascii="Arial" w:hAnsi="Arial" w:eastAsia="黑体" w:cs="Times New Roman"/>
      <w:b/>
      <w:bCs/>
      <w:sz w:val="24"/>
      <w:szCs w:val="24"/>
    </w:rPr>
  </w:style>
  <w:style w:type="character" w:customStyle="1" w:styleId="209">
    <w:name w:val="标题 7 Char"/>
    <w:link w:val="195"/>
    <w:qFormat/>
    <w:uiPriority w:val="0"/>
    <w:rPr>
      <w:rFonts w:ascii="Times New Roman" w:hAnsi="Times New Roman" w:eastAsia="宋体" w:cs="Times New Roman"/>
      <w:b/>
      <w:bCs/>
      <w:sz w:val="24"/>
      <w:szCs w:val="24"/>
    </w:rPr>
  </w:style>
  <w:style w:type="character" w:customStyle="1" w:styleId="210">
    <w:name w:val="标题 8 Char"/>
    <w:link w:val="196"/>
    <w:qFormat/>
    <w:uiPriority w:val="0"/>
    <w:rPr>
      <w:rFonts w:ascii="Arial" w:hAnsi="Arial" w:eastAsia="黑体" w:cs="Times New Roman"/>
      <w:sz w:val="24"/>
      <w:szCs w:val="24"/>
    </w:rPr>
  </w:style>
  <w:style w:type="character" w:customStyle="1" w:styleId="211">
    <w:name w:val="标题 9 Char"/>
    <w:link w:val="197"/>
    <w:qFormat/>
    <w:uiPriority w:val="0"/>
    <w:rPr>
      <w:rFonts w:ascii="Arial" w:hAnsi="Arial" w:eastAsia="黑体" w:cs="Times New Roman"/>
      <w:szCs w:val="21"/>
    </w:rPr>
  </w:style>
  <w:style w:type="paragraph" w:customStyle="1" w:styleId="212">
    <w:name w:val="列表 31"/>
    <w:basedOn w:val="1"/>
    <w:qFormat/>
    <w:uiPriority w:val="0"/>
    <w:pPr>
      <w:ind w:left="100" w:hanging="200"/>
    </w:pPr>
  </w:style>
  <w:style w:type="paragraph" w:customStyle="1" w:styleId="213">
    <w:name w:val="目录 71"/>
    <w:basedOn w:val="1"/>
    <w:next w:val="1"/>
    <w:semiHidden/>
    <w:qFormat/>
    <w:uiPriority w:val="0"/>
    <w:pPr>
      <w:ind w:left="1260"/>
      <w:jc w:val="left"/>
    </w:pPr>
  </w:style>
  <w:style w:type="paragraph" w:customStyle="1" w:styleId="214">
    <w:name w:val="文档结构图1"/>
    <w:basedOn w:val="1"/>
    <w:link w:val="215"/>
    <w:semiHidden/>
    <w:qFormat/>
    <w:uiPriority w:val="0"/>
    <w:pPr>
      <w:shd w:val="clear" w:color="auto" w:fill="000080"/>
    </w:p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semiHidden/>
    <w:qFormat/>
    <w:uiPriority w:val="0"/>
    <w:pPr>
      <w:jc w:val="left"/>
    </w:pPr>
  </w:style>
  <w:style w:type="character" w:customStyle="1" w:styleId="217">
    <w:name w:val="批注文字 Char"/>
    <w:link w:val="216"/>
    <w:semiHidden/>
    <w:qFormat/>
    <w:uiPriority w:val="0"/>
    <w:rPr>
      <w:rFonts w:ascii="Times New Roman" w:hAnsi="Times New Roman" w:eastAsia="宋体" w:cs="Times New Roman"/>
      <w:szCs w:val="21"/>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缩进11"/>
    <w:basedOn w:val="1"/>
    <w:next w:val="221"/>
    <w:link w:val="222"/>
    <w:qFormat/>
    <w:uiPriority w:val="0"/>
    <w:pPr>
      <w:ind w:firstLine="645"/>
    </w:pPr>
    <w:rPr>
      <w:rFonts w:ascii="楷体_GB2312" w:eastAsia="楷体_GB2312"/>
      <w:sz w:val="32"/>
      <w:szCs w:val="32"/>
    </w:rPr>
  </w:style>
  <w:style w:type="paragraph" w:customStyle="1" w:styleId="221">
    <w:name w:val="寄信人地址1"/>
    <w:basedOn w:val="1"/>
    <w:qFormat/>
    <w:uiPriority w:val="0"/>
    <w:rPr>
      <w:rFonts w:ascii="Arial" w:hAnsi="Arial" w:eastAsia="宋体" w:cs="宋体"/>
    </w:rPr>
  </w:style>
  <w:style w:type="character" w:customStyle="1" w:styleId="222">
    <w:name w:val="正文文本缩进 Char"/>
    <w:link w:val="220"/>
    <w:qFormat/>
    <w:uiPriority w:val="0"/>
    <w:rPr>
      <w:rFonts w:ascii="楷体_GB2312" w:hAnsi="Times New Roman" w:eastAsia="楷体_GB2312" w:cs="Times New Roman"/>
      <w:sz w:val="32"/>
      <w:szCs w:val="32"/>
    </w:rPr>
  </w:style>
  <w:style w:type="paragraph" w:customStyle="1" w:styleId="223">
    <w:name w:val="列表 21"/>
    <w:basedOn w:val="1"/>
    <w:qFormat/>
    <w:uiPriority w:val="0"/>
    <w:pPr>
      <w:ind w:left="100" w:hanging="200"/>
    </w:pPr>
  </w:style>
  <w:style w:type="paragraph" w:customStyle="1" w:styleId="224">
    <w:name w:val="目录 51"/>
    <w:basedOn w:val="1"/>
    <w:next w:val="1"/>
    <w:semiHidden/>
    <w:qFormat/>
    <w:uiPriority w:val="0"/>
    <w:pPr>
      <w:ind w:left="840"/>
      <w:jc w:val="left"/>
    </w:pPr>
  </w:style>
  <w:style w:type="paragraph" w:customStyle="1" w:styleId="225">
    <w:name w:val="目录 31"/>
    <w:basedOn w:val="1"/>
    <w:next w:val="1"/>
    <w:semiHidden/>
    <w:qFormat/>
    <w:uiPriority w:val="0"/>
    <w:pPr>
      <w:ind w:left="420"/>
      <w:jc w:val="left"/>
    </w:pPr>
    <w:rPr>
      <w:i/>
      <w:iCs/>
      <w:szCs w:val="24"/>
    </w:rPr>
  </w:style>
  <w:style w:type="paragraph" w:customStyle="1" w:styleId="226">
    <w:name w:val="纯文本11"/>
    <w:basedOn w:val="1"/>
    <w:link w:val="227"/>
    <w:qFormat/>
    <w:uiPriority w:val="0"/>
    <w:rPr>
      <w:rFonts w:ascii="宋体" w:hAnsi="Courier New" w:cs="Courier New"/>
    </w:rPr>
  </w:style>
  <w:style w:type="character" w:customStyle="1" w:styleId="227">
    <w:name w:val="纯文本 Char"/>
    <w:link w:val="226"/>
    <w:qFormat/>
    <w:uiPriority w:val="0"/>
    <w:rPr>
      <w:rFonts w:ascii="宋体" w:hAnsi="Courier New" w:eastAsia="宋体" w:cs="Courier New"/>
      <w:szCs w:val="21"/>
    </w:rPr>
  </w:style>
  <w:style w:type="paragraph" w:customStyle="1" w:styleId="228">
    <w:name w:val="目录 81"/>
    <w:basedOn w:val="1"/>
    <w:next w:val="1"/>
    <w:semiHidden/>
    <w:qFormat/>
    <w:uiPriority w:val="0"/>
    <w:pPr>
      <w:ind w:left="1470"/>
      <w:jc w:val="left"/>
    </w:pPr>
  </w:style>
  <w:style w:type="paragraph" w:customStyle="1" w:styleId="229">
    <w:name w:val="日期1"/>
    <w:basedOn w:val="1"/>
    <w:next w:val="1"/>
    <w:link w:val="230"/>
    <w:qFormat/>
    <w:uiPriority w:val="0"/>
    <w:rPr>
      <w:sz w:val="24"/>
      <w:szCs w:val="24"/>
    </w:rPr>
  </w:style>
  <w:style w:type="character" w:customStyle="1" w:styleId="230">
    <w:name w:val="日期 Char"/>
    <w:link w:val="229"/>
    <w:qFormat/>
    <w:uiPriority w:val="0"/>
    <w:rPr>
      <w:rFonts w:ascii="Times New Roman" w:hAnsi="Times New Roman" w:eastAsia="宋体" w:cs="Times New Roman"/>
      <w:sz w:val="24"/>
      <w:szCs w:val="24"/>
    </w:rPr>
  </w:style>
  <w:style w:type="paragraph" w:customStyle="1" w:styleId="231">
    <w:name w:val="正文文本缩进 21"/>
    <w:basedOn w:val="1"/>
    <w:link w:val="232"/>
    <w:qFormat/>
    <w:uiPriority w:val="0"/>
    <w:pPr>
      <w:ind w:left="630" w:firstLine="645"/>
    </w:pPr>
    <w:rPr>
      <w:rFonts w:ascii="Arial" w:hAnsi="Arial" w:eastAsia="仿宋_GB2312" w:cs="Arial"/>
      <w:sz w:val="32"/>
      <w:szCs w:val="32"/>
    </w:rPr>
  </w:style>
  <w:style w:type="character" w:customStyle="1" w:styleId="232">
    <w:name w:val="正文文本缩进 2 Char"/>
    <w:link w:val="231"/>
    <w:qFormat/>
    <w:uiPriority w:val="0"/>
    <w:rPr>
      <w:rFonts w:ascii="Arial" w:hAnsi="Arial" w:eastAsia="仿宋_GB2312" w:cs="Arial"/>
      <w:sz w:val="32"/>
      <w:szCs w:val="32"/>
    </w:rPr>
  </w:style>
  <w:style w:type="paragraph" w:customStyle="1" w:styleId="233">
    <w:name w:val="批注框文本1"/>
    <w:basedOn w:val="1"/>
    <w:link w:val="234"/>
    <w:semiHidden/>
    <w:qFormat/>
    <w:uiPriority w:val="0"/>
    <w:rPr>
      <w:sz w:val="18"/>
      <w:szCs w:val="18"/>
    </w:rPr>
  </w:style>
  <w:style w:type="character" w:customStyle="1" w:styleId="234">
    <w:name w:val="批注框文本 Char"/>
    <w:link w:val="233"/>
    <w:semiHidden/>
    <w:qFormat/>
    <w:uiPriority w:val="0"/>
    <w:rPr>
      <w:rFonts w:ascii="Times New Roman" w:hAnsi="Times New Roman" w:eastAsia="宋体" w:cs="Times New Roman"/>
      <w:sz w:val="18"/>
      <w:szCs w:val="18"/>
    </w:rPr>
  </w:style>
  <w:style w:type="paragraph" w:customStyle="1" w:styleId="235">
    <w:name w:val="页脚1"/>
    <w:basedOn w:val="1"/>
    <w:link w:val="236"/>
    <w:qFormat/>
    <w:uiPriority w:val="0"/>
    <w:pPr>
      <w:tabs>
        <w:tab w:val="center" w:pos="4153"/>
        <w:tab w:val="right" w:pos="8306"/>
      </w:tabs>
      <w:jc w:val="left"/>
    </w:pPr>
    <w:rPr>
      <w:sz w:val="18"/>
      <w:szCs w:val="18"/>
    </w:rPr>
  </w:style>
  <w:style w:type="character" w:customStyle="1" w:styleId="236">
    <w:name w:val="页脚 Char"/>
    <w:link w:val="235"/>
    <w:qFormat/>
    <w:uiPriority w:val="0"/>
    <w:rPr>
      <w:rFonts w:ascii="Times New Roman" w:hAnsi="Times New Roman" w:eastAsia="宋体" w:cs="Times New Roman"/>
      <w:sz w:val="18"/>
      <w:szCs w:val="18"/>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sz w:val="18"/>
      <w:szCs w:val="18"/>
    </w:rPr>
  </w:style>
  <w:style w:type="character" w:customStyle="1" w:styleId="238">
    <w:name w:val="页眉 Char"/>
    <w:link w:val="237"/>
    <w:qFormat/>
    <w:uiPriority w:val="0"/>
    <w:rPr>
      <w:rFonts w:ascii="Times New Roman" w:hAnsi="Times New Roman" w:eastAsia="宋体" w:cs="Times New Roman"/>
      <w:sz w:val="18"/>
      <w:szCs w:val="18"/>
    </w:rPr>
  </w:style>
  <w:style w:type="paragraph" w:customStyle="1" w:styleId="23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0">
    <w:name w:val="目录 41"/>
    <w:basedOn w:val="1"/>
    <w:next w:val="1"/>
    <w:semiHidden/>
    <w:qFormat/>
    <w:uiPriority w:val="0"/>
    <w:pPr>
      <w:ind w:left="630"/>
      <w:jc w:val="left"/>
    </w:pPr>
  </w:style>
  <w:style w:type="paragraph" w:customStyle="1" w:styleId="241">
    <w:name w:val="列表1"/>
    <w:basedOn w:val="1"/>
    <w:qFormat/>
    <w:uiPriority w:val="0"/>
    <w:pPr>
      <w:ind w:left="200" w:hanging="200"/>
    </w:pPr>
  </w:style>
  <w:style w:type="paragraph" w:customStyle="1" w:styleId="242">
    <w:name w:val="目录 61"/>
    <w:basedOn w:val="1"/>
    <w:next w:val="1"/>
    <w:semiHidden/>
    <w:qFormat/>
    <w:uiPriority w:val="0"/>
    <w:pPr>
      <w:ind w:left="1050"/>
      <w:jc w:val="left"/>
    </w:pPr>
  </w:style>
  <w:style w:type="paragraph" w:customStyle="1" w:styleId="243">
    <w:name w:val="正文文本缩进 31"/>
    <w:basedOn w:val="1"/>
    <w:link w:val="244"/>
    <w:qFormat/>
    <w:uiPriority w:val="0"/>
    <w:pPr>
      <w:ind w:left="645" w:firstLine="645"/>
    </w:pPr>
    <w:rPr>
      <w:rFonts w:ascii="Arial" w:hAnsi="Arial" w:eastAsia="仿宋_GB2312" w:cs="Arial"/>
      <w:color w:val="FFFF00"/>
      <w:sz w:val="32"/>
      <w:szCs w:val="32"/>
    </w:rPr>
  </w:style>
  <w:style w:type="character" w:customStyle="1" w:styleId="244">
    <w:name w:val="正文文本缩进 3 Char"/>
    <w:link w:val="243"/>
    <w:qFormat/>
    <w:uiPriority w:val="0"/>
    <w:rPr>
      <w:rFonts w:ascii="Arial" w:hAnsi="Arial" w:eastAsia="仿宋_GB2312" w:cs="Arial"/>
      <w:color w:val="FFFF00"/>
      <w:sz w:val="32"/>
      <w:szCs w:val="32"/>
    </w:rPr>
  </w:style>
  <w:style w:type="paragraph" w:customStyle="1" w:styleId="245">
    <w:name w:val="图表目录1"/>
    <w:basedOn w:val="1"/>
    <w:next w:val="1"/>
    <w:semiHidden/>
    <w:qFormat/>
    <w:uiPriority w:val="0"/>
    <w:pPr>
      <w:ind w:left="840" w:hanging="420"/>
    </w:pPr>
  </w:style>
  <w:style w:type="paragraph" w:customStyle="1" w:styleId="246">
    <w:name w:val="目录 21"/>
    <w:basedOn w:val="1"/>
    <w:next w:val="1"/>
    <w:semiHidden/>
    <w:qFormat/>
    <w:uiPriority w:val="0"/>
    <w:pPr>
      <w:ind w:left="210"/>
      <w:jc w:val="left"/>
    </w:pPr>
    <w:rPr>
      <w:smallCaps/>
      <w:szCs w:val="24"/>
    </w:rPr>
  </w:style>
  <w:style w:type="paragraph" w:customStyle="1" w:styleId="247">
    <w:name w:val="目录 91"/>
    <w:basedOn w:val="1"/>
    <w:next w:val="1"/>
    <w:semiHidden/>
    <w:qFormat/>
    <w:uiPriority w:val="0"/>
    <w:pPr>
      <w:ind w:left="1680"/>
      <w:jc w:val="left"/>
    </w:pPr>
  </w:style>
  <w:style w:type="paragraph" w:customStyle="1" w:styleId="248">
    <w:name w:val="正文文本 21"/>
    <w:basedOn w:val="1"/>
    <w:link w:val="249"/>
    <w:qFormat/>
    <w:uiPriority w:val="0"/>
    <w:pPr>
      <w:widowControl/>
      <w:jc w:val="center"/>
    </w:pPr>
    <w:rPr>
      <w:rFonts w:ascii="楷体_GB2312" w:eastAsia="楷体_GB2312"/>
      <w:sz w:val="28"/>
      <w:szCs w:val="28"/>
    </w:rPr>
  </w:style>
  <w:style w:type="character" w:customStyle="1" w:styleId="249">
    <w:name w:val="正文文本 2 Char"/>
    <w:link w:val="248"/>
    <w:qFormat/>
    <w:uiPriority w:val="0"/>
    <w:rPr>
      <w:rFonts w:ascii="楷体_GB2312" w:hAnsi="Times New Roman" w:eastAsia="楷体_GB2312" w:cs="Times New Roman"/>
      <w:sz w:val="28"/>
      <w:szCs w:val="28"/>
    </w:rPr>
  </w:style>
  <w:style w:type="paragraph" w:customStyle="1" w:styleId="250">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1">
    <w:name w:val="索引 11"/>
    <w:basedOn w:val="1"/>
    <w:next w:val="1"/>
    <w:semiHidden/>
    <w:qFormat/>
    <w:uiPriority w:val="0"/>
    <w:pPr>
      <w:spacing w:line="240" w:lineRule="atLeast"/>
    </w:pPr>
    <w:rPr>
      <w:b/>
      <w:bCs/>
    </w:rPr>
  </w:style>
  <w:style w:type="paragraph" w:customStyle="1" w:styleId="252">
    <w:name w:val="批注主题1"/>
    <w:basedOn w:val="216"/>
    <w:next w:val="216"/>
    <w:link w:val="253"/>
    <w:semiHidden/>
    <w:qFormat/>
    <w:uiPriority w:val="0"/>
    <w:rPr>
      <w:b/>
      <w:bCs/>
    </w:rPr>
  </w:style>
  <w:style w:type="character" w:customStyle="1" w:styleId="253">
    <w:name w:val="批注主题 Char"/>
    <w:link w:val="252"/>
    <w:semiHidden/>
    <w:qFormat/>
    <w:uiPriority w:val="0"/>
    <w:rPr>
      <w:rFonts w:ascii="Times New Roman" w:hAnsi="Times New Roman" w:eastAsia="宋体" w:cs="Times New Roman"/>
      <w:b/>
      <w:bCs/>
      <w:szCs w:val="21"/>
    </w:rPr>
  </w:style>
  <w:style w:type="paragraph" w:customStyle="1" w:styleId="254">
    <w:name w:val="正文首行缩进1"/>
    <w:basedOn w:val="1"/>
    <w:link w:val="255"/>
    <w:qFormat/>
    <w:uiPriority w:val="0"/>
    <w:pPr>
      <w:spacing w:line="360" w:lineRule="auto"/>
      <w:ind w:firstLine="200"/>
    </w:pPr>
    <w:rPr>
      <w:rFonts w:ascii="仿宋_GB2312" w:eastAsia="仿宋_GB2312"/>
      <w:sz w:val="30"/>
      <w:szCs w:val="30"/>
    </w:rPr>
  </w:style>
  <w:style w:type="character" w:customStyle="1" w:styleId="255">
    <w:name w:val="正文首行缩进 Char"/>
    <w:link w:val="254"/>
    <w:qFormat/>
    <w:uiPriority w:val="0"/>
    <w:rPr>
      <w:rFonts w:ascii="仿宋_GB2312" w:hAnsi="Times New Roman" w:eastAsia="仿宋_GB2312" w:cs="Times New Roman"/>
      <w:sz w:val="30"/>
      <w:szCs w:val="30"/>
    </w:rPr>
  </w:style>
  <w:style w:type="paragraph" w:customStyle="1" w:styleId="256">
    <w:name w:val="正文首行缩进 21"/>
    <w:basedOn w:val="220"/>
    <w:next w:val="1"/>
    <w:link w:val="257"/>
    <w:qFormat/>
    <w:uiPriority w:val="0"/>
    <w:pPr>
      <w:spacing w:line="360" w:lineRule="auto"/>
      <w:ind w:firstLine="420"/>
    </w:pPr>
    <w:rPr>
      <w:rFonts w:ascii="宋体" w:hAnsi="宋体" w:eastAsia="宋体"/>
      <w:sz w:val="21"/>
      <w:szCs w:val="20"/>
    </w:rPr>
  </w:style>
  <w:style w:type="character" w:customStyle="1" w:styleId="257">
    <w:name w:val="正文首行缩进 2 Char"/>
    <w:link w:val="256"/>
    <w:qFormat/>
    <w:uiPriority w:val="0"/>
    <w:rPr>
      <w:rFonts w:ascii="宋体" w:hAnsi="宋体" w:eastAsia="宋体" w:cs="Times New Roman"/>
      <w:sz w:val="32"/>
      <w:szCs w:val="20"/>
    </w:rPr>
  </w:style>
  <w:style w:type="table" w:customStyle="1" w:styleId="258">
    <w:name w:val="网格型11"/>
    <w:basedOn w:val="199"/>
    <w:qFormat/>
    <w:uiPriority w:val="0"/>
    <w:pPr>
      <w:widowControl w:val="0"/>
      <w:jc w:val="both"/>
    </w:pPr>
    <w:rPr>
      <w:rFonts w:ascii="Times New Roman" w:hAnsi="Times New Roman" w:eastAsia="宋体" w:cs="Times New Roman"/>
      <w:sz w:val="20"/>
      <w:szCs w:val="20"/>
    </w:rPr>
  </w:style>
  <w:style w:type="character" w:customStyle="1" w:styleId="259">
    <w:name w:val="要点1"/>
    <w:link w:val="1"/>
    <w:qFormat/>
    <w:uiPriority w:val="0"/>
    <w:rPr>
      <w:b/>
      <w:bCs/>
    </w:rPr>
  </w:style>
  <w:style w:type="character" w:customStyle="1" w:styleId="260">
    <w:name w:val="页码1"/>
    <w:link w:val="1"/>
    <w:qFormat/>
    <w:uiPriority w:val="0"/>
  </w:style>
  <w:style w:type="character" w:customStyle="1" w:styleId="261">
    <w:name w:val="已访问的超链接1"/>
    <w:link w:val="1"/>
    <w:qFormat/>
    <w:uiPriority w:val="0"/>
    <w:rPr>
      <w:color w:val="800080"/>
      <w:u w:val="single"/>
    </w:rPr>
  </w:style>
  <w:style w:type="character" w:customStyle="1" w:styleId="262">
    <w:name w:val="超链接1"/>
    <w:link w:val="1"/>
    <w:qFormat/>
    <w:uiPriority w:val="0"/>
    <w:rPr>
      <w:color w:val="0000FF"/>
      <w:u w:val="single"/>
    </w:rPr>
  </w:style>
  <w:style w:type="character" w:customStyle="1" w:styleId="263">
    <w:name w:val="批注引用1"/>
    <w:link w:val="1"/>
    <w:semiHidden/>
    <w:qFormat/>
    <w:uiPriority w:val="0"/>
    <w:rPr>
      <w:sz w:val="21"/>
      <w:szCs w:val="21"/>
    </w:rPr>
  </w:style>
  <w:style w:type="paragraph" w:styleId="264">
    <w:name w:val="List Paragraph"/>
    <w:basedOn w:val="1"/>
    <w:qFormat/>
    <w:uiPriority w:val="0"/>
    <w:pPr>
      <w:ind w:left="0" w:right="0" w:firstLine="420"/>
    </w:pPr>
  </w:style>
  <w:style w:type="paragraph" w:customStyle="1" w:styleId="265">
    <w:name w:val="BodyText1"/>
    <w:basedOn w:val="1"/>
    <w:qFormat/>
    <w:uiPriority w:val="0"/>
    <w:pPr>
      <w:spacing w:after="120"/>
    </w:pPr>
    <w:rPr>
      <w:rFonts w:hAnsi="Times New Roman"/>
      <w:sz w:val="20"/>
      <w:szCs w:val="24"/>
    </w:rPr>
  </w:style>
  <w:style w:type="paragraph" w:customStyle="1" w:styleId="266">
    <w:name w:val="列出段落"/>
    <w:basedOn w:val="1"/>
    <w:next w:val="267"/>
    <w:qFormat/>
    <w:uiPriority w:val="0"/>
    <w:pPr>
      <w:widowControl/>
      <w:ind w:left="720"/>
      <w:contextualSpacing/>
      <w:jc w:val="left"/>
    </w:pPr>
    <w:rPr>
      <w:rFonts w:ascii="Calibri" w:hAnsi="Calibri"/>
      <w:sz w:val="24"/>
      <w:szCs w:val="24"/>
      <w:lang w:eastAsia="en-US" w:bidi="en-US"/>
    </w:rPr>
  </w:style>
  <w:style w:type="paragraph" w:customStyle="1" w:styleId="267">
    <w:name w:val="正文2"/>
    <w:qFormat/>
    <w:uiPriority w:val="0"/>
    <w:rPr>
      <w:rFonts w:hint="default" w:ascii="Times New Roman" w:hAnsi="Times New Roman" w:eastAsia="微软雅黑" w:cs="Times New Roman"/>
      <w:sz w:val="24"/>
      <w:szCs w:val="24"/>
      <w:lang w:val="en-US" w:eastAsia="zh-CN" w:bidi="ar-SA"/>
    </w:rPr>
  </w:style>
  <w:style w:type="paragraph" w:customStyle="1" w:styleId="268">
    <w:name w:val="正文文本缩进1"/>
    <w:basedOn w:val="1"/>
    <w:next w:val="269"/>
    <w:unhideWhenUsed/>
    <w:qFormat/>
    <w:uiPriority w:val="0"/>
    <w:pPr>
      <w:spacing w:after="120"/>
      <w:ind w:left="420"/>
    </w:pPr>
  </w:style>
  <w:style w:type="paragraph" w:customStyle="1" w:styleId="269">
    <w:name w:val="正文文本首行缩进 2"/>
    <w:basedOn w:val="268"/>
    <w:qFormat/>
    <w:uiPriority w:val="0"/>
    <w:pPr>
      <w:spacing w:after="0" w:line="360" w:lineRule="auto"/>
      <w:ind w:left="0" w:firstLine="420"/>
    </w:pPr>
    <w:rPr>
      <w:rFonts w:ascii="宋体" w:hAnsi="宋体"/>
      <w:sz w:val="20"/>
      <w:szCs w:val="20"/>
      <w:lang w:val="en-US" w:eastAsia="en-US"/>
    </w:rPr>
  </w:style>
  <w:style w:type="paragraph" w:customStyle="1" w:styleId="270">
    <w:name w:val="索引 41"/>
    <w:basedOn w:val="1"/>
    <w:next w:val="1"/>
    <w:semiHidden/>
    <w:qFormat/>
    <w:uiPriority w:val="0"/>
    <w:pPr>
      <w:ind w:left="1260"/>
    </w:pPr>
    <w:rPr>
      <w:rFonts w:ascii="Calibri" w:hAnsi="Calibri" w:eastAsia="Calibri" w:cs="宋体"/>
      <w:sz w:val="20"/>
      <w:lang w:val="zh-CN"/>
    </w:rPr>
  </w:style>
  <w:style w:type="paragraph" w:customStyle="1" w:styleId="271">
    <w:name w:val="正文文本12"/>
    <w:basedOn w:val="1"/>
    <w:qFormat/>
    <w:uiPriority w:val="1"/>
    <w:pPr>
      <w:ind w:left="120"/>
    </w:pPr>
    <w:rPr>
      <w:rFonts w:ascii="宋体" w:hAnsi="宋体" w:eastAsia="宋体" w:cs="宋体"/>
      <w:sz w:val="21"/>
      <w:szCs w:val="21"/>
      <w:lang w:val="zh-CN" w:eastAsia="zh-CN" w:bidi="zh-CN"/>
    </w:rPr>
  </w:style>
  <w:style w:type="character" w:customStyle="1" w:styleId="272">
    <w:name w:val="font5 Char"/>
    <w:link w:val="1"/>
    <w:qFormat/>
    <w:uiPriority w:val="0"/>
    <w:rPr>
      <w:rFonts w:ascii="宋体" w:hAnsi="宋体" w:eastAsia="宋体"/>
      <w:sz w:val="28"/>
      <w:szCs w:val="28"/>
      <w:lang w:val="en-US" w:eastAsia="zh-CN" w:bidi="ar-SA"/>
    </w:rPr>
  </w:style>
  <w:style w:type="character" w:customStyle="1" w:styleId="273">
    <w:name w:val="二级目录 Char"/>
    <w:link w:val="274"/>
    <w:qFormat/>
    <w:uiPriority w:val="0"/>
    <w:rPr>
      <w:b/>
      <w:sz w:val="30"/>
      <w:szCs w:val="28"/>
    </w:rPr>
  </w:style>
  <w:style w:type="paragraph" w:customStyle="1" w:styleId="274">
    <w:name w:val="二级目录"/>
    <w:next w:val="1"/>
    <w:link w:val="27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5">
    <w:name w:val="列出段落 Char"/>
    <w:link w:val="276"/>
    <w:qFormat/>
    <w:uiPriority w:val="0"/>
    <w:rPr>
      <w:rFonts w:ascii="Calibri" w:hAnsi="Calibri"/>
      <w:sz w:val="24"/>
      <w:szCs w:val="24"/>
      <w:lang w:eastAsia="en-US" w:bidi="en-US"/>
    </w:rPr>
  </w:style>
  <w:style w:type="paragraph" w:customStyle="1" w:styleId="276">
    <w:name w:val="列出段落1"/>
    <w:basedOn w:val="1"/>
    <w:link w:val="275"/>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7">
    <w:name w:val="Body Text(ch)"/>
    <w:basedOn w:val="1"/>
    <w:next w:val="200"/>
    <w:qFormat/>
    <w:uiPriority w:val="0"/>
    <w:pPr>
      <w:spacing w:after="120"/>
    </w:pPr>
    <w:rPr>
      <w:rFonts w:ascii="宋体" w:hAnsi="Arial"/>
      <w:bCs/>
      <w:iCs/>
      <w:szCs w:val="24"/>
    </w:rPr>
  </w:style>
  <w:style w:type="paragraph" w:customStyle="1" w:styleId="27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0">
    <w:name w:val="Char"/>
    <w:basedOn w:val="1"/>
    <w:qFormat/>
    <w:uiPriority w:val="0"/>
    <w:pPr>
      <w:tabs>
        <w:tab w:val="left" w:pos="360"/>
      </w:tabs>
      <w:ind w:firstLine="200"/>
    </w:pPr>
    <w:rPr>
      <w:sz w:val="28"/>
      <w:szCs w:val="30"/>
    </w:rPr>
  </w:style>
  <w:style w:type="paragraph" w:customStyle="1" w:styleId="281">
    <w:name w:val=" Char"/>
    <w:basedOn w:val="214"/>
    <w:qFormat/>
    <w:uiPriority w:val="0"/>
    <w:rPr>
      <w:rFonts w:ascii="Tahoma" w:hAnsi="Tahoma"/>
      <w:sz w:val="24"/>
      <w:szCs w:val="24"/>
    </w:rPr>
  </w:style>
  <w:style w:type="paragraph" w:customStyle="1" w:styleId="28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3">
    <w:name w:val="table_lines"/>
    <w:basedOn w:val="1"/>
    <w:qFormat/>
    <w:uiPriority w:val="0"/>
    <w:pPr>
      <w:widowControl/>
      <w:jc w:val="left"/>
    </w:pPr>
    <w:rPr>
      <w:sz w:val="20"/>
      <w:szCs w:val="20"/>
      <w:lang w:val="de-DE" w:eastAsia="de-DE"/>
    </w:rPr>
  </w:style>
  <w:style w:type="paragraph" w:customStyle="1" w:styleId="28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 Char Char Char Char"/>
    <w:basedOn w:val="214"/>
    <w:qFormat/>
    <w:uiPriority w:val="0"/>
    <w:pPr>
      <w:spacing w:line="360" w:lineRule="auto"/>
    </w:pPr>
    <w:rPr>
      <w:rFonts w:ascii="Tahoma" w:hAnsi="Tahoma"/>
      <w:sz w:val="24"/>
      <w:szCs w:val="24"/>
    </w:rPr>
  </w:style>
  <w:style w:type="paragraph" w:customStyle="1" w:styleId="287">
    <w:name w:val="4"/>
    <w:basedOn w:val="1"/>
    <w:next w:val="243"/>
    <w:qFormat/>
    <w:uiPriority w:val="0"/>
    <w:pPr>
      <w:spacing w:line="360" w:lineRule="auto"/>
      <w:ind w:firstLine="420"/>
    </w:pPr>
    <w:rPr>
      <w:color w:val="FF0000"/>
      <w:sz w:val="24"/>
      <w:szCs w:val="24"/>
    </w:rPr>
  </w:style>
  <w:style w:type="paragraph" w:customStyle="1" w:styleId="28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9">
    <w:name w:val=" Char Char Char Char Char Char Char Char Char Char"/>
    <w:basedOn w:val="1"/>
    <w:qFormat/>
    <w:uiPriority w:val="0"/>
    <w:pPr>
      <w:spacing w:line="360" w:lineRule="auto"/>
    </w:pPr>
    <w:rPr>
      <w:sz w:val="24"/>
      <w:szCs w:val="20"/>
    </w:rPr>
  </w:style>
  <w:style w:type="paragraph" w:customStyle="1" w:styleId="290">
    <w:name w:val="样式1"/>
    <w:basedOn w:val="1"/>
    <w:qFormat/>
    <w:uiPriority w:val="0"/>
    <w:pPr>
      <w:numPr>
        <w:ilvl w:val="0"/>
        <w:numId w:val="3"/>
      </w:numPr>
    </w:pPr>
    <w:rPr>
      <w:rFonts w:ascii="宋体" w:hAnsi="宋体"/>
    </w:rPr>
  </w:style>
  <w:style w:type="paragraph" w:customStyle="1" w:styleId="29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1">
    <w:name w:val="Char Char Char Char"/>
    <w:basedOn w:val="214"/>
    <w:qFormat/>
    <w:uiPriority w:val="0"/>
    <w:pPr>
      <w:spacing w:line="360" w:lineRule="auto"/>
    </w:pPr>
    <w:rPr>
      <w:rFonts w:ascii="Tahoma" w:hAnsi="Tahoma"/>
      <w:sz w:val="24"/>
      <w:szCs w:val="24"/>
    </w:rPr>
  </w:style>
  <w:style w:type="paragraph" w:customStyle="1" w:styleId="302">
    <w:name w:val="table_1stline"/>
    <w:basedOn w:val="1"/>
    <w:qFormat/>
    <w:uiPriority w:val="0"/>
    <w:pPr>
      <w:widowControl/>
      <w:spacing w:before="120"/>
      <w:jc w:val="left"/>
    </w:pPr>
    <w:rPr>
      <w:bCs/>
      <w:sz w:val="20"/>
      <w:szCs w:val="20"/>
      <w:lang w:val="de-DE" w:eastAsia="de-DE"/>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5">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6">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7">
    <w:name w:val="正文文本 211"/>
    <w:basedOn w:val="1"/>
    <w:qFormat/>
    <w:uiPriority w:val="99"/>
    <w:pPr>
      <w:jc w:val="center"/>
    </w:pPr>
    <w:rPr>
      <w:b/>
      <w:bCs/>
      <w:sz w:val="20"/>
      <w:szCs w:val="20"/>
    </w:rPr>
  </w:style>
  <w:style w:type="table" w:customStyle="1" w:styleId="308">
    <w:name w:val="Table Normal"/>
    <w:qFormat/>
    <w:uiPriority w:val="0"/>
  </w:style>
  <w:style w:type="paragraph" w:customStyle="1" w:styleId="309">
    <w:name w:val="正文文本1"/>
    <w:basedOn w:val="1"/>
    <w:next w:val="1"/>
    <w:semiHidden/>
    <w:qFormat/>
    <w:uiPriority w:val="0"/>
    <w:rPr>
      <w:rFonts w:ascii="Arial" w:hAnsi="Arial" w:eastAsia="Arial" w:cs="Arial"/>
      <w:sz w:val="21"/>
      <w:szCs w:val="21"/>
      <w:lang w:val="en-US" w:eastAsia="en-US" w:bidi="ar-SA"/>
    </w:rPr>
  </w:style>
  <w:style w:type="paragraph" w:customStyle="1" w:styleId="310">
    <w:name w:val="纯文本1"/>
    <w:basedOn w:val="1"/>
    <w:qFormat/>
    <w:uiPriority w:val="0"/>
    <w:rPr>
      <w:rFonts w:ascii="宋体" w:hAnsi="Courier New" w:cs="Courier New"/>
    </w:rPr>
  </w:style>
  <w:style w:type="table" w:customStyle="1" w:styleId="311">
    <w:name w:val="网格型1"/>
    <w:basedOn w:val="312"/>
    <w:qFormat/>
    <w:uiPriority w:val="0"/>
    <w:pPr>
      <w:widowControl w:val="0"/>
      <w:jc w:val="both"/>
    </w:pPr>
  </w:style>
  <w:style w:type="table" w:customStyle="1" w:styleId="312">
    <w:name w:val="普通表格1"/>
    <w:unhideWhenUsed/>
    <w:qFormat/>
    <w:uiPriority w:val="99"/>
  </w:style>
  <w:style w:type="character" w:customStyle="1" w:styleId="313">
    <w:name w:val="font61"/>
    <w:basedOn w:val="198"/>
    <w:link w:val="1"/>
    <w:qFormat/>
    <w:uiPriority w:val="0"/>
    <w:rPr>
      <w:rFonts w:ascii="Times New Roman" w:hAnsi="Times New Roman" w:cs="Times New Roman"/>
      <w:color w:val="000000"/>
      <w:sz w:val="20"/>
      <w:szCs w:val="20"/>
      <w:u w:val="none"/>
    </w:rPr>
  </w:style>
  <w:style w:type="character" w:customStyle="1" w:styleId="314">
    <w:name w:val="font21"/>
    <w:basedOn w:val="35"/>
    <w:link w:val="1"/>
    <w:qFormat/>
    <w:uiPriority w:val="0"/>
    <w:rPr>
      <w:rFonts w:hint="eastAsia" w:ascii="宋体" w:hAnsi="宋体" w:eastAsia="宋体" w:cs="宋体"/>
      <w:color w:val="000000"/>
      <w:sz w:val="20"/>
      <w:szCs w:val="20"/>
      <w:u w:val="none"/>
    </w:rPr>
  </w:style>
  <w:style w:type="character" w:customStyle="1" w:styleId="315">
    <w:name w:val="font71"/>
    <w:basedOn w:val="198"/>
    <w:link w:val="1"/>
    <w:qFormat/>
    <w:uiPriority w:val="0"/>
    <w:rPr>
      <w:rFonts w:ascii="Wingdings" w:hAnsi="Wingdings" w:cs="Wingdings"/>
      <w:color w:val="000000"/>
      <w:sz w:val="20"/>
      <w:szCs w:val="20"/>
      <w:u w:val="none"/>
    </w:rPr>
  </w:style>
  <w:style w:type="character" w:customStyle="1" w:styleId="316">
    <w:name w:val="font91"/>
    <w:basedOn w:val="198"/>
    <w:link w:val="1"/>
    <w:qFormat/>
    <w:uiPriority w:val="0"/>
    <w:rPr>
      <w:rFonts w:ascii="Times New Roman" w:hAnsi="Times New Roman" w:cs="Times New Roman"/>
      <w:color w:val="000000"/>
      <w:sz w:val="16"/>
      <w:szCs w:val="16"/>
      <w:u w:val="none"/>
    </w:rPr>
  </w:style>
  <w:style w:type="character" w:customStyle="1" w:styleId="317">
    <w:name w:val="font11"/>
    <w:basedOn w:val="35"/>
    <w:link w:val="1"/>
    <w:qFormat/>
    <w:uiPriority w:val="0"/>
    <w:rPr>
      <w:rFonts w:hint="eastAsia" w:ascii="宋体" w:hAnsi="宋体" w:eastAsia="宋体" w:cs="宋体"/>
      <w:color w:val="000000"/>
      <w:sz w:val="16"/>
      <w:szCs w:val="16"/>
      <w:u w:val="none"/>
    </w:rPr>
  </w:style>
  <w:style w:type="character" w:customStyle="1" w:styleId="318">
    <w:name w:val="font101"/>
    <w:basedOn w:val="198"/>
    <w:link w:val="1"/>
    <w:qFormat/>
    <w:uiPriority w:val="0"/>
    <w:rPr>
      <w:rFonts w:ascii="Wingdings" w:hAnsi="Wingdings" w:cs="Wingdings"/>
      <w:color w:val="000000"/>
      <w:sz w:val="16"/>
      <w:szCs w:val="16"/>
      <w:u w:val="none"/>
    </w:rPr>
  </w:style>
  <w:style w:type="paragraph" w:customStyle="1" w:styleId="319">
    <w:name w:val="WPSOffice手动目录 1"/>
    <w:qFormat/>
    <w:uiPriority w:val="0"/>
    <w:rPr>
      <w:rFonts w:hint="default" w:ascii="Times New Roman" w:hAnsi="Times New Roman" w:eastAsia="宋体" w:cs="Times New Roman"/>
      <w:sz w:val="20"/>
      <w:szCs w:val="20"/>
    </w:rPr>
  </w:style>
  <w:style w:type="paragraph" w:customStyle="1" w:styleId="320">
    <w:name w:val="Table Paragraph"/>
    <w:basedOn w:val="1"/>
    <w:unhideWhenUsed/>
    <w:qFormat/>
    <w:uiPriority w:val="1"/>
    <w:rPr>
      <w:rFonts w:hint="eastAsia"/>
      <w:sz w:val="24"/>
      <w:szCs w:val="24"/>
    </w:rPr>
  </w:style>
  <w:style w:type="paragraph" w:customStyle="1" w:styleId="321">
    <w:name w:val="reader-word-layer reader-word-s1-8"/>
    <w:basedOn w:val="1"/>
    <w:qFormat/>
    <w:uiPriority w:val="99"/>
    <w:pPr>
      <w:widowControl/>
      <w:spacing w:before="100" w:beforeAutospacing="1" w:after="100" w:afterAutospacing="1"/>
      <w:jc w:val="left"/>
    </w:pPr>
    <w:rPr>
      <w:rFonts w:ascii="宋体" w:hAnsi="宋体" w:eastAsia="宋体" w:cs="宋体"/>
      <w:sz w:val="24"/>
    </w:rPr>
  </w:style>
  <w:style w:type="character" w:customStyle="1" w:styleId="322">
    <w:name w:val="默认段落字体1"/>
    <w:link w:val="1"/>
    <w:qFormat/>
    <w:uiPriority w:val="0"/>
  </w:style>
  <w:style w:type="character" w:customStyle="1" w:styleId="323">
    <w:name w:val="font31"/>
    <w:basedOn w:val="35"/>
    <w:qFormat/>
    <w:uiPriority w:val="0"/>
    <w:rPr>
      <w:rFonts w:hint="eastAsia" w:ascii="宋体" w:hAnsi="宋体" w:eastAsia="宋体" w:cs="宋体"/>
      <w:color w:val="000000"/>
      <w:sz w:val="24"/>
      <w:szCs w:val="24"/>
      <w:u w:val="none"/>
    </w:rPr>
  </w:style>
  <w:style w:type="character" w:customStyle="1" w:styleId="324">
    <w:name w:val="font51"/>
    <w:basedOn w:val="35"/>
    <w:qFormat/>
    <w:uiPriority w:val="0"/>
    <w:rPr>
      <w:rFonts w:hint="eastAsia" w:ascii="宋体" w:hAnsi="宋体" w:eastAsia="宋体" w:cs="宋体"/>
      <w:color w:val="000000"/>
      <w:sz w:val="24"/>
      <w:szCs w:val="24"/>
      <w:u w:val="none"/>
    </w:rPr>
  </w:style>
  <w:style w:type="character" w:customStyle="1" w:styleId="325">
    <w:name w:val="font81"/>
    <w:basedOn w:val="3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b812d4da-82d6-433e-b656-4477b43dcd4d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5B447A67</paraID>
      <start>0</start>
      <end>2</end>
      <status>modified</status>
      <modifiedWord>1.</modifiedWord>
      <trackRevisions>false</trackRevisions>
    </reviewItem>
    <reviewItem>
      <errorID>2773b463-0de9-41e0-af28-bbfc22b2d9ff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116067C1</paraID>
      <start>0</start>
      <end>2</end>
      <status>modified</status>
      <modifiedWord>2.</modifiedWord>
      <trackRevisions>false</trackRevisions>
    </reviewItem>
    <reviewItem>
      <errorID>1dc525c0-44a4-4d0c-8a01-69e51129abc7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231FD498</paraID>
      <start>0</start>
      <end>2</end>
      <status>modified</status>
      <modifiedWord>3.</modifiedWord>
      <trackRevisions>false</trackRevisions>
    </reviewItem>
    <reviewItem>
      <errorID>87606b23-5868-4fe4-8b78-555aba8e8577</errorID>
      <errorWord>（</errorWord>
      <group>L1_Punc</group>
      <groupName>标点问题</groupName>
      <ability>L2_Punc_CN</ability>
      <abilityName>标点符号问题</abilityName>
      <candidateList/>
      <explain>同一形式括号套用。</explain>
      <paraID>7A8F475F</paraID>
      <start>87</start>
      <end>88</end>
      <status>ignored</status>
      <modifiedWord/>
      <trackRevisions>false</trackRevisions>
    </reviewItem>
    <reviewItem>
      <errorID>06f4b386-e861-48d4-89a8-24cc9d2c9774</errorID>
      <errorWord>）</errorWord>
      <group>L1_Punc</group>
      <groupName>标点问题</groupName>
      <ability>L2_Punc_CN</ability>
      <abilityName>标点符号问题</abilityName>
      <candidateList/>
      <explain>同一形式括号套用。</explain>
      <paraID>7A8F475F</paraID>
      <start>102</start>
      <end>103</end>
      <status>ignored</status>
      <modifiedWord/>
      <trackRevisions>false</trackRevisions>
    </reviewItem>
    <reviewItem>
      <errorID>aded4e9a-ecbf-42c6-ae1a-babe6c1980ce</errorID>
      <errorWord>，</errorWord>
      <group>L1_Punc</group>
      <groupName>标点问题</groupName>
      <ability>L2_Punc_CN</ability>
      <abilityName>标点符号问题</abilityName>
      <candidateList>
        <item>；</item>
      </candidateList>
      <explain/>
      <paraID>7A8F475F</paraID>
      <start>104</start>
      <end>105</end>
      <status>modified</status>
      <modifiedWord>；</modifiedWord>
      <trackRevisions>false</trackRevisions>
    </reviewItem>
    <reviewItem>
      <errorID>c92c9066-f43e-4a3b-bcee-99aca6711448</errorID>
      <errorWord>并</errorWord>
      <group>L1_Word</group>
      <groupName>字词问题</groupName>
      <ability>L2_Typo</ability>
      <abilityName>字词错误</abilityName>
      <candidateList>
        <item>并加</item>
      </candidateList>
      <explain/>
      <paraID>3D8E4C94</paraID>
      <start>35</start>
      <end>37</end>
      <status>modified</status>
      <modifiedWord>并加</modifiedWord>
      <trackRevisions>false</trackRevisions>
    </reviewItem>
    <reviewItem>
      <errorID>57e816ec-872a-4b71-b91f-1ce4b9c0bc16</errorID>
      <errorWord>‘南京公共采购信息网’</errorWord>
      <group>L1_Punc</group>
      <groupName>标点问题</groupName>
      <ability>L2_Punc_CN</ability>
      <abilityName>标点符号问题</abilityName>
      <candidateList>
        <item>“南京公共采购信息网”</item>
      </candidateList>
      <explain/>
      <paraID>43082BC4</paraID>
      <start>131</start>
      <end>142</end>
      <status>modified</status>
      <modifiedWord>“南京公共采购信息网”</modifiedWord>
      <trackRevisions>false</trackRevisions>
    </reviewItem>
    <reviewItem>
      <errorID>91193666-88be-41b1-a549-b79472cc2d7f</errorID>
      <errorWord>‘南京市政府采购供应商诚信档案’</errorWord>
      <group>L1_Political</group>
      <groupName>政治性问题</groupName>
      <ability>L2_Keyword</ability>
      <abilityName>固定表述</abilityName>
      <candidateList>
        <item>“南京市政府采购供应商诚信档案”</item>
      </candidateList>
      <explain>此处内容疑似含有固定表述相关错误，建议核查。</explain>
      <paraID>43082BC4</paraID>
      <start>166</start>
      <end>182</end>
      <status>modified</status>
      <modifiedWord>“南京市政府采购供应商诚信档案”</modifiedWord>
      <trackRevisions>false</trackRevisions>
    </reviewItem>
    <reviewItem>
      <errorID>f957f1f7-3fd5-482b-a519-6c64152516d1</errorID>
      <errorWord>打开</errorWord>
      <group>L1_Punc</group>
      <groupName>标点问题</groupName>
      <ability>L2_Punc_CN</ability>
      <abilityName>标点符号问题</abilityName>
      <candidateList>
        <item>，打开</item>
      </candidateList>
      <explain/>
      <paraID>43082BC4</paraID>
      <start>186</start>
      <end>189</end>
      <status>modified</status>
      <modifiedWord>，打开</modifiedWord>
      <trackRevisions>false</trackRevisions>
    </reviewItem>
    <reviewItem>
      <errorID>4f05fcca-887a-4569-ba90-e3544768b380</errorID>
      <errorWord>‘供应商注册点这里’</errorWord>
      <group>L1_Punc</group>
      <groupName>标点问题</groupName>
      <ability>L2_Punc_CN</ability>
      <abilityName>标点符号问题</abilityName>
      <candidateList>
        <item>“供应商注册点这里”</item>
      </candidateList>
      <explain/>
      <paraID>43082BC4</paraID>
      <start>312</start>
      <end>322</end>
      <status>modified</status>
      <modifiedWord>“供应商注册点这里”</modifiedWord>
      <trackRevisions>false</trackRevisions>
    </reviewItem>
    <reviewItem>
      <errorID>bf6a1c4d-edb3-423c-bede-926c5fa594ae</errorID>
      <errorWord>并</errorWord>
      <group>L1_Word</group>
      <groupName>字词问题</groupName>
      <ability>L2_Typo</ability>
      <abilityName>字词错误</abilityName>
      <candidateList>
        <item>并加</item>
      </candidateList>
      <explain/>
      <paraID>43082BC4</paraID>
      <start>373</start>
      <end>375</end>
      <status>modified</status>
      <modifiedWord>并加</modifiedWord>
      <trackRevisions>false</trackRevisions>
    </reviewItem>
    <reviewItem>
      <errorID>9a525784-9a80-424b-a867-c880469a7391</errorID>
      <errorWord>项中</errorWord>
      <group>L1_Word</group>
      <groupName>字词问题</groupName>
      <ability>L2_Typo</ability>
      <abilityName>字词错误</abilityName>
      <candidateList>
        <item>项</item>
      </candidateList>
      <explain/>
      <paraID>40A5F2F8</paraID>
      <start>35</start>
      <end>36</end>
      <status>modified</status>
      <modifiedWord>项</modifiedWord>
      <trackRevisions>false</trackRevisions>
    </reviewItem>
    <reviewItem>
      <errorID>4c081553-f61d-4cbd-82ab-08677f63364d</errorID>
      <errorWord>提交</errorWord>
      <group>L1_Punc</group>
      <groupName>标点问题</groupName>
      <ability>L2_Punc_CN</ability>
      <abilityName>标点符号问题</abilityName>
      <candidateList>
        <item>，提交</item>
      </candidateList>
      <explain/>
      <paraID>40A5F2F8</paraID>
      <start>72</start>
      <end>74</end>
      <status>ignored</status>
      <modifiedWord/>
      <trackRevisions>false</trackRevisions>
    </reviewItem>
    <reviewItem>
      <errorID>87565727-e419-480b-bf98-f26975a31c73</errorID>
      <errorWord>（</errorWord>
      <group>L1_Punc</group>
      <groupName>标点问题</groupName>
      <ability>L2_Punc_CN</ability>
      <abilityName>标点符号问题</abilityName>
      <candidateList>
        <item>《</item>
      </candidateList>
      <explain/>
      <paraID>71CEE867</paraID>
      <start>72</start>
      <end>73</end>
      <status>ignored</status>
      <modifiedWord/>
      <trackRevisions>false</trackRevisions>
    </reviewItem>
    <reviewItem>
      <errorID>dff353bc-53d3-438f-92d3-a3e92f69230d</errorID>
      <errorWord>《</errorWord>
      <group>L1_Punc</group>
      <groupName>标点问题</groupName>
      <ability>L2_Punc_CN</ability>
      <abilityName>标点符号问题</abilityName>
      <candidateList>
        <item>〈</item>
      </candidateList>
      <explain/>
      <paraID>71CEE867</paraID>
      <start>77</start>
      <end>78</end>
      <status>unmodified</status>
      <modifiedWord/>
      <trackRevisions>false</trackRevisions>
    </reviewItem>
    <reviewItem>
      <errorID>b9bb6813-a39b-4029-a620-1df29b2aa69d</errorID>
      <errorWord>》</errorWord>
      <group>L1_Punc</group>
      <groupName>标点问题</groupName>
      <ability>L2_Punc_CN</ability>
      <abilityName>标点符号问题</abilityName>
      <candidateList>
        <item>〉</item>
      </candidateList>
      <explain/>
      <paraID>71CEE867</paraID>
      <start>95</start>
      <end>96</end>
      <status>unmodified</status>
      <modifiedWord/>
      <trackRevisions>false</trackRevisions>
    </reviewItem>
    <reviewItem>
      <errorID>a6045588-9a7d-4036-9168-b395cafc8e64</errorID>
      <errorWord>）</errorWord>
      <group>L1_Punc</group>
      <groupName>标点问题</groupName>
      <ability>L2_Punc_CN</ability>
      <abilityName>标点符号问题</abilityName>
      <candidateList>
        <item>》</item>
      </candidateList>
      <explain/>
      <paraID>71CEE867</paraID>
      <start>99</start>
      <end>100</end>
      <status>unmodified</status>
      <modifiedWord/>
      <trackRevisions>false</trackRevisions>
    </reviewItem>
    <reviewItem>
      <errorID>8b8ceed6-175f-4a8f-9a09-1a2febe39418</errorID>
      <errorWord>间</errorWord>
      <group>L1_Word</group>
      <groupName>字词问题</groupName>
      <ability>L2_Typo</ability>
      <abilityName>字词错误</abilityName>
      <candidateList>
        <item>间之</item>
      </candidateList>
      <explain/>
      <paraID>3F660116</paraID>
      <start>10</start>
      <end>11</end>
      <status>unmodified</status>
      <modifiedWord/>
      <trackRevisions>false</trackRevisions>
    </reviewItem>
    <reviewItem>
      <errorID>b5cc0318-ea58-426d-a877-9a439dd014a1</errorID>
      <errorWord>投标</errorWord>
      <group>L1_Word</group>
      <groupName>字词问题</groupName>
      <ability>L2_Typo</ability>
      <abilityName>字词错误</abilityName>
      <candidateList>
        <item> 投标</item>
      </candidateList>
      <explain/>
      <paraID> 5AE4912</paraID>
      <start>3</start>
      <end>5</end>
      <status>unmodified</status>
      <modifiedWord/>
      <trackRevisions>false</trackRevisions>
    </reviewItem>
    <reviewItem>
      <errorID>0f67e44c-89e8-4b0e-834c-73f5d04ccd3f</errorID>
      <errorWord>证明</errorWord>
      <group>L1_Word</group>
      <groupName>字词问题</groupName>
      <ability>L2_Typo</ability>
      <abilityName>字词错误</abilityName>
      <candidateList>
        <item> 证明</item>
      </candidateList>
      <explain/>
      <paraID>4E805622</paraID>
      <start>3</start>
      <end>5</end>
      <status>unmodified</status>
      <modifiedWord/>
      <trackRevisions>false</trackRevisions>
    </reviewItem>
    <reviewItem>
      <errorID>73ab2284-0e7d-4113-8936-ac011d6bb9ef</errorID>
      <errorWord>响应</errorWord>
      <group>L1_Word</group>
      <groupName>字词问题</groupName>
      <ability>L2_Typo</ability>
      <abilityName>字词错误</abilityName>
      <candidateList>
        <item> 响应</item>
      </candidateList>
      <explain/>
      <paraID>2401D69F</paraID>
      <start>3</start>
      <end>5</end>
      <status>unmodified</status>
      <modifiedWord/>
      <trackRevisions>false</trackRevisions>
    </reviewItem>
    <reviewItem>
      <errorID>46ad19f2-8bf5-4878-8dba-3604a3f11d47</errorID>
      <errorWord>评</errorWord>
      <group>L1_Punc</group>
      <groupName>标点问题</groupName>
      <ability>L2_Punc_CN</ability>
      <abilityName>标点符号问题</abilityName>
      <candidateList>
        <item>，评</item>
      </candidateList>
      <explain/>
      <paraID>6544F748</paraID>
      <start>52</start>
      <end>54</end>
      <status>modified</status>
      <modifiedWord>，评</modifiedWord>
      <trackRevisions>false</trackRevisions>
    </reviewItem>
    <reviewItem>
      <errorID>eae171c2-10ae-497d-8839-7f38522ad544</errorID>
      <errorWord>将</errorWord>
      <group>L1_Punc</group>
      <groupName>标点问题</groupName>
      <ability>L2_Punc_CN</ability>
      <abilityName>标点符号问题</abilityName>
      <candidateList>
        <item>，将</item>
      </candidateList>
      <explain/>
      <paraID> 7B6CF87</paraID>
      <start>37</start>
      <end>39</end>
      <status>modified</status>
      <modifiedWord>，将</modifiedWord>
      <trackRevisions>false</trackRevisions>
    </reviewItem>
    <reviewItem>
      <errorID>a7fd2324-60c0-4a94-84bd-12689b6e73e0</errorID>
      <errorWord>受</errorWord>
      <group>L1_Punc</group>
      <groupName>标点问题</groupName>
      <ability>L2_Punc_CN</ability>
      <abilityName>标点符号问题</abilityName>
      <candidateList>
        <item>，受</item>
      </candidateList>
      <explain/>
      <paraID>4D687E6B</paraID>
      <start>113</start>
      <end>114</end>
      <status>unmodified</status>
      <modifiedWord/>
      <trackRevisions>false</trackRevisions>
    </reviewItem>
    <reviewItem>
      <errorID>c347c66e-0a70-45cd-a4a8-f3e4f92af31c</errorID>
      <errorWord>投标</errorWord>
      <group>L1_Word</group>
      <groupName>字词问题</groupName>
      <ability>L2_Typo</ability>
      <abilityName>字词错误</abilityName>
      <candidateList>
        <item> 投标</item>
      </candidateList>
      <explain/>
      <paraID>5B5A087F</paraID>
      <start>2</start>
      <end>4</end>
      <status>unmodified</status>
      <modifiedWord/>
      <trackRevisions>false</trackRevisions>
    </reviewItem>
    <reviewItem>
      <errorID>fceab150-1831-4e50-88b3-4c237a7e2a2d</errorID>
      <errorWord>造成的</errorWord>
      <group>L1_Word</group>
      <groupName>字词问题</groupName>
      <ability>L2_Typo</ability>
      <abilityName>字词错误</abilityName>
      <candidateList>
        <item>造成</item>
      </candidateList>
      <explain/>
      <paraID>66A5F57A</paraID>
      <start>45</start>
      <end>48</end>
      <status>unmodified</status>
      <modifiedWord/>
      <trackRevisions>false</trackRevisions>
    </reviewItem>
    <reviewItem>
      <errorID>3c7e7b32-6733-441f-bf4e-cf2bbcb1ce93</errorID>
      <errorWord>成功的</errorWord>
      <group>L1_Word</group>
      <groupName>字词问题</groupName>
      <ability>L2_Typo</ability>
      <abilityName>字词错误</abilityName>
      <candidateList>
        <item>成功</item>
      </candidateList>
      <explain/>
      <paraID>66A5F57A</paraID>
      <start>57</start>
      <end>60</end>
      <status>unmodified</status>
      <modifiedWord/>
      <trackRevisions>false</trackRevisions>
    </reviewItem>
    <reviewItem>
      <errorID>c5389b2b-053d-4901-872a-07a79394fabb</errorID>
      <errorWord>做无效投标</errorWord>
      <group>L1_Word</group>
      <groupName>字词问题</groupName>
      <ability>L2_Typo</ability>
      <abilityName>字词错误</abilityName>
      <candidateList>
        <item>作无效投标</item>
      </candidateList>
      <explain/>
      <paraID>66A5F57A</paraID>
      <start>79</start>
      <end>84</end>
      <status>modified</status>
      <modifiedWord>作无效投标</modifiedWord>
      <trackRevisions>false</trackRevisions>
    </reviewItem>
    <reviewItem>
      <errorID>d862b86f-003a-4f0c-9143-eb2fd8fc10be</errorID>
      <errorWord>，</errorWord>
      <group>L1_Punc</group>
      <groupName>标点问题</groupName>
      <ability>L2_Punc_CN</ability>
      <abilityName>标点符号问题</abilityName>
      <candidateList>
        <item>。</item>
      </candidateList>
      <explain/>
      <paraID> 19531D2</paraID>
      <start>33</start>
      <end>34</end>
      <status>unmodified</status>
      <modifiedWord/>
      <trackRevisions>false</trackRevisions>
    </reviewItem>
    <reviewItem>
      <errorID>1ddd8d12-0b52-4482-b60e-d5b2f7b3e00c</errorID>
      <errorWord>做</errorWord>
      <group>L1_Word</group>
      <groupName>字词问题</groupName>
      <ability>L2_Typo</ability>
      <abilityName>字词错误</abilityName>
      <candidateList>
        <item>作出</item>
      </candidateList>
      <explain/>
      <paraID>3FD4D9AE</paraID>
      <start>12</start>
      <end>13</end>
      <status>unmodified</status>
      <modifiedWord/>
      <trackRevisions>false</trackRevisions>
    </reviewItem>
    <reviewItem>
      <errorID>a359c34e-05c9-4156-87d6-5058a9a94d5b</errorID>
      <errorWord>保持通讯畅通</errorWord>
      <group>L1_Word</group>
      <groupName>字词问题</groupName>
      <ability>L2_Typo</ability>
      <abilityName>字词错误</abilityName>
      <candidateList>
        <item>保持通信畅通</item>
      </candidateList>
      <explain/>
      <paraID>7C428E26</paraID>
      <start>18</start>
      <end>24</end>
      <status>unmodified</status>
      <modifiedWord/>
      <trackRevisions>false</trackRevisions>
    </reviewItem>
    <reviewItem>
      <errorID>550b05db-b18a-4632-878a-6d17c2a43468</errorID>
      <errorWord>强化</errorWord>
      <group>L1_Word</group>
      <groupName>字词问题</groupName>
      <ability>L2_Typo</ability>
      <abilityName>字词错误</abilityName>
      <candidateList>
        <item> 强化</item>
      </candidateList>
      <explain/>
      <paraID>2A5DDFBB</paraID>
      <start>9</start>
      <end>11</end>
      <status>unmodified</status>
      <modifiedWord/>
      <trackRevisions>false</trackRevisions>
    </reviewItem>
    <reviewItem>
      <errorID>837e1962-1772-418c-8787-6e429a9bf70d</errorID>
      <errorWord>评</errorWord>
      <group>L1_Word</group>
      <groupName>字词问题</groupName>
      <ability>L2_Typo</ability>
      <abilityName>字词错误</abilityName>
      <candidateList>
        <item> 评</item>
      </candidateList>
      <explain/>
      <paraID>6D67EB84</paraID>
      <start>2</start>
      <end>3</end>
      <status>unmodified</status>
      <modifiedWord/>
      <trackRevisions>false</trackRevisions>
    </reviewItem>
    <reviewItem>
      <errorID>affa24d6-9538-4ad5-957b-73129a737485</errorID>
      <errorWord>&lt;</errorWord>
      <group>L1_Format</group>
      <groupName>格式问题</groupName>
      <ability>L2_HalfPunc_CN</ability>
      <abilityName>全半角问题</abilityName>
      <candidateList>
        <item>〈</item>
      </candidateList>
      <explain>文本全半角错误。</explain>
      <paraID>2FB4E639</paraID>
      <start>50</start>
      <end>51</end>
      <status>unmodified</status>
      <modifiedWord/>
      <trackRevisions>false</trackRevisions>
    </reviewItem>
    <reviewItem>
      <errorID>30cf60ef-7308-4b87-a5b0-41d934b87345</errorID>
      <errorWord>&lt;</errorWord>
      <group>L1_Format</group>
      <groupName>格式问题</groupName>
      <ability>L2_HalfPunc_CN</ability>
      <abilityName>全半角问题</abilityName>
      <candidateList>
        <item>〈</item>
      </candidateList>
      <explain>文本全半角错误。</explain>
      <paraID> 92D9B18</paraID>
      <start>50</start>
      <end>51</end>
      <status>unmodified</status>
      <modifiedWord/>
      <trackRevisions>false</trackRevisions>
    </reviewItem>
    <reviewItem>
      <errorID>feec921a-5fde-43a5-a17e-79148525c442</errorID>
      <errorWord>&lt;</errorWord>
      <group>L1_Format</group>
      <groupName>格式问题</groupName>
      <ability>L2_HalfPunc_CN</ability>
      <abilityName>全半角问题</abilityName>
      <candidateList>
        <item>〈</item>
      </candidateList>
      <explain>文本全半角错误。</explain>
      <paraID>5F889213</paraID>
      <start>35</start>
      <end>36</end>
      <status>unmodified</status>
      <modifiedWord/>
      <trackRevisions>false</trackRevisions>
    </reviewItem>
    <reviewItem>
      <errorID>6f0d685a-63ac-428e-a2f9-25bbffad62b8</errorID>
      <errorWord>评审</errorWord>
      <group>L1_Word</group>
      <groupName>字词问题</groupName>
      <ability>L2_Typo</ability>
      <abilityName>字词错误</abilityName>
      <candidateList>
        <item> 评审</item>
      </candidateList>
      <explain/>
      <paraID>7101AC67</paraID>
      <start>2</start>
      <end>4</end>
      <status>unmodified</status>
      <modifiedWord/>
      <trackRevisions>false</trackRevisions>
    </reviewItem>
    <reviewItem>
      <errorID>5dddd7e7-babe-4bc0-975b-c3969ea33b96</errorID>
      <errorWord>评审</errorWord>
      <group>L1_Word</group>
      <groupName>字词问题</groupName>
      <ability>L2_Typo</ability>
      <abilityName>字词错误</abilityName>
      <candidateList>
        <item> 评审</item>
      </candidateList>
      <explain/>
      <paraID>517CAFD6</paraID>
      <start>2</start>
      <end>4</end>
      <status>unmodified</status>
      <modifiedWord/>
      <trackRevisions>false</trackRevisions>
    </reviewItem>
    <reviewItem>
      <errorID>ceb9cd3e-51bf-4858-a00b-203439af0af0</errorID>
      <errorWord>国家发改委</errorWord>
      <group>L1_Knowledge</group>
      <groupName>知识性问题</groupName>
      <ability>L2_Knowledge</ability>
      <abilityName>其他知识</abilityName>
      <candidateList>
        <item>国家发展改革委</item>
      </candidateList>
      <explain/>
      <paraID>3C816BA9</paraID>
      <start>17</start>
      <end>24</end>
      <status>modified</status>
      <modifiedWord>国家发展改革委</modifiedWord>
      <trackRevisions>false</trackRevisions>
    </reviewItem>
    <reviewItem>
      <errorID>2078ce1b-646b-464c-bf1d-ec97f1e56e4a</errorID>
      <errorWord>l</errorWord>
      <group>L1_Word</group>
      <groupName>字词问题</groupName>
      <ability>L2_Typo</ability>
      <abilityName>字词错误</abilityName>
      <candidateList>
        <item>1</item>
      </candidateList>
      <explain/>
      <paraID>13722402</paraID>
      <start>3</start>
      <end>4</end>
      <status>unmodified</status>
      <modifiedWord/>
      <trackRevisions>false</trackRevisions>
    </reviewItem>
    <reviewItem>
      <errorID>1734683d-be0c-4509-8e36-68a0fa11f5bf</errorID>
      <errorWord>且将</errorWord>
      <group>L1_Word</group>
      <groupName>字词问题</groupName>
      <ability>L2_Typo</ability>
      <abilityName>字词错误</abilityName>
      <candidateList>
        <item>且</item>
      </candidateList>
      <explain/>
      <paraID>362BB16C</paraID>
      <start>42</start>
      <end>44</end>
      <status>unmodified</status>
      <modifiedWord/>
      <trackRevisions>false</trackRevisions>
    </reviewItem>
    <reviewItem>
      <errorID>3d849f5e-e1d5-46fb-bc44-f68b4a12e103</errorID>
      <errorWord>（</errorWord>
      <group>L1_Punc</group>
      <groupName>标点问题</groupName>
      <ability>L2_Punc_CN</ability>
      <abilityName>标点符号问题</abilityName>
      <candidateList/>
      <explain>同一形式括号套用。</explain>
      <paraID>42768AC2</paraID>
      <start>64</start>
      <end>65</end>
      <status>unmodified</status>
      <modifiedWord/>
      <trackRevisions>false</trackRevisions>
    </reviewItem>
    <reviewItem>
      <errorID>5d9004e8-0ddb-4813-936a-48d27c3720e6</errorID>
      <errorWord>）</errorWord>
      <group>L1_Punc</group>
      <groupName>标点问题</groupName>
      <ability>L2_Punc_CN</ability>
      <abilityName>标点符号问题</abilityName>
      <candidateList/>
      <explain>同一形式括号套用。</explain>
      <paraID>42768AC2</paraID>
      <start>81</start>
      <end>82</end>
      <status>unmodified</status>
      <modifiedWord/>
      <trackRevisions>false</trackRevisions>
    </reviewItem>
    <reviewItem>
      <errorID>a3e4f7e3-c460-4506-a8b3-270dc915d809</errorID>
      <errorWord>（</errorWord>
      <group>L1_Punc</group>
      <groupName>标点问题</groupName>
      <ability>L2_Punc_CN</ability>
      <abilityName>标点符号问题</abilityName>
      <candidateList/>
      <explain>同一形式括号套用。</explain>
      <paraID>42768AC2</paraID>
      <start>108</start>
      <end>109</end>
      <status>unmodified</status>
      <modifiedWord/>
      <trackRevisions>false</trackRevisions>
    </reviewItem>
    <reviewItem>
      <errorID>4927363d-afeb-457c-b75f-3e5cdb16b50c</errorID>
      <errorWord>）</errorWord>
      <group>L1_Punc</group>
      <groupName>标点问题</groupName>
      <ability>L2_Punc_CN</ability>
      <abilityName>标点符号问题</abilityName>
      <candidateList/>
      <explain>同一形式括号套用。</explain>
      <paraID>42768AC2</paraID>
      <start>113</start>
      <end>114</end>
      <status>unmodified</status>
      <modifiedWord/>
      <trackRevisions>false</trackRevisions>
    </reviewItem>
    <reviewItem>
      <errorID>2fc63f0f-c8da-424a-80d7-a16317a7f500</errorID>
      <errorWord>（</errorWord>
      <group>L1_Punc</group>
      <groupName>标点问题</groupName>
      <ability>L2_Punc_CN</ability>
      <abilityName>标点符号问题</abilityName>
      <candidateList/>
      <explain>同一形式括号套用。</explain>
      <paraID>42768AC2</paraID>
      <start>119</start>
      <end>120</end>
      <status>unmodified</status>
      <modifiedWord/>
      <trackRevisions>false</trackRevisions>
    </reviewItem>
    <reviewItem>
      <errorID>b5db6830-cdab-4d0d-8c04-c62df7de47fa</errorID>
      <errorWord>）</errorWord>
      <group>L1_Punc</group>
      <groupName>标点问题</groupName>
      <ability>L2_Punc_CN</ability>
      <abilityName>标点符号问题</abilityName>
      <candidateList/>
      <explain>同一形式括号套用。</explain>
      <paraID>42768AC2</paraID>
      <start>133</start>
      <end>134</end>
      <status>unmodified</status>
      <modifiedWord/>
      <trackRevisions>false</trackRevisions>
    </reviewItem>
    <reviewItem>
      <errorID>a2027cc9-a5d4-47be-bccf-df5a5803d603</errorID>
      <errorWord>(</errorWord>
      <group>L1_Format</group>
      <groupName>格式问题</groupName>
      <ability>L2_HalfPunc_CN</ability>
      <abilityName>全半角问题</abilityName>
      <candidateList>
        <item>（</item>
      </candidateList>
      <explain>文本全半角错误。</explain>
      <paraID> 23D269D</paraID>
      <start>94</start>
      <end>95</end>
      <status>unmodified</status>
      <modifiedWord/>
      <trackRevisions>false</trackRevisions>
    </reviewItem>
    <reviewItem>
      <errorID>b3851a6e-490f-43b3-b9a7-f756506a2f49</errorID>
      <errorWord>)</errorWord>
      <group>L1_Format</group>
      <groupName>格式问题</groupName>
      <ability>L2_HalfPunc_CN</ability>
      <abilityName>全半角问题</abilityName>
      <candidateList>
        <item>）</item>
      </candidateList>
      <explain>文本全半角错误。</explain>
      <paraID> 23D269D</paraID>
      <start>104</start>
      <end>105</end>
      <status>unmodified</status>
      <modifiedWord/>
      <trackRevisions>false</trackRevisions>
    </reviewItem>
    <reviewItem>
      <errorID>94a54f96-2bcb-4204-a0bb-152063630a23</errorID>
      <errorWord>福利</errorWord>
      <group>L1_Word</group>
      <groupName>字词问题</groupName>
      <ability>L2_Typo</ability>
      <abilityName>字词错误</abilityName>
      <candidateList>
        <item>福利性</item>
      </candidateList>
      <explain/>
      <paraID>2026BB02</paraID>
      <start>65</start>
      <end>67</end>
      <status>unmodified</status>
      <modifiedWord/>
      <trackRevisions>false</trackRevisions>
    </reviewItem>
    <reviewItem>
      <errorID>9bf16ffa-d3f6-41d8-b6a7-76ca9a1a977e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A01FA8F</paraID>
      <start>15</start>
      <end>18</end>
      <status>unmodified</status>
      <modifiedWord/>
      <trackRevisions>false</trackRevisions>
    </reviewItem>
    <reviewItem>
      <errorID>0f1b3f3b-fa28-4811-bada-3d3abadb7faa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4DBAC3F9</paraID>
      <start>0</start>
      <end>2</end>
      <status>modified</status>
      <modifiedWord>1.</modifiedWord>
      <trackRevisions>false</trackRevisions>
    </reviewItem>
    <reviewItem>
      <errorID>a2c61eea-9c01-4399-8ff2-facb2d7c38e9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567B6D56</paraID>
      <start>0</start>
      <end>2</end>
      <status>unmodified</status>
      <modifiedWord/>
      <trackRevisions>false</trackRevisions>
    </reviewItem>
    <reviewItem>
      <errorID>539346b2-40e0-4007-acea-3f9d14088761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4B87F94B</paraID>
      <start>0</start>
      <end>2</end>
      <status>modified</status>
      <modifiedWord>1.</modifiedWord>
      <trackRevisions>false</trackRevisions>
    </reviewItem>
    <reviewItem>
      <errorID>6dd268f9-2350-427e-83f0-d22ba8c6fd2f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5EB9D65E</paraID>
      <start>0</start>
      <end>2</end>
      <status>unmodified</status>
      <modifiedWord/>
      <trackRevisions>false</trackRevisions>
    </reviewItem>
    <reviewItem>
      <errorID>9451a62f-c09c-4e1a-965c-331ce4f55eba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17EB3E7E</paraID>
      <start>0</start>
      <end>2</end>
      <status>unmodified</status>
      <modifiedWord/>
      <trackRevisions>false</trackRevisions>
    </reviewItem>
    <reviewItem>
      <errorID>4355548c-bfc8-4985-b8bd-06dfd4f5bd4a</errorID>
      <errorWord>１</errorWord>
      <group>L1_Format</group>
      <groupName>格式问题</groupName>
      <ability>L2_HalfPunc_CN</ability>
      <abilityName>全半角问题</abilityName>
      <candidateList>
        <item>1</item>
      </candidateList>
      <explain>文本全半角错误。</explain>
      <paraID>58081230</paraID>
      <start>0</start>
      <end>1</end>
      <status>unmodified</status>
      <modifiedWord/>
      <trackRevisions>false</trackRevisions>
    </reviewItem>
    <reviewItem>
      <errorID>254b8a80-a2e3-4093-9e27-c6d2a3bce936</errorID>
      <errorWord>２</errorWord>
      <group>L1_Format</group>
      <groupName>格式问题</groupName>
      <ability>L2_HalfPunc_CN</ability>
      <abilityName>全半角问题</abilityName>
      <candidateList>
        <item>2</item>
      </candidateList>
      <explain>文本全半角错误。</explain>
      <paraID>33770A05</paraID>
      <start>0</start>
      <end>1</end>
      <status>unmodified</status>
      <modifiedWord/>
      <trackRevisions>false</trackRevisions>
    </reviewItem>
    <reviewItem>
      <errorID>9638f675-3318-47a9-860b-fa1ad5ba2963</errorID>
      <errorWord>３</errorWord>
      <group>L1_Format</group>
      <groupName>格式问题</groupName>
      <ability>L2_HalfPunc_CN</ability>
      <abilityName>全半角问题</abilityName>
      <candidateList>
        <item>3</item>
      </candidateList>
      <explain>文本全半角错误。</explain>
      <paraID>4C19E6E2</paraID>
      <start>0</start>
      <end>1</end>
      <status>unmodified</status>
      <modifiedWord/>
      <trackRevisions>false</trackRevisions>
    </reviewItem>
    <reviewItem>
      <errorID>3743fe32-c544-4db1-9818-75dc5fcae8b9</errorID>
      <errorWord>４</errorWord>
      <group>L1_Format</group>
      <groupName>格式问题</groupName>
      <ability>L2_HalfPunc_CN</ability>
      <abilityName>全半角问题</abilityName>
      <candidateList>
        <item>4</item>
      </candidateList>
      <explain>文本全半角错误。</explain>
      <paraID>25EDEC7F</paraID>
      <start>0</start>
      <end>1</end>
      <status>unmodified</status>
      <modifiedWord/>
      <trackRevisions>false</trackRevisions>
    </reviewItem>
    <reviewItem>
      <errorID>33d4c833-55fe-4b12-bb25-fb175cef8bc3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153DF3E9</paraID>
      <start>0</start>
      <end>2</end>
      <status>unmodified</status>
      <modifiedWord/>
      <trackRevisions>false</trackRevisions>
    </reviewItem>
    <reviewItem>
      <errorID>55f76349-4ff4-433a-8711-ea392a2336b2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200195D0</paraID>
      <start>0</start>
      <end>2</end>
      <status>unmodified</status>
      <modifiedWord/>
      <trackRevisions>false</trackRevisions>
    </reviewItem>
    <reviewItem>
      <errorID>99360416-f4b3-4afa-8c7d-9112ea0fde33</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200195D0</paraID>
      <start>37</start>
      <end>47</end>
      <status>ignored</status>
      <modifiedWord/>
      <trackRevisions>false</trackRevisions>
    </reviewItem>
    <reviewItem>
      <errorID>853a374c-2b76-422b-af48-10d75cee075e</errorID>
      <errorWord>，</errorWord>
      <group>L1_Word</group>
      <groupName>字词问题</groupName>
      <ability>L2_Typo</ability>
      <abilityName>字词错误</abilityName>
      <candidateList>
        <item>，除</item>
      </candidateList>
      <explain/>
      <paraID>200195D0</paraID>
      <start>56</start>
      <end>57</end>
      <status>unmodified</status>
      <modifiedWord/>
      <trackRevisions>false</trackRevisions>
    </reviewItem>
    <reviewItem>
      <errorID>2e6b2479-4de7-43d8-bb12-eb721ed4746e</errorID>
      <errorWord>退还外</errorWord>
      <group>L1_Word</group>
      <groupName>字词问题</groupName>
      <ability>L2_Typo</ability>
      <abilityName>字词错误</abilityName>
      <candidateList>
        <item>退还</item>
      </candidateList>
      <explain/>
      <paraID>200195D0</paraID>
      <start>66</start>
      <end>69</end>
      <status>unmodified</status>
      <modifiedWord/>
      <trackRevisions>false</trackRevisions>
    </reviewItem>
    <reviewItem>
      <errorID>4e0c4545-2a16-4bfa-bab6-f14d5442177a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4BCFF1FE</paraID>
      <start>0</start>
      <end>2</end>
      <status>modified</status>
      <modifiedWord>1.</modifiedWord>
      <trackRevisions>false</trackRevisions>
    </reviewItem>
    <reviewItem>
      <errorID>68f5d0c7-e533-4ea2-a575-813301f9d8b7</errorID>
      <errorWord>《政府采购法》</errorWord>
      <group>L1_Word</group>
      <groupName>字词问题</groupName>
      <ability>L2_Typo</ability>
      <abilityName>字词错误</abilityName>
      <candidateList>
        <item>《中华人民共和国政府采购法》</item>
      </candidateList>
      <explain/>
      <paraID>4BCFF1FE</paraID>
      <start>3</start>
      <end>17</end>
      <status>modified</status>
      <modifiedWord>《中华人民共和国政府采购法》</modifiedWord>
      <trackRevisions>false</trackRevisions>
    </reviewItem>
    <reviewItem>
      <errorID>9f175416-9bba-4e83-b4eb-cc325cde61a3</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4BCFF1FE</paraID>
      <start>17</start>
      <end>21</end>
      <status>modified</status>
      <modifiedWord>第五十条</modifiedWord>
      <trackRevisions>false</trackRevisions>
    </reviewItem>
    <reviewItem>
      <errorID>cc56e2dc-ee74-46b4-a2c6-71b987af08d9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48DF5F9A</paraID>
      <start>0</start>
      <end>2</end>
      <status>unmodified</status>
      <modifiedWord/>
      <trackRevisions>false</trackRevisions>
    </reviewItem>
    <reviewItem>
      <errorID>a8d6a63a-02ea-4be5-b932-cfb71161945e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3678A0A6</paraID>
      <start>0</start>
      <end>2</end>
      <status>modified</status>
      <modifiedWord>1.</modifiedWord>
      <trackRevisions>false</trackRevisions>
    </reviewItem>
    <reviewItem>
      <errorID>3b710231-3e58-438d-a36d-aafe83fcc6ed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1E1821D3</paraID>
      <start>0</start>
      <end>2</end>
      <status>unmodified</status>
      <modifiedWord/>
      <trackRevisions>false</trackRevisions>
    </reviewItem>
    <reviewItem>
      <errorID>4dd4425d-8c98-4ae4-84dd-97f2e3de5df1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485B6ECE</paraID>
      <start>0</start>
      <end>2</end>
      <status>modified</status>
      <modifiedWord>1.</modifiedWord>
      <trackRevisions>false</trackRevisions>
    </reviewItem>
    <reviewItem>
      <errorID>d507c8c1-106d-47f3-b10c-80d980dbf33d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6E097CC4</paraID>
      <start>0</start>
      <end>2</end>
      <status>unmodified</status>
      <modifiedWord/>
      <trackRevisions>false</trackRevisions>
    </reviewItem>
    <reviewItem>
      <errorID>e1df36d7-4c4e-48a2-9295-e5c0ae1931f3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5287B103</paraID>
      <start>0</start>
      <end>2</end>
      <status>unmodified</status>
      <modifiedWord/>
      <trackRevisions>false</trackRevisions>
    </reviewItem>
    <reviewItem>
      <errorID>21dd0878-dd1e-4342-b1c7-5c8a8f681a12</errorID>
      <errorWord>帐</errorWord>
      <group>L1_Word</group>
      <groupName>字词问题</groupName>
      <ability>L2_Typo</ability>
      <abilityName>字词错误</abilityName>
      <candidateList>
        <item>账</item>
      </candidateList>
      <explain/>
      <paraID> D79F8A4</paraID>
      <start>0</start>
      <end>1</end>
      <status>modified</status>
      <modifiedWord>账</modifiedWord>
      <trackRevisions>false</trackRevisions>
    </reviewItem>
    <reviewItem>
      <errorID>429ccae1-01e7-46b3-b1f8-f614675ff9a0</errorID>
      <errorWord>帐</errorWord>
      <group>L1_Word</group>
      <groupName>字词问题</groupName>
      <ability>L2_Typo</ability>
      <abilityName>字词错误</abilityName>
      <candidateList>
        <item>账</item>
      </candidateList>
      <explain/>
      <paraID>642B0F08</paraID>
      <start>0</start>
      <end>1</end>
      <status>modified</status>
      <modifiedWord>账</modifiedWord>
      <trackRevisions>false</trackRevisions>
    </reviewItem>
    <reviewItem>
      <errorID>84569d55-890e-44a2-b370-cf771fb6c1ec</errorID>
      <errorWord>交通部</errorWord>
      <group>L1_Knowledge</group>
      <groupName>知识性问题</groupName>
      <ability>L2_Knowledge</ability>
      <abilityName>其他知识</abilityName>
      <candidateList>
        <item>交通运输部</item>
      </candidateList>
      <explain/>
      <paraID>2E487E95</paraID>
      <start>2</start>
      <end>7</end>
      <status>modified</status>
      <modifiedWord>交通运输部</modifiedWord>
      <trackRevisions>false</trackRevisions>
    </reviewItem>
    <reviewItem>
      <errorID>3598a745-9ac2-4ecf-aec1-db216fbc57a3</errorID>
      <errorWord>的若于</errorWord>
      <group>L1_Grammar</group>
      <groupName>语法问题</groupName>
      <ability>L2_Grammar</ability>
      <abilityName>语法错误</abilityName>
      <candidateList>
        <item>的</item>
      </candidateList>
      <explain/>
      <paraID>2E487E95</paraID>
      <start>26</start>
      <end>29</end>
      <status>unmodified</status>
      <modifiedWord/>
      <trackRevisions>false</trackRevisions>
    </reviewItem>
    <reviewItem>
      <errorID>dd7ed069-1397-4b59-b1bc-77eafde77a71</errorID>
      <errorWord>报销</errorWord>
      <group>L1_Grammar</group>
      <groupName>语法问题</groupName>
      <ability>L2_Grammar</ability>
      <abilityName>语法错误</abilityName>
      <candidateList>
        <item>单位报销</item>
      </candidateList>
      <explain/>
      <paraID>19F38368</paraID>
      <start>45</start>
      <end>47</end>
      <status>unmodified</status>
      <modifiedWord/>
      <trackRevisions>false</trackRevisions>
    </reviewItem>
    <reviewItem>
      <errorID>e27fa10c-b162-4625-9cc6-1ac4aec2b268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7D997985</paraID>
      <start>0</start>
      <end>2</end>
      <status>unmodified</status>
      <modifiedWord/>
      <trackRevisions>false</trackRevisions>
    </reviewItem>
    <reviewItem>
      <errorID>b0400280-904e-4be7-bbb1-8312650119a2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763A40B6</paraID>
      <start>0</start>
      <end>2</end>
      <status>unmodified</status>
      <modifiedWord/>
      <trackRevisions>false</trackRevisions>
    </reviewItem>
    <reviewItem>
      <errorID>92db8046-fdfa-4df5-828c-7244adfa6da6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71D1018E</paraID>
      <start>0</start>
      <end>2</end>
      <status>unmodified</status>
      <modifiedWord/>
      <trackRevisions>false</trackRevisions>
    </reviewItem>
    <reviewItem>
      <errorID>5e1d648e-27d3-4943-aa5a-3009ed58d22e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699461CF</paraID>
      <start>0</start>
      <end>2</end>
      <status>unmodified</status>
      <modifiedWord/>
      <trackRevisions>false</trackRevisions>
    </reviewItem>
    <reviewItem>
      <errorID>07f74439-83bb-4925-8ca2-c102d5c27f88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7FFAA378</paraID>
      <start>0</start>
      <end>2</end>
      <status>unmodified</status>
      <modifiedWord/>
      <trackRevisions>false</trackRevisions>
    </reviewItem>
    <reviewItem>
      <errorID>835b1416-d3c0-44bd-b20b-826931d4666c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2995EFE5</paraID>
      <start>0</start>
      <end>2</end>
      <status>unmodified</status>
      <modifiedWord/>
      <trackRevisions>false</trackRevisions>
    </reviewItem>
    <reviewItem>
      <errorID>0eebccf3-bb1d-491b-bf07-28b935fedb04</errorID>
      <errorWord>、和</errorWord>
      <group>L1_Word</group>
      <groupName>字词问题</groupName>
      <ability>L2_Typo</ability>
      <abilityName>字词错误</abilityName>
      <candidateList>
        <item>、</item>
      </candidateList>
      <explain/>
      <paraID>2995EFE5</paraID>
      <start>121</start>
      <end>123</end>
      <status>unmodified</status>
      <modifiedWord/>
      <trackRevisions>false</trackRevisions>
    </reviewItem>
    <reviewItem>
      <errorID>37f84938-e182-473f-a165-010bca836184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B633C97</paraID>
      <start>0</start>
      <end>2</end>
      <status>unmodified</status>
      <modifiedWord/>
      <trackRevisions>false</trackRevisions>
    </reviewItem>
    <reviewItem>
      <errorID>3d12f665-543a-4314-9373-b1e2a267c90f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4AFCEA65</paraID>
      <start>0</start>
      <end>2</end>
      <status>unmodified</status>
      <modifiedWord/>
      <trackRevisions>false</trackRevisions>
    </reviewItem>
    <reviewItem>
      <errorID>5804c1be-86b5-4861-9485-b25b55bfecdf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6F7D1FAD</paraID>
      <start>0</start>
      <end>2</end>
      <status>unmodified</status>
      <modifiedWord/>
      <trackRevisions>false</trackRevisions>
    </reviewItem>
    <reviewItem>
      <errorID>5bed9329-2df3-4e42-a0ba-172a5ef927c9</errorID>
      <errorWord>。</errorWord>
      <group>L1_Punc</group>
      <groupName>标点问题</groupName>
      <ability>L2_Punc_CN</ability>
      <abilityName>标点符号问题</abilityName>
      <candidateList>
        <item>，</item>
      </candidateList>
      <explain/>
      <paraID>6F7D1FAD</paraID>
      <start>124</start>
      <end>125</end>
      <status>unmodified</status>
      <modifiedWord/>
      <trackRevisions>false</trackRevisions>
    </reviewItem>
    <reviewItem>
      <errorID>377c0b03-2054-465b-970c-a6f08bacd57f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2DA10257</paraID>
      <start>0</start>
      <end>2</end>
      <status>unmodified</status>
      <modifiedWord/>
      <trackRevisions>false</trackRevisions>
    </reviewItem>
    <reviewItem>
      <errorID>b5c33e7c-1fbb-4a70-b79d-96793c90d901</errorID>
      <errorWord>肆份</errorWord>
      <group>L1_Word</group>
      <groupName>字词问题</groupName>
      <ability>L2_Typo</ability>
      <abilityName>字词错误</abilityName>
      <candidateList>
        <item>四份</item>
      </candidateList>
      <explain>存在发音相同字词的误用。</explain>
      <paraID>72B518DC</paraID>
      <start>5</start>
      <end>7</end>
      <status>unmodified</status>
      <modifiedWord/>
      <trackRevisions>false</trackRevisions>
    </reviewItem>
    <reviewItem>
      <errorID>a0852310-435b-425f-8183-653471f4a905</errorID>
      <errorWord>与</errorWord>
      <group>L1_Word</group>
      <groupName>字词问题</groupName>
      <ability>L2_Typo</ability>
      <abilityName>字词错误</abilityName>
      <candidateList>
        <item>并</item>
      </candidateList>
      <explain/>
      <paraID>72B518DC</paraID>
      <start>35</start>
      <end>36</end>
      <status>unmodified</status>
      <modifiedWord/>
      <trackRevisions>false</trackRevisions>
    </reviewItem>
    <reviewItem>
      <errorID>8376f149-369e-45c5-9ef4-6956bf85fe72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7C1B87AF</paraID>
      <start>13</start>
      <end>14</end>
      <status>unmodified</status>
      <modifiedWord/>
      <trackRevisions>false</trackRevisions>
    </reviewItem>
    <reviewItem>
      <errorID>917f4e6b-eda1-4f23-8a3b-e87f3cb4d9cd</errorID>
      <errorWord>后</errorWord>
      <group>L1_Grammar</group>
      <groupName>语法问题</groupName>
      <ability>L2_Grammar</ability>
      <abilityName>语法错误</abilityName>
      <candidateList>
        <item>，然后</item>
      </candidateList>
      <explain/>
      <paraID>68D43595</paraID>
      <start>43</start>
      <end>44</end>
      <status>unmodified</status>
      <modifiedWord/>
      <trackRevisions>false</trackRevisions>
    </reviewItem>
    <reviewItem>
      <errorID>fcbdd00d-3e99-4c64-b088-fea991e56c55</errorID>
      <errorWord>.</errorWord>
      <group>L1_Punc</group>
      <groupName>标点问题</groupName>
      <ability>L2_Punc_CN</ability>
      <abilityName>标点符号问题</abilityName>
      <candidateList>
        <item> </item>
      </candidateList>
      <explain/>
      <paraID>7C611E6A</paraID>
      <start>3</start>
      <end>4</end>
      <status>unmodified</status>
      <modifiedWord/>
      <trackRevisions>false</trackRevisions>
    </reviewItem>
    <reviewItem>
      <errorID>b732aaea-5ec3-4f7c-8cf9-a9f1e0d54b8f</errorID>
      <errorWord>（11）</errorWord>
      <group>L1_Format</group>
      <groupName>格式问题</groupName>
      <ability>L2_Ordinal</ability>
      <abilityName>序号格式</abilityName>
      <candidateList>
        <item>（10）</item>
      </candidateList>
      <explain>标题顺序错误，请检查标题顺序是否合理。</explain>
      <paraID>6C8F0922</paraID>
      <start>0</start>
      <end>4</end>
      <status>unmodified</status>
      <modifiedWord/>
      <trackRevisions>false</trackRevisions>
    </reviewItem>
    <reviewItem>
      <errorID>b0ede8e2-9da4-45e7-91ac-20b174eeb26c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46B48E2E</paraID>
      <start>0</start>
      <end>2</end>
      <status>modified</status>
      <modifiedWord>1.</modifiedWord>
      <trackRevisions>false</trackRevisions>
    </reviewItem>
    <reviewItem>
      <errorID>9055ff07-bcaf-4541-a661-c2812520a8da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319FFA14</paraID>
      <start>0</start>
      <end>2</end>
      <status>unmodified</status>
      <modifiedWord/>
      <trackRevisions>false</trackRevisions>
    </reviewItem>
    <reviewItem>
      <errorID>0aa10ccb-fb79-49e9-bf4b-e5ddd3ec54be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E828352</paraID>
      <start>0</start>
      <end>2</end>
      <status>unmodified</status>
      <modifiedWord/>
      <trackRevisions>false</trackRevisions>
    </reviewItem>
    <reviewItem>
      <errorID>866b4a14-f76a-47c4-8f71-0ff4c9b4f1fc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6515FF5C</paraID>
      <start>0</start>
      <end>2</end>
      <status>unmodified</status>
      <modifiedWord/>
      <trackRevisions>false</trackRevisions>
    </reviewItem>
    <reviewItem>
      <errorID>4da04990-57f7-4817-8915-73d4c061b88f</errorID>
      <errorWord>；</errorWord>
      <group>L1_Punc</group>
      <groupName>标点问题</groupName>
      <ability>L2_Punc_CN</ability>
      <abilityName>标点符号问题</abilityName>
      <candidateList>
        <item>，</item>
      </candidateList>
      <explain/>
      <paraID>6515FF5C</paraID>
      <start>22</start>
      <end>23</end>
      <status>unmodified</status>
      <modifiedWord/>
      <trackRevisions>false</trackRevisions>
    </reviewItem>
    <reviewItem>
      <errorID>024f8753-27ad-432d-ad5b-4fe7fffdb630</errorID>
      <errorWord>；</errorWord>
      <group>L1_Punc</group>
      <groupName>标点问题</groupName>
      <ability>L2_Punc_CN</ability>
      <abilityName>标点符号问题</abilityName>
      <candidateList>
        <item>，</item>
      </candidateList>
      <explain/>
      <paraID>6515FF5C</paraID>
      <start>33</start>
      <end>34</end>
      <status>unmodified</status>
      <modifiedWord/>
      <trackRevisions>false</trackRevisions>
    </reviewItem>
    <reviewItem>
      <errorID>fabc3fd1-068e-47e3-b4e3-fa020d5f931f</errorID>
      <errorWord> </errorWord>
      <group>L1_Punc</group>
      <groupName>标点问题</groupName>
      <ability>L2_Punc_CN</ability>
      <abilityName>标点符号问题</abilityName>
      <candidateList>
        <item/>
      </candidateList>
      <explain>此处空格冗余，建议删除。</explain>
      <paraID>6515FF5C</paraID>
      <start>46</start>
      <end>47</end>
      <status>unmodified</status>
      <modifiedWord/>
      <trackRevisions>false</trackRevisions>
    </reviewItem>
    <reviewItem>
      <errorID>ec141717-fad0-4c7d-9cc8-b15b2614d3f2</errorID>
      <errorWord>固定</errorWord>
      <group>L1_Punc</group>
      <groupName>标点问题</groupName>
      <ability>L2_Punc_CN</ability>
      <abilityName>标点符号问题</abilityName>
      <candidateList>
        <item>，固定</item>
      </candidateList>
      <explain/>
      <paraID>6515FF5C</paraID>
      <start>66</start>
      <end>68</end>
      <status>unmodified</status>
      <modifiedWord/>
      <trackRevisions>false</trackRevisions>
    </reviewItem>
    <reviewItem>
      <errorID>c998c9f2-b1d5-4e65-a80f-7b2989850968</errorID>
      <errorWord>；</errorWord>
      <group>L1_Punc</group>
      <groupName>标点问题</groupName>
      <ability>L2_Punc_CN</ability>
      <abilityName>标点符号问题</abilityName>
      <candidateList>
        <item>，</item>
      </candidateList>
      <explain/>
      <paraID>6515FF5C</paraID>
      <start>74</start>
      <end>75</end>
      <status>unmodified</status>
      <modifiedWord/>
      <trackRevisions>false</trackRevisions>
    </reviewItem>
    <reviewItem>
      <errorID>c7524319-7cfa-4c94-b334-11c3e34da212</errorID>
      <errorWord>；</errorWord>
      <group>L1_Punc</group>
      <groupName>标点问题</groupName>
      <ability>L2_Punc_CN</ability>
      <abilityName>标点符号问题</abilityName>
      <candidateList>
        <item>，</item>
      </candidateList>
      <explain/>
      <paraID>6515FF5C</paraID>
      <start>91</start>
      <end>92</end>
      <status>unmodified</status>
      <modifiedWord/>
      <trackRevisions>false</trackRevisions>
    </reviewItem>
    <reviewItem>
      <errorID>ad6cb0fc-381e-40b1-a209-6ff918c96424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50AFD1FB</paraID>
      <start>0</start>
      <end>2</end>
      <status>unmodified</status>
      <modifiedWord/>
      <trackRevisions>false</trackRevisions>
    </reviewItem>
    <reviewItem>
      <errorID>b7c4e7aa-1d21-4926-a783-ff0af4a6eac9</errorID>
      <errorWord>台及</errorWord>
      <group>L1_Word</group>
      <groupName>字词问题</groupName>
      <ability>L2_Typo</ability>
      <abilityName>字词错误</abilityName>
      <candidateList>
        <item>台基</item>
      </candidateList>
      <explain>存在发音相同字词的误用。</explain>
      <paraID>50AFD1FB</paraID>
      <start>5</start>
      <end>7</end>
      <status>unmodified</status>
      <modifiedWord/>
      <trackRevisions>false</trackRevisions>
    </reviewItem>
    <reviewItem>
      <errorID>48532a6d-f5f8-405b-8527-be57f48b6090</errorID>
      <errorWord>淘空</errorWord>
      <group>L1_Word</group>
      <groupName>字词问题</groupName>
      <ability>L2_Typo</ability>
      <abilityName>字词错误</abilityName>
      <candidateList>
        <item>掏空</item>
      </candidateList>
      <explain/>
      <paraID>5D1F4265</paraID>
      <start>9</start>
      <end>11</end>
      <status>unmodified</status>
      <modifiedWord/>
      <trackRevisions>false</trackRevisions>
    </reviewItem>
    <reviewItem>
      <errorID>cf83f652-bade-40db-afdc-dc4c63e76af0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12</start>
      <end>15</end>
      <status>unmodified</status>
      <modifiedWord/>
      <trackRevisions>false</trackRevisions>
    </reviewItem>
    <reviewItem>
      <errorID>8666fbb1-216a-48f6-860a-46387c57d5a5</errorID>
      <errorWord>(</errorWord>
      <group>L1_Format</group>
      <groupName>格式问题</groupName>
      <ability>L2_HalfPunc_CN</ability>
      <abilityName>全半角问题</abilityName>
      <candidateList>
        <item>（</item>
      </candidateList>
      <explain>文本全半角错误。</explain>
      <paraID>31098A73</paraID>
      <start>28</start>
      <end>29</end>
      <status>unmodified</status>
      <modifiedWord/>
      <trackRevisions>false</trackRevisions>
    </reviewItem>
    <reviewItem>
      <errorID>ca219e82-38bf-4290-aa43-cd89bb3d39ed</errorID>
      <errorWord>)</errorWord>
      <group>L1_Format</group>
      <groupName>格式问题</groupName>
      <ability>L2_HalfPunc_CN</ability>
      <abilityName>全半角问题</abilityName>
      <candidateList>
        <item>）</item>
      </candidateList>
      <explain>文本全半角错误。</explain>
      <paraID>31098A73</paraID>
      <start>30</start>
      <end>31</end>
      <status>unmodified</status>
      <modifiedWord/>
      <trackRevisions>false</trackRevisions>
    </reviewItem>
    <reviewItem>
      <errorID>80e83d02-7178-4706-ae23-3c91a323df3c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45</start>
      <end>48</end>
      <status>unmodified</status>
      <modifiedWord/>
      <trackRevisions>false</trackRevisions>
    </reviewItem>
    <reviewItem>
      <errorID>31403a1c-50b1-4a80-b24c-a8925022bb8c</errorID>
      <errorWord>(</errorWord>
      <group>L1_Format</group>
      <groupName>格式问题</groupName>
      <ability>L2_HalfPunc_CN</ability>
      <abilityName>全半角问题</abilityName>
      <candidateList>
        <item>（</item>
      </candidateList>
      <explain>文本全半角错误。</explain>
      <paraID>31098A73</paraID>
      <start>56</start>
      <end>57</end>
      <status>unmodified</status>
      <modifiedWord/>
      <trackRevisions>false</trackRevisions>
    </reviewItem>
    <reviewItem>
      <errorID>f5a53401-c1ee-41f7-86df-453da85a2372</errorID>
      <errorWord>)</errorWord>
      <group>L1_Format</group>
      <groupName>格式问题</groupName>
      <ability>L2_HalfPunc_CN</ability>
      <abilityName>全半角问题</abilityName>
      <candidateList>
        <item>）</item>
      </candidateList>
      <explain>文本全半角错误。</explain>
      <paraID>31098A73</paraID>
      <start>58</start>
      <end>59</end>
      <status>unmodified</status>
      <modifiedWord/>
      <trackRevisions>false</trackRevisions>
    </reviewItem>
    <reviewItem>
      <errorID>4b100064-b941-4f99-b3bc-502529db6726</errorID>
      <errorWord>荷载</errorWord>
      <group>L1_Word</group>
      <groupName>字词问题</groupName>
      <ability>L2_Typo</ability>
      <abilityName>字词错误</abilityName>
      <candidateList>
        <item>加载</item>
      </candidateList>
      <explain/>
      <paraID>31098A73</paraID>
      <start>97</start>
      <end>99</end>
      <status>unmodified</status>
      <modifiedWord/>
      <trackRevisions>false</trackRevisions>
    </reviewItem>
    <reviewItem>
      <errorID>5fe30e40-0355-461a-a320-4bbdaf18c589</errorID>
      <errorWord>(</errorWord>
      <group>L1_Format</group>
      <groupName>格式问题</groupName>
      <ability>L2_HalfPunc_CN</ability>
      <abilityName>全半角问题</abilityName>
      <candidateList>
        <item>（</item>
      </candidateList>
      <explain>文本全半角错误。</explain>
      <paraID>31098A73</paraID>
      <start>128</start>
      <end>129</end>
      <status>unmodified</status>
      <modifiedWord/>
      <trackRevisions>false</trackRevisions>
    </reviewItem>
    <reviewItem>
      <errorID>e314c085-ea2b-4df1-aff7-3c770a378c75</errorID>
      <errorWord>)</errorWord>
      <group>L1_Format</group>
      <groupName>格式问题</groupName>
      <ability>L2_HalfPunc_CN</ability>
      <abilityName>全半角问题</abilityName>
      <candidateList>
        <item>）</item>
      </candidateList>
      <explain>文本全半角错误。</explain>
      <paraID>31098A73</paraID>
      <start>130</start>
      <end>131</end>
      <status>unmodified</status>
      <modifiedWord/>
      <trackRevisions>false</trackRevisions>
    </reviewItem>
    <reviewItem>
      <errorID>60ef736c-abff-4353-8976-dbde2b18a3fc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152</start>
      <end>155</end>
      <status>unmodified</status>
      <modifiedWord/>
      <trackRevisions>false</trackRevisions>
    </reviewItem>
    <reviewItem>
      <errorID>e652db86-7d9a-4a07-824a-af524c13ae16</errorID>
      <errorWord>(</errorWord>
      <group>L1_Format</group>
      <groupName>格式问题</groupName>
      <ability>L2_HalfPunc_CN</ability>
      <abilityName>全半角问题</abilityName>
      <candidateList>
        <item>（</item>
      </candidateList>
      <explain>文本全半角错误。</explain>
      <paraID>31098A73</paraID>
      <start>166</start>
      <end>167</end>
      <status>unmodified</status>
      <modifiedWord/>
      <trackRevisions>false</trackRevisions>
    </reviewItem>
    <reviewItem>
      <errorID>1ad6d039-4b7f-4499-8f7d-ee51024e4f5e</errorID>
      <errorWord>)</errorWord>
      <group>L1_Format</group>
      <groupName>格式问题</groupName>
      <ability>L2_HalfPunc_CN</ability>
      <abilityName>全半角问题</abilityName>
      <candidateList>
        <item>）</item>
      </candidateList>
      <explain>文本全半角错误。</explain>
      <paraID>31098A73</paraID>
      <start>168</start>
      <end>169</end>
      <status>unmodified</status>
      <modifiedWord/>
      <trackRevisions>false</trackRevisions>
    </reviewItem>
    <reviewItem>
      <errorID>7fa651d5-01c7-4d79-ba57-76c88ce10318</errorID>
      <errorWord>;</errorWord>
      <group>L1_Format</group>
      <groupName>格式问题</groupName>
      <ability>L2_HalfPunc_CN</ability>
      <abilityName>全半角问题</abilityName>
      <candidateList>
        <item>；</item>
      </candidateList>
      <explain>文本全半角错误。</explain>
      <paraID>31098A73</paraID>
      <start>197</start>
      <end>198</end>
      <status>unmodified</status>
      <modifiedWord/>
      <trackRevisions>false</trackRevisions>
    </reviewItem>
    <reviewItem>
      <errorID>3dd60a31-47a8-434f-9191-df3dfb7608bb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202</start>
      <end>205</end>
      <status>unmodified</status>
      <modifiedWord/>
      <trackRevisions>false</trackRevisions>
    </reviewItem>
    <reviewItem>
      <errorID>cdb2fa97-6489-4d66-a431-e93a88d07655</errorID>
      <errorWord>(</errorWord>
      <group>L1_Format</group>
      <groupName>格式问题</groupName>
      <ability>L2_HalfPunc_CN</ability>
      <abilityName>全半角问题</abilityName>
      <candidateList>
        <item>（</item>
      </candidateList>
      <explain>文本全半角错误。</explain>
      <paraID>31098A73</paraID>
      <start>217</start>
      <end>218</end>
      <status>unmodified</status>
      <modifiedWord/>
      <trackRevisions>false</trackRevisions>
    </reviewItem>
    <reviewItem>
      <errorID>3a41ed2e-2fd6-4d07-b560-70aa0f249779</errorID>
      <errorWord>)</errorWord>
      <group>L1_Format</group>
      <groupName>格式问题</groupName>
      <ability>L2_HalfPunc_CN</ability>
      <abilityName>全半角问题</abilityName>
      <candidateList>
        <item>）</item>
      </candidateList>
      <explain>文本全半角错误。</explain>
      <paraID>31098A73</paraID>
      <start>219</start>
      <end>220</end>
      <status>unmodified</status>
      <modifiedWord/>
      <trackRevisions>false</trackRevisions>
    </reviewItem>
    <reviewItem>
      <errorID>93826a96-941f-4aeb-bbe5-6af047dc3d05</errorID>
      <errorWord>;</errorWord>
      <group>L1_Format</group>
      <groupName>格式问题</groupName>
      <ability>L2_HalfPunc_CN</ability>
      <abilityName>全半角问题</abilityName>
      <candidateList>
        <item>；</item>
      </candidateList>
      <explain>文本全半角错误。</explain>
      <paraID>31098A73</paraID>
      <start>241</start>
      <end>242</end>
      <status>unmodified</status>
      <modifiedWord/>
      <trackRevisions>false</trackRevisions>
    </reviewItem>
    <reviewItem>
      <errorID>fa9202da-f12d-4373-9ff9-cecd2087f991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246</start>
      <end>249</end>
      <status>unmodified</status>
      <modifiedWord/>
      <trackRevisions>false</trackRevisions>
    </reviewItem>
    <reviewItem>
      <errorID>27c99c97-28cd-44d6-bd9c-081ac5943df7</errorID>
      <errorWord>(</errorWord>
      <group>L1_Format</group>
      <groupName>格式问题</groupName>
      <ability>L2_HalfPunc_CN</ability>
      <abilityName>全半角问题</abilityName>
      <candidateList>
        <item>（</item>
      </candidateList>
      <explain>文本全半角错误。</explain>
      <paraID>31098A73</paraID>
      <start>263</start>
      <end>264</end>
      <status>unmodified</status>
      <modifiedWord/>
      <trackRevisions>false</trackRevisions>
    </reviewItem>
    <reviewItem>
      <errorID>6185a6ac-98da-4dce-a409-286388773336</errorID>
      <errorWord>)</errorWord>
      <group>L1_Format</group>
      <groupName>格式问题</groupName>
      <ability>L2_HalfPunc_CN</ability>
      <abilityName>全半角问题</abilityName>
      <candidateList>
        <item>）</item>
      </candidateList>
      <explain>文本全半角错误。</explain>
      <paraID>31098A73</paraID>
      <start>265</start>
      <end>266</end>
      <status>unmodified</status>
      <modifiedWord/>
      <trackRevisions>false</trackRevisions>
    </reviewItem>
    <reviewItem>
      <errorID>2e18d7b1-ea87-4a93-a228-26b7fc4b2abb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301</start>
      <end>304</end>
      <status>unmodified</status>
      <modifiedWord/>
      <trackRevisions>false</trackRevisions>
    </reviewItem>
    <reviewItem>
      <errorID>ff8fe4b3-03f2-4dd1-8b44-8701d19f533b</errorID>
      <errorWord>或(和)</errorWord>
      <group>L1_Grammar</group>
      <groupName>语法问题</groupName>
      <ability>L2_Grammar</ability>
      <abilityName>语法错误</abilityName>
      <candidateList>
        <item>或</item>
      </candidateList>
      <explain/>
      <paraID>31098A73</paraID>
      <start>340</start>
      <end>344</end>
      <status>unmodified</status>
      <modifiedWord/>
      <trackRevisions>false</trackRevisions>
    </reviewItem>
    <reviewItem>
      <errorID>4ad019a9-eeaf-451e-a4d1-3af798ec4ba0</errorID>
      <errorWord>;</errorWord>
      <group>L1_Punc</group>
      <groupName>标点问题</groupName>
      <ability>L2_Punc_CN</ability>
      <abilityName>标点符号问题</abilityName>
      <candidateList>
        <item>；</item>
      </candidateList>
      <explain/>
      <paraID>31098A73</paraID>
      <start>381</start>
      <end>382</end>
      <status>unmodified</status>
      <modifiedWord/>
      <trackRevisions>false</trackRevisions>
    </reviewItem>
    <reviewItem>
      <errorID>176a72a5-15d0-49a9-b5fe-a3ea9bab852b</errorID>
      <errorWord>裂缝</errorWord>
      <group>L1_Punc</group>
      <groupName>标点问题</groupName>
      <ability>L2_Punc_CN</ability>
      <abilityName>标点符号问题</abilityName>
      <candidateList>
        <item>，裂缝</item>
      </candidateList>
      <explain/>
      <paraID>31098A73</paraID>
      <start>407</start>
      <end>409</end>
      <status>unmodified</status>
      <modifiedWord/>
      <trackRevisions>false</trackRevisions>
    </reviewItem>
    <reviewItem>
      <errorID>87e97164-4819-429e-a989-81f5074db344</errorID>
      <errorWord>或</errorWord>
      <group>L1_Punc</group>
      <groupName>标点问题</groupName>
      <ability>L2_Punc_CN</ability>
      <abilityName>标点符号问题</abilityName>
      <candidateList>
        <item>；或</item>
      </candidateList>
      <explain/>
      <paraID>31098A73</paraID>
      <start>418</start>
      <end>419</end>
      <status>unmodified</status>
      <modifiedWord/>
      <trackRevisions>false</trackRevisions>
    </reviewItem>
    <reviewItem>
      <errorID>d31394eb-d05c-4b3a-85e9-2a4e0998b9f3</errorID>
      <errorWord>裂缝</errorWord>
      <group>L1_Punc</group>
      <groupName>标点问题</groupName>
      <ability>L2_Punc_CN</ability>
      <abilityName>标点符号问题</abilityName>
      <candidateList>
        <item>，裂缝</item>
      </candidateList>
      <explain/>
      <paraID>31098A73</paraID>
      <start>426</start>
      <end>428</end>
      <status>unmodified</status>
      <modifiedWord/>
      <trackRevisions>false</trackRevisions>
    </reviewItem>
    <reviewItem>
      <errorID>8e7074cd-db69-4bc7-8d6a-dd1129cedd53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454</start>
      <end>457</end>
      <status>unmodified</status>
      <modifiedWord/>
      <trackRevisions>false</trackRevisions>
    </reviewItem>
    <reviewItem>
      <errorID>f778f9d8-c569-4df7-b6a2-c53deda99c61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31098A73</paraID>
      <start>543</start>
      <end>546</end>
      <status>unmodified</status>
      <modifiedWord/>
      <trackRevisions>false</trackRevisions>
    </reviewItem>
    <reviewItem>
      <errorID>8f59ab5c-33fd-4fb6-86a3-b54ac380b79c</errorID>
      <errorWord>;</errorWord>
      <group>L1_Format</group>
      <groupName>格式问题</groupName>
      <ability>L2_HalfPunc_CN</ability>
      <abilityName>全半角问题</abilityName>
      <candidateList>
        <item>；</item>
      </candidateList>
      <explain>文本全半角错误。</explain>
      <paraID>31098A73</paraID>
      <start>587</start>
      <end>588</end>
      <status>unmodified</status>
      <modifiedWord/>
      <trackRevisions>false</trackRevisions>
    </reviewItem>
    <reviewItem>
      <errorID>745a4b4f-5687-4db9-b470-eb50eab51e2c</errorID>
      <errorWord>(</errorWord>
      <group>L1_Format</group>
      <groupName>格式问题</groupName>
      <ability>L2_HalfPunc_CN</ability>
      <abilityName>全半角问题</abilityName>
      <candidateList>
        <item>（</item>
      </candidateList>
      <explain>文本全半角错误。</explain>
      <paraID>31098A73</paraID>
      <start>646</start>
      <end>647</end>
      <status>unmodified</status>
      <modifiedWord/>
      <trackRevisions>false</trackRevisions>
    </reviewItem>
    <reviewItem>
      <errorID>e468b179-c7c2-4f7b-b177-7aba0212fd1e</errorID>
      <errorWord>)</errorWord>
      <group>L1_Format</group>
      <groupName>格式问题</groupName>
      <ability>L2_HalfPunc_CN</ability>
      <abilityName>全半角问题</abilityName>
      <candidateList>
        <item>）</item>
      </candidateList>
      <explain>文本全半角错误。</explain>
      <paraID>31098A73</paraID>
      <start>656</start>
      <end>657</end>
      <status>unmodified</status>
      <modifiedWord/>
      <trackRevisions>false</trackRevisions>
    </reviewItem>
    <reviewItem>
      <errorID>913cb2a2-348f-4eb8-be4d-6e39f8945b36</errorID>
      <errorWord>检测</errorWord>
      <group>L1_Punc</group>
      <groupName>标点问题</groupName>
      <ability>L2_Punc_CN</ability>
      <abilityName>标点符号问题</abilityName>
      <candidateList>
        <item>.检测</item>
      </candidateList>
      <explain/>
      <paraID>58F63A95</paraID>
      <start>106</start>
      <end>108</end>
      <status>unmodified</status>
      <modifiedWord/>
      <trackRevisions>false</trackRevisions>
    </reviewItem>
    <reviewItem>
      <errorID>a580c53c-a75e-4565-9273-f244925f13b9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5A854B9D</paraID>
      <start>0</start>
      <end>2</end>
      <status>modified</status>
      <modifiedWord>1.</modifiedWord>
      <trackRevisions>false</trackRevisions>
    </reviewItem>
    <reviewItem>
      <errorID>d98281eb-fa15-49cd-9d6e-5da69c6fab86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5A854B9D</paraID>
      <start>137</start>
      <end>140</end>
      <status>unmodified</status>
      <modifiedWord/>
      <trackRevisions>false</trackRevisions>
    </reviewItem>
    <reviewItem>
      <errorID>0836ab73-96a6-447a-b6f0-a3df9b7fe9a5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7B85CE76</paraID>
      <start>0</start>
      <end>2</end>
      <status>unmodified</status>
      <modifiedWord/>
      <trackRevisions>false</trackRevisions>
    </reviewItem>
    <reviewItem>
      <errorID>ef2bb322-cdec-496e-bfd7-cb95e83d594e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57F06F1E</paraID>
      <start>0</start>
      <end>2</end>
      <status>unmodified</status>
      <modifiedWord/>
      <trackRevisions>false</trackRevisions>
    </reviewItem>
    <reviewItem>
      <errorID>223b40e2-68f6-4d08-9aa3-41968b500541</errorID>
      <errorWord>南圩十子河桥</errorWord>
      <group>L1_Other</group>
      <groupName>其他问题</groupName>
      <ability>L2_Consistency</ability>
      <abilityName>一致性检查</abilityName>
      <candidateList>
        <item>南圩十字河桥</item>
      </candidateList>
      <explain>实体一致性错误，同一条河流名称表述不一致，规范表述为南圩十字河桥</explain>
      <paraID>17F968BE</paraID>
      <start>9</start>
      <end>15</end>
      <status>unmodified</status>
      <modifiedWord/>
      <trackRevisions>false</trackRevisions>
    </reviewItem>
    <reviewItem>
      <errorID>5a902abc-de26-43df-9164-4dcd9fb5505b</errorID>
      <errorWord>十子</errorWord>
      <group>L1_Word</group>
      <groupName>字词问题</groupName>
      <ability>L2_Typo</ability>
      <abilityName>字词错误</abilityName>
      <candidateList>
        <item>十字</item>
      </candidateList>
      <explain/>
      <paraID>17FDF4DC</paraID>
      <start>0</start>
      <end>2</end>
      <status>unmodified</status>
      <modifiedWord/>
      <trackRevisions>false</trackRevisions>
    </reviewItem>
    <reviewItem>
      <errorID>8154eb7b-63ca-47f4-a431-631065f2af92</errorID>
      <errorWord>(</errorWord>
      <group>L1_Format</group>
      <groupName>格式问题</groupName>
      <ability>L2_HalfPunc_CN</ability>
      <abilityName>全半角问题</abilityName>
      <candidateList>
        <item>（</item>
      </candidateList>
      <explain>文本全半角错误。</explain>
      <paraID>3F876B7B</paraID>
      <start>3</start>
      <end>4</end>
      <status>unmodified</status>
      <modifiedWord/>
      <trackRevisions>false</trackRevisions>
    </reviewItem>
    <reviewItem>
      <errorID>87f178f3-522d-47c6-a0c5-136b9884bb44</errorID>
      <errorWord>)</errorWord>
      <group>L1_Format</group>
      <groupName>格式问题</groupName>
      <ability>L2_HalfPunc_CN</ability>
      <abilityName>全半角问题</abilityName>
      <candidateList>
        <item>）</item>
      </candidateList>
      <explain>文本全半角错误。</explain>
      <paraID>3F876B7B</paraID>
      <start>7</start>
      <end>8</end>
      <status>unmodified</status>
      <modifiedWord/>
      <trackRevisions>false</trackRevisions>
    </reviewItem>
    <reviewItem>
      <errorID>e9462bd8-8b8e-4d6c-ba0e-8500fd70637e</errorID>
      <errorWord>(</errorWord>
      <group>L1_Format</group>
      <groupName>格式问题</groupName>
      <ability>L2_HalfPunc_CN</ability>
      <abilityName>全半角问题</abilityName>
      <candidateList>
        <item>（</item>
      </candidateList>
      <explain>文本全半角错误。</explain>
      <paraID>6730CD6C</paraID>
      <start>4</start>
      <end>5</end>
      <status>unmodified</status>
      <modifiedWord/>
      <trackRevisions>false</trackRevisions>
    </reviewItem>
    <reviewItem>
      <errorID>f2bcc536-d822-47db-9432-994288a0f574</errorID>
      <errorWord>得分</errorWord>
      <group>L1_Word</group>
      <groupName>字词问题</groupName>
      <ability>L2_Typo</ability>
      <abilityName>字词错误</abilityName>
      <candidateList>
        <item>的得分</item>
      </candidateList>
      <explain/>
      <paraID>26BFF500</paraID>
      <start>72</start>
      <end>74</end>
      <status>unmodified</status>
      <modifiedWord/>
      <trackRevisions>false</trackRevisions>
    </reviewItem>
    <reviewItem>
      <errorID>dcfb884b-c39b-454d-b3ae-d638a9cd693b</errorID>
      <errorWord>福利</errorWord>
      <group>L1_Word</group>
      <groupName>字词问题</groupName>
      <ability>L2_Typo</ability>
      <abilityName>字词错误</abilityName>
      <candidateList>
        <item>福利性</item>
      </candidateList>
      <explain/>
      <paraID>22C50261</paraID>
      <start>94</start>
      <end>96</end>
      <status>unmodified</status>
      <modifiedWord/>
      <trackRevisions>false</trackRevisions>
    </reviewItem>
    <reviewItem>
      <errorID>d05cd7f5-0542-4706-a1b3-5f7ca5f7d24b</errorID>
      <errorWord>合理性</errorWord>
      <group>L1_Word</group>
      <groupName>字词问题</groupName>
      <ability>L2_Typo</ability>
      <abilityName>字词错误</abilityName>
      <candidateList>
        <item>的合理性</item>
      </candidateList>
      <explain/>
      <paraID>1FBD895C</paraID>
      <start>14</start>
      <end>17</end>
      <status>unmodified</status>
      <modifiedWord/>
      <trackRevisions>false</trackRevisions>
    </reviewItem>
    <reviewItem>
      <errorID>bd2f8b7b-5f3a-457d-b9e8-fa36cca84cd7</errorID>
      <errorWord>报告的</errorWord>
      <group>L1_Word</group>
      <groupName>字词问题</groupName>
      <ability>L2_Typo</ability>
      <abilityName>字词错误</abilityName>
      <candidateList>
        <item>报告</item>
      </candidateList>
      <explain/>
      <paraID>5095F0B8</paraID>
      <start>36</start>
      <end>39</end>
      <status>unmodified</status>
      <modifiedWord/>
      <trackRevisions>false</trackRevisions>
    </reviewItem>
    <reviewItem>
      <errorID>de6693a6-8388-4cf5-802b-1f724fb5cdc6</errorID>
      <errorWord>详细</errorWord>
      <group>L1_Grammar</group>
      <groupName>语法问题</groupName>
      <ability>L2_Grammar</ability>
      <abilityName>语法错误</abilityName>
      <candidateList>
        <item>根据详细</item>
      </candidateList>
      <explain/>
      <paraID>3E01B267</paraID>
      <start>0</start>
      <end>2</end>
      <status>unmodified</status>
      <modifiedWord/>
      <trackRevisions>false</trackRevisions>
    </reviewItem>
    <reviewItem>
      <errorID>af0ecae6-33df-4405-b695-5d0a58203335</errorID>
      <errorWord>；根据</errorWord>
      <group>L1_Word</group>
      <groupName>字词问题</groupName>
      <ability>L2_Typo</ability>
      <abilityName>字词错误</abilityName>
      <candidateList>
        <item>、针对</item>
      </candidateList>
      <explain/>
      <paraID>3E01B267</paraID>
      <start>15</start>
      <end>18</end>
      <status>unmodified</status>
      <modifiedWord/>
      <trackRevisions>false</trackRevisions>
    </reviewItem>
    <reviewItem>
      <errorID>31102bd7-4cf2-4096-a1ea-37b16a60d7c0</errorID>
      <errorWord>，</errorWord>
      <group>L1_Punc</group>
      <groupName>标点问题</groupName>
      <ability>L2_Punc_CN</ability>
      <abilityName>标点符号问题</abilityName>
      <candidateList>
        <item/>
      </candidateList>
      <explain/>
      <paraID>3E01B267</paraID>
      <start>23</start>
      <end>24</end>
      <status>unmodified</status>
      <modifiedWord/>
      <trackRevisions>false</trackRevisions>
    </reviewItem>
    <reviewItem>
      <errorID>7ccad186-162d-4545-a9c1-dda8067ae1ce</errorID>
      <errorWord>；</errorWord>
      <group>L1_Punc</group>
      <groupName>标点问题</groupName>
      <ability>L2_Punc_CN</ability>
      <abilityName>标点符号问题</abilityName>
      <candidateList>
        <item>、</item>
      </candidateList>
      <explain/>
      <paraID>3E01B267</paraID>
      <start>35</start>
      <end>36</end>
      <status>unmodified</status>
      <modifiedWord/>
      <trackRevisions>false</trackRevisions>
    </reviewItem>
    <reviewItem>
      <errorID>8881a0c6-dbbe-4c2d-8c23-f18f8544ac23</errorID>
      <errorWord>-</errorWord>
      <group>L1_Format</group>
      <groupName>格式问题</groupName>
      <ability>L2_HalfPunc_CN</ability>
      <abilityName>全半角问题</abilityName>
      <candidateList>
        <item>－</item>
      </candidateList>
      <explain>文本全半角错误。</explain>
      <paraID>4EE928BF</paraID>
      <start>19</start>
      <end>20</end>
      <status>unmodified</status>
      <modifiedWord/>
      <trackRevisions>false</trackRevisions>
    </reviewItem>
    <reviewItem>
      <errorID>45581309-6008-4988-a3a9-0a7acf15346e</errorID>
      <errorWord>(</errorWord>
      <group>L1_Format</group>
      <groupName>格式问题</groupName>
      <ability>L2_HalfPunc_CN</ability>
      <abilityName>全半角问题</abilityName>
      <candidateList>
        <item>（</item>
      </candidateList>
      <explain>文本全半角错误。</explain>
      <paraID>4EE928BF</paraID>
      <start>67</start>
      <end>68</end>
      <status>unmodified</status>
      <modifiedWord/>
      <trackRevisions>false</trackRevisions>
    </reviewItem>
    <reviewItem>
      <errorID>2a3f1f8b-635d-49f4-9fb9-d2dce2a25945</errorID>
      <errorWord>)</errorWord>
      <group>L1_Format</group>
      <groupName>格式问题</groupName>
      <ability>L2_HalfPunc_CN</ability>
      <abilityName>全半角问题</abilityName>
      <candidateList>
        <item>）</item>
      </candidateList>
      <explain>文本全半角错误。</explain>
      <paraID>4EE928BF</paraID>
      <start>69</start>
      <end>70</end>
      <status>unmodified</status>
      <modifiedWord/>
      <trackRevisions>false</trackRevisions>
    </reviewItem>
    <reviewItem>
      <errorID>b07aa81f-5727-4cab-8e4d-4306a92fe20a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4EE928BF</paraID>
      <start>93</start>
      <end>94</end>
      <status>unmodified</status>
      <modifiedWord/>
      <trackRevisions>false</trackRevisions>
    </reviewItem>
    <reviewItem>
      <errorID>3de11e02-5471-424c-81d3-07cb37dddba9</errorID>
      <errorWord>-</errorWord>
      <group>L1_Format</group>
      <groupName>格式问题</groupName>
      <ability>L2_HalfPunc_CN</ability>
      <abilityName>全半角问题</abilityName>
      <candidateList>
        <item>－</item>
      </candidateList>
      <explain>文本全半角错误。</explain>
      <paraID>51FCCB02</paraID>
      <start>12</start>
      <end>13</end>
      <status>unmodified</status>
      <modifiedWord/>
      <trackRevisions>false</trackRevisions>
    </reviewItem>
    <reviewItem>
      <errorID>ef68061b-541d-45dd-a01b-f006cd9e3774</errorID>
      <errorWord>(</errorWord>
      <group>L1_Format</group>
      <groupName>格式问题</groupName>
      <ability>L2_HalfPunc_CN</ability>
      <abilityName>全半角问题</abilityName>
      <candidateList>
        <item>（</item>
      </candidateList>
      <explain>文本全半角错误。</explain>
      <paraID>325CF259</paraID>
      <start>5</start>
      <end>6</end>
      <status>unmodified</status>
      <modifiedWord/>
      <trackRevisions>false</trackRevisions>
    </reviewItem>
    <reviewItem>
      <errorID>7791eb85-018e-41c6-830d-2740a8cb9b8b</errorID>
      <errorWord>)</errorWord>
      <group>L1_Format</group>
      <groupName>格式问题</groupName>
      <ability>L2_HalfPunc_CN</ability>
      <abilityName>全半角问题</abilityName>
      <candidateList>
        <item>）</item>
      </candidateList>
      <explain>文本全半角错误。</explain>
      <paraID>325CF259</paraID>
      <start>13</start>
      <end>14</end>
      <status>unmodified</status>
      <modifiedWord/>
      <trackRevisions>false</trackRevisions>
    </reviewItem>
    <reviewItem>
      <errorID>63dfe255-ea3e-40c9-b183-bfdbcaf0c37a</errorID>
      <errorWord>-</errorWord>
      <group>L1_Format</group>
      <groupName>格式问题</groupName>
      <ability>L2_HalfPunc_CN</ability>
      <abilityName>全半角问题</abilityName>
      <candidateList>
        <item>－</item>
      </candidateList>
      <explain>文本全半角错误。</explain>
      <paraID>15713B0F</paraID>
      <start>20</start>
      <end>21</end>
      <status>unmodified</status>
      <modifiedWord/>
      <trackRevisions>false</trackRevisions>
    </reviewItem>
    <reviewItem>
      <errorID>039ab224-6810-40cc-b28c-fa2474b278a3</errorID>
      <errorWord>(</errorWord>
      <group>L1_Format</group>
      <groupName>格式问题</groupName>
      <ability>L2_HalfPunc_CN</ability>
      <abilityName>全半角问题</abilityName>
      <candidateList>
        <item>（</item>
      </candidateList>
      <explain>文本全半角错误。</explain>
      <paraID>15713B0F</paraID>
      <start>71</start>
      <end>72</end>
      <status>unmodified</status>
      <modifiedWord/>
      <trackRevisions>false</trackRevisions>
    </reviewItem>
    <reviewItem>
      <errorID>94f473e1-f7f8-4004-9fe7-e5aaf9e62564</errorID>
      <errorWord>)</errorWord>
      <group>L1_Format</group>
      <groupName>格式问题</groupName>
      <ability>L2_HalfPunc_CN</ability>
      <abilityName>全半角问题</abilityName>
      <candidateList>
        <item>）</item>
      </candidateList>
      <explain>文本全半角错误。</explain>
      <paraID>15713B0F</paraID>
      <start>73</start>
      <end>74</end>
      <status>unmodified</status>
      <modifiedWord/>
      <trackRevisions>false</trackRevisions>
    </reviewItem>
    <reviewItem>
      <errorID>d42c2d4b-9574-4dd6-b4c3-507c3f9ca071</errorID>
      <errorWord>-</errorWord>
      <group>L1_Format</group>
      <groupName>格式问题</groupName>
      <ability>L2_HalfPunc_CN</ability>
      <abilityName>全半角问题</abilityName>
      <candidateList>
        <item>－</item>
      </candidateList>
      <explain>文本全半角错误。</explain>
      <paraID>3243004A</paraID>
      <start>10</start>
      <end>11</end>
      <status>unmodified</status>
      <modifiedWord/>
      <trackRevisions>false</trackRevisions>
    </reviewItem>
    <reviewItem>
      <errorID>338277c1-3876-41c9-bc45-e76f62478386</errorID>
      <errorWord>-</errorWord>
      <group>L1_Format</group>
      <groupName>格式问题</groupName>
      <ability>L2_HalfPunc_CN</ability>
      <abilityName>全半角问题</abilityName>
      <candidateList>
        <item>－</item>
      </candidateList>
      <explain>文本全半角错误。</explain>
      <paraID>2BD775F1</paraID>
      <start>10</start>
      <end>11</end>
      <status>unmodified</status>
      <modifiedWord/>
      <trackRevisions>false</trackRevisions>
    </reviewItem>
    <reviewItem>
      <errorID>cceaefbf-1245-4599-be44-d116720c04e2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2BD775F1</paraID>
      <start>102</start>
      <end>103</end>
      <status>unmodified</status>
      <modifiedWord/>
      <trackRevisions>false</trackRevisions>
    </reviewItem>
    <reviewItem>
      <errorID>5cecc713-5c6b-4f18-a259-d7a59c7f1fb6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2BD775F1</paraID>
      <start>103</start>
      <end>104</end>
      <status>unmodified</status>
      <modifiedWord/>
      <trackRevisions>false</trackRevisions>
    </reviewItem>
    <reviewItem>
      <errorID>4dd7d931-6e95-4b47-b91f-317dc21888ee</errorID>
      <errorWord>间</errorWord>
      <group>L1_Word</group>
      <groupName>字词问题</groupName>
      <ability>L2_Typo</ability>
      <abilityName>字词错误</abilityName>
      <candidateList>
        <item>间内</item>
      </candidateList>
      <explain/>
      <paraID>70BF2DEA</paraID>
      <start>47</start>
      <end>48</end>
      <status>unmodified</status>
      <modifiedWord/>
      <trackRevisions>false</trackRevisions>
    </reviewItem>
    <reviewItem>
      <errorID>c50ed4b8-badc-4d90-985a-f08fd9e02877</errorID>
      <errorWord>：</errorWord>
      <group>L1_Punc</group>
      <groupName>标点问题</groupName>
      <ability>L2_Punc_CN</ability>
      <abilityName>标点符号问题</abilityName>
      <candidateList/>
      <explain/>
      <paraID>3C3D0E02</paraID>
      <start>21</start>
      <end>22</end>
      <status>unmodified</status>
      <modifiedWord/>
      <trackRevisions>false</trackRevisions>
    </reviewItem>
    <reviewItem>
      <errorID>cf1a9191-186f-4f87-b2c2-eb495d0e4d5e</errorID>
      <errorWord>(</errorWord>
      <group>L1_Format</group>
      <groupName>格式问题</groupName>
      <ability>L2_HalfPunc_CN</ability>
      <abilityName>全半角问题</abilityName>
      <candidateList>
        <item>（</item>
      </candidateList>
      <explain>文本全半角错误。</explain>
      <paraID>75716758</paraID>
      <start>3</start>
      <end>4</end>
      <status>unmodified</status>
      <modifiedWord/>
      <trackRevisions>false</trackRevisions>
    </reviewItem>
    <reviewItem>
      <errorID>8344665a-5316-43ee-8cb3-1b4ceba153ba</errorID>
      <errorWord>)</errorWord>
      <group>L1_Format</group>
      <groupName>格式问题</groupName>
      <ability>L2_HalfPunc_CN</ability>
      <abilityName>全半角问题</abilityName>
      <candidateList>
        <item>）</item>
      </candidateList>
      <explain>文本全半角错误。</explain>
      <paraID>75716758</paraID>
      <start>14</start>
      <end>15</end>
      <status>unmodified</status>
      <modifiedWord/>
      <trackRevisions>false</trackRevisions>
    </reviewItem>
    <reviewItem>
      <errorID>6d8f34b0-c2f9-4729-9ac8-db0c996ed8e5</errorID>
      <errorWord>(</errorWord>
      <group>L1_Format</group>
      <groupName>格式问题</groupName>
      <ability>L2_HalfPunc_CN</ability>
      <abilityName>全半角问题</abilityName>
      <candidateList>
        <item>（</item>
      </candidateList>
      <explain>文本全半角错误。</explain>
      <paraID>43BC2775</paraID>
      <start>0</start>
      <end>1</end>
      <status>unmodified</status>
      <modifiedWord/>
      <trackRevisions>false</trackRevisions>
    </reviewItem>
    <reviewItem>
      <errorID>fb0bb763-fc85-4deb-8b66-6abb9e27a540</errorID>
      <errorWord>)</errorWord>
      <group>L1_Format</group>
      <groupName>格式问题</groupName>
      <ability>L2_HalfPunc_CN</ability>
      <abilityName>全半角问题</abilityName>
      <candidateList>
        <item>）</item>
      </candidateList>
      <explain>文本全半角错误。</explain>
      <paraID>43BC2775</paraID>
      <start>6</start>
      <end>7</end>
      <status>unmodified</status>
      <modifiedWord/>
      <trackRevisions>false</trackRevisions>
    </reviewItem>
    <reviewItem>
      <errorID>16f4dfc3-28fb-4e93-af8b-6e04f11ec430</errorID>
      <errorWord>（</errorWord>
      <group>L1_Punc</group>
      <groupName>标点问题</groupName>
      <ability>L2_Punc_CN</ability>
      <abilityName>标点符号问题</abilityName>
      <candidateList/>
      <explain>同一形式括号套用。</explain>
      <paraID>301D2191</paraID>
      <start>88</start>
      <end>89</end>
      <status>unmodified</status>
      <modifiedWord/>
      <trackRevisions>false</trackRevisions>
    </reviewItem>
    <reviewItem>
      <errorID>b7c52aea-8027-47e1-8472-e8501fb82364</errorID>
      <errorWord>）</errorWord>
      <group>L1_Punc</group>
      <groupName>标点问题</groupName>
      <ability>L2_Punc_CN</ability>
      <abilityName>标点符号问题</abilityName>
      <candidateList/>
      <explain>同一形式括号套用。</explain>
      <paraID>301D2191</paraID>
      <start>103</start>
      <end>104</end>
      <status>unmodified</status>
      <modifiedWord/>
      <trackRevisions>false</trackRevisions>
    </reviewItem>
    <reviewItem>
      <errorID>a71c82a5-8cbd-4bf5-9df9-c0b777e4318c</errorID>
      <errorWord>-</errorWord>
      <group>L1_Format</group>
      <groupName>格式问题</groupName>
      <ability>L2_HalfPunc_CN</ability>
      <abilityName>全半角问题</abilityName>
      <candidateList>
        <item>－</item>
      </candidateList>
      <explain>文本全半角错误。</explain>
      <paraID>237A8DD6</paraID>
      <start>27</start>
      <end>28</end>
      <status>unmodified</status>
      <modifiedWord/>
      <trackRevisions>false</trackRevisions>
    </reviewItem>
    <reviewItem>
      <errorID>af5fd09c-b12e-4dc9-a2dc-09aece560151</errorID>
      <errorWord>(</errorWord>
      <group>L1_Format</group>
      <groupName>格式问题</groupName>
      <ability>L2_HalfPunc_CN</ability>
      <abilityName>全半角问题</abilityName>
      <candidateList>
        <item>（</item>
      </candidateList>
      <explain>文本全半角错误。</explain>
      <paraID>5ADC8D70</paraID>
      <start>24</start>
      <end>25</end>
      <status>unmodified</status>
      <modifiedWord/>
      <trackRevisions>false</trackRevisions>
    </reviewItem>
    <reviewItem>
      <errorID>7e90f8c0-4e52-4e84-81ea-20968901f9eb</errorID>
      <errorWord>)</errorWord>
      <group>L1_Format</group>
      <groupName>格式问题</groupName>
      <ability>L2_HalfPunc_CN</ability>
      <abilityName>全半角问题</abilityName>
      <candidateList>
        <item>）</item>
      </candidateList>
      <explain>文本全半角错误。</explain>
      <paraID>5ADC8D70</paraID>
      <start>29</start>
      <end>30</end>
      <status>unmodified</status>
      <modifiedWord/>
      <trackRevisions>false</trackRevisions>
    </reviewItem>
    <reviewItem>
      <errorID>a34c63db-72cf-4964-be0f-47207c676e25</errorID>
      <errorWord>(</errorWord>
      <group>L1_Format</group>
      <groupName>格式问题</groupName>
      <ability>L2_HalfPunc_CN</ability>
      <abilityName>全半角问题</abilityName>
      <candidateList>
        <item>（</item>
      </candidateList>
      <explain>文本全半角错误。</explain>
      <paraID>6C97ED7B</paraID>
      <start>28</start>
      <end>29</end>
      <status>unmodified</status>
      <modifiedWord/>
      <trackRevisions>false</trackRevisions>
    </reviewItem>
    <reviewItem>
      <errorID>2c6f9c16-e43f-471a-b5b0-d57e46c236ff</errorID>
      <errorWord>)</errorWord>
      <group>L1_Format</group>
      <groupName>格式问题</groupName>
      <ability>L2_HalfPunc_CN</ability>
      <abilityName>全半角问题</abilityName>
      <candidateList>
        <item>）</item>
      </candidateList>
      <explain>文本全半角错误。</explain>
      <paraID>6C97ED7B</paraID>
      <start>33</start>
      <end>34</end>
      <status>unmodified</status>
      <modifiedWord/>
      <trackRevisions>false</trackRevisions>
    </reviewItem>
    <reviewItem>
      <errorID>f7058477-bfda-4994-8286-846d6e412fe5</errorID>
      <errorWord>(</errorWord>
      <group>L1_Format</group>
      <groupName>格式问题</groupName>
      <ability>L2_HalfPunc_CN</ability>
      <abilityName>全半角问题</abilityName>
      <candidateList>
        <item>（</item>
      </candidateList>
      <explain>文本全半角错误。</explain>
      <paraID>578B58F4</paraID>
      <start>180</start>
      <end>181</end>
      <status>unmodified</status>
      <modifiedWord/>
      <trackRevisions>false</trackRevisions>
    </reviewItem>
    <reviewItem>
      <errorID>cbb69f10-5493-4fd6-aae7-cbef9de0a4ff</errorID>
      <errorWord>)</errorWord>
      <group>L1_Format</group>
      <groupName>格式问题</groupName>
      <ability>L2_HalfPunc_CN</ability>
      <abilityName>全半角问题</abilityName>
      <candidateList>
        <item>）</item>
      </candidateList>
      <explain>文本全半角错误。</explain>
      <paraID>578B58F4</paraID>
      <start>196</start>
      <end>197</end>
      <status>unmodified</status>
      <modifiedWord/>
      <trackRevisions>false</trackRevisions>
    </reviewItem>
    <reviewItem>
      <errorID>3ea2a811-a017-46ca-acd9-811928cfa0ea</errorID>
      <errorWord>(</errorWord>
      <group>L1_Format</group>
      <groupName>格式问题</groupName>
      <ability>L2_HalfPunc_CN</ability>
      <abilityName>全半角问题</abilityName>
      <candidateList>
        <item>（</item>
      </candidateList>
      <explain>文本全半角错误。</explain>
      <paraID>323703DC</paraID>
      <start>22</start>
      <end>23</end>
      <status>unmodified</status>
      <modifiedWord/>
      <trackRevisions>false</trackRevisions>
    </reviewItem>
    <reviewItem>
      <errorID>5c06ec50-3d75-4aea-a5ab-db7c8d5aa26c</errorID>
      <errorWord>)</errorWord>
      <group>L1_Format</group>
      <groupName>格式问题</groupName>
      <ability>L2_HalfPunc_CN</ability>
      <abilityName>全半角问题</abilityName>
      <candidateList>
        <item>）</item>
      </candidateList>
      <explain>文本全半角错误。</explain>
      <paraID>323703DC</paraID>
      <start>36</start>
      <end>37</end>
      <status>unmodified</status>
      <modifiedWord/>
      <trackRevisions>false</trackRevisions>
    </reviewItem>
    <reviewItem>
      <errorID>99231f94-55c9-4a62-a745-a71688d66ac1</errorID>
      <errorWord>(</errorWord>
      <group>L1_Format</group>
      <groupName>格式问题</groupName>
      <ability>L2_HalfPunc_CN</ability>
      <abilityName>全半角问题</abilityName>
      <candidateList>
        <item>（</item>
      </candidateList>
      <explain>文本全半角错误。</explain>
      <paraID>19D72AAD</paraID>
      <start>7</start>
      <end>8</end>
      <status>unmodified</status>
      <modifiedWord/>
      <trackRevisions>false</trackRevisions>
    </reviewItem>
    <reviewItem>
      <errorID>6949615a-7e75-4ff6-a602-1da87a1f1eea</errorID>
      <errorWord>)</errorWord>
      <group>L1_Format</group>
      <groupName>格式问题</groupName>
      <ability>L2_HalfPunc_CN</ability>
      <abilityName>全半角问题</abilityName>
      <candidateList>
        <item>）</item>
      </candidateList>
      <explain>文本全半角错误。</explain>
      <paraID>19D72AAD</paraID>
      <start>11</start>
      <end>12</end>
      <status>unmodified</status>
      <modifiedWord/>
      <trackRevisions>false</trackRevisions>
    </reviewItem>
    <reviewItem>
      <errorID>598b1407-7d50-43c0-acee-8df1bf87f65a</errorID>
      <errorWord>(</errorWord>
      <group>L1_Format</group>
      <groupName>格式问题</groupName>
      <ability>L2_HalfPunc_CN</ability>
      <abilityName>全半角问题</abilityName>
      <candidateList>
        <item>（</item>
      </candidateList>
      <explain>文本全半角错误。</explain>
      <paraID>3969942A</paraID>
      <start>15</start>
      <end>16</end>
      <status>unmodified</status>
      <modifiedWord/>
      <trackRevisions>false</trackRevisions>
    </reviewItem>
    <reviewItem>
      <errorID>71211057-3948-4f12-a336-ff2a0237626c</errorID>
      <errorWord>)</errorWord>
      <group>L1_Format</group>
      <groupName>格式问题</groupName>
      <ability>L2_HalfPunc_CN</ability>
      <abilityName>全半角问题</abilityName>
      <candidateList>
        <item>）</item>
      </candidateList>
      <explain>文本全半角错误。</explain>
      <paraID>3969942A</paraID>
      <start>18</start>
      <end>19</end>
      <status>unmodified</status>
      <modifiedWord/>
      <trackRevisions>false</trackRevisions>
    </reviewItem>
    <reviewItem>
      <errorID>7688e534-ff96-4e5c-851e-bbb7c9d154a5</errorID>
      <errorWord>(</errorWord>
      <group>L1_Format</group>
      <groupName>格式问题</groupName>
      <ability>L2_HalfPunc_CN</ability>
      <abilityName>全半角问题</abilityName>
      <candidateList>
        <item>（</item>
      </candidateList>
      <explain>文本全半角错误。</explain>
      <paraID>31C18204</paraID>
      <start>28</start>
      <end>29</end>
      <status>unmodified</status>
      <modifiedWord/>
      <trackRevisions>false</trackRevisions>
    </reviewItem>
    <reviewItem>
      <errorID>a8d0b8d7-8afb-4778-bdcb-50a1581c4290</errorID>
      <errorWord>)</errorWord>
      <group>L1_Format</group>
      <groupName>格式问题</groupName>
      <ability>L2_HalfPunc_CN</ability>
      <abilityName>全半角问题</abilityName>
      <candidateList>
        <item>）</item>
      </candidateList>
      <explain>文本全半角错误。</explain>
      <paraID>31C18204</paraID>
      <start>40</start>
      <end>41</end>
      <status>unmodified</status>
      <modifiedWord/>
      <trackRevisions>false</trackRevisions>
    </reviewItem>
    <reviewItem>
      <errorID>301a47ad-343b-4656-af36-4497ca5cf3d2</errorID>
      <errorWord>(</errorWord>
      <group>L1_Format</group>
      <groupName>格式问题</groupName>
      <ability>L2_HalfPunc_CN</ability>
      <abilityName>全半角问题</abilityName>
      <candidateList>
        <item>（</item>
      </candidateList>
      <explain>文本全半角错误。</explain>
      <paraID>31C18204</paraID>
      <start>163</start>
      <end>164</end>
      <status>unmodified</status>
      <modifiedWord/>
      <trackRevisions>false</trackRevisions>
    </reviewItem>
    <reviewItem>
      <errorID>e5ab8045-9436-4e37-bc10-24f4bec3a313</errorID>
      <errorWord>)</errorWord>
      <group>L1_Format</group>
      <groupName>格式问题</groupName>
      <ability>L2_HalfPunc_CN</ability>
      <abilityName>全半角问题</abilityName>
      <candidateList>
        <item>）</item>
      </candidateList>
      <explain>文本全半角错误。</explain>
      <paraID>31C18204</paraID>
      <start>180</start>
      <end>181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0d559f-2866-412c-a5ff-2df6f132f7a5}">
  <ds:schemaRefs/>
</ds:datastoreItem>
</file>

<file path=docProps/app.xml><?xml version="1.0" encoding="utf-8"?>
<Properties xmlns="http://schemas.openxmlformats.org/officeDocument/2006/extended-properties" xmlns:vt="http://schemas.openxmlformats.org/officeDocument/2006/docPropsVTypes">
  <Template>Nor</Template>
  <Company>Micro</Company>
  <Pages>21</Pages>
  <Words>18923</Words>
  <Characters>20082</Characters>
  <TotalTime>0</TotalTime>
  <ScaleCrop>false</ScaleCrop>
  <LinksUpToDate>false</LinksUpToDate>
  <CharactersWithSpaces>20968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LINGZ</cp:lastModifiedBy>
  <dcterms:modified xsi:type="dcterms:W3CDTF">2026-08-31T01:34:51Z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eyJoZGlkIjoiYTUwNzRmZDkyMjkyOWM3MWY3MGJjZjM2MjFlZTEyNTQiLCJ1c2VySWQiOiI1MzgzMTU2MzQifQ==</vt:lpwstr>
  </property>
  <property fmtid="{D5CDD505-2E9C-101B-9397-08002B2CF9AE}" pid="3" name="KSOProductBuildVer">
    <vt:lpwstr>2052-12.1.0.28043</vt:lpwstr>
  </property>
  <property fmtid="{D5CDD505-2E9C-101B-9397-08002B2CF9AE}" pid="4" name="ICV">
    <vt:lpwstr>CC046D1FC1A7477B8B6CC53FB1AA6B74_13</vt:lpwstr>
  </property>
</Properties>
</file>