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E677E">
      <w:pPr>
        <w:pStyle w:val="263"/>
        <w:rPr>
          <w:rFonts w:hint="eastAsia"/>
          <w:color w:val="000000"/>
          <w:highlight w:val="none"/>
        </w:rPr>
      </w:pPr>
    </w:p>
    <w:p w14:paraId="16E3B260">
      <w:pPr>
        <w:tabs>
          <w:tab w:val="left" w:pos="390"/>
          <w:tab w:val="center" w:pos="4404"/>
        </w:tabs>
        <w:jc w:val="center"/>
        <w:rPr>
          <w:rFonts w:hint="eastAsia" w:ascii="仿宋" w:hAnsi="仿宋" w:eastAsia="仿宋"/>
          <w:color w:val="000000"/>
          <w:sz w:val="76"/>
          <w:szCs w:val="76"/>
          <w:highlight w:val="none"/>
        </w:rPr>
      </w:pPr>
      <w:r>
        <w:rPr>
          <w:rFonts w:hint="eastAsia" w:ascii="仿宋" w:hAnsi="仿宋" w:eastAsia="仿宋"/>
          <w:color w:val="000000"/>
          <w:sz w:val="76"/>
          <w:szCs w:val="76"/>
          <w:highlight w:val="none"/>
        </w:rPr>
        <w:t>竞争性磋商文件</w:t>
      </w:r>
    </w:p>
    <w:p w14:paraId="37B58344">
      <w:pPr>
        <w:tabs>
          <w:tab w:val="left" w:pos="390"/>
          <w:tab w:val="center" w:pos="4404"/>
        </w:tabs>
        <w:jc w:val="center"/>
        <w:rPr>
          <w:rFonts w:hint="eastAsia" w:ascii="仿宋" w:hAnsi="仿宋" w:eastAsia="仿宋"/>
          <w:color w:val="000000"/>
          <w:sz w:val="76"/>
          <w:szCs w:val="76"/>
          <w:highlight w:val="none"/>
        </w:rPr>
      </w:pPr>
    </w:p>
    <w:p w14:paraId="3D3DE37C">
      <w:pPr>
        <w:pStyle w:val="189"/>
        <w:outlineLvl w:val="9"/>
        <w:rPr>
          <w:rFonts w:hint="eastAsia"/>
          <w:color w:val="000000"/>
          <w:highlight w:val="none"/>
        </w:rPr>
      </w:pPr>
    </w:p>
    <w:p w14:paraId="55443E47">
      <w:pPr>
        <w:rPr>
          <w:rFonts w:hint="eastAsia"/>
          <w:color w:val="000000"/>
          <w:highlight w:val="none"/>
        </w:rPr>
      </w:pPr>
    </w:p>
    <w:p w14:paraId="6D612811">
      <w:pPr>
        <w:pStyle w:val="189"/>
        <w:outlineLvl w:val="9"/>
        <w:rPr>
          <w:rFonts w:hint="eastAsia"/>
          <w:color w:val="000000"/>
          <w:highlight w:val="none"/>
        </w:rPr>
      </w:pPr>
    </w:p>
    <w:tbl>
      <w:tblPr>
        <w:tblStyle w:val="32"/>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71"/>
      </w:tblGrid>
      <w:tr w14:paraId="344A4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trPr>
        <w:tc>
          <w:tcPr>
            <w:tcW w:w="8971" w:type="dxa"/>
            <w:noWrap w:val="0"/>
            <w:vAlign w:val="top"/>
          </w:tcPr>
          <w:p w14:paraId="49831BA4">
            <w:pPr>
              <w:spacing w:line="360" w:lineRule="auto"/>
              <w:rPr>
                <w:rFonts w:hint="eastAsia" w:ascii="仿宋" w:hAnsi="仿宋" w:eastAsia="仿宋" w:cs="Times New Roman"/>
                <w:color w:val="000000"/>
                <w:sz w:val="44"/>
                <w:highlight w:val="none"/>
                <w:lang w:eastAsia="zh-CN"/>
              </w:rPr>
            </w:pPr>
            <w:r>
              <w:rPr>
                <w:rFonts w:hint="eastAsia" w:ascii="仿宋" w:hAnsi="仿宋" w:eastAsia="仿宋"/>
                <w:color w:val="000000"/>
                <w:sz w:val="44"/>
                <w:highlight w:val="none"/>
              </w:rPr>
              <w:t>项目编号：JSZC-320117-NJZX-C2026-0012</w:t>
            </w:r>
          </w:p>
          <w:p w14:paraId="29EFBC55">
            <w:pPr>
              <w:widowControl/>
              <w:spacing w:line="360" w:lineRule="auto"/>
              <w:jc w:val="left"/>
              <w:rPr>
                <w:rFonts w:hint="eastAsia"/>
                <w:color w:val="000000"/>
                <w:highlight w:val="none"/>
              </w:rPr>
            </w:pPr>
            <w:r>
              <w:rPr>
                <w:rFonts w:hint="eastAsia" w:ascii="仿宋" w:hAnsi="仿宋" w:eastAsia="仿宋"/>
                <w:color w:val="000000"/>
                <w:sz w:val="44"/>
                <w:szCs w:val="44"/>
                <w:highlight w:val="none"/>
              </w:rPr>
              <w:t>项目名称：</w:t>
            </w:r>
            <w:r>
              <w:rPr>
                <w:rFonts w:hint="eastAsia" w:ascii="仿宋" w:hAnsi="仿宋" w:eastAsia="仿宋"/>
                <w:color w:val="000000"/>
                <w:sz w:val="44"/>
                <w:szCs w:val="44"/>
                <w:highlight w:val="none"/>
                <w:lang w:eastAsia="zh-CN"/>
              </w:rPr>
              <w:t>南京溧水经济开发区管理委员会科技型企业孵化器运营项目</w:t>
            </w:r>
          </w:p>
        </w:tc>
      </w:tr>
    </w:tbl>
    <w:p w14:paraId="20838D57">
      <w:pPr>
        <w:jc w:val="center"/>
        <w:rPr>
          <w:rFonts w:hint="eastAsia" w:ascii="仿宋" w:hAnsi="仿宋" w:eastAsia="仿宋"/>
          <w:color w:val="000000"/>
          <w:sz w:val="44"/>
          <w:highlight w:val="none"/>
        </w:rPr>
      </w:pPr>
    </w:p>
    <w:p w14:paraId="3FA74996">
      <w:pPr>
        <w:rPr>
          <w:rFonts w:hint="eastAsia" w:ascii="仿宋" w:hAnsi="仿宋" w:eastAsia="仿宋"/>
          <w:color w:val="000000"/>
          <w:sz w:val="44"/>
          <w:szCs w:val="44"/>
          <w:highlight w:val="none"/>
        </w:rPr>
      </w:pPr>
    </w:p>
    <w:p w14:paraId="61B0DE63">
      <w:pPr>
        <w:rPr>
          <w:rFonts w:hint="eastAsia" w:ascii="仿宋" w:hAnsi="仿宋" w:eastAsia="仿宋"/>
          <w:color w:val="000000"/>
          <w:sz w:val="32"/>
          <w:highlight w:val="none"/>
        </w:rPr>
      </w:pPr>
    </w:p>
    <w:p w14:paraId="6561E4A2">
      <w:pPr>
        <w:rPr>
          <w:rFonts w:hint="eastAsia" w:ascii="仿宋" w:hAnsi="仿宋" w:eastAsia="仿宋"/>
          <w:color w:val="000000"/>
          <w:sz w:val="32"/>
          <w:highlight w:val="none"/>
        </w:rPr>
      </w:pPr>
    </w:p>
    <w:p w14:paraId="09C5B3B9">
      <w:pPr>
        <w:rPr>
          <w:rFonts w:hint="eastAsia" w:ascii="仿宋" w:hAnsi="仿宋" w:eastAsia="仿宋"/>
          <w:color w:val="000000"/>
          <w:sz w:val="32"/>
          <w:highlight w:val="none"/>
        </w:rPr>
      </w:pPr>
    </w:p>
    <w:p w14:paraId="14AF9767">
      <w:pPr>
        <w:rPr>
          <w:rFonts w:hint="eastAsia" w:ascii="仿宋" w:hAnsi="仿宋" w:eastAsia="仿宋"/>
          <w:color w:val="000000"/>
          <w:sz w:val="32"/>
          <w:highlight w:val="none"/>
        </w:rPr>
      </w:pPr>
    </w:p>
    <w:p w14:paraId="13D5CEB7">
      <w:pPr>
        <w:rPr>
          <w:rFonts w:hint="eastAsia" w:ascii="仿宋" w:hAnsi="仿宋" w:eastAsia="仿宋"/>
          <w:color w:val="000000"/>
          <w:sz w:val="32"/>
          <w:highlight w:val="none"/>
        </w:rPr>
      </w:pPr>
    </w:p>
    <w:p w14:paraId="2FFA520A">
      <w:pPr>
        <w:pStyle w:val="188"/>
        <w:outlineLvl w:val="9"/>
        <w:rPr>
          <w:rFonts w:hint="eastAsia"/>
          <w:color w:val="000000"/>
          <w:highlight w:val="none"/>
        </w:rPr>
      </w:pPr>
    </w:p>
    <w:p w14:paraId="4F15F596">
      <w:pPr>
        <w:rPr>
          <w:rFonts w:hint="eastAsia"/>
          <w:color w:val="000000"/>
          <w:highlight w:val="none"/>
        </w:rPr>
      </w:pPr>
    </w:p>
    <w:p w14:paraId="26242867">
      <w:pPr>
        <w:pStyle w:val="225"/>
        <w:ind w:firstLine="560"/>
        <w:rPr>
          <w:rFonts w:hint="eastAsia"/>
          <w:color w:val="000000"/>
          <w:highlight w:val="none"/>
        </w:rPr>
      </w:pPr>
    </w:p>
    <w:p w14:paraId="435376F8">
      <w:pPr>
        <w:pStyle w:val="221"/>
        <w:rPr>
          <w:rFonts w:hint="eastAsia"/>
          <w:color w:val="000000"/>
          <w:highlight w:val="none"/>
        </w:rPr>
      </w:pPr>
    </w:p>
    <w:p w14:paraId="083BFE65">
      <w:pPr>
        <w:rPr>
          <w:rFonts w:hint="eastAsia"/>
          <w:color w:val="000000"/>
          <w:highlight w:val="none"/>
        </w:rPr>
      </w:pPr>
    </w:p>
    <w:p w14:paraId="0257CDF2">
      <w:pPr>
        <w:rPr>
          <w:rFonts w:hint="eastAsia"/>
          <w:color w:val="000000"/>
          <w:highlight w:val="none"/>
        </w:rPr>
      </w:pPr>
    </w:p>
    <w:p w14:paraId="146842F3">
      <w:pPr>
        <w:rPr>
          <w:rFonts w:hint="eastAsia"/>
          <w:color w:val="000000"/>
          <w:highlight w:val="none"/>
        </w:rPr>
      </w:pPr>
    </w:p>
    <w:p w14:paraId="65421B31">
      <w:pPr>
        <w:jc w:val="center"/>
        <w:rPr>
          <w:rFonts w:hint="eastAsia" w:ascii="仿宋" w:hAnsi="仿宋" w:eastAsia="仿宋"/>
          <w:color w:val="000000"/>
          <w:sz w:val="44"/>
          <w:highlight w:val="none"/>
          <w:lang w:eastAsia="zh-CN"/>
        </w:rPr>
      </w:pPr>
      <w:r>
        <w:rPr>
          <w:rFonts w:hint="eastAsia" w:ascii="仿宋" w:hAnsi="仿宋" w:eastAsia="仿宋"/>
          <w:color w:val="000000"/>
          <w:sz w:val="44"/>
          <w:highlight w:val="none"/>
          <w:lang w:eastAsia="zh-CN"/>
        </w:rPr>
        <w:t>钟信工程项目管理咨询(南京)有限公司</w:t>
      </w:r>
    </w:p>
    <w:p w14:paraId="276EA315">
      <w:pPr>
        <w:jc w:val="center"/>
        <w:rPr>
          <w:rFonts w:hint="eastAsia" w:ascii="仿宋" w:hAnsi="仿宋" w:eastAsia="仿宋"/>
          <w:color w:val="000000"/>
          <w:sz w:val="44"/>
          <w:highlight w:val="none"/>
        </w:rPr>
      </w:pPr>
    </w:p>
    <w:p w14:paraId="0760FA52">
      <w:pPr>
        <w:jc w:val="center"/>
        <w:rPr>
          <w:rFonts w:hint="eastAsia" w:ascii="仿宋" w:hAnsi="仿宋" w:eastAsia="仿宋"/>
          <w:color w:val="000000"/>
          <w:sz w:val="44"/>
          <w:highlight w:val="none"/>
        </w:rPr>
      </w:pPr>
      <w:r>
        <w:rPr>
          <w:rFonts w:hint="eastAsia" w:ascii="仿宋" w:hAnsi="仿宋" w:eastAsia="仿宋"/>
          <w:color w:val="000000"/>
          <w:sz w:val="44"/>
          <w:highlight w:val="none"/>
        </w:rPr>
        <w:t>二〇二</w:t>
      </w:r>
      <w:r>
        <w:rPr>
          <w:rFonts w:hint="eastAsia" w:ascii="仿宋" w:hAnsi="仿宋" w:eastAsia="仿宋"/>
          <w:color w:val="000000"/>
          <w:sz w:val="44"/>
          <w:highlight w:val="none"/>
          <w:lang w:val="en-US" w:eastAsia="zh-CN"/>
        </w:rPr>
        <w:t>六</w:t>
      </w:r>
      <w:r>
        <w:rPr>
          <w:rFonts w:hint="eastAsia" w:ascii="仿宋" w:hAnsi="仿宋" w:eastAsia="仿宋"/>
          <w:color w:val="000000"/>
          <w:sz w:val="44"/>
          <w:highlight w:val="none"/>
        </w:rPr>
        <w:t>年</w:t>
      </w:r>
      <w:r>
        <w:rPr>
          <w:rFonts w:hint="eastAsia" w:ascii="仿宋" w:hAnsi="仿宋" w:eastAsia="仿宋"/>
          <w:color w:val="000000"/>
          <w:sz w:val="44"/>
          <w:highlight w:val="none"/>
          <w:lang w:val="en-US" w:eastAsia="zh-CN"/>
        </w:rPr>
        <w:t>九</w:t>
      </w:r>
      <w:r>
        <w:rPr>
          <w:rFonts w:hint="eastAsia" w:ascii="仿宋" w:hAnsi="仿宋" w:eastAsia="仿宋"/>
          <w:color w:val="000000"/>
          <w:sz w:val="44"/>
          <w:highlight w:val="none"/>
        </w:rPr>
        <w:t>月</w:t>
      </w:r>
    </w:p>
    <w:p w14:paraId="2E64D4C6">
      <w:pPr>
        <w:pStyle w:val="599"/>
        <w:rPr>
          <w:color w:val="000000"/>
          <w:highlight w:val="none"/>
          <w:lang w:val="en-US"/>
        </w:rPr>
      </w:pPr>
    </w:p>
    <w:p w14:paraId="4272BC90">
      <w:pPr>
        <w:pStyle w:val="186"/>
        <w:numPr>
          <w:ilvl w:val="0"/>
          <w:numId w:val="0"/>
        </w:numPr>
        <w:jc w:val="center"/>
        <w:rPr>
          <w:rFonts w:hint="eastAsia" w:ascii="仿宋" w:hAnsi="仿宋" w:eastAsia="仿宋" w:cs="仿宋"/>
          <w:color w:val="000000"/>
          <w:szCs w:val="24"/>
          <w:highlight w:val="none"/>
        </w:rPr>
      </w:pPr>
      <w:bookmarkStart w:id="0" w:name="_Toc13932587"/>
      <w:bookmarkStart w:id="1" w:name="_Toc10045197"/>
      <w:r>
        <w:rPr>
          <w:rFonts w:hint="eastAsia"/>
          <w:color w:val="000000"/>
          <w:highlight w:val="none"/>
        </w:rPr>
        <w:br w:type="page" w:clear="all"/>
      </w:r>
      <w:r>
        <w:rPr>
          <w:rFonts w:hint="eastAsia" w:ascii="黑体" w:hAnsi="黑体" w:eastAsia="黑体" w:cs="黑体"/>
          <w:b w:val="0"/>
          <w:color w:val="000000"/>
          <w:sz w:val="32"/>
          <w:szCs w:val="32"/>
          <w:highlight w:val="none"/>
          <w:lang w:val="en-US" w:eastAsia="zh-CN" w:bidi="ar-SA"/>
        </w:rPr>
        <w:t>第一章</w:t>
      </w:r>
      <w:r>
        <w:rPr>
          <w:rFonts w:hint="eastAsia" w:ascii="黑体" w:hAnsi="黑体" w:eastAsia="黑体" w:cs="黑体"/>
          <w:b w:val="0"/>
          <w:color w:val="000000"/>
          <w:sz w:val="32"/>
          <w:szCs w:val="32"/>
          <w:highlight w:val="none"/>
          <w:lang w:val="zh-CN" w:eastAsia="zh-CN" w:bidi="ar-SA"/>
        </w:rPr>
        <w:t>竞争性磋商邀请</w:t>
      </w:r>
      <w:bookmarkEnd w:id="0"/>
      <w:bookmarkEnd w:id="1"/>
    </w:p>
    <w:p w14:paraId="33DE707E">
      <w:pPr>
        <w:rPr>
          <w:rFonts w:hint="eastAsia"/>
          <w:color w:val="000000"/>
          <w:highlight w:val="none"/>
        </w:rPr>
      </w:pPr>
    </w:p>
    <w:p w14:paraId="6E4CE78E">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项目概况</w:t>
      </w:r>
    </w:p>
    <w:p w14:paraId="2A23092A">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lang w:eastAsia="zh-CN"/>
        </w:rPr>
        <w:t>南京溧水经济开发区管理委员会科技型企业孵化器运营项目</w:t>
      </w:r>
      <w:r>
        <w:rPr>
          <w:rFonts w:hint="eastAsia" w:ascii="仿宋" w:hAnsi="仿宋" w:eastAsia="仿宋" w:cs="仿宋"/>
          <w:color w:val="000000"/>
          <w:sz w:val="24"/>
          <w:szCs w:val="24"/>
          <w:highlight w:val="none"/>
        </w:rPr>
        <w:t>的潜在供应商应在</w:t>
      </w:r>
      <w:r>
        <w:rPr>
          <w:rFonts w:hint="eastAsia" w:ascii="仿宋" w:hAnsi="仿宋" w:eastAsia="仿宋" w:cs="仿宋"/>
          <w:color w:val="000000"/>
          <w:sz w:val="24"/>
          <w:szCs w:val="24"/>
          <w:highlight w:val="none"/>
          <w:u w:val="single"/>
        </w:rPr>
        <w:t>江苏政府采购网</w:t>
      </w:r>
      <w:r>
        <w:rPr>
          <w:rFonts w:hint="eastAsia" w:ascii="仿宋" w:hAnsi="仿宋" w:eastAsia="仿宋" w:cs="仿宋"/>
          <w:color w:val="000000"/>
          <w:sz w:val="24"/>
          <w:szCs w:val="24"/>
          <w:highlight w:val="none"/>
        </w:rPr>
        <w:t>获取采购文件，并于</w:t>
      </w:r>
      <w:r>
        <w:rPr>
          <w:rFonts w:hint="eastAsia" w:ascii="仿宋" w:hAnsi="仿宋" w:eastAsia="仿宋" w:cs="仿宋"/>
          <w:color w:val="000000"/>
          <w:sz w:val="24"/>
          <w:szCs w:val="24"/>
          <w:highlight w:val="none"/>
          <w:u w:val="single"/>
          <w:lang w:eastAsia="zh-CN"/>
        </w:rPr>
        <w:t>202</w:t>
      </w:r>
      <w:r>
        <w:rPr>
          <w:rFonts w:hint="eastAsia" w:ascii="仿宋" w:hAnsi="仿宋" w:eastAsia="仿宋" w:cs="仿宋"/>
          <w:color w:val="000000"/>
          <w:sz w:val="24"/>
          <w:szCs w:val="24"/>
          <w:highlight w:val="none"/>
          <w:u w:val="single"/>
          <w:lang w:val="en-US" w:eastAsia="zh-CN"/>
        </w:rPr>
        <w:t>6</w:t>
      </w:r>
      <w:r>
        <w:rPr>
          <w:rFonts w:hint="eastAsia" w:ascii="仿宋" w:hAnsi="仿宋" w:eastAsia="仿宋" w:cs="仿宋"/>
          <w:color w:val="000000"/>
          <w:sz w:val="24"/>
          <w:szCs w:val="24"/>
          <w:highlight w:val="none"/>
          <w:u w:val="single"/>
        </w:rPr>
        <w:t>年</w:t>
      </w:r>
      <w:r>
        <w:rPr>
          <w:rFonts w:hint="eastAsia" w:ascii="仿宋" w:hAnsi="仿宋" w:eastAsia="仿宋" w:cs="仿宋"/>
          <w:color w:val="000000"/>
          <w:sz w:val="24"/>
          <w:szCs w:val="24"/>
          <w:highlight w:val="none"/>
          <w:u w:val="single"/>
          <w:lang w:val="en-US" w:eastAsia="zh-CN"/>
        </w:rPr>
        <w:t>9</w:t>
      </w:r>
      <w:r>
        <w:rPr>
          <w:rFonts w:hint="eastAsia" w:ascii="仿宋" w:hAnsi="仿宋" w:eastAsia="仿宋" w:cs="仿宋"/>
          <w:color w:val="000000"/>
          <w:sz w:val="24"/>
          <w:szCs w:val="24"/>
          <w:highlight w:val="none"/>
          <w:u w:val="single"/>
        </w:rPr>
        <w:t>月</w:t>
      </w:r>
      <w:r>
        <w:rPr>
          <w:rFonts w:hint="eastAsia" w:ascii="仿宋" w:hAnsi="仿宋" w:eastAsia="仿宋" w:cs="仿宋"/>
          <w:color w:val="000000"/>
          <w:sz w:val="24"/>
          <w:szCs w:val="24"/>
          <w:highlight w:val="none"/>
          <w:u w:val="single"/>
          <w:lang w:val="en-US" w:eastAsia="zh-CN"/>
        </w:rPr>
        <w:t>18</w:t>
      </w:r>
      <w:r>
        <w:rPr>
          <w:rFonts w:hint="eastAsia" w:ascii="仿宋" w:hAnsi="仿宋" w:eastAsia="仿宋" w:cs="仿宋"/>
          <w:color w:val="000000"/>
          <w:sz w:val="24"/>
          <w:szCs w:val="24"/>
          <w:highlight w:val="none"/>
          <w:u w:val="single"/>
        </w:rPr>
        <w:t>日</w:t>
      </w:r>
      <w:r>
        <w:rPr>
          <w:rFonts w:hint="eastAsia" w:ascii="仿宋" w:hAnsi="仿宋" w:eastAsia="仿宋" w:cs="仿宋"/>
          <w:color w:val="000000"/>
          <w:sz w:val="24"/>
          <w:szCs w:val="24"/>
          <w:highlight w:val="none"/>
          <w:u w:val="single"/>
          <w:lang w:val="en-US" w:eastAsia="zh-CN"/>
        </w:rPr>
        <w:t>10</w:t>
      </w:r>
      <w:r>
        <w:rPr>
          <w:rFonts w:hint="eastAsia" w:ascii="仿宋" w:hAnsi="仿宋" w:eastAsia="仿宋" w:cs="仿宋"/>
          <w:color w:val="000000"/>
          <w:sz w:val="24"/>
          <w:szCs w:val="24"/>
          <w:highlight w:val="none"/>
          <w:u w:val="single"/>
        </w:rPr>
        <w:t>点</w:t>
      </w:r>
      <w:r>
        <w:rPr>
          <w:rFonts w:hint="eastAsia" w:ascii="仿宋" w:hAnsi="仿宋" w:eastAsia="仿宋" w:cs="仿宋"/>
          <w:color w:val="000000"/>
          <w:sz w:val="24"/>
          <w:szCs w:val="24"/>
          <w:highlight w:val="none"/>
          <w:u w:val="single"/>
          <w:lang w:val="en-US" w:eastAsia="zh-CN"/>
        </w:rPr>
        <w:t>00</w:t>
      </w:r>
      <w:r>
        <w:rPr>
          <w:rFonts w:hint="eastAsia" w:ascii="仿宋" w:hAnsi="仿宋" w:eastAsia="仿宋" w:cs="仿宋"/>
          <w:color w:val="000000"/>
          <w:sz w:val="24"/>
          <w:szCs w:val="24"/>
          <w:highlight w:val="none"/>
          <w:u w:val="single"/>
        </w:rPr>
        <w:t>分</w:t>
      </w:r>
      <w:r>
        <w:rPr>
          <w:rFonts w:hint="eastAsia" w:ascii="仿宋" w:hAnsi="仿宋" w:eastAsia="仿宋" w:cs="仿宋"/>
          <w:color w:val="000000"/>
          <w:sz w:val="24"/>
          <w:szCs w:val="24"/>
          <w:highlight w:val="none"/>
        </w:rPr>
        <w:t>（</w:t>
      </w:r>
      <w:r>
        <w:rPr>
          <w:rFonts w:hint="eastAsia" w:ascii="仿宋" w:hAnsi="仿宋" w:eastAsia="仿宋" w:cs="仿宋"/>
          <w:bCs/>
          <w:color w:val="000000"/>
          <w:sz w:val="24"/>
          <w:szCs w:val="24"/>
          <w:highlight w:val="none"/>
        </w:rPr>
        <w:t>北京时间）前提交响应文件</w:t>
      </w:r>
      <w:r>
        <w:rPr>
          <w:rFonts w:hint="eastAsia" w:ascii="仿宋" w:hAnsi="仿宋" w:eastAsia="仿宋" w:cs="仿宋"/>
          <w:color w:val="000000"/>
          <w:sz w:val="24"/>
          <w:szCs w:val="24"/>
          <w:highlight w:val="none"/>
        </w:rPr>
        <w:t>。</w:t>
      </w:r>
    </w:p>
    <w:p w14:paraId="67EAC002">
      <w:pPr>
        <w:pStyle w:val="187"/>
        <w:spacing w:line="360" w:lineRule="auto"/>
        <w:rPr>
          <w:rFonts w:hint="eastAsia" w:ascii="仿宋" w:hAnsi="仿宋" w:eastAsia="仿宋" w:cs="仿宋"/>
          <w:color w:val="000000"/>
          <w:sz w:val="24"/>
          <w:highlight w:val="none"/>
        </w:rPr>
      </w:pPr>
      <w:bookmarkStart w:id="2" w:name="_Toc28359089"/>
      <w:bookmarkStart w:id="3" w:name="_Toc35393629"/>
      <w:bookmarkStart w:id="4" w:name="_Toc35393798"/>
      <w:bookmarkStart w:id="5" w:name="_Toc28359012"/>
      <w:r>
        <w:rPr>
          <w:rFonts w:hint="eastAsia" w:ascii="仿宋" w:hAnsi="仿宋" w:eastAsia="仿宋" w:cs="仿宋"/>
          <w:color w:val="000000"/>
          <w:sz w:val="24"/>
          <w:highlight w:val="none"/>
        </w:rPr>
        <w:t>一、项目基本情况</w:t>
      </w:r>
      <w:bookmarkEnd w:id="2"/>
      <w:bookmarkEnd w:id="3"/>
      <w:bookmarkEnd w:id="4"/>
      <w:bookmarkEnd w:id="5"/>
    </w:p>
    <w:p w14:paraId="5CF9D993">
      <w:pPr>
        <w:spacing w:line="360" w:lineRule="auto"/>
        <w:ind w:firstLine="48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项目编号：JSZC-320117-NJZX-C2026-0012</w:t>
      </w:r>
    </w:p>
    <w:p w14:paraId="33A168DE">
      <w:pPr>
        <w:spacing w:line="360" w:lineRule="auto"/>
        <w:ind w:firstLine="48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val="zh-CN"/>
        </w:rPr>
        <w:t>南京溧水经济开发区管理委员会科技型企业孵化器运营项目</w:t>
      </w:r>
    </w:p>
    <w:p w14:paraId="2E7DE974">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采购方式：竞争性磋商</w:t>
      </w:r>
    </w:p>
    <w:p w14:paraId="7902A64B">
      <w:pPr>
        <w:spacing w:line="360" w:lineRule="auto"/>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采购预算：</w:t>
      </w:r>
      <w:r>
        <w:rPr>
          <w:rFonts w:hint="eastAsia" w:ascii="仿宋" w:hAnsi="仿宋" w:eastAsia="仿宋" w:cs="仿宋"/>
          <w:color w:val="000000"/>
          <w:sz w:val="24"/>
          <w:szCs w:val="24"/>
          <w:highlight w:val="none"/>
          <w:lang w:val="en-US" w:eastAsia="zh-CN"/>
        </w:rPr>
        <w:t>390.00</w:t>
      </w:r>
      <w:r>
        <w:rPr>
          <w:rFonts w:hint="eastAsia" w:ascii="仿宋" w:hAnsi="仿宋" w:eastAsia="仿宋" w:cs="仿宋"/>
          <w:color w:val="000000"/>
          <w:sz w:val="24"/>
          <w:szCs w:val="24"/>
          <w:highlight w:val="none"/>
        </w:rPr>
        <w:t>万元</w:t>
      </w:r>
    </w:p>
    <w:p w14:paraId="1F930001">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最高限价：</w:t>
      </w:r>
      <w:r>
        <w:rPr>
          <w:rFonts w:hint="eastAsia" w:ascii="仿宋" w:hAnsi="仿宋" w:eastAsia="仿宋" w:cs="仿宋"/>
          <w:color w:val="000000"/>
          <w:sz w:val="24"/>
          <w:szCs w:val="24"/>
          <w:highlight w:val="none"/>
          <w:lang w:val="en-US" w:eastAsia="zh-CN"/>
        </w:rPr>
        <w:t>390.00</w:t>
      </w:r>
      <w:r>
        <w:rPr>
          <w:rFonts w:hint="eastAsia" w:ascii="仿宋" w:hAnsi="仿宋" w:eastAsia="仿宋" w:cs="仿宋"/>
          <w:color w:val="000000"/>
          <w:sz w:val="24"/>
          <w:szCs w:val="24"/>
          <w:highlight w:val="none"/>
        </w:rPr>
        <w:t>万元（报价超过最高限价的为无效响应）</w:t>
      </w:r>
    </w:p>
    <w:p w14:paraId="099E0A6A">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采购需求：落实科技型企业孵化器高质量发展工作要求，推动</w:t>
      </w:r>
      <w:r>
        <w:rPr>
          <w:rFonts w:hint="eastAsia" w:ascii="仿宋" w:hAnsi="仿宋" w:eastAsia="仿宋" w:cs="仿宋"/>
          <w:color w:val="000000"/>
          <w:sz w:val="24"/>
          <w:szCs w:val="24"/>
          <w:highlight w:val="none"/>
          <w:lang w:eastAsia="zh-CN"/>
        </w:rPr>
        <w:t>科技创新与产业创新深度融合</w:t>
      </w:r>
      <w:r>
        <w:rPr>
          <w:rFonts w:hint="eastAsia" w:ascii="仿宋" w:hAnsi="仿宋" w:eastAsia="仿宋" w:cs="仿宋"/>
          <w:color w:val="000000"/>
          <w:sz w:val="24"/>
          <w:szCs w:val="24"/>
          <w:highlight w:val="none"/>
        </w:rPr>
        <w:t>，导入创新创业要素，引进人才孵化科创企业，强化高水平科技服务，做实做优做强溧水空港智慧创业园，赋能开发区产业发展，助力传统产业升级、新兴产业壮大、未来产业培育，营造开发区科技创新浓厚工作氛围</w:t>
      </w:r>
      <w:r>
        <w:rPr>
          <w:rFonts w:hint="eastAsia" w:ascii="仿宋" w:hAnsi="仿宋" w:eastAsia="仿宋" w:cs="仿宋"/>
          <w:color w:val="000000"/>
          <w:sz w:val="24"/>
          <w:szCs w:val="24"/>
          <w:highlight w:val="none"/>
          <w:lang w:val="en-US" w:eastAsia="zh-CN"/>
        </w:rPr>
        <w:t>，具体</w:t>
      </w:r>
      <w:r>
        <w:rPr>
          <w:rFonts w:hint="eastAsia" w:ascii="仿宋" w:hAnsi="仿宋" w:eastAsia="仿宋" w:cs="仿宋"/>
          <w:color w:val="000000"/>
          <w:sz w:val="24"/>
          <w:szCs w:val="24"/>
          <w:highlight w:val="none"/>
        </w:rPr>
        <w:t>详见磋商文件。</w:t>
      </w:r>
    </w:p>
    <w:p w14:paraId="6C6FD3B1">
      <w:pPr>
        <w:spacing w:line="360" w:lineRule="auto"/>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合同履行期限：自2027年1月1日起至2029年12月31日。按三个阶段服务，2027年1月1日起至2027年12月31日为第一阶段，2028年1月1日至2028年12月31日为第二阶段，2029年1月1日至2029年12月31日为第三阶段。</w:t>
      </w:r>
    </w:p>
    <w:p w14:paraId="78C57CB6">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是否接受联合体磋商：否</w:t>
      </w:r>
    </w:p>
    <w:p w14:paraId="16640E6E">
      <w:pPr>
        <w:pStyle w:val="187"/>
        <w:spacing w:line="360" w:lineRule="auto"/>
        <w:rPr>
          <w:rFonts w:hint="eastAsia" w:ascii="仿宋" w:hAnsi="仿宋" w:eastAsia="仿宋" w:cs="仿宋"/>
          <w:color w:val="000000"/>
          <w:sz w:val="24"/>
          <w:highlight w:val="none"/>
        </w:rPr>
      </w:pPr>
      <w:bookmarkStart w:id="6" w:name="_Toc28359090"/>
      <w:bookmarkStart w:id="7" w:name="_Toc35393799"/>
      <w:bookmarkStart w:id="8" w:name="_Toc28359013"/>
      <w:bookmarkStart w:id="9" w:name="_Toc35393630"/>
      <w:r>
        <w:rPr>
          <w:rFonts w:hint="eastAsia" w:ascii="仿宋" w:hAnsi="仿宋" w:eastAsia="仿宋" w:cs="仿宋"/>
          <w:color w:val="000000"/>
          <w:sz w:val="24"/>
          <w:highlight w:val="none"/>
        </w:rPr>
        <w:t>二、申请人的资格要求</w:t>
      </w:r>
      <w:bookmarkEnd w:id="6"/>
      <w:bookmarkEnd w:id="7"/>
      <w:bookmarkEnd w:id="8"/>
      <w:bookmarkEnd w:id="9"/>
    </w:p>
    <w:p w14:paraId="704DA153">
      <w:pPr>
        <w:spacing w:line="360" w:lineRule="auto"/>
        <w:ind w:firstLine="480"/>
        <w:rPr>
          <w:rFonts w:hint="eastAsia" w:ascii="仿宋" w:hAnsi="仿宋" w:eastAsia="仿宋" w:cs="仿宋"/>
          <w:color w:val="000000"/>
          <w:sz w:val="24"/>
          <w:szCs w:val="24"/>
          <w:highlight w:val="none"/>
        </w:rPr>
      </w:pPr>
      <w:bookmarkStart w:id="10" w:name="_Toc28359091"/>
      <w:bookmarkStart w:id="11" w:name="_Toc35393631"/>
      <w:bookmarkStart w:id="12" w:name="_Toc35393800"/>
      <w:bookmarkStart w:id="13" w:name="_Toc28359014"/>
      <w:r>
        <w:rPr>
          <w:rFonts w:hint="eastAsia" w:ascii="仿宋" w:hAnsi="仿宋" w:eastAsia="仿宋" w:cs="仿宋"/>
          <w:color w:val="000000"/>
          <w:sz w:val="24"/>
          <w:szCs w:val="24"/>
          <w:highlight w:val="none"/>
        </w:rPr>
        <w:t>（一）满足《中华人民共和国政府采购法》第二十二条规定：</w:t>
      </w:r>
    </w:p>
    <w:p w14:paraId="0F999F19">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w:t>
      </w:r>
      <w:bookmarkStart w:id="14" w:name="OLE_LINK7"/>
      <w:r>
        <w:rPr>
          <w:rFonts w:hint="eastAsia" w:ascii="仿宋" w:hAnsi="仿宋" w:eastAsia="仿宋" w:cs="仿宋"/>
          <w:color w:val="000000"/>
          <w:sz w:val="24"/>
          <w:szCs w:val="24"/>
          <w:highlight w:val="none"/>
        </w:rPr>
        <w:t>符合</w:t>
      </w:r>
      <w:r>
        <w:rPr>
          <w:rFonts w:hint="eastAsia" w:ascii="仿宋" w:hAnsi="仿宋" w:eastAsia="仿宋" w:cs="仿宋"/>
          <w:color w:val="000000"/>
          <w:sz w:val="24"/>
          <w:szCs w:val="24"/>
          <w:highlight w:val="none"/>
          <w:lang w:eastAsia="zh-CN"/>
        </w:rPr>
        <w:t>《中华人民共和国政府采购法》</w:t>
      </w:r>
      <w:r>
        <w:rPr>
          <w:rFonts w:hint="eastAsia" w:ascii="仿宋" w:hAnsi="仿宋" w:eastAsia="仿宋" w:cs="仿宋"/>
          <w:color w:val="000000"/>
          <w:sz w:val="24"/>
          <w:szCs w:val="24"/>
          <w:highlight w:val="none"/>
        </w:rPr>
        <w:t>第二十二条的相关规定，供应商提供《南京市政府采购供应商信用承诺书》。其中不适用信用承诺的情形：（1）供应商被列入严重失信主体名单</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（2）被相关监督部门作出行政处罚且尚处在处罚有效期内</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（3）其他法律、行政法规规定的不适用信用承诺的情形。</w:t>
      </w:r>
      <w:bookmarkEnd w:id="14"/>
    </w:p>
    <w:p w14:paraId="755096F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法律、行政法规规定的其他条件：无。</w:t>
      </w:r>
    </w:p>
    <w:p w14:paraId="7BF4E502">
      <w:pPr>
        <w:spacing w:line="360" w:lineRule="auto"/>
        <w:ind w:firstLine="48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（二）落实政府采购政策需满足的资格要求：</w:t>
      </w:r>
      <w:r>
        <w:rPr>
          <w:rFonts w:hint="eastAsia" w:ascii="仿宋" w:hAnsi="仿宋" w:eastAsia="仿宋" w:cs="仿宋"/>
          <w:color w:val="000000"/>
          <w:sz w:val="24"/>
          <w:szCs w:val="24"/>
          <w:highlight w:val="none"/>
          <w:lang w:val="en-US" w:eastAsia="zh-CN"/>
        </w:rPr>
        <w:t>无</w:t>
      </w:r>
    </w:p>
    <w:p w14:paraId="01947AD3">
      <w:pPr>
        <w:spacing w:line="360" w:lineRule="auto"/>
        <w:ind w:firstLine="480"/>
        <w:rPr>
          <w:rFonts w:hint="eastAsia" w:ascii="仿宋" w:hAnsi="仿宋" w:eastAsia="仿宋" w:cs="仿宋"/>
          <w:b/>
          <w:color w:val="000000"/>
          <w:sz w:val="24"/>
          <w:highlight w:val="none"/>
        </w:rPr>
      </w:pPr>
      <w:r>
        <w:rPr>
          <w:rFonts w:hint="eastAsia" w:ascii="仿宋" w:hAnsi="仿宋" w:eastAsia="仿宋" w:cs="仿宋"/>
          <w:color w:val="000000"/>
          <w:sz w:val="24"/>
          <w:szCs w:val="24"/>
          <w:highlight w:val="none"/>
        </w:rPr>
        <w:t>（三）</w:t>
      </w:r>
      <w:r>
        <w:rPr>
          <w:rFonts w:hint="eastAsia" w:ascii="仿宋" w:hAnsi="仿宋" w:eastAsia="仿宋" w:cs="仿宋"/>
          <w:bCs/>
          <w:color w:val="000000"/>
          <w:sz w:val="24"/>
          <w:highlight w:val="none"/>
        </w:rPr>
        <w:t>本项目的特定资格要求：无。</w:t>
      </w:r>
    </w:p>
    <w:p w14:paraId="150A8D61">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（四）</w:t>
      </w:r>
      <w:bookmarkStart w:id="15" w:name="OLE_LINK8"/>
      <w:r>
        <w:rPr>
          <w:rFonts w:hint="eastAsia" w:ascii="仿宋" w:hAnsi="仿宋" w:eastAsia="仿宋" w:cs="仿宋"/>
          <w:color w:val="000000"/>
          <w:sz w:val="24"/>
          <w:szCs w:val="24"/>
          <w:highlight w:val="none"/>
        </w:rPr>
        <w:t>拒绝下述供应商参加本次采购活动：</w:t>
      </w:r>
    </w:p>
    <w:p w14:paraId="5BA51DD3">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供应商单位负责人为同一人或者存在直接控股、管理关系的不同供应商，不得参加同一合同项下的政府采购活动。</w:t>
      </w:r>
    </w:p>
    <w:p w14:paraId="68F0D885">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凡为采购项目提供整体设计、规范编制或者项目管理、监理、检测等服务的供应商，不得再参加本项目的采购活动。</w:t>
      </w:r>
    </w:p>
    <w:p w14:paraId="5A16ABC8">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供应商被“信用中国”网站（www.creditchina.gov.cn）、“中国政府采购网”</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www.ccgp.gov.cn</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列入失信被执行人、重大税收违法案件当事人名单、政府采购严重违法失信行为记录名单。</w:t>
      </w:r>
    </w:p>
    <w:bookmarkEnd w:id="15"/>
    <w:p w14:paraId="1206247E">
      <w:pPr>
        <w:pStyle w:val="18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三、获取</w:t>
      </w:r>
      <w:r>
        <w:rPr>
          <w:rFonts w:hint="eastAsia" w:ascii="仿宋" w:hAnsi="仿宋" w:eastAsia="仿宋" w:cs="仿宋"/>
          <w:color w:val="000000"/>
          <w:sz w:val="24"/>
          <w:highlight w:val="none"/>
          <w:lang w:val="en-US" w:eastAsia="zh-CN"/>
        </w:rPr>
        <w:t>磋商</w:t>
      </w:r>
      <w:r>
        <w:rPr>
          <w:rFonts w:hint="eastAsia" w:ascii="仿宋" w:hAnsi="仿宋" w:eastAsia="仿宋" w:cs="仿宋"/>
          <w:color w:val="000000"/>
          <w:sz w:val="24"/>
          <w:highlight w:val="none"/>
        </w:rPr>
        <w:t>文件</w:t>
      </w:r>
      <w:bookmarkEnd w:id="10"/>
      <w:bookmarkEnd w:id="11"/>
      <w:bookmarkEnd w:id="12"/>
      <w:bookmarkEnd w:id="13"/>
    </w:p>
    <w:p w14:paraId="2B4AB3BA">
      <w:pPr>
        <w:spacing w:line="360" w:lineRule="auto"/>
        <w:ind w:firstLine="539"/>
        <w:rPr>
          <w:rFonts w:hint="eastAsia" w:ascii="仿宋" w:hAnsi="仿宋" w:eastAsia="仿宋" w:cs="仿宋"/>
          <w:color w:val="000000"/>
          <w:sz w:val="24"/>
          <w:szCs w:val="24"/>
          <w:highlight w:val="none"/>
          <w:lang w:val="zh-CN"/>
        </w:rPr>
      </w:pPr>
      <w:bookmarkStart w:id="16" w:name="_Toc28359092"/>
      <w:bookmarkStart w:id="17" w:name="_Toc28359015"/>
      <w:bookmarkStart w:id="18" w:name="_Toc35393801"/>
      <w:bookmarkStart w:id="19" w:name="_Toc35393632"/>
      <w:r>
        <w:rPr>
          <w:rFonts w:hint="eastAsia" w:ascii="仿宋" w:hAnsi="仿宋" w:eastAsia="仿宋" w:cs="仿宋"/>
          <w:color w:val="000000"/>
          <w:sz w:val="24"/>
          <w:szCs w:val="24"/>
          <w:highlight w:val="none"/>
          <w:lang w:val="zh-CN"/>
        </w:rPr>
        <w:t>时间：自</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lang w:val="zh-CN"/>
        </w:rPr>
        <w:t>公告发布之日起</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lang w:val="zh-CN"/>
        </w:rPr>
        <w:t>个工作日</w:t>
      </w:r>
    </w:p>
    <w:p w14:paraId="78311221">
      <w:pPr>
        <w:spacing w:line="360" w:lineRule="auto"/>
        <w:ind w:firstLine="53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地点：江苏政府采购网</w:t>
      </w:r>
    </w:p>
    <w:p w14:paraId="3CC52C9F">
      <w:pPr>
        <w:spacing w:line="360" w:lineRule="auto"/>
        <w:ind w:firstLine="53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70F14108">
      <w:pPr>
        <w:spacing w:line="360" w:lineRule="auto"/>
        <w:ind w:firstLine="53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售价：0.00元。</w:t>
      </w:r>
    </w:p>
    <w:p w14:paraId="6AC1CDBC">
      <w:pPr>
        <w:keepNext w:val="0"/>
        <w:keepLines w:val="0"/>
        <w:pageBreakBefore w:val="0"/>
        <w:widowControl w:val="0"/>
        <w:spacing w:line="360" w:lineRule="auto"/>
        <w:outlineLvl w:val="1"/>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四、响应文件</w:t>
      </w:r>
      <w:bookmarkEnd w:id="16"/>
      <w:bookmarkEnd w:id="17"/>
      <w:bookmarkEnd w:id="18"/>
      <w:bookmarkEnd w:id="19"/>
      <w:r>
        <w:rPr>
          <w:rFonts w:hint="eastAsia" w:ascii="仿宋" w:hAnsi="仿宋" w:eastAsia="仿宋" w:cs="仿宋"/>
          <w:b/>
          <w:bCs/>
          <w:color w:val="000000"/>
          <w:sz w:val="24"/>
          <w:szCs w:val="24"/>
          <w:highlight w:val="none"/>
          <w:lang w:val="zh-CN"/>
        </w:rPr>
        <w:t>提交</w:t>
      </w:r>
    </w:p>
    <w:p w14:paraId="464FDB92">
      <w:pPr>
        <w:keepNext w:val="0"/>
        <w:keepLines w:val="0"/>
        <w:pageBreakBefore w:val="0"/>
        <w:widowControl w:val="0"/>
        <w:spacing w:line="360" w:lineRule="auto"/>
        <w:ind w:firstLine="480"/>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en-US" w:eastAsia="zh-CN"/>
        </w:rPr>
        <w:t>截止</w:t>
      </w:r>
      <w:r>
        <w:rPr>
          <w:rFonts w:hint="eastAsia" w:ascii="仿宋" w:hAnsi="仿宋" w:eastAsia="仿宋" w:cs="仿宋"/>
          <w:bCs/>
          <w:color w:val="000000"/>
          <w:sz w:val="24"/>
          <w:szCs w:val="24"/>
          <w:highlight w:val="none"/>
        </w:rPr>
        <w:t>时间：</w:t>
      </w:r>
      <w:r>
        <w:rPr>
          <w:rFonts w:hint="eastAsia" w:ascii="仿宋" w:hAnsi="仿宋" w:eastAsia="仿宋" w:cs="仿宋"/>
          <w:bCs/>
          <w:color w:val="000000"/>
          <w:sz w:val="24"/>
          <w:szCs w:val="24"/>
          <w:highlight w:val="none"/>
          <w:lang w:val="zh-CN"/>
        </w:rPr>
        <w:t>202</w:t>
      </w:r>
      <w:r>
        <w:rPr>
          <w:rFonts w:hint="eastAsia" w:ascii="仿宋" w:hAnsi="仿宋" w:eastAsia="仿宋" w:cs="仿宋"/>
          <w:bCs/>
          <w:color w:val="000000"/>
          <w:sz w:val="24"/>
          <w:szCs w:val="24"/>
          <w:highlight w:val="none"/>
          <w:lang w:val="en-US" w:eastAsia="zh-CN"/>
        </w:rPr>
        <w:t>6</w:t>
      </w:r>
      <w:r>
        <w:rPr>
          <w:rFonts w:hint="eastAsia" w:ascii="仿宋" w:hAnsi="仿宋" w:eastAsia="仿宋" w:cs="仿宋"/>
          <w:bCs/>
          <w:color w:val="000000"/>
          <w:sz w:val="24"/>
          <w:szCs w:val="24"/>
          <w:highlight w:val="none"/>
          <w:lang w:val="zh-CN"/>
        </w:rPr>
        <w:t>年</w:t>
      </w:r>
      <w:r>
        <w:rPr>
          <w:rFonts w:hint="eastAsia" w:ascii="仿宋" w:hAnsi="仿宋" w:eastAsia="仿宋" w:cs="仿宋"/>
          <w:bCs/>
          <w:color w:val="000000"/>
          <w:sz w:val="24"/>
          <w:szCs w:val="24"/>
          <w:highlight w:val="none"/>
          <w:lang w:val="en-US" w:eastAsia="zh-CN"/>
        </w:rPr>
        <w:t>9</w:t>
      </w:r>
      <w:r>
        <w:rPr>
          <w:rFonts w:hint="eastAsia" w:ascii="仿宋" w:hAnsi="仿宋" w:eastAsia="仿宋" w:cs="仿宋"/>
          <w:bCs/>
          <w:color w:val="000000"/>
          <w:sz w:val="24"/>
          <w:szCs w:val="24"/>
          <w:highlight w:val="none"/>
          <w:lang w:val="zh-CN"/>
        </w:rPr>
        <w:t>月</w:t>
      </w:r>
      <w:r>
        <w:rPr>
          <w:rFonts w:hint="eastAsia" w:ascii="仿宋" w:hAnsi="仿宋" w:eastAsia="仿宋" w:cs="仿宋"/>
          <w:bCs/>
          <w:color w:val="000000"/>
          <w:sz w:val="24"/>
          <w:szCs w:val="24"/>
          <w:highlight w:val="none"/>
          <w:lang w:val="en-US" w:eastAsia="zh-CN"/>
        </w:rPr>
        <w:t>18</w:t>
      </w:r>
      <w:r>
        <w:rPr>
          <w:rFonts w:hint="eastAsia" w:ascii="仿宋" w:hAnsi="仿宋" w:eastAsia="仿宋" w:cs="仿宋"/>
          <w:bCs/>
          <w:color w:val="000000"/>
          <w:sz w:val="24"/>
          <w:szCs w:val="24"/>
          <w:highlight w:val="none"/>
        </w:rPr>
        <w:t>日</w:t>
      </w:r>
      <w:r>
        <w:rPr>
          <w:rFonts w:hint="eastAsia" w:ascii="仿宋" w:hAnsi="仿宋" w:eastAsia="仿宋" w:cs="仿宋"/>
          <w:bCs/>
          <w:color w:val="000000"/>
          <w:sz w:val="24"/>
          <w:szCs w:val="24"/>
          <w:highlight w:val="none"/>
          <w:lang w:val="en-US" w:eastAsia="zh-CN"/>
        </w:rPr>
        <w:t>10</w:t>
      </w:r>
      <w:r>
        <w:rPr>
          <w:rFonts w:hint="eastAsia" w:ascii="仿宋" w:hAnsi="仿宋" w:eastAsia="仿宋" w:cs="仿宋"/>
          <w:bCs/>
          <w:color w:val="000000"/>
          <w:sz w:val="24"/>
          <w:szCs w:val="24"/>
          <w:highlight w:val="none"/>
        </w:rPr>
        <w:t>点</w:t>
      </w:r>
      <w:r>
        <w:rPr>
          <w:rFonts w:hint="eastAsia" w:ascii="仿宋" w:hAnsi="仿宋" w:eastAsia="仿宋" w:cs="仿宋"/>
          <w:bCs/>
          <w:color w:val="000000"/>
          <w:sz w:val="24"/>
          <w:szCs w:val="24"/>
          <w:highlight w:val="none"/>
          <w:lang w:val="en-US" w:eastAsia="zh-CN"/>
        </w:rPr>
        <w:t>00</w:t>
      </w:r>
      <w:r>
        <w:rPr>
          <w:rFonts w:hint="eastAsia" w:ascii="仿宋" w:hAnsi="仿宋" w:eastAsia="仿宋" w:cs="仿宋"/>
          <w:bCs/>
          <w:color w:val="000000"/>
          <w:sz w:val="24"/>
          <w:szCs w:val="24"/>
          <w:highlight w:val="none"/>
        </w:rPr>
        <w:t>分</w:t>
      </w:r>
      <w:r>
        <w:rPr>
          <w:rFonts w:hint="eastAsia" w:ascii="仿宋" w:hAnsi="仿宋" w:eastAsia="仿宋" w:cs="仿宋"/>
          <w:bCs/>
          <w:color w:val="000000"/>
          <w:sz w:val="24"/>
          <w:szCs w:val="24"/>
          <w:highlight w:val="none"/>
          <w:lang w:val="zh-CN"/>
        </w:rPr>
        <w:t>（北京时间）</w:t>
      </w:r>
    </w:p>
    <w:p w14:paraId="4FDCD8D1">
      <w:pPr>
        <w:keepNext w:val="0"/>
        <w:keepLines w:val="0"/>
        <w:pageBreakBefore w:val="0"/>
        <w:widowControl w:val="0"/>
        <w:spacing w:line="360" w:lineRule="auto"/>
        <w:ind w:firstLine="48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地点：苏采云系统</w:t>
      </w:r>
    </w:p>
    <w:p w14:paraId="24C14597">
      <w:pPr>
        <w:keepNext w:val="0"/>
        <w:keepLines w:val="0"/>
        <w:pageBreakBefore w:val="0"/>
        <w:widowControl w:val="0"/>
        <w:spacing w:line="360" w:lineRule="auto"/>
        <w:outlineLvl w:val="1"/>
        <w:rPr>
          <w:rFonts w:hint="eastAsia" w:ascii="仿宋" w:hAnsi="仿宋" w:eastAsia="仿宋" w:cs="仿宋"/>
          <w:b/>
          <w:bCs/>
          <w:color w:val="000000"/>
          <w:sz w:val="24"/>
          <w:szCs w:val="24"/>
          <w:highlight w:val="none"/>
        </w:rPr>
      </w:pPr>
      <w:bookmarkStart w:id="20" w:name="_Toc35393634"/>
      <w:bookmarkStart w:id="21" w:name="_Toc28359094"/>
      <w:bookmarkStart w:id="22" w:name="_Toc35393803"/>
      <w:bookmarkStart w:id="23" w:name="_Toc28359017"/>
      <w:r>
        <w:rPr>
          <w:rFonts w:hint="eastAsia" w:ascii="仿宋" w:hAnsi="仿宋" w:eastAsia="仿宋" w:cs="仿宋"/>
          <w:b/>
          <w:bCs/>
          <w:color w:val="000000"/>
          <w:sz w:val="24"/>
          <w:szCs w:val="24"/>
          <w:highlight w:val="none"/>
        </w:rPr>
        <w:t>五、开启</w:t>
      </w:r>
    </w:p>
    <w:p w14:paraId="13AA46F2">
      <w:pPr>
        <w:keepNext w:val="0"/>
        <w:keepLines w:val="0"/>
        <w:pageBreakBefore w:val="0"/>
        <w:widowControl w:val="0"/>
        <w:spacing w:line="360" w:lineRule="auto"/>
        <w:ind w:firstLine="48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时间：</w:t>
      </w:r>
      <w:r>
        <w:rPr>
          <w:rFonts w:hint="eastAsia" w:ascii="仿宋" w:hAnsi="仿宋" w:eastAsia="仿宋" w:cs="仿宋"/>
          <w:bCs/>
          <w:color w:val="000000"/>
          <w:sz w:val="24"/>
          <w:szCs w:val="24"/>
          <w:highlight w:val="none"/>
          <w:lang w:val="zh-CN"/>
        </w:rPr>
        <w:t>202</w:t>
      </w:r>
      <w:r>
        <w:rPr>
          <w:rFonts w:hint="eastAsia" w:ascii="仿宋" w:hAnsi="仿宋" w:eastAsia="仿宋" w:cs="仿宋"/>
          <w:bCs/>
          <w:color w:val="000000"/>
          <w:sz w:val="24"/>
          <w:szCs w:val="24"/>
          <w:highlight w:val="none"/>
          <w:lang w:val="en-US" w:eastAsia="zh-CN"/>
        </w:rPr>
        <w:t>6</w:t>
      </w:r>
      <w:r>
        <w:rPr>
          <w:rFonts w:hint="eastAsia" w:ascii="仿宋" w:hAnsi="仿宋" w:eastAsia="仿宋" w:cs="仿宋"/>
          <w:bCs/>
          <w:color w:val="000000"/>
          <w:sz w:val="24"/>
          <w:szCs w:val="24"/>
          <w:highlight w:val="none"/>
          <w:lang w:val="zh-CN"/>
        </w:rPr>
        <w:t>年</w:t>
      </w:r>
      <w:r>
        <w:rPr>
          <w:rFonts w:hint="eastAsia" w:ascii="仿宋" w:hAnsi="仿宋" w:eastAsia="仿宋" w:cs="仿宋"/>
          <w:bCs/>
          <w:color w:val="000000"/>
          <w:sz w:val="24"/>
          <w:szCs w:val="24"/>
          <w:highlight w:val="none"/>
          <w:lang w:val="en-US" w:eastAsia="zh-CN"/>
        </w:rPr>
        <w:t>9</w:t>
      </w:r>
      <w:r>
        <w:rPr>
          <w:rFonts w:hint="eastAsia" w:ascii="仿宋" w:hAnsi="仿宋" w:eastAsia="仿宋" w:cs="仿宋"/>
          <w:bCs/>
          <w:color w:val="000000"/>
          <w:sz w:val="24"/>
          <w:szCs w:val="24"/>
          <w:highlight w:val="none"/>
          <w:lang w:val="zh-CN"/>
        </w:rPr>
        <w:t>月</w:t>
      </w:r>
      <w:r>
        <w:rPr>
          <w:rFonts w:hint="eastAsia" w:ascii="仿宋" w:hAnsi="仿宋" w:eastAsia="仿宋" w:cs="仿宋"/>
          <w:bCs/>
          <w:color w:val="000000"/>
          <w:sz w:val="24"/>
          <w:szCs w:val="24"/>
          <w:highlight w:val="none"/>
          <w:lang w:val="en-US" w:eastAsia="zh-CN"/>
        </w:rPr>
        <w:t>18</w:t>
      </w:r>
      <w:r>
        <w:rPr>
          <w:rFonts w:hint="eastAsia" w:ascii="仿宋" w:hAnsi="仿宋" w:eastAsia="仿宋" w:cs="仿宋"/>
          <w:bCs/>
          <w:color w:val="000000"/>
          <w:sz w:val="24"/>
          <w:szCs w:val="24"/>
          <w:highlight w:val="none"/>
        </w:rPr>
        <w:t>日</w:t>
      </w:r>
      <w:r>
        <w:rPr>
          <w:rFonts w:hint="eastAsia" w:ascii="仿宋" w:hAnsi="仿宋" w:eastAsia="仿宋" w:cs="仿宋"/>
          <w:bCs/>
          <w:color w:val="000000"/>
          <w:sz w:val="24"/>
          <w:szCs w:val="24"/>
          <w:highlight w:val="none"/>
          <w:lang w:val="en-US" w:eastAsia="zh-CN"/>
        </w:rPr>
        <w:t>10</w:t>
      </w:r>
      <w:r>
        <w:rPr>
          <w:rFonts w:hint="eastAsia" w:ascii="仿宋" w:hAnsi="仿宋" w:eastAsia="仿宋" w:cs="仿宋"/>
          <w:bCs/>
          <w:color w:val="000000"/>
          <w:sz w:val="24"/>
          <w:szCs w:val="24"/>
          <w:highlight w:val="none"/>
        </w:rPr>
        <w:t>点</w:t>
      </w:r>
      <w:r>
        <w:rPr>
          <w:rFonts w:hint="eastAsia" w:ascii="仿宋" w:hAnsi="仿宋" w:eastAsia="仿宋" w:cs="仿宋"/>
          <w:bCs/>
          <w:color w:val="000000"/>
          <w:sz w:val="24"/>
          <w:szCs w:val="24"/>
          <w:highlight w:val="none"/>
          <w:lang w:val="en-US" w:eastAsia="zh-CN"/>
        </w:rPr>
        <w:t>00</w:t>
      </w:r>
      <w:r>
        <w:rPr>
          <w:rFonts w:hint="eastAsia" w:ascii="仿宋" w:hAnsi="仿宋" w:eastAsia="仿宋" w:cs="仿宋"/>
          <w:bCs/>
          <w:color w:val="000000"/>
          <w:sz w:val="24"/>
          <w:szCs w:val="24"/>
          <w:highlight w:val="none"/>
        </w:rPr>
        <w:t>分（北京时间）</w:t>
      </w:r>
    </w:p>
    <w:p w14:paraId="43D61431">
      <w:pPr>
        <w:keepNext w:val="0"/>
        <w:keepLines w:val="0"/>
        <w:pageBreakBefore w:val="0"/>
        <w:widowControl w:val="0"/>
        <w:spacing w:line="360" w:lineRule="auto"/>
        <w:ind w:firstLine="48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地点：“苏采云系统”网上开标大厅</w:t>
      </w:r>
    </w:p>
    <w:p w14:paraId="292BBCB4">
      <w:pPr>
        <w:keepNext w:val="0"/>
        <w:keepLines w:val="0"/>
        <w:pageBreakBefore w:val="0"/>
        <w:widowControl w:val="0"/>
        <w:spacing w:line="360" w:lineRule="auto"/>
        <w:outlineLvl w:val="1"/>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六、公告期限</w:t>
      </w:r>
      <w:bookmarkEnd w:id="20"/>
      <w:bookmarkEnd w:id="21"/>
      <w:bookmarkEnd w:id="22"/>
      <w:bookmarkEnd w:id="23"/>
    </w:p>
    <w:p w14:paraId="13AD32AB">
      <w:pPr>
        <w:keepNext w:val="0"/>
        <w:keepLines w:val="0"/>
        <w:pageBreakBefore w:val="0"/>
        <w:widowControl w:val="0"/>
        <w:spacing w:line="360" w:lineRule="auto"/>
        <w:ind w:firstLine="5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自本公告发布之日起3个工作日。</w:t>
      </w:r>
    </w:p>
    <w:p w14:paraId="4364BFF6">
      <w:pPr>
        <w:spacing w:line="360" w:lineRule="auto"/>
        <w:outlineLvl w:val="1"/>
        <w:rPr>
          <w:rFonts w:hint="eastAsia" w:ascii="仿宋" w:hAnsi="仿宋" w:eastAsia="仿宋" w:cs="仿宋"/>
          <w:b/>
          <w:bCs/>
          <w:color w:val="000000"/>
          <w:sz w:val="24"/>
          <w:szCs w:val="24"/>
          <w:highlight w:val="none"/>
        </w:rPr>
      </w:pPr>
      <w:bookmarkStart w:id="24" w:name="_Toc35393804"/>
      <w:bookmarkStart w:id="25" w:name="_Toc35393635"/>
      <w:r>
        <w:rPr>
          <w:rFonts w:hint="eastAsia" w:ascii="仿宋" w:hAnsi="仿宋" w:eastAsia="仿宋" w:cs="仿宋"/>
          <w:b/>
          <w:bCs/>
          <w:color w:val="000000"/>
          <w:sz w:val="24"/>
          <w:szCs w:val="24"/>
          <w:highlight w:val="none"/>
        </w:rPr>
        <w:t>七、其他补充事宜</w:t>
      </w:r>
      <w:bookmarkEnd w:id="24"/>
      <w:bookmarkEnd w:id="25"/>
      <w:bookmarkStart w:id="26" w:name="_Toc28359095"/>
      <w:bookmarkStart w:id="27" w:name="_Toc35393805"/>
      <w:bookmarkStart w:id="28" w:name="_Toc28359018"/>
      <w:bookmarkStart w:id="29" w:name="_Toc35393636"/>
    </w:p>
    <w:p w14:paraId="2115BE7F">
      <w:pPr>
        <w:spacing w:line="360" w:lineRule="auto"/>
        <w:ind w:firstLine="480"/>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w:t>
      </w:r>
      <w:r>
        <w:rPr>
          <w:rFonts w:hint="eastAsia" w:ascii="仿宋" w:hAnsi="仿宋" w:eastAsia="仿宋" w:cs="仿宋"/>
          <w:bCs/>
          <w:color w:val="000000"/>
          <w:sz w:val="24"/>
          <w:szCs w:val="24"/>
          <w:highlight w:val="none"/>
        </w:rPr>
        <w:t>集中勘察或答疑：</w:t>
      </w:r>
      <w:r>
        <w:rPr>
          <w:rFonts w:hint="eastAsia" w:ascii="仿宋" w:hAnsi="仿宋" w:eastAsia="仿宋" w:cs="仿宋"/>
          <w:color w:val="000000"/>
          <w:sz w:val="24"/>
          <w:szCs w:val="24"/>
          <w:highlight w:val="none"/>
        </w:rPr>
        <w:t>不组织集中勘察，供应商如果对采购需求有疑问请和采购单位联系人沟通。</w:t>
      </w:r>
    </w:p>
    <w:p w14:paraId="34990973">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有关本次磋商的事项若存在变动或修改，敬请及时关注“江苏政府采购网”发布的信息更正公告。</w:t>
      </w:r>
    </w:p>
    <w:p w14:paraId="16BEF472">
      <w:p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eastAsia="zh-CN"/>
        </w:rPr>
        <w:t>.</w:t>
      </w:r>
      <w:r>
        <w:rPr>
          <w:rFonts w:hint="eastAsia" w:ascii="仿宋" w:hAnsi="仿宋" w:eastAsia="仿宋" w:cs="仿宋"/>
          <w:color w:val="auto"/>
          <w:sz w:val="24"/>
          <w:szCs w:val="24"/>
          <w:highlight w:val="none"/>
        </w:rPr>
        <w:t>政府采购信用承诺：</w:t>
      </w:r>
      <w:r>
        <w:rPr>
          <w:rFonts w:hint="eastAsia" w:ascii="仿宋" w:hAnsi="仿宋" w:eastAsia="仿宋" w:cs="仿宋"/>
          <w:b/>
          <w:bCs/>
          <w:color w:val="auto"/>
          <w:sz w:val="24"/>
          <w:szCs w:val="24"/>
          <w:highlight w:val="none"/>
        </w:rPr>
        <w:t>在政府采购资格审查环节，供应商只需提供书面《南京市政府采购供应商信用承诺书》，即可替代以下证明材料：</w:t>
      </w:r>
    </w:p>
    <w:p w14:paraId="73672C10">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具有独立承担民事责任的能力；</w:t>
      </w:r>
    </w:p>
    <w:p w14:paraId="26FB8103">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w:t>
      </w:r>
    </w:p>
    <w:p w14:paraId="35C1C810">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w:t>
      </w:r>
    </w:p>
    <w:p w14:paraId="33AFA99A">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w:t>
      </w:r>
    </w:p>
    <w:p w14:paraId="7570EB29">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（5）参加政府采购活动前三年内，在经营活动中没有重大违法记录；</w:t>
      </w:r>
    </w:p>
    <w:p w14:paraId="1EF7EA72">
      <w:p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（6）符合法律、行政法规和采购文件规定的其他条件。</w:t>
      </w:r>
    </w:p>
    <w:p w14:paraId="4CA06F23">
      <w:pPr>
        <w:spacing w:line="360" w:lineRule="auto"/>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供应商在中标（成交）后，应按采购文件要求，将上述由信用承诺书替代的证明材料提交采购人或采购代理机构核验。经核验无误后，由采购人或采购代理机构发出中标（成交）通知书。</w:t>
      </w:r>
    </w:p>
    <w:p w14:paraId="037FC53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供应商涉及以下情形的，不适用信用承诺：</w:t>
      </w:r>
    </w:p>
    <w:p w14:paraId="2FE2A07D">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（1）供应商被列入严重失信主体名单；</w:t>
      </w:r>
    </w:p>
    <w:p w14:paraId="55B6659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（2）被相关监管部门作出行政处罚且尚在处罚有效期内；</w:t>
      </w:r>
    </w:p>
    <w:p w14:paraId="0BEF09AA">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（3）其他法律、行政法规规定的不适用信用承诺的情形。</w:t>
      </w:r>
    </w:p>
    <w:p w14:paraId="16BDE674">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rPr>
        <w:t>供应商对信用承诺内容的真实性、合法性、有效性负责。如作出虚假信用承诺，视同为“提供虚假材料谋取中标、成交”的违法行为。</w:t>
      </w:r>
    </w:p>
    <w:p w14:paraId="6C532CBA">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本项目需要使用CA数字证书制作、上传电子响应文件完成电子投标，请供应商在参加磋商活动前办理好CA数字证书申领及电子签章等操作。</w:t>
      </w:r>
    </w:p>
    <w:p w14:paraId="0BCE07B2">
      <w:pPr>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4.1</w:t>
      </w:r>
      <w:r>
        <w:rPr>
          <w:rFonts w:hint="eastAsia" w:ascii="仿宋" w:hAnsi="仿宋" w:eastAsia="仿宋" w:cs="仿宋"/>
          <w:color w:val="000000"/>
          <w:sz w:val="24"/>
          <w:szCs w:val="24"/>
          <w:highlight w:val="none"/>
          <w:lang w:val="zh-CN"/>
        </w:rPr>
        <w:t>江苏省政府采购交易系统</w:t>
      </w:r>
      <w:r>
        <w:rPr>
          <w:rFonts w:hint="eastAsia" w:ascii="仿宋" w:hAnsi="仿宋" w:eastAsia="仿宋" w:cs="仿宋"/>
          <w:color w:val="000000"/>
          <w:sz w:val="24"/>
          <w:szCs w:val="24"/>
          <w:highlight w:val="none"/>
        </w:rPr>
        <w:t>（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p>
    <w:p w14:paraId="6810DF86">
      <w:pPr>
        <w:spacing w:line="360" w:lineRule="auto"/>
        <w:ind w:firstLine="480"/>
        <w:jc w:val="left"/>
        <w:rPr>
          <w:color w:val="000000"/>
          <w:highlight w:val="none"/>
        </w:rPr>
      </w:pPr>
      <w:r>
        <w:rPr>
          <w:rFonts w:hint="eastAsia" w:ascii="仿宋" w:hAnsi="仿宋" w:eastAsia="仿宋" w:cs="仿宋"/>
          <w:color w:val="000000"/>
          <w:sz w:val="24"/>
          <w:szCs w:val="24"/>
          <w:highlight w:val="none"/>
        </w:rPr>
        <w:t>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bCs/>
          <w:color w:val="000000"/>
          <w:sz w:val="24"/>
          <w:szCs w:val="24"/>
          <w:highlight w:val="none"/>
        </w:rPr>
        <w:t>。</w:t>
      </w:r>
    </w:p>
    <w:p w14:paraId="10D84B70">
      <w:pPr>
        <w:pStyle w:val="18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八、凡对本次采购提出询问，请按以下方式联系</w:t>
      </w:r>
      <w:bookmarkEnd w:id="26"/>
      <w:bookmarkEnd w:id="27"/>
      <w:bookmarkEnd w:id="28"/>
      <w:bookmarkEnd w:id="29"/>
    </w:p>
    <w:p w14:paraId="72E00B3A">
      <w:pPr>
        <w:pStyle w:val="187"/>
        <w:spacing w:line="360" w:lineRule="auto"/>
        <w:ind w:firstLine="480"/>
        <w:outlineLvl w:val="9"/>
        <w:rPr>
          <w:rFonts w:hint="eastAsia" w:ascii="仿宋" w:hAnsi="仿宋" w:eastAsia="仿宋" w:cs="仿宋"/>
          <w:b w:val="0"/>
          <w:color w:val="000000"/>
          <w:sz w:val="24"/>
          <w:highlight w:val="none"/>
        </w:rPr>
      </w:pPr>
      <w:bookmarkStart w:id="30" w:name="_Toc28359019"/>
      <w:bookmarkStart w:id="31" w:name="_Toc35393806"/>
      <w:bookmarkStart w:id="32" w:name="_Toc28359096"/>
      <w:bookmarkStart w:id="33" w:name="_Toc35393637"/>
      <w:r>
        <w:rPr>
          <w:rFonts w:hint="eastAsia" w:ascii="仿宋" w:hAnsi="仿宋" w:eastAsia="仿宋" w:cs="仿宋"/>
          <w:b w:val="0"/>
          <w:color w:val="000000"/>
          <w:sz w:val="24"/>
          <w:highlight w:val="none"/>
        </w:rPr>
        <w:t>1.采购人信息</w:t>
      </w:r>
      <w:bookmarkEnd w:id="30"/>
      <w:bookmarkEnd w:id="31"/>
      <w:bookmarkEnd w:id="32"/>
      <w:bookmarkEnd w:id="33"/>
    </w:p>
    <w:p w14:paraId="7443F4E9">
      <w:pPr>
        <w:spacing w:line="360" w:lineRule="auto"/>
        <w:ind w:firstLine="480"/>
        <w:jc w:val="left"/>
        <w:outlineLvl w:val="9"/>
        <w:rPr>
          <w:rFonts w:hint="eastAsia" w:ascii="仿宋" w:hAnsi="仿宋" w:eastAsia="仿宋" w:cs="仿宋"/>
          <w:color w:val="000000"/>
          <w:sz w:val="24"/>
          <w:szCs w:val="24"/>
          <w:highlight w:val="none"/>
          <w:u w:val="none"/>
          <w:lang w:eastAsia="zh-CN"/>
        </w:rPr>
      </w:pPr>
      <w:r>
        <w:rPr>
          <w:rFonts w:hint="eastAsia" w:ascii="仿宋" w:hAnsi="仿宋" w:eastAsia="仿宋" w:cs="仿宋"/>
          <w:color w:val="000000"/>
          <w:sz w:val="24"/>
          <w:szCs w:val="24"/>
          <w:highlight w:val="none"/>
          <w:u w:val="none"/>
        </w:rPr>
        <w:t>名称：</w:t>
      </w:r>
      <w:r>
        <w:rPr>
          <w:rFonts w:hint="eastAsia" w:ascii="仿宋" w:hAnsi="仿宋" w:eastAsia="仿宋" w:cs="仿宋"/>
          <w:color w:val="000000"/>
          <w:sz w:val="24"/>
          <w:szCs w:val="24"/>
          <w:highlight w:val="none"/>
          <w:u w:val="none"/>
          <w:lang w:eastAsia="zh-CN"/>
        </w:rPr>
        <w:t>南京溧水经济开发区管理委员会</w:t>
      </w:r>
    </w:p>
    <w:p w14:paraId="53660729">
      <w:pPr>
        <w:spacing w:line="360" w:lineRule="auto"/>
        <w:ind w:firstLine="480"/>
        <w:jc w:val="left"/>
        <w:outlineLvl w:val="9"/>
        <w:rPr>
          <w:rFonts w:hint="eastAsia" w:ascii="仿宋" w:hAnsi="仿宋" w:eastAsia="仿宋" w:cs="仿宋"/>
          <w:color w:val="000000"/>
          <w:sz w:val="24"/>
          <w:szCs w:val="24"/>
          <w:highlight w:val="none"/>
          <w:u w:val="none"/>
          <w:lang w:eastAsia="zh-CN"/>
        </w:rPr>
      </w:pPr>
      <w:r>
        <w:rPr>
          <w:rFonts w:hint="eastAsia" w:ascii="仿宋" w:hAnsi="仿宋" w:eastAsia="仿宋" w:cs="仿宋"/>
          <w:color w:val="000000"/>
          <w:sz w:val="24"/>
          <w:szCs w:val="24"/>
          <w:highlight w:val="none"/>
          <w:u w:val="none"/>
        </w:rPr>
        <w:t>地址：南京市溧水区开发区团山西路8号</w:t>
      </w:r>
    </w:p>
    <w:p w14:paraId="0108B60D">
      <w:pPr>
        <w:pStyle w:val="221"/>
        <w:spacing w:line="360" w:lineRule="auto"/>
        <w:ind w:firstLine="480"/>
        <w:outlineLvl w:val="9"/>
        <w:rPr>
          <w:rFonts w:hint="default"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rPr>
        <w:t>联系</w:t>
      </w:r>
      <w:r>
        <w:rPr>
          <w:rFonts w:hint="eastAsia" w:ascii="仿宋" w:hAnsi="仿宋" w:eastAsia="仿宋" w:cs="仿宋"/>
          <w:color w:val="000000"/>
          <w:sz w:val="24"/>
          <w:szCs w:val="24"/>
          <w:highlight w:val="none"/>
          <w:u w:val="none"/>
          <w:lang w:val="en-US" w:eastAsia="zh-CN"/>
        </w:rPr>
        <w:t>人</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szCs w:val="24"/>
          <w:highlight w:val="none"/>
          <w:u w:val="none"/>
          <w:lang w:val="en-US" w:eastAsia="zh-CN"/>
        </w:rPr>
        <w:t>相工</w:t>
      </w:r>
    </w:p>
    <w:p w14:paraId="677C18DB">
      <w:pPr>
        <w:pStyle w:val="187"/>
        <w:spacing w:line="360" w:lineRule="auto"/>
        <w:ind w:firstLine="480"/>
        <w:outlineLvl w:val="9"/>
        <w:rPr>
          <w:rFonts w:hint="eastAsia" w:ascii="仿宋" w:hAnsi="仿宋" w:eastAsia="仿宋" w:cs="仿宋"/>
          <w:b w:val="0"/>
          <w:color w:val="000000"/>
          <w:sz w:val="24"/>
          <w:highlight w:val="none"/>
          <w:u w:val="none"/>
        </w:rPr>
      </w:pPr>
      <w:bookmarkStart w:id="34" w:name="_Toc35393638"/>
      <w:bookmarkStart w:id="35" w:name="_Toc35393807"/>
      <w:bookmarkStart w:id="36" w:name="_Toc28359020"/>
      <w:bookmarkStart w:id="37" w:name="_Toc28359097"/>
      <w:r>
        <w:rPr>
          <w:rFonts w:hint="eastAsia" w:ascii="仿宋" w:hAnsi="仿宋" w:eastAsia="仿宋" w:cs="仿宋"/>
          <w:b w:val="0"/>
          <w:color w:val="000000"/>
          <w:sz w:val="24"/>
          <w:highlight w:val="none"/>
          <w:u w:val="none"/>
        </w:rPr>
        <w:t>2.采购代理机构信息</w:t>
      </w:r>
      <w:bookmarkEnd w:id="34"/>
      <w:bookmarkEnd w:id="35"/>
      <w:bookmarkEnd w:id="36"/>
      <w:bookmarkEnd w:id="37"/>
    </w:p>
    <w:p w14:paraId="68D41722">
      <w:pPr>
        <w:spacing w:line="360" w:lineRule="auto"/>
        <w:ind w:firstLine="480"/>
        <w:outlineLvl w:val="9"/>
        <w:rPr>
          <w:rFonts w:hint="eastAsia" w:ascii="仿宋" w:hAnsi="仿宋" w:eastAsia="仿宋" w:cs="仿宋"/>
          <w:color w:val="000000"/>
          <w:sz w:val="24"/>
          <w:szCs w:val="24"/>
          <w:highlight w:val="none"/>
          <w:u w:val="none"/>
          <w:lang w:eastAsia="zh-CN"/>
        </w:rPr>
      </w:pPr>
      <w:r>
        <w:rPr>
          <w:rFonts w:hint="eastAsia" w:ascii="仿宋" w:hAnsi="仿宋" w:eastAsia="仿宋" w:cs="仿宋"/>
          <w:color w:val="000000"/>
          <w:sz w:val="24"/>
          <w:szCs w:val="24"/>
          <w:highlight w:val="none"/>
          <w:u w:val="none"/>
        </w:rPr>
        <w:t>名称：</w:t>
      </w:r>
      <w:r>
        <w:rPr>
          <w:rFonts w:hint="eastAsia" w:ascii="仿宋" w:hAnsi="仿宋" w:eastAsia="仿宋" w:cs="仿宋"/>
          <w:color w:val="000000"/>
          <w:sz w:val="24"/>
          <w:szCs w:val="24"/>
          <w:highlight w:val="none"/>
          <w:u w:val="none"/>
          <w:lang w:eastAsia="zh-CN"/>
        </w:rPr>
        <w:t>钟信工程项目管理咨询(南京)有限公司</w:t>
      </w:r>
    </w:p>
    <w:p w14:paraId="5501E017">
      <w:pPr>
        <w:spacing w:line="360" w:lineRule="auto"/>
        <w:ind w:firstLine="480"/>
        <w:outlineLvl w:val="9"/>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rPr>
        <w:t>地　　址：</w:t>
      </w:r>
      <w:r>
        <w:rPr>
          <w:rFonts w:hint="eastAsia" w:ascii="仿宋" w:hAnsi="仿宋" w:eastAsia="仿宋" w:cs="仿宋"/>
          <w:color w:val="000000"/>
          <w:sz w:val="24"/>
          <w:szCs w:val="24"/>
          <w:highlight w:val="none"/>
          <w:u w:val="none"/>
          <w:lang w:val="en-US" w:eastAsia="zh-CN"/>
        </w:rPr>
        <w:t>南京市溧水区永阳街道温州商贸文化广场停车场内钟信工程项目管理咨询（南京）有限公司（原南京中信工程造价有限公司）三楼304室</w:t>
      </w:r>
    </w:p>
    <w:p w14:paraId="31DCD041">
      <w:pPr>
        <w:spacing w:line="360" w:lineRule="auto"/>
        <w:ind w:firstLine="480"/>
        <w:outlineLvl w:val="9"/>
        <w:rPr>
          <w:rFonts w:hint="default"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rPr>
        <w:t>联系</w:t>
      </w:r>
      <w:r>
        <w:rPr>
          <w:rFonts w:hint="eastAsia" w:ascii="仿宋" w:hAnsi="仿宋" w:eastAsia="仿宋" w:cs="仿宋"/>
          <w:color w:val="000000"/>
          <w:sz w:val="24"/>
          <w:szCs w:val="24"/>
          <w:highlight w:val="none"/>
          <w:u w:val="none"/>
          <w:lang w:val="en-US" w:eastAsia="zh-CN"/>
        </w:rPr>
        <w:t>人</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szCs w:val="24"/>
          <w:highlight w:val="none"/>
          <w:u w:val="none"/>
          <w:lang w:val="en-US" w:eastAsia="zh-CN"/>
        </w:rPr>
        <w:t>刘工</w:t>
      </w:r>
    </w:p>
    <w:p w14:paraId="2C44B094">
      <w:pPr>
        <w:pStyle w:val="187"/>
        <w:spacing w:line="360" w:lineRule="auto"/>
        <w:ind w:firstLine="480"/>
        <w:outlineLvl w:val="9"/>
        <w:rPr>
          <w:rFonts w:hint="eastAsia" w:ascii="仿宋" w:hAnsi="仿宋" w:eastAsia="仿宋" w:cs="仿宋"/>
          <w:b w:val="0"/>
          <w:color w:val="000000"/>
          <w:sz w:val="24"/>
          <w:highlight w:val="none"/>
          <w:u w:val="none"/>
        </w:rPr>
      </w:pPr>
      <w:bookmarkStart w:id="38" w:name="_Toc35393639"/>
      <w:bookmarkStart w:id="39" w:name="_Toc35393808"/>
      <w:bookmarkStart w:id="40" w:name="_Toc28359098"/>
      <w:bookmarkStart w:id="41" w:name="_Toc28359021"/>
      <w:r>
        <w:rPr>
          <w:rFonts w:hint="eastAsia" w:ascii="仿宋" w:hAnsi="仿宋" w:eastAsia="仿宋" w:cs="仿宋"/>
          <w:b w:val="0"/>
          <w:color w:val="000000"/>
          <w:sz w:val="24"/>
          <w:highlight w:val="none"/>
          <w:u w:val="none"/>
        </w:rPr>
        <w:t>3.项目联系方式</w:t>
      </w:r>
      <w:bookmarkEnd w:id="38"/>
      <w:bookmarkEnd w:id="39"/>
      <w:bookmarkEnd w:id="40"/>
      <w:bookmarkEnd w:id="41"/>
    </w:p>
    <w:p w14:paraId="1FADA91A">
      <w:pPr>
        <w:pStyle w:val="229"/>
        <w:spacing w:line="360" w:lineRule="auto"/>
        <w:ind w:firstLine="480"/>
        <w:outlineLvl w:val="9"/>
        <w:rPr>
          <w:rFonts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rPr>
        <w:t>项目联系人：</w:t>
      </w:r>
      <w:r>
        <w:rPr>
          <w:rFonts w:hint="eastAsia" w:ascii="仿宋" w:hAnsi="仿宋" w:eastAsia="仿宋" w:cs="仿宋"/>
          <w:color w:val="000000"/>
          <w:sz w:val="24"/>
          <w:szCs w:val="24"/>
          <w:highlight w:val="none"/>
          <w:u w:val="none"/>
          <w:lang w:val="en-US" w:eastAsia="zh-CN"/>
        </w:rPr>
        <w:t>刘丽</w:t>
      </w:r>
    </w:p>
    <w:p w14:paraId="23FDE08D">
      <w:pPr>
        <w:spacing w:line="360" w:lineRule="auto"/>
        <w:ind w:firstLine="480"/>
        <w:outlineLvl w:val="9"/>
        <w:rPr>
          <w:rFonts w:hint="default"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rPr>
        <w:t>电　　话：</w:t>
      </w:r>
      <w:r>
        <w:rPr>
          <w:rFonts w:hint="eastAsia" w:ascii="仿宋" w:hAnsi="仿宋" w:eastAsia="仿宋" w:cs="仿宋"/>
          <w:color w:val="000000"/>
          <w:sz w:val="24"/>
          <w:szCs w:val="24"/>
          <w:highlight w:val="none"/>
          <w:u w:val="none"/>
          <w:lang w:val="en-US" w:eastAsia="zh-CN"/>
        </w:rPr>
        <w:t>025-57207242/15996435873</w:t>
      </w:r>
    </w:p>
    <w:p w14:paraId="7FA7065F">
      <w:pPr>
        <w:pStyle w:val="186"/>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br w:type="page" w:clear="all"/>
      </w:r>
      <w:bookmarkStart w:id="42" w:name="_Toc10045198"/>
      <w:bookmarkStart w:id="43" w:name="_Toc13932588"/>
      <w:r>
        <w:rPr>
          <w:rFonts w:hint="eastAsia" w:ascii="黑体" w:hAnsi="黑体" w:eastAsia="黑体" w:cs="黑体"/>
          <w:b w:val="0"/>
          <w:color w:val="000000"/>
          <w:sz w:val="32"/>
          <w:szCs w:val="32"/>
          <w:highlight w:val="none"/>
          <w:lang w:val="zh-CN" w:eastAsia="zh-CN" w:bidi="ar-SA"/>
        </w:rPr>
        <w:t>第二章竞争性磋商须知</w:t>
      </w:r>
      <w:bookmarkEnd w:id="42"/>
      <w:bookmarkEnd w:id="43"/>
    </w:p>
    <w:p w14:paraId="7EC80CED">
      <w:pPr>
        <w:pStyle w:val="187"/>
        <w:rPr>
          <w:rFonts w:hint="eastAsia" w:ascii="仿宋" w:hAnsi="仿宋" w:eastAsia="仿宋" w:cs="仿宋"/>
          <w:color w:val="000000"/>
          <w:sz w:val="24"/>
          <w:highlight w:val="none"/>
        </w:rPr>
      </w:pPr>
      <w:bookmarkStart w:id="44" w:name="_Toc13932589"/>
      <w:bookmarkStart w:id="45" w:name="_Toc10045199"/>
      <w:r>
        <w:rPr>
          <w:rFonts w:hint="eastAsia" w:ascii="仿宋" w:hAnsi="仿宋" w:eastAsia="仿宋" w:cs="仿宋"/>
          <w:color w:val="000000"/>
          <w:sz w:val="24"/>
          <w:highlight w:val="none"/>
        </w:rPr>
        <w:t>一、总则</w:t>
      </w:r>
      <w:bookmarkEnd w:id="44"/>
      <w:bookmarkEnd w:id="45"/>
    </w:p>
    <w:p w14:paraId="1E2CF743">
      <w:pPr>
        <w:pStyle w:val="599"/>
        <w:numPr>
          <w:ilvl w:val="0"/>
          <w:numId w:val="0"/>
        </w:numPr>
        <w:ind w:left="420" w:leftChars="0" w:hanging="420" w:firstLineChars="0"/>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highlight w:val="none"/>
          <w:lang w:val="zh-CN" w:eastAsia="zh-CN" w:bidi="ar-SA"/>
        </w:rPr>
        <w:t>1.</w:t>
      </w:r>
      <w:r>
        <w:rPr>
          <w:rFonts w:hint="eastAsia" w:ascii="仿宋" w:hAnsi="仿宋" w:eastAsia="仿宋" w:cs="仿宋"/>
          <w:b/>
          <w:bCs/>
          <w:color w:val="000000"/>
          <w:szCs w:val="24"/>
          <w:highlight w:val="none"/>
        </w:rPr>
        <w:t>适用法律</w:t>
      </w:r>
    </w:p>
    <w:p w14:paraId="11E1A9D8">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1.1《中华人民共和国政府采购法</w:t>
      </w:r>
      <w:r>
        <w:rPr>
          <w:rFonts w:hint="eastAsia" w:ascii="仿宋" w:hAnsi="仿宋" w:eastAsia="仿宋" w:cs="仿宋"/>
          <w:color w:val="000000"/>
          <w:szCs w:val="24"/>
          <w:highlight w:val="none"/>
          <w:lang w:eastAsia="zh-CN"/>
        </w:rPr>
        <w:t>》《</w:t>
      </w:r>
      <w:r>
        <w:rPr>
          <w:rFonts w:hint="eastAsia" w:ascii="仿宋" w:hAnsi="仿宋" w:eastAsia="仿宋" w:cs="仿宋"/>
          <w:color w:val="000000"/>
          <w:szCs w:val="24"/>
          <w:highlight w:val="none"/>
        </w:rPr>
        <w:t>中华人民共和国政府采购法实施条例</w:t>
      </w:r>
      <w:r>
        <w:rPr>
          <w:rFonts w:hint="eastAsia" w:ascii="仿宋" w:hAnsi="仿宋" w:eastAsia="仿宋" w:cs="仿宋"/>
          <w:color w:val="000000"/>
          <w:szCs w:val="24"/>
          <w:highlight w:val="none"/>
          <w:lang w:eastAsia="zh-CN"/>
        </w:rPr>
        <w:t>》《</w:t>
      </w:r>
      <w:r>
        <w:rPr>
          <w:rFonts w:hint="eastAsia" w:ascii="仿宋" w:hAnsi="仿宋" w:eastAsia="仿宋" w:cs="仿宋"/>
          <w:color w:val="000000"/>
          <w:szCs w:val="24"/>
          <w:highlight w:val="none"/>
        </w:rPr>
        <w:t>政府采购竞争性磋商采购方式管理暂行办法》等有关法律、规章和规定等。本次</w:t>
      </w:r>
      <w:r>
        <w:rPr>
          <w:rFonts w:hint="eastAsia" w:ascii="仿宋" w:hAnsi="仿宋" w:eastAsia="仿宋" w:cs="仿宋"/>
          <w:color w:val="000000"/>
          <w:szCs w:val="24"/>
          <w:highlight w:val="none"/>
          <w:lang w:val="en-US"/>
        </w:rPr>
        <w:t>磋商</w:t>
      </w:r>
      <w:r>
        <w:rPr>
          <w:rFonts w:hint="eastAsia" w:ascii="仿宋" w:hAnsi="仿宋" w:eastAsia="仿宋" w:cs="仿宋"/>
          <w:color w:val="000000"/>
          <w:szCs w:val="24"/>
          <w:highlight w:val="none"/>
        </w:rPr>
        <w:t>及由此产生的合同受中华人民共和国有关的法律法规制约和保护。</w:t>
      </w:r>
    </w:p>
    <w:p w14:paraId="6F328E8D">
      <w:pPr>
        <w:pStyle w:val="599"/>
        <w:numPr>
          <w:ilvl w:val="0"/>
          <w:numId w:val="0"/>
        </w:numPr>
        <w:ind w:left="420" w:leftChars="0" w:hanging="420" w:firstLineChars="0"/>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highlight w:val="none"/>
          <w:lang w:val="zh-CN" w:eastAsia="zh-CN" w:bidi="ar-SA"/>
        </w:rPr>
        <w:t>2.</w:t>
      </w:r>
      <w:r>
        <w:rPr>
          <w:rFonts w:hint="eastAsia" w:ascii="仿宋" w:hAnsi="仿宋" w:eastAsia="仿宋" w:cs="仿宋"/>
          <w:b/>
          <w:bCs/>
          <w:color w:val="000000"/>
          <w:szCs w:val="24"/>
          <w:highlight w:val="none"/>
        </w:rPr>
        <w:t>定义</w:t>
      </w:r>
    </w:p>
    <w:p w14:paraId="64A78EB1">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2.1“供应商”“投标人”是指参加磋商竞争，并符合采购文件规定资格条件的法人、其他组织或者自然人。</w:t>
      </w:r>
    </w:p>
    <w:p w14:paraId="32C529B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2.2“货物和服务”指本采购文件中所述产品及相关服务。</w:t>
      </w:r>
    </w:p>
    <w:p w14:paraId="13DCBD37">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2.3“用户或使用单位”是指使用服务的单位。</w:t>
      </w:r>
    </w:p>
    <w:p w14:paraId="1FD258F0">
      <w:pPr>
        <w:pStyle w:val="599"/>
        <w:numPr>
          <w:ilvl w:val="0"/>
          <w:numId w:val="0"/>
        </w:numPr>
        <w:ind w:left="420" w:leftChars="0" w:hanging="420" w:firstLineChars="0"/>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highlight w:val="none"/>
          <w:lang w:val="zh-CN" w:eastAsia="zh-CN" w:bidi="ar-SA"/>
        </w:rPr>
        <w:t>3.</w:t>
      </w:r>
      <w:r>
        <w:rPr>
          <w:rFonts w:hint="eastAsia" w:ascii="仿宋" w:hAnsi="仿宋" w:eastAsia="仿宋" w:cs="仿宋"/>
          <w:b/>
          <w:bCs/>
          <w:color w:val="000000"/>
          <w:szCs w:val="24"/>
          <w:highlight w:val="none"/>
        </w:rPr>
        <w:t>政策功能</w:t>
      </w:r>
    </w:p>
    <w:p w14:paraId="78AB879D">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3.1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p>
    <w:p w14:paraId="1DAEE167">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AF66239">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（1）在货物采购项目中，货物由中小企业制造，即货物由中小企业生产且使用该中小企业商号或者注册商标；</w:t>
      </w:r>
    </w:p>
    <w:p w14:paraId="0FA2C809">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（2）在工程采购项目中，工程由中小企业承建，即工程施工单位为中小企业；</w:t>
      </w:r>
    </w:p>
    <w:p w14:paraId="6F91F935">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（3）在服务采购项目中，服务由中小企业承接，即提供服务的人员为中小企业依照《中华人民共和国劳动合同法》订立劳动合同的从业人员。</w:t>
      </w:r>
    </w:p>
    <w:p w14:paraId="3246FE1A">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（4）在货物采购项目中，供应商提供的货物既有中小企业制造货物，也有大型企业制造货物的，不享受中小企业扶持政策。</w:t>
      </w:r>
    </w:p>
    <w:p w14:paraId="775A9B21">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（5）以联合体形式参加政府采购活动，联合体各方均为中小企业的，联合体视同中小企业。其中，联合体各方均为小微企业的，联合体视同小微企业。</w:t>
      </w:r>
    </w:p>
    <w:p w14:paraId="6D8D9C4B">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（6）中小企业供应商参加政府采购活动，应当出具《中小企业声明函》（格式见后附件），否则不得享受相关中小企业扶持政策。</w:t>
      </w:r>
    </w:p>
    <w:p w14:paraId="1A0532AF">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174E49D5">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14:paraId="1394AA6C">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3.5提供的产品属于信息安全产品的，供应商应当选择经国家认证的信息安全产品响应，并提供由中国信息安全认证中心按国家标准认证颁发的有效认证证书复印件。</w:t>
      </w:r>
    </w:p>
    <w:p w14:paraId="30BF10AE">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3.6提供的产品属于环境标志产品的</w:t>
      </w:r>
      <w:r>
        <w:rPr>
          <w:rFonts w:hint="eastAsia" w:ascii="仿宋" w:hAnsi="仿宋" w:eastAsia="仿宋" w:cs="仿宋"/>
          <w:color w:val="000000"/>
          <w:szCs w:val="24"/>
          <w:highlight w:val="none"/>
          <w:lang w:val="en-US" w:eastAsia="zh-CN"/>
        </w:rPr>
        <w:t>，</w:t>
      </w:r>
      <w:r>
        <w:rPr>
          <w:rFonts w:hint="eastAsia" w:ascii="仿宋" w:hAnsi="仿宋" w:eastAsia="仿宋" w:cs="仿宋"/>
          <w:color w:val="000000"/>
          <w:szCs w:val="24"/>
          <w:highlight w:val="none"/>
          <w:lang w:val="en-US"/>
        </w:rPr>
        <w:t>供应商应当选择经过认证的环境标志产品响应</w:t>
      </w:r>
      <w:r>
        <w:rPr>
          <w:rFonts w:hint="eastAsia" w:ascii="仿宋" w:hAnsi="仿宋" w:eastAsia="仿宋" w:cs="仿宋"/>
          <w:color w:val="000000"/>
          <w:szCs w:val="24"/>
          <w:highlight w:val="none"/>
          <w:lang w:val="en-US" w:eastAsia="zh-CN"/>
        </w:rPr>
        <w:t>，</w:t>
      </w:r>
      <w:r>
        <w:rPr>
          <w:rFonts w:hint="eastAsia" w:ascii="仿宋" w:hAnsi="仿宋" w:eastAsia="仿宋" w:cs="仿宋"/>
          <w:color w:val="000000"/>
          <w:szCs w:val="24"/>
          <w:highlight w:val="none"/>
          <w:lang w:val="en-US"/>
        </w:rPr>
        <w:t>并提供有效的环境标志产品认证证书复印件。</w:t>
      </w:r>
    </w:p>
    <w:p w14:paraId="74F67986">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3.7提供的产品属于政府强制采购节能产品的，供应商应当选择经过认证的节能产品响应，并提供有效的节能产品认证证书复印件。</w:t>
      </w:r>
    </w:p>
    <w:p w14:paraId="7509B398">
      <w:pPr>
        <w:pStyle w:val="599"/>
        <w:rPr>
          <w:rFonts w:hint="eastAsia"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注：未按要求提供相关材料的，不享受相关政策。</w:t>
      </w:r>
    </w:p>
    <w:p w14:paraId="69F0B2DD">
      <w:pPr>
        <w:pStyle w:val="599"/>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lang w:val="en-US"/>
        </w:rPr>
        <w:t>4.</w:t>
      </w:r>
      <w:r>
        <w:rPr>
          <w:rFonts w:hint="eastAsia" w:ascii="仿宋" w:hAnsi="仿宋" w:eastAsia="仿宋" w:cs="仿宋"/>
          <w:b/>
          <w:bCs/>
          <w:color w:val="000000"/>
          <w:szCs w:val="24"/>
          <w:highlight w:val="none"/>
        </w:rPr>
        <w:t>磋商费用</w:t>
      </w:r>
    </w:p>
    <w:p w14:paraId="0A856818">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4.1</w:t>
      </w:r>
      <w:r>
        <w:rPr>
          <w:rFonts w:hint="eastAsia" w:ascii="仿宋" w:hAnsi="仿宋" w:eastAsia="仿宋" w:cs="仿宋"/>
          <w:b/>
          <w:bCs/>
          <w:color w:val="000000"/>
          <w:szCs w:val="24"/>
          <w:highlight w:val="none"/>
        </w:rPr>
        <w:t>该项目</w:t>
      </w:r>
      <w:r>
        <w:rPr>
          <w:rFonts w:hint="eastAsia" w:ascii="仿宋" w:hAnsi="仿宋" w:eastAsia="仿宋" w:cs="仿宋"/>
          <w:b/>
          <w:bCs/>
          <w:color w:val="000000"/>
          <w:szCs w:val="24"/>
          <w:highlight w:val="none"/>
          <w:lang w:eastAsia="zh-CN"/>
        </w:rPr>
        <w:t>的</w:t>
      </w:r>
      <w:r>
        <w:rPr>
          <w:rFonts w:hint="eastAsia" w:ascii="仿宋" w:hAnsi="仿宋" w:eastAsia="仿宋" w:cs="仿宋"/>
          <w:b/>
          <w:bCs/>
          <w:color w:val="000000"/>
          <w:szCs w:val="24"/>
          <w:highlight w:val="none"/>
        </w:rPr>
        <w:t>报价应包括完成</w:t>
      </w:r>
      <w:r>
        <w:rPr>
          <w:rFonts w:hint="eastAsia" w:ascii="仿宋" w:hAnsi="仿宋" w:eastAsia="仿宋" w:cs="仿宋"/>
          <w:b/>
          <w:bCs/>
          <w:color w:val="000000"/>
          <w:szCs w:val="24"/>
          <w:highlight w:val="none"/>
          <w:lang w:val="en-US" w:eastAsia="zh-CN"/>
        </w:rPr>
        <w:t>磋商</w:t>
      </w:r>
      <w:r>
        <w:rPr>
          <w:rFonts w:hint="eastAsia" w:ascii="仿宋" w:hAnsi="仿宋" w:eastAsia="仿宋" w:cs="仿宋"/>
          <w:b/>
          <w:bCs/>
          <w:color w:val="000000"/>
          <w:szCs w:val="24"/>
          <w:highlight w:val="none"/>
        </w:rPr>
        <w:t>文件及合同规定的所有工作内容所需的全部费用及应缴纳的一切税费，包括但不限于服务团队人员薪酬、出差、办公、生活、交通、通讯、资料</w:t>
      </w:r>
      <w:r>
        <w:rPr>
          <w:rFonts w:hint="eastAsia" w:ascii="仿宋" w:hAnsi="仿宋" w:eastAsia="仿宋" w:cs="仿宋"/>
          <w:b/>
          <w:bCs/>
          <w:color w:val="000000"/>
          <w:szCs w:val="24"/>
          <w:highlight w:val="none"/>
          <w:lang w:eastAsia="zh-CN"/>
        </w:rPr>
        <w:t>、</w:t>
      </w:r>
      <w:r>
        <w:rPr>
          <w:rFonts w:hint="eastAsia" w:ascii="仿宋" w:hAnsi="仿宋" w:eastAsia="仿宋" w:cs="仿宋"/>
          <w:b/>
          <w:bCs/>
          <w:color w:val="000000"/>
          <w:szCs w:val="24"/>
          <w:highlight w:val="none"/>
        </w:rPr>
        <w:t>活动举办、专家咨询等</w:t>
      </w:r>
      <w:r>
        <w:rPr>
          <w:rFonts w:hint="eastAsia" w:ascii="仿宋" w:hAnsi="仿宋" w:eastAsia="仿宋" w:cs="仿宋"/>
          <w:b/>
          <w:bCs/>
          <w:color w:val="000000"/>
          <w:szCs w:val="24"/>
          <w:highlight w:val="none"/>
          <w:lang w:val="en-US" w:eastAsia="zh-CN"/>
        </w:rPr>
        <w:t>所有</w:t>
      </w:r>
      <w:r>
        <w:rPr>
          <w:rFonts w:hint="eastAsia" w:ascii="仿宋" w:hAnsi="仿宋" w:eastAsia="仿宋" w:cs="仿宋"/>
          <w:b/>
          <w:bCs/>
          <w:color w:val="000000"/>
          <w:szCs w:val="24"/>
          <w:highlight w:val="none"/>
        </w:rPr>
        <w:t>管理费用以及利润、税金、规费等一切项目管理相关费用。</w:t>
      </w:r>
    </w:p>
    <w:p w14:paraId="0E00B58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eastAsia="zh-CN"/>
        </w:rPr>
        <w:t>4.2</w:t>
      </w:r>
      <w:r>
        <w:rPr>
          <w:rFonts w:hint="eastAsia" w:ascii="仿宋" w:hAnsi="仿宋" w:eastAsia="仿宋" w:cs="仿宋"/>
          <w:color w:val="000000"/>
          <w:szCs w:val="24"/>
          <w:highlight w:val="none"/>
        </w:rPr>
        <w:t>供应商应承担所有与准备和参加磋商有关的费用，无论采购结果如何，采购代理和采购人在任何情况下均无义务和责任承担这些费用。</w:t>
      </w:r>
    </w:p>
    <w:p w14:paraId="17879AD4">
      <w:pPr>
        <w:pStyle w:val="599"/>
        <w:rPr>
          <w:rFonts w:ascii="仿宋" w:hAnsi="仿宋" w:eastAsia="仿宋" w:cs="仿宋"/>
          <w:color w:val="000000"/>
          <w:szCs w:val="24"/>
          <w:highlight w:val="none"/>
          <w:lang w:val="en-US" w:eastAsia="zh-CN"/>
        </w:rPr>
      </w:pPr>
      <w:r>
        <w:rPr>
          <w:rFonts w:hint="eastAsia" w:ascii="仿宋" w:hAnsi="仿宋" w:eastAsia="仿宋" w:cs="仿宋"/>
          <w:color w:val="000000"/>
          <w:szCs w:val="24"/>
          <w:highlight w:val="none"/>
        </w:rPr>
        <w:t>4.</w:t>
      </w:r>
      <w:r>
        <w:rPr>
          <w:rFonts w:hint="eastAsia" w:ascii="仿宋" w:hAnsi="仿宋" w:eastAsia="仿宋" w:cs="仿宋"/>
          <w:color w:val="000000"/>
          <w:szCs w:val="24"/>
          <w:highlight w:val="none"/>
          <w:lang w:val="en-US" w:eastAsia="zh-CN"/>
        </w:rPr>
        <w:t>3</w:t>
      </w:r>
      <w:r>
        <w:rPr>
          <w:rFonts w:hint="eastAsia" w:ascii="仿宋" w:hAnsi="仿宋" w:eastAsia="仿宋" w:cs="仿宋"/>
          <w:color w:val="000000"/>
          <w:szCs w:val="24"/>
          <w:highlight w:val="none"/>
          <w:lang w:val="en-US"/>
        </w:rPr>
        <w:t>本项目招标代理费按照计价格</w:t>
      </w:r>
      <w:r>
        <w:rPr>
          <w:rFonts w:hint="eastAsia" w:ascii="仿宋" w:hAnsi="仿宋" w:eastAsia="仿宋" w:cs="仿宋"/>
          <w:color w:val="000000"/>
          <w:szCs w:val="24"/>
          <w:highlight w:val="none"/>
          <w:lang w:val="en-US" w:eastAsia="zh-CN"/>
        </w:rPr>
        <w:t>〔2002〕1980号</w:t>
      </w:r>
      <w:r>
        <w:rPr>
          <w:rFonts w:hint="eastAsia" w:ascii="仿宋" w:hAnsi="仿宋" w:eastAsia="仿宋" w:cs="仿宋"/>
          <w:color w:val="000000"/>
          <w:szCs w:val="24"/>
          <w:highlight w:val="none"/>
          <w:lang w:val="en-US"/>
        </w:rPr>
        <w:t>《招标代理服务收费管理暂行办法》文件</w:t>
      </w:r>
      <w:r>
        <w:rPr>
          <w:rFonts w:hint="eastAsia" w:ascii="仿宋" w:hAnsi="仿宋" w:eastAsia="仿宋" w:cs="仿宋"/>
          <w:color w:val="000000"/>
          <w:szCs w:val="24"/>
          <w:highlight w:val="none"/>
          <w:lang w:val="en-US" w:eastAsia="zh-CN"/>
        </w:rPr>
        <w:t>标准48%计取，折扣后单项招标代理服务费用不足3000元人民币的按3000元人民币计费。本项目计费基数为采购预算金额，由成交单位在领取成交通知书时向采购代理机构一次付清。本项目专家评审费由采购人支付。</w:t>
      </w:r>
    </w:p>
    <w:p w14:paraId="1042B40E">
      <w:pPr>
        <w:pStyle w:val="599"/>
        <w:rPr>
          <w:rFonts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rPr>
        <w:t>4.</w:t>
      </w:r>
      <w:r>
        <w:rPr>
          <w:rFonts w:hint="eastAsia" w:ascii="仿宋" w:hAnsi="仿宋" w:eastAsia="仿宋" w:cs="仿宋"/>
          <w:color w:val="000000"/>
          <w:szCs w:val="24"/>
          <w:highlight w:val="none"/>
          <w:lang w:val="en-US" w:eastAsia="zh-CN"/>
        </w:rPr>
        <w:t>4</w:t>
      </w:r>
      <w:r>
        <w:rPr>
          <w:rFonts w:hint="eastAsia" w:ascii="仿宋" w:hAnsi="仿宋" w:eastAsia="仿宋" w:cs="仿宋"/>
          <w:color w:val="000000"/>
          <w:szCs w:val="24"/>
          <w:highlight w:val="none"/>
          <w:lang w:val="en-US"/>
        </w:rPr>
        <w:t>本项目还涉及税费、管理费等相关为完成本次项目磋商的费用由成交人支付</w:t>
      </w:r>
      <w:r>
        <w:rPr>
          <w:rFonts w:hint="eastAsia" w:ascii="仿宋" w:hAnsi="仿宋" w:eastAsia="仿宋" w:cs="仿宋"/>
          <w:color w:val="000000"/>
          <w:szCs w:val="24"/>
          <w:highlight w:val="none"/>
          <w:lang w:val="en-US" w:eastAsia="zh-CN"/>
        </w:rPr>
        <w:t>并包</w:t>
      </w:r>
      <w:r>
        <w:rPr>
          <w:rFonts w:hint="eastAsia" w:ascii="仿宋" w:hAnsi="仿宋" w:eastAsia="仿宋" w:cs="仿宋"/>
          <w:color w:val="000000"/>
          <w:szCs w:val="24"/>
          <w:highlight w:val="none"/>
          <w:lang w:val="en-US"/>
        </w:rPr>
        <w:t>含在响应综合单价内。</w:t>
      </w:r>
    </w:p>
    <w:p w14:paraId="6E52EE73">
      <w:pPr>
        <w:pStyle w:val="187"/>
        <w:numPr>
          <w:ilvl w:val="0"/>
          <w:numId w:val="0"/>
        </w:numPr>
        <w:ind w:left="720" w:hanging="720"/>
        <w:rPr>
          <w:rFonts w:hint="eastAsia" w:ascii="仿宋" w:hAnsi="仿宋" w:eastAsia="仿宋" w:cs="仿宋"/>
          <w:color w:val="000000"/>
          <w:sz w:val="24"/>
          <w:highlight w:val="none"/>
        </w:rPr>
      </w:pPr>
      <w:bookmarkStart w:id="46" w:name="_Toc10045200"/>
      <w:bookmarkStart w:id="47" w:name="_Toc13932590"/>
      <w:r>
        <w:rPr>
          <w:rFonts w:hint="eastAsia" w:ascii="仿宋" w:hAnsi="仿宋" w:eastAsia="仿宋" w:cs="仿宋"/>
          <w:b/>
          <w:bCs/>
          <w:color w:val="000000"/>
          <w:sz w:val="24"/>
          <w:szCs w:val="24"/>
          <w:highlight w:val="none"/>
          <w:lang w:val="en-US" w:eastAsia="zh-CN" w:bidi="ar-SA"/>
        </w:rPr>
        <w:t>二、</w:t>
      </w:r>
      <w:r>
        <w:rPr>
          <w:rFonts w:hint="eastAsia" w:ascii="仿宋" w:hAnsi="仿宋" w:eastAsia="仿宋" w:cs="仿宋"/>
          <w:color w:val="000000"/>
          <w:sz w:val="24"/>
          <w:highlight w:val="none"/>
        </w:rPr>
        <w:t>响应文件编制</w:t>
      </w:r>
      <w:bookmarkEnd w:id="46"/>
      <w:bookmarkEnd w:id="47"/>
    </w:p>
    <w:p w14:paraId="69761084">
      <w:pPr>
        <w:pStyle w:val="599"/>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t>5.</w:t>
      </w:r>
      <w:r>
        <w:rPr>
          <w:rFonts w:hint="eastAsia" w:ascii="仿宋" w:hAnsi="仿宋" w:eastAsia="仿宋" w:cs="仿宋"/>
          <w:b/>
          <w:bCs/>
          <w:color w:val="000000"/>
          <w:szCs w:val="24"/>
          <w:highlight w:val="none"/>
          <w:lang w:val="en-US"/>
        </w:rPr>
        <w:t>响应</w:t>
      </w:r>
    </w:p>
    <w:p w14:paraId="76BDCC8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5.1供应商应由其法定代表人或法定代表人授权委托人在规定的响应时间内完成</w:t>
      </w:r>
      <w:r>
        <w:rPr>
          <w:rFonts w:hint="eastAsia" w:ascii="仿宋" w:hAnsi="仿宋" w:eastAsia="仿宋" w:cs="仿宋"/>
          <w:color w:val="000000"/>
          <w:szCs w:val="24"/>
          <w:highlight w:val="none"/>
          <w:lang w:val="en-US"/>
        </w:rPr>
        <w:t>磋商</w:t>
      </w:r>
      <w:r>
        <w:rPr>
          <w:rFonts w:hint="eastAsia" w:ascii="仿宋" w:hAnsi="仿宋" w:eastAsia="仿宋" w:cs="仿宋"/>
          <w:color w:val="000000"/>
          <w:szCs w:val="24"/>
          <w:highlight w:val="none"/>
        </w:rPr>
        <w:t>。</w:t>
      </w:r>
    </w:p>
    <w:p w14:paraId="12C4E7D4">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5.2供应商应当对磋商文件提出的要求和条件作出实质性响应，并逐条应答。</w:t>
      </w:r>
    </w:p>
    <w:p w14:paraId="423D4BFF">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5.3供应商应对要求提供的资格证明文件（如资质证书、资格证书）、技术资料（如白皮书、彩页、手册、检测报告等）复印并加盖公章密封在响应文件内。</w:t>
      </w:r>
    </w:p>
    <w:p w14:paraId="5881A8F4">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5.4供应商应逐一说明响应产品品牌、型号、产地、性能参数。</w:t>
      </w:r>
    </w:p>
    <w:p w14:paraId="7835482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5.5响应产品属于国家认定的节能产品、环保产品、信息安全产品，应将认证证书复印件加盖公章并密封在响应文件内。</w:t>
      </w:r>
    </w:p>
    <w:p w14:paraId="0F98205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5.6供应商符合《政府采购促进中小企业发展管理办法》（财库</w:t>
      </w:r>
      <w:r>
        <w:rPr>
          <w:rFonts w:hint="eastAsia" w:ascii="仿宋" w:hAnsi="仿宋" w:eastAsia="仿宋" w:cs="仿宋"/>
          <w:color w:val="000000"/>
          <w:szCs w:val="24"/>
          <w:highlight w:val="none"/>
          <w:lang w:eastAsia="zh-CN"/>
        </w:rPr>
        <w:t>〔2020〕46号</w:t>
      </w:r>
      <w:r>
        <w:rPr>
          <w:rFonts w:hint="eastAsia" w:ascii="仿宋" w:hAnsi="仿宋" w:eastAsia="仿宋" w:cs="仿宋"/>
          <w:color w:val="000000"/>
          <w:szCs w:val="24"/>
          <w:highlight w:val="none"/>
        </w:rPr>
        <w:t>）规定的，应按要求在响应文件中提供《中小企业声明函》，否则不享受相应政策。</w:t>
      </w:r>
    </w:p>
    <w:p w14:paraId="0C07F318">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5.7供应商拟在成交后将成交项目的非主体、非关键性工作交由他人完成的，应当在响应文件中载明。</w:t>
      </w:r>
    </w:p>
    <w:p w14:paraId="710BDBD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5.8供应商应当按照磋商文件的要求编制响应文件，并对其提交的响应文件真实性、合法性承担法律责任。</w:t>
      </w:r>
    </w:p>
    <w:p w14:paraId="786C9DFD">
      <w:pPr>
        <w:pStyle w:val="599"/>
        <w:numPr>
          <w:ilvl w:val="0"/>
          <w:numId w:val="0"/>
        </w:numPr>
        <w:rPr>
          <w:rFonts w:hint="eastAsia" w:ascii="仿宋" w:hAnsi="仿宋" w:eastAsia="仿宋" w:cs="仿宋"/>
          <w:b/>
          <w:bCs/>
          <w:color w:val="000000"/>
          <w:szCs w:val="24"/>
          <w:highlight w:val="none"/>
          <w:lang w:val="en-US"/>
        </w:rPr>
      </w:pPr>
      <w:r>
        <w:rPr>
          <w:rFonts w:hint="eastAsia" w:ascii="仿宋" w:hAnsi="仿宋" w:eastAsia="仿宋" w:cs="仿宋"/>
          <w:b/>
          <w:bCs/>
          <w:color w:val="000000"/>
          <w:sz w:val="24"/>
          <w:szCs w:val="24"/>
          <w:highlight w:val="none"/>
          <w:lang w:val="en-US" w:eastAsia="zh-CN" w:bidi="ar-SA"/>
        </w:rPr>
        <w:t>6.</w:t>
      </w:r>
      <w:r>
        <w:rPr>
          <w:rFonts w:hint="eastAsia" w:ascii="仿宋" w:hAnsi="仿宋" w:eastAsia="仿宋" w:cs="仿宋"/>
          <w:b/>
          <w:bCs/>
          <w:color w:val="000000"/>
          <w:szCs w:val="24"/>
          <w:highlight w:val="none"/>
          <w:lang w:val="en-US"/>
        </w:rPr>
        <w:t>磋商文件的澄清或修改</w:t>
      </w:r>
    </w:p>
    <w:p w14:paraId="558C9477">
      <w:pPr>
        <w:pStyle w:val="599"/>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6.1提交首次响应文件截止至日前，</w:t>
      </w:r>
      <w:r>
        <w:rPr>
          <w:rFonts w:ascii="仿宋" w:hAnsi="仿宋" w:eastAsia="仿宋" w:cs="仿宋"/>
          <w:color w:val="000000"/>
          <w:szCs w:val="24"/>
          <w:highlight w:val="none"/>
          <w:lang w:val="en-US"/>
        </w:rPr>
        <w:t>采购人或者采购代理机构可以对已发出的磋商文件进行必要的澄清或者修改。澄清或者修改将在原公告发布媒体上发布澄清公告。澄清或者修改的内容为磋商文件的组成部分。</w:t>
      </w:r>
    </w:p>
    <w:p w14:paraId="6A4D9D17">
      <w:pPr>
        <w:pStyle w:val="599"/>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6.2</w:t>
      </w:r>
      <w:r>
        <w:rPr>
          <w:rFonts w:ascii="仿宋" w:hAnsi="仿宋" w:eastAsia="仿宋" w:cs="仿宋"/>
          <w:color w:val="000000"/>
          <w:szCs w:val="24"/>
          <w:highlight w:val="none"/>
          <w:lang w:val="en-US"/>
        </w:rPr>
        <w:t>澄清或者修改的内容可能影响响应文件编制的，采购人或者采购代理机构将在</w:t>
      </w:r>
      <w:r>
        <w:rPr>
          <w:rFonts w:hint="eastAsia" w:ascii="仿宋" w:hAnsi="仿宋" w:eastAsia="仿宋" w:cs="仿宋"/>
          <w:color w:val="000000"/>
          <w:szCs w:val="24"/>
          <w:highlight w:val="none"/>
          <w:lang w:val="en-US"/>
        </w:rPr>
        <w:t>响应</w:t>
      </w:r>
      <w:r>
        <w:rPr>
          <w:rFonts w:ascii="仿宋" w:hAnsi="仿宋" w:eastAsia="仿宋" w:cs="仿宋"/>
          <w:color w:val="000000"/>
          <w:szCs w:val="24"/>
          <w:highlight w:val="none"/>
          <w:lang w:val="en-US"/>
        </w:rPr>
        <w:t>截止时间至少</w:t>
      </w:r>
      <w:r>
        <w:rPr>
          <w:rFonts w:hint="eastAsia" w:ascii="仿宋" w:hAnsi="仿宋" w:eastAsia="仿宋" w:cs="仿宋"/>
          <w:color w:val="000000"/>
          <w:szCs w:val="24"/>
          <w:highlight w:val="none"/>
          <w:lang w:val="en-US"/>
        </w:rPr>
        <w:t>5</w:t>
      </w:r>
      <w:r>
        <w:rPr>
          <w:rFonts w:ascii="仿宋" w:hAnsi="仿宋" w:eastAsia="仿宋" w:cs="仿宋"/>
          <w:color w:val="000000"/>
          <w:szCs w:val="24"/>
          <w:highlight w:val="none"/>
          <w:lang w:val="en-US"/>
        </w:rPr>
        <w:t>日前，以书面形式通知所有获取磋商文件的潜在供应商；不足</w:t>
      </w:r>
      <w:r>
        <w:rPr>
          <w:rFonts w:hint="eastAsia" w:ascii="仿宋" w:hAnsi="仿宋" w:eastAsia="仿宋" w:cs="仿宋"/>
          <w:color w:val="000000"/>
          <w:szCs w:val="24"/>
          <w:highlight w:val="none"/>
          <w:lang w:val="en-US"/>
        </w:rPr>
        <w:t>5</w:t>
      </w:r>
      <w:r>
        <w:rPr>
          <w:rFonts w:ascii="仿宋" w:hAnsi="仿宋" w:eastAsia="仿宋" w:cs="仿宋"/>
          <w:color w:val="000000"/>
          <w:szCs w:val="24"/>
          <w:highlight w:val="none"/>
          <w:lang w:val="en-US"/>
        </w:rPr>
        <w:t>日的，采购人或者采购代理机构将顺延提交响应文件的截止时间。</w:t>
      </w:r>
    </w:p>
    <w:p w14:paraId="3EC4C0BC">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7</w:t>
      </w:r>
      <w:r>
        <w:rPr>
          <w:rFonts w:hint="eastAsia" w:ascii="仿宋" w:hAnsi="仿宋" w:eastAsia="仿宋" w:cs="仿宋"/>
          <w:b/>
          <w:bCs/>
          <w:color w:val="000000"/>
          <w:szCs w:val="24"/>
          <w:highlight w:val="none"/>
        </w:rPr>
        <w:t>.响应文件的语言、计量单位、货币和编制</w:t>
      </w:r>
    </w:p>
    <w:p w14:paraId="490EC0F6">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7</w:t>
      </w:r>
      <w:r>
        <w:rPr>
          <w:rFonts w:hint="eastAsia" w:ascii="仿宋" w:hAnsi="仿宋" w:eastAsia="仿宋" w:cs="仿宋"/>
          <w:color w:val="000000"/>
          <w:szCs w:val="24"/>
          <w:highlight w:val="none"/>
        </w:rPr>
        <w:t>.1供应商提交的响应文件、技术文件和资料，包括图纸中的说明应使用中文。响应文件中若有英文或其他语言文字的资料，应提供相应的中文翻译资料。对不同文本响应文件的解释发生异议的，以中文文本为准。</w:t>
      </w:r>
    </w:p>
    <w:p w14:paraId="25CBB623">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7</w:t>
      </w:r>
      <w:r>
        <w:rPr>
          <w:rFonts w:hint="eastAsia" w:ascii="仿宋" w:hAnsi="仿宋" w:eastAsia="仿宋" w:cs="仿宋"/>
          <w:color w:val="000000"/>
          <w:szCs w:val="24"/>
          <w:highlight w:val="none"/>
        </w:rPr>
        <w:t>.2供应商所使用的计量单位应为国家法定计量单位。</w:t>
      </w:r>
    </w:p>
    <w:p w14:paraId="4EDD4289">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7</w:t>
      </w:r>
      <w:r>
        <w:rPr>
          <w:rFonts w:hint="eastAsia" w:ascii="仿宋" w:hAnsi="仿宋" w:eastAsia="仿宋" w:cs="仿宋"/>
          <w:color w:val="000000"/>
          <w:szCs w:val="24"/>
          <w:highlight w:val="none"/>
        </w:rPr>
        <w:t>.3供应商所使用的</w:t>
      </w:r>
      <w:r>
        <w:rPr>
          <w:rFonts w:hint="eastAsia" w:ascii="仿宋" w:hAnsi="仿宋" w:eastAsia="仿宋" w:cs="仿宋"/>
          <w:color w:val="000000"/>
          <w:szCs w:val="24"/>
          <w:highlight w:val="none"/>
          <w:lang w:eastAsia="zh-CN"/>
        </w:rPr>
        <w:t>币种</w:t>
      </w:r>
      <w:r>
        <w:rPr>
          <w:rFonts w:hint="eastAsia" w:ascii="仿宋" w:hAnsi="仿宋" w:eastAsia="仿宋" w:cs="仿宋"/>
          <w:color w:val="000000"/>
          <w:szCs w:val="24"/>
          <w:highlight w:val="none"/>
        </w:rPr>
        <w:t>应为人民币，单位为“元”。响应产品如果属于进口产品的，应提供人民币与美元之间的汇率。</w:t>
      </w:r>
    </w:p>
    <w:p w14:paraId="183B3543">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7</w:t>
      </w: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4</w:t>
      </w:r>
      <w:r>
        <w:rPr>
          <w:rFonts w:hint="eastAsia" w:ascii="仿宋" w:hAnsi="仿宋" w:eastAsia="仿宋" w:cs="仿宋"/>
          <w:color w:val="000000"/>
          <w:szCs w:val="24"/>
          <w:highlight w:val="none"/>
        </w:rPr>
        <w:t>供应商应在响应文件中写清相应的项目编号、项目名称、供应商名称、地址、电话、传真等。</w:t>
      </w:r>
    </w:p>
    <w:p w14:paraId="24BE0E62">
      <w:pPr>
        <w:pStyle w:val="599"/>
        <w:rPr>
          <w:rFonts w:hint="eastAsia" w:ascii="仿宋" w:hAnsi="仿宋" w:eastAsia="仿宋" w:cs="仿宋"/>
          <w:bCs/>
          <w:color w:val="000000"/>
          <w:szCs w:val="24"/>
          <w:highlight w:val="none"/>
        </w:rPr>
      </w:pPr>
      <w:r>
        <w:rPr>
          <w:rFonts w:hint="eastAsia" w:ascii="仿宋" w:hAnsi="仿宋" w:eastAsia="仿宋" w:cs="仿宋"/>
          <w:color w:val="000000"/>
          <w:szCs w:val="24"/>
          <w:highlight w:val="none"/>
          <w:lang w:val="en-US"/>
        </w:rPr>
        <w:t>7</w:t>
      </w: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5</w:t>
      </w:r>
      <w:r>
        <w:rPr>
          <w:rFonts w:hint="eastAsia" w:ascii="仿宋" w:hAnsi="仿宋" w:eastAsia="仿宋" w:cs="仿宋"/>
          <w:color w:val="000000"/>
          <w:szCs w:val="24"/>
          <w:highlight w:val="none"/>
        </w:rPr>
        <w:t>供应商所使用的技术标准应遵循国家最新标准及规范。</w:t>
      </w:r>
    </w:p>
    <w:p w14:paraId="0F2AEAED">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8</w:t>
      </w:r>
      <w:r>
        <w:rPr>
          <w:rFonts w:hint="eastAsia" w:ascii="仿宋" w:hAnsi="仿宋" w:eastAsia="仿宋" w:cs="仿宋"/>
          <w:b/>
          <w:bCs/>
          <w:color w:val="000000"/>
          <w:szCs w:val="24"/>
          <w:highlight w:val="none"/>
        </w:rPr>
        <w:t>.响应文件的组成</w:t>
      </w:r>
    </w:p>
    <w:p w14:paraId="379BA992">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8</w:t>
      </w:r>
      <w:r>
        <w:rPr>
          <w:rFonts w:hint="eastAsia" w:ascii="仿宋" w:hAnsi="仿宋" w:eastAsia="仿宋" w:cs="仿宋"/>
          <w:color w:val="000000"/>
          <w:szCs w:val="24"/>
          <w:highlight w:val="none"/>
        </w:rPr>
        <w:t>.1供应商应当根据磋商文件要求编制响应文件，并根据自己的商务能力、技术水平对磋商文件提出的要求和条件逐条标明是否响应。响应文件由商务部分、技术部分、价格部分，以及其他部分组成。</w:t>
      </w:r>
    </w:p>
    <w:p w14:paraId="17CBF1E5">
      <w:pPr>
        <w:pStyle w:val="599"/>
        <w:rPr>
          <w:rFonts w:hint="eastAsia" w:ascii="仿宋" w:hAnsi="仿宋" w:eastAsia="仿宋" w:cs="仿宋"/>
          <w:color w:val="000000"/>
          <w:szCs w:val="24"/>
          <w:highlight w:val="none"/>
        </w:rPr>
      </w:pPr>
      <w:r>
        <w:rPr>
          <w:rFonts w:hint="eastAsia" w:ascii="仿宋" w:hAnsi="仿宋" w:eastAsia="仿宋" w:cs="仿宋"/>
          <w:bCs/>
          <w:color w:val="000000"/>
          <w:szCs w:val="24"/>
          <w:highlight w:val="none"/>
          <w:lang w:val="en-US"/>
        </w:rPr>
        <w:t>8</w:t>
      </w:r>
      <w:r>
        <w:rPr>
          <w:rFonts w:hint="eastAsia" w:ascii="仿宋" w:hAnsi="仿宋" w:eastAsia="仿宋" w:cs="仿宋"/>
          <w:bCs/>
          <w:color w:val="000000"/>
          <w:szCs w:val="24"/>
          <w:highlight w:val="none"/>
        </w:rPr>
        <w:t>.2响应文件的商务部分。</w:t>
      </w:r>
      <w:r>
        <w:rPr>
          <w:rFonts w:hint="eastAsia" w:ascii="仿宋" w:hAnsi="仿宋" w:eastAsia="仿宋" w:cs="仿宋"/>
          <w:color w:val="000000"/>
          <w:szCs w:val="24"/>
          <w:highlight w:val="none"/>
        </w:rPr>
        <w:t>商务部分是证明供应商有资格参加磋商和成交后有能力履行合同的文件，这些文件应能满足竞争性磋商采购文件的要求，包括但不限于下列文件，其中</w:t>
      </w:r>
      <w:r>
        <w:rPr>
          <w:rFonts w:hint="eastAsia" w:ascii="仿宋" w:hAnsi="仿宋" w:eastAsia="仿宋" w:cs="仿宋"/>
          <w:b/>
          <w:bCs/>
          <w:color w:val="000000"/>
          <w:szCs w:val="24"/>
          <w:highlight w:val="none"/>
        </w:rPr>
        <w:t>对带星号（“★”）的技术参数必须在响应文件中按要求提供技术支持资料，未提供技术支持资料的，评标时不予认可。（采购需求中另有规定的，也可从其规定）：</w:t>
      </w:r>
    </w:p>
    <w:p w14:paraId="37A97CC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（1）★磋商申请及声明；</w:t>
      </w:r>
    </w:p>
    <w:p w14:paraId="291F0D4D">
      <w:pPr>
        <w:pStyle w:val="599"/>
        <w:rPr>
          <w:rFonts w:hint="eastAsia" w:ascii="仿宋" w:hAnsi="仿宋" w:eastAsia="仿宋" w:cs="仿宋"/>
          <w:color w:val="000000"/>
          <w:szCs w:val="24"/>
          <w:highlight w:val="none"/>
          <w:lang w:eastAsia="zh-CN"/>
        </w:rPr>
      </w:pPr>
      <w:r>
        <w:rPr>
          <w:rFonts w:hint="eastAsia" w:ascii="仿宋" w:hAnsi="仿宋" w:eastAsia="仿宋" w:cs="仿宋"/>
          <w:color w:val="000000"/>
          <w:szCs w:val="24"/>
          <w:highlight w:val="none"/>
        </w:rPr>
        <w:t>（2）★</w:t>
      </w:r>
      <w:r>
        <w:rPr>
          <w:rFonts w:hint="eastAsia" w:ascii="仿宋" w:hAnsi="仿宋" w:eastAsia="仿宋" w:cs="仿宋"/>
          <w:color w:val="000000"/>
          <w:szCs w:val="24"/>
          <w:highlight w:val="none"/>
          <w:lang w:val="zh-CN"/>
        </w:rPr>
        <w:t>法定代表人授权委托书及委托代理人的身份证</w:t>
      </w:r>
      <w:r>
        <w:rPr>
          <w:rFonts w:hint="eastAsia" w:ascii="仿宋" w:hAnsi="仿宋" w:eastAsia="仿宋" w:cs="仿宋"/>
          <w:color w:val="000000"/>
          <w:szCs w:val="24"/>
          <w:highlight w:val="none"/>
        </w:rPr>
        <w:t>；</w:t>
      </w:r>
    </w:p>
    <w:p w14:paraId="2F6B79B7">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（3）★《南京市政府采购供应商信用承诺书》；</w:t>
      </w:r>
    </w:p>
    <w:p w14:paraId="649F7D90">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（4）</w:t>
      </w:r>
      <w:r>
        <w:rPr>
          <w:rFonts w:hint="eastAsia" w:ascii="仿宋" w:hAnsi="仿宋" w:eastAsia="仿宋" w:cs="仿宋"/>
          <w:color w:val="000000"/>
          <w:szCs w:val="24"/>
          <w:highlight w:val="none"/>
          <w:lang w:eastAsia="zh-CN"/>
        </w:rPr>
        <w:t>《</w:t>
      </w:r>
      <w:r>
        <w:rPr>
          <w:rFonts w:hint="eastAsia" w:ascii="仿宋" w:hAnsi="仿宋" w:eastAsia="仿宋" w:cs="仿宋"/>
          <w:color w:val="000000"/>
          <w:szCs w:val="24"/>
          <w:highlight w:val="none"/>
        </w:rPr>
        <w:t>中小企业声明函</w:t>
      </w:r>
      <w:r>
        <w:rPr>
          <w:rFonts w:hint="eastAsia" w:ascii="仿宋" w:hAnsi="仿宋" w:eastAsia="仿宋" w:cs="仿宋"/>
          <w:color w:val="000000"/>
          <w:szCs w:val="24"/>
          <w:highlight w:val="none"/>
          <w:lang w:eastAsia="zh-CN"/>
        </w:rPr>
        <w:t>》</w:t>
      </w:r>
    </w:p>
    <w:p w14:paraId="195A29F5">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5</w:t>
      </w:r>
      <w:r>
        <w:rPr>
          <w:rFonts w:hint="eastAsia" w:ascii="仿宋" w:hAnsi="仿宋" w:eastAsia="仿宋" w:cs="仿宋"/>
          <w:color w:val="000000"/>
          <w:szCs w:val="24"/>
          <w:highlight w:val="none"/>
        </w:rPr>
        <w:t>）</w:t>
      </w:r>
      <w:bookmarkStart w:id="48" w:name="OLE_LINK1"/>
      <w:r>
        <w:rPr>
          <w:rFonts w:hint="eastAsia" w:ascii="仿宋" w:hAnsi="仿宋" w:eastAsia="仿宋" w:cs="仿宋"/>
          <w:color w:val="000000"/>
          <w:szCs w:val="24"/>
          <w:highlight w:val="none"/>
        </w:rPr>
        <w:t>★</w:t>
      </w:r>
      <w:bookmarkEnd w:id="48"/>
      <w:r>
        <w:rPr>
          <w:rFonts w:hint="eastAsia" w:ascii="仿宋" w:hAnsi="仿宋" w:eastAsia="仿宋" w:cs="仿宋"/>
          <w:color w:val="000000"/>
          <w:szCs w:val="24"/>
          <w:highlight w:val="none"/>
        </w:rPr>
        <w:t>第一章磋商邀请中采购人根据采购项目的特殊要求规定的特定条件证明文件（</w:t>
      </w:r>
      <w:r>
        <w:rPr>
          <w:rFonts w:hint="eastAsia" w:ascii="仿宋" w:hAnsi="仿宋" w:eastAsia="仿宋" w:cs="仿宋"/>
          <w:color w:val="000000"/>
          <w:szCs w:val="24"/>
          <w:highlight w:val="none"/>
          <w:lang w:val="en-US"/>
        </w:rPr>
        <w:t>若有</w:t>
      </w:r>
      <w:r>
        <w:rPr>
          <w:rFonts w:hint="eastAsia" w:ascii="仿宋" w:hAnsi="仿宋" w:eastAsia="仿宋" w:cs="仿宋"/>
          <w:color w:val="000000"/>
          <w:szCs w:val="24"/>
          <w:highlight w:val="none"/>
        </w:rPr>
        <w:t>）；</w:t>
      </w:r>
    </w:p>
    <w:p w14:paraId="24038F8F">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6</w:t>
      </w:r>
      <w:r>
        <w:rPr>
          <w:rFonts w:hint="eastAsia" w:ascii="仿宋" w:hAnsi="仿宋" w:eastAsia="仿宋" w:cs="仿宋"/>
          <w:color w:val="000000"/>
          <w:szCs w:val="24"/>
          <w:highlight w:val="none"/>
        </w:rPr>
        <w:t>）★</w:t>
      </w:r>
      <w:bookmarkStart w:id="49" w:name="OLE_LINK9"/>
      <w:r>
        <w:rPr>
          <w:rFonts w:hint="eastAsia" w:ascii="仿宋" w:hAnsi="仿宋" w:eastAsia="仿宋" w:cs="仿宋"/>
          <w:color w:val="000000"/>
          <w:szCs w:val="24"/>
          <w:highlight w:val="none"/>
        </w:rPr>
        <w:t>《商务条款偏离表》</w:t>
      </w:r>
      <w:bookmarkEnd w:id="49"/>
      <w:r>
        <w:rPr>
          <w:rFonts w:hint="eastAsia" w:ascii="仿宋" w:hAnsi="仿宋" w:eastAsia="仿宋" w:cs="仿宋"/>
          <w:color w:val="000000"/>
          <w:szCs w:val="24"/>
          <w:highlight w:val="none"/>
        </w:rPr>
        <w:t>；</w:t>
      </w:r>
    </w:p>
    <w:p w14:paraId="7801D30C">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7</w:t>
      </w:r>
      <w:r>
        <w:rPr>
          <w:rFonts w:hint="eastAsia" w:ascii="仿宋" w:hAnsi="仿宋" w:eastAsia="仿宋" w:cs="仿宋"/>
          <w:color w:val="000000"/>
          <w:szCs w:val="24"/>
          <w:highlight w:val="none"/>
        </w:rPr>
        <w:t>）供应商认为需要提供的其他资格证明文件和商务资料等；</w:t>
      </w:r>
    </w:p>
    <w:p w14:paraId="582241DE">
      <w:pPr>
        <w:pStyle w:val="599"/>
        <w:rPr>
          <w:rFonts w:hint="eastAsia" w:ascii="仿宋" w:hAnsi="仿宋" w:eastAsia="仿宋" w:cs="仿宋"/>
          <w:bCs/>
          <w:color w:val="000000"/>
          <w:szCs w:val="24"/>
          <w:highlight w:val="none"/>
        </w:rPr>
      </w:pPr>
      <w:r>
        <w:rPr>
          <w:rFonts w:hint="eastAsia" w:ascii="仿宋" w:hAnsi="仿宋" w:eastAsia="仿宋" w:cs="仿宋"/>
          <w:bCs/>
          <w:color w:val="000000"/>
          <w:szCs w:val="24"/>
          <w:highlight w:val="none"/>
          <w:lang w:val="en-US"/>
        </w:rPr>
        <w:t>8</w:t>
      </w:r>
      <w:r>
        <w:rPr>
          <w:rFonts w:hint="eastAsia" w:ascii="仿宋" w:hAnsi="仿宋" w:eastAsia="仿宋" w:cs="仿宋"/>
          <w:bCs/>
          <w:color w:val="000000"/>
          <w:szCs w:val="24"/>
          <w:highlight w:val="none"/>
        </w:rPr>
        <w:t>.3响应文件的技术部分。</w:t>
      </w:r>
    </w:p>
    <w:p w14:paraId="213591FB">
      <w:pPr>
        <w:pStyle w:val="599"/>
        <w:rPr>
          <w:rFonts w:hint="eastAsia" w:ascii="仿宋" w:hAnsi="仿宋" w:eastAsia="仿宋" w:cs="仿宋"/>
          <w:color w:val="000000"/>
          <w:szCs w:val="24"/>
          <w:highlight w:val="none"/>
        </w:rPr>
      </w:pPr>
      <w:r>
        <w:rPr>
          <w:rFonts w:hint="eastAsia" w:ascii="仿宋" w:hAnsi="仿宋" w:eastAsia="仿宋" w:cs="仿宋"/>
          <w:bCs/>
          <w:color w:val="000000"/>
          <w:szCs w:val="24"/>
          <w:highlight w:val="none"/>
        </w:rPr>
        <w:t>（1）</w:t>
      </w:r>
      <w:r>
        <w:rPr>
          <w:rFonts w:hint="eastAsia" w:ascii="仿宋" w:hAnsi="仿宋" w:eastAsia="仿宋" w:cs="仿宋"/>
          <w:color w:val="000000"/>
          <w:szCs w:val="24"/>
          <w:highlight w:val="none"/>
        </w:rPr>
        <w:t>技术部分是证明供应商提供的服务是合格的，并符合磋商文件要求的证明文件，以及对响应报价表中的服务的详细说明，这些文件可以是文字资料、图纸和数据等。</w:t>
      </w:r>
    </w:p>
    <w:p w14:paraId="7CE6C042">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（2）若技术性能无特殊说明，则按国家有关部门最新颁布的标准及规范为准；</w:t>
      </w:r>
    </w:p>
    <w:p w14:paraId="38729FA0">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（3）提供的服务如与磋商文件要求有不符之处，应说明其差别之所在，并在《技术条款偏离表》中逐条予以说明。</w:t>
      </w:r>
    </w:p>
    <w:p w14:paraId="5F06AB25">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（4）响应文件应按照磋商文件要求提供技术资料、文件和有关证明，包括但不限于</w:t>
      </w:r>
      <w:r>
        <w:rPr>
          <w:rFonts w:hint="eastAsia" w:ascii="仿宋" w:hAnsi="仿宋" w:eastAsia="仿宋" w:cs="仿宋"/>
          <w:b/>
          <w:bCs/>
          <w:color w:val="000000"/>
          <w:szCs w:val="24"/>
          <w:highlight w:val="none"/>
        </w:rPr>
        <w:t>其中加“★”项目不得有缺失或无效</w:t>
      </w:r>
      <w:r>
        <w:rPr>
          <w:rFonts w:hint="eastAsia" w:ascii="仿宋" w:hAnsi="仿宋" w:eastAsia="仿宋" w:cs="仿宋"/>
          <w:color w:val="000000"/>
          <w:szCs w:val="24"/>
          <w:highlight w:val="none"/>
        </w:rPr>
        <w:t>：</w:t>
      </w:r>
    </w:p>
    <w:p w14:paraId="2C4E239F">
      <w:pPr>
        <w:spacing w:line="352" w:lineRule="exact"/>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①</w:t>
      </w:r>
      <w:r>
        <w:rPr>
          <w:rFonts w:hint="eastAsia" w:ascii="仿宋" w:hAnsi="仿宋" w:eastAsia="仿宋" w:cs="仿宋"/>
          <w:color w:val="000000"/>
          <w:sz w:val="24"/>
          <w:szCs w:val="24"/>
          <w:highlight w:val="none"/>
          <w:lang w:val="zh-CN"/>
        </w:rPr>
        <w:t>《技术条款偏离表》；</w:t>
      </w:r>
    </w:p>
    <w:p w14:paraId="0DD6FE6B">
      <w:pPr>
        <w:spacing w:line="352" w:lineRule="exact"/>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②</w:t>
      </w:r>
      <w:r>
        <w:rPr>
          <w:rFonts w:hint="eastAsia" w:ascii="仿宋" w:hAnsi="仿宋" w:eastAsia="仿宋" w:cs="仿宋"/>
          <w:color w:val="000000"/>
          <w:sz w:val="24"/>
          <w:szCs w:val="24"/>
          <w:highlight w:val="none"/>
          <w:lang w:val="zh-CN"/>
        </w:rPr>
        <w:t>服务或工程内容的详细说明；</w:t>
      </w:r>
    </w:p>
    <w:p w14:paraId="54808578">
      <w:pPr>
        <w:spacing w:line="352" w:lineRule="exact"/>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③</w:t>
      </w:r>
      <w:r>
        <w:rPr>
          <w:rFonts w:hint="eastAsia" w:ascii="仿宋" w:hAnsi="仿宋" w:eastAsia="仿宋" w:cs="仿宋"/>
          <w:color w:val="000000"/>
          <w:sz w:val="24"/>
          <w:szCs w:val="24"/>
          <w:highlight w:val="none"/>
          <w:lang w:val="zh-CN"/>
        </w:rPr>
        <w:t>项目集成（实施）方案；</w:t>
      </w:r>
    </w:p>
    <w:p w14:paraId="64DD55B6">
      <w:pPr>
        <w:spacing w:line="352" w:lineRule="exact"/>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④</w:t>
      </w:r>
      <w:r>
        <w:rPr>
          <w:rFonts w:hint="eastAsia" w:ascii="仿宋" w:hAnsi="仿宋" w:eastAsia="仿宋" w:cs="仿宋"/>
          <w:color w:val="000000"/>
          <w:sz w:val="24"/>
          <w:szCs w:val="24"/>
          <w:highlight w:val="none"/>
          <w:lang w:val="zh-CN"/>
        </w:rPr>
        <w:t>服务承诺（不得低于本项目磋商要求）；</w:t>
      </w:r>
    </w:p>
    <w:p w14:paraId="5C4F8FB5">
      <w:pPr>
        <w:spacing w:line="352" w:lineRule="exact"/>
        <w:ind w:firstLine="420"/>
        <w:rPr>
          <w:rFonts w:hint="eastAsia" w:ascii="仿宋" w:hAnsi="仿宋" w:eastAsia="仿宋" w:cs="仿宋"/>
          <w:color w:val="000000"/>
          <w:szCs w:val="24"/>
          <w:highlight w:val="none"/>
        </w:rPr>
      </w:pPr>
      <w:r>
        <w:rPr>
          <w:rFonts w:hint="eastAsia" w:ascii="仿宋" w:hAnsi="仿宋" w:eastAsia="仿宋" w:cs="仿宋"/>
          <w:color w:val="000000"/>
          <w:sz w:val="24"/>
          <w:szCs w:val="24"/>
          <w:highlight w:val="none"/>
        </w:rPr>
        <w:t>⑤供应商认为需要提供的其他技术文件或资料等。</w:t>
      </w:r>
    </w:p>
    <w:p w14:paraId="629C4BE7">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8</w:t>
      </w:r>
      <w:r>
        <w:rPr>
          <w:rFonts w:hint="eastAsia" w:ascii="仿宋" w:hAnsi="仿宋" w:eastAsia="仿宋" w:cs="仿宋"/>
          <w:color w:val="000000"/>
          <w:szCs w:val="24"/>
          <w:highlight w:val="none"/>
        </w:rPr>
        <w:t>.4响应文件的价格部分</w:t>
      </w:r>
    </w:p>
    <w:p w14:paraId="1C92B0BF">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（1）价格部分是对货物和服务价格构成的说明，磋商文件如没有特别说明的话，对每一项服务仅接受一个价格。</w:t>
      </w:r>
    </w:p>
    <w:p w14:paraId="40EEBEB8">
      <w:pPr>
        <w:pStyle w:val="599"/>
        <w:rPr>
          <w:rFonts w:hint="eastAsia" w:ascii="仿宋" w:hAnsi="仿宋" w:eastAsia="仿宋" w:cs="仿宋"/>
          <w:bCs/>
          <w:color w:val="000000"/>
          <w:szCs w:val="24"/>
          <w:highlight w:val="none"/>
        </w:rPr>
      </w:pPr>
      <w:r>
        <w:rPr>
          <w:rFonts w:hint="eastAsia" w:ascii="仿宋" w:hAnsi="仿宋" w:eastAsia="仿宋" w:cs="仿宋"/>
          <w:color w:val="000000"/>
          <w:szCs w:val="24"/>
          <w:highlight w:val="none"/>
        </w:rPr>
        <w:t>（2）报价应包含完成本服务项目发生的所有含税费用、支付给员工的工资和国家强制缴纳的各种社会保障资金</w:t>
      </w:r>
      <w:r>
        <w:rPr>
          <w:rFonts w:hint="eastAsia" w:ascii="仿宋" w:hAnsi="仿宋" w:eastAsia="仿宋" w:cs="仿宋"/>
          <w:bCs/>
          <w:color w:val="000000"/>
          <w:szCs w:val="24"/>
          <w:highlight w:val="none"/>
        </w:rPr>
        <w:t>，</w:t>
      </w:r>
      <w:r>
        <w:rPr>
          <w:rFonts w:hint="eastAsia" w:ascii="仿宋" w:hAnsi="仿宋" w:eastAsia="仿宋" w:cs="仿宋"/>
          <w:bCs/>
          <w:color w:val="000000"/>
          <w:szCs w:val="24"/>
          <w:highlight w:val="none"/>
          <w:lang w:val="en-US"/>
        </w:rPr>
        <w:t>采购</w:t>
      </w:r>
      <w:r>
        <w:rPr>
          <w:rFonts w:hint="eastAsia" w:ascii="仿宋" w:hAnsi="仿宋" w:eastAsia="仿宋" w:cs="仿宋"/>
          <w:bCs/>
          <w:color w:val="000000"/>
          <w:szCs w:val="24"/>
          <w:highlight w:val="none"/>
        </w:rPr>
        <w:t>代理费（按照</w:t>
      </w:r>
      <w:r>
        <w:rPr>
          <w:rFonts w:hint="eastAsia" w:ascii="仿宋" w:hAnsi="仿宋" w:eastAsia="仿宋" w:cs="仿宋"/>
          <w:bCs/>
          <w:color w:val="000000"/>
          <w:szCs w:val="24"/>
          <w:highlight w:val="none"/>
          <w:lang w:val="en-US"/>
        </w:rPr>
        <w:t>中华人民共和国国家发展计划委员会计价格〔2002〕1980号文件和发改价格</w:t>
      </w:r>
      <w:r>
        <w:rPr>
          <w:rFonts w:hint="eastAsia" w:ascii="仿宋" w:hAnsi="仿宋" w:eastAsia="仿宋" w:cs="仿宋"/>
          <w:bCs/>
          <w:color w:val="000000"/>
          <w:szCs w:val="24"/>
          <w:highlight w:val="none"/>
          <w:lang w:val="en-US" w:eastAsia="zh-CN"/>
        </w:rPr>
        <w:t>〔2011〕534号</w:t>
      </w:r>
      <w:r>
        <w:rPr>
          <w:rFonts w:hint="eastAsia" w:ascii="仿宋" w:hAnsi="仿宋" w:eastAsia="仿宋" w:cs="仿宋"/>
          <w:bCs/>
          <w:color w:val="000000"/>
          <w:szCs w:val="24"/>
          <w:highlight w:val="none"/>
          <w:lang w:val="en-US"/>
        </w:rPr>
        <w:t>文件</w:t>
      </w:r>
      <w:r>
        <w:rPr>
          <w:rFonts w:hint="eastAsia" w:ascii="仿宋" w:hAnsi="仿宋" w:eastAsia="仿宋" w:cs="仿宋"/>
          <w:bCs/>
          <w:color w:val="000000"/>
          <w:szCs w:val="24"/>
          <w:highlight w:val="none"/>
        </w:rPr>
        <w:t>收取），以及供应商认为需要的其他费用等</w:t>
      </w:r>
      <w:r>
        <w:rPr>
          <w:rFonts w:hint="eastAsia" w:ascii="仿宋" w:hAnsi="仿宋" w:eastAsia="仿宋" w:cs="仿宋"/>
          <w:color w:val="000000"/>
          <w:szCs w:val="24"/>
          <w:highlight w:val="none"/>
        </w:rPr>
        <w:t>。</w:t>
      </w:r>
    </w:p>
    <w:p w14:paraId="75707F11">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（3）供应商应充分考虑到市场价格变动，以及项目实施过程中的不可预见因素，一旦成交，总价格不变。如果有漏项，视同让利。</w:t>
      </w:r>
    </w:p>
    <w:p w14:paraId="46D74780">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（4）经磋商后，如果成交价高于或低于供应商在响应文件首次报价的，分项报价同比例调整。</w:t>
      </w:r>
    </w:p>
    <w:p w14:paraId="30D22714">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8</w:t>
      </w:r>
      <w:r>
        <w:rPr>
          <w:rFonts w:hint="eastAsia" w:ascii="仿宋" w:hAnsi="仿宋" w:eastAsia="仿宋" w:cs="仿宋"/>
          <w:color w:val="000000"/>
          <w:szCs w:val="24"/>
          <w:highlight w:val="none"/>
        </w:rPr>
        <w:t>.5响应文件的其他部分。其他部分由供应商根据编制响应文件需要提供的其他相关文件。</w:t>
      </w:r>
    </w:p>
    <w:p w14:paraId="08CEE608">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9</w:t>
      </w:r>
      <w:r>
        <w:rPr>
          <w:rFonts w:hint="eastAsia" w:ascii="仿宋" w:hAnsi="仿宋" w:eastAsia="仿宋" w:cs="仿宋"/>
          <w:b/>
          <w:bCs/>
          <w:color w:val="000000"/>
          <w:szCs w:val="24"/>
          <w:highlight w:val="none"/>
        </w:rPr>
        <w:t>.竞争性磋商保证金：</w:t>
      </w:r>
      <w:r>
        <w:rPr>
          <w:rFonts w:hint="eastAsia" w:ascii="仿宋" w:hAnsi="仿宋" w:eastAsia="仿宋" w:cs="仿宋"/>
          <w:color w:val="000000"/>
          <w:szCs w:val="24"/>
          <w:highlight w:val="none"/>
          <w:lang w:val="en-US"/>
        </w:rPr>
        <w:t>本项目无投标保证金</w:t>
      </w:r>
      <w:r>
        <w:rPr>
          <w:rFonts w:hint="eastAsia" w:ascii="仿宋" w:hAnsi="仿宋" w:eastAsia="仿宋" w:cs="仿宋"/>
          <w:color w:val="000000"/>
          <w:szCs w:val="24"/>
          <w:highlight w:val="none"/>
        </w:rPr>
        <w:t>。</w:t>
      </w:r>
    </w:p>
    <w:p w14:paraId="289EF0BB">
      <w:pPr>
        <w:pStyle w:val="187"/>
        <w:rPr>
          <w:rFonts w:hint="eastAsia" w:ascii="仿宋" w:hAnsi="仿宋" w:eastAsia="仿宋" w:cs="仿宋"/>
          <w:color w:val="000000"/>
          <w:sz w:val="24"/>
          <w:highlight w:val="none"/>
        </w:rPr>
      </w:pPr>
      <w:bookmarkStart w:id="50" w:name="_Toc10045201"/>
      <w:bookmarkStart w:id="51" w:name="_Toc13932591"/>
      <w:r>
        <w:rPr>
          <w:rFonts w:hint="eastAsia" w:ascii="仿宋" w:hAnsi="仿宋" w:eastAsia="仿宋" w:cs="仿宋"/>
          <w:color w:val="000000"/>
          <w:sz w:val="24"/>
          <w:highlight w:val="none"/>
        </w:rPr>
        <w:t>三、响应文件</w:t>
      </w:r>
      <w:bookmarkEnd w:id="50"/>
      <w:bookmarkEnd w:id="51"/>
      <w:r>
        <w:rPr>
          <w:rFonts w:hint="eastAsia" w:ascii="仿宋" w:hAnsi="仿宋" w:eastAsia="仿宋" w:cs="仿宋"/>
          <w:color w:val="000000"/>
          <w:sz w:val="24"/>
          <w:highlight w:val="none"/>
        </w:rPr>
        <w:t>的提交、修改和撤回</w:t>
      </w:r>
    </w:p>
    <w:p w14:paraId="5C81B606">
      <w:pPr>
        <w:pStyle w:val="599"/>
        <w:rPr>
          <w:rFonts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10</w:t>
      </w:r>
      <w:r>
        <w:rPr>
          <w:rFonts w:hint="eastAsia" w:ascii="仿宋" w:hAnsi="仿宋" w:eastAsia="仿宋" w:cs="仿宋"/>
          <w:b/>
          <w:bCs/>
          <w:color w:val="000000"/>
          <w:szCs w:val="24"/>
          <w:highlight w:val="none"/>
        </w:rPr>
        <w:t>.响应文件的</w:t>
      </w:r>
      <w:r>
        <w:rPr>
          <w:rFonts w:hint="eastAsia" w:ascii="仿宋" w:hAnsi="仿宋" w:eastAsia="仿宋" w:cs="仿宋"/>
          <w:b/>
          <w:bCs/>
          <w:color w:val="000000"/>
          <w:szCs w:val="24"/>
          <w:highlight w:val="none"/>
          <w:lang w:val="en-US"/>
        </w:rPr>
        <w:t>提交</w:t>
      </w:r>
    </w:p>
    <w:p w14:paraId="49F82E22">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0</w:t>
      </w:r>
      <w:r>
        <w:rPr>
          <w:rFonts w:hint="eastAsia" w:ascii="仿宋" w:hAnsi="仿宋" w:eastAsia="仿宋" w:cs="仿宋"/>
          <w:color w:val="000000"/>
          <w:szCs w:val="24"/>
          <w:highlight w:val="none"/>
        </w:rPr>
        <w:t>.1供应商应当按照《操作手册》规定，在提交</w:t>
      </w:r>
      <w:r>
        <w:rPr>
          <w:rFonts w:hint="eastAsia" w:ascii="仿宋" w:hAnsi="仿宋" w:eastAsia="仿宋" w:cs="仿宋"/>
          <w:color w:val="000000"/>
          <w:szCs w:val="24"/>
          <w:highlight w:val="none"/>
          <w:lang w:val="en-US"/>
        </w:rPr>
        <w:t>响应</w:t>
      </w:r>
      <w:r>
        <w:rPr>
          <w:rFonts w:hint="eastAsia" w:ascii="仿宋" w:hAnsi="仿宋" w:eastAsia="仿宋" w:cs="仿宋"/>
          <w:color w:val="000000"/>
          <w:szCs w:val="24"/>
          <w:highlight w:val="none"/>
        </w:rPr>
        <w:t>文件截止时间前制作并上传电子响应文件。</w:t>
      </w:r>
    </w:p>
    <w:p w14:paraId="2EDE0704">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0</w:t>
      </w:r>
      <w:r>
        <w:rPr>
          <w:rFonts w:hint="eastAsia" w:ascii="仿宋" w:hAnsi="仿宋" w:eastAsia="仿宋" w:cs="仿宋"/>
          <w:color w:val="000000"/>
          <w:szCs w:val="24"/>
          <w:highlight w:val="none"/>
        </w:rPr>
        <w:t>.2供应商应充分考虑网络环境、网络带宽等因素可能对</w:t>
      </w:r>
      <w:r>
        <w:rPr>
          <w:rFonts w:hint="eastAsia" w:ascii="仿宋" w:hAnsi="仿宋" w:eastAsia="仿宋" w:cs="仿宋"/>
          <w:color w:val="000000"/>
          <w:szCs w:val="24"/>
          <w:highlight w:val="none"/>
          <w:lang w:val="en-US"/>
        </w:rPr>
        <w:t>磋商</w:t>
      </w:r>
      <w:r>
        <w:rPr>
          <w:rFonts w:hint="eastAsia" w:ascii="仿宋" w:hAnsi="仿宋" w:eastAsia="仿宋" w:cs="仿宋"/>
          <w:color w:val="000000"/>
          <w:szCs w:val="24"/>
          <w:highlight w:val="none"/>
        </w:rPr>
        <w:t>产生的影响，如因供应商自身原因造成的电子</w:t>
      </w:r>
      <w:r>
        <w:rPr>
          <w:rFonts w:hint="eastAsia" w:ascii="仿宋" w:hAnsi="仿宋" w:eastAsia="仿宋" w:cs="仿宋"/>
          <w:color w:val="000000"/>
          <w:szCs w:val="24"/>
          <w:highlight w:val="none"/>
          <w:lang w:val="en-US"/>
        </w:rPr>
        <w:t>响应</w:t>
      </w:r>
      <w:r>
        <w:rPr>
          <w:rFonts w:hint="eastAsia" w:ascii="仿宋" w:hAnsi="仿宋" w:eastAsia="仿宋" w:cs="仿宋"/>
          <w:color w:val="000000"/>
          <w:szCs w:val="24"/>
          <w:highlight w:val="none"/>
        </w:rPr>
        <w:t>文件上传不成功的，按照本</w:t>
      </w:r>
      <w:r>
        <w:rPr>
          <w:rFonts w:hint="eastAsia" w:ascii="仿宋" w:hAnsi="仿宋" w:eastAsia="仿宋" w:cs="仿宋"/>
          <w:color w:val="000000"/>
          <w:szCs w:val="24"/>
          <w:highlight w:val="none"/>
          <w:lang w:val="en-US"/>
        </w:rPr>
        <w:t>磋商</w:t>
      </w:r>
      <w:r>
        <w:rPr>
          <w:rFonts w:hint="eastAsia" w:ascii="仿宋" w:hAnsi="仿宋" w:eastAsia="仿宋" w:cs="仿宋"/>
          <w:color w:val="000000"/>
          <w:szCs w:val="24"/>
          <w:highlight w:val="none"/>
        </w:rPr>
        <w:t>文件第二章第</w:t>
      </w:r>
      <w:r>
        <w:rPr>
          <w:rFonts w:hint="eastAsia" w:ascii="仿宋" w:hAnsi="仿宋" w:eastAsia="仿宋" w:cs="仿宋"/>
          <w:color w:val="000000"/>
          <w:szCs w:val="24"/>
          <w:highlight w:val="none"/>
          <w:lang w:val="en-US"/>
        </w:rPr>
        <w:t>17.6</w:t>
      </w:r>
      <w:r>
        <w:rPr>
          <w:rFonts w:hint="eastAsia" w:ascii="仿宋" w:hAnsi="仿宋" w:eastAsia="仿宋" w:cs="仿宋"/>
          <w:color w:val="000000"/>
          <w:szCs w:val="24"/>
          <w:highlight w:val="none"/>
        </w:rPr>
        <w:t>条规定</w:t>
      </w:r>
      <w:r>
        <w:rPr>
          <w:rFonts w:hint="eastAsia" w:ascii="仿宋" w:hAnsi="仿宋" w:eastAsia="仿宋" w:cs="仿宋"/>
          <w:color w:val="000000"/>
          <w:szCs w:val="24"/>
          <w:highlight w:val="none"/>
          <w:lang w:eastAsia="zh-CN"/>
        </w:rPr>
        <w:t>作无效响应处理</w:t>
      </w:r>
      <w:r>
        <w:rPr>
          <w:rFonts w:hint="eastAsia" w:ascii="仿宋" w:hAnsi="仿宋" w:eastAsia="仿宋" w:cs="仿宋"/>
          <w:color w:val="000000"/>
          <w:szCs w:val="24"/>
          <w:highlight w:val="none"/>
        </w:rPr>
        <w:t>。</w:t>
      </w:r>
    </w:p>
    <w:p w14:paraId="26A4E0BC">
      <w:pPr>
        <w:pStyle w:val="599"/>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10.3在响应文件要求提交响应文件的截止时间之后上传的任何电子响应文件。</w:t>
      </w:r>
    </w:p>
    <w:p w14:paraId="1171099C">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1</w:t>
      </w:r>
      <w:r>
        <w:rPr>
          <w:rFonts w:hint="eastAsia" w:ascii="仿宋" w:hAnsi="仿宋" w:eastAsia="仿宋" w:cs="仿宋"/>
          <w:b/>
          <w:bCs/>
          <w:color w:val="000000"/>
          <w:szCs w:val="24"/>
          <w:highlight w:val="none"/>
          <w:lang w:val="en-US"/>
        </w:rPr>
        <w:t>1</w:t>
      </w:r>
      <w:r>
        <w:rPr>
          <w:rFonts w:hint="eastAsia" w:ascii="仿宋" w:hAnsi="仿宋" w:eastAsia="仿宋" w:cs="仿宋"/>
          <w:b/>
          <w:bCs/>
          <w:color w:val="000000"/>
          <w:szCs w:val="24"/>
          <w:highlight w:val="none"/>
        </w:rPr>
        <w:t>.响应文件的修改和撤回</w:t>
      </w:r>
    </w:p>
    <w:p w14:paraId="4A9897F5">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1</w:t>
      </w: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供应商</w:t>
      </w:r>
      <w:r>
        <w:rPr>
          <w:rFonts w:hint="eastAsia" w:ascii="仿宋" w:hAnsi="仿宋" w:eastAsia="仿宋" w:cs="仿宋"/>
          <w:color w:val="000000"/>
          <w:szCs w:val="24"/>
          <w:highlight w:val="none"/>
        </w:rPr>
        <w:t>可在响应截止时间前撤回其电子</w:t>
      </w:r>
      <w:r>
        <w:rPr>
          <w:rFonts w:hint="eastAsia" w:ascii="仿宋" w:hAnsi="仿宋" w:eastAsia="仿宋" w:cs="仿宋"/>
          <w:color w:val="000000"/>
          <w:szCs w:val="24"/>
          <w:highlight w:val="none"/>
          <w:lang w:val="en-US"/>
        </w:rPr>
        <w:t>响应</w:t>
      </w:r>
      <w:r>
        <w:rPr>
          <w:rFonts w:hint="eastAsia" w:ascii="仿宋" w:hAnsi="仿宋" w:eastAsia="仿宋" w:cs="仿宋"/>
          <w:color w:val="000000"/>
          <w:szCs w:val="24"/>
          <w:highlight w:val="none"/>
        </w:rPr>
        <w:t>文件，具体操作方法见《操作手册》。</w:t>
      </w:r>
      <w:r>
        <w:rPr>
          <w:rFonts w:hint="eastAsia" w:ascii="仿宋" w:hAnsi="仿宋" w:eastAsia="仿宋" w:cs="仿宋"/>
          <w:color w:val="000000"/>
          <w:szCs w:val="24"/>
          <w:highlight w:val="none"/>
          <w:lang w:val="en-US"/>
        </w:rPr>
        <w:t>供应商</w:t>
      </w:r>
      <w:r>
        <w:rPr>
          <w:rFonts w:hint="eastAsia" w:ascii="仿宋" w:hAnsi="仿宋" w:eastAsia="仿宋" w:cs="仿宋"/>
          <w:color w:val="000000"/>
          <w:szCs w:val="24"/>
          <w:highlight w:val="none"/>
        </w:rPr>
        <w:t>撤回电子</w:t>
      </w:r>
      <w:r>
        <w:rPr>
          <w:rFonts w:hint="eastAsia" w:ascii="仿宋" w:hAnsi="仿宋" w:eastAsia="仿宋" w:cs="仿宋"/>
          <w:color w:val="000000"/>
          <w:szCs w:val="24"/>
          <w:highlight w:val="none"/>
          <w:lang w:val="en-US"/>
        </w:rPr>
        <w:t>响应</w:t>
      </w:r>
      <w:r>
        <w:rPr>
          <w:rFonts w:hint="eastAsia" w:ascii="仿宋" w:hAnsi="仿宋" w:eastAsia="仿宋" w:cs="仿宋"/>
          <w:color w:val="000000"/>
          <w:szCs w:val="24"/>
          <w:highlight w:val="none"/>
        </w:rPr>
        <w:t>文件，则认为其不再参与本项目</w:t>
      </w:r>
      <w:r>
        <w:rPr>
          <w:rFonts w:hint="eastAsia" w:ascii="仿宋" w:hAnsi="仿宋" w:eastAsia="仿宋" w:cs="仿宋"/>
          <w:color w:val="000000"/>
          <w:szCs w:val="24"/>
          <w:highlight w:val="none"/>
          <w:lang w:val="en-US"/>
        </w:rPr>
        <w:t>磋商</w:t>
      </w:r>
      <w:r>
        <w:rPr>
          <w:rFonts w:hint="eastAsia" w:ascii="仿宋" w:hAnsi="仿宋" w:eastAsia="仿宋" w:cs="仿宋"/>
          <w:color w:val="000000"/>
          <w:szCs w:val="24"/>
          <w:highlight w:val="none"/>
        </w:rPr>
        <w:t>活动。</w:t>
      </w:r>
      <w:r>
        <w:rPr>
          <w:rFonts w:hint="eastAsia" w:ascii="仿宋" w:hAnsi="仿宋" w:eastAsia="仿宋" w:cs="仿宋"/>
          <w:color w:val="000000"/>
          <w:szCs w:val="24"/>
          <w:highlight w:val="none"/>
          <w:lang w:val="en-US"/>
        </w:rPr>
        <w:t>供应商</w:t>
      </w:r>
      <w:r>
        <w:rPr>
          <w:rFonts w:hint="eastAsia" w:ascii="仿宋" w:hAnsi="仿宋" w:eastAsia="仿宋" w:cs="仿宋"/>
          <w:color w:val="000000"/>
          <w:szCs w:val="24"/>
          <w:highlight w:val="none"/>
        </w:rPr>
        <w:t>可在响应截止时间前对其电子</w:t>
      </w:r>
      <w:r>
        <w:rPr>
          <w:rFonts w:hint="eastAsia" w:ascii="仿宋" w:hAnsi="仿宋" w:eastAsia="仿宋" w:cs="仿宋"/>
          <w:color w:val="000000"/>
          <w:szCs w:val="24"/>
          <w:highlight w:val="none"/>
          <w:lang w:val="en-US"/>
        </w:rPr>
        <w:t>响应</w:t>
      </w:r>
      <w:r>
        <w:rPr>
          <w:rFonts w:hint="eastAsia" w:ascii="仿宋" w:hAnsi="仿宋" w:eastAsia="仿宋" w:cs="仿宋"/>
          <w:color w:val="000000"/>
          <w:szCs w:val="24"/>
          <w:highlight w:val="none"/>
        </w:rPr>
        <w:t>文件进行修改，具体操作方法见《操作手册》。</w:t>
      </w:r>
    </w:p>
    <w:p w14:paraId="431A966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1</w:t>
      </w:r>
      <w:r>
        <w:rPr>
          <w:rFonts w:hint="eastAsia" w:ascii="仿宋" w:hAnsi="仿宋" w:eastAsia="仿宋" w:cs="仿宋"/>
          <w:color w:val="000000"/>
          <w:szCs w:val="24"/>
          <w:highlight w:val="none"/>
        </w:rPr>
        <w:t>.2响应截止时间之后，</w:t>
      </w:r>
      <w:r>
        <w:rPr>
          <w:rFonts w:hint="eastAsia" w:ascii="仿宋" w:hAnsi="仿宋" w:eastAsia="仿宋" w:cs="仿宋"/>
          <w:color w:val="000000"/>
          <w:szCs w:val="24"/>
          <w:highlight w:val="none"/>
          <w:lang w:val="en-US"/>
        </w:rPr>
        <w:t>供应商</w:t>
      </w:r>
      <w:r>
        <w:rPr>
          <w:rFonts w:hint="eastAsia" w:ascii="仿宋" w:hAnsi="仿宋" w:eastAsia="仿宋" w:cs="仿宋"/>
          <w:color w:val="000000"/>
          <w:szCs w:val="24"/>
          <w:highlight w:val="none"/>
        </w:rPr>
        <w:t>不得对其电子</w:t>
      </w:r>
      <w:r>
        <w:rPr>
          <w:rFonts w:hint="eastAsia" w:ascii="仿宋" w:hAnsi="仿宋" w:eastAsia="仿宋" w:cs="仿宋"/>
          <w:color w:val="000000"/>
          <w:szCs w:val="24"/>
          <w:highlight w:val="none"/>
          <w:lang w:val="en-US"/>
        </w:rPr>
        <w:t>响应</w:t>
      </w:r>
      <w:r>
        <w:rPr>
          <w:rFonts w:hint="eastAsia" w:ascii="仿宋" w:hAnsi="仿宋" w:eastAsia="仿宋" w:cs="仿宋"/>
          <w:color w:val="000000"/>
          <w:szCs w:val="24"/>
          <w:highlight w:val="none"/>
        </w:rPr>
        <w:t>文件作任何修改。</w:t>
      </w:r>
    </w:p>
    <w:p w14:paraId="30CB7004">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11.3在响应截止时间至响应文件中规定的投标有效期满之间的这段时间内，供应商不得撤回其响应文件。</w:t>
      </w:r>
    </w:p>
    <w:p w14:paraId="45A0D406">
      <w:pPr>
        <w:pStyle w:val="599"/>
        <w:rPr>
          <w:rStyle w:val="199"/>
          <w:rFonts w:hint="eastAsia" w:ascii="仿宋" w:hAnsi="仿宋" w:eastAsia="仿宋" w:cs="仿宋"/>
          <w:color w:val="000000"/>
          <w:szCs w:val="24"/>
          <w:highlight w:val="none"/>
        </w:rPr>
      </w:pPr>
      <w:r>
        <w:rPr>
          <w:rStyle w:val="200"/>
          <w:rFonts w:hint="eastAsia" w:ascii="仿宋" w:hAnsi="仿宋" w:eastAsia="仿宋" w:cs="仿宋"/>
          <w:color w:val="000000"/>
          <w:sz w:val="24"/>
          <w:highlight w:val="none"/>
        </w:rPr>
        <w:t>四、响应文件的解密与评审</w:t>
      </w:r>
    </w:p>
    <w:p w14:paraId="6B5ED548">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1</w:t>
      </w:r>
      <w:r>
        <w:rPr>
          <w:rFonts w:hint="eastAsia" w:ascii="仿宋" w:hAnsi="仿宋" w:eastAsia="仿宋" w:cs="仿宋"/>
          <w:b/>
          <w:bCs/>
          <w:color w:val="000000"/>
          <w:szCs w:val="24"/>
          <w:highlight w:val="none"/>
          <w:lang w:val="en-US"/>
        </w:rPr>
        <w:t>2</w:t>
      </w:r>
      <w:r>
        <w:rPr>
          <w:rFonts w:hint="eastAsia" w:ascii="仿宋" w:hAnsi="仿宋" w:eastAsia="仿宋" w:cs="仿宋"/>
          <w:b/>
          <w:bCs/>
          <w:color w:val="000000"/>
          <w:szCs w:val="24"/>
          <w:highlight w:val="none"/>
        </w:rPr>
        <w:t>.联合体（本项目</w:t>
      </w:r>
      <w:r>
        <w:rPr>
          <w:rFonts w:hint="eastAsia" w:ascii="仿宋" w:hAnsi="仿宋" w:eastAsia="仿宋" w:cs="仿宋"/>
          <w:b/>
          <w:bCs/>
          <w:color w:val="000000"/>
          <w:szCs w:val="24"/>
          <w:highlight w:val="none"/>
          <w:lang w:val="en-US"/>
        </w:rPr>
        <w:t>磋商</w:t>
      </w:r>
      <w:r>
        <w:rPr>
          <w:rFonts w:hint="eastAsia" w:ascii="仿宋" w:hAnsi="仿宋" w:eastAsia="仿宋" w:cs="仿宋"/>
          <w:b/>
          <w:bCs/>
          <w:color w:val="000000"/>
          <w:szCs w:val="24"/>
          <w:highlight w:val="none"/>
        </w:rPr>
        <w:t>文件格式，此项目不接受联合体</w:t>
      </w:r>
      <w:r>
        <w:rPr>
          <w:rFonts w:hint="eastAsia" w:ascii="仿宋" w:hAnsi="仿宋" w:eastAsia="仿宋" w:cs="仿宋"/>
          <w:b/>
          <w:bCs/>
          <w:color w:val="000000"/>
          <w:szCs w:val="24"/>
          <w:highlight w:val="none"/>
          <w:lang w:val="en-US"/>
        </w:rPr>
        <w:t>磋商</w:t>
      </w:r>
      <w:r>
        <w:rPr>
          <w:rFonts w:hint="eastAsia" w:ascii="仿宋" w:hAnsi="仿宋" w:eastAsia="仿宋" w:cs="仿宋"/>
          <w:b/>
          <w:bCs/>
          <w:color w:val="000000"/>
          <w:szCs w:val="24"/>
          <w:highlight w:val="none"/>
        </w:rPr>
        <w:t>）</w:t>
      </w:r>
    </w:p>
    <w:p w14:paraId="7304BAF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2</w:t>
      </w:r>
      <w:r>
        <w:rPr>
          <w:rFonts w:hint="eastAsia" w:ascii="仿宋" w:hAnsi="仿宋" w:eastAsia="仿宋" w:cs="仿宋"/>
          <w:color w:val="000000"/>
          <w:szCs w:val="24"/>
          <w:highlight w:val="none"/>
        </w:rPr>
        <w:t>.1两个以上的自然人、法人或者其他组织可以组成一个联合体，以一个供应商的身份共同参加政府采购。</w:t>
      </w:r>
    </w:p>
    <w:p w14:paraId="502F091E">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2</w:t>
      </w:r>
      <w:r>
        <w:rPr>
          <w:rFonts w:hint="eastAsia" w:ascii="仿宋" w:hAnsi="仿宋" w:eastAsia="仿宋" w:cs="仿宋"/>
          <w:color w:val="000000"/>
          <w:szCs w:val="24"/>
          <w:highlight w:val="none"/>
        </w:rPr>
        <w:t>.2鼓励大中型企业和其他自然人、法人或者其他组织与小型、微型企业组成联合体共同参加非专门面向中小企业的政府采购活动。</w:t>
      </w:r>
    </w:p>
    <w:p w14:paraId="7FCC5CA2">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2</w:t>
      </w:r>
      <w:r>
        <w:rPr>
          <w:rFonts w:hint="eastAsia" w:ascii="仿宋" w:hAnsi="仿宋" w:eastAsia="仿宋" w:cs="仿宋"/>
          <w:color w:val="000000"/>
          <w:szCs w:val="24"/>
          <w:highlight w:val="none"/>
        </w:rPr>
        <w:t>.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D88EBB">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2</w:t>
      </w:r>
      <w:r>
        <w:rPr>
          <w:rFonts w:hint="eastAsia" w:ascii="仿宋" w:hAnsi="仿宋" w:eastAsia="仿宋" w:cs="仿宋"/>
          <w:color w:val="000000"/>
          <w:szCs w:val="24"/>
          <w:highlight w:val="none"/>
        </w:rPr>
        <w:t>.4联合体各方之间应当签订联合体协议，明确约定联合体各方承担的工作和相应的责任，并将联合体协议连同响应文件一并提交。</w:t>
      </w:r>
    </w:p>
    <w:p w14:paraId="76EC2052">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2</w:t>
      </w:r>
      <w:r>
        <w:rPr>
          <w:rFonts w:hint="eastAsia" w:ascii="仿宋" w:hAnsi="仿宋" w:eastAsia="仿宋" w:cs="仿宋"/>
          <w:color w:val="000000"/>
          <w:szCs w:val="24"/>
          <w:highlight w:val="none"/>
        </w:rPr>
        <w:t>.5以联合体形式参加政府采购活动的，联合体各方不得再单独参加或者与其他供应商另外组成联合体参加同一合同项下的政府采购活动。</w:t>
      </w:r>
    </w:p>
    <w:p w14:paraId="2783B3A8">
      <w:pPr>
        <w:pStyle w:val="599"/>
        <w:rPr>
          <w:rFonts w:ascii="仿宋" w:hAnsi="仿宋" w:eastAsia="仿宋" w:cs="仿宋"/>
          <w:color w:val="000000"/>
          <w:szCs w:val="24"/>
          <w:highlight w:val="none"/>
        </w:rPr>
      </w:pPr>
      <w:r>
        <w:rPr>
          <w:rFonts w:hint="eastAsia" w:ascii="仿宋" w:hAnsi="仿宋" w:eastAsia="仿宋" w:cs="仿宋"/>
          <w:color w:val="000000"/>
          <w:szCs w:val="24"/>
          <w:highlight w:val="none"/>
          <w:lang w:val="en-US"/>
        </w:rPr>
        <w:t>12.6</w:t>
      </w:r>
      <w:r>
        <w:rPr>
          <w:rFonts w:ascii="仿宋" w:hAnsi="仿宋" w:eastAsia="仿宋" w:cs="仿宋"/>
          <w:color w:val="000000"/>
          <w:szCs w:val="24"/>
          <w:highlight w:val="none"/>
        </w:rPr>
        <w:t>政府采购合同分包履行的，</w:t>
      </w:r>
      <w:r>
        <w:rPr>
          <w:rFonts w:hint="eastAsia" w:ascii="仿宋" w:hAnsi="仿宋" w:eastAsia="仿宋" w:cs="仿宋"/>
          <w:color w:val="000000"/>
          <w:szCs w:val="24"/>
          <w:highlight w:val="none"/>
        </w:rPr>
        <w:t>成交</w:t>
      </w:r>
      <w:r>
        <w:rPr>
          <w:rFonts w:ascii="仿宋" w:hAnsi="仿宋" w:eastAsia="仿宋" w:cs="仿宋"/>
          <w:color w:val="000000"/>
          <w:szCs w:val="24"/>
          <w:highlight w:val="none"/>
        </w:rPr>
        <w:t>供应商就采购项目和分包项目向采购人负责，分包项目供应商就分包项目承担责任，</w:t>
      </w:r>
      <w:r>
        <w:rPr>
          <w:rFonts w:hint="eastAsia" w:ascii="仿宋" w:hAnsi="仿宋" w:eastAsia="仿宋" w:cs="仿宋"/>
          <w:color w:val="000000"/>
          <w:szCs w:val="24"/>
          <w:highlight w:val="none"/>
        </w:rPr>
        <w:t>成交</w:t>
      </w:r>
      <w:r>
        <w:rPr>
          <w:rFonts w:ascii="仿宋" w:hAnsi="仿宋" w:eastAsia="仿宋" w:cs="仿宋"/>
          <w:color w:val="000000"/>
          <w:szCs w:val="24"/>
          <w:highlight w:val="none"/>
        </w:rPr>
        <w:t>供应商与分包供应商之间应该签订分包意向协议。</w:t>
      </w:r>
    </w:p>
    <w:p w14:paraId="03CEAB2F">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12.7</w:t>
      </w:r>
      <w:r>
        <w:rPr>
          <w:rFonts w:ascii="仿宋" w:hAnsi="仿宋" w:eastAsia="仿宋" w:cs="仿宋"/>
          <w:color w:val="000000"/>
          <w:szCs w:val="24"/>
          <w:highlight w:val="none"/>
        </w:rPr>
        <w:t>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color w:val="000000"/>
          <w:szCs w:val="24"/>
          <w:highlight w:val="none"/>
        </w:rPr>
        <w:t>。</w:t>
      </w:r>
    </w:p>
    <w:p w14:paraId="493925F2">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1</w:t>
      </w:r>
      <w:r>
        <w:rPr>
          <w:rFonts w:hint="eastAsia" w:ascii="仿宋" w:hAnsi="仿宋" w:eastAsia="仿宋" w:cs="仿宋"/>
          <w:b/>
          <w:bCs/>
          <w:color w:val="000000"/>
          <w:szCs w:val="24"/>
          <w:highlight w:val="none"/>
          <w:lang w:val="en-US"/>
        </w:rPr>
        <w:t>3</w:t>
      </w:r>
      <w:r>
        <w:rPr>
          <w:rFonts w:hint="eastAsia" w:ascii="仿宋" w:hAnsi="仿宋" w:eastAsia="仿宋" w:cs="仿宋"/>
          <w:b/>
          <w:bCs/>
          <w:color w:val="000000"/>
          <w:szCs w:val="24"/>
          <w:highlight w:val="none"/>
        </w:rPr>
        <w:t>.响应文件解密</w:t>
      </w:r>
    </w:p>
    <w:p w14:paraId="6062531F">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3</w:t>
      </w:r>
      <w:r>
        <w:rPr>
          <w:rFonts w:hint="eastAsia" w:ascii="仿宋" w:hAnsi="仿宋" w:eastAsia="仿宋" w:cs="仿宋"/>
          <w:color w:val="000000"/>
          <w:szCs w:val="24"/>
          <w:highlight w:val="none"/>
        </w:rPr>
        <w:t>.1供应商应当按照《操作手册》规定，在苏采云系统规定的时间内对磋商响应文件进行解密。</w:t>
      </w:r>
    </w:p>
    <w:p w14:paraId="183CA3D5">
      <w:pPr>
        <w:pStyle w:val="599"/>
        <w:rPr>
          <w:rFonts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t>13.2磋商工作由采购代理负责组织，具体磋商事务由依法组建的磋商小组负责。</w:t>
      </w:r>
    </w:p>
    <w:p w14:paraId="5C65D5BB">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1</w:t>
      </w:r>
      <w:r>
        <w:rPr>
          <w:rFonts w:hint="eastAsia" w:ascii="仿宋" w:hAnsi="仿宋" w:eastAsia="仿宋" w:cs="仿宋"/>
          <w:b/>
          <w:bCs/>
          <w:color w:val="000000"/>
          <w:szCs w:val="24"/>
          <w:highlight w:val="none"/>
          <w:lang w:val="en-US"/>
        </w:rPr>
        <w:t>4</w:t>
      </w:r>
      <w:r>
        <w:rPr>
          <w:rFonts w:hint="eastAsia" w:ascii="仿宋" w:hAnsi="仿宋" w:eastAsia="仿宋" w:cs="仿宋"/>
          <w:b/>
          <w:bCs/>
          <w:color w:val="000000"/>
          <w:szCs w:val="24"/>
          <w:highlight w:val="none"/>
        </w:rPr>
        <w:t>.磋商小组</w:t>
      </w:r>
    </w:p>
    <w:p w14:paraId="0BC944E6">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4</w:t>
      </w: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代理机构</w:t>
      </w:r>
      <w:r>
        <w:rPr>
          <w:rFonts w:hint="eastAsia" w:ascii="仿宋" w:hAnsi="仿宋" w:eastAsia="仿宋" w:cs="仿宋"/>
          <w:color w:val="000000"/>
          <w:szCs w:val="24"/>
          <w:highlight w:val="none"/>
        </w:rPr>
        <w:t>将组织磋商小组对响应文件进行评审。磋商小组由采购人代表和有关技术、经济等方面的专家组成，且人员构成符合政府采购有关规定。</w:t>
      </w:r>
    </w:p>
    <w:p w14:paraId="56C779F5">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4</w:t>
      </w:r>
      <w:r>
        <w:rPr>
          <w:rFonts w:hint="eastAsia" w:ascii="仿宋" w:hAnsi="仿宋" w:eastAsia="仿宋" w:cs="仿宋"/>
          <w:color w:val="000000"/>
          <w:szCs w:val="24"/>
          <w:highlight w:val="none"/>
        </w:rPr>
        <w:t>.2磋商小组独立工作，负责评审所有响应文件并推荐成交候选人，或根据采购人授权直接确定成交供应商。</w:t>
      </w:r>
    </w:p>
    <w:p w14:paraId="5524C404">
      <w:pPr>
        <w:pStyle w:val="599"/>
        <w:rPr>
          <w:rFonts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15.评审过程的保密与公正</w:t>
      </w:r>
    </w:p>
    <w:p w14:paraId="50CBFBB6">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5</w:t>
      </w: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1</w:t>
      </w:r>
      <w:r>
        <w:rPr>
          <w:rFonts w:hint="eastAsia" w:ascii="仿宋" w:hAnsi="仿宋" w:eastAsia="仿宋" w:cs="仿宋"/>
          <w:color w:val="000000"/>
          <w:szCs w:val="24"/>
          <w:highlight w:val="none"/>
        </w:rPr>
        <w:t>磋商小组、采购人和</w:t>
      </w:r>
      <w:r>
        <w:rPr>
          <w:rFonts w:hint="eastAsia" w:ascii="仿宋" w:hAnsi="仿宋" w:eastAsia="仿宋" w:cs="仿宋"/>
          <w:color w:val="000000"/>
          <w:szCs w:val="24"/>
          <w:highlight w:val="none"/>
          <w:lang w:val="en-US"/>
        </w:rPr>
        <w:t>代理机构</w:t>
      </w:r>
      <w:r>
        <w:rPr>
          <w:rFonts w:hint="eastAsia" w:ascii="仿宋" w:hAnsi="仿宋" w:eastAsia="仿宋" w:cs="仿宋"/>
          <w:color w:val="000000"/>
          <w:szCs w:val="24"/>
          <w:highlight w:val="none"/>
        </w:rPr>
        <w:t>工作人员、相关监督人员等与评审工作有关的人员，对评审情况以及在评审过程中获悉的国家秘密、商业秘密负有保密责任。</w:t>
      </w:r>
    </w:p>
    <w:p w14:paraId="5BEA9033">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5.2</w:t>
      </w:r>
      <w:r>
        <w:rPr>
          <w:rFonts w:hint="eastAsia" w:ascii="仿宋" w:hAnsi="仿宋" w:eastAsia="仿宋" w:cs="仿宋"/>
          <w:color w:val="000000"/>
          <w:szCs w:val="24"/>
          <w:highlight w:val="none"/>
        </w:rPr>
        <w:t>在评审过程中，供应商不得以任何行为影响磋商评审过程，否则其响应文件将被作为无效响应文件。</w:t>
      </w:r>
    </w:p>
    <w:p w14:paraId="11FAFCCF">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5.3代理机构</w:t>
      </w:r>
      <w:r>
        <w:rPr>
          <w:rFonts w:hint="eastAsia" w:ascii="仿宋" w:hAnsi="仿宋" w:eastAsia="仿宋" w:cs="仿宋"/>
          <w:color w:val="000000"/>
          <w:szCs w:val="24"/>
          <w:highlight w:val="none"/>
        </w:rPr>
        <w:t>和磋商小组不向未成交的供应商解释未成交原因，也不公布评审过程中的相关细节</w:t>
      </w:r>
      <w:r>
        <w:rPr>
          <w:rFonts w:hint="eastAsia" w:ascii="仿宋" w:hAnsi="仿宋" w:eastAsia="仿宋" w:cs="仿宋"/>
          <w:color w:val="000000"/>
          <w:szCs w:val="24"/>
          <w:highlight w:val="none"/>
          <w:lang w:val="en-US"/>
        </w:rPr>
        <w:t>。</w:t>
      </w:r>
    </w:p>
    <w:p w14:paraId="76BAC30D">
      <w:pPr>
        <w:pStyle w:val="599"/>
        <w:rPr>
          <w:rFonts w:hint="eastAsia"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16.评审过程中</w:t>
      </w:r>
      <w:r>
        <w:rPr>
          <w:rFonts w:hint="eastAsia" w:ascii="仿宋" w:hAnsi="仿宋" w:eastAsia="仿宋" w:cs="仿宋"/>
          <w:b/>
          <w:bCs/>
          <w:color w:val="000000"/>
          <w:szCs w:val="24"/>
          <w:highlight w:val="none"/>
          <w:lang w:val="en-US" w:eastAsia="zh-CN"/>
        </w:rPr>
        <w:t>的</w:t>
      </w:r>
      <w:r>
        <w:rPr>
          <w:rFonts w:hint="eastAsia" w:ascii="仿宋" w:hAnsi="仿宋" w:eastAsia="仿宋" w:cs="仿宋"/>
          <w:b/>
          <w:bCs/>
          <w:color w:val="000000"/>
          <w:szCs w:val="24"/>
          <w:highlight w:val="none"/>
          <w:lang w:val="en-US"/>
        </w:rPr>
        <w:t>澄清</w:t>
      </w:r>
    </w:p>
    <w:p w14:paraId="23922A86">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6.1</w:t>
      </w:r>
      <w:r>
        <w:rPr>
          <w:rFonts w:hint="eastAsia" w:ascii="仿宋" w:hAnsi="仿宋" w:eastAsia="仿宋" w:cs="仿宋"/>
          <w:color w:val="000000"/>
          <w:szCs w:val="24"/>
          <w:highlight w:val="none"/>
        </w:rPr>
        <w:t>项目评审期间，磋商小组有权要求供应商对响应文件中含义不明确、同类问题表述不一致或者有明显文字和计算错误的内容等作出必要的澄清、说明或者补正。</w:t>
      </w:r>
    </w:p>
    <w:p w14:paraId="241835B1">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供应商的澄清、说明或者更正不得超出响应文件的范围或者改变响应文件的实质性内容。</w:t>
      </w:r>
    </w:p>
    <w:p w14:paraId="5A0C1312">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磋商小组并非对每个供应商都作澄清要求。</w:t>
      </w:r>
    </w:p>
    <w:p w14:paraId="4A41D196">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88DD4CB">
      <w:pPr>
        <w:pStyle w:val="599"/>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16.3接到磋商小组澄清、说明和更正要求的供应商如未按规定</w:t>
      </w:r>
      <w:r>
        <w:rPr>
          <w:rFonts w:hint="eastAsia" w:ascii="仿宋" w:hAnsi="仿宋" w:eastAsia="仿宋" w:cs="仿宋"/>
          <w:color w:val="000000"/>
          <w:szCs w:val="24"/>
          <w:highlight w:val="none"/>
          <w:lang w:val="en-US" w:eastAsia="zh-CN"/>
        </w:rPr>
        <w:t>作出</w:t>
      </w:r>
      <w:r>
        <w:rPr>
          <w:rFonts w:hint="eastAsia" w:ascii="仿宋" w:hAnsi="仿宋" w:eastAsia="仿宋" w:cs="仿宋"/>
          <w:color w:val="000000"/>
          <w:szCs w:val="24"/>
          <w:highlight w:val="none"/>
          <w:lang w:val="en-US"/>
        </w:rPr>
        <w:t>澄清、说明和更正，其风险由供应商自行承担。</w:t>
      </w:r>
    </w:p>
    <w:p w14:paraId="6790AD86">
      <w:pPr>
        <w:pStyle w:val="599"/>
        <w:rPr>
          <w:rFonts w:hint="eastAsia"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17</w:t>
      </w:r>
      <w:r>
        <w:rPr>
          <w:rFonts w:hint="eastAsia" w:ascii="仿宋" w:hAnsi="仿宋" w:eastAsia="仿宋" w:cs="仿宋"/>
          <w:b/>
          <w:bCs/>
          <w:color w:val="000000"/>
          <w:szCs w:val="24"/>
          <w:highlight w:val="none"/>
          <w:lang w:val="en-US" w:eastAsia="zh-CN"/>
        </w:rPr>
        <w:t>.</w:t>
      </w:r>
      <w:r>
        <w:rPr>
          <w:rFonts w:hint="eastAsia" w:ascii="仿宋" w:hAnsi="仿宋" w:eastAsia="仿宋" w:cs="仿宋"/>
          <w:b/>
          <w:bCs/>
          <w:color w:val="000000"/>
          <w:szCs w:val="24"/>
          <w:highlight w:val="none"/>
          <w:lang w:val="en-US"/>
        </w:rPr>
        <w:t>对响应文件的审查</w:t>
      </w:r>
    </w:p>
    <w:p w14:paraId="5AFD4CAC">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17.1响应文件审查分为资格审查和符合性审查。</w:t>
      </w:r>
    </w:p>
    <w:p w14:paraId="610D9F64">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17.2资格审查：由磋商小组依据法律法规和磋商文件的规定，对响应文件中的资格证明文件进行审查，以确定供应商是否具备参加磋商的资格。</w:t>
      </w:r>
    </w:p>
    <w:p w14:paraId="7FA0E448">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磋商小组在进行资格审查的同时，将在“信用中国”网站（www.creditchina.gov.cn）查询供应商的信用记录，以确定供应商是否具备磋商资格</w:t>
      </w:r>
      <w:r>
        <w:rPr>
          <w:rFonts w:hint="eastAsia" w:ascii="仿宋" w:hAnsi="仿宋" w:eastAsia="仿宋" w:cs="仿宋"/>
          <w:color w:val="000000"/>
          <w:szCs w:val="24"/>
          <w:highlight w:val="none"/>
          <w:lang w:val="en-US" w:eastAsia="zh-CN"/>
        </w:rPr>
        <w:t>,将</w:t>
      </w:r>
      <w:r>
        <w:rPr>
          <w:rFonts w:hint="eastAsia" w:ascii="仿宋" w:hAnsi="仿宋" w:eastAsia="仿宋" w:cs="仿宋"/>
          <w:color w:val="000000"/>
          <w:szCs w:val="24"/>
          <w:highlight w:val="none"/>
          <w:lang w:val="en-US"/>
        </w:rPr>
        <w:t>查询结果留存并归档。</w:t>
      </w:r>
    </w:p>
    <w:p w14:paraId="42DB92C4">
      <w:pPr>
        <w:pStyle w:val="599"/>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接受联合体的项目，两个以上的自然人、法人或者其他组织组成一个联合体，以一个供应商的身份共同参加政府采购活动的</w:t>
      </w:r>
      <w:r>
        <w:rPr>
          <w:rFonts w:hint="eastAsia" w:ascii="仿宋" w:hAnsi="仿宋" w:eastAsia="仿宋" w:cs="仿宋"/>
          <w:color w:val="000000"/>
          <w:szCs w:val="24"/>
          <w:highlight w:val="none"/>
          <w:lang w:val="en-US" w:eastAsia="zh-CN"/>
        </w:rPr>
        <w:t>，</w:t>
      </w:r>
      <w:r>
        <w:rPr>
          <w:rFonts w:hint="eastAsia" w:ascii="仿宋" w:hAnsi="仿宋" w:eastAsia="仿宋" w:cs="仿宋"/>
          <w:color w:val="000000"/>
          <w:szCs w:val="24"/>
          <w:highlight w:val="none"/>
          <w:lang w:val="en-US"/>
        </w:rPr>
        <w:t>联合体成员中任何一方存在不良信用记录的，视同联合体存在不良应用记录。</w:t>
      </w:r>
    </w:p>
    <w:p w14:paraId="18A301E8">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17.3符合性审查：依据磋商文件的规定，由磋商小组从响应文件的有效性、完整性和对磋商文件的响应程度进行审查，以确定是否对磋商文件的实质性要求作出响应。</w:t>
      </w:r>
    </w:p>
    <w:p w14:paraId="21F2D252">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17.4未通过资格审查或符合性审查的供应商，磋商小组将在苏采云系统中告知未通过资格审查或符合性审查的原因，评审结束后，磋商小组将不再告知未通过资格审查或符合性审查的原因。</w:t>
      </w:r>
    </w:p>
    <w:p w14:paraId="3D900698">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17.5在详细评审之前，磋商小组将首先审查每份响应文件是否实质性响应了磋商文件的要求。实质性响应的响应文件应该是与磋商文件要求的条款、条件和规格相符，没有重大偏离或保留的文件。</w:t>
      </w:r>
    </w:p>
    <w:p w14:paraId="1F7F02CC">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30EC433">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17.6未实质性响应磋商文件的情形：</w:t>
      </w:r>
    </w:p>
    <w:p w14:paraId="29AACFF5">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（1）供应商在苏采云系统规定的时间内未成功解密电子响应文件的。</w:t>
      </w:r>
    </w:p>
    <w:p w14:paraId="61FAB612">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（2）供应商未按照磋商文件要求上传电子响应文件的。</w:t>
      </w:r>
    </w:p>
    <w:p w14:paraId="4264CE87">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（3）同一供应商提交两个（含两个）以上不同的响应文件或者最后报价的。</w:t>
      </w:r>
    </w:p>
    <w:p w14:paraId="22B543E7">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（4）供应商不具备磋商文件中规定资格要求的。</w:t>
      </w:r>
    </w:p>
    <w:p w14:paraId="62A83F84">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（5）供应商的最后报价超过了采购预算或最高限价的。</w:t>
      </w:r>
    </w:p>
    <w:p w14:paraId="40CA6B71">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（6）不符合磋商文件中规定的实质性要求和条件的</w:t>
      </w:r>
      <w:r>
        <w:rPr>
          <w:rFonts w:hint="eastAsia" w:ascii="仿宋" w:hAnsi="仿宋" w:eastAsia="仿宋" w:cs="仿宋"/>
          <w:b/>
          <w:bCs/>
          <w:color w:val="000000"/>
          <w:sz w:val="24"/>
          <w:szCs w:val="21"/>
          <w:highlight w:val="none"/>
        </w:rPr>
        <w:t>（本磋商文件中</w:t>
      </w:r>
      <w:r>
        <w:rPr>
          <w:rFonts w:hint="eastAsia" w:ascii="仿宋" w:hAnsi="仿宋" w:eastAsia="仿宋" w:cs="仿宋"/>
          <w:b/>
          <w:bCs/>
          <w:color w:val="000000"/>
          <w:sz w:val="24"/>
          <w:szCs w:val="21"/>
          <w:highlight w:val="none"/>
          <w:lang w:val="zh-CN"/>
        </w:rPr>
        <w:t>打“</w:t>
      </w:r>
      <w:r>
        <w:rPr>
          <w:rFonts w:hint="eastAsia" w:ascii="仿宋" w:hAnsi="仿宋" w:eastAsia="仿宋" w:cs="仿宋"/>
          <w:b/>
          <w:bCs/>
          <w:color w:val="000000"/>
          <w:sz w:val="24"/>
          <w:szCs w:val="21"/>
          <w:highlight w:val="none"/>
        </w:rPr>
        <w:t>★</w:t>
      </w:r>
      <w:r>
        <w:rPr>
          <w:rFonts w:hint="eastAsia" w:ascii="仿宋" w:hAnsi="仿宋" w:eastAsia="仿宋" w:cs="仿宋"/>
          <w:b/>
          <w:bCs/>
          <w:color w:val="000000"/>
          <w:sz w:val="24"/>
          <w:szCs w:val="21"/>
          <w:highlight w:val="none"/>
          <w:lang w:val="zh-CN"/>
        </w:rPr>
        <w:t>”内容</w:t>
      </w:r>
      <w:r>
        <w:rPr>
          <w:rFonts w:hint="eastAsia" w:ascii="仿宋" w:hAnsi="仿宋" w:eastAsia="仿宋" w:cs="仿宋"/>
          <w:b/>
          <w:bCs/>
          <w:color w:val="000000"/>
          <w:sz w:val="24"/>
          <w:szCs w:val="21"/>
          <w:highlight w:val="none"/>
        </w:rPr>
        <w:t>或特别注明的</w:t>
      </w:r>
      <w:r>
        <w:rPr>
          <w:rFonts w:hint="eastAsia" w:ascii="仿宋" w:hAnsi="仿宋" w:eastAsia="仿宋" w:cs="仿宋"/>
          <w:b/>
          <w:bCs/>
          <w:color w:val="000000"/>
          <w:sz w:val="24"/>
          <w:szCs w:val="21"/>
          <w:highlight w:val="none"/>
          <w:lang w:val="zh-CN"/>
        </w:rPr>
        <w:t>，</w:t>
      </w:r>
      <w:r>
        <w:rPr>
          <w:rFonts w:hint="eastAsia" w:ascii="仿宋" w:hAnsi="仿宋" w:eastAsia="仿宋" w:cs="仿宋"/>
          <w:b/>
          <w:bCs/>
          <w:color w:val="000000"/>
          <w:sz w:val="24"/>
          <w:szCs w:val="21"/>
          <w:highlight w:val="none"/>
        </w:rPr>
        <w:t>为实质性要求和条件）</w:t>
      </w:r>
      <w:r>
        <w:rPr>
          <w:rFonts w:hint="eastAsia" w:ascii="仿宋" w:hAnsi="仿宋" w:eastAsia="仿宋" w:cs="仿宋"/>
          <w:color w:val="000000"/>
          <w:sz w:val="24"/>
          <w:szCs w:val="21"/>
          <w:highlight w:val="none"/>
        </w:rPr>
        <w:t>。</w:t>
      </w:r>
    </w:p>
    <w:p w14:paraId="02E285EF">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301DDD7">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（8）响应文件含有采购人不能接受的附加条件的。</w:t>
      </w:r>
    </w:p>
    <w:p w14:paraId="0CD2C766">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3EC562C6">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（10）本项目采购产品被财政部、</w:t>
      </w:r>
      <w:r>
        <w:rPr>
          <w:rFonts w:hint="eastAsia" w:ascii="仿宋" w:hAnsi="仿宋" w:eastAsia="仿宋" w:cs="仿宋"/>
          <w:color w:val="000000"/>
          <w:sz w:val="24"/>
          <w:szCs w:val="21"/>
          <w:highlight w:val="none"/>
          <w:lang w:eastAsia="zh-CN"/>
        </w:rPr>
        <w:t>国家发展改革委</w:t>
      </w:r>
      <w:r>
        <w:rPr>
          <w:rFonts w:hint="eastAsia" w:ascii="仿宋" w:hAnsi="仿宋" w:eastAsia="仿宋" w:cs="仿宋"/>
          <w:color w:val="000000"/>
          <w:sz w:val="24"/>
          <w:szCs w:val="21"/>
          <w:highlight w:val="none"/>
        </w:rPr>
        <w:t>、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p>
    <w:p w14:paraId="609AB6EE">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（11）响应文件未按照磋商文件要求加盖CA电子公章的。</w:t>
      </w:r>
    </w:p>
    <w:p w14:paraId="12F9F8B7">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（12）其他</w:t>
      </w:r>
      <w:r>
        <w:rPr>
          <w:rFonts w:hint="eastAsia" w:ascii="仿宋" w:hAnsi="仿宋" w:eastAsia="仿宋" w:cs="仿宋"/>
          <w:color w:val="000000"/>
          <w:sz w:val="24"/>
          <w:szCs w:val="21"/>
          <w:highlight w:val="none"/>
          <w:lang w:eastAsia="zh-CN"/>
        </w:rPr>
        <w:t>法律法规</w:t>
      </w:r>
      <w:r>
        <w:rPr>
          <w:rFonts w:hint="eastAsia" w:ascii="仿宋" w:hAnsi="仿宋" w:eastAsia="仿宋" w:cs="仿宋"/>
          <w:color w:val="000000"/>
          <w:sz w:val="24"/>
          <w:szCs w:val="21"/>
          <w:highlight w:val="none"/>
        </w:rPr>
        <w:t>及本磋商文件</w:t>
      </w:r>
      <w:r>
        <w:rPr>
          <w:rFonts w:hint="eastAsia" w:ascii="仿宋" w:hAnsi="仿宋" w:eastAsia="仿宋" w:cs="仿宋"/>
          <w:color w:val="000000"/>
          <w:sz w:val="24"/>
          <w:szCs w:val="21"/>
          <w:highlight w:val="none"/>
          <w:lang w:eastAsia="zh-CN"/>
        </w:rPr>
        <w:t>规定的属于无效</w:t>
      </w:r>
      <w:r>
        <w:rPr>
          <w:rFonts w:hint="eastAsia" w:ascii="仿宋" w:hAnsi="仿宋" w:eastAsia="仿宋" w:cs="仿宋"/>
          <w:color w:val="000000"/>
          <w:sz w:val="24"/>
          <w:szCs w:val="21"/>
          <w:highlight w:val="none"/>
        </w:rPr>
        <w:t>响应的情形。</w:t>
      </w:r>
    </w:p>
    <w:p w14:paraId="0155B966">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17.7未实质性响应磋商文件的响应文件按无效响应处理。</w:t>
      </w:r>
    </w:p>
    <w:p w14:paraId="52CE8019">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17.8如果响应文件实质上没有响应磋商文件的要求，磋商小组将予以拒绝，供应商不得通过修改或撤销</w:t>
      </w:r>
      <w:r>
        <w:rPr>
          <w:rFonts w:hint="eastAsia" w:ascii="仿宋" w:hAnsi="仿宋" w:eastAsia="仿宋" w:cs="仿宋"/>
          <w:color w:val="000000"/>
          <w:sz w:val="24"/>
          <w:szCs w:val="21"/>
          <w:highlight w:val="none"/>
          <w:lang w:eastAsia="zh-CN"/>
        </w:rPr>
        <w:t>不符</w:t>
      </w:r>
      <w:r>
        <w:rPr>
          <w:rFonts w:hint="eastAsia" w:ascii="仿宋" w:hAnsi="仿宋" w:eastAsia="仿宋" w:cs="仿宋"/>
          <w:color w:val="000000"/>
          <w:sz w:val="24"/>
          <w:szCs w:val="21"/>
          <w:highlight w:val="none"/>
        </w:rPr>
        <w:t>合要求的偏离或保留而使其成为实质性响应的文件。</w:t>
      </w:r>
    </w:p>
    <w:p w14:paraId="63E3154F">
      <w:pPr>
        <w:spacing w:line="252" w:lineRule="auto"/>
        <w:rPr>
          <w:rFonts w:hint="eastAsia" w:ascii="宋体" w:hAnsi="宋体"/>
          <w:color w:val="000000"/>
          <w:sz w:val="24"/>
          <w:szCs w:val="21"/>
          <w:highlight w:val="none"/>
        </w:rPr>
      </w:pPr>
      <w:r>
        <w:rPr>
          <w:rFonts w:hint="eastAsia" w:ascii="仿宋" w:hAnsi="仿宋" w:eastAsia="仿宋" w:cs="仿宋"/>
          <w:color w:val="000000"/>
          <w:sz w:val="24"/>
          <w:szCs w:val="21"/>
          <w:highlight w:val="none"/>
        </w:rPr>
        <w:t>17.9</w:t>
      </w:r>
      <w:r>
        <w:rPr>
          <w:rFonts w:hint="eastAsia" w:ascii="仿宋" w:hAnsi="仿宋" w:eastAsia="仿宋" w:cs="仿宋"/>
          <w:b/>
          <w:bCs/>
          <w:color w:val="000000"/>
          <w:sz w:val="24"/>
          <w:szCs w:val="21"/>
          <w:highlight w:val="none"/>
        </w:rPr>
        <w:t>供应商在项目评审全过程中应</w:t>
      </w:r>
      <w:r>
        <w:rPr>
          <w:rFonts w:hint="eastAsia" w:ascii="仿宋" w:hAnsi="仿宋" w:eastAsia="仿宋" w:cs="仿宋"/>
          <w:b/>
          <w:bCs/>
          <w:color w:val="000000"/>
          <w:sz w:val="24"/>
          <w:szCs w:val="21"/>
          <w:highlight w:val="none"/>
          <w:lang w:eastAsia="zh-CN"/>
        </w:rPr>
        <w:t>保持通信畅通</w:t>
      </w:r>
      <w:r>
        <w:rPr>
          <w:rFonts w:hint="eastAsia" w:ascii="仿宋" w:hAnsi="仿宋" w:eastAsia="仿宋" w:cs="仿宋"/>
          <w:b/>
          <w:bCs/>
          <w:color w:val="000000"/>
          <w:sz w:val="24"/>
          <w:szCs w:val="21"/>
          <w:highlight w:val="none"/>
        </w:rPr>
        <w:t>，及时登录苏采云系统查阅、答复相关信息，并安排专人与采购代理机构及磋商小组联系。</w:t>
      </w:r>
    </w:p>
    <w:p w14:paraId="43266629">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1</w:t>
      </w:r>
      <w:r>
        <w:rPr>
          <w:rFonts w:hint="eastAsia" w:ascii="仿宋" w:hAnsi="仿宋" w:eastAsia="仿宋" w:cs="仿宋"/>
          <w:b/>
          <w:bCs/>
          <w:color w:val="000000"/>
          <w:szCs w:val="24"/>
          <w:highlight w:val="none"/>
          <w:lang w:val="en-US"/>
        </w:rPr>
        <w:t>8</w:t>
      </w:r>
      <w:r>
        <w:rPr>
          <w:rFonts w:hint="eastAsia" w:ascii="仿宋" w:hAnsi="仿宋" w:eastAsia="仿宋" w:cs="仿宋"/>
          <w:b/>
          <w:bCs/>
          <w:color w:val="000000"/>
          <w:szCs w:val="24"/>
          <w:highlight w:val="none"/>
        </w:rPr>
        <w:t>.磋商程序及评审方法和评审标准</w:t>
      </w:r>
    </w:p>
    <w:p w14:paraId="09DE6935">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18.1磋商程序</w:t>
      </w:r>
    </w:p>
    <w:p w14:paraId="23B860E2">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（1）对于通过资格审查和符合性审查的供应商，磋商小组将集中与单一供应商分别进行磋商。磋商小组通过苏采云系统向供应商发布</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磋商函</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，供应商应当按照要求在苏采云系统提交</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磋商响应函</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并加盖CA电子公章。</w:t>
      </w:r>
    </w:p>
    <w:p w14:paraId="25458640">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650E775">
      <w:pPr>
        <w:numPr>
          <w:ilvl w:val="0"/>
          <w:numId w:val="0"/>
        </w:num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bidi="ar-SA"/>
        </w:rPr>
        <w:t>（2）</w:t>
      </w:r>
      <w:r>
        <w:rPr>
          <w:rFonts w:hint="eastAsia" w:ascii="仿宋" w:hAnsi="仿宋" w:eastAsia="仿宋" w:cs="仿宋"/>
          <w:color w:val="000000"/>
          <w:sz w:val="24"/>
          <w:szCs w:val="21"/>
          <w:highlight w:val="none"/>
        </w:rPr>
        <w:t>磋商文件能够详细列明采购标的的技术、服务要求的，磋商结束后，磋商小组将在苏采云系统向所有实质性响应的供应商发布</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最后报价要求函</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及最后报价格式表，要求所有实质性响应的供应商在规定时间内提交最后报价。</w:t>
      </w:r>
    </w:p>
    <w:p w14:paraId="793D87F2">
      <w:pPr>
        <w:pStyle w:val="225"/>
        <w:ind w:left="0" w:firstLine="0"/>
        <w:rPr>
          <w:rFonts w:hint="eastAsia" w:ascii="仿宋" w:hAnsi="仿宋" w:eastAsia="仿宋" w:cs="仿宋"/>
          <w:color w:val="000000"/>
          <w:sz w:val="24"/>
          <w:szCs w:val="21"/>
          <w:highlight w:val="none"/>
          <w:lang w:val="en-US" w:eastAsia="zh-CN" w:bidi="ar-SA"/>
        </w:rPr>
      </w:pPr>
      <w:r>
        <w:rPr>
          <w:rFonts w:hint="eastAsia" w:ascii="仿宋" w:hAnsi="仿宋" w:eastAsia="仿宋" w:cs="仿宋"/>
          <w:b/>
          <w:bCs/>
          <w:color w:val="000000"/>
          <w:sz w:val="24"/>
          <w:szCs w:val="21"/>
          <w:highlight w:val="none"/>
          <w:lang w:val="en-US" w:eastAsia="zh-CN" w:bidi="ar-SA"/>
        </w:rPr>
        <w:t>本项目总共二轮报价，提交电子响应文件时的报价为第一轮报价，评审过程中在苏采云系统提交的最后报价为第二轮报价。</w:t>
      </w:r>
    </w:p>
    <w:p w14:paraId="0D98E6F1">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000000"/>
          <w:sz w:val="24"/>
          <w:szCs w:val="21"/>
          <w:highlight w:val="none"/>
          <w:lang w:eastAsia="zh-CN"/>
        </w:rPr>
        <w:t>，并</w:t>
      </w:r>
      <w:r>
        <w:rPr>
          <w:rFonts w:hint="eastAsia" w:ascii="仿宋" w:hAnsi="仿宋" w:eastAsia="仿宋" w:cs="仿宋"/>
          <w:color w:val="000000"/>
          <w:sz w:val="24"/>
          <w:szCs w:val="21"/>
          <w:highlight w:val="none"/>
        </w:rPr>
        <w:t>在苏采云系统中向其发布</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最后报价要求函</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及最后报价格式表，要求其在规定时间内提交最后报价。</w:t>
      </w:r>
    </w:p>
    <w:p w14:paraId="1FF48F5F">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最后报价是供应商响应文件的有效组成部分。符合《政府采购竞争性磋商采购方</w:t>
      </w:r>
      <w:r>
        <w:rPr>
          <w:rFonts w:hint="eastAsia" w:ascii="仿宋" w:hAnsi="仿宋" w:eastAsia="仿宋" w:cs="仿宋"/>
          <w:color w:val="000000"/>
          <w:sz w:val="24"/>
          <w:szCs w:val="21"/>
          <w:highlight w:val="none"/>
          <w:lang w:eastAsia="zh-CN"/>
        </w:rPr>
        <w:t>式管</w:t>
      </w:r>
      <w:r>
        <w:rPr>
          <w:rFonts w:hint="eastAsia" w:ascii="仿宋" w:hAnsi="仿宋" w:eastAsia="仿宋" w:cs="仿宋"/>
          <w:color w:val="000000"/>
          <w:sz w:val="24"/>
          <w:szCs w:val="21"/>
          <w:highlight w:val="none"/>
        </w:rPr>
        <w:t>理暂行办法》第三条第一款第四项及《财政部关于竞争性磋商采购方式管理暂行办法有关问题的补充通知》（财库</w:t>
      </w:r>
      <w:r>
        <w:rPr>
          <w:rFonts w:hint="eastAsia" w:ascii="仿宋" w:hAnsi="仿宋" w:eastAsia="仿宋" w:cs="仿宋"/>
          <w:color w:val="000000"/>
          <w:sz w:val="24"/>
          <w:szCs w:val="21"/>
          <w:highlight w:val="none"/>
          <w:lang w:eastAsia="zh-CN"/>
        </w:rPr>
        <w:t>〔2015〕124号</w:t>
      </w:r>
      <w:r>
        <w:rPr>
          <w:rFonts w:hint="eastAsia" w:ascii="仿宋" w:hAnsi="仿宋" w:eastAsia="仿宋" w:cs="仿宋"/>
          <w:color w:val="000000"/>
          <w:sz w:val="24"/>
          <w:szCs w:val="21"/>
          <w:highlight w:val="none"/>
        </w:rPr>
        <w:t>）规定情形的，提交最后报价的供应商可以为2家。</w:t>
      </w:r>
    </w:p>
    <w:p w14:paraId="08D72D78">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否则视为未提交最后报价。已提交响应文件的供应商，在提交最后报价之前，可以根据磋商情况退出磋商，并在苏采云系统中提交</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退出磋商函</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并加盖CA电子公章。</w:t>
      </w:r>
    </w:p>
    <w:p w14:paraId="279EBCE0">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18.2评审方法和评审标准</w:t>
      </w:r>
    </w:p>
    <w:p w14:paraId="35E68EED">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（1）评审方法。经磋商确定最终采购需求和提交最后报价的供应商后，由磋商小组采用综合评分法对提交最后报价的供应商的响应文件和最后报价进行综合评分。</w:t>
      </w:r>
    </w:p>
    <w:p w14:paraId="275877A3">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B460CB2">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（2）评审标准</w:t>
      </w:r>
    </w:p>
    <w:p w14:paraId="44DEB424">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见本磋商文件第三章规定。</w:t>
      </w:r>
    </w:p>
    <w:p w14:paraId="2DFD3BB2">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18.3采购活动终止的情况</w:t>
      </w:r>
    </w:p>
    <w:p w14:paraId="22F76B34">
      <w:pPr>
        <w:spacing w:line="252" w:lineRule="auto"/>
        <w:rPr>
          <w:rFonts w:hint="eastAsia" w:ascii="仿宋" w:hAnsi="仿宋" w:eastAsia="仿宋" w:cs="仿宋"/>
          <w:color w:val="000000"/>
          <w:sz w:val="24"/>
          <w:szCs w:val="21"/>
          <w:highlight w:val="none"/>
        </w:rPr>
      </w:pPr>
      <w:r>
        <w:rPr>
          <w:rFonts w:hint="eastAsia" w:ascii="仿宋" w:hAnsi="仿宋" w:eastAsia="仿宋" w:cs="仿宋"/>
          <w:b/>
          <w:bCs/>
          <w:color w:val="000000"/>
          <w:sz w:val="24"/>
          <w:szCs w:val="21"/>
          <w:highlight w:val="none"/>
        </w:rPr>
        <w:t>出现下列情形之一的，本次竞争性磋商采购活动将被终止：</w:t>
      </w:r>
    </w:p>
    <w:p w14:paraId="5747AA7E">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（1）因情况变化，不再符合规定的竞争性磋商采购方式适用情形的。</w:t>
      </w:r>
    </w:p>
    <w:p w14:paraId="3F3DE1F9">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（2）出现影响采购公正的违法、违规行为的。</w:t>
      </w:r>
    </w:p>
    <w:p w14:paraId="4A1C95A7">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（3）除本磋商文件第二章第18.1（2）条第三款规定的情形外，在采购过程中符合要求的供应商或者最后报价未超过采购预算的供应商不足3家的。</w:t>
      </w:r>
    </w:p>
    <w:p w14:paraId="65129AEB">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w:t>
      </w:r>
      <w:r>
        <w:rPr>
          <w:rFonts w:hint="eastAsia" w:ascii="仿宋" w:hAnsi="仿宋" w:eastAsia="仿宋" w:cs="仿宋"/>
          <w:color w:val="000000"/>
          <w:sz w:val="24"/>
          <w:szCs w:val="21"/>
          <w:highlight w:val="none"/>
          <w:lang w:val="en-US"/>
        </w:rPr>
        <w:t>4</w:t>
      </w:r>
      <w:r>
        <w:rPr>
          <w:rFonts w:hint="eastAsia" w:ascii="仿宋" w:hAnsi="仿宋" w:eastAsia="仿宋" w:cs="仿宋"/>
          <w:color w:val="000000"/>
          <w:sz w:val="24"/>
          <w:szCs w:val="21"/>
          <w:highlight w:val="none"/>
        </w:rPr>
        <w:t>）在苏采云系统规定时间内成功解密电子响应文件的供应商不足3家的。</w:t>
      </w:r>
    </w:p>
    <w:p w14:paraId="5E8B9E70">
      <w:pPr>
        <w:spacing w:line="252" w:lineRule="auto"/>
        <w:rPr>
          <w:rFonts w:hint="eastAsia" w:ascii="仿宋" w:hAnsi="仿宋" w:eastAsia="仿宋" w:cs="仿宋"/>
          <w:color w:val="000000"/>
          <w:szCs w:val="21"/>
          <w:highlight w:val="none"/>
          <w:lang w:eastAsia="zh-CN"/>
        </w:rPr>
      </w:pP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lang w:val="en-US" w:eastAsia="zh-CN"/>
        </w:rPr>
        <w:t>5</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lang w:val="zh-CN" w:eastAsia="zh-CN"/>
        </w:rPr>
        <w:t>法律法规规定的其他应当终止情形。</w:t>
      </w:r>
    </w:p>
    <w:p w14:paraId="2B7AB148">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1</w:t>
      </w:r>
      <w:r>
        <w:rPr>
          <w:rFonts w:hint="eastAsia" w:ascii="仿宋" w:hAnsi="仿宋" w:eastAsia="仿宋" w:cs="仿宋"/>
          <w:b/>
          <w:bCs/>
          <w:color w:val="000000"/>
          <w:szCs w:val="24"/>
          <w:highlight w:val="none"/>
          <w:lang w:val="en-US"/>
        </w:rPr>
        <w:t>9</w:t>
      </w:r>
      <w:r>
        <w:rPr>
          <w:rFonts w:hint="eastAsia" w:ascii="仿宋" w:hAnsi="仿宋" w:eastAsia="仿宋" w:cs="仿宋"/>
          <w:b/>
          <w:bCs/>
          <w:color w:val="000000"/>
          <w:szCs w:val="24"/>
          <w:highlight w:val="none"/>
        </w:rPr>
        <w:t>.确定成交供应商</w:t>
      </w:r>
    </w:p>
    <w:p w14:paraId="60B75241">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19.1磋商小组根据综合评分情况，按照评审得分由高到低顺序推荐3名成交候选供应商，并编写评审报告。符合本磋商文件第二章第18.1（2）条情形的，可以推荐2名成交候选供应商。评审得分相同的，按照最后报价由低到高的顺序推荐。评审得分且最后报价相同的，按照“第三章评审方法与评审标准”确定的顺序推荐。</w:t>
      </w:r>
    </w:p>
    <w:p w14:paraId="781D0AF8">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62EB88D">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19.2</w:t>
      </w:r>
      <w:r>
        <w:rPr>
          <w:rFonts w:hint="eastAsia" w:ascii="仿宋" w:hAnsi="仿宋" w:eastAsia="仿宋" w:cs="仿宋"/>
          <w:color w:val="000000"/>
          <w:sz w:val="24"/>
          <w:szCs w:val="21"/>
          <w:highlight w:val="none"/>
          <w:lang w:val="zh-CN"/>
        </w:rPr>
        <w:t>按以下第（</w:t>
      </w:r>
      <w:r>
        <w:rPr>
          <w:rFonts w:hint="eastAsia" w:ascii="仿宋" w:hAnsi="仿宋" w:eastAsia="仿宋" w:cs="仿宋"/>
          <w:color w:val="000000"/>
          <w:sz w:val="24"/>
          <w:szCs w:val="21"/>
          <w:highlight w:val="none"/>
        </w:rPr>
        <w:t>1</w:t>
      </w:r>
      <w:r>
        <w:rPr>
          <w:rFonts w:hint="eastAsia" w:ascii="仿宋" w:hAnsi="仿宋" w:eastAsia="仿宋" w:cs="仿宋"/>
          <w:color w:val="000000"/>
          <w:sz w:val="24"/>
          <w:szCs w:val="21"/>
          <w:highlight w:val="none"/>
          <w:lang w:val="zh-CN"/>
        </w:rPr>
        <w:t>）种方式确定</w:t>
      </w:r>
      <w:r>
        <w:rPr>
          <w:rFonts w:hint="eastAsia" w:ascii="仿宋" w:hAnsi="仿宋" w:eastAsia="仿宋" w:cs="仿宋"/>
          <w:color w:val="000000"/>
          <w:sz w:val="24"/>
          <w:szCs w:val="21"/>
          <w:highlight w:val="none"/>
        </w:rPr>
        <w:t>成交供应商</w:t>
      </w:r>
    </w:p>
    <w:p w14:paraId="4F5E14D0">
      <w:pPr>
        <w:spacing w:line="252" w:lineRule="auto"/>
        <w:ind w:firstLine="420"/>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（1）</w:t>
      </w:r>
      <w:r>
        <w:rPr>
          <w:rFonts w:hint="eastAsia" w:ascii="仿宋" w:hAnsi="仿宋" w:eastAsia="仿宋" w:cs="仿宋"/>
          <w:color w:val="000000"/>
          <w:sz w:val="24"/>
          <w:szCs w:val="21"/>
          <w:highlight w:val="none"/>
        </w:rPr>
        <w:t>磋商小组</w:t>
      </w:r>
      <w:r>
        <w:rPr>
          <w:rFonts w:hint="eastAsia" w:ascii="仿宋" w:hAnsi="仿宋" w:eastAsia="仿宋" w:cs="仿宋"/>
          <w:color w:val="000000"/>
          <w:sz w:val="24"/>
          <w:szCs w:val="21"/>
          <w:highlight w:val="none"/>
          <w:lang w:val="zh-CN"/>
        </w:rPr>
        <w:t>直接确定排名第一的</w:t>
      </w:r>
      <w:r>
        <w:rPr>
          <w:rFonts w:hint="eastAsia" w:ascii="仿宋" w:hAnsi="仿宋" w:eastAsia="仿宋" w:cs="仿宋"/>
          <w:color w:val="000000"/>
          <w:sz w:val="24"/>
          <w:szCs w:val="21"/>
          <w:highlight w:val="none"/>
        </w:rPr>
        <w:t>成交候选供应商</w:t>
      </w:r>
      <w:r>
        <w:rPr>
          <w:rFonts w:hint="eastAsia" w:ascii="仿宋" w:hAnsi="仿宋" w:eastAsia="仿宋" w:cs="仿宋"/>
          <w:color w:val="000000"/>
          <w:sz w:val="24"/>
          <w:szCs w:val="21"/>
          <w:highlight w:val="none"/>
          <w:lang w:val="zh-CN"/>
        </w:rPr>
        <w:t>为</w:t>
      </w:r>
      <w:r>
        <w:rPr>
          <w:rFonts w:hint="eastAsia" w:ascii="仿宋" w:hAnsi="仿宋" w:eastAsia="仿宋" w:cs="仿宋"/>
          <w:color w:val="000000"/>
          <w:sz w:val="24"/>
          <w:szCs w:val="21"/>
          <w:highlight w:val="none"/>
        </w:rPr>
        <w:t>成交供应商</w:t>
      </w:r>
      <w:r>
        <w:rPr>
          <w:rFonts w:hint="eastAsia" w:ascii="仿宋" w:hAnsi="仿宋" w:eastAsia="仿宋" w:cs="仿宋"/>
          <w:color w:val="000000"/>
          <w:sz w:val="24"/>
          <w:szCs w:val="21"/>
          <w:highlight w:val="none"/>
          <w:lang w:val="zh-CN"/>
        </w:rPr>
        <w:t>；</w:t>
      </w:r>
    </w:p>
    <w:p w14:paraId="3CC52312">
      <w:pPr>
        <w:spacing w:line="252" w:lineRule="auto"/>
        <w:ind w:firstLine="420"/>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（2）采购人在</w:t>
      </w:r>
      <w:r>
        <w:rPr>
          <w:rFonts w:hint="eastAsia" w:ascii="仿宋" w:hAnsi="仿宋" w:eastAsia="仿宋" w:cs="仿宋"/>
          <w:color w:val="000000"/>
          <w:sz w:val="24"/>
          <w:szCs w:val="21"/>
          <w:highlight w:val="none"/>
        </w:rPr>
        <w:t>磋商小组</w:t>
      </w:r>
      <w:r>
        <w:rPr>
          <w:rFonts w:hint="eastAsia" w:ascii="仿宋" w:hAnsi="仿宋" w:eastAsia="仿宋" w:cs="仿宋"/>
          <w:color w:val="000000"/>
          <w:sz w:val="24"/>
          <w:szCs w:val="21"/>
          <w:highlight w:val="none"/>
          <w:lang w:val="zh-CN"/>
        </w:rPr>
        <w:t>推荐的</w:t>
      </w:r>
      <w:r>
        <w:rPr>
          <w:rFonts w:hint="eastAsia" w:ascii="仿宋" w:hAnsi="仿宋" w:eastAsia="仿宋" w:cs="仿宋"/>
          <w:color w:val="000000"/>
          <w:sz w:val="24"/>
          <w:szCs w:val="21"/>
          <w:highlight w:val="none"/>
        </w:rPr>
        <w:t>成交候选供应商</w:t>
      </w:r>
      <w:r>
        <w:rPr>
          <w:rFonts w:hint="eastAsia" w:ascii="仿宋" w:hAnsi="仿宋" w:eastAsia="仿宋" w:cs="仿宋"/>
          <w:color w:val="000000"/>
          <w:sz w:val="24"/>
          <w:szCs w:val="21"/>
          <w:highlight w:val="none"/>
          <w:lang w:val="zh-CN"/>
        </w:rPr>
        <w:t>中按顺序确定</w:t>
      </w:r>
      <w:r>
        <w:rPr>
          <w:rFonts w:hint="eastAsia" w:ascii="仿宋" w:hAnsi="仿宋" w:eastAsia="仿宋" w:cs="仿宋"/>
          <w:color w:val="000000"/>
          <w:sz w:val="24"/>
          <w:szCs w:val="21"/>
          <w:highlight w:val="none"/>
        </w:rPr>
        <w:t>成交供应商</w:t>
      </w:r>
      <w:r>
        <w:rPr>
          <w:rFonts w:hint="eastAsia" w:ascii="仿宋" w:hAnsi="仿宋" w:eastAsia="仿宋" w:cs="仿宋"/>
          <w:color w:val="000000"/>
          <w:sz w:val="24"/>
          <w:szCs w:val="21"/>
          <w:highlight w:val="none"/>
          <w:lang w:val="zh-CN"/>
        </w:rPr>
        <w:t>。</w:t>
      </w:r>
    </w:p>
    <w:p w14:paraId="359AB95B">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zh-CN"/>
        </w:rPr>
        <w:t>按第二种方式确定</w:t>
      </w:r>
      <w:r>
        <w:rPr>
          <w:rFonts w:hint="eastAsia" w:ascii="仿宋" w:hAnsi="仿宋" w:eastAsia="仿宋" w:cs="仿宋"/>
          <w:color w:val="000000"/>
          <w:sz w:val="24"/>
          <w:szCs w:val="21"/>
          <w:highlight w:val="none"/>
        </w:rPr>
        <w:t>成交供应商</w:t>
      </w:r>
      <w:r>
        <w:rPr>
          <w:rFonts w:hint="eastAsia" w:ascii="仿宋" w:hAnsi="仿宋" w:eastAsia="仿宋" w:cs="仿宋"/>
          <w:color w:val="000000"/>
          <w:sz w:val="24"/>
          <w:szCs w:val="21"/>
          <w:highlight w:val="none"/>
          <w:lang w:val="zh-CN"/>
        </w:rPr>
        <w:t>的，代理公司自评审结束之日起两个工作日内将评审报告送交采购人，采购人自收到评审报告之日起五个工作日内在评审报告推荐的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1"/>
          <w:highlight w:val="none"/>
        </w:rPr>
        <w:t>成交候选供应商</w:t>
      </w:r>
      <w:r>
        <w:rPr>
          <w:rFonts w:hint="eastAsia" w:ascii="仿宋" w:hAnsi="仿宋" w:eastAsia="仿宋" w:cs="仿宋"/>
          <w:color w:val="000000"/>
          <w:sz w:val="24"/>
          <w:szCs w:val="21"/>
          <w:highlight w:val="none"/>
          <w:lang w:val="zh-CN"/>
        </w:rPr>
        <w:t>中按顺序确定</w:t>
      </w:r>
      <w:r>
        <w:rPr>
          <w:rFonts w:hint="eastAsia" w:ascii="仿宋" w:hAnsi="仿宋" w:eastAsia="仿宋" w:cs="仿宋"/>
          <w:color w:val="000000"/>
          <w:sz w:val="24"/>
          <w:szCs w:val="21"/>
          <w:highlight w:val="none"/>
        </w:rPr>
        <w:t>成交供应商</w:t>
      </w:r>
      <w:r>
        <w:rPr>
          <w:rFonts w:hint="eastAsia" w:ascii="仿宋" w:hAnsi="仿宋" w:eastAsia="仿宋" w:cs="仿宋"/>
          <w:color w:val="000000"/>
          <w:sz w:val="24"/>
          <w:szCs w:val="21"/>
          <w:highlight w:val="none"/>
          <w:lang w:val="zh-CN"/>
        </w:rPr>
        <w:t>。</w:t>
      </w:r>
      <w:r>
        <w:rPr>
          <w:rFonts w:hint="eastAsia" w:ascii="仿宋" w:hAnsi="仿宋" w:eastAsia="仿宋" w:cs="仿宋"/>
          <w:color w:val="000000"/>
          <w:sz w:val="24"/>
          <w:szCs w:val="21"/>
          <w:highlight w:val="none"/>
        </w:rPr>
        <w:t>采购人从评审报告提出的成交候选供应商中，按照排序由高到低的原则确定成交供应商。采购</w:t>
      </w:r>
      <w:r>
        <w:rPr>
          <w:rFonts w:hint="eastAsia" w:ascii="仿宋" w:hAnsi="仿宋" w:eastAsia="仿宋" w:cs="仿宋"/>
          <w:color w:val="000000"/>
          <w:sz w:val="24"/>
          <w:szCs w:val="21"/>
          <w:highlight w:val="none"/>
          <w:lang w:eastAsia="zh-CN"/>
        </w:rPr>
        <w:t>人在确定成交供应商</w:t>
      </w:r>
      <w:r>
        <w:rPr>
          <w:rFonts w:hint="eastAsia" w:ascii="仿宋" w:hAnsi="仿宋" w:eastAsia="仿宋" w:cs="仿宋"/>
          <w:color w:val="000000"/>
          <w:sz w:val="24"/>
          <w:szCs w:val="21"/>
          <w:highlight w:val="none"/>
        </w:rPr>
        <w:t>后，代理公司将在“江苏政府采购网”发布成交结果公告，公告期限为1个工作日。</w:t>
      </w:r>
    </w:p>
    <w:p w14:paraId="103D50D6">
      <w:pPr>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19.3</w:t>
      </w:r>
      <w:r>
        <w:rPr>
          <w:rFonts w:hint="eastAsia" w:ascii="仿宋" w:hAnsi="仿宋" w:eastAsia="仿宋" w:cs="仿宋"/>
          <w:b/>
          <w:bCs/>
          <w:color w:val="000000"/>
          <w:sz w:val="24"/>
          <w:szCs w:val="21"/>
          <w:highlight w:val="none"/>
        </w:rPr>
        <w:t>若有充分证据证明，成交供应商出现下列情况之一的，一经查实，将被取消成交资格：</w:t>
      </w:r>
    </w:p>
    <w:p w14:paraId="14546561">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（1）提供虚假材料谋取成交的。</w:t>
      </w:r>
    </w:p>
    <w:p w14:paraId="567EB10D">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（2）与评审专家、采购人、其他供应商或者代理公司工作人员恶意串通的。</w:t>
      </w:r>
    </w:p>
    <w:p w14:paraId="11901407">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（3）向评审专家、采购人或代理公司工作人员行贿或者提供其他不正当利益的。</w:t>
      </w:r>
    </w:p>
    <w:p w14:paraId="3FB76543">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（4）恶意竞争，最后报价明显低于其自身合理成本且又无法提供证明的。</w:t>
      </w:r>
    </w:p>
    <w:p w14:paraId="47CD1B84">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（5）不满足本磋商文件规定的实质性要求，但在评审过程中又未被磋商小组发现的。</w:t>
      </w:r>
    </w:p>
    <w:p w14:paraId="5D985A9C">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（6）成交后无正当理由拒不与采购人签订政府采购合同或者未按照磋商文件确定的事项签订政府采购合同的。</w:t>
      </w:r>
    </w:p>
    <w:p w14:paraId="2F05277C">
      <w:pPr>
        <w:spacing w:line="252" w:lineRule="auto"/>
        <w:ind w:firstLine="420"/>
        <w:rPr>
          <w:rFonts w:hint="eastAsia" w:ascii="仿宋" w:hAnsi="仿宋" w:eastAsia="仿宋" w:cs="仿宋"/>
          <w:color w:val="000000"/>
          <w:sz w:val="24"/>
          <w:szCs w:val="21"/>
          <w:highlight w:val="none"/>
          <w:lang w:eastAsia="zh-CN"/>
        </w:rPr>
      </w:pP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lang w:val="en-US" w:eastAsia="zh-CN"/>
        </w:rPr>
        <w:t>7</w:t>
      </w:r>
      <w:r>
        <w:rPr>
          <w:rFonts w:hint="eastAsia" w:ascii="仿宋" w:hAnsi="仿宋" w:eastAsia="仿宋" w:cs="仿宋"/>
          <w:color w:val="000000"/>
          <w:sz w:val="24"/>
          <w:szCs w:val="21"/>
          <w:highlight w:val="none"/>
          <w:lang w:eastAsia="zh-CN"/>
        </w:rPr>
        <w:t>）</w:t>
      </w:r>
      <w:r>
        <w:rPr>
          <w:rFonts w:hint="eastAsia" w:ascii="仿宋" w:hAnsi="仿宋" w:eastAsia="仿宋" w:cs="仿宋"/>
          <w:color w:val="000000"/>
          <w:sz w:val="24"/>
          <w:szCs w:val="21"/>
          <w:highlight w:val="none"/>
        </w:rPr>
        <w:t>采取不正当手段诋毁、排挤其他供应商</w:t>
      </w:r>
      <w:r>
        <w:rPr>
          <w:rFonts w:hint="eastAsia" w:ascii="仿宋" w:hAnsi="仿宋" w:eastAsia="仿宋" w:cs="仿宋"/>
          <w:color w:val="000000"/>
          <w:sz w:val="24"/>
          <w:szCs w:val="21"/>
          <w:highlight w:val="none"/>
          <w:lang w:eastAsia="zh-CN"/>
        </w:rPr>
        <w:t>。</w:t>
      </w:r>
    </w:p>
    <w:p w14:paraId="32B9D754">
      <w:pPr>
        <w:spacing w:line="252" w:lineRule="auto"/>
        <w:ind w:firstLine="420"/>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w:t>
      </w:r>
      <w:r>
        <w:rPr>
          <w:rFonts w:hint="eastAsia" w:ascii="仿宋" w:hAnsi="仿宋" w:eastAsia="仿宋" w:cs="仿宋"/>
          <w:color w:val="000000"/>
          <w:sz w:val="24"/>
          <w:szCs w:val="21"/>
          <w:highlight w:val="none"/>
          <w:lang w:val="en-US" w:eastAsia="zh-CN"/>
        </w:rPr>
        <w:t>8</w:t>
      </w:r>
      <w:r>
        <w:rPr>
          <w:rFonts w:hint="eastAsia" w:ascii="仿宋" w:hAnsi="仿宋" w:eastAsia="仿宋" w:cs="仿宋"/>
          <w:color w:val="000000"/>
          <w:sz w:val="24"/>
          <w:szCs w:val="21"/>
          <w:highlight w:val="none"/>
        </w:rPr>
        <w:t>）将政府采购合同转包的。</w:t>
      </w:r>
    </w:p>
    <w:p w14:paraId="508133C2">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9</w:t>
      </w:r>
      <w:r>
        <w:rPr>
          <w:rFonts w:hint="eastAsia" w:ascii="仿宋" w:hAnsi="仿宋" w:eastAsia="仿宋" w:cs="仿宋"/>
          <w:color w:val="000000"/>
          <w:szCs w:val="24"/>
          <w:highlight w:val="none"/>
        </w:rPr>
        <w:t>.4《成交通知书》对采购人和成交供应商具有同等法律效力。</w:t>
      </w:r>
    </w:p>
    <w:p w14:paraId="1DCE28E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9</w:t>
      </w:r>
      <w:r>
        <w:rPr>
          <w:rFonts w:hint="eastAsia" w:ascii="仿宋" w:hAnsi="仿宋" w:eastAsia="仿宋" w:cs="仿宋"/>
          <w:color w:val="000000"/>
          <w:szCs w:val="24"/>
          <w:highlight w:val="none"/>
        </w:rPr>
        <w:t>.5</w:t>
      </w:r>
      <w:r>
        <w:rPr>
          <w:rFonts w:hint="eastAsia" w:ascii="仿宋" w:hAnsi="仿宋" w:eastAsia="仿宋" w:cs="仿宋"/>
          <w:color w:val="000000"/>
          <w:szCs w:val="24"/>
          <w:highlight w:val="none"/>
          <w:lang w:val="en-US" w:eastAsia="zh-CN"/>
        </w:rPr>
        <w:t>采购代理</w:t>
      </w:r>
      <w:r>
        <w:rPr>
          <w:rFonts w:hint="eastAsia" w:ascii="仿宋" w:hAnsi="仿宋" w:eastAsia="仿宋" w:cs="仿宋"/>
          <w:color w:val="000000"/>
          <w:szCs w:val="24"/>
          <w:highlight w:val="none"/>
        </w:rPr>
        <w:t>对未成交的供应商不作未成交原因的解释。</w:t>
      </w:r>
    </w:p>
    <w:p w14:paraId="00044883">
      <w:pPr>
        <w:pStyle w:val="599"/>
        <w:rPr>
          <w:rFonts w:hint="eastAsia" w:ascii="仿宋" w:hAnsi="仿宋" w:eastAsia="仿宋" w:cs="仿宋"/>
          <w:b/>
          <w:bCs/>
          <w:color w:val="000000"/>
          <w:szCs w:val="24"/>
          <w:highlight w:val="none"/>
          <w:lang w:val="en-US"/>
        </w:rPr>
      </w:pPr>
      <w:r>
        <w:rPr>
          <w:rFonts w:hint="eastAsia" w:ascii="仿宋" w:hAnsi="仿宋" w:eastAsia="仿宋" w:cs="仿宋"/>
          <w:color w:val="000000"/>
          <w:szCs w:val="24"/>
          <w:highlight w:val="none"/>
        </w:rPr>
        <w:t>1</w:t>
      </w:r>
      <w:r>
        <w:rPr>
          <w:rFonts w:hint="eastAsia" w:ascii="仿宋" w:hAnsi="仿宋" w:eastAsia="仿宋" w:cs="仿宋"/>
          <w:color w:val="000000"/>
          <w:szCs w:val="24"/>
          <w:highlight w:val="none"/>
          <w:lang w:val="en-US"/>
        </w:rPr>
        <w:t>9</w:t>
      </w: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6</w:t>
      </w:r>
      <w:r>
        <w:rPr>
          <w:rFonts w:hint="eastAsia" w:ascii="仿宋" w:hAnsi="仿宋" w:eastAsia="仿宋" w:cs="仿宋"/>
          <w:color w:val="000000"/>
          <w:szCs w:val="24"/>
          <w:highlight w:val="none"/>
        </w:rPr>
        <w:t>成交供应商确定之日起2个工作日内，将发布成交公告，成交供应商及时到</w:t>
      </w:r>
      <w:r>
        <w:rPr>
          <w:rFonts w:hint="eastAsia" w:ascii="仿宋" w:hAnsi="仿宋" w:eastAsia="仿宋" w:cs="仿宋"/>
          <w:color w:val="000000"/>
          <w:szCs w:val="24"/>
          <w:highlight w:val="none"/>
          <w:lang w:val="en-US" w:eastAsia="zh-CN"/>
        </w:rPr>
        <w:t>采购代理</w:t>
      </w:r>
      <w:r>
        <w:rPr>
          <w:rFonts w:hint="eastAsia" w:ascii="仿宋" w:hAnsi="仿宋" w:eastAsia="仿宋" w:cs="仿宋"/>
          <w:color w:val="000000"/>
          <w:szCs w:val="24"/>
          <w:highlight w:val="none"/>
        </w:rPr>
        <w:t>领取《成交通知书》。</w:t>
      </w:r>
      <w:r>
        <w:rPr>
          <w:rFonts w:hint="eastAsia" w:ascii="仿宋" w:hAnsi="仿宋" w:eastAsia="仿宋" w:cs="仿宋"/>
          <w:b/>
          <w:bCs/>
          <w:color w:val="000000"/>
          <w:szCs w:val="24"/>
          <w:highlight w:val="none"/>
          <w:lang w:val="en-US"/>
        </w:rPr>
        <w:t>成交</w:t>
      </w:r>
      <w:r>
        <w:rPr>
          <w:rFonts w:hint="eastAsia" w:ascii="仿宋" w:hAnsi="仿宋" w:eastAsia="仿宋" w:cs="仿宋"/>
          <w:b/>
          <w:bCs/>
          <w:color w:val="000000"/>
          <w:szCs w:val="24"/>
          <w:highlight w:val="none"/>
        </w:rPr>
        <w:t>供应商领取</w:t>
      </w:r>
      <w:r>
        <w:rPr>
          <w:rFonts w:hint="eastAsia" w:ascii="仿宋" w:hAnsi="仿宋" w:eastAsia="仿宋" w:cs="仿宋"/>
          <w:b/>
          <w:bCs/>
          <w:color w:val="000000"/>
          <w:szCs w:val="24"/>
          <w:highlight w:val="none"/>
          <w:lang w:val="en-US"/>
        </w:rPr>
        <w:t>成交</w:t>
      </w:r>
      <w:r>
        <w:rPr>
          <w:rFonts w:hint="eastAsia" w:ascii="仿宋" w:hAnsi="仿宋" w:eastAsia="仿宋" w:cs="仿宋"/>
          <w:b/>
          <w:bCs/>
          <w:color w:val="000000"/>
          <w:szCs w:val="24"/>
          <w:highlight w:val="none"/>
        </w:rPr>
        <w:t>通知书时提供</w:t>
      </w:r>
      <w:r>
        <w:rPr>
          <w:rFonts w:hint="eastAsia" w:ascii="仿宋" w:hAnsi="仿宋" w:eastAsia="仿宋" w:cs="仿宋"/>
          <w:b/>
          <w:bCs/>
          <w:color w:val="000000"/>
          <w:szCs w:val="24"/>
          <w:highlight w:val="none"/>
          <w:lang w:val="en-US"/>
        </w:rPr>
        <w:t>2</w:t>
      </w:r>
      <w:r>
        <w:rPr>
          <w:rFonts w:hint="eastAsia" w:ascii="仿宋" w:hAnsi="仿宋" w:eastAsia="仿宋" w:cs="仿宋"/>
          <w:b/>
          <w:bCs/>
          <w:color w:val="000000"/>
          <w:szCs w:val="24"/>
          <w:highlight w:val="none"/>
        </w:rPr>
        <w:t>份纸质版响应文件（与系统中提交的电子响应文件一致并胶装）</w:t>
      </w:r>
      <w:r>
        <w:rPr>
          <w:rFonts w:hint="eastAsia" w:ascii="仿宋" w:hAnsi="仿宋" w:eastAsia="仿宋" w:cs="仿宋"/>
          <w:b/>
          <w:bCs/>
          <w:color w:val="000000"/>
          <w:szCs w:val="24"/>
          <w:highlight w:val="none"/>
          <w:lang w:val="en-US"/>
        </w:rPr>
        <w:t>。</w:t>
      </w:r>
    </w:p>
    <w:p w14:paraId="074EBBC6">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20</w:t>
      </w:r>
      <w:r>
        <w:rPr>
          <w:rFonts w:hint="eastAsia" w:ascii="仿宋" w:hAnsi="仿宋" w:eastAsia="仿宋" w:cs="仿宋"/>
          <w:b/>
          <w:bCs/>
          <w:color w:val="000000"/>
          <w:szCs w:val="24"/>
          <w:highlight w:val="none"/>
        </w:rPr>
        <w:t>.编写评审报告</w:t>
      </w:r>
    </w:p>
    <w:p w14:paraId="6F2BED41">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20.1</w:t>
      </w:r>
      <w:r>
        <w:rPr>
          <w:rFonts w:hint="eastAsia" w:ascii="仿宋" w:hAnsi="仿宋" w:eastAsia="仿宋" w:cs="仿宋"/>
          <w:color w:val="000000"/>
          <w:szCs w:val="24"/>
          <w:highlight w:val="none"/>
        </w:rPr>
        <w:t>磋商小组根据磋商过程和结果编写评审报告。</w:t>
      </w:r>
    </w:p>
    <w:p w14:paraId="59FF4882">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21</w:t>
      </w:r>
      <w:r>
        <w:rPr>
          <w:rFonts w:hint="eastAsia" w:ascii="仿宋" w:hAnsi="仿宋" w:eastAsia="仿宋" w:cs="仿宋"/>
          <w:b/>
          <w:bCs/>
          <w:color w:val="000000"/>
          <w:szCs w:val="24"/>
          <w:highlight w:val="none"/>
        </w:rPr>
        <w:t>.签订合同</w:t>
      </w:r>
    </w:p>
    <w:p w14:paraId="4AABB47C">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21</w:t>
      </w:r>
      <w:r>
        <w:rPr>
          <w:rFonts w:hint="eastAsia" w:ascii="仿宋" w:hAnsi="仿宋" w:eastAsia="仿宋" w:cs="仿宋"/>
          <w:b/>
          <w:bCs/>
          <w:color w:val="000000"/>
          <w:szCs w:val="24"/>
          <w:highlight w:val="none"/>
        </w:rPr>
        <w:t>.1</w:t>
      </w:r>
      <w:r>
        <w:rPr>
          <w:rFonts w:hint="eastAsia" w:ascii="仿宋" w:hAnsi="仿宋" w:eastAsia="仿宋" w:cs="仿宋"/>
          <w:color w:val="000000"/>
          <w:szCs w:val="24"/>
          <w:highlight w:val="none"/>
        </w:rPr>
        <w:t>成交供应商应当自成交通知书发出之日起三十日内，与采购人签订政府采购合同，所签订的合同不得对磋商文件和响应文件作实质性修改。</w:t>
      </w:r>
    </w:p>
    <w:p w14:paraId="1C4CF652">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21</w:t>
      </w:r>
      <w:r>
        <w:rPr>
          <w:rFonts w:hint="eastAsia" w:ascii="仿宋" w:hAnsi="仿宋" w:eastAsia="仿宋" w:cs="仿宋"/>
          <w:b/>
          <w:bCs/>
          <w:color w:val="000000"/>
          <w:szCs w:val="24"/>
          <w:highlight w:val="none"/>
        </w:rPr>
        <w:t>.2</w:t>
      </w:r>
      <w:r>
        <w:rPr>
          <w:rFonts w:hint="eastAsia" w:ascii="仿宋" w:hAnsi="仿宋" w:eastAsia="仿宋" w:cs="仿宋"/>
          <w:color w:val="000000"/>
          <w:szCs w:val="24"/>
          <w:highlight w:val="none"/>
        </w:rPr>
        <w:t>采购人不得向成交供应商提出任何不合理的要求作为签订合同的条件，不得与成交供应商私下订立背离合同实质性内容的协议。</w:t>
      </w:r>
    </w:p>
    <w:p w14:paraId="7D32206C">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21</w:t>
      </w:r>
      <w:r>
        <w:rPr>
          <w:rFonts w:hint="eastAsia" w:ascii="仿宋" w:hAnsi="仿宋" w:eastAsia="仿宋" w:cs="仿宋"/>
          <w:b/>
          <w:bCs/>
          <w:color w:val="000000"/>
          <w:szCs w:val="24"/>
          <w:highlight w:val="none"/>
        </w:rPr>
        <w:t>.3</w:t>
      </w:r>
      <w:r>
        <w:rPr>
          <w:rFonts w:hint="eastAsia" w:ascii="仿宋" w:hAnsi="仿宋" w:eastAsia="仿宋" w:cs="仿宋"/>
          <w:color w:val="000000"/>
          <w:szCs w:val="24"/>
          <w:highlight w:val="none"/>
        </w:rPr>
        <w:t>除不可抗力等因素外，成交通知书发出后，采购人改变成交结果，或者成交供应商拒绝签订政府采购合同的，应当承担相应的法律责任。</w:t>
      </w:r>
    </w:p>
    <w:p w14:paraId="4CDDC8A4">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21</w:t>
      </w:r>
      <w:r>
        <w:rPr>
          <w:rFonts w:hint="eastAsia" w:ascii="仿宋" w:hAnsi="仿宋" w:eastAsia="仿宋" w:cs="仿宋"/>
          <w:b/>
          <w:bCs/>
          <w:color w:val="000000"/>
          <w:szCs w:val="24"/>
          <w:highlight w:val="none"/>
        </w:rPr>
        <w:t>.4</w:t>
      </w:r>
      <w:r>
        <w:rPr>
          <w:rFonts w:hint="eastAsia" w:ascii="仿宋" w:hAnsi="仿宋" w:eastAsia="仿宋" w:cs="仿宋"/>
          <w:color w:val="000000"/>
          <w:szCs w:val="24"/>
          <w:highlight w:val="none"/>
        </w:rPr>
        <w:t>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0C7E69AC">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21</w:t>
      </w:r>
      <w:r>
        <w:rPr>
          <w:rFonts w:hint="eastAsia" w:ascii="仿宋" w:hAnsi="仿宋" w:eastAsia="仿宋" w:cs="仿宋"/>
          <w:b/>
          <w:bCs/>
          <w:color w:val="000000"/>
          <w:szCs w:val="24"/>
          <w:highlight w:val="none"/>
        </w:rPr>
        <w:t>.5</w:t>
      </w:r>
      <w:r>
        <w:rPr>
          <w:rFonts w:hint="eastAsia" w:ascii="仿宋" w:hAnsi="仿宋" w:eastAsia="仿宋" w:cs="仿宋"/>
          <w:color w:val="000000"/>
          <w:szCs w:val="24"/>
          <w:highlight w:val="none"/>
        </w:rPr>
        <w:t>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67A5B39E">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21</w:t>
      </w:r>
      <w:r>
        <w:rPr>
          <w:rFonts w:hint="eastAsia" w:ascii="仿宋" w:hAnsi="仿宋" w:eastAsia="仿宋" w:cs="仿宋"/>
          <w:b/>
          <w:bCs/>
          <w:color w:val="000000"/>
          <w:szCs w:val="24"/>
          <w:highlight w:val="none"/>
        </w:rPr>
        <w:t>.6</w:t>
      </w:r>
      <w:r>
        <w:rPr>
          <w:rFonts w:hint="eastAsia" w:ascii="仿宋" w:hAnsi="仿宋" w:eastAsia="仿宋" w:cs="仿宋"/>
          <w:color w:val="000000"/>
          <w:szCs w:val="24"/>
          <w:highlight w:val="none"/>
        </w:rPr>
        <w:t>政府采购合同履行中，采购人需追加与合同标的相同的服务的，在不改变合同其他条款的前提下，可以与供应商协商签订补充合同，但所有补充合同的采购金额不得超过原合同采购金额的百分之十。</w:t>
      </w:r>
    </w:p>
    <w:p w14:paraId="15B59DE7">
      <w:pPr>
        <w:pStyle w:val="187"/>
        <w:numPr>
          <w:ilvl w:val="0"/>
          <w:numId w:val="0"/>
        </w:numPr>
        <w:ind w:left="720" w:hanging="720"/>
        <w:rPr>
          <w:rFonts w:hint="eastAsia" w:ascii="仿宋" w:hAnsi="仿宋" w:eastAsia="仿宋" w:cs="仿宋"/>
          <w:color w:val="000000"/>
          <w:sz w:val="24"/>
          <w:highlight w:val="none"/>
        </w:rPr>
      </w:pPr>
      <w:bookmarkStart w:id="52" w:name="_Toc13932592"/>
      <w:bookmarkStart w:id="53" w:name="_Toc10045202"/>
      <w:r>
        <w:rPr>
          <w:rFonts w:hint="eastAsia" w:ascii="仿宋" w:hAnsi="仿宋" w:eastAsia="仿宋" w:cs="仿宋"/>
          <w:b/>
          <w:bCs/>
          <w:color w:val="000000"/>
          <w:sz w:val="24"/>
          <w:szCs w:val="24"/>
          <w:highlight w:val="none"/>
          <w:lang w:val="en-US" w:eastAsia="zh-CN" w:bidi="ar-SA"/>
        </w:rPr>
        <w:t>四、</w:t>
      </w:r>
      <w:r>
        <w:rPr>
          <w:rFonts w:hint="eastAsia" w:ascii="仿宋" w:hAnsi="仿宋" w:eastAsia="仿宋" w:cs="仿宋"/>
          <w:color w:val="000000"/>
          <w:sz w:val="24"/>
          <w:highlight w:val="none"/>
        </w:rPr>
        <w:t>询问、质疑、投诉和诚实信用</w:t>
      </w:r>
      <w:bookmarkEnd w:id="52"/>
      <w:bookmarkEnd w:id="53"/>
    </w:p>
    <w:p w14:paraId="7297F558">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22</w:t>
      </w:r>
      <w:r>
        <w:rPr>
          <w:rFonts w:hint="eastAsia" w:ascii="仿宋" w:hAnsi="仿宋" w:eastAsia="仿宋" w:cs="仿宋"/>
          <w:b/>
          <w:bCs/>
          <w:color w:val="000000"/>
          <w:szCs w:val="24"/>
          <w:highlight w:val="none"/>
        </w:rPr>
        <w:t>.询问</w:t>
      </w:r>
    </w:p>
    <w:p w14:paraId="085F17E5">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22</w:t>
      </w:r>
      <w:r>
        <w:rPr>
          <w:rFonts w:hint="eastAsia" w:ascii="仿宋" w:hAnsi="仿宋" w:eastAsia="仿宋" w:cs="仿宋"/>
          <w:color w:val="000000"/>
          <w:szCs w:val="24"/>
          <w:highlight w:val="none"/>
        </w:rPr>
        <w:t>.1供应商对采购活动事项有疑问的，可以向采购代理提出询问，采购代理将在两个工作日内作出答复，但答复的内容不涉及商业秘密。</w:t>
      </w:r>
    </w:p>
    <w:p w14:paraId="38F49CB6">
      <w:pPr>
        <w:pStyle w:val="599"/>
        <w:numPr>
          <w:ilvl w:val="0"/>
          <w:numId w:val="0"/>
        </w:numPr>
        <w:ind w:left="720" w:hanging="720"/>
        <w:outlineLvl w:val="1"/>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highlight w:val="none"/>
          <w:lang w:val="en-US" w:eastAsia="zh-CN" w:bidi="ar-SA"/>
        </w:rPr>
        <w:t>五</w:t>
      </w:r>
      <w:r>
        <w:rPr>
          <w:rFonts w:hint="eastAsia" w:ascii="仿宋" w:hAnsi="仿宋" w:eastAsia="仿宋" w:cs="仿宋"/>
          <w:b/>
          <w:bCs/>
          <w:color w:val="000000"/>
          <w:sz w:val="24"/>
          <w:szCs w:val="24"/>
          <w:highlight w:val="none"/>
          <w:lang w:val="zh-CN" w:eastAsia="zh-CN" w:bidi="ar-SA"/>
        </w:rPr>
        <w:t>、</w:t>
      </w:r>
      <w:r>
        <w:rPr>
          <w:rFonts w:hint="eastAsia" w:ascii="仿宋" w:hAnsi="仿宋" w:eastAsia="仿宋" w:cs="仿宋"/>
          <w:b/>
          <w:bCs/>
          <w:color w:val="000000"/>
          <w:szCs w:val="24"/>
          <w:highlight w:val="none"/>
        </w:rPr>
        <w:t>质疑</w:t>
      </w:r>
    </w:p>
    <w:p w14:paraId="17045FA6">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23</w:t>
      </w:r>
      <w:r>
        <w:rPr>
          <w:rFonts w:hint="eastAsia" w:ascii="仿宋" w:hAnsi="仿宋" w:eastAsia="仿宋" w:cs="仿宋"/>
          <w:b/>
          <w:bCs/>
          <w:color w:val="000000"/>
          <w:szCs w:val="24"/>
          <w:highlight w:val="none"/>
        </w:rPr>
        <w:t>.1</w:t>
      </w:r>
      <w:r>
        <w:rPr>
          <w:rFonts w:hint="eastAsia" w:ascii="仿宋" w:hAnsi="仿宋" w:eastAsia="仿宋" w:cs="仿宋"/>
          <w:color w:val="000000"/>
          <w:szCs w:val="24"/>
          <w:highlight w:val="none"/>
        </w:rPr>
        <w:t>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color w:val="000000"/>
          <w:szCs w:val="24"/>
          <w:highlight w:val="none"/>
          <w:lang w:eastAsia="zh-CN"/>
        </w:rPr>
        <w:t>钟信工程项目管理咨询(南京)有限公司</w:t>
      </w:r>
      <w:r>
        <w:rPr>
          <w:rFonts w:hint="eastAsia" w:ascii="仿宋" w:hAnsi="仿宋" w:eastAsia="仿宋" w:cs="仿宋"/>
          <w:color w:val="000000"/>
          <w:szCs w:val="24"/>
          <w:highlight w:val="none"/>
        </w:rPr>
        <w:t>3楼。</w:t>
      </w:r>
    </w:p>
    <w:p w14:paraId="1799D277">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23</w:t>
      </w:r>
      <w:r>
        <w:rPr>
          <w:rFonts w:hint="eastAsia" w:ascii="仿宋" w:hAnsi="仿宋" w:eastAsia="仿宋" w:cs="仿宋"/>
          <w:b/>
          <w:bCs/>
          <w:color w:val="000000"/>
          <w:szCs w:val="24"/>
          <w:highlight w:val="none"/>
        </w:rPr>
        <w:t>.2</w:t>
      </w:r>
      <w:r>
        <w:rPr>
          <w:rFonts w:hint="eastAsia" w:ascii="仿宋" w:hAnsi="仿宋" w:eastAsia="仿宋" w:cs="仿宋"/>
          <w:color w:val="000000"/>
          <w:szCs w:val="24"/>
          <w:highlight w:val="none"/>
        </w:rPr>
        <w:t>质疑供应商的质疑行为和质疑函的主要内容应符合财政部94号令相关规定，未参加采购活动的供应商或在采购活动中自身权益未受到损害的供应商所提出的质疑不予受理。</w:t>
      </w:r>
    </w:p>
    <w:p w14:paraId="64E6CE87">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23</w:t>
      </w:r>
      <w:r>
        <w:rPr>
          <w:rFonts w:hint="eastAsia" w:ascii="仿宋" w:hAnsi="仿宋" w:eastAsia="仿宋" w:cs="仿宋"/>
          <w:b/>
          <w:bCs/>
          <w:color w:val="000000"/>
          <w:szCs w:val="24"/>
          <w:highlight w:val="none"/>
        </w:rPr>
        <w:t>.3</w:t>
      </w:r>
      <w:r>
        <w:rPr>
          <w:rFonts w:hint="eastAsia" w:ascii="仿宋" w:hAnsi="仿宋" w:eastAsia="仿宋" w:cs="仿宋"/>
          <w:color w:val="000000"/>
          <w:szCs w:val="24"/>
          <w:highlight w:val="none"/>
        </w:rPr>
        <w:t>上述应知其权益受到损害之日是指：</w:t>
      </w:r>
    </w:p>
    <w:p w14:paraId="5BD2700E">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（1）对采购文件提出质疑的，为采购文件公告期限届满之日起计算；</w:t>
      </w:r>
    </w:p>
    <w:p w14:paraId="4FA34578">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（2）对采购过程提出质疑的，自采购程序环节结束之日起计算；</w:t>
      </w:r>
    </w:p>
    <w:p w14:paraId="6A230C48">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（3）对采购结果提出质疑的，自采购结果公告期限届满之日起计算。</w:t>
      </w:r>
    </w:p>
    <w:p w14:paraId="06FBFD78">
      <w:pPr>
        <w:pStyle w:val="599"/>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23</w:t>
      </w:r>
      <w:r>
        <w:rPr>
          <w:rFonts w:hint="eastAsia" w:ascii="仿宋" w:hAnsi="仿宋" w:eastAsia="仿宋" w:cs="仿宋"/>
          <w:b/>
          <w:bCs/>
          <w:color w:val="000000"/>
          <w:szCs w:val="24"/>
          <w:highlight w:val="none"/>
        </w:rPr>
        <w:t>.4</w:t>
      </w:r>
      <w:r>
        <w:rPr>
          <w:rFonts w:hint="eastAsia" w:ascii="仿宋" w:hAnsi="仿宋" w:eastAsia="仿宋" w:cs="仿宋"/>
          <w:color w:val="000000"/>
          <w:szCs w:val="24"/>
          <w:highlight w:val="none"/>
          <w:lang w:val="en-US"/>
        </w:rPr>
        <w:t>在法定质疑期内，</w:t>
      </w:r>
      <w:r>
        <w:rPr>
          <w:rFonts w:hint="eastAsia" w:ascii="仿宋" w:hAnsi="仿宋" w:eastAsia="仿宋" w:cs="仿宋"/>
          <w:color w:val="000000"/>
          <w:szCs w:val="24"/>
          <w:highlight w:val="none"/>
        </w:rPr>
        <w:t>质疑供应商在法定质疑期内应当一次性提出针对同一采购环节的质疑事项。对一个项目的不同包提出质疑的，应当将各包质疑事项集中在一份质疑函中提出。</w:t>
      </w:r>
      <w:r>
        <w:rPr>
          <w:rFonts w:hint="eastAsia" w:ascii="仿宋" w:hAnsi="仿宋" w:eastAsia="仿宋" w:cs="仿宋"/>
          <w:color w:val="000000"/>
          <w:szCs w:val="24"/>
          <w:highlight w:val="none"/>
          <w:lang w:val="en-US"/>
        </w:rPr>
        <w:t>质疑供应商需要修改、补充质疑函的，应当在法定质疑有效期内提交修改或补充材料。</w:t>
      </w:r>
    </w:p>
    <w:p w14:paraId="090950F3">
      <w:pPr>
        <w:pStyle w:val="599"/>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23.5</w:t>
      </w:r>
      <w:r>
        <w:rPr>
          <w:rFonts w:hint="eastAsia" w:ascii="仿宋" w:hAnsi="仿宋" w:eastAsia="仿宋" w:cs="仿宋"/>
          <w:color w:val="000000"/>
          <w:szCs w:val="24"/>
          <w:highlight w:val="none"/>
          <w:lang w:val="en-US"/>
        </w:rPr>
        <w:t>提出质疑的供应商应当是参与所质疑项目采购活动的供应商。供应商提出质疑应当提交质疑函和必要的证明材料。关于质疑函，供应商为自然人的，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p>
    <w:p w14:paraId="549DBDDD">
      <w:pPr>
        <w:pStyle w:val="599"/>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23.6</w:t>
      </w:r>
      <w:r>
        <w:rPr>
          <w:rFonts w:hint="eastAsia" w:ascii="仿宋" w:hAnsi="仿宋" w:eastAsia="仿宋" w:cs="仿宋"/>
          <w:color w:val="000000"/>
          <w:szCs w:val="24"/>
          <w:highlight w:val="none"/>
          <w:lang w:val="en-US"/>
        </w:rPr>
        <w:t>质疑函存在以下情形的，代理机构不予受理：</w:t>
      </w:r>
    </w:p>
    <w:p w14:paraId="5390D368">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（一）质疑主体不满足《政府采购质疑和投诉办法》第十二条规定的；</w:t>
      </w:r>
    </w:p>
    <w:p w14:paraId="6974AD94">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（二）未参加采购活动或在采购活动中自身权益未受到损害的供应商所提出的质疑；</w:t>
      </w:r>
    </w:p>
    <w:p w14:paraId="1571ABEA">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（三）供应商超过法定质疑期提出质疑的；</w:t>
      </w:r>
    </w:p>
    <w:p w14:paraId="02C147FB">
      <w:pPr>
        <w:pStyle w:val="599"/>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（四）质疑函未按要求签署或盖章的；</w:t>
      </w:r>
    </w:p>
    <w:p w14:paraId="40E6590F">
      <w:pPr>
        <w:pStyle w:val="599"/>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rPr>
        <w:t>（五）以传真、电子邮件等方式递交的非原件形式的质疑</w:t>
      </w:r>
      <w:r>
        <w:rPr>
          <w:rFonts w:hint="eastAsia" w:ascii="仿宋" w:hAnsi="仿宋" w:eastAsia="仿宋" w:cs="仿宋"/>
          <w:color w:val="000000"/>
          <w:szCs w:val="24"/>
          <w:highlight w:val="none"/>
          <w:lang w:val="en-US" w:eastAsia="zh-CN"/>
        </w:rPr>
        <w:t>。</w:t>
      </w:r>
    </w:p>
    <w:p w14:paraId="1AD8F912">
      <w:pPr>
        <w:pStyle w:val="599"/>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eastAsia="zh-CN"/>
        </w:rPr>
        <w:t>（六）法律法规规定的其他不予受理情形</w:t>
      </w:r>
      <w:r>
        <w:rPr>
          <w:rFonts w:hint="eastAsia" w:ascii="仿宋" w:hAnsi="仿宋" w:eastAsia="仿宋" w:cs="仿宋"/>
          <w:color w:val="000000"/>
          <w:szCs w:val="24"/>
          <w:highlight w:val="none"/>
          <w:lang w:val="en-US"/>
        </w:rPr>
        <w:t>。</w:t>
      </w:r>
    </w:p>
    <w:p w14:paraId="149F0723">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23</w:t>
      </w:r>
      <w:r>
        <w:rPr>
          <w:rFonts w:hint="eastAsia" w:ascii="仿宋" w:hAnsi="仿宋" w:eastAsia="仿宋" w:cs="仿宋"/>
          <w:b/>
          <w:bCs/>
          <w:color w:val="000000"/>
          <w:szCs w:val="24"/>
          <w:highlight w:val="none"/>
        </w:rPr>
        <w:t>.</w:t>
      </w:r>
      <w:r>
        <w:rPr>
          <w:rFonts w:hint="eastAsia" w:ascii="仿宋" w:hAnsi="仿宋" w:eastAsia="仿宋" w:cs="仿宋"/>
          <w:b/>
          <w:bCs/>
          <w:color w:val="000000"/>
          <w:szCs w:val="24"/>
          <w:highlight w:val="none"/>
          <w:lang w:val="en-US"/>
        </w:rPr>
        <w:t>7</w:t>
      </w:r>
      <w:r>
        <w:rPr>
          <w:rFonts w:hint="eastAsia" w:ascii="仿宋" w:hAnsi="仿宋" w:eastAsia="仿宋" w:cs="仿宋"/>
          <w:color w:val="000000"/>
          <w:szCs w:val="24"/>
          <w:highlight w:val="none"/>
        </w:rPr>
        <w:t>质疑文件应包括以下主要内容，并按照“谁主张、谁举证”的原则，附上相关证明材料。否则，</w:t>
      </w:r>
      <w:r>
        <w:rPr>
          <w:rFonts w:hint="eastAsia" w:ascii="仿宋" w:hAnsi="仿宋" w:eastAsia="仿宋" w:cs="仿宋"/>
          <w:color w:val="000000"/>
          <w:szCs w:val="24"/>
          <w:highlight w:val="none"/>
          <w:lang w:val="en-US" w:eastAsia="zh-CN"/>
        </w:rPr>
        <w:t>采购代理</w:t>
      </w:r>
      <w:r>
        <w:rPr>
          <w:rFonts w:hint="eastAsia" w:ascii="仿宋" w:hAnsi="仿宋" w:eastAsia="仿宋" w:cs="仿宋"/>
          <w:color w:val="000000"/>
          <w:szCs w:val="24"/>
          <w:highlight w:val="none"/>
        </w:rPr>
        <w:t>或采购人不予受理：</w:t>
      </w:r>
    </w:p>
    <w:p w14:paraId="6DF785AC">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w:t>
      </w:r>
      <w:r>
        <w:rPr>
          <w:rFonts w:hint="eastAsia" w:ascii="仿宋" w:hAnsi="仿宋" w:eastAsia="仿宋" w:cs="仿宋"/>
          <w:color w:val="000000"/>
          <w:szCs w:val="24"/>
          <w:highlight w:val="none"/>
          <w:lang w:val="en-US"/>
        </w:rPr>
        <w:t>1</w:t>
      </w:r>
      <w:r>
        <w:rPr>
          <w:rFonts w:hint="eastAsia" w:ascii="仿宋" w:hAnsi="仿宋" w:eastAsia="仿宋" w:cs="仿宋"/>
          <w:color w:val="000000"/>
          <w:szCs w:val="24"/>
          <w:highlight w:val="none"/>
        </w:rPr>
        <w:t>）质疑项目名称、项目编号、磋商公告发布时间、开标时间；</w:t>
      </w:r>
    </w:p>
    <w:p w14:paraId="49964B5E">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（2）提起质疑的日期、具体的质疑事项及事实根据（具体条款）；</w:t>
      </w:r>
    </w:p>
    <w:p w14:paraId="3EF9F8AD">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（3）认为自己合法权益受到损害或可能受到损害的相关证据材料。质疑相关证明材料中如</w:t>
      </w:r>
      <w:r>
        <w:rPr>
          <w:rFonts w:hint="eastAsia" w:ascii="仿宋" w:hAnsi="仿宋" w:eastAsia="仿宋" w:cs="仿宋"/>
          <w:color w:val="000000"/>
          <w:szCs w:val="24"/>
          <w:highlight w:val="none"/>
          <w:lang w:eastAsia="zh-CN"/>
        </w:rPr>
        <w:t>涉及</w:t>
      </w:r>
      <w:r>
        <w:rPr>
          <w:rFonts w:hint="eastAsia" w:ascii="仿宋" w:hAnsi="仿宋" w:eastAsia="仿宋" w:cs="仿宋"/>
          <w:color w:val="000000"/>
          <w:szCs w:val="24"/>
          <w:highlight w:val="none"/>
        </w:rPr>
        <w:t>产品功能或技术指标的，应出具相关制造商的证明文件（友情提示：供应商全部产品线中没有满足技术需求要求的产品才可以对磋商产品</w:t>
      </w:r>
      <w:r>
        <w:rPr>
          <w:rFonts w:hint="eastAsia" w:ascii="仿宋" w:hAnsi="仿宋" w:eastAsia="仿宋" w:cs="仿宋"/>
          <w:color w:val="000000"/>
          <w:szCs w:val="24"/>
          <w:highlight w:val="none"/>
          <w:lang w:eastAsia="zh-CN"/>
        </w:rPr>
        <w:t>质疑</w:t>
      </w:r>
      <w:r>
        <w:rPr>
          <w:rFonts w:hint="eastAsia" w:ascii="仿宋" w:hAnsi="仿宋" w:eastAsia="仿宋" w:cs="仿宋"/>
          <w:color w:val="000000"/>
          <w:szCs w:val="24"/>
          <w:highlight w:val="none"/>
        </w:rPr>
        <w:t>，并提出修改理由和修改建议）；</w:t>
      </w:r>
    </w:p>
    <w:p w14:paraId="391C26C8">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（4）质疑供应商名称、地址、邮编、联系人、联系电话（包括座机、手机、传真号码等）；</w:t>
      </w:r>
    </w:p>
    <w:p w14:paraId="5C63E140">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（5）质疑文件应当署名，质疑人为自然人的，应当由本人签字并附有效身份证明；质疑人为法人或其他组织的，应当由法定代表人签字并加盖单位公章。</w:t>
      </w:r>
    </w:p>
    <w:p w14:paraId="6C9BB03A">
      <w:pPr>
        <w:pStyle w:val="599"/>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（6）供应商委托代理质疑的，应当向被质疑人提交授权委托书，并载明委托代理的具体权限和事项。</w:t>
      </w:r>
    </w:p>
    <w:p w14:paraId="39694381">
      <w:pPr>
        <w:pStyle w:val="599"/>
        <w:rPr>
          <w:rFonts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23.8</w:t>
      </w:r>
      <w:r>
        <w:rPr>
          <w:rFonts w:ascii="仿宋" w:hAnsi="仿宋" w:eastAsia="仿宋" w:cs="仿宋"/>
          <w:color w:val="000000"/>
          <w:szCs w:val="24"/>
          <w:highlight w:val="none"/>
          <w:lang w:val="en-US"/>
        </w:rPr>
        <w:t>供应商以质疑函形式递交，但无具体、明确质疑事项，实质内容为询问的，代理机构可视为书面询问受理，后续事宜按照询问答复流程办理</w:t>
      </w:r>
      <w:r>
        <w:rPr>
          <w:rFonts w:hint="eastAsia" w:ascii="仿宋" w:hAnsi="仿宋" w:eastAsia="仿宋" w:cs="仿宋"/>
          <w:color w:val="000000"/>
          <w:szCs w:val="24"/>
          <w:highlight w:val="none"/>
          <w:lang w:val="en-US"/>
        </w:rPr>
        <w:t>。</w:t>
      </w:r>
    </w:p>
    <w:p w14:paraId="525B15BB">
      <w:pPr>
        <w:pStyle w:val="599"/>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23</w:t>
      </w:r>
      <w:r>
        <w:rPr>
          <w:rFonts w:hint="eastAsia" w:ascii="仿宋" w:hAnsi="仿宋" w:eastAsia="仿宋" w:cs="仿宋"/>
          <w:b/>
          <w:bCs/>
          <w:color w:val="000000"/>
          <w:szCs w:val="24"/>
          <w:highlight w:val="none"/>
        </w:rPr>
        <w:t>.</w:t>
      </w:r>
      <w:r>
        <w:rPr>
          <w:rFonts w:hint="eastAsia" w:ascii="仿宋" w:hAnsi="仿宋" w:eastAsia="仿宋" w:cs="仿宋"/>
          <w:b/>
          <w:bCs/>
          <w:color w:val="000000"/>
          <w:szCs w:val="24"/>
          <w:highlight w:val="none"/>
          <w:lang w:val="en-US"/>
        </w:rPr>
        <w:t>9</w:t>
      </w:r>
      <w:r>
        <w:rPr>
          <w:rFonts w:hint="eastAsia" w:ascii="仿宋" w:hAnsi="仿宋" w:eastAsia="仿宋" w:cs="仿宋"/>
          <w:color w:val="000000"/>
          <w:szCs w:val="24"/>
          <w:highlight w:val="none"/>
          <w:lang w:val="en-US" w:eastAsia="zh-CN"/>
        </w:rPr>
        <w:t>采购代理</w:t>
      </w:r>
      <w:r>
        <w:rPr>
          <w:rFonts w:hint="eastAsia" w:ascii="仿宋" w:hAnsi="仿宋" w:eastAsia="仿宋" w:cs="仿宋"/>
          <w:color w:val="000000"/>
          <w:szCs w:val="24"/>
          <w:highlight w:val="none"/>
          <w:lang w:val="en-US"/>
        </w:rPr>
        <w:t>或采购人在收到供应商的书面质疑后，</w:t>
      </w:r>
      <w:r>
        <w:rPr>
          <w:rFonts w:hint="eastAsia" w:ascii="仿宋" w:hAnsi="仿宋" w:eastAsia="仿宋" w:cs="仿宋"/>
          <w:color w:val="000000"/>
          <w:szCs w:val="24"/>
          <w:highlight w:val="none"/>
          <w:lang w:val="en-US" w:eastAsia="zh-CN"/>
        </w:rPr>
        <w:t>采购代理</w:t>
      </w:r>
      <w:r>
        <w:rPr>
          <w:rFonts w:hint="eastAsia" w:ascii="仿宋" w:hAnsi="仿宋" w:eastAsia="仿宋" w:cs="仿宋"/>
          <w:color w:val="000000"/>
          <w:szCs w:val="24"/>
          <w:highlight w:val="none"/>
          <w:lang w:val="en-US"/>
        </w:rPr>
        <w:t>将及时配合采购人进行调查核实，在七个工作日内作出答复，并以书面或在网站公告形式通知质疑供应商和其他有关供应商，答复的内容不涉及商业秘密。</w:t>
      </w:r>
    </w:p>
    <w:p w14:paraId="1C12EE1E">
      <w:pPr>
        <w:pStyle w:val="599"/>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23</w:t>
      </w:r>
      <w:r>
        <w:rPr>
          <w:rFonts w:hint="eastAsia" w:ascii="仿宋" w:hAnsi="仿宋" w:eastAsia="仿宋" w:cs="仿宋"/>
          <w:b/>
          <w:bCs/>
          <w:color w:val="000000"/>
          <w:szCs w:val="24"/>
          <w:highlight w:val="none"/>
        </w:rPr>
        <w:t>.</w:t>
      </w:r>
      <w:r>
        <w:rPr>
          <w:rFonts w:hint="eastAsia" w:ascii="仿宋" w:hAnsi="仿宋" w:eastAsia="仿宋" w:cs="仿宋"/>
          <w:b/>
          <w:bCs/>
          <w:color w:val="000000"/>
          <w:szCs w:val="24"/>
          <w:highlight w:val="none"/>
          <w:lang w:val="en-US"/>
        </w:rPr>
        <w:t>10</w:t>
      </w:r>
      <w:r>
        <w:rPr>
          <w:rFonts w:hint="eastAsia" w:ascii="仿宋" w:hAnsi="仿宋" w:eastAsia="仿宋" w:cs="仿宋"/>
          <w:color w:val="000000"/>
          <w:szCs w:val="24"/>
          <w:highlight w:val="none"/>
          <w:lang w:val="en-US" w:eastAsia="zh-CN"/>
        </w:rPr>
        <w:t>采购代理</w:t>
      </w:r>
      <w:r>
        <w:rPr>
          <w:rFonts w:hint="eastAsia" w:ascii="仿宋" w:hAnsi="仿宋" w:eastAsia="仿宋" w:cs="仿宋"/>
          <w:color w:val="000000"/>
          <w:szCs w:val="24"/>
          <w:highlight w:val="none"/>
          <w:lang w:val="en-US"/>
        </w:rPr>
        <w:t>或采购人遵循“谁过错谁负担”的原则，有过错的一方承担调查论证费用。违规质疑或多次质疑不成立的，将被列入不良行为记录。</w:t>
      </w:r>
    </w:p>
    <w:p w14:paraId="133B5DCD">
      <w:pPr>
        <w:pStyle w:val="599"/>
        <w:numPr>
          <w:ilvl w:val="0"/>
          <w:numId w:val="0"/>
        </w:numPr>
        <w:ind w:left="720" w:hanging="720"/>
        <w:outlineLvl w:val="1"/>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highlight w:val="none"/>
          <w:lang w:val="en-US" w:eastAsia="zh-CN" w:bidi="ar-SA"/>
        </w:rPr>
        <w:t>六</w:t>
      </w:r>
      <w:r>
        <w:rPr>
          <w:rFonts w:hint="eastAsia" w:ascii="仿宋" w:hAnsi="仿宋" w:eastAsia="仿宋" w:cs="仿宋"/>
          <w:b/>
          <w:bCs/>
          <w:color w:val="000000"/>
          <w:sz w:val="24"/>
          <w:szCs w:val="24"/>
          <w:highlight w:val="none"/>
          <w:lang w:val="zh-CN" w:eastAsia="zh-CN" w:bidi="ar-SA"/>
        </w:rPr>
        <w:t>、</w:t>
      </w:r>
      <w:r>
        <w:rPr>
          <w:rFonts w:hint="eastAsia" w:ascii="仿宋" w:hAnsi="仿宋" w:eastAsia="仿宋" w:cs="仿宋"/>
          <w:b/>
          <w:bCs/>
          <w:color w:val="000000"/>
          <w:szCs w:val="24"/>
          <w:highlight w:val="none"/>
        </w:rPr>
        <w:t>投诉</w:t>
      </w:r>
    </w:p>
    <w:p w14:paraId="4C390A06">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2</w:t>
      </w:r>
      <w:r>
        <w:rPr>
          <w:rFonts w:hint="eastAsia" w:ascii="仿宋" w:hAnsi="仿宋" w:eastAsia="仿宋" w:cs="仿宋"/>
          <w:b/>
          <w:bCs/>
          <w:color w:val="000000"/>
          <w:szCs w:val="24"/>
          <w:highlight w:val="none"/>
          <w:lang w:val="en-US"/>
        </w:rPr>
        <w:t>4</w:t>
      </w:r>
      <w:r>
        <w:rPr>
          <w:rFonts w:hint="eastAsia" w:ascii="仿宋" w:hAnsi="仿宋" w:eastAsia="仿宋" w:cs="仿宋"/>
          <w:b/>
          <w:bCs/>
          <w:color w:val="000000"/>
          <w:szCs w:val="24"/>
          <w:highlight w:val="none"/>
        </w:rPr>
        <w:t>.1</w:t>
      </w:r>
      <w:r>
        <w:rPr>
          <w:rFonts w:hint="eastAsia" w:ascii="仿宋" w:hAnsi="仿宋" w:eastAsia="仿宋" w:cs="仿宋"/>
          <w:color w:val="000000"/>
          <w:szCs w:val="24"/>
          <w:highlight w:val="none"/>
        </w:rPr>
        <w:t>质疑供应商对采购代理的答复不满意，或采购代理未在规定的时间内作出答复的，可以在答复期满后</w:t>
      </w:r>
      <w:r>
        <w:rPr>
          <w:rFonts w:hint="eastAsia" w:ascii="仿宋" w:hAnsi="仿宋" w:eastAsia="仿宋" w:cs="仿宋"/>
          <w:bCs/>
          <w:color w:val="000000"/>
          <w:szCs w:val="24"/>
          <w:highlight w:val="none"/>
        </w:rPr>
        <w:t>十五个工作日内</w:t>
      </w:r>
      <w:r>
        <w:rPr>
          <w:rFonts w:hint="eastAsia" w:ascii="仿宋" w:hAnsi="仿宋" w:eastAsia="仿宋" w:cs="仿宋"/>
          <w:color w:val="000000"/>
          <w:szCs w:val="24"/>
          <w:highlight w:val="none"/>
        </w:rPr>
        <w:t>向采购项目同级财政部门投诉。</w:t>
      </w:r>
    </w:p>
    <w:p w14:paraId="098B5C69">
      <w:pPr>
        <w:pStyle w:val="599"/>
        <w:numPr>
          <w:ilvl w:val="0"/>
          <w:numId w:val="0"/>
        </w:numPr>
        <w:ind w:left="720" w:hanging="720"/>
        <w:outlineLvl w:val="1"/>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highlight w:val="none"/>
          <w:lang w:val="en-US" w:eastAsia="zh-CN" w:bidi="ar-SA"/>
        </w:rPr>
        <w:t>七</w:t>
      </w:r>
      <w:r>
        <w:rPr>
          <w:rFonts w:hint="eastAsia" w:ascii="仿宋" w:hAnsi="仿宋" w:eastAsia="仿宋" w:cs="仿宋"/>
          <w:b/>
          <w:bCs/>
          <w:color w:val="000000"/>
          <w:sz w:val="24"/>
          <w:szCs w:val="24"/>
          <w:highlight w:val="none"/>
          <w:lang w:val="zh-CN" w:eastAsia="zh-CN" w:bidi="ar-SA"/>
        </w:rPr>
        <w:t>、</w:t>
      </w:r>
      <w:r>
        <w:rPr>
          <w:rFonts w:hint="eastAsia" w:ascii="仿宋" w:hAnsi="仿宋" w:eastAsia="仿宋" w:cs="仿宋"/>
          <w:b/>
          <w:bCs/>
          <w:color w:val="000000"/>
          <w:szCs w:val="24"/>
          <w:highlight w:val="none"/>
        </w:rPr>
        <w:t>诚实信用</w:t>
      </w:r>
    </w:p>
    <w:p w14:paraId="2A36127F">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2</w:t>
      </w:r>
      <w:r>
        <w:rPr>
          <w:rFonts w:hint="eastAsia" w:ascii="仿宋" w:hAnsi="仿宋" w:eastAsia="仿宋" w:cs="仿宋"/>
          <w:b/>
          <w:bCs/>
          <w:color w:val="000000"/>
          <w:szCs w:val="24"/>
          <w:highlight w:val="none"/>
          <w:lang w:val="en-US"/>
        </w:rPr>
        <w:t>5</w:t>
      </w:r>
      <w:r>
        <w:rPr>
          <w:rFonts w:hint="eastAsia" w:ascii="仿宋" w:hAnsi="仿宋" w:eastAsia="仿宋" w:cs="仿宋"/>
          <w:b/>
          <w:bCs/>
          <w:color w:val="000000"/>
          <w:szCs w:val="24"/>
          <w:highlight w:val="none"/>
        </w:rPr>
        <w:t>.1</w:t>
      </w:r>
      <w:r>
        <w:rPr>
          <w:rFonts w:hint="eastAsia" w:ascii="仿宋" w:hAnsi="仿宋" w:eastAsia="仿宋" w:cs="仿宋"/>
          <w:color w:val="000000"/>
          <w:szCs w:val="24"/>
          <w:highlight w:val="none"/>
        </w:rPr>
        <w:t>供应商之间不得相互串通报价，不得妨碍其他供应商的公平竞争，不得损害采购人和其他供应商的合法权益。</w:t>
      </w:r>
    </w:p>
    <w:p w14:paraId="08776BD4">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2</w:t>
      </w:r>
      <w:r>
        <w:rPr>
          <w:rFonts w:hint="eastAsia" w:ascii="仿宋" w:hAnsi="仿宋" w:eastAsia="仿宋" w:cs="仿宋"/>
          <w:b/>
          <w:bCs/>
          <w:color w:val="000000"/>
          <w:szCs w:val="24"/>
          <w:highlight w:val="none"/>
          <w:lang w:val="en-US"/>
        </w:rPr>
        <w:t>5</w:t>
      </w:r>
      <w:r>
        <w:rPr>
          <w:rFonts w:hint="eastAsia" w:ascii="仿宋" w:hAnsi="仿宋" w:eastAsia="仿宋" w:cs="仿宋"/>
          <w:b/>
          <w:bCs/>
          <w:color w:val="000000"/>
          <w:szCs w:val="24"/>
          <w:highlight w:val="none"/>
        </w:rPr>
        <w:t>.2</w:t>
      </w:r>
      <w:r>
        <w:rPr>
          <w:rFonts w:hint="eastAsia" w:ascii="仿宋" w:hAnsi="仿宋" w:eastAsia="仿宋" w:cs="仿宋"/>
          <w:color w:val="000000"/>
          <w:szCs w:val="24"/>
          <w:highlight w:val="none"/>
        </w:rPr>
        <w:t>供应商不得以向采购代理工作人员、磋商小组成员行贿或者采取其他不正当手段谋取成交。经查实供应商有此行为的，政府采购管理部门将供应商列入不良行为记录名单，按照</w:t>
      </w:r>
      <w:r>
        <w:rPr>
          <w:rFonts w:hint="eastAsia" w:ascii="仿宋" w:hAnsi="仿宋" w:eastAsia="仿宋" w:cs="仿宋"/>
          <w:color w:val="000000"/>
          <w:szCs w:val="24"/>
          <w:highlight w:val="none"/>
          <w:lang w:eastAsia="zh-CN"/>
        </w:rPr>
        <w:t>《中华人民共和国政府采购法》</w:t>
      </w:r>
      <w:r>
        <w:rPr>
          <w:rFonts w:hint="eastAsia" w:ascii="仿宋" w:hAnsi="仿宋" w:eastAsia="仿宋" w:cs="仿宋"/>
          <w:color w:val="000000"/>
          <w:szCs w:val="24"/>
          <w:highlight w:val="none"/>
        </w:rPr>
        <w:t>有关规定处理。</w:t>
      </w:r>
    </w:p>
    <w:p w14:paraId="5B94F67B">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2</w:t>
      </w:r>
      <w:r>
        <w:rPr>
          <w:rFonts w:hint="eastAsia" w:ascii="仿宋" w:hAnsi="仿宋" w:eastAsia="仿宋" w:cs="仿宋"/>
          <w:b/>
          <w:bCs/>
          <w:color w:val="000000"/>
          <w:szCs w:val="24"/>
          <w:highlight w:val="none"/>
          <w:lang w:val="en-US"/>
        </w:rPr>
        <w:t>5</w:t>
      </w:r>
      <w:r>
        <w:rPr>
          <w:rFonts w:hint="eastAsia" w:ascii="仿宋" w:hAnsi="仿宋" w:eastAsia="仿宋" w:cs="仿宋"/>
          <w:b/>
          <w:bCs/>
          <w:color w:val="000000"/>
          <w:szCs w:val="24"/>
          <w:highlight w:val="none"/>
        </w:rPr>
        <w:t>.3</w:t>
      </w:r>
      <w:r>
        <w:rPr>
          <w:rFonts w:hint="eastAsia" w:ascii="仿宋" w:hAnsi="仿宋" w:eastAsia="仿宋" w:cs="仿宋"/>
          <w:color w:val="000000"/>
          <w:szCs w:val="24"/>
          <w:highlight w:val="none"/>
        </w:rPr>
        <w:t>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1DF4B472">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2</w:t>
      </w:r>
      <w:r>
        <w:rPr>
          <w:rFonts w:hint="eastAsia" w:ascii="仿宋" w:hAnsi="仿宋" w:eastAsia="仿宋" w:cs="仿宋"/>
          <w:b/>
          <w:bCs/>
          <w:color w:val="000000"/>
          <w:szCs w:val="24"/>
          <w:highlight w:val="none"/>
          <w:lang w:val="en-US"/>
        </w:rPr>
        <w:t>5</w:t>
      </w:r>
      <w:r>
        <w:rPr>
          <w:rFonts w:hint="eastAsia" w:ascii="仿宋" w:hAnsi="仿宋" w:eastAsia="仿宋" w:cs="仿宋"/>
          <w:b/>
          <w:bCs/>
          <w:color w:val="000000"/>
          <w:szCs w:val="24"/>
          <w:highlight w:val="none"/>
        </w:rPr>
        <w:t>.4</w:t>
      </w:r>
      <w:r>
        <w:rPr>
          <w:rFonts w:hint="eastAsia" w:ascii="仿宋" w:hAnsi="仿宋" w:eastAsia="仿宋" w:cs="仿宋"/>
          <w:color w:val="000000"/>
          <w:szCs w:val="24"/>
          <w:highlight w:val="none"/>
        </w:rPr>
        <w:t>供应商不得虚假承诺，否则，按照提供虚假材料谋取成交处理。</w:t>
      </w:r>
    </w:p>
    <w:p w14:paraId="427BD11B">
      <w:pPr>
        <w:pStyle w:val="599"/>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25.5</w:t>
      </w:r>
      <w:r>
        <w:rPr>
          <w:rFonts w:hint="eastAsia" w:ascii="仿宋" w:hAnsi="仿宋" w:eastAsia="仿宋" w:cs="仿宋"/>
          <w:color w:val="000000"/>
          <w:szCs w:val="24"/>
          <w:highlight w:val="none"/>
        </w:rPr>
        <w:t>供应商应自觉遵守磋商、评审纪律，扰乱磋商、评审现场秩序的，属于失信行为，根据《江苏省政府采购供应商监督管理暂行办法》，失信行为将被记入供应商诚信档案。</w:t>
      </w:r>
    </w:p>
    <w:p w14:paraId="5507582A">
      <w:pPr>
        <w:pStyle w:val="599"/>
        <w:rPr>
          <w:rFonts w:hint="eastAsia" w:ascii="仿宋" w:hAnsi="仿宋" w:eastAsia="仿宋" w:cs="仿宋"/>
          <w:color w:val="000000"/>
          <w:szCs w:val="24"/>
          <w:highlight w:val="none"/>
        </w:rPr>
      </w:pPr>
    </w:p>
    <w:p w14:paraId="48C3C0C4">
      <w:pPr>
        <w:numPr>
          <w:ilvl w:val="0"/>
          <w:numId w:val="0"/>
        </w:numPr>
        <w:jc w:val="center"/>
        <w:outlineLvl w:val="0"/>
        <w:rPr>
          <w:rFonts w:hint="eastAsia" w:ascii="黑体" w:hAnsi="黑体" w:eastAsia="黑体" w:cs="黑体"/>
          <w:color w:val="000000"/>
          <w:sz w:val="32"/>
          <w:szCs w:val="32"/>
          <w:highlight w:val="none"/>
          <w:lang w:val="zh-CN"/>
        </w:rPr>
      </w:pPr>
      <w:r>
        <w:rPr>
          <w:rFonts w:hint="eastAsia" w:ascii="宋体" w:hAnsi="宋体" w:cs="宋体"/>
          <w:color w:val="000000"/>
          <w:szCs w:val="24"/>
          <w:highlight w:val="none"/>
          <w:lang w:val="zh-CN"/>
        </w:rPr>
        <w:br w:type="page" w:clear="all"/>
      </w:r>
      <w:r>
        <w:rPr>
          <w:rFonts w:hint="eastAsia" w:ascii="黑体" w:hAnsi="黑体" w:eastAsia="黑体" w:cs="黑体"/>
          <w:color w:val="000000"/>
          <w:sz w:val="32"/>
          <w:szCs w:val="32"/>
          <w:highlight w:val="none"/>
          <w:lang w:val="en-US" w:eastAsia="zh-CN"/>
        </w:rPr>
        <w:t>第三章</w:t>
      </w:r>
      <w:r>
        <w:rPr>
          <w:rFonts w:hint="eastAsia" w:ascii="黑体" w:hAnsi="黑体" w:eastAsia="黑体" w:cs="黑体"/>
          <w:color w:val="000000"/>
          <w:sz w:val="32"/>
          <w:szCs w:val="32"/>
          <w:highlight w:val="none"/>
          <w:lang w:val="zh-CN"/>
        </w:rPr>
        <w:t>成交标准</w:t>
      </w:r>
    </w:p>
    <w:p w14:paraId="2DC3606A">
      <w:pPr>
        <w:pStyle w:val="622"/>
        <w:numPr>
          <w:ilvl w:val="0"/>
          <w:numId w:val="0"/>
        </w:numPr>
        <w:ind w:firstLine="482"/>
        <w:outlineLvl w:val="1"/>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bidi="ar-SA"/>
        </w:rPr>
        <w:t>一、</w:t>
      </w:r>
      <w:r>
        <w:rPr>
          <w:rFonts w:hint="eastAsia" w:ascii="仿宋" w:hAnsi="仿宋" w:eastAsia="仿宋" w:cs="仿宋"/>
          <w:b/>
          <w:bCs/>
          <w:color w:val="000000"/>
          <w:sz w:val="24"/>
          <w:szCs w:val="24"/>
          <w:highlight w:val="none"/>
          <w:lang w:val="en-US" w:eastAsia="zh-CN"/>
        </w:rPr>
        <w:t>评</w:t>
      </w:r>
      <w:r>
        <w:rPr>
          <w:rFonts w:hint="eastAsia" w:ascii="仿宋" w:hAnsi="仿宋" w:eastAsia="仿宋" w:cs="仿宋"/>
          <w:b/>
          <w:bCs/>
          <w:color w:val="000000"/>
          <w:sz w:val="24"/>
          <w:szCs w:val="24"/>
          <w:highlight w:val="none"/>
        </w:rPr>
        <w:t>审方法说明</w:t>
      </w:r>
    </w:p>
    <w:p w14:paraId="61D4DC1E">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经磋商确定最终采购需求和提交最后报价的供应商后，磋商小组成员采用综合评分法独立对提交最后报价的供应商的响应文件和最后报价进行综合评分。</w:t>
      </w:r>
    </w:p>
    <w:p w14:paraId="2D50F06A">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96849E7">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p>
    <w:p w14:paraId="23F67CCF">
      <w:pPr>
        <w:widowControl w:val="0"/>
        <w:numPr>
          <w:ilvl w:val="0"/>
          <w:numId w:val="0"/>
        </w:numPr>
        <w:spacing w:line="360" w:lineRule="auto"/>
        <w:ind w:firstLine="482"/>
        <w:jc w:val="both"/>
        <w:outlineLvl w:val="1"/>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二、小微企业价格扣除</w:t>
      </w:r>
    </w:p>
    <w:p w14:paraId="10E2B656">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本项目为非专门面向中小微企业的项目，对小型和微型企业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28234B3E">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在政府采购活动中，供应商提供的货物、工程或者服务符合下列情形的，享受价格扣除：</w:t>
      </w:r>
    </w:p>
    <w:p w14:paraId="76146496">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（1）在货物采购项目中，货物由小微企业制造，即货物由小微企业生产且使用该小微企业商号或者注册商标，即：</w:t>
      </w:r>
    </w:p>
    <w:p w14:paraId="2F7C0C94">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①供应商（制造商）为小企业，且符合中小企业划分标准；</w:t>
      </w:r>
    </w:p>
    <w:p w14:paraId="17E9B1F1">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②提供本企业制造的货物、承担的工程或者服务，或者提供其他小企业制造的货物。如果提供的货物为大中型企业注册商标的货物，视同大中型企业。</w:t>
      </w:r>
    </w:p>
    <w:p w14:paraId="7E1A60C2">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（2）在服务采购项目中，服务由小微企业承接，即提供服务的人员为小微企业依照《中华人民共和国劳动合同法》订立劳动合同的从业人员。</w:t>
      </w:r>
    </w:p>
    <w:p w14:paraId="7249432C">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7C8AE37E">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（3）监狱和戒毒企业的价格扣除：</w:t>
      </w:r>
    </w:p>
    <w:p w14:paraId="7046A561">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①本项目对监狱和戒毒企业（简称监狱企业），给予10%的价格扣除，用扣除后的价格参与评审。</w:t>
      </w:r>
    </w:p>
    <w:p w14:paraId="56470AEF">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61704F29">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（4）残疾人福利性单位的价格扣除：</w:t>
      </w:r>
    </w:p>
    <w:p w14:paraId="2FB2C665">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①本项目对残疾人福利性单位，给予10%的价格扣除，用扣除后的价格参与评审。</w:t>
      </w:r>
    </w:p>
    <w:p w14:paraId="58F0F36A">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②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0808572">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综上：残疾人福利单位、监狱企业属于小型、微型企业的，不重复享受政策。专门面向中小企业采购的项目，不再执行价格评审优惠的扶持政策。</w:t>
      </w:r>
    </w:p>
    <w:p w14:paraId="085859E8">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（5）对国家认定的节能产品和环保产品分别给予投标价的5%价格扣除，用扣除后的价格参与评审（特别说明：节能、环保产品必须纳入“中国政府采购网</w:t>
      </w:r>
      <w:r>
        <w:rPr>
          <w:rFonts w:hint="eastAsia" w:ascii="仿宋" w:hAnsi="仿宋" w:eastAsia="仿宋" w:cs="仿宋"/>
          <w:color w:val="000000"/>
          <w:sz w:val="24"/>
          <w:szCs w:val="24"/>
          <w:highlight w:val="none"/>
          <w:lang w:val="en-US" w:eastAsia="zh-CN"/>
        </w:rPr>
        <w:fldChar w:fldCharType="begin"/>
      </w:r>
      <w:r>
        <w:rPr>
          <w:rFonts w:hint="eastAsia" w:ascii="仿宋" w:hAnsi="仿宋" w:eastAsia="仿宋" w:cs="仿宋"/>
          <w:color w:val="000000"/>
          <w:sz w:val="24"/>
          <w:szCs w:val="24"/>
          <w:highlight w:val="none"/>
          <w:lang w:val="en-US" w:eastAsia="zh-CN"/>
        </w:rPr>
        <w:instrText xml:space="preserve"> HYPERLINK "http://www.ccgp.gov.cn" </w:instrText>
      </w:r>
      <w:r>
        <w:rPr>
          <w:rFonts w:hint="eastAsia"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http://www.ccgp.gov.cn”等官方网站“节能、环保产品查询系统”</w:t>
      </w:r>
      <w:r>
        <w:rPr>
          <w:rFonts w:hint="eastAsia" w:ascii="仿宋" w:hAnsi="仿宋" w:eastAsia="仿宋" w:cs="仿宋"/>
          <w:color w:val="000000"/>
          <w:sz w:val="24"/>
          <w:szCs w:val="24"/>
          <w:highlight w:val="none"/>
          <w:lang w:val="en-US" w:eastAsia="zh-CN"/>
        </w:rPr>
        <w:fldChar w:fldCharType="end"/>
      </w:r>
      <w:r>
        <w:rPr>
          <w:rFonts w:hint="eastAsia" w:ascii="仿宋" w:hAnsi="仿宋" w:eastAsia="仿宋" w:cs="仿宋"/>
          <w:color w:val="000000"/>
          <w:sz w:val="24"/>
          <w:szCs w:val="24"/>
          <w:highlight w:val="none"/>
          <w:lang w:val="en-US" w:eastAsia="zh-CN"/>
        </w:rPr>
        <w:t>，且以提供的证书复印件为准）。</w:t>
      </w:r>
    </w:p>
    <w:p w14:paraId="236864A8">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磋商小组根据供应商填制的《节能产品报价表》（格式自拟），计算其所投节能产品享受价格折扣部分的多少，如未提供或价格数据不全（必须包括产品名称、单价数量明细和汇总报价），磋商小组将仅按可明确进行价格扣除的内容进行扣除。</w:t>
      </w:r>
    </w:p>
    <w:p w14:paraId="5AF6426A">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所投产品如为节能产品的，供应商需提供产品及型号所在清单页的复印件并用标识标明，如未提供，磋商小组将仅按可明确进行价格扣除的内容进行扣除。</w:t>
      </w:r>
    </w:p>
    <w:p w14:paraId="42659F16">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磋商小组根据供应商填制的《环境标志产品报价表》（格式自拟），计算其所投环境标志产品享受价格折扣部分的多少，如未提供或价格数据不全（必须包括产品名称、单价数量明细和汇总报价），磋商小组将仅按可明确进行价格扣除的内容进行扣除。</w:t>
      </w:r>
    </w:p>
    <w:p w14:paraId="1FA303AC">
      <w:pPr>
        <w:widowControl w:val="0"/>
        <w:numPr>
          <w:ilvl w:val="0"/>
          <w:numId w:val="0"/>
        </w:numPr>
        <w:spacing w:line="360" w:lineRule="auto"/>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投标产品如为环境标志产品的，供应商需提供产品及型号所在清单页的复印件并用标识标明，如未提供，磋商小组将仅按可明确进行价格扣除的内容进行扣除。</w:t>
      </w:r>
    </w:p>
    <w:p w14:paraId="173C0B52">
      <w:pPr>
        <w:pStyle w:val="191"/>
        <w:keepNext w:val="0"/>
        <w:keepLines w:val="0"/>
        <w:pageBreakBefore w:val="0"/>
        <w:numPr>
          <w:ilvl w:val="0"/>
          <w:numId w:val="0"/>
        </w:numPr>
        <w:spacing w:line="380" w:lineRule="exact"/>
        <w:ind w:firstLine="482" w:firstLineChars="200"/>
        <w:outlineLvl w:val="1"/>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三、异常低价响应审查程序启动</w:t>
      </w:r>
    </w:p>
    <w:p w14:paraId="675589B0">
      <w:pPr>
        <w:pStyle w:val="191"/>
        <w:keepNext w:val="0"/>
        <w:keepLines w:val="0"/>
        <w:pageBreakBefore w:val="0"/>
        <w:numPr>
          <w:ilvl w:val="0"/>
          <w:numId w:val="0"/>
        </w:numPr>
        <w:spacing w:line="380" w:lineRule="exact"/>
        <w:ind w:firstLine="48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评审过程中出现下列情形之一的，磋商小组启动异常低价响应审查程序：</w:t>
      </w:r>
    </w:p>
    <w:p w14:paraId="7937B089">
      <w:pPr>
        <w:pStyle w:val="191"/>
        <w:keepNext w:val="0"/>
        <w:keepLines w:val="0"/>
        <w:pageBreakBefore w:val="0"/>
        <w:numPr>
          <w:ilvl w:val="0"/>
          <w:numId w:val="0"/>
        </w:numPr>
        <w:spacing w:line="380" w:lineRule="exact"/>
        <w:ind w:firstLine="48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（1）投标（响应）报价低于全部通过符合性审查供应商投标（响应）报价平均值50%的，即投标（响应）报价＜全部通过符合性审查供应商投标（响应）报价平均值×50%；</w:t>
      </w:r>
    </w:p>
    <w:p w14:paraId="12A8DFC6">
      <w:pPr>
        <w:pStyle w:val="191"/>
        <w:keepNext w:val="0"/>
        <w:keepLines w:val="0"/>
        <w:pageBreakBefore w:val="0"/>
        <w:numPr>
          <w:ilvl w:val="0"/>
          <w:numId w:val="0"/>
        </w:numPr>
        <w:spacing w:line="380" w:lineRule="exact"/>
        <w:ind w:firstLine="48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（2）投标（响应）报价低于通过符合性审查的次低报价供应商投标（响应）报价50%的，即投标（响应）报价＜通过符合性审查的次低报价供应商投标（响应）报价×50%；</w:t>
      </w:r>
    </w:p>
    <w:p w14:paraId="32B1E8DA">
      <w:pPr>
        <w:pStyle w:val="191"/>
        <w:keepNext w:val="0"/>
        <w:keepLines w:val="0"/>
        <w:pageBreakBefore w:val="0"/>
        <w:numPr>
          <w:ilvl w:val="0"/>
          <w:numId w:val="0"/>
        </w:numPr>
        <w:spacing w:line="380" w:lineRule="exact"/>
        <w:ind w:firstLine="48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（3）投标（响应）报价低于采购项目最高限价45%的，即投标（响应）报价＜采购项目最高限价×45%；</w:t>
      </w:r>
    </w:p>
    <w:p w14:paraId="5CEC3F3D">
      <w:pPr>
        <w:pStyle w:val="191"/>
        <w:keepNext w:val="0"/>
        <w:keepLines w:val="0"/>
        <w:pageBreakBefore w:val="0"/>
        <w:numPr>
          <w:ilvl w:val="0"/>
          <w:numId w:val="0"/>
        </w:numPr>
        <w:spacing w:line="380" w:lineRule="exact"/>
        <w:ind w:firstLine="48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（4）评审委员会基于专业判断，认为供应商报价过低，有可能影响产品质量或者不能诚信履约的其他情形。</w:t>
      </w:r>
    </w:p>
    <w:p w14:paraId="4AC6E395">
      <w:pPr>
        <w:pStyle w:val="191"/>
        <w:keepNext w:val="0"/>
        <w:keepLines w:val="0"/>
        <w:pageBreakBefore w:val="0"/>
        <w:numPr>
          <w:ilvl w:val="0"/>
          <w:numId w:val="0"/>
        </w:numPr>
        <w:spacing w:line="380" w:lineRule="exact"/>
        <w:ind w:firstLine="48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启动异常低价响应审查后，属于前述第（1）项至第（4）项情形的，磋商小组要求相关供应商在评标现场合理的时间内，提供项目具体成本测算等与报价合理性相关的书面说明及相关证明材料，包括但不限于原材料成本、人工成本、制造费用等，对响应价格作出解释。其中，属于第（3）项情形的，供应商可随投标（响应）文件一并提交相关书面说明及必要的证明材料。响应供应商不提供书面说明、证明材料，或者提供的书面说明、证明材料不能证明其报价合理性的，磋商小组应当将其作为无效响应处理。</w:t>
      </w:r>
    </w:p>
    <w:p w14:paraId="076C12C0">
      <w:pPr>
        <w:widowControl w:val="0"/>
        <w:numPr>
          <w:ilvl w:val="0"/>
          <w:numId w:val="0"/>
        </w:numPr>
        <w:spacing w:line="360" w:lineRule="auto"/>
        <w:ind w:firstLine="482"/>
        <w:jc w:val="both"/>
        <w:outlineLvl w:val="1"/>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四、评审标准</w:t>
      </w:r>
    </w:p>
    <w:tbl>
      <w:tblPr>
        <w:tblStyle w:val="32"/>
        <w:tblW w:w="10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4"/>
        <w:gridCol w:w="1133"/>
        <w:gridCol w:w="793"/>
        <w:gridCol w:w="7627"/>
      </w:tblGrid>
      <w:tr w14:paraId="48B8F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584" w:type="dxa"/>
            <w:noWrap w:val="0"/>
            <w:vAlign w:val="center"/>
          </w:tcPr>
          <w:p w14:paraId="64D33C6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序号</w:t>
            </w:r>
          </w:p>
        </w:tc>
        <w:tc>
          <w:tcPr>
            <w:tcW w:w="1133" w:type="dxa"/>
            <w:noWrap w:val="0"/>
            <w:vAlign w:val="center"/>
          </w:tcPr>
          <w:p w14:paraId="17384F7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评分</w:t>
            </w:r>
          </w:p>
          <w:p w14:paraId="2749A25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项目</w:t>
            </w:r>
          </w:p>
        </w:tc>
        <w:tc>
          <w:tcPr>
            <w:tcW w:w="793" w:type="dxa"/>
            <w:noWrap w:val="0"/>
            <w:vAlign w:val="center"/>
          </w:tcPr>
          <w:p w14:paraId="150C9E6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分值</w:t>
            </w:r>
          </w:p>
        </w:tc>
        <w:tc>
          <w:tcPr>
            <w:tcW w:w="7627" w:type="dxa"/>
            <w:noWrap w:val="0"/>
            <w:vAlign w:val="center"/>
          </w:tcPr>
          <w:p w14:paraId="4FEC569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评分办法</w:t>
            </w:r>
          </w:p>
        </w:tc>
      </w:tr>
      <w:tr w14:paraId="60266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2" w:hRule="atLeast"/>
          <w:jc w:val="center"/>
        </w:trPr>
        <w:tc>
          <w:tcPr>
            <w:tcW w:w="584" w:type="dxa"/>
            <w:noWrap w:val="0"/>
            <w:vAlign w:val="center"/>
          </w:tcPr>
          <w:p w14:paraId="0E0BC159">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default" w:ascii="Times New Roman" w:hAnsi="Times New Roman" w:eastAsia="方正公文仿宋" w:cs="Times New Roman"/>
                <w:color w:val="000000"/>
                <w:sz w:val="24"/>
                <w:szCs w:val="24"/>
                <w:highlight w:val="none"/>
                <w:lang w:val="en-US" w:eastAsia="zh-CN"/>
              </w:rPr>
              <w:t>1</w:t>
            </w:r>
          </w:p>
        </w:tc>
        <w:tc>
          <w:tcPr>
            <w:tcW w:w="1133" w:type="dxa"/>
            <w:noWrap w:val="0"/>
            <w:vAlign w:val="center"/>
          </w:tcPr>
          <w:p w14:paraId="60C7DBA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报价</w:t>
            </w:r>
          </w:p>
        </w:tc>
        <w:tc>
          <w:tcPr>
            <w:tcW w:w="793" w:type="dxa"/>
            <w:noWrap w:val="0"/>
            <w:vAlign w:val="center"/>
          </w:tcPr>
          <w:p w14:paraId="577E806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2</w:t>
            </w:r>
            <w:r>
              <w:rPr>
                <w:rFonts w:hint="default" w:ascii="Times New Roman" w:hAnsi="Times New Roman" w:eastAsia="方正公文仿宋" w:cs="Times New Roman"/>
                <w:color w:val="000000"/>
                <w:sz w:val="24"/>
                <w:szCs w:val="24"/>
                <w:highlight w:val="none"/>
                <w:lang w:val="en-US" w:eastAsia="zh-CN"/>
              </w:rPr>
              <w:t>0</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3428D0D1">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bookmarkStart w:id="54" w:name="OLE_LINK2"/>
            <w:r>
              <w:rPr>
                <w:rFonts w:hint="eastAsia" w:ascii="方正公文仿宋" w:hAnsi="方正公文仿宋" w:eastAsia="方正公文仿宋" w:cs="方正公文仿宋"/>
                <w:color w:val="000000"/>
                <w:sz w:val="24"/>
                <w:szCs w:val="24"/>
                <w:highlight w:val="none"/>
                <w:lang w:val="en-US" w:eastAsia="zh-CN"/>
              </w:rPr>
              <w:t>满足磋商文件要求且响应报价最低的响应报价为评标基准价，其价格分为满分。其他供应商的价格分统一按照下列公式计算：</w:t>
            </w:r>
          </w:p>
          <w:p w14:paraId="2E8620AC">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响应报价得分=（评标基准价／响应报价）×</w:t>
            </w:r>
            <w:r>
              <w:rPr>
                <w:rFonts w:hint="eastAsia" w:ascii="Times New Roman" w:hAnsi="Times New Roman" w:eastAsia="方正公文仿宋" w:cs="Times New Roman"/>
                <w:color w:val="000000"/>
                <w:sz w:val="24"/>
                <w:szCs w:val="24"/>
                <w:highlight w:val="none"/>
                <w:lang w:val="en-US" w:eastAsia="zh-CN"/>
              </w:rPr>
              <w:t>20</w:t>
            </w:r>
            <w:r>
              <w:rPr>
                <w:rFonts w:hint="eastAsia" w:ascii="方正公文仿宋" w:hAnsi="方正公文仿宋" w:eastAsia="方正公文仿宋" w:cs="方正公文仿宋"/>
                <w:color w:val="000000"/>
                <w:sz w:val="24"/>
                <w:szCs w:val="24"/>
                <w:highlight w:val="none"/>
                <w:lang w:val="en-US" w:eastAsia="zh-CN"/>
              </w:rPr>
              <w:t>，结果保留两位小数。</w:t>
            </w:r>
          </w:p>
          <w:p w14:paraId="5B379D1A">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响应报价超过最高限价的，其响应文件作无效响应处理。</w:t>
            </w:r>
            <w:bookmarkEnd w:id="54"/>
          </w:p>
        </w:tc>
      </w:tr>
      <w:tr w14:paraId="71499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10137" w:type="dxa"/>
            <w:gridSpan w:val="4"/>
            <w:noWrap w:val="0"/>
            <w:vAlign w:val="center"/>
          </w:tcPr>
          <w:p w14:paraId="2FFCDA3B">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b/>
                <w:bCs/>
                <w:color w:val="000000"/>
                <w:sz w:val="24"/>
                <w:szCs w:val="24"/>
                <w:highlight w:val="none"/>
                <w:lang w:val="en-US" w:eastAsia="zh-CN"/>
              </w:rPr>
              <w:t>技术部分</w:t>
            </w:r>
          </w:p>
        </w:tc>
      </w:tr>
      <w:tr w14:paraId="2FF26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1" w:hRule="atLeast"/>
          <w:jc w:val="center"/>
        </w:trPr>
        <w:tc>
          <w:tcPr>
            <w:tcW w:w="584" w:type="dxa"/>
            <w:noWrap w:val="0"/>
            <w:vAlign w:val="center"/>
          </w:tcPr>
          <w:p w14:paraId="154F5FD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default" w:ascii="Times New Roman" w:hAnsi="Times New Roman" w:eastAsia="方正公文仿宋" w:cs="Times New Roman"/>
                <w:color w:val="000000"/>
                <w:sz w:val="24"/>
                <w:szCs w:val="24"/>
                <w:highlight w:val="none"/>
                <w:lang w:val="en-US" w:eastAsia="zh-CN"/>
              </w:rPr>
              <w:t>2</w:t>
            </w:r>
          </w:p>
        </w:tc>
        <w:tc>
          <w:tcPr>
            <w:tcW w:w="1133" w:type="dxa"/>
            <w:noWrap w:val="0"/>
            <w:vAlign w:val="center"/>
          </w:tcPr>
          <w:p w14:paraId="095102D8">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技术方案</w:t>
            </w:r>
            <w:r>
              <w:rPr>
                <w:rFonts w:hint="eastAsia" w:ascii="Times New Roman" w:hAnsi="Times New Roman" w:eastAsia="方正公文仿宋" w:cs="Times New Roman"/>
                <w:color w:val="000000"/>
                <w:sz w:val="24"/>
                <w:szCs w:val="24"/>
                <w:highlight w:val="none"/>
                <w:lang w:val="en-US" w:eastAsia="zh-CN"/>
              </w:rPr>
              <w:t>1</w:t>
            </w:r>
          </w:p>
        </w:tc>
        <w:tc>
          <w:tcPr>
            <w:tcW w:w="793" w:type="dxa"/>
            <w:noWrap w:val="0"/>
            <w:vAlign w:val="center"/>
          </w:tcPr>
          <w:p w14:paraId="0304552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3394ED8C">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磋商小组根据供应商通过对本项目概况、服务要求分析，而有针对性地编制该项目的理解情况，从事项分析情况、完整性、理解程度等方面进行评审。</w:t>
            </w:r>
          </w:p>
          <w:p w14:paraId="261B669E">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分析事项全面、完整、对项目服务要求有独特的理解且符合项目本身实际情况的得</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w:t>
            </w:r>
          </w:p>
          <w:p w14:paraId="2B28A58B">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分析事项较全面、较完整、对项目服务要求有较独特的理解且较符合项目本身实际情况的得</w:t>
            </w:r>
            <w:r>
              <w:rPr>
                <w:rFonts w:hint="eastAsia" w:ascii="Times New Roman" w:hAnsi="Times New Roman" w:eastAsia="方正公文仿宋" w:cs="Times New Roman"/>
                <w:color w:val="000000"/>
                <w:sz w:val="24"/>
                <w:szCs w:val="24"/>
                <w:highlight w:val="none"/>
                <w:lang w:val="en-US" w:eastAsia="zh-CN"/>
              </w:rPr>
              <w:t>3</w:t>
            </w:r>
            <w:r>
              <w:rPr>
                <w:rFonts w:hint="eastAsia" w:ascii="方正公文仿宋" w:hAnsi="方正公文仿宋" w:eastAsia="方正公文仿宋" w:cs="方正公文仿宋"/>
                <w:color w:val="000000"/>
                <w:sz w:val="24"/>
                <w:szCs w:val="24"/>
                <w:highlight w:val="none"/>
                <w:lang w:val="en-US" w:eastAsia="zh-CN"/>
              </w:rPr>
              <w:t>分；</w:t>
            </w:r>
          </w:p>
          <w:p w14:paraId="20B061B7">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分析事项笼统或仅做简单描述，承诺通过后期优化能够达到项目要求的得</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分；</w:t>
            </w:r>
          </w:p>
          <w:p w14:paraId="2174F75D">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没有内容或内容不符合磋商文件要求的不得分。</w:t>
            </w:r>
          </w:p>
        </w:tc>
      </w:tr>
      <w:tr w14:paraId="44683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4" w:type="dxa"/>
            <w:noWrap w:val="0"/>
            <w:vAlign w:val="center"/>
          </w:tcPr>
          <w:p w14:paraId="12F0DDD0">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3</w:t>
            </w:r>
          </w:p>
        </w:tc>
        <w:tc>
          <w:tcPr>
            <w:tcW w:w="1133" w:type="dxa"/>
            <w:noWrap w:val="0"/>
            <w:vAlign w:val="center"/>
          </w:tcPr>
          <w:p w14:paraId="59405B5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技术方案</w:t>
            </w:r>
            <w:r>
              <w:rPr>
                <w:rFonts w:hint="default" w:ascii="Times New Roman" w:hAnsi="Times New Roman" w:eastAsia="方正公文仿宋" w:cs="Times New Roman"/>
                <w:color w:val="000000"/>
                <w:sz w:val="24"/>
                <w:szCs w:val="24"/>
                <w:highlight w:val="none"/>
                <w:lang w:val="en-US" w:eastAsia="zh-CN"/>
              </w:rPr>
              <w:t>2</w:t>
            </w:r>
          </w:p>
        </w:tc>
        <w:tc>
          <w:tcPr>
            <w:tcW w:w="793" w:type="dxa"/>
            <w:noWrap w:val="0"/>
            <w:vAlign w:val="center"/>
          </w:tcPr>
          <w:p w14:paraId="4D75934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4E9E7A8F">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磋商小组根据供应商针对本项目开展孵化器运营、孵化体系建设和服务提供内容进行评审：</w:t>
            </w:r>
          </w:p>
          <w:p w14:paraId="626DF67B">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对服务内容分析深入细致、系统全面、能反映客观实际，可操作性强，能完全响应磋商文件需求的得</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w:t>
            </w:r>
          </w:p>
          <w:p w14:paraId="468058FA">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分析较为深入细致、较为系统全面、基本能反映客观实际，具有可操作性，基本响应磋商文件需求的得</w:t>
            </w:r>
            <w:r>
              <w:rPr>
                <w:rFonts w:hint="eastAsia" w:ascii="Times New Roman" w:hAnsi="Times New Roman" w:eastAsia="方正公文仿宋" w:cs="Times New Roman"/>
                <w:color w:val="000000"/>
                <w:sz w:val="24"/>
                <w:szCs w:val="24"/>
                <w:highlight w:val="none"/>
                <w:lang w:val="en-US" w:eastAsia="zh-CN"/>
              </w:rPr>
              <w:t>3</w:t>
            </w:r>
            <w:r>
              <w:rPr>
                <w:rFonts w:hint="eastAsia" w:ascii="方正公文仿宋" w:hAnsi="方正公文仿宋" w:eastAsia="方正公文仿宋" w:cs="方正公文仿宋"/>
                <w:color w:val="000000"/>
                <w:sz w:val="24"/>
                <w:szCs w:val="24"/>
                <w:highlight w:val="none"/>
                <w:lang w:val="en-US" w:eastAsia="zh-CN"/>
              </w:rPr>
              <w:t>分；</w:t>
            </w:r>
          </w:p>
          <w:p w14:paraId="611EE462">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分析具有一定的系统全面逻辑性，具有一定的可操作性的得</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分；</w:t>
            </w:r>
          </w:p>
          <w:p w14:paraId="5D0D2167">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没有内容或内容不符合磋商文件要求的不得分。</w:t>
            </w:r>
          </w:p>
        </w:tc>
      </w:tr>
      <w:tr w14:paraId="7D027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584" w:type="dxa"/>
            <w:noWrap w:val="0"/>
            <w:vAlign w:val="center"/>
          </w:tcPr>
          <w:p w14:paraId="7E93FD6A">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default" w:ascii="Times New Roman" w:hAnsi="Times New Roman" w:eastAsia="方正公文仿宋" w:cs="Times New Roman"/>
                <w:color w:val="000000"/>
                <w:sz w:val="24"/>
                <w:szCs w:val="24"/>
                <w:highlight w:val="none"/>
                <w:lang w:val="en-US" w:eastAsia="zh-CN"/>
              </w:rPr>
              <w:t>4</w:t>
            </w:r>
          </w:p>
        </w:tc>
        <w:tc>
          <w:tcPr>
            <w:tcW w:w="1133" w:type="dxa"/>
            <w:noWrap w:val="0"/>
            <w:vAlign w:val="center"/>
          </w:tcPr>
          <w:p w14:paraId="7E25608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技术方案</w:t>
            </w:r>
            <w:r>
              <w:rPr>
                <w:rFonts w:hint="eastAsia" w:ascii="Times New Roman" w:hAnsi="Times New Roman" w:eastAsia="方正公文仿宋" w:cs="Times New Roman"/>
                <w:color w:val="000000"/>
                <w:sz w:val="24"/>
                <w:szCs w:val="24"/>
                <w:highlight w:val="none"/>
                <w:lang w:val="en-US" w:eastAsia="zh-CN"/>
              </w:rPr>
              <w:t>3</w:t>
            </w:r>
          </w:p>
        </w:tc>
        <w:tc>
          <w:tcPr>
            <w:tcW w:w="793" w:type="dxa"/>
            <w:noWrap w:val="0"/>
            <w:vAlign w:val="center"/>
          </w:tcPr>
          <w:p w14:paraId="1C4F246C">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30525B12">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磋商小组根据供应商针对本项目对策划孵化器运营管理机制及特色做法相关内容进行评审：</w:t>
            </w:r>
          </w:p>
          <w:p w14:paraId="2D138D22">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对服务内容分析深入细致、系统全面、能反映客观实际，可操作性强，能完全响应磋商文件需求的得</w:t>
            </w:r>
            <w:r>
              <w:rPr>
                <w:rFonts w:hint="eastAsia" w:ascii="Times New Roman" w:hAnsi="Times New Roman"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p>
          <w:p w14:paraId="6BC61BD6">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分析较为深入细致、较为系统全面、基本能反映客观实际，具有可操作性，基本响应磋商文件需求的得</w:t>
            </w:r>
            <w:r>
              <w:rPr>
                <w:rFonts w:hint="eastAsia" w:ascii="Times New Roman" w:hAnsi="Times New Roman" w:eastAsia="方正公文仿宋" w:cs="Times New Roman"/>
                <w:color w:val="000000"/>
                <w:sz w:val="24"/>
                <w:szCs w:val="24"/>
                <w:highlight w:val="none"/>
                <w:lang w:val="en-US" w:eastAsia="zh-CN"/>
              </w:rPr>
              <w:t>4</w:t>
            </w:r>
            <w:r>
              <w:rPr>
                <w:rFonts w:hint="eastAsia" w:ascii="方正公文仿宋" w:hAnsi="方正公文仿宋" w:eastAsia="方正公文仿宋" w:cs="方正公文仿宋"/>
                <w:color w:val="000000"/>
                <w:sz w:val="24"/>
                <w:szCs w:val="24"/>
                <w:highlight w:val="none"/>
                <w:lang w:val="en-US" w:eastAsia="zh-CN"/>
              </w:rPr>
              <w:t>分；</w:t>
            </w:r>
          </w:p>
          <w:p w14:paraId="1720E24D">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分析具有一定的系统全面逻辑性，具有一定的可操作性的得</w:t>
            </w:r>
            <w:r>
              <w:rPr>
                <w:rFonts w:hint="eastAsia" w:ascii="Times New Roman" w:hAnsi="Times New Roman" w:eastAsia="方正公文仿宋" w:cs="Times New Roman"/>
                <w:color w:val="000000"/>
                <w:sz w:val="24"/>
                <w:szCs w:val="24"/>
                <w:highlight w:val="none"/>
                <w:lang w:val="en-US" w:eastAsia="zh-CN"/>
              </w:rPr>
              <w:t>2</w:t>
            </w:r>
            <w:r>
              <w:rPr>
                <w:rFonts w:hint="eastAsia" w:ascii="方正公文仿宋" w:hAnsi="方正公文仿宋" w:eastAsia="方正公文仿宋" w:cs="方正公文仿宋"/>
                <w:color w:val="000000"/>
                <w:sz w:val="24"/>
                <w:szCs w:val="24"/>
                <w:highlight w:val="none"/>
                <w:lang w:val="en-US" w:eastAsia="zh-CN"/>
              </w:rPr>
              <w:t>分；</w:t>
            </w:r>
          </w:p>
          <w:p w14:paraId="22AA0017">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方案简单的得</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分；</w:t>
            </w:r>
          </w:p>
          <w:p w14:paraId="1541014C">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没有内容或内容不符合磋商文件要求的不得分。</w:t>
            </w:r>
          </w:p>
        </w:tc>
      </w:tr>
      <w:tr w14:paraId="324A3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5" w:hRule="atLeast"/>
          <w:jc w:val="center"/>
        </w:trPr>
        <w:tc>
          <w:tcPr>
            <w:tcW w:w="584" w:type="dxa"/>
            <w:noWrap w:val="0"/>
            <w:vAlign w:val="center"/>
          </w:tcPr>
          <w:p w14:paraId="77DD88B5">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5</w:t>
            </w:r>
          </w:p>
        </w:tc>
        <w:tc>
          <w:tcPr>
            <w:tcW w:w="1133" w:type="dxa"/>
            <w:noWrap w:val="0"/>
            <w:vAlign w:val="center"/>
          </w:tcPr>
          <w:p w14:paraId="790A373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技术方案</w:t>
            </w:r>
            <w:r>
              <w:rPr>
                <w:rFonts w:hint="eastAsia" w:ascii="Times New Roman" w:hAnsi="Times New Roman" w:eastAsia="方正公文仿宋" w:cs="Times New Roman"/>
                <w:color w:val="000000"/>
                <w:sz w:val="24"/>
                <w:szCs w:val="24"/>
                <w:highlight w:val="none"/>
                <w:lang w:val="en-US" w:eastAsia="zh-CN"/>
              </w:rPr>
              <w:t>4</w:t>
            </w:r>
          </w:p>
        </w:tc>
        <w:tc>
          <w:tcPr>
            <w:tcW w:w="793" w:type="dxa"/>
            <w:noWrap w:val="0"/>
            <w:vAlign w:val="center"/>
          </w:tcPr>
          <w:p w14:paraId="6D0F2F9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6D1BBE63">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磋商小组根据供应商对开展各类文字编撰、信息宣传、孵化器运营及考核指标的跟踪推进工作内容进行评审：</w:t>
            </w:r>
          </w:p>
          <w:p w14:paraId="5B0F668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对服务内容分析深入细致、系统全面、能反映客观实际，可操作性强，能完全响应磋商文件需求的得</w:t>
            </w:r>
            <w:r>
              <w:rPr>
                <w:rFonts w:hint="eastAsia" w:ascii="Times New Roman" w:hAnsi="Times New Roman"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p>
          <w:p w14:paraId="638F3E4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分析较为深入细致、较为系统全面、基本能反映客观实际，具有可操作性，基本响应磋商文件需求的得</w:t>
            </w:r>
            <w:r>
              <w:rPr>
                <w:rFonts w:hint="eastAsia" w:ascii="Times New Roman" w:hAnsi="Times New Roman" w:eastAsia="方正公文仿宋" w:cs="Times New Roman"/>
                <w:color w:val="000000"/>
                <w:sz w:val="24"/>
                <w:szCs w:val="24"/>
                <w:highlight w:val="none"/>
                <w:lang w:val="en-US" w:eastAsia="zh-CN"/>
              </w:rPr>
              <w:t>4</w:t>
            </w:r>
            <w:r>
              <w:rPr>
                <w:rFonts w:hint="eastAsia" w:ascii="方正公文仿宋" w:hAnsi="方正公文仿宋" w:eastAsia="方正公文仿宋" w:cs="方正公文仿宋"/>
                <w:color w:val="000000"/>
                <w:sz w:val="24"/>
                <w:szCs w:val="24"/>
                <w:highlight w:val="none"/>
                <w:lang w:val="en-US" w:eastAsia="zh-CN"/>
              </w:rPr>
              <w:t>分；</w:t>
            </w:r>
          </w:p>
          <w:p w14:paraId="7573AFB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分析具有一定的系统全面逻辑性，具有一定的可操作性的得</w:t>
            </w:r>
            <w:r>
              <w:rPr>
                <w:rFonts w:hint="eastAsia" w:ascii="Times New Roman" w:hAnsi="Times New Roman" w:eastAsia="方正公文仿宋" w:cs="Times New Roman"/>
                <w:color w:val="000000"/>
                <w:sz w:val="24"/>
                <w:szCs w:val="24"/>
                <w:highlight w:val="none"/>
                <w:lang w:val="en-US" w:eastAsia="zh-CN"/>
              </w:rPr>
              <w:t>2</w:t>
            </w:r>
            <w:r>
              <w:rPr>
                <w:rFonts w:hint="eastAsia" w:ascii="方正公文仿宋" w:hAnsi="方正公文仿宋" w:eastAsia="方正公文仿宋" w:cs="方正公文仿宋"/>
                <w:color w:val="000000"/>
                <w:sz w:val="24"/>
                <w:szCs w:val="24"/>
                <w:highlight w:val="none"/>
                <w:lang w:val="en-US" w:eastAsia="zh-CN"/>
              </w:rPr>
              <w:t>分；</w:t>
            </w:r>
          </w:p>
          <w:p w14:paraId="741DEAA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方案简单的得</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分；</w:t>
            </w:r>
          </w:p>
          <w:p w14:paraId="7D0A127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没有内容或内容不符合磋商文件要求的不得分。</w:t>
            </w:r>
          </w:p>
        </w:tc>
      </w:tr>
      <w:tr w14:paraId="20D5F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5" w:hRule="atLeast"/>
          <w:jc w:val="center"/>
        </w:trPr>
        <w:tc>
          <w:tcPr>
            <w:tcW w:w="584" w:type="dxa"/>
            <w:noWrap w:val="0"/>
            <w:vAlign w:val="center"/>
          </w:tcPr>
          <w:p w14:paraId="0638DB42">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6</w:t>
            </w:r>
          </w:p>
        </w:tc>
        <w:tc>
          <w:tcPr>
            <w:tcW w:w="1133" w:type="dxa"/>
            <w:noWrap w:val="0"/>
            <w:vAlign w:val="center"/>
          </w:tcPr>
          <w:p w14:paraId="28EDE89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技术方案</w:t>
            </w:r>
            <w:r>
              <w:rPr>
                <w:rFonts w:hint="eastAsia" w:ascii="Times New Roman" w:hAnsi="Times New Roman" w:eastAsia="方正公文仿宋" w:cs="Times New Roman"/>
                <w:color w:val="000000"/>
                <w:sz w:val="24"/>
                <w:szCs w:val="24"/>
                <w:highlight w:val="none"/>
                <w:lang w:val="en-US" w:eastAsia="zh-CN"/>
              </w:rPr>
              <w:t>5</w:t>
            </w:r>
          </w:p>
        </w:tc>
        <w:tc>
          <w:tcPr>
            <w:tcW w:w="793" w:type="dxa"/>
            <w:noWrap w:val="0"/>
            <w:vAlign w:val="center"/>
          </w:tcPr>
          <w:p w14:paraId="1789160D">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075EB36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磋商小组根据供应商对协助开展科技型企业招引、培育服务内容进行评审：</w:t>
            </w:r>
          </w:p>
          <w:p w14:paraId="4C2BEED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对服务内容分析深入细致、系统全面、能反映客观实际，可操作性强，能完全响应磋商文件需求的得6分；</w:t>
            </w:r>
          </w:p>
          <w:p w14:paraId="2881C26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分析较为深入细致、较为系统全面、基本能反映客观实际，具有可操作性，基本响应磋商文件需求的得</w:t>
            </w:r>
            <w:r>
              <w:rPr>
                <w:rFonts w:hint="eastAsia" w:ascii="Times New Roman" w:hAnsi="Times New Roman" w:eastAsia="方正公文仿宋" w:cs="Times New Roman"/>
                <w:color w:val="000000"/>
                <w:sz w:val="24"/>
                <w:szCs w:val="24"/>
                <w:highlight w:val="none"/>
                <w:lang w:val="en-US" w:eastAsia="zh-CN"/>
              </w:rPr>
              <w:t>4</w:t>
            </w:r>
            <w:r>
              <w:rPr>
                <w:rFonts w:hint="eastAsia" w:ascii="方正公文仿宋" w:hAnsi="方正公文仿宋" w:eastAsia="方正公文仿宋" w:cs="方正公文仿宋"/>
                <w:color w:val="000000"/>
                <w:sz w:val="24"/>
                <w:szCs w:val="24"/>
                <w:highlight w:val="none"/>
                <w:lang w:val="en-US" w:eastAsia="zh-CN"/>
              </w:rPr>
              <w:t>分；</w:t>
            </w:r>
          </w:p>
          <w:p w14:paraId="1644A3AE">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分析具有一定的系统全面逻辑性，具有一定的可操作性的得2分；</w:t>
            </w:r>
          </w:p>
          <w:p w14:paraId="32FAEE7B">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方案简单的得1分；</w:t>
            </w:r>
          </w:p>
          <w:p w14:paraId="37BB6A19">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没有内容或内容不符合磋商文件要求的不得分。</w:t>
            </w:r>
          </w:p>
        </w:tc>
      </w:tr>
      <w:tr w14:paraId="33825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10137" w:type="dxa"/>
            <w:gridSpan w:val="4"/>
            <w:noWrap w:val="0"/>
            <w:vAlign w:val="center"/>
          </w:tcPr>
          <w:p w14:paraId="483EC797">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b/>
                <w:bCs/>
                <w:color w:val="000000"/>
                <w:sz w:val="24"/>
                <w:szCs w:val="24"/>
                <w:highlight w:val="none"/>
                <w:lang w:val="en-US" w:eastAsia="zh-CN"/>
              </w:rPr>
              <w:t>商务部分</w:t>
            </w:r>
          </w:p>
        </w:tc>
      </w:tr>
      <w:tr w14:paraId="78192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584" w:type="dxa"/>
            <w:noWrap w:val="0"/>
            <w:vAlign w:val="center"/>
          </w:tcPr>
          <w:p w14:paraId="2B47EDFF">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default" w:ascii="Times New Roman" w:hAnsi="Times New Roman" w:eastAsia="方正公文仿宋" w:cs="Times New Roman"/>
                <w:color w:val="000000"/>
                <w:sz w:val="24"/>
                <w:szCs w:val="24"/>
                <w:highlight w:val="none"/>
                <w:lang w:val="en-US" w:eastAsia="zh-CN"/>
              </w:rPr>
              <w:t>7</w:t>
            </w:r>
          </w:p>
        </w:tc>
        <w:tc>
          <w:tcPr>
            <w:tcW w:w="1133" w:type="dxa"/>
            <w:noWrap w:val="0"/>
            <w:vAlign w:val="center"/>
          </w:tcPr>
          <w:p w14:paraId="1322BEB8">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Times New Roman" w:hAnsi="Times New Roman" w:eastAsia="方正公文仿宋" w:cs="Times New Roman"/>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企业业绩</w:t>
            </w:r>
          </w:p>
        </w:tc>
        <w:tc>
          <w:tcPr>
            <w:tcW w:w="793" w:type="dxa"/>
            <w:noWrap w:val="0"/>
            <w:vAlign w:val="center"/>
          </w:tcPr>
          <w:p w14:paraId="7CB68BD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firstLine="0"/>
              <w:jc w:val="center"/>
              <w:textAlignment w:val="auto"/>
              <w:rPr>
                <w:rFonts w:hint="eastAsia" w:ascii="Times New Roman" w:hAnsi="Times New Roman" w:eastAsia="方正公文仿宋" w:cs="Times New Roman"/>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6分</w:t>
            </w:r>
          </w:p>
        </w:tc>
        <w:tc>
          <w:tcPr>
            <w:tcW w:w="7627" w:type="dxa"/>
            <w:noWrap w:val="0"/>
            <w:vAlign w:val="center"/>
          </w:tcPr>
          <w:p w14:paraId="6BA24D85">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供应商自</w:t>
            </w:r>
            <w:r>
              <w:rPr>
                <w:rFonts w:hint="eastAsia" w:ascii="Times New Roman" w:hAnsi="Times New Roman" w:eastAsia="方正公文仿宋" w:cs="Times New Roman"/>
                <w:color w:val="000000"/>
                <w:sz w:val="24"/>
                <w:szCs w:val="24"/>
                <w:highlight w:val="none"/>
                <w:lang w:val="en-US" w:eastAsia="zh-CN"/>
              </w:rPr>
              <w:t>2021</w:t>
            </w:r>
            <w:r>
              <w:rPr>
                <w:rFonts w:hint="eastAsia" w:ascii="方正公文仿宋" w:hAnsi="方正公文仿宋" w:eastAsia="方正公文仿宋" w:cs="方正公文仿宋"/>
                <w:color w:val="000000"/>
                <w:sz w:val="24"/>
                <w:szCs w:val="24"/>
                <w:highlight w:val="none"/>
                <w:lang w:val="en-US" w:eastAsia="zh-CN"/>
              </w:rPr>
              <w:t>年</w:t>
            </w:r>
            <w:r>
              <w:rPr>
                <w:rFonts w:hint="eastAsia" w:ascii="Times New Roman" w:hAnsi="Times New Roman" w:eastAsia="方正公文仿宋" w:cs="Times New Roman"/>
                <w:color w:val="000000"/>
                <w:sz w:val="24"/>
                <w:szCs w:val="24"/>
                <w:highlight w:val="none"/>
                <w:lang w:val="en-US" w:eastAsia="zh-CN"/>
              </w:rPr>
              <w:t>8</w:t>
            </w:r>
            <w:r>
              <w:rPr>
                <w:rFonts w:hint="eastAsia" w:ascii="方正公文仿宋" w:hAnsi="方正公文仿宋" w:eastAsia="方正公文仿宋" w:cs="方正公文仿宋"/>
                <w:color w:val="000000"/>
                <w:sz w:val="24"/>
                <w:szCs w:val="24"/>
                <w:highlight w:val="none"/>
                <w:lang w:val="en-US" w:eastAsia="zh-CN"/>
              </w:rPr>
              <w:t>月</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日以来承担过类似孵化器运营服务项目，每有</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个得</w:t>
            </w:r>
            <w:r>
              <w:rPr>
                <w:rFonts w:hint="eastAsia" w:ascii="Times New Roman" w:hAnsi="Times New Roman" w:eastAsia="方正公文仿宋" w:cs="Times New Roman"/>
                <w:color w:val="000000"/>
                <w:sz w:val="24"/>
                <w:szCs w:val="24"/>
                <w:highlight w:val="none"/>
                <w:lang w:val="en-US" w:eastAsia="zh-CN"/>
              </w:rPr>
              <w:t>3</w:t>
            </w:r>
            <w:r>
              <w:rPr>
                <w:rFonts w:hint="eastAsia" w:ascii="方正公文仿宋" w:hAnsi="方正公文仿宋" w:eastAsia="方正公文仿宋" w:cs="方正公文仿宋"/>
                <w:color w:val="000000"/>
                <w:sz w:val="24"/>
                <w:szCs w:val="24"/>
                <w:highlight w:val="none"/>
                <w:lang w:val="en-US" w:eastAsia="zh-CN"/>
              </w:rPr>
              <w:t>分，满分</w:t>
            </w:r>
            <w:r>
              <w:rPr>
                <w:rFonts w:hint="eastAsia" w:ascii="Times New Roman" w:hAnsi="Times New Roman"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r>
              <w:rPr>
                <w:rFonts w:hint="eastAsia" w:ascii="方正公文仿宋" w:hAnsi="方正公文仿宋" w:eastAsia="方正公文仿宋" w:cs="方正公文仿宋"/>
                <w:b/>
                <w:bCs/>
                <w:color w:val="000000"/>
                <w:sz w:val="24"/>
                <w:szCs w:val="24"/>
                <w:highlight w:val="none"/>
                <w:lang w:val="en-US" w:eastAsia="zh-CN"/>
              </w:rPr>
              <w:t>（提供合同扫描件并加盖供应商公章，时间等内容以合同为准。）</w:t>
            </w:r>
          </w:p>
        </w:tc>
      </w:tr>
      <w:tr w14:paraId="141A7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584" w:type="dxa"/>
            <w:noWrap w:val="0"/>
            <w:vAlign w:val="center"/>
          </w:tcPr>
          <w:p w14:paraId="68FBE08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8</w:t>
            </w:r>
          </w:p>
        </w:tc>
        <w:tc>
          <w:tcPr>
            <w:tcW w:w="1133" w:type="dxa"/>
            <w:noWrap w:val="0"/>
            <w:vAlign w:val="center"/>
          </w:tcPr>
          <w:p w14:paraId="3ABD4B52">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企业实力1</w:t>
            </w:r>
          </w:p>
        </w:tc>
        <w:tc>
          <w:tcPr>
            <w:tcW w:w="793" w:type="dxa"/>
            <w:noWrap w:val="0"/>
            <w:vAlign w:val="center"/>
          </w:tcPr>
          <w:p w14:paraId="3A978496">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eastAsia="方正公文仿宋" w:cs="Times New Roman"/>
                <w:color w:val="000000"/>
                <w:sz w:val="24"/>
                <w:szCs w:val="24"/>
                <w:highlight w:val="none"/>
                <w:lang w:val="en-US" w:eastAsia="zh-CN"/>
              </w:rPr>
              <w:t>7</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5E6377D2">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供应商自</w:t>
            </w:r>
            <w:r>
              <w:rPr>
                <w:rFonts w:hint="eastAsia" w:ascii="Times New Roman" w:hAnsi="Times New Roman" w:eastAsia="方正公文仿宋" w:cs="Times New Roman"/>
                <w:color w:val="000000"/>
                <w:sz w:val="24"/>
                <w:szCs w:val="24"/>
                <w:highlight w:val="none"/>
                <w:lang w:val="en-US" w:eastAsia="zh-CN"/>
              </w:rPr>
              <w:t>2021</w:t>
            </w:r>
            <w:r>
              <w:rPr>
                <w:rFonts w:hint="eastAsia" w:ascii="方正公文仿宋" w:hAnsi="方正公文仿宋" w:eastAsia="方正公文仿宋" w:cs="方正公文仿宋"/>
                <w:color w:val="000000"/>
                <w:sz w:val="24"/>
                <w:szCs w:val="24"/>
                <w:highlight w:val="none"/>
                <w:lang w:val="en-US" w:eastAsia="zh-CN"/>
              </w:rPr>
              <w:t>年</w:t>
            </w:r>
            <w:r>
              <w:rPr>
                <w:rFonts w:hint="eastAsia" w:ascii="Times New Roman" w:hAnsi="Times New Roman" w:eastAsia="方正公文仿宋" w:cs="Times New Roman"/>
                <w:color w:val="000000"/>
                <w:sz w:val="24"/>
                <w:szCs w:val="24"/>
                <w:highlight w:val="none"/>
                <w:lang w:val="en-US" w:eastAsia="zh-CN"/>
              </w:rPr>
              <w:t>8</w:t>
            </w:r>
            <w:r>
              <w:rPr>
                <w:rFonts w:hint="eastAsia" w:ascii="方正公文仿宋" w:hAnsi="方正公文仿宋" w:eastAsia="方正公文仿宋" w:cs="方正公文仿宋"/>
                <w:color w:val="000000"/>
                <w:sz w:val="24"/>
                <w:szCs w:val="24"/>
                <w:highlight w:val="none"/>
                <w:lang w:val="en-US" w:eastAsia="zh-CN"/>
              </w:rPr>
              <w:t>月</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日以来成功申报过市级（含）以上孵化器认定的，每有一份有效认定文件得</w:t>
            </w:r>
            <w:r>
              <w:rPr>
                <w:rFonts w:hint="eastAsia" w:ascii="Times New Roman" w:hAnsi="Times New Roman" w:eastAsia="方正公文仿宋" w:cs="Times New Roman"/>
                <w:color w:val="000000"/>
                <w:sz w:val="24"/>
                <w:szCs w:val="24"/>
                <w:highlight w:val="none"/>
                <w:lang w:val="en-US" w:eastAsia="zh-CN"/>
              </w:rPr>
              <w:t>7</w:t>
            </w:r>
            <w:r>
              <w:rPr>
                <w:rFonts w:hint="eastAsia" w:ascii="方正公文仿宋" w:hAnsi="方正公文仿宋" w:eastAsia="方正公文仿宋" w:cs="方正公文仿宋"/>
                <w:color w:val="000000"/>
                <w:sz w:val="24"/>
                <w:szCs w:val="24"/>
                <w:highlight w:val="none"/>
                <w:lang w:val="en-US" w:eastAsia="zh-CN"/>
              </w:rPr>
              <w:t>分，满分7分。</w:t>
            </w:r>
          </w:p>
          <w:p w14:paraId="05F7793A">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b/>
                <w:bCs/>
                <w:color w:val="000000"/>
                <w:sz w:val="24"/>
                <w:szCs w:val="24"/>
                <w:highlight w:val="none"/>
                <w:lang w:val="en-US" w:eastAsia="zh-CN"/>
              </w:rPr>
              <w:t>（提供相关证明材料扫描件并加盖供应商公章，时间等内容以证明材料为准。</w:t>
            </w:r>
            <w:r>
              <w:rPr>
                <w:rFonts w:hint="eastAsia" w:ascii="方正公文仿宋" w:hAnsi="方正公文仿宋" w:eastAsia="方正公文仿宋" w:cs="方正公文仿宋"/>
                <w:color w:val="000000"/>
                <w:sz w:val="24"/>
                <w:szCs w:val="24"/>
                <w:highlight w:val="none"/>
                <w:lang w:val="en-US" w:eastAsia="zh-CN"/>
              </w:rPr>
              <w:t>）</w:t>
            </w:r>
          </w:p>
        </w:tc>
      </w:tr>
      <w:tr w14:paraId="22664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 w:hRule="atLeast"/>
          <w:jc w:val="center"/>
        </w:trPr>
        <w:tc>
          <w:tcPr>
            <w:tcW w:w="584" w:type="dxa"/>
            <w:noWrap w:val="0"/>
            <w:vAlign w:val="center"/>
          </w:tcPr>
          <w:p w14:paraId="2D0774CB">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9</w:t>
            </w:r>
          </w:p>
        </w:tc>
        <w:tc>
          <w:tcPr>
            <w:tcW w:w="1133" w:type="dxa"/>
            <w:shd w:val="clear" w:color="auto" w:fill="auto"/>
            <w:noWrap w:val="0"/>
            <w:vAlign w:val="center"/>
          </w:tcPr>
          <w:p w14:paraId="0DFDF32F">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default" w:ascii="方正公文仿宋" w:hAnsi="方正公文仿宋" w:eastAsia="方正公文仿宋" w:cs="方正公文仿宋"/>
                <w:color w:val="000000"/>
                <w:sz w:val="24"/>
                <w:szCs w:val="24"/>
                <w:highlight w:val="none"/>
                <w:lang w:val="en-US" w:eastAsia="zh-CN" w:bidi="ar-SA"/>
              </w:rPr>
            </w:pPr>
            <w:r>
              <w:rPr>
                <w:rFonts w:hint="eastAsia" w:ascii="方正公文仿宋" w:hAnsi="方正公文仿宋" w:eastAsia="方正公文仿宋" w:cs="方正公文仿宋"/>
                <w:color w:val="000000"/>
                <w:sz w:val="24"/>
                <w:szCs w:val="24"/>
                <w:highlight w:val="none"/>
                <w:lang w:val="en-US" w:eastAsia="zh-CN"/>
              </w:rPr>
              <w:t>企业实力2</w:t>
            </w:r>
          </w:p>
        </w:tc>
        <w:tc>
          <w:tcPr>
            <w:tcW w:w="793" w:type="dxa"/>
            <w:shd w:val="clear" w:color="auto" w:fill="auto"/>
            <w:noWrap w:val="0"/>
            <w:vAlign w:val="center"/>
          </w:tcPr>
          <w:p w14:paraId="5D2B0071">
            <w:pPr>
              <w:keepNext w:val="0"/>
              <w:keepLines w:val="0"/>
              <w:pageBreakBefore w:val="0"/>
              <w:widowControl/>
              <w:numPr>
                <w:ilvl w:val="0"/>
                <w:numId w:val="0"/>
              </w:numPr>
              <w:kinsoku/>
              <w:wordWrap/>
              <w:overflowPunct/>
              <w:topLinePunct w:val="0"/>
              <w:autoSpaceDE/>
              <w:autoSpaceDN/>
              <w:bidi w:val="0"/>
              <w:adjustRightInd/>
              <w:snapToGrid/>
              <w:spacing w:line="320" w:lineRule="exact"/>
              <w:ind w:left="0" w:leftChars="0" w:firstLine="0" w:firstLineChars="0"/>
              <w:jc w:val="center"/>
              <w:textAlignment w:val="auto"/>
              <w:rPr>
                <w:rFonts w:hint="eastAsia" w:ascii="方正公文仿宋" w:hAnsi="方正公文仿宋" w:eastAsia="方正公文仿宋" w:cs="方正公文仿宋"/>
                <w:color w:val="000000"/>
                <w:sz w:val="24"/>
                <w:szCs w:val="24"/>
                <w:highlight w:val="none"/>
                <w:lang w:val="en-US" w:eastAsia="zh-CN" w:bidi="ar-SA"/>
              </w:rPr>
            </w:pPr>
            <w:r>
              <w:rPr>
                <w:rFonts w:hint="eastAsia" w:eastAsia="方正公文仿宋" w:cs="Times New Roman"/>
                <w:color w:val="000000"/>
                <w:sz w:val="24"/>
                <w:szCs w:val="24"/>
                <w:highlight w:val="none"/>
                <w:lang w:val="en-US" w:eastAsia="zh-CN"/>
              </w:rPr>
              <w:t>8</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shd w:val="clear" w:color="auto" w:fill="auto"/>
            <w:noWrap w:val="0"/>
            <w:vAlign w:val="center"/>
          </w:tcPr>
          <w:p w14:paraId="3449EB9E">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《企业实力1》中已认定孵化器载体的，经上级主管部门绩效评价结果为合格（</w:t>
            </w:r>
            <w:r>
              <w:rPr>
                <w:rFonts w:hint="default" w:ascii="Times New Roman" w:hAnsi="Times New Roman" w:eastAsia="方正公文仿宋" w:cs="Times New Roman"/>
                <w:color w:val="000000"/>
                <w:sz w:val="24"/>
                <w:szCs w:val="24"/>
                <w:highlight w:val="none"/>
                <w:lang w:val="en-US" w:eastAsia="zh-CN"/>
              </w:rPr>
              <w:t>C</w:t>
            </w:r>
            <w:r>
              <w:rPr>
                <w:rFonts w:hint="eastAsia" w:ascii="方正公文仿宋" w:hAnsi="方正公文仿宋" w:eastAsia="方正公文仿宋" w:cs="方正公文仿宋"/>
                <w:color w:val="000000"/>
                <w:sz w:val="24"/>
                <w:szCs w:val="24"/>
                <w:highlight w:val="none"/>
                <w:lang w:val="en-US" w:eastAsia="zh-CN"/>
              </w:rPr>
              <w:t>）及以上的，每有一份对应绩效材料得</w:t>
            </w:r>
            <w:r>
              <w:rPr>
                <w:rFonts w:hint="eastAsia" w:ascii="Times New Roman" w:hAnsi="Times New Roman" w:eastAsia="方正公文仿宋" w:cs="Times New Roman"/>
                <w:color w:val="000000"/>
                <w:sz w:val="24"/>
                <w:szCs w:val="24"/>
                <w:highlight w:val="none"/>
                <w:lang w:val="en-US" w:eastAsia="zh-CN"/>
              </w:rPr>
              <w:t>8</w:t>
            </w:r>
            <w:r>
              <w:rPr>
                <w:rFonts w:hint="eastAsia" w:ascii="方正公文仿宋" w:hAnsi="方正公文仿宋" w:eastAsia="方正公文仿宋" w:cs="方正公文仿宋"/>
                <w:color w:val="000000"/>
                <w:sz w:val="24"/>
                <w:szCs w:val="24"/>
                <w:highlight w:val="none"/>
                <w:lang w:val="en-US" w:eastAsia="zh-CN"/>
              </w:rPr>
              <w:t>分，满分8分。</w:t>
            </w:r>
          </w:p>
          <w:p w14:paraId="04D2C5A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ascii="方正公文仿宋" w:hAnsi="方正公文仿宋" w:eastAsia="方正公文仿宋" w:cs="方正公文仿宋"/>
                <w:color w:val="000000"/>
                <w:sz w:val="24"/>
                <w:szCs w:val="24"/>
                <w:highlight w:val="none"/>
                <w:lang w:val="en-US" w:eastAsia="zh-CN" w:bidi="ar-SA"/>
              </w:rPr>
            </w:pPr>
            <w:r>
              <w:rPr>
                <w:rFonts w:hint="eastAsia" w:ascii="方正公文仿宋" w:hAnsi="方正公文仿宋" w:eastAsia="方正公文仿宋" w:cs="方正公文仿宋"/>
                <w:b/>
                <w:bCs/>
                <w:color w:val="000000"/>
                <w:sz w:val="24"/>
                <w:szCs w:val="24"/>
                <w:highlight w:val="none"/>
                <w:lang w:val="en-US" w:eastAsia="zh-CN"/>
              </w:rPr>
              <w:t>（提供相关证明材料扫描件并加盖供应商公章，时间等内容以证明材料为准。</w:t>
            </w:r>
            <w:r>
              <w:rPr>
                <w:rFonts w:hint="eastAsia" w:ascii="方正公文仿宋" w:hAnsi="方正公文仿宋" w:eastAsia="方正公文仿宋" w:cs="方正公文仿宋"/>
                <w:color w:val="000000"/>
                <w:sz w:val="24"/>
                <w:szCs w:val="24"/>
                <w:highlight w:val="none"/>
                <w:lang w:val="en-US" w:eastAsia="zh-CN"/>
              </w:rPr>
              <w:t>）</w:t>
            </w:r>
          </w:p>
        </w:tc>
      </w:tr>
      <w:tr w14:paraId="0E1CA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84" w:type="dxa"/>
            <w:noWrap w:val="0"/>
            <w:vAlign w:val="center"/>
          </w:tcPr>
          <w:p w14:paraId="4798B88A">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eastAsia="方正公文仿宋" w:cs="Times New Roman"/>
                <w:color w:val="000000"/>
                <w:sz w:val="24"/>
                <w:szCs w:val="24"/>
                <w:highlight w:val="none"/>
                <w:lang w:val="en-US" w:eastAsia="zh-CN"/>
              </w:rPr>
              <w:t>10</w:t>
            </w:r>
          </w:p>
        </w:tc>
        <w:tc>
          <w:tcPr>
            <w:tcW w:w="1133" w:type="dxa"/>
            <w:noWrap w:val="0"/>
            <w:vAlign w:val="center"/>
          </w:tcPr>
          <w:p w14:paraId="197423A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项目负责人1</w:t>
            </w:r>
          </w:p>
        </w:tc>
        <w:tc>
          <w:tcPr>
            <w:tcW w:w="793" w:type="dxa"/>
            <w:noWrap w:val="0"/>
            <w:vAlign w:val="center"/>
          </w:tcPr>
          <w:p w14:paraId="6CFD2D1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bidi="ar-SA"/>
              </w:rPr>
            </w:pPr>
            <w:r>
              <w:rPr>
                <w:rFonts w:hint="default" w:ascii="Times New Roman" w:hAnsi="Times New Roman" w:eastAsia="方正公文仿宋" w:cs="Times New Roman"/>
                <w:color w:val="000000"/>
                <w:sz w:val="24"/>
                <w:szCs w:val="24"/>
                <w:highlight w:val="none"/>
                <w:lang w:val="en-US" w:eastAsia="zh-CN"/>
              </w:rPr>
              <w:t>1</w:t>
            </w:r>
            <w:r>
              <w:rPr>
                <w:rFonts w:hint="eastAsia" w:eastAsia="方正公文仿宋" w:cs="Times New Roman"/>
                <w:color w:val="000000"/>
                <w:sz w:val="24"/>
                <w:szCs w:val="24"/>
                <w:highlight w:val="none"/>
                <w:lang w:val="en-US" w:eastAsia="zh-CN"/>
              </w:rPr>
              <w:t>0</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3458E68A">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firstLine="0"/>
              <w:jc w:val="both"/>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供应商拟投入本项目的项目负责人具有本科及以上学历的得</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分，同时具有</w:t>
            </w:r>
            <w:r>
              <w:rPr>
                <w:rFonts w:hint="eastAsia"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年（含）-</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年（不含）孵化器运营服务从业经验的加</w:t>
            </w:r>
            <w:r>
              <w:rPr>
                <w:rFonts w:hint="eastAsia" w:ascii="Times New Roman" w:hAnsi="Times New Roman" w:eastAsia="方正公文仿宋" w:cs="Times New Roman"/>
                <w:color w:val="000000"/>
                <w:sz w:val="24"/>
                <w:szCs w:val="24"/>
                <w:highlight w:val="none"/>
                <w:lang w:val="en-US" w:eastAsia="zh-CN"/>
              </w:rPr>
              <w:t>3</w:t>
            </w:r>
            <w:r>
              <w:rPr>
                <w:rFonts w:hint="eastAsia" w:ascii="方正公文仿宋" w:hAnsi="方正公文仿宋" w:eastAsia="方正公文仿宋" w:cs="方正公文仿宋"/>
                <w:color w:val="000000"/>
                <w:sz w:val="24"/>
                <w:szCs w:val="24"/>
                <w:highlight w:val="none"/>
                <w:lang w:val="en-US" w:eastAsia="zh-CN"/>
              </w:rPr>
              <w:t>分，具有</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年（含）以上孵化器运营服务从业经验的加</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分，满分</w:t>
            </w:r>
            <w:r>
              <w:rPr>
                <w:rFonts w:hint="eastAsia" w:ascii="Times New Roman" w:hAnsi="Times New Roman" w:eastAsia="方正公文仿宋" w:cs="Times New Roman"/>
                <w:color w:val="000000"/>
                <w:sz w:val="24"/>
                <w:szCs w:val="24"/>
                <w:highlight w:val="none"/>
                <w:lang w:val="en-US" w:eastAsia="zh-CN"/>
              </w:rPr>
              <w:t>10</w:t>
            </w:r>
            <w:r>
              <w:rPr>
                <w:rFonts w:hint="eastAsia" w:ascii="方正公文仿宋" w:hAnsi="方正公文仿宋" w:eastAsia="方正公文仿宋" w:cs="方正公文仿宋"/>
                <w:color w:val="000000"/>
                <w:sz w:val="24"/>
                <w:szCs w:val="24"/>
                <w:highlight w:val="none"/>
                <w:lang w:val="en-US" w:eastAsia="zh-CN"/>
              </w:rPr>
              <w:t>分。</w:t>
            </w:r>
          </w:p>
          <w:p w14:paraId="76804850">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firstLine="0"/>
              <w:jc w:val="both"/>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b/>
                <w:bCs/>
                <w:color w:val="000000"/>
                <w:sz w:val="24"/>
                <w:szCs w:val="24"/>
                <w:highlight w:val="none"/>
                <w:lang w:val="en-US" w:eastAsia="zh-CN"/>
              </w:rPr>
              <w:t>（提供学历证书、供应商出具的从业经验证明及社保机构出具的近半年任意一个月供应商为其缴纳的社保缴费证明，上述材料须加盖供应商公章，且三者缺一不可。）</w:t>
            </w:r>
          </w:p>
        </w:tc>
      </w:tr>
      <w:tr w14:paraId="44C88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84" w:type="dxa"/>
            <w:noWrap w:val="0"/>
            <w:vAlign w:val="center"/>
          </w:tcPr>
          <w:p w14:paraId="137A80A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11</w:t>
            </w:r>
          </w:p>
        </w:tc>
        <w:tc>
          <w:tcPr>
            <w:tcW w:w="1133" w:type="dxa"/>
            <w:shd w:val="clear" w:color="auto" w:fill="auto"/>
            <w:noWrap w:val="0"/>
            <w:vAlign w:val="center"/>
          </w:tcPr>
          <w:p w14:paraId="4608E70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bidi="ar-SA"/>
              </w:rPr>
            </w:pPr>
            <w:r>
              <w:rPr>
                <w:rFonts w:hint="eastAsia" w:ascii="方正公文仿宋" w:hAnsi="方正公文仿宋" w:eastAsia="方正公文仿宋" w:cs="方正公文仿宋"/>
                <w:color w:val="000000"/>
                <w:sz w:val="24"/>
                <w:szCs w:val="24"/>
                <w:highlight w:val="none"/>
                <w:lang w:val="en-US" w:eastAsia="zh-CN"/>
              </w:rPr>
              <w:t>项目负责人2</w:t>
            </w:r>
          </w:p>
        </w:tc>
        <w:tc>
          <w:tcPr>
            <w:tcW w:w="793" w:type="dxa"/>
            <w:shd w:val="clear" w:color="auto" w:fill="auto"/>
            <w:noWrap w:val="0"/>
            <w:vAlign w:val="center"/>
          </w:tcPr>
          <w:p w14:paraId="425510B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bidi="ar-SA"/>
              </w:rPr>
            </w:pP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shd w:val="clear" w:color="auto" w:fill="auto"/>
            <w:noWrap w:val="0"/>
            <w:vAlign w:val="center"/>
          </w:tcPr>
          <w:p w14:paraId="04E2BF4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firstLine="0"/>
              <w:jc w:val="both"/>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供应商拟投入本项目的项目负责人具有科技孵化器从业资格证的得</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分，满分</w:t>
            </w:r>
            <w:r>
              <w:rPr>
                <w:rFonts w:hint="eastAsia" w:ascii="Times New Roman" w:hAnsi="Times New Roman"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w:t>
            </w:r>
          </w:p>
          <w:p w14:paraId="557220BD">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ascii="方正公文仿宋" w:hAnsi="方正公文仿宋" w:eastAsia="方正公文仿宋" w:cs="方正公文仿宋"/>
                <w:color w:val="000000"/>
                <w:sz w:val="24"/>
                <w:szCs w:val="24"/>
                <w:highlight w:val="none"/>
                <w:lang w:val="en-US" w:eastAsia="zh-CN" w:bidi="ar-SA"/>
              </w:rPr>
            </w:pPr>
            <w:r>
              <w:rPr>
                <w:rFonts w:hint="eastAsia" w:ascii="方正公文仿宋" w:hAnsi="方正公文仿宋" w:eastAsia="方正公文仿宋" w:cs="方正公文仿宋"/>
                <w:b/>
                <w:bCs/>
                <w:color w:val="000000"/>
                <w:sz w:val="24"/>
                <w:szCs w:val="24"/>
                <w:highlight w:val="none"/>
                <w:lang w:val="en-US" w:eastAsia="zh-CN"/>
              </w:rPr>
              <w:t>（提供从业资格证及社保机构出具的近半年任意一个月供应商为其缴纳的社保缴费证明，上述材料须加盖供应商公章，且二者缺一不可。）</w:t>
            </w:r>
          </w:p>
        </w:tc>
      </w:tr>
      <w:tr w14:paraId="629A7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84" w:type="dxa"/>
            <w:noWrap w:val="0"/>
            <w:vAlign w:val="center"/>
          </w:tcPr>
          <w:p w14:paraId="6573BC54">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1</w:t>
            </w:r>
            <w:r>
              <w:rPr>
                <w:rFonts w:hint="eastAsia" w:eastAsia="方正公文仿宋" w:cs="Times New Roman"/>
                <w:color w:val="000000"/>
                <w:sz w:val="24"/>
                <w:szCs w:val="24"/>
                <w:highlight w:val="none"/>
                <w:lang w:val="en-US" w:eastAsia="zh-CN"/>
              </w:rPr>
              <w:t>2</w:t>
            </w:r>
          </w:p>
        </w:tc>
        <w:tc>
          <w:tcPr>
            <w:tcW w:w="1133" w:type="dxa"/>
            <w:noWrap w:val="0"/>
            <w:vAlign w:val="center"/>
          </w:tcPr>
          <w:p w14:paraId="14D548A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项目组成员1</w:t>
            </w:r>
          </w:p>
        </w:tc>
        <w:tc>
          <w:tcPr>
            <w:tcW w:w="793" w:type="dxa"/>
            <w:noWrap w:val="0"/>
            <w:vAlign w:val="center"/>
          </w:tcPr>
          <w:p w14:paraId="7DC4832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bidi="ar-SA"/>
              </w:rPr>
            </w:pPr>
            <w:r>
              <w:rPr>
                <w:rFonts w:hint="eastAsia"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3795549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firstLine="0"/>
              <w:jc w:val="both"/>
              <w:textAlignment w:val="auto"/>
              <w:rPr>
                <w:rFonts w:hint="default"/>
                <w:highlight w:val="none"/>
                <w:lang w:val="en-US" w:eastAsia="zh-CN"/>
              </w:rPr>
            </w:pPr>
            <w:bookmarkStart w:id="55" w:name="OLE_LINK5"/>
            <w:r>
              <w:rPr>
                <w:rFonts w:hint="eastAsia" w:ascii="方正公文仿宋" w:hAnsi="方正公文仿宋" w:eastAsia="方正公文仿宋" w:cs="方正公文仿宋"/>
                <w:color w:val="000000"/>
                <w:sz w:val="24"/>
                <w:szCs w:val="24"/>
                <w:highlight w:val="none"/>
                <w:lang w:val="en-US" w:eastAsia="zh-CN"/>
              </w:rPr>
              <w:t>拟投入本项目的项目组成员（不含项目负责人）有</w:t>
            </w:r>
            <w:r>
              <w:rPr>
                <w:rFonts w:hint="eastAsia" w:ascii="Times New Roman" w:hAnsi="Times New Roman" w:eastAsia="方正公文仿宋" w:cs="Times New Roman"/>
                <w:color w:val="000000"/>
                <w:kern w:val="2"/>
                <w:sz w:val="24"/>
                <w:szCs w:val="24"/>
                <w:highlight w:val="none"/>
                <w:lang w:val="en-US" w:eastAsia="zh-CN" w:bidi="ar-SA"/>
                <w14:ligatures w14:val="standardContextual"/>
              </w:rPr>
              <w:t>3</w:t>
            </w:r>
            <w:r>
              <w:rPr>
                <w:rFonts w:hint="eastAsia" w:ascii="方正公文仿宋" w:hAnsi="方正公文仿宋" w:eastAsia="方正公文仿宋" w:cs="方正公文仿宋"/>
                <w:color w:val="000000"/>
                <w:sz w:val="24"/>
                <w:szCs w:val="24"/>
                <w:highlight w:val="none"/>
                <w:lang w:val="en-US" w:eastAsia="zh-CN"/>
              </w:rPr>
              <w:t>人的不得分，每增加</w:t>
            </w:r>
            <w:r>
              <w:rPr>
                <w:rFonts w:hint="default" w:ascii="Times New Roman" w:hAnsi="Times New Roman" w:eastAsia="方正公文仿宋" w:cs="Times New Roman"/>
                <w:color w:val="000000"/>
                <w:sz w:val="24"/>
                <w:szCs w:val="24"/>
                <w:highlight w:val="none"/>
                <w:lang w:val="en-US" w:eastAsia="zh-CN"/>
              </w:rPr>
              <w:t>1</w:t>
            </w:r>
            <w:r>
              <w:rPr>
                <w:rFonts w:hint="eastAsia" w:ascii="方正公文仿宋" w:hAnsi="方正公文仿宋" w:eastAsia="方正公文仿宋" w:cs="方正公文仿宋"/>
                <w:color w:val="000000"/>
                <w:sz w:val="24"/>
                <w:szCs w:val="24"/>
                <w:highlight w:val="none"/>
                <w:lang w:val="en-US" w:eastAsia="zh-CN"/>
              </w:rPr>
              <w:t>人的加</w:t>
            </w:r>
            <w:r>
              <w:rPr>
                <w:rFonts w:hint="eastAsia" w:ascii="Times New Roman" w:hAnsi="Times New Roman" w:eastAsia="方正公文仿宋" w:cs="Times New Roman"/>
                <w:color w:val="000000"/>
                <w:kern w:val="2"/>
                <w:sz w:val="24"/>
                <w:szCs w:val="24"/>
                <w:highlight w:val="none"/>
                <w:lang w:val="en-US" w:eastAsia="zh-CN" w:bidi="ar-SA"/>
                <w14:ligatures w14:val="standardContextual"/>
              </w:rPr>
              <w:t>3</w:t>
            </w:r>
            <w:r>
              <w:rPr>
                <w:rFonts w:hint="eastAsia" w:ascii="方正公文仿宋" w:hAnsi="方正公文仿宋" w:eastAsia="方正公文仿宋" w:cs="方正公文仿宋"/>
                <w:color w:val="000000"/>
                <w:kern w:val="2"/>
                <w:sz w:val="24"/>
                <w:szCs w:val="24"/>
                <w:highlight w:val="none"/>
                <w:lang w:val="en-US" w:eastAsia="zh-CN" w:bidi="ar-SA"/>
                <w14:ligatures w14:val="standardContextual"/>
              </w:rPr>
              <w:t>分</w:t>
            </w:r>
            <w:r>
              <w:rPr>
                <w:rFonts w:hint="eastAsia" w:ascii="方正公文仿宋" w:hAnsi="方正公文仿宋" w:eastAsia="方正公文仿宋" w:cs="方正公文仿宋"/>
                <w:color w:val="000000"/>
                <w:sz w:val="24"/>
                <w:szCs w:val="24"/>
                <w:highlight w:val="none"/>
                <w:lang w:val="en-US" w:eastAsia="zh-CN"/>
              </w:rPr>
              <w:t>，满分</w:t>
            </w:r>
            <w:r>
              <w:rPr>
                <w:rFonts w:hint="eastAsia" w:ascii="Times New Roman" w:hAnsi="Times New Roman" w:eastAsia="方正公文仿宋" w:cs="Times New Roman"/>
                <w:color w:val="000000"/>
                <w:sz w:val="24"/>
                <w:szCs w:val="24"/>
                <w:highlight w:val="none"/>
                <w:lang w:val="en-US" w:eastAsia="zh-CN"/>
              </w:rPr>
              <w:t>6</w:t>
            </w:r>
            <w:r>
              <w:rPr>
                <w:rFonts w:hint="eastAsia" w:ascii="方正公文仿宋" w:hAnsi="方正公文仿宋" w:eastAsia="方正公文仿宋" w:cs="方正公文仿宋"/>
                <w:color w:val="000000"/>
                <w:sz w:val="24"/>
                <w:szCs w:val="24"/>
                <w:highlight w:val="none"/>
                <w:lang w:val="en-US" w:eastAsia="zh-CN"/>
              </w:rPr>
              <w:t>分。</w:t>
            </w:r>
            <w:r>
              <w:rPr>
                <w:rFonts w:hint="eastAsia" w:ascii="方正公文仿宋" w:hAnsi="方正公文仿宋" w:eastAsia="方正公文仿宋" w:cs="方正公文仿宋"/>
                <w:b/>
                <w:bCs/>
                <w:color w:val="000000"/>
                <w:sz w:val="24"/>
                <w:szCs w:val="24"/>
                <w:highlight w:val="none"/>
                <w:lang w:val="en-US" w:eastAsia="zh-CN"/>
              </w:rPr>
              <w:t>（提供承诺书加盖供应商公章）</w:t>
            </w:r>
            <w:bookmarkEnd w:id="55"/>
          </w:p>
        </w:tc>
      </w:tr>
      <w:tr w14:paraId="78E69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84" w:type="dxa"/>
            <w:noWrap w:val="0"/>
            <w:vAlign w:val="center"/>
          </w:tcPr>
          <w:p w14:paraId="78B20FB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13</w:t>
            </w:r>
          </w:p>
        </w:tc>
        <w:tc>
          <w:tcPr>
            <w:tcW w:w="1133" w:type="dxa"/>
            <w:noWrap w:val="0"/>
            <w:vAlign w:val="center"/>
          </w:tcPr>
          <w:p w14:paraId="4EA56B2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项目组成员2</w:t>
            </w:r>
          </w:p>
        </w:tc>
        <w:tc>
          <w:tcPr>
            <w:tcW w:w="793" w:type="dxa"/>
            <w:noWrap w:val="0"/>
            <w:vAlign w:val="center"/>
          </w:tcPr>
          <w:p w14:paraId="2BEBDDE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3</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2078F88E">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firstLine="0"/>
              <w:jc w:val="both"/>
              <w:textAlignment w:val="auto"/>
              <w:rPr>
                <w:rFonts w:hint="eastAsia" w:ascii="Times New Roman" w:hAnsi="Times New Roman" w:eastAsia="方正公文仿宋" w:cs="Times New Roman"/>
                <w:color w:val="000000"/>
                <w:kern w:val="2"/>
                <w:sz w:val="24"/>
                <w:szCs w:val="24"/>
                <w:highlight w:val="none"/>
                <w:lang w:val="en-US" w:eastAsia="zh-CN" w:bidi="ar-SA"/>
                <w14:ligatures w14:val="standardContextual"/>
              </w:rPr>
            </w:pPr>
            <w:r>
              <w:rPr>
                <w:rFonts w:hint="eastAsia" w:ascii="方正公文仿宋" w:hAnsi="方正公文仿宋" w:eastAsia="方正公文仿宋" w:cs="方正公文仿宋"/>
                <w:color w:val="000000"/>
                <w:sz w:val="24"/>
                <w:szCs w:val="24"/>
                <w:highlight w:val="none"/>
                <w:lang w:val="en-US" w:eastAsia="zh-CN"/>
              </w:rPr>
              <w:t>拟投入本项目的项目组成员（不含项目负责人）具备科技孵化器从业资格证的得</w:t>
            </w:r>
            <w:r>
              <w:rPr>
                <w:rFonts w:hint="eastAsia" w:ascii="Times New Roman" w:hAnsi="Times New Roman" w:eastAsia="方正公文仿宋" w:cs="Times New Roman"/>
                <w:color w:val="000000"/>
                <w:sz w:val="24"/>
                <w:szCs w:val="24"/>
                <w:highlight w:val="none"/>
                <w:lang w:val="en-US" w:eastAsia="zh-CN"/>
              </w:rPr>
              <w:t>3</w:t>
            </w:r>
            <w:r>
              <w:rPr>
                <w:rFonts w:hint="eastAsia" w:ascii="方正公文仿宋" w:hAnsi="方正公文仿宋" w:eastAsia="方正公文仿宋" w:cs="方正公文仿宋"/>
                <w:color w:val="000000"/>
                <w:sz w:val="24"/>
                <w:szCs w:val="24"/>
                <w:highlight w:val="none"/>
                <w:lang w:val="en-US" w:eastAsia="zh-CN"/>
              </w:rPr>
              <w:t>分，满分</w:t>
            </w:r>
            <w:r>
              <w:rPr>
                <w:rFonts w:hint="eastAsia" w:ascii="Times New Roman" w:hAnsi="Times New Roman" w:eastAsia="方正公文仿宋" w:cs="Times New Roman"/>
                <w:color w:val="000000"/>
                <w:sz w:val="24"/>
                <w:szCs w:val="24"/>
                <w:highlight w:val="none"/>
                <w:lang w:val="en-US" w:eastAsia="zh-CN"/>
              </w:rPr>
              <w:t>3</w:t>
            </w:r>
            <w:r>
              <w:rPr>
                <w:rFonts w:hint="eastAsia" w:ascii="方正公文仿宋" w:hAnsi="方正公文仿宋" w:eastAsia="方正公文仿宋" w:cs="方正公文仿宋"/>
                <w:color w:val="000000"/>
                <w:sz w:val="24"/>
                <w:szCs w:val="24"/>
                <w:highlight w:val="none"/>
                <w:lang w:val="en-US" w:eastAsia="zh-CN"/>
              </w:rPr>
              <w:t>分。</w:t>
            </w:r>
            <w:r>
              <w:rPr>
                <w:rFonts w:hint="eastAsia" w:ascii="方正公文仿宋" w:hAnsi="方正公文仿宋" w:eastAsia="方正公文仿宋" w:cs="方正公文仿宋"/>
                <w:b/>
                <w:bCs/>
                <w:color w:val="000000"/>
                <w:sz w:val="24"/>
                <w:szCs w:val="24"/>
                <w:highlight w:val="none"/>
                <w:lang w:val="en-US" w:eastAsia="zh-CN"/>
              </w:rPr>
              <w:t>（提供承诺书和证书扫描件加盖供应商公章）</w:t>
            </w:r>
          </w:p>
        </w:tc>
      </w:tr>
      <w:tr w14:paraId="44B8E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84" w:type="dxa"/>
            <w:noWrap w:val="0"/>
            <w:vAlign w:val="center"/>
          </w:tcPr>
          <w:p w14:paraId="2D899990">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14</w:t>
            </w:r>
          </w:p>
        </w:tc>
        <w:tc>
          <w:tcPr>
            <w:tcW w:w="1133" w:type="dxa"/>
            <w:noWrap w:val="0"/>
            <w:vAlign w:val="center"/>
          </w:tcPr>
          <w:p w14:paraId="5628E28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项目组成员3</w:t>
            </w:r>
          </w:p>
        </w:tc>
        <w:tc>
          <w:tcPr>
            <w:tcW w:w="793" w:type="dxa"/>
            <w:noWrap w:val="0"/>
            <w:vAlign w:val="center"/>
          </w:tcPr>
          <w:p w14:paraId="1253538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5</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01EA1354">
            <w:pPr>
              <w:pStyle w:val="39"/>
              <w:keepNext w:val="0"/>
              <w:keepLines w:val="0"/>
              <w:pageBreakBefore w:val="0"/>
              <w:kinsoku/>
              <w:wordWrap/>
              <w:overflowPunct/>
              <w:topLinePunct w:val="0"/>
              <w:autoSpaceDE/>
              <w:autoSpaceDN/>
              <w:bidi w:val="0"/>
              <w:adjustRightInd/>
              <w:snapToGrid/>
              <w:spacing w:line="320" w:lineRule="exact"/>
              <w:ind w:left="0" w:leftChars="0" w:firstLine="0" w:firstLineChars="0"/>
              <w:textAlignment w:val="auto"/>
              <w:rPr>
                <w:rFonts w:hint="eastAsia" w:ascii="Times New Roman" w:hAnsi="Times New Roman" w:eastAsia="方正公文仿宋" w:cs="Times New Roman"/>
                <w:color w:val="000000"/>
                <w:kern w:val="2"/>
                <w:sz w:val="24"/>
                <w:szCs w:val="24"/>
                <w:highlight w:val="none"/>
                <w:lang w:val="en-US" w:eastAsia="zh-CN" w:bidi="ar-SA"/>
                <w14:ligatures w14:val="standardContextual"/>
              </w:rPr>
            </w:pPr>
            <w:r>
              <w:rPr>
                <w:rFonts w:hint="eastAsia" w:ascii="方正公文仿宋" w:hAnsi="方正公文仿宋" w:eastAsia="方正公文仿宋" w:cs="方正公文仿宋"/>
                <w:color w:val="000000"/>
                <w:sz w:val="24"/>
                <w:szCs w:val="24"/>
                <w:highlight w:val="none"/>
                <w:lang w:val="en-US" w:eastAsia="zh-CN" w:bidi="ar-SA"/>
              </w:rPr>
              <w:t>拟投入本项目的项目组成员（不含项目负责人）具备创业导师的，每有</w:t>
            </w:r>
            <w:r>
              <w:rPr>
                <w:rFonts w:hint="eastAsia" w:ascii="Times New Roman" w:hAnsi="Times New Roman" w:eastAsia="方正公文仿宋" w:cs="Times New Roman"/>
                <w:color w:val="000000"/>
                <w:kern w:val="2"/>
                <w:sz w:val="24"/>
                <w:szCs w:val="24"/>
                <w:highlight w:val="none"/>
                <w:lang w:val="en-US" w:eastAsia="zh-CN" w:bidi="ar-SA"/>
                <w14:ligatures w14:val="standardContextual"/>
              </w:rPr>
              <w:t>1</w:t>
            </w:r>
            <w:r>
              <w:rPr>
                <w:rFonts w:hint="eastAsia" w:ascii="方正公文仿宋" w:hAnsi="方正公文仿宋" w:eastAsia="方正公文仿宋" w:cs="方正公文仿宋"/>
                <w:color w:val="000000"/>
                <w:sz w:val="24"/>
                <w:szCs w:val="24"/>
                <w:highlight w:val="none"/>
                <w:lang w:val="en-US" w:eastAsia="zh-CN" w:bidi="ar-SA"/>
              </w:rPr>
              <w:t>个得</w:t>
            </w:r>
            <w:r>
              <w:rPr>
                <w:rFonts w:hint="eastAsia" w:ascii="Times New Roman" w:hAnsi="Times New Roman" w:eastAsia="方正公文仿宋" w:cs="Times New Roman"/>
                <w:color w:val="000000"/>
                <w:kern w:val="2"/>
                <w:sz w:val="24"/>
                <w:szCs w:val="24"/>
                <w:highlight w:val="none"/>
                <w:lang w:val="en-US" w:eastAsia="zh-CN" w:bidi="ar-SA"/>
                <w14:ligatures w14:val="standardContextual"/>
              </w:rPr>
              <w:t>1</w:t>
            </w:r>
            <w:r>
              <w:rPr>
                <w:rFonts w:hint="eastAsia" w:ascii="方正公文仿宋" w:hAnsi="方正公文仿宋" w:eastAsia="方正公文仿宋" w:cs="方正公文仿宋"/>
                <w:color w:val="000000"/>
                <w:sz w:val="24"/>
                <w:szCs w:val="24"/>
                <w:highlight w:val="none"/>
                <w:lang w:val="en-US" w:eastAsia="zh-CN" w:bidi="ar-SA"/>
              </w:rPr>
              <w:t>分，满分</w:t>
            </w:r>
            <w:r>
              <w:rPr>
                <w:rFonts w:hint="eastAsia" w:ascii="Times New Roman" w:hAnsi="Times New Roman" w:eastAsia="方正公文仿宋" w:cs="Times New Roman"/>
                <w:color w:val="000000"/>
                <w:kern w:val="2"/>
                <w:sz w:val="24"/>
                <w:szCs w:val="24"/>
                <w:highlight w:val="none"/>
                <w:lang w:val="en-US" w:eastAsia="zh-CN" w:bidi="ar-SA"/>
                <w14:ligatures w14:val="standardContextual"/>
              </w:rPr>
              <w:t>5</w:t>
            </w:r>
            <w:r>
              <w:rPr>
                <w:rFonts w:hint="eastAsia" w:ascii="方正公文仿宋" w:hAnsi="方正公文仿宋" w:eastAsia="方正公文仿宋" w:cs="方正公文仿宋"/>
                <w:color w:val="000000"/>
                <w:sz w:val="24"/>
                <w:szCs w:val="24"/>
                <w:highlight w:val="none"/>
                <w:lang w:val="en-US" w:eastAsia="zh-CN" w:bidi="ar-SA"/>
              </w:rPr>
              <w:t>分。</w:t>
            </w:r>
            <w:r>
              <w:rPr>
                <w:rFonts w:hint="eastAsia" w:ascii="方正公文仿宋" w:hAnsi="方正公文仿宋" w:eastAsia="方正公文仿宋" w:cs="方正公文仿宋"/>
                <w:b/>
                <w:bCs/>
                <w:color w:val="000000"/>
                <w:sz w:val="24"/>
                <w:szCs w:val="24"/>
                <w:highlight w:val="none"/>
                <w:lang w:val="en-US" w:eastAsia="zh-CN"/>
              </w:rPr>
              <w:t>（提供承诺书加盖供应商公章）</w:t>
            </w:r>
          </w:p>
        </w:tc>
      </w:tr>
      <w:tr w14:paraId="7145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84" w:type="dxa"/>
            <w:noWrap w:val="0"/>
            <w:vAlign w:val="center"/>
          </w:tcPr>
          <w:p w14:paraId="5517F5CB">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15</w:t>
            </w:r>
          </w:p>
        </w:tc>
        <w:tc>
          <w:tcPr>
            <w:tcW w:w="1133" w:type="dxa"/>
            <w:noWrap w:val="0"/>
            <w:vAlign w:val="center"/>
          </w:tcPr>
          <w:p w14:paraId="218697F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项目组成员4</w:t>
            </w:r>
          </w:p>
        </w:tc>
        <w:tc>
          <w:tcPr>
            <w:tcW w:w="793" w:type="dxa"/>
            <w:noWrap w:val="0"/>
            <w:vAlign w:val="center"/>
          </w:tcPr>
          <w:p w14:paraId="519A35D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方正公文仿宋" w:cs="Times New Roman"/>
                <w:color w:val="000000"/>
                <w:sz w:val="24"/>
                <w:szCs w:val="24"/>
                <w:highlight w:val="none"/>
                <w:lang w:val="en-US" w:eastAsia="zh-CN"/>
              </w:rPr>
            </w:pPr>
            <w:r>
              <w:rPr>
                <w:rFonts w:hint="eastAsia" w:eastAsia="方正公文仿宋" w:cs="Times New Roman"/>
                <w:color w:val="000000"/>
                <w:sz w:val="24"/>
                <w:szCs w:val="24"/>
                <w:highlight w:val="none"/>
                <w:lang w:val="en-US" w:eastAsia="zh-CN"/>
              </w:rPr>
              <w:t>2</w:t>
            </w:r>
            <w:r>
              <w:rPr>
                <w:rFonts w:hint="eastAsia" w:ascii="方正公文仿宋" w:hAnsi="方正公文仿宋" w:eastAsia="方正公文仿宋" w:cs="方正公文仿宋"/>
                <w:color w:val="000000"/>
                <w:sz w:val="24"/>
                <w:szCs w:val="24"/>
                <w:highlight w:val="none"/>
                <w:lang w:val="en-US" w:eastAsia="zh-CN"/>
              </w:rPr>
              <w:t>分</w:t>
            </w:r>
          </w:p>
        </w:tc>
        <w:tc>
          <w:tcPr>
            <w:tcW w:w="7627" w:type="dxa"/>
            <w:noWrap w:val="0"/>
            <w:vAlign w:val="center"/>
          </w:tcPr>
          <w:p w14:paraId="48994E55">
            <w:pPr>
              <w:pStyle w:val="39"/>
              <w:keepNext w:val="0"/>
              <w:keepLines w:val="0"/>
              <w:pageBreakBefore w:val="0"/>
              <w:kinsoku/>
              <w:wordWrap/>
              <w:overflowPunct/>
              <w:topLinePunct w:val="0"/>
              <w:autoSpaceDE/>
              <w:autoSpaceDN/>
              <w:bidi w:val="0"/>
              <w:adjustRightInd/>
              <w:snapToGrid/>
              <w:spacing w:line="320" w:lineRule="exact"/>
              <w:ind w:left="0" w:leftChars="0" w:firstLine="0" w:firstLineChars="0"/>
              <w:textAlignment w:val="auto"/>
              <w:rPr>
                <w:rFonts w:hint="eastAsia" w:ascii="Times New Roman" w:hAnsi="Times New Roman" w:eastAsia="方正公文仿宋" w:cs="Times New Roman"/>
                <w:color w:val="000000"/>
                <w:kern w:val="2"/>
                <w:sz w:val="24"/>
                <w:szCs w:val="24"/>
                <w:highlight w:val="none"/>
                <w:lang w:val="en-US" w:eastAsia="zh-CN" w:bidi="ar-SA"/>
                <w14:ligatures w14:val="standardContextual"/>
              </w:rPr>
            </w:pPr>
            <w:r>
              <w:rPr>
                <w:rFonts w:hint="eastAsia" w:ascii="方正公文仿宋" w:hAnsi="方正公文仿宋" w:eastAsia="方正公文仿宋" w:cs="方正公文仿宋"/>
                <w:color w:val="000000"/>
                <w:sz w:val="24"/>
                <w:szCs w:val="24"/>
                <w:highlight w:val="none"/>
                <w:lang w:val="en-US" w:eastAsia="zh-CN" w:bidi="ar-SA"/>
              </w:rPr>
              <w:t>拟投入本项目的项目组成员（不含项目负责人）具备基金从业证或技术经纪（经理）人证书或中级及以上经济师证书的，每有</w:t>
            </w:r>
            <w:r>
              <w:rPr>
                <w:rFonts w:hint="eastAsia" w:ascii="Times New Roman" w:hAnsi="Times New Roman" w:eastAsia="方正公文仿宋" w:cs="Times New Roman"/>
                <w:color w:val="000000"/>
                <w:kern w:val="2"/>
                <w:sz w:val="24"/>
                <w:szCs w:val="24"/>
                <w:highlight w:val="none"/>
                <w:lang w:val="en-US" w:eastAsia="zh-CN" w:bidi="ar-SA"/>
                <w14:ligatures w14:val="standardContextual"/>
              </w:rPr>
              <w:t>1</w:t>
            </w:r>
            <w:r>
              <w:rPr>
                <w:rFonts w:hint="eastAsia" w:ascii="方正公文仿宋" w:hAnsi="方正公文仿宋" w:eastAsia="方正公文仿宋" w:cs="方正公文仿宋"/>
                <w:color w:val="000000"/>
                <w:sz w:val="24"/>
                <w:szCs w:val="24"/>
                <w:highlight w:val="none"/>
                <w:lang w:val="en-US" w:eastAsia="zh-CN" w:bidi="ar-SA"/>
              </w:rPr>
              <w:t>个得2分，满分</w:t>
            </w:r>
            <w:r>
              <w:rPr>
                <w:rFonts w:hint="eastAsia" w:ascii="Times New Roman" w:hAnsi="Times New Roman" w:eastAsia="方正公文仿宋" w:cs="Times New Roman"/>
                <w:color w:val="000000"/>
                <w:kern w:val="2"/>
                <w:sz w:val="24"/>
                <w:szCs w:val="24"/>
                <w:highlight w:val="none"/>
                <w:lang w:val="en-US" w:eastAsia="zh-CN" w:bidi="ar-SA"/>
                <w14:ligatures w14:val="standardContextual"/>
              </w:rPr>
              <w:t>2</w:t>
            </w:r>
            <w:r>
              <w:rPr>
                <w:rFonts w:hint="eastAsia" w:ascii="方正公文仿宋" w:hAnsi="方正公文仿宋" w:eastAsia="方正公文仿宋" w:cs="方正公文仿宋"/>
                <w:color w:val="000000"/>
                <w:sz w:val="24"/>
                <w:szCs w:val="24"/>
                <w:highlight w:val="none"/>
                <w:lang w:val="en-US" w:eastAsia="zh-CN" w:bidi="ar-SA"/>
              </w:rPr>
              <w:t>分。</w:t>
            </w:r>
            <w:r>
              <w:rPr>
                <w:rFonts w:hint="eastAsia" w:ascii="方正公文仿宋" w:hAnsi="方正公文仿宋" w:eastAsia="方正公文仿宋" w:cs="方正公文仿宋"/>
                <w:b/>
                <w:bCs/>
                <w:color w:val="000000"/>
                <w:sz w:val="24"/>
                <w:szCs w:val="24"/>
                <w:highlight w:val="none"/>
                <w:lang w:val="en-US" w:eastAsia="zh-CN" w:bidi="ar-SA"/>
              </w:rPr>
              <w:t>（提供</w:t>
            </w:r>
            <w:r>
              <w:rPr>
                <w:rFonts w:hint="eastAsia" w:ascii="方正公文仿宋" w:hAnsi="方正公文仿宋" w:eastAsia="方正公文仿宋" w:cs="方正公文仿宋"/>
                <w:b/>
                <w:bCs/>
                <w:color w:val="000000"/>
                <w:sz w:val="24"/>
                <w:szCs w:val="24"/>
                <w:highlight w:val="none"/>
                <w:lang w:val="en-US" w:eastAsia="zh-CN"/>
              </w:rPr>
              <w:t>承诺书和</w:t>
            </w:r>
            <w:r>
              <w:rPr>
                <w:rFonts w:hint="eastAsia" w:ascii="方正公文仿宋" w:hAnsi="方正公文仿宋" w:eastAsia="方正公文仿宋" w:cs="方正公文仿宋"/>
                <w:b/>
                <w:bCs/>
                <w:color w:val="000000"/>
                <w:sz w:val="24"/>
                <w:szCs w:val="24"/>
                <w:highlight w:val="none"/>
                <w:lang w:val="en-US" w:eastAsia="zh-CN" w:bidi="ar-SA"/>
              </w:rPr>
              <w:t>证书扫描件加盖供应商公章）</w:t>
            </w:r>
          </w:p>
        </w:tc>
      </w:tr>
      <w:tr w14:paraId="64A30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584" w:type="dxa"/>
            <w:noWrap w:val="0"/>
            <w:vAlign w:val="center"/>
          </w:tcPr>
          <w:p w14:paraId="50E64801">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1</w:t>
            </w:r>
            <w:r>
              <w:rPr>
                <w:rFonts w:hint="eastAsia" w:eastAsia="方正公文仿宋" w:cs="Times New Roman"/>
                <w:color w:val="000000"/>
                <w:sz w:val="24"/>
                <w:szCs w:val="24"/>
                <w:highlight w:val="none"/>
                <w:lang w:val="en-US" w:eastAsia="zh-CN"/>
              </w:rPr>
              <w:t>6</w:t>
            </w:r>
          </w:p>
        </w:tc>
        <w:tc>
          <w:tcPr>
            <w:tcW w:w="1133" w:type="dxa"/>
            <w:noWrap w:val="0"/>
            <w:vAlign w:val="center"/>
          </w:tcPr>
          <w:p w14:paraId="27D9F30B">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方正公文仿宋" w:hAnsi="方正公文仿宋" w:eastAsia="方正公文仿宋" w:cs="方正公文仿宋"/>
                <w:color w:val="000000"/>
                <w:sz w:val="24"/>
                <w:szCs w:val="24"/>
                <w:highlight w:val="none"/>
                <w:lang w:val="en-US" w:eastAsia="zh-CN"/>
              </w:rPr>
              <w:t>合计</w:t>
            </w:r>
          </w:p>
        </w:tc>
        <w:tc>
          <w:tcPr>
            <w:tcW w:w="8420" w:type="dxa"/>
            <w:gridSpan w:val="2"/>
            <w:noWrap w:val="0"/>
            <w:vAlign w:val="center"/>
          </w:tcPr>
          <w:p w14:paraId="625BF8F7">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ascii="方正公文仿宋" w:hAnsi="方正公文仿宋" w:eastAsia="方正公文仿宋" w:cs="方正公文仿宋"/>
                <w:color w:val="000000"/>
                <w:sz w:val="24"/>
                <w:szCs w:val="24"/>
                <w:highlight w:val="none"/>
                <w:lang w:val="en-US" w:eastAsia="zh-CN"/>
              </w:rPr>
            </w:pPr>
            <w:r>
              <w:rPr>
                <w:rFonts w:hint="eastAsia" w:ascii="Times New Roman" w:hAnsi="Times New Roman" w:eastAsia="方正公文仿宋" w:cs="Times New Roman"/>
                <w:color w:val="000000"/>
                <w:sz w:val="24"/>
                <w:szCs w:val="24"/>
                <w:highlight w:val="none"/>
                <w:lang w:val="en-US" w:eastAsia="zh-CN"/>
              </w:rPr>
              <w:t>100</w:t>
            </w:r>
            <w:r>
              <w:rPr>
                <w:rFonts w:hint="eastAsia" w:ascii="方正公文仿宋" w:hAnsi="方正公文仿宋" w:eastAsia="方正公文仿宋" w:cs="方正公文仿宋"/>
                <w:color w:val="000000"/>
                <w:sz w:val="24"/>
                <w:szCs w:val="24"/>
                <w:highlight w:val="none"/>
                <w:lang w:val="en-US" w:eastAsia="zh-CN"/>
              </w:rPr>
              <w:t>分</w:t>
            </w:r>
          </w:p>
        </w:tc>
      </w:tr>
    </w:tbl>
    <w:p w14:paraId="7A07D9B7">
      <w:pPr>
        <w:keepNext w:val="0"/>
        <w:keepLines w:val="0"/>
        <w:pageBreakBefore w:val="0"/>
        <w:widowControl w:val="0"/>
        <w:numPr>
          <w:ilvl w:val="0"/>
          <w:numId w:val="0"/>
        </w:numPr>
        <w:spacing w:line="380" w:lineRule="exact"/>
        <w:ind w:left="0" w:firstLine="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备注：供应商（母公司）参与响应时，其100%持股全资子公司签署的业绩、全资子公司取得的证书、全资子公司缴纳社保的人员等，可视同供应商（母公司）自有业绩及在职人员；供应商须提供股权证明材料，否则评审专家不予认可；非全资子公司、关联兄弟公司的业绩、人员等不予认可。</w:t>
      </w:r>
    </w:p>
    <w:p w14:paraId="622C0B65">
      <w:pPr>
        <w:widowControl/>
        <w:spacing w:line="360" w:lineRule="auto"/>
        <w:ind w:firstLine="392"/>
        <w:jc w:val="left"/>
        <w:rPr>
          <w:rFonts w:ascii="宋体"/>
          <w:color w:val="000000"/>
          <w:sz w:val="20"/>
          <w:highlight w:val="none"/>
        </w:rPr>
      </w:pPr>
    </w:p>
    <w:p w14:paraId="426276D8">
      <w:pPr>
        <w:pStyle w:val="542"/>
        <w:spacing w:line="360" w:lineRule="auto"/>
        <w:ind w:firstLine="0"/>
        <w:rPr>
          <w:rFonts w:hint="eastAsia" w:eastAsia="黑体"/>
          <w:b/>
          <w:color w:val="000000"/>
          <w:sz w:val="32"/>
          <w:szCs w:val="32"/>
          <w:highlight w:val="none"/>
        </w:rPr>
        <w:sectPr>
          <w:headerReference r:id="rId3" w:type="default"/>
          <w:footerReference r:id="rId4" w:type="default"/>
          <w:pgSz w:w="11906" w:h="16838"/>
          <w:pgMar w:top="720" w:right="1383" w:bottom="720" w:left="1281" w:header="851" w:footer="992" w:gutter="0"/>
          <w:cols w:space="1701" w:num="1"/>
          <w:docGrid w:linePitch="360" w:charSpace="0"/>
        </w:sectPr>
      </w:pPr>
      <w:bookmarkStart w:id="56" w:name="_Toc13932595"/>
      <w:bookmarkStart w:id="57" w:name="_Toc10045205"/>
    </w:p>
    <w:bookmarkEnd w:id="56"/>
    <w:bookmarkEnd w:id="57"/>
    <w:p w14:paraId="44402FDB">
      <w:pPr>
        <w:pStyle w:val="189"/>
        <w:spacing w:before="0" w:after="0"/>
        <w:jc w:val="center"/>
        <w:outlineLvl w:val="0"/>
        <w:rPr>
          <w:rFonts w:hint="eastAsia" w:ascii="黑体" w:hAnsi="黑体" w:cs="黑体"/>
          <w:b w:val="0"/>
          <w:color w:val="000000"/>
          <w:sz w:val="32"/>
          <w:szCs w:val="32"/>
          <w:highlight w:val="none"/>
        </w:rPr>
      </w:pPr>
      <w:r>
        <w:rPr>
          <w:rFonts w:hint="eastAsia" w:ascii="黑体" w:hAnsi="黑体" w:cs="黑体"/>
          <w:b w:val="0"/>
          <w:color w:val="000000"/>
          <w:sz w:val="32"/>
          <w:szCs w:val="32"/>
          <w:highlight w:val="none"/>
        </w:rPr>
        <w:t>第四章</w:t>
      </w:r>
      <w:r>
        <w:rPr>
          <w:rFonts w:hint="eastAsia" w:ascii="黑体" w:hAnsi="黑体" w:eastAsia="黑体" w:cs="黑体"/>
          <w:b w:val="0"/>
          <w:color w:val="000000"/>
          <w:sz w:val="32"/>
          <w:szCs w:val="32"/>
          <w:highlight w:val="none"/>
          <w:lang w:val="en-US" w:eastAsia="zh-CN" w:bidi="ar-SA"/>
        </w:rPr>
        <w:t>采购需求</w:t>
      </w:r>
    </w:p>
    <w:p w14:paraId="468CF9E6">
      <w:pPr>
        <w:pageBreakBefore w:val="0"/>
        <w:widowControl w:val="0"/>
        <w:spacing w:line="44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、项目概况</w:t>
      </w:r>
    </w:p>
    <w:p w14:paraId="243232EF">
      <w:pPr>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2025年6月，工业和信息化部颁布《工业和信息化部科技型企业孵化器管理办法》（工信部科〔2025〕131号），该办法自2025年7月10日起正式施行，对科技型企业孵化器的工作提出了新要求。</w:t>
      </w:r>
    </w:p>
    <w:p w14:paraId="1E3A09F1">
      <w:pPr>
        <w:pageBreakBefore w:val="0"/>
        <w:widowControl w:val="0"/>
        <w:spacing w:line="44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落实科技型企业孵化器高质量发展工作部署，推动科技创新与产业创新深度融合，导入创新创业要素，引进人才并孵化科创企业，强化高水平科技服务，促进溧水空港智慧创业园实质性发展与壮大，赋能开发区产业发展，助力传统产业升级、新兴产业壮大及未来产业培育，营造开发区浓厚科技创新工作氛围，现拟通过竞争性磋商方式采购孵化器运营单位。</w:t>
      </w:r>
    </w:p>
    <w:p w14:paraId="09E7CD64">
      <w:pPr>
        <w:pageBreakBefore w:val="0"/>
        <w:widowControl w:val="0"/>
        <w:spacing w:line="44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技术</w:t>
      </w:r>
      <w:r>
        <w:rPr>
          <w:rFonts w:hint="eastAsia" w:ascii="仿宋" w:hAnsi="仿宋" w:eastAsia="仿宋" w:cs="仿宋"/>
          <w:color w:val="auto"/>
          <w:sz w:val="24"/>
          <w:szCs w:val="24"/>
          <w:highlight w:val="none"/>
          <w:lang w:val="en-US" w:eastAsia="zh-CN"/>
        </w:rPr>
        <w:t>商务</w:t>
      </w:r>
      <w:r>
        <w:rPr>
          <w:rFonts w:hint="eastAsia" w:ascii="仿宋" w:hAnsi="仿宋" w:eastAsia="仿宋" w:cs="仿宋"/>
          <w:color w:val="auto"/>
          <w:sz w:val="24"/>
          <w:szCs w:val="24"/>
          <w:highlight w:val="none"/>
        </w:rPr>
        <w:t>要求</w:t>
      </w:r>
    </w:p>
    <w:p w14:paraId="48A6052B">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技术部分</w:t>
      </w:r>
    </w:p>
    <w:p w14:paraId="690848A9">
      <w:pPr>
        <w:pageBreakBefore w:val="0"/>
        <w:widowControl w:val="0"/>
        <w:spacing w:line="44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w:t>
      </w:r>
      <w:r>
        <w:rPr>
          <w:rFonts w:hint="eastAsia" w:ascii="仿宋" w:hAnsi="仿宋" w:eastAsia="仿宋" w:cs="仿宋"/>
          <w:color w:val="auto"/>
          <w:sz w:val="24"/>
          <w:szCs w:val="24"/>
          <w:highlight w:val="none"/>
          <w:lang w:val="en-US" w:eastAsia="zh-CN"/>
        </w:rPr>
        <w:t>内容</w:t>
      </w:r>
    </w:p>
    <w:tbl>
      <w:tblPr>
        <w:tblStyle w:val="33"/>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795"/>
        <w:gridCol w:w="4554"/>
        <w:gridCol w:w="1178"/>
        <w:gridCol w:w="1178"/>
      </w:tblGrid>
      <w:tr w14:paraId="34A2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644" w:type="dxa"/>
            <w:vAlign w:val="center"/>
          </w:tcPr>
          <w:p w14:paraId="7E186381">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年度</w:t>
            </w:r>
          </w:p>
        </w:tc>
        <w:tc>
          <w:tcPr>
            <w:tcW w:w="795" w:type="dxa"/>
            <w:vAlign w:val="center"/>
          </w:tcPr>
          <w:p w14:paraId="08AE58BB">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序号</w:t>
            </w:r>
          </w:p>
        </w:tc>
        <w:tc>
          <w:tcPr>
            <w:tcW w:w="4554" w:type="dxa"/>
            <w:noWrap/>
            <w:vAlign w:val="center"/>
          </w:tcPr>
          <w:p w14:paraId="238EC3FE">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基础考核指标</w:t>
            </w:r>
          </w:p>
        </w:tc>
        <w:tc>
          <w:tcPr>
            <w:tcW w:w="1178" w:type="dxa"/>
            <w:vAlign w:val="center"/>
          </w:tcPr>
          <w:p w14:paraId="5865F233">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备注</w:t>
            </w:r>
          </w:p>
        </w:tc>
        <w:tc>
          <w:tcPr>
            <w:tcW w:w="1178" w:type="dxa"/>
          </w:tcPr>
          <w:p w14:paraId="724DCB25">
            <w:pPr>
              <w:widowControl/>
              <w:spacing w:after="0"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最高限价（万元）</w:t>
            </w:r>
          </w:p>
        </w:tc>
      </w:tr>
      <w:tr w14:paraId="25A7F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restart"/>
            <w:vAlign w:val="center"/>
          </w:tcPr>
          <w:p w14:paraId="3B790D0D">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default" w:ascii="仿宋" w:hAnsi="仿宋" w:eastAsia="仿宋" w:cs="仿宋"/>
                <w:kern w:val="0"/>
                <w:sz w:val="24"/>
                <w:szCs w:val="24"/>
                <w:highlight w:val="none"/>
                <w:lang w:val="en-US" w:eastAsia="zh-CN"/>
              </w:rPr>
              <w:t>2027年1月1日-2027年12月31日</w:t>
            </w:r>
          </w:p>
        </w:tc>
        <w:tc>
          <w:tcPr>
            <w:tcW w:w="795" w:type="dxa"/>
            <w:shd w:val="clear" w:color="auto" w:fill="auto"/>
            <w:vAlign w:val="center"/>
          </w:tcPr>
          <w:p w14:paraId="1E4B1B9B">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w:t>
            </w:r>
          </w:p>
        </w:tc>
        <w:tc>
          <w:tcPr>
            <w:tcW w:w="4554" w:type="dxa"/>
            <w:shd w:val="clear" w:color="auto" w:fill="auto"/>
            <w:noWrap/>
            <w:vAlign w:val="center"/>
          </w:tcPr>
          <w:p w14:paraId="0F6CBEBC">
            <w:pPr>
              <w:widowControl/>
              <w:adjustRightInd w:val="0"/>
              <w:snapToGrid w:val="0"/>
              <w:spacing w:after="0" w:line="280" w:lineRule="exact"/>
              <w:jc w:val="left"/>
              <w:rPr>
                <w:rFonts w:hint="default" w:ascii="仿宋" w:hAnsi="仿宋" w:eastAsia="仿宋" w:cs="仿宋"/>
                <w:kern w:val="0"/>
                <w:sz w:val="24"/>
                <w:szCs w:val="24"/>
                <w:highlight w:val="none"/>
                <w:lang w:val="en-US" w:eastAsia="zh-CN"/>
              </w:rPr>
            </w:pPr>
            <w:r>
              <w:rPr>
                <w:rFonts w:hint="default" w:ascii="仿宋" w:hAnsi="仿宋" w:eastAsia="仿宋" w:cs="仿宋"/>
                <w:kern w:val="0"/>
                <w:sz w:val="24"/>
                <w:szCs w:val="24"/>
                <w:highlight w:val="none"/>
                <w:lang w:val="en-US" w:eastAsia="zh-CN"/>
              </w:rPr>
              <w:t>符合《工业和信息化部科技型企业孵化器管理办法》（工信部科〔2025〕131号）中关于部级标准</w:t>
            </w:r>
            <w:r>
              <w:rPr>
                <w:rFonts w:hint="eastAsia" w:ascii="仿宋" w:hAnsi="仿宋" w:eastAsia="仿宋" w:cs="仿宋"/>
                <w:kern w:val="0"/>
                <w:sz w:val="24"/>
                <w:szCs w:val="24"/>
                <w:highlight w:val="none"/>
                <w:lang w:val="en-US" w:eastAsia="zh-CN"/>
              </w:rPr>
              <w:t>型</w:t>
            </w:r>
            <w:r>
              <w:rPr>
                <w:rFonts w:hint="default" w:ascii="仿宋" w:hAnsi="仿宋" w:eastAsia="仿宋" w:cs="仿宋"/>
                <w:kern w:val="0"/>
                <w:sz w:val="24"/>
                <w:szCs w:val="24"/>
                <w:highlight w:val="none"/>
                <w:lang w:val="en-US" w:eastAsia="zh-CN"/>
              </w:rPr>
              <w:t>孵化器的达标认定条件</w:t>
            </w:r>
          </w:p>
        </w:tc>
        <w:tc>
          <w:tcPr>
            <w:tcW w:w="1178" w:type="dxa"/>
            <w:shd w:val="clear" w:color="auto" w:fill="auto"/>
            <w:vAlign w:val="center"/>
          </w:tcPr>
          <w:p w14:paraId="13BB0807">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必达标项</w:t>
            </w:r>
          </w:p>
        </w:tc>
        <w:tc>
          <w:tcPr>
            <w:tcW w:w="1178" w:type="dxa"/>
            <w:vMerge w:val="restart"/>
            <w:shd w:val="clear" w:color="auto" w:fill="auto"/>
            <w:vAlign w:val="center"/>
          </w:tcPr>
          <w:p w14:paraId="1EEFE94F">
            <w:pPr>
              <w:widowControl/>
              <w:adjustRightInd w:val="0"/>
              <w:snapToGrid w:val="0"/>
              <w:spacing w:after="0" w:line="280" w:lineRule="exact"/>
              <w:jc w:val="left"/>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130万元</w:t>
            </w:r>
          </w:p>
        </w:tc>
      </w:tr>
      <w:tr w14:paraId="6797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664A467D">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p>
        </w:tc>
        <w:tc>
          <w:tcPr>
            <w:tcW w:w="795" w:type="dxa"/>
            <w:shd w:val="clear" w:color="auto" w:fill="auto"/>
            <w:vAlign w:val="center"/>
          </w:tcPr>
          <w:p w14:paraId="34ED2495">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2</w:t>
            </w:r>
          </w:p>
        </w:tc>
        <w:tc>
          <w:tcPr>
            <w:tcW w:w="4554" w:type="dxa"/>
            <w:shd w:val="clear" w:color="auto" w:fill="auto"/>
            <w:noWrap/>
            <w:vAlign w:val="center"/>
          </w:tcPr>
          <w:p w14:paraId="1415B67E">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新引进科创企业10家</w:t>
            </w:r>
          </w:p>
        </w:tc>
        <w:tc>
          <w:tcPr>
            <w:tcW w:w="1178" w:type="dxa"/>
            <w:shd w:val="clear" w:color="auto" w:fill="auto"/>
            <w:vAlign w:val="center"/>
          </w:tcPr>
          <w:p w14:paraId="6B006246">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必达标项</w:t>
            </w:r>
          </w:p>
        </w:tc>
        <w:tc>
          <w:tcPr>
            <w:tcW w:w="1178" w:type="dxa"/>
            <w:vMerge w:val="continue"/>
            <w:shd w:val="clear" w:color="auto" w:fill="auto"/>
            <w:vAlign w:val="center"/>
          </w:tcPr>
          <w:p w14:paraId="5A769FB4">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p>
        </w:tc>
      </w:tr>
      <w:tr w14:paraId="054C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2A8C43A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73B4E6F3">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3</w:t>
            </w:r>
          </w:p>
        </w:tc>
        <w:tc>
          <w:tcPr>
            <w:tcW w:w="4554" w:type="dxa"/>
            <w:noWrap/>
            <w:vAlign w:val="center"/>
          </w:tcPr>
          <w:p w14:paraId="7E0CE3B9">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科技型中小企业、创新型中小企业11家</w:t>
            </w:r>
          </w:p>
        </w:tc>
        <w:tc>
          <w:tcPr>
            <w:tcW w:w="1178" w:type="dxa"/>
            <w:vAlign w:val="center"/>
          </w:tcPr>
          <w:p w14:paraId="5A10A08D">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78A60DC6">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0CB46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5E9AA93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6E59ECBB">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4</w:t>
            </w:r>
          </w:p>
        </w:tc>
        <w:tc>
          <w:tcPr>
            <w:tcW w:w="4554" w:type="dxa"/>
            <w:noWrap/>
            <w:vAlign w:val="center"/>
          </w:tcPr>
          <w:p w14:paraId="0ADBAEA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直接投资在孵企业不少于4家或获得投融资企业不少于8家</w:t>
            </w:r>
          </w:p>
        </w:tc>
        <w:tc>
          <w:tcPr>
            <w:tcW w:w="1178" w:type="dxa"/>
            <w:vAlign w:val="center"/>
          </w:tcPr>
          <w:p w14:paraId="225025A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66409BBD">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2963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4EAB7689">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22EF471A">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5</w:t>
            </w:r>
          </w:p>
        </w:tc>
        <w:tc>
          <w:tcPr>
            <w:tcW w:w="4554" w:type="dxa"/>
            <w:noWrap/>
            <w:vAlign w:val="center"/>
          </w:tcPr>
          <w:p w14:paraId="50878869">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营业收入或研发投入经费同比增长超过20%的企业11家</w:t>
            </w:r>
          </w:p>
        </w:tc>
        <w:tc>
          <w:tcPr>
            <w:tcW w:w="1178" w:type="dxa"/>
            <w:vAlign w:val="center"/>
          </w:tcPr>
          <w:p w14:paraId="75EEADEC">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49C1BEB4">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6603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078A8B26">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6908EDCB">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6</w:t>
            </w:r>
          </w:p>
        </w:tc>
        <w:tc>
          <w:tcPr>
            <w:tcW w:w="4554" w:type="dxa"/>
            <w:noWrap/>
            <w:vAlign w:val="center"/>
          </w:tcPr>
          <w:p w14:paraId="16977F6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运营主体服务收入占总收入的比例不低于30%</w:t>
            </w:r>
          </w:p>
        </w:tc>
        <w:tc>
          <w:tcPr>
            <w:tcW w:w="1178" w:type="dxa"/>
            <w:vAlign w:val="center"/>
          </w:tcPr>
          <w:p w14:paraId="7FE5BAC1">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53C0D16C">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4788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7DE75CED">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2FE4E6A3">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7</w:t>
            </w:r>
          </w:p>
        </w:tc>
        <w:tc>
          <w:tcPr>
            <w:tcW w:w="4554" w:type="dxa"/>
            <w:noWrap/>
            <w:vAlign w:val="center"/>
          </w:tcPr>
          <w:p w14:paraId="7B70BC79">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毕业企业不少于4家</w:t>
            </w:r>
          </w:p>
        </w:tc>
        <w:tc>
          <w:tcPr>
            <w:tcW w:w="1178" w:type="dxa"/>
            <w:vAlign w:val="center"/>
          </w:tcPr>
          <w:p w14:paraId="7FF17EE0">
            <w:pPr>
              <w:widowControl/>
              <w:adjustRightInd w:val="0"/>
              <w:snapToGrid w:val="0"/>
              <w:spacing w:after="0" w:line="280" w:lineRule="exact"/>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必达标项</w:t>
            </w:r>
          </w:p>
        </w:tc>
        <w:tc>
          <w:tcPr>
            <w:tcW w:w="1178" w:type="dxa"/>
            <w:vMerge w:val="continue"/>
            <w:vAlign w:val="center"/>
          </w:tcPr>
          <w:p w14:paraId="743A9459">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35F4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6E98120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637AD92C">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8</w:t>
            </w:r>
          </w:p>
        </w:tc>
        <w:tc>
          <w:tcPr>
            <w:tcW w:w="4554" w:type="dxa"/>
            <w:noWrap/>
            <w:vAlign w:val="center"/>
          </w:tcPr>
          <w:p w14:paraId="4177C04D">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梳理科创大厦（福田路）现有企业，达到工信部标准型孵化器申报要求</w:t>
            </w:r>
          </w:p>
        </w:tc>
        <w:tc>
          <w:tcPr>
            <w:tcW w:w="1178" w:type="dxa"/>
            <w:vAlign w:val="center"/>
          </w:tcPr>
          <w:p w14:paraId="18E804FC">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72039D42">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6C4C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644" w:type="dxa"/>
            <w:vMerge w:val="continue"/>
            <w:vAlign w:val="center"/>
          </w:tcPr>
          <w:p w14:paraId="60221D4D">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415A9B77">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9</w:t>
            </w:r>
          </w:p>
        </w:tc>
        <w:tc>
          <w:tcPr>
            <w:tcW w:w="4554" w:type="dxa"/>
            <w:noWrap/>
            <w:vAlign w:val="center"/>
          </w:tcPr>
          <w:p w14:paraId="4C0AF920">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在孵企业年度申报知识产权数量不低于50项</w:t>
            </w:r>
          </w:p>
        </w:tc>
        <w:tc>
          <w:tcPr>
            <w:tcW w:w="1178" w:type="dxa"/>
            <w:vAlign w:val="center"/>
          </w:tcPr>
          <w:p w14:paraId="2350063A">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Merge w:val="continue"/>
            <w:vAlign w:val="center"/>
          </w:tcPr>
          <w:p w14:paraId="783B95DF">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3328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674F730A">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6DFD23D7">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0</w:t>
            </w:r>
          </w:p>
        </w:tc>
        <w:tc>
          <w:tcPr>
            <w:tcW w:w="4554" w:type="dxa"/>
            <w:noWrap/>
            <w:vAlign w:val="center"/>
          </w:tcPr>
          <w:p w14:paraId="2354EDD0">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平台引进在溧水企业销售额500万元</w:t>
            </w:r>
          </w:p>
        </w:tc>
        <w:tc>
          <w:tcPr>
            <w:tcW w:w="1178" w:type="dxa"/>
            <w:vAlign w:val="center"/>
          </w:tcPr>
          <w:p w14:paraId="41A55EF5">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Merge w:val="continue"/>
            <w:vAlign w:val="center"/>
          </w:tcPr>
          <w:p w14:paraId="553168EC">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2488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1D0FF405">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08112263">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1</w:t>
            </w:r>
          </w:p>
        </w:tc>
        <w:tc>
          <w:tcPr>
            <w:tcW w:w="4554" w:type="dxa"/>
            <w:noWrap/>
            <w:vAlign w:val="center"/>
          </w:tcPr>
          <w:p w14:paraId="1460E52B">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重大科技成果转化项目信息推荐10个</w:t>
            </w:r>
          </w:p>
        </w:tc>
        <w:tc>
          <w:tcPr>
            <w:tcW w:w="1178" w:type="dxa"/>
            <w:vAlign w:val="center"/>
          </w:tcPr>
          <w:p w14:paraId="2C741115">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Merge w:val="continue"/>
            <w:vAlign w:val="center"/>
          </w:tcPr>
          <w:p w14:paraId="7794E4CF">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15305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1603CE7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B13839E">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12</w:t>
            </w:r>
          </w:p>
        </w:tc>
        <w:tc>
          <w:tcPr>
            <w:tcW w:w="4554" w:type="dxa"/>
            <w:noWrap/>
            <w:vAlign w:val="center"/>
          </w:tcPr>
          <w:p w14:paraId="26AD1194">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重大科技成果转化项目签约落地1个</w:t>
            </w:r>
          </w:p>
        </w:tc>
        <w:tc>
          <w:tcPr>
            <w:tcW w:w="1178" w:type="dxa"/>
          </w:tcPr>
          <w:p w14:paraId="771B6C3E">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Merge w:val="continue"/>
          </w:tcPr>
          <w:p w14:paraId="7FD80551">
            <w:pPr>
              <w:widowControl/>
              <w:adjustRightInd w:val="0"/>
              <w:snapToGrid w:val="0"/>
              <w:spacing w:after="0" w:line="280" w:lineRule="exact"/>
              <w:jc w:val="left"/>
              <w:rPr>
                <w:rFonts w:hint="eastAsia" w:ascii="仿宋" w:hAnsi="仿宋" w:eastAsia="仿宋" w:cs="仿宋"/>
                <w:kern w:val="0"/>
                <w:sz w:val="24"/>
                <w:szCs w:val="24"/>
                <w:highlight w:val="none"/>
              </w:rPr>
            </w:pPr>
          </w:p>
        </w:tc>
      </w:tr>
      <w:tr w14:paraId="341E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restart"/>
            <w:vAlign w:val="center"/>
          </w:tcPr>
          <w:p w14:paraId="0CE66E65">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2028年1月1日—2028年12月31日</w:t>
            </w:r>
          </w:p>
        </w:tc>
        <w:tc>
          <w:tcPr>
            <w:tcW w:w="795" w:type="dxa"/>
            <w:vAlign w:val="center"/>
          </w:tcPr>
          <w:p w14:paraId="7F25D9E0">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4554" w:type="dxa"/>
            <w:shd w:val="clear" w:color="auto" w:fill="auto"/>
            <w:noWrap/>
            <w:vAlign w:val="center"/>
          </w:tcPr>
          <w:p w14:paraId="6A2467A0">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符合《工业和信息化部科技型企业孵化器管理办法》（工信部科〔2025〕131号）中关于部级</w:t>
            </w:r>
            <w:r>
              <w:rPr>
                <w:rFonts w:hint="default" w:ascii="仿宋" w:hAnsi="仿宋" w:eastAsia="仿宋" w:cs="仿宋"/>
                <w:kern w:val="0"/>
                <w:sz w:val="24"/>
                <w:szCs w:val="24"/>
                <w:highlight w:val="none"/>
                <w:lang w:val="en-US" w:eastAsia="zh-CN"/>
              </w:rPr>
              <w:t>标准</w:t>
            </w:r>
            <w:r>
              <w:rPr>
                <w:rFonts w:hint="eastAsia" w:ascii="仿宋" w:hAnsi="仿宋" w:eastAsia="仿宋" w:cs="仿宋"/>
                <w:kern w:val="0"/>
                <w:sz w:val="24"/>
                <w:szCs w:val="24"/>
                <w:highlight w:val="none"/>
                <w:lang w:val="en-US" w:eastAsia="zh-CN"/>
              </w:rPr>
              <w:t>型</w:t>
            </w:r>
            <w:r>
              <w:rPr>
                <w:rFonts w:hint="eastAsia" w:ascii="仿宋" w:hAnsi="仿宋" w:eastAsia="仿宋" w:cs="仿宋"/>
                <w:kern w:val="0"/>
                <w:sz w:val="24"/>
                <w:szCs w:val="24"/>
                <w:highlight w:val="none"/>
                <w:lang w:val="en-US" w:eastAsia="zh-CN" w:bidi="ar-SA"/>
              </w:rPr>
              <w:t>孵化器的达标认定条件</w:t>
            </w:r>
          </w:p>
        </w:tc>
        <w:tc>
          <w:tcPr>
            <w:tcW w:w="1178" w:type="dxa"/>
            <w:shd w:val="clear" w:color="auto" w:fill="auto"/>
            <w:vAlign w:val="center"/>
          </w:tcPr>
          <w:p w14:paraId="006D056C">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必达标项</w:t>
            </w:r>
          </w:p>
        </w:tc>
        <w:tc>
          <w:tcPr>
            <w:tcW w:w="1178" w:type="dxa"/>
            <w:vMerge w:val="restart"/>
            <w:vAlign w:val="center"/>
          </w:tcPr>
          <w:p w14:paraId="63BFD7D9">
            <w:pPr>
              <w:widowControl/>
              <w:adjustRightInd w:val="0"/>
              <w:snapToGrid w:val="0"/>
              <w:spacing w:after="0" w:line="280" w:lineRule="exact"/>
              <w:jc w:val="left"/>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130万元</w:t>
            </w:r>
          </w:p>
        </w:tc>
      </w:tr>
      <w:tr w14:paraId="4BDB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20B1CC1C">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p>
        </w:tc>
        <w:tc>
          <w:tcPr>
            <w:tcW w:w="795" w:type="dxa"/>
            <w:shd w:val="clear" w:color="auto" w:fill="auto"/>
            <w:vAlign w:val="center"/>
          </w:tcPr>
          <w:p w14:paraId="6CDFECEA">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2</w:t>
            </w:r>
          </w:p>
        </w:tc>
        <w:tc>
          <w:tcPr>
            <w:tcW w:w="4554" w:type="dxa"/>
            <w:shd w:val="clear" w:color="auto" w:fill="auto"/>
            <w:noWrap/>
            <w:vAlign w:val="center"/>
          </w:tcPr>
          <w:p w14:paraId="331285D8">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新引进科创企业10家</w:t>
            </w:r>
          </w:p>
        </w:tc>
        <w:tc>
          <w:tcPr>
            <w:tcW w:w="1178" w:type="dxa"/>
            <w:shd w:val="clear" w:color="auto" w:fill="auto"/>
            <w:vAlign w:val="center"/>
          </w:tcPr>
          <w:p w14:paraId="70A4DCCD">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必达标项</w:t>
            </w:r>
          </w:p>
        </w:tc>
        <w:tc>
          <w:tcPr>
            <w:tcW w:w="1178" w:type="dxa"/>
            <w:vMerge w:val="continue"/>
            <w:vAlign w:val="center"/>
          </w:tcPr>
          <w:p w14:paraId="6605BB30">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p>
        </w:tc>
      </w:tr>
      <w:tr w14:paraId="68A4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32D0476F">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2534279F">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3</w:t>
            </w:r>
          </w:p>
        </w:tc>
        <w:tc>
          <w:tcPr>
            <w:tcW w:w="4554" w:type="dxa"/>
            <w:noWrap/>
            <w:vAlign w:val="center"/>
          </w:tcPr>
          <w:p w14:paraId="5CE0BDD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科技型中小企业、创新型中小企业11家</w:t>
            </w:r>
          </w:p>
        </w:tc>
        <w:tc>
          <w:tcPr>
            <w:tcW w:w="1178" w:type="dxa"/>
            <w:vAlign w:val="center"/>
          </w:tcPr>
          <w:p w14:paraId="16FCA4D3">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2F68068B">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17C3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44" w:type="dxa"/>
            <w:vMerge w:val="continue"/>
            <w:vAlign w:val="center"/>
          </w:tcPr>
          <w:p w14:paraId="7CFEC3B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54A64620">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4</w:t>
            </w:r>
          </w:p>
        </w:tc>
        <w:tc>
          <w:tcPr>
            <w:tcW w:w="4554" w:type="dxa"/>
            <w:noWrap/>
            <w:vAlign w:val="center"/>
          </w:tcPr>
          <w:p w14:paraId="09DD17F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直接投资在孵企业不少于4家或获得投融资企业不少于8家</w:t>
            </w:r>
          </w:p>
        </w:tc>
        <w:tc>
          <w:tcPr>
            <w:tcW w:w="1178" w:type="dxa"/>
            <w:vAlign w:val="center"/>
          </w:tcPr>
          <w:p w14:paraId="7D1181BE">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039CE041">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0464B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44" w:type="dxa"/>
            <w:vMerge w:val="continue"/>
            <w:vAlign w:val="center"/>
          </w:tcPr>
          <w:p w14:paraId="00B8A51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46A164BA">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5</w:t>
            </w:r>
          </w:p>
        </w:tc>
        <w:tc>
          <w:tcPr>
            <w:tcW w:w="4554" w:type="dxa"/>
            <w:noWrap/>
            <w:vAlign w:val="center"/>
          </w:tcPr>
          <w:p w14:paraId="38A20E76">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营业收入或研发投入经费同比增长超过20%的企业11家</w:t>
            </w:r>
          </w:p>
        </w:tc>
        <w:tc>
          <w:tcPr>
            <w:tcW w:w="1178" w:type="dxa"/>
            <w:vAlign w:val="center"/>
          </w:tcPr>
          <w:p w14:paraId="08E03000">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0E3A1A68">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6468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1F0E369D">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7F51DB5B">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6</w:t>
            </w:r>
          </w:p>
        </w:tc>
        <w:tc>
          <w:tcPr>
            <w:tcW w:w="4554" w:type="dxa"/>
            <w:noWrap/>
            <w:vAlign w:val="center"/>
          </w:tcPr>
          <w:p w14:paraId="0259265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运营主体服务收入占总收入的比例不低于30%</w:t>
            </w:r>
          </w:p>
        </w:tc>
        <w:tc>
          <w:tcPr>
            <w:tcW w:w="1178" w:type="dxa"/>
            <w:vAlign w:val="center"/>
          </w:tcPr>
          <w:p w14:paraId="5939B5DD">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4C48D265">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480AC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05CC0107">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7E501F57">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7</w:t>
            </w:r>
          </w:p>
        </w:tc>
        <w:tc>
          <w:tcPr>
            <w:tcW w:w="4554" w:type="dxa"/>
            <w:noWrap/>
            <w:vAlign w:val="center"/>
          </w:tcPr>
          <w:p w14:paraId="62CF367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毕业企业不少于4家</w:t>
            </w:r>
          </w:p>
        </w:tc>
        <w:tc>
          <w:tcPr>
            <w:tcW w:w="1178" w:type="dxa"/>
            <w:vAlign w:val="center"/>
          </w:tcPr>
          <w:p w14:paraId="71C94ADA">
            <w:pPr>
              <w:widowControl/>
              <w:adjustRightInd w:val="0"/>
              <w:snapToGrid w:val="0"/>
              <w:spacing w:after="0" w:line="40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必达标项</w:t>
            </w:r>
          </w:p>
        </w:tc>
        <w:tc>
          <w:tcPr>
            <w:tcW w:w="1178" w:type="dxa"/>
            <w:vMerge w:val="continue"/>
            <w:vAlign w:val="center"/>
          </w:tcPr>
          <w:p w14:paraId="27968F20">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3B2B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68EAE90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16F9E9C4">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8</w:t>
            </w:r>
          </w:p>
        </w:tc>
        <w:tc>
          <w:tcPr>
            <w:tcW w:w="4554" w:type="dxa"/>
            <w:noWrap/>
            <w:vAlign w:val="center"/>
          </w:tcPr>
          <w:p w14:paraId="0C89B73C">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市级高层次创新创业人才有效申报4个</w:t>
            </w:r>
          </w:p>
        </w:tc>
        <w:tc>
          <w:tcPr>
            <w:tcW w:w="1178" w:type="dxa"/>
            <w:vAlign w:val="center"/>
          </w:tcPr>
          <w:p w14:paraId="35BCBF26">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6D558B04">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128C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3AA5398A">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6F9D37A6">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9</w:t>
            </w:r>
          </w:p>
        </w:tc>
        <w:tc>
          <w:tcPr>
            <w:tcW w:w="4554" w:type="dxa"/>
            <w:noWrap/>
            <w:vAlign w:val="center"/>
          </w:tcPr>
          <w:p w14:paraId="7D6CD74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省双创人才有效申报2个</w:t>
            </w:r>
          </w:p>
        </w:tc>
        <w:tc>
          <w:tcPr>
            <w:tcW w:w="1178" w:type="dxa"/>
            <w:vAlign w:val="center"/>
          </w:tcPr>
          <w:p w14:paraId="5EF5960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4EEDB854">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4135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32286F4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5441292B">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10</w:t>
            </w:r>
          </w:p>
        </w:tc>
        <w:tc>
          <w:tcPr>
            <w:tcW w:w="4554" w:type="dxa"/>
            <w:noWrap/>
            <w:vAlign w:val="center"/>
          </w:tcPr>
          <w:p w14:paraId="62D52991">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技术合同登记交易额4</w:t>
            </w:r>
            <w:r>
              <w:rPr>
                <w:rFonts w:hint="eastAsia" w:ascii="仿宋" w:hAnsi="仿宋" w:eastAsia="仿宋" w:cs="仿宋"/>
                <w:kern w:val="0"/>
                <w:sz w:val="24"/>
                <w:szCs w:val="24"/>
                <w:highlight w:val="none"/>
                <w:lang w:eastAsia="zh-CN"/>
              </w:rPr>
              <w:t>亿元</w:t>
            </w:r>
          </w:p>
        </w:tc>
        <w:tc>
          <w:tcPr>
            <w:tcW w:w="1178" w:type="dxa"/>
            <w:vAlign w:val="center"/>
          </w:tcPr>
          <w:p w14:paraId="28BAA995">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0278E8D2">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4376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0ED2F317">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4DC46EDB">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11</w:t>
            </w:r>
          </w:p>
        </w:tc>
        <w:tc>
          <w:tcPr>
            <w:tcW w:w="4554" w:type="dxa"/>
            <w:noWrap/>
            <w:vAlign w:val="center"/>
          </w:tcPr>
          <w:p w14:paraId="03DD9590">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引进培育企业升规纳统1家</w:t>
            </w:r>
          </w:p>
        </w:tc>
        <w:tc>
          <w:tcPr>
            <w:tcW w:w="1178" w:type="dxa"/>
            <w:vAlign w:val="center"/>
          </w:tcPr>
          <w:p w14:paraId="58A5393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57286FB3">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0B93A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4CB030AB">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1E47FD38">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12</w:t>
            </w:r>
          </w:p>
        </w:tc>
        <w:tc>
          <w:tcPr>
            <w:tcW w:w="4554" w:type="dxa"/>
            <w:noWrap/>
            <w:vAlign w:val="center"/>
          </w:tcPr>
          <w:p w14:paraId="4ACA12CD">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平台引进在溧水企业销售额4000万元</w:t>
            </w:r>
          </w:p>
        </w:tc>
        <w:tc>
          <w:tcPr>
            <w:tcW w:w="1178" w:type="dxa"/>
            <w:vAlign w:val="center"/>
          </w:tcPr>
          <w:p w14:paraId="49BB8184">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1D6CFB0F">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6883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5F9D60B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3393A8F7">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13</w:t>
            </w:r>
          </w:p>
        </w:tc>
        <w:tc>
          <w:tcPr>
            <w:tcW w:w="4554" w:type="dxa"/>
            <w:noWrap/>
            <w:vAlign w:val="center"/>
          </w:tcPr>
          <w:p w14:paraId="42C5E1D3">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重大科技成果转化项目信息推荐10个</w:t>
            </w:r>
          </w:p>
        </w:tc>
        <w:tc>
          <w:tcPr>
            <w:tcW w:w="1178" w:type="dxa"/>
            <w:vAlign w:val="center"/>
          </w:tcPr>
          <w:p w14:paraId="75DFE7F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30CF7FA1">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55D6E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2318689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7A716396">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w:t>
            </w:r>
          </w:p>
        </w:tc>
        <w:tc>
          <w:tcPr>
            <w:tcW w:w="4554" w:type="dxa"/>
            <w:noWrap/>
            <w:vAlign w:val="center"/>
          </w:tcPr>
          <w:p w14:paraId="6B065F8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重大科技成果转化项目签约落地1个</w:t>
            </w:r>
          </w:p>
        </w:tc>
        <w:tc>
          <w:tcPr>
            <w:tcW w:w="1178" w:type="dxa"/>
          </w:tcPr>
          <w:p w14:paraId="2F15020A">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tcPr>
          <w:p w14:paraId="2C3F355E">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6BC89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restart"/>
            <w:vAlign w:val="center"/>
          </w:tcPr>
          <w:p w14:paraId="06A5906B">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2029年1月1日—2029年12月31日</w:t>
            </w:r>
          </w:p>
        </w:tc>
        <w:tc>
          <w:tcPr>
            <w:tcW w:w="795" w:type="dxa"/>
            <w:vAlign w:val="center"/>
          </w:tcPr>
          <w:p w14:paraId="18A21E8F">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4554" w:type="dxa"/>
            <w:noWrap/>
            <w:vAlign w:val="center"/>
          </w:tcPr>
          <w:p w14:paraId="1E7B0494">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符合《工业和信息化部科技型企业孵化器管理办法》（工信部科〔2025〕131号）中关于部级</w:t>
            </w:r>
            <w:r>
              <w:rPr>
                <w:rFonts w:hint="default" w:ascii="仿宋" w:hAnsi="仿宋" w:eastAsia="仿宋" w:cs="仿宋"/>
                <w:kern w:val="0"/>
                <w:sz w:val="24"/>
                <w:szCs w:val="24"/>
                <w:highlight w:val="none"/>
                <w:lang w:val="en-US" w:eastAsia="zh-CN"/>
              </w:rPr>
              <w:t>标准</w:t>
            </w:r>
            <w:r>
              <w:rPr>
                <w:rFonts w:hint="eastAsia" w:ascii="仿宋" w:hAnsi="仿宋" w:eastAsia="仿宋" w:cs="仿宋"/>
                <w:kern w:val="0"/>
                <w:sz w:val="24"/>
                <w:szCs w:val="24"/>
                <w:highlight w:val="none"/>
                <w:lang w:val="en-US" w:eastAsia="zh-CN"/>
              </w:rPr>
              <w:t>型孵化器的达标认定条件</w:t>
            </w:r>
          </w:p>
        </w:tc>
        <w:tc>
          <w:tcPr>
            <w:tcW w:w="1178" w:type="dxa"/>
            <w:vAlign w:val="center"/>
          </w:tcPr>
          <w:p w14:paraId="65C8229C">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restart"/>
            <w:vAlign w:val="center"/>
          </w:tcPr>
          <w:p w14:paraId="1924514A">
            <w:pPr>
              <w:widowControl/>
              <w:adjustRightInd w:val="0"/>
              <w:snapToGrid w:val="0"/>
              <w:spacing w:after="0" w:line="280" w:lineRule="exact"/>
              <w:jc w:val="left"/>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130万元</w:t>
            </w:r>
          </w:p>
        </w:tc>
      </w:tr>
      <w:tr w14:paraId="3613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vAlign w:val="center"/>
          </w:tcPr>
          <w:p w14:paraId="2BB973B9">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p>
        </w:tc>
        <w:tc>
          <w:tcPr>
            <w:tcW w:w="795" w:type="dxa"/>
            <w:shd w:val="clear" w:color="auto" w:fill="auto"/>
            <w:vAlign w:val="center"/>
          </w:tcPr>
          <w:p w14:paraId="3486C1CB">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2</w:t>
            </w:r>
          </w:p>
        </w:tc>
        <w:tc>
          <w:tcPr>
            <w:tcW w:w="4554" w:type="dxa"/>
            <w:shd w:val="clear" w:color="auto" w:fill="auto"/>
            <w:noWrap/>
            <w:vAlign w:val="center"/>
          </w:tcPr>
          <w:p w14:paraId="1507F593">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新引进科创企业10家</w:t>
            </w:r>
          </w:p>
        </w:tc>
        <w:tc>
          <w:tcPr>
            <w:tcW w:w="1178" w:type="dxa"/>
            <w:shd w:val="clear" w:color="auto" w:fill="auto"/>
            <w:vAlign w:val="center"/>
          </w:tcPr>
          <w:p w14:paraId="56F5BC5C">
            <w:pPr>
              <w:widowControl/>
              <w:adjustRightInd w:val="0"/>
              <w:snapToGrid w:val="0"/>
              <w:spacing w:after="0" w:line="280" w:lineRule="exact"/>
              <w:jc w:val="left"/>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必达标项</w:t>
            </w:r>
          </w:p>
        </w:tc>
        <w:tc>
          <w:tcPr>
            <w:tcW w:w="1178" w:type="dxa"/>
            <w:vMerge w:val="continue"/>
            <w:vAlign w:val="center"/>
          </w:tcPr>
          <w:p w14:paraId="2FC41F5A">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p>
        </w:tc>
      </w:tr>
      <w:tr w14:paraId="3327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586532D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56E45C5C">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3</w:t>
            </w:r>
          </w:p>
        </w:tc>
        <w:tc>
          <w:tcPr>
            <w:tcW w:w="4554" w:type="dxa"/>
            <w:noWrap/>
            <w:vAlign w:val="center"/>
          </w:tcPr>
          <w:p w14:paraId="11B81C3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科技型中小企业、创新型中小企业11家</w:t>
            </w:r>
          </w:p>
        </w:tc>
        <w:tc>
          <w:tcPr>
            <w:tcW w:w="1178" w:type="dxa"/>
            <w:vAlign w:val="center"/>
          </w:tcPr>
          <w:p w14:paraId="5A2F8E90">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72CC7329">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5C24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44" w:type="dxa"/>
            <w:vMerge w:val="continue"/>
          </w:tcPr>
          <w:p w14:paraId="724E443B">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3F9C80D9">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4</w:t>
            </w:r>
          </w:p>
        </w:tc>
        <w:tc>
          <w:tcPr>
            <w:tcW w:w="4554" w:type="dxa"/>
            <w:noWrap/>
            <w:vAlign w:val="center"/>
          </w:tcPr>
          <w:p w14:paraId="7207D095">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直接投资在孵企业不少于4家或获得投融资企业不少于8家</w:t>
            </w:r>
          </w:p>
        </w:tc>
        <w:tc>
          <w:tcPr>
            <w:tcW w:w="1178" w:type="dxa"/>
            <w:vAlign w:val="center"/>
          </w:tcPr>
          <w:p w14:paraId="30059AA1">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546B91D5">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3C87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44" w:type="dxa"/>
            <w:vMerge w:val="continue"/>
          </w:tcPr>
          <w:p w14:paraId="2D46F78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1692E83D">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5</w:t>
            </w:r>
          </w:p>
        </w:tc>
        <w:tc>
          <w:tcPr>
            <w:tcW w:w="4554" w:type="dxa"/>
            <w:noWrap/>
            <w:vAlign w:val="center"/>
          </w:tcPr>
          <w:p w14:paraId="1CE418B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营业收入或研发投入经费同比增长超过20%的企业11家</w:t>
            </w:r>
          </w:p>
        </w:tc>
        <w:tc>
          <w:tcPr>
            <w:tcW w:w="1178" w:type="dxa"/>
            <w:vAlign w:val="center"/>
          </w:tcPr>
          <w:p w14:paraId="189BACEB">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0A33F8D4">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0694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2B6231B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71195167">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6</w:t>
            </w:r>
          </w:p>
        </w:tc>
        <w:tc>
          <w:tcPr>
            <w:tcW w:w="4554" w:type="dxa"/>
            <w:noWrap/>
            <w:vAlign w:val="center"/>
          </w:tcPr>
          <w:p w14:paraId="7354D12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运营主体服务收入占总收入的比例不低于30%</w:t>
            </w:r>
          </w:p>
        </w:tc>
        <w:tc>
          <w:tcPr>
            <w:tcW w:w="1178" w:type="dxa"/>
            <w:vAlign w:val="center"/>
          </w:tcPr>
          <w:p w14:paraId="57E89F42">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Merge w:val="continue"/>
            <w:vAlign w:val="center"/>
          </w:tcPr>
          <w:p w14:paraId="3E09E791">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766B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377EB859">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1372FA76">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7</w:t>
            </w:r>
          </w:p>
        </w:tc>
        <w:tc>
          <w:tcPr>
            <w:tcW w:w="4554" w:type="dxa"/>
            <w:noWrap/>
            <w:vAlign w:val="center"/>
          </w:tcPr>
          <w:p w14:paraId="3CFF4953">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毕业企业不少于4家</w:t>
            </w:r>
          </w:p>
        </w:tc>
        <w:tc>
          <w:tcPr>
            <w:tcW w:w="1178" w:type="dxa"/>
            <w:vAlign w:val="center"/>
          </w:tcPr>
          <w:p w14:paraId="06856F5B">
            <w:pPr>
              <w:widowControl/>
              <w:adjustRightInd w:val="0"/>
              <w:snapToGrid w:val="0"/>
              <w:spacing w:after="0" w:line="40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必达标项</w:t>
            </w:r>
          </w:p>
        </w:tc>
        <w:tc>
          <w:tcPr>
            <w:tcW w:w="1178" w:type="dxa"/>
            <w:vMerge w:val="continue"/>
            <w:vAlign w:val="center"/>
          </w:tcPr>
          <w:p w14:paraId="37A2DB35">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51C9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644" w:type="dxa"/>
            <w:vMerge w:val="continue"/>
          </w:tcPr>
          <w:p w14:paraId="51A901D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5BB93847">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8</w:t>
            </w:r>
          </w:p>
        </w:tc>
        <w:tc>
          <w:tcPr>
            <w:tcW w:w="4554" w:type="dxa"/>
            <w:noWrap/>
            <w:vAlign w:val="center"/>
          </w:tcPr>
          <w:p w14:paraId="6BB0D016">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市级高层次创新创业人才有效申报数4个</w:t>
            </w:r>
          </w:p>
        </w:tc>
        <w:tc>
          <w:tcPr>
            <w:tcW w:w="1178" w:type="dxa"/>
            <w:vAlign w:val="center"/>
          </w:tcPr>
          <w:p w14:paraId="1EE8472A">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70C7A6A2">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47D2F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7C6B8484">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43C7C6CC">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9</w:t>
            </w:r>
          </w:p>
        </w:tc>
        <w:tc>
          <w:tcPr>
            <w:tcW w:w="4554" w:type="dxa"/>
            <w:noWrap/>
            <w:vAlign w:val="center"/>
          </w:tcPr>
          <w:p w14:paraId="622249E9">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省双创人才有效申报数2个</w:t>
            </w:r>
          </w:p>
        </w:tc>
        <w:tc>
          <w:tcPr>
            <w:tcW w:w="1178" w:type="dxa"/>
            <w:vAlign w:val="center"/>
          </w:tcPr>
          <w:p w14:paraId="6BA60F10">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7E5A0D33">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49E4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05FC7A46">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41EB80BC">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10</w:t>
            </w:r>
          </w:p>
        </w:tc>
        <w:tc>
          <w:tcPr>
            <w:tcW w:w="4554" w:type="dxa"/>
            <w:noWrap/>
            <w:vAlign w:val="center"/>
          </w:tcPr>
          <w:p w14:paraId="02B673B5">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技术合同登记交易额4</w:t>
            </w:r>
            <w:r>
              <w:rPr>
                <w:rFonts w:hint="eastAsia" w:ascii="仿宋" w:hAnsi="仿宋" w:eastAsia="仿宋" w:cs="仿宋"/>
                <w:kern w:val="0"/>
                <w:sz w:val="24"/>
                <w:szCs w:val="24"/>
                <w:highlight w:val="none"/>
                <w:lang w:eastAsia="zh-CN"/>
              </w:rPr>
              <w:t>亿元</w:t>
            </w:r>
          </w:p>
        </w:tc>
        <w:tc>
          <w:tcPr>
            <w:tcW w:w="1178" w:type="dxa"/>
            <w:vAlign w:val="center"/>
          </w:tcPr>
          <w:p w14:paraId="039EF44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6BE53BBB">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2D39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0A1369CD">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25CE88DC">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11</w:t>
            </w:r>
          </w:p>
        </w:tc>
        <w:tc>
          <w:tcPr>
            <w:tcW w:w="4554" w:type="dxa"/>
            <w:noWrap/>
            <w:vAlign w:val="center"/>
          </w:tcPr>
          <w:p w14:paraId="7F6519E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引进培育企业升规纳统1家</w:t>
            </w:r>
          </w:p>
        </w:tc>
        <w:tc>
          <w:tcPr>
            <w:tcW w:w="1178" w:type="dxa"/>
            <w:vAlign w:val="center"/>
          </w:tcPr>
          <w:p w14:paraId="6C8B1285">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50E68BE0">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0240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2B56C9F7">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3B8EDF7F">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12</w:t>
            </w:r>
          </w:p>
        </w:tc>
        <w:tc>
          <w:tcPr>
            <w:tcW w:w="4554" w:type="dxa"/>
            <w:noWrap/>
            <w:vAlign w:val="center"/>
          </w:tcPr>
          <w:p w14:paraId="7320F203">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平台引进在溧水企业销售额7000万元</w:t>
            </w:r>
          </w:p>
        </w:tc>
        <w:tc>
          <w:tcPr>
            <w:tcW w:w="1178" w:type="dxa"/>
            <w:vAlign w:val="center"/>
          </w:tcPr>
          <w:p w14:paraId="3016E024">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5046959E">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037AF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67E2370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shd w:val="clear" w:color="auto" w:fill="auto"/>
            <w:vAlign w:val="center"/>
          </w:tcPr>
          <w:p w14:paraId="6C65023E">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13</w:t>
            </w:r>
          </w:p>
        </w:tc>
        <w:tc>
          <w:tcPr>
            <w:tcW w:w="4554" w:type="dxa"/>
            <w:noWrap/>
            <w:vAlign w:val="center"/>
          </w:tcPr>
          <w:p w14:paraId="7A13FF6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重大科技成果转化项目信息推荐10个</w:t>
            </w:r>
          </w:p>
        </w:tc>
        <w:tc>
          <w:tcPr>
            <w:tcW w:w="1178" w:type="dxa"/>
            <w:vAlign w:val="center"/>
          </w:tcPr>
          <w:p w14:paraId="0A4836C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vAlign w:val="center"/>
          </w:tcPr>
          <w:p w14:paraId="1C9B8DAE">
            <w:pPr>
              <w:widowControl/>
              <w:adjustRightInd w:val="0"/>
              <w:snapToGrid w:val="0"/>
              <w:spacing w:after="0" w:line="400" w:lineRule="exact"/>
              <w:jc w:val="center"/>
              <w:rPr>
                <w:rFonts w:hint="eastAsia" w:ascii="仿宋" w:hAnsi="仿宋" w:eastAsia="仿宋" w:cs="仿宋"/>
                <w:kern w:val="0"/>
                <w:sz w:val="24"/>
                <w:szCs w:val="24"/>
                <w:highlight w:val="none"/>
              </w:rPr>
            </w:pPr>
          </w:p>
        </w:tc>
      </w:tr>
      <w:tr w14:paraId="4083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vMerge w:val="continue"/>
          </w:tcPr>
          <w:p w14:paraId="54808F1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62FF18EF">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w:t>
            </w:r>
          </w:p>
        </w:tc>
        <w:tc>
          <w:tcPr>
            <w:tcW w:w="4554" w:type="dxa"/>
            <w:noWrap/>
            <w:vAlign w:val="center"/>
          </w:tcPr>
          <w:p w14:paraId="6F6C7B03">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重大科技成果转化项目签约落地1个</w:t>
            </w:r>
          </w:p>
        </w:tc>
        <w:tc>
          <w:tcPr>
            <w:tcW w:w="1178" w:type="dxa"/>
          </w:tcPr>
          <w:p w14:paraId="44FFF4E4">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Merge w:val="continue"/>
          </w:tcPr>
          <w:p w14:paraId="5207D0E2">
            <w:pPr>
              <w:widowControl/>
              <w:adjustRightInd w:val="0"/>
              <w:snapToGrid w:val="0"/>
              <w:spacing w:after="0" w:line="400" w:lineRule="exact"/>
              <w:jc w:val="center"/>
              <w:rPr>
                <w:rFonts w:hint="eastAsia" w:ascii="仿宋" w:hAnsi="仿宋" w:eastAsia="仿宋" w:cs="仿宋"/>
                <w:kern w:val="0"/>
                <w:sz w:val="24"/>
                <w:szCs w:val="24"/>
                <w:highlight w:val="none"/>
              </w:rPr>
            </w:pPr>
          </w:p>
        </w:tc>
      </w:tr>
    </w:tbl>
    <w:p w14:paraId="3943C67C">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备注：具体要求应参照《工业和信息化部科技型企业孵化器管理办法》（工信部科〔2025〕131号）及相关文件执行；若在服务期限内，主管部门出台新的政策要求，则以新政策要求为准。</w:t>
      </w:r>
    </w:p>
    <w:p w14:paraId="23EE6062">
      <w:pPr>
        <w:pageBreakBefore w:val="0"/>
        <w:widowControl w:val="0"/>
        <w:spacing w:line="440" w:lineRule="exact"/>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000000"/>
          <w:szCs w:val="24"/>
          <w:highlight w:val="none"/>
        </w:rPr>
        <w:t>★</w:t>
      </w:r>
      <w:r>
        <w:rPr>
          <w:rFonts w:hint="eastAsia" w:ascii="仿宋" w:hAnsi="仿宋" w:eastAsia="仿宋" w:cs="仿宋"/>
          <w:b/>
          <w:bCs/>
          <w:color w:val="auto"/>
          <w:sz w:val="24"/>
          <w:szCs w:val="24"/>
          <w:highlight w:val="none"/>
          <w:lang w:val="en-US" w:eastAsia="zh-CN"/>
        </w:rPr>
        <w:t>2.服务管理要求</w:t>
      </w:r>
    </w:p>
    <w:p w14:paraId="5A052C6F">
      <w:pPr>
        <w:pageBreakBefore w:val="0"/>
        <w:widowControl w:val="0"/>
        <w:spacing w:line="440" w:lineRule="exact"/>
        <w:ind w:firstLine="480"/>
        <w:rPr>
          <w:rFonts w:hint="eastAsia" w:eastAsia="宋体"/>
          <w:b/>
          <w:bCs/>
          <w:highlight w:val="none"/>
          <w:lang w:eastAsia="zh-CN"/>
        </w:rPr>
      </w:pPr>
      <w:r>
        <w:rPr>
          <w:rFonts w:hint="eastAsia" w:ascii="仿宋" w:hAnsi="仿宋" w:eastAsia="仿宋" w:cs="仿宋"/>
          <w:b/>
          <w:bCs/>
          <w:color w:val="auto"/>
          <w:sz w:val="24"/>
          <w:szCs w:val="24"/>
          <w:highlight w:val="none"/>
          <w:lang w:val="en-US" w:eastAsia="zh-CN"/>
        </w:rPr>
        <w:t>（1）成交供应商须依据采购人需求作出承诺，如需设立独立运营主体，应于成交后在开发区内设立项目公司，承担溧水空港智慧创业园的运营职责。</w:t>
      </w:r>
    </w:p>
    <w:p w14:paraId="30578021">
      <w:pPr>
        <w:pageBreakBefore w:val="0"/>
        <w:widowControl w:val="0"/>
        <w:spacing w:line="440" w:lineRule="exact"/>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（2）成交供应商派驻的运营团队不少于3人，并按孵化器运营要求配足配齐专业化的孵化人员和创业导师。</w:t>
      </w:r>
    </w:p>
    <w:p w14:paraId="74EBDF85">
      <w:pPr>
        <w:pageBreakBefore w:val="0"/>
        <w:widowControl w:val="0"/>
        <w:spacing w:line="440" w:lineRule="exact"/>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（3）成交供应商建立完善的运营管理体系，各年度必须达到工信部标准型孵化器的各项指标要求，按时保质上报统计年报。</w:t>
      </w:r>
    </w:p>
    <w:p w14:paraId="5A158DA5">
      <w:pPr>
        <w:pageBreakBefore w:val="0"/>
        <w:widowControl w:val="0"/>
        <w:spacing w:line="440" w:lineRule="exact"/>
        <w:ind w:firstLine="48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备注：以上（1）（2）（3）需提供承诺函，格式自拟，不承诺或承诺不全的作废标处理。</w:t>
      </w:r>
    </w:p>
    <w:p w14:paraId="4BA1FE96">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3.服务时间和地点</w:t>
      </w:r>
    </w:p>
    <w:p w14:paraId="596FCB22">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服务期限：自2027年1月1日起至2029年12月31日。按三个阶段服务，2027年1月1日起至2027年12月31日为第一阶段，2028年1月1日至2028年12月31日为第二阶段，2029年1月1日至2029年12月31日为第三阶段。</w:t>
      </w:r>
    </w:p>
    <w:p w14:paraId="3ECC6A9D">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服务地点：溧水空港智慧创业园。</w:t>
      </w:r>
    </w:p>
    <w:p w14:paraId="0F6F3E6C">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内，供应商应按照约定的服务内容及标准，持续为科技产业园提供优质高效的孵化器运营服务。每个服务周期结束后须开展考核，若考核结果不合格，采购人可依照考核方案进行处理，同时采购人有权根据考核结果终止合同。</w:t>
      </w:r>
    </w:p>
    <w:p w14:paraId="19D90BC0">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4.服务质量</w:t>
      </w:r>
    </w:p>
    <w:p w14:paraId="6C7E02B8">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应建立完善的孵化器管理制度和孵化器体系建设，构建包含创业辅导、技术创新、投融资、人才培育、市场开拓等内容的全方位服务体系，确保在服务期限内完成部级孵化器认定及绩效评价工作，高质量完成绩效评价及服务内容约定的相关工作内容和任务指标。</w:t>
      </w:r>
    </w:p>
    <w:p w14:paraId="2B076669">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期向采购人提交工作报告，报告内容应包括工作开展情况、孵化成效（需包含量化数据）、存在问题及改进措施等方面。参照最新部级孵化器管理办法及绩效评价指标等相关内容，采购人将根据年度服务工作报告及日常工作情况对供应商开展年度考核，根据年度考核情况，支付费用。</w:t>
      </w:r>
    </w:p>
    <w:p w14:paraId="16F7A113">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5.保密要求</w:t>
      </w:r>
    </w:p>
    <w:p w14:paraId="5D615D3B">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供应商未经授权不得将在服务过程中获取的采购人和企业相关资料信息（包括但不限于基础信息、文件资料等）提供给任何第三方人员或单位。否则，采购人将立即终止合同并将供应商列入黑名单。</w:t>
      </w:r>
    </w:p>
    <w:p w14:paraId="6867CB22">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（二）商务部分要求</w:t>
      </w:r>
    </w:p>
    <w:p w14:paraId="2CC7E5D3">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1.项目预算</w:t>
      </w:r>
    </w:p>
    <w:p w14:paraId="384326BA">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预算金额为390万元，供应商报价不得超过该项目预算金额，同时也不能超过每个阶段的最高限价。项目预算包括但不限于供应商经营场所租金、服务团队人员薪酬、出差、办公、生活、交通、通讯、资料、活动举办、专家咨询等所有管理费用以及利润、税金、规费等一切项目管理相关费用。</w:t>
      </w:r>
    </w:p>
    <w:p w14:paraId="33D748C6">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2.付款方式</w:t>
      </w:r>
    </w:p>
    <w:p w14:paraId="009C3EE7">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本合同项下总服务期内运营服务费最高为人民币390.00万元，以实际成交价为准，按三个考核期执行。</w:t>
      </w:r>
    </w:p>
    <w:p w14:paraId="06FF9E35">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一个服务考核周期：2027年1月1日起至2027年12月31日，待成交供应商完成项目公司注册、银行账户开立、社保账户设立，并确保不少于3名员工正式到岗后，由采购人向其支付款项20万元。首个考核期结束后，采购人将依据考核方案进行考核评分，并根据考核结果支付当期剩余运营资金。若考核结果不合格，采购人不予支付剩余运营资金，成交供应商须退还已收取的20万元预付款。</w:t>
      </w:r>
    </w:p>
    <w:p w14:paraId="053F7042">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二个服务考核周期：2028年1月1日至2028年12月31日，若空港智慧创业园成功认定为工信部标准型孵化器，采购人将依据考核方案实施考核评分，并根据考核结果支付当期运营资金。若空港智慧创业园未能认定为工信部标准型孵化器，自政策允许申报之日起，因成交供应商原因导致未能成功认定的，成交供应商自愿放弃当期全部运营资金；因非成交供应商原因导致未能成功认定的，采购人将依据考核方案实施考核评分，并根据考核结果支付当期运营资金。</w:t>
      </w:r>
    </w:p>
    <w:p w14:paraId="72BC7224">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三个服务考核周期：2029年1月1日至2029年12月31日，若空港智慧创业园已于上一年度成功认定为工信部标准型孵化器，且在本期服务期内该标准型孵化器经工信部绩效评价结果为合格及以上的（若在本期服务期内，工信部未组织孵化器绩效评价，则默认为绩效评价结果为合格及以上），采购人将依据考核方案开展考核评分，并根据考核结果支付当期运营资金。若空港智慧创业园上一年度未成功认定为工信部标准型孵化器，但在本期服务期内成功认定的，采购人将依据考核方案实施考核评分，并根据考核结果支付当期运营资金。若空港智慧创业园在本期服务期内未能认定为工信部标准型孵化器，自政策允许申报之日起，如因成交供应商原因导致未能成功认定的，成交供应商自愿放弃当期全部运营资金；如因非成交供应商原因导致未能成功认定的，采购人将依据考核方案实施考核评分，并根据考核结果支付当期运营资金。</w:t>
      </w:r>
    </w:p>
    <w:p w14:paraId="715F11B5">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3.考核方案</w:t>
      </w:r>
    </w:p>
    <w:p w14:paraId="115A1284">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（1）考核主体：采购人。</w:t>
      </w:r>
    </w:p>
    <w:p w14:paraId="0C6C93ED">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（2）考核时间：按照三个考核期进行考核。</w:t>
      </w:r>
    </w:p>
    <w:p w14:paraId="4F7C7708">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考核前提：各阶段均须符合《工业和信息化部科技型企业孵化器管理办法》（工信部科〔2025〕131号）中关于部级标准型孵化器的达标认定条件。若在服务期限内，主管部门出台新的政策要求，则以新政策要求为准。</w:t>
      </w:r>
    </w:p>
    <w:p w14:paraId="6F167EC6">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（4）考核细则：</w:t>
      </w:r>
    </w:p>
    <w:tbl>
      <w:tblPr>
        <w:tblStyle w:val="33"/>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795"/>
        <w:gridCol w:w="4554"/>
        <w:gridCol w:w="1178"/>
        <w:gridCol w:w="1178"/>
      </w:tblGrid>
      <w:tr w14:paraId="78A9E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400" w:type="dxa"/>
            <w:vAlign w:val="center"/>
          </w:tcPr>
          <w:p w14:paraId="1E3550A1">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年度</w:t>
            </w:r>
          </w:p>
        </w:tc>
        <w:tc>
          <w:tcPr>
            <w:tcW w:w="795" w:type="dxa"/>
            <w:vAlign w:val="center"/>
          </w:tcPr>
          <w:p w14:paraId="41FF5CCB">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序号</w:t>
            </w:r>
          </w:p>
        </w:tc>
        <w:tc>
          <w:tcPr>
            <w:tcW w:w="4554" w:type="dxa"/>
            <w:noWrap/>
            <w:vAlign w:val="center"/>
          </w:tcPr>
          <w:p w14:paraId="5AAC1960">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基础考核指标</w:t>
            </w:r>
          </w:p>
        </w:tc>
        <w:tc>
          <w:tcPr>
            <w:tcW w:w="1178" w:type="dxa"/>
            <w:vAlign w:val="center"/>
          </w:tcPr>
          <w:p w14:paraId="18AA860D">
            <w:pPr>
              <w:widowControl/>
              <w:spacing w:after="0"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备注</w:t>
            </w:r>
          </w:p>
        </w:tc>
        <w:tc>
          <w:tcPr>
            <w:tcW w:w="1178" w:type="dxa"/>
            <w:vAlign w:val="center"/>
          </w:tcPr>
          <w:p w14:paraId="22715024">
            <w:pPr>
              <w:widowControl/>
              <w:spacing w:after="0"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分值</w:t>
            </w:r>
          </w:p>
        </w:tc>
      </w:tr>
      <w:tr w14:paraId="70B9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restart"/>
            <w:vAlign w:val="center"/>
          </w:tcPr>
          <w:p w14:paraId="1E3FC0AD">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default" w:ascii="仿宋" w:hAnsi="仿宋" w:eastAsia="仿宋" w:cs="仿宋"/>
                <w:kern w:val="0"/>
                <w:sz w:val="24"/>
                <w:szCs w:val="24"/>
                <w:highlight w:val="none"/>
                <w:lang w:val="en-US" w:eastAsia="zh-CN"/>
              </w:rPr>
              <w:t>2027年1月1日-2027年12月31日</w:t>
            </w:r>
          </w:p>
        </w:tc>
        <w:tc>
          <w:tcPr>
            <w:tcW w:w="795" w:type="dxa"/>
            <w:shd w:val="clear" w:color="auto" w:fill="auto"/>
            <w:vAlign w:val="center"/>
          </w:tcPr>
          <w:p w14:paraId="398FEAC8">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w:t>
            </w:r>
          </w:p>
        </w:tc>
        <w:tc>
          <w:tcPr>
            <w:tcW w:w="4554" w:type="dxa"/>
            <w:shd w:val="clear" w:color="auto" w:fill="auto"/>
            <w:noWrap/>
            <w:vAlign w:val="center"/>
          </w:tcPr>
          <w:p w14:paraId="3890576E">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新引进科创企业10家</w:t>
            </w:r>
          </w:p>
        </w:tc>
        <w:tc>
          <w:tcPr>
            <w:tcW w:w="1178" w:type="dxa"/>
            <w:shd w:val="clear" w:color="auto" w:fill="auto"/>
            <w:vAlign w:val="center"/>
          </w:tcPr>
          <w:p w14:paraId="71BA589E">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必达标项</w:t>
            </w:r>
          </w:p>
        </w:tc>
        <w:tc>
          <w:tcPr>
            <w:tcW w:w="1178" w:type="dxa"/>
            <w:shd w:val="clear" w:color="auto" w:fill="auto"/>
            <w:vAlign w:val="center"/>
          </w:tcPr>
          <w:p w14:paraId="1156CBAC">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58A83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50740B8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0B79020">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2</w:t>
            </w:r>
          </w:p>
        </w:tc>
        <w:tc>
          <w:tcPr>
            <w:tcW w:w="4554" w:type="dxa"/>
            <w:noWrap/>
            <w:vAlign w:val="center"/>
          </w:tcPr>
          <w:p w14:paraId="012057B4">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科技型中小企业、创新型中小企业11家</w:t>
            </w:r>
          </w:p>
        </w:tc>
        <w:tc>
          <w:tcPr>
            <w:tcW w:w="1178" w:type="dxa"/>
            <w:vAlign w:val="center"/>
          </w:tcPr>
          <w:p w14:paraId="1C7AD3F4">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0EFECBFC">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75D30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79B4870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5A329F41">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3</w:t>
            </w:r>
          </w:p>
        </w:tc>
        <w:tc>
          <w:tcPr>
            <w:tcW w:w="4554" w:type="dxa"/>
            <w:noWrap/>
            <w:vAlign w:val="center"/>
          </w:tcPr>
          <w:p w14:paraId="2D5D1F8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直接投资在孵企业不少于4家或获得投融资企业不少于8家</w:t>
            </w:r>
          </w:p>
        </w:tc>
        <w:tc>
          <w:tcPr>
            <w:tcW w:w="1178" w:type="dxa"/>
            <w:vAlign w:val="center"/>
          </w:tcPr>
          <w:p w14:paraId="0B2B41D5">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1A4AFF41">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1A7A3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63FBF9A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67AF7D3">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4</w:t>
            </w:r>
          </w:p>
        </w:tc>
        <w:tc>
          <w:tcPr>
            <w:tcW w:w="4554" w:type="dxa"/>
            <w:noWrap/>
            <w:vAlign w:val="center"/>
          </w:tcPr>
          <w:p w14:paraId="6F52C1BD">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营业收入或研发投入经费同比增长超过20%的企业11家</w:t>
            </w:r>
          </w:p>
        </w:tc>
        <w:tc>
          <w:tcPr>
            <w:tcW w:w="1178" w:type="dxa"/>
            <w:vAlign w:val="center"/>
          </w:tcPr>
          <w:p w14:paraId="763760B6">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559399D7">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3A87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53F06AB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4CF2A32">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5</w:t>
            </w:r>
          </w:p>
        </w:tc>
        <w:tc>
          <w:tcPr>
            <w:tcW w:w="4554" w:type="dxa"/>
            <w:noWrap/>
            <w:vAlign w:val="center"/>
          </w:tcPr>
          <w:p w14:paraId="0ED7436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运营主体服务收入占总收入的比例不低于30%</w:t>
            </w:r>
          </w:p>
        </w:tc>
        <w:tc>
          <w:tcPr>
            <w:tcW w:w="1178" w:type="dxa"/>
            <w:vAlign w:val="center"/>
          </w:tcPr>
          <w:p w14:paraId="446571C2">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42143560">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52E8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2E276EA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64A90CE1">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6</w:t>
            </w:r>
          </w:p>
        </w:tc>
        <w:tc>
          <w:tcPr>
            <w:tcW w:w="4554" w:type="dxa"/>
            <w:noWrap/>
            <w:vAlign w:val="center"/>
          </w:tcPr>
          <w:p w14:paraId="0EE5E220">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毕业企业不少于4家</w:t>
            </w:r>
          </w:p>
        </w:tc>
        <w:tc>
          <w:tcPr>
            <w:tcW w:w="1178" w:type="dxa"/>
            <w:vAlign w:val="center"/>
          </w:tcPr>
          <w:p w14:paraId="129B7EC4">
            <w:pPr>
              <w:widowControl/>
              <w:adjustRightInd w:val="0"/>
              <w:snapToGrid w:val="0"/>
              <w:spacing w:after="0" w:line="280" w:lineRule="exact"/>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必达标项</w:t>
            </w:r>
          </w:p>
        </w:tc>
        <w:tc>
          <w:tcPr>
            <w:tcW w:w="1178" w:type="dxa"/>
            <w:vAlign w:val="center"/>
          </w:tcPr>
          <w:p w14:paraId="2B44612E">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59568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257199FA">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046E9DB5">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w:t>
            </w:r>
          </w:p>
        </w:tc>
        <w:tc>
          <w:tcPr>
            <w:tcW w:w="4554" w:type="dxa"/>
            <w:noWrap/>
            <w:vAlign w:val="center"/>
          </w:tcPr>
          <w:p w14:paraId="2264FAB5">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梳理科创大厦（福田路）现有企业，达到工信部标准型孵化器申报要求</w:t>
            </w:r>
          </w:p>
        </w:tc>
        <w:tc>
          <w:tcPr>
            <w:tcW w:w="1178" w:type="dxa"/>
            <w:vAlign w:val="center"/>
          </w:tcPr>
          <w:p w14:paraId="2587E202">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6B4C4996">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p>
        </w:tc>
      </w:tr>
      <w:tr w14:paraId="7931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2D06AA1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66CC9860">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8</w:t>
            </w:r>
          </w:p>
        </w:tc>
        <w:tc>
          <w:tcPr>
            <w:tcW w:w="4554" w:type="dxa"/>
            <w:noWrap/>
            <w:vAlign w:val="center"/>
          </w:tcPr>
          <w:p w14:paraId="4EBB7F89">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在孵企业年度申报知识产权数量不低于50项</w:t>
            </w:r>
          </w:p>
        </w:tc>
        <w:tc>
          <w:tcPr>
            <w:tcW w:w="1178" w:type="dxa"/>
            <w:vAlign w:val="center"/>
          </w:tcPr>
          <w:p w14:paraId="7E95DD23">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Align w:val="center"/>
          </w:tcPr>
          <w:p w14:paraId="35F3D8D4">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77B3E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2E1C0D8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88034BC">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9</w:t>
            </w:r>
          </w:p>
        </w:tc>
        <w:tc>
          <w:tcPr>
            <w:tcW w:w="4554" w:type="dxa"/>
            <w:noWrap/>
            <w:vAlign w:val="center"/>
          </w:tcPr>
          <w:p w14:paraId="31FDE6F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平台引进在溧水企业销售额500万元</w:t>
            </w:r>
          </w:p>
        </w:tc>
        <w:tc>
          <w:tcPr>
            <w:tcW w:w="1178" w:type="dxa"/>
            <w:vAlign w:val="center"/>
          </w:tcPr>
          <w:p w14:paraId="4ED71A75">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Align w:val="center"/>
          </w:tcPr>
          <w:p w14:paraId="7246BFF1">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50E58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55554E36">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73EB17D">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0</w:t>
            </w:r>
          </w:p>
        </w:tc>
        <w:tc>
          <w:tcPr>
            <w:tcW w:w="4554" w:type="dxa"/>
            <w:noWrap/>
            <w:vAlign w:val="center"/>
          </w:tcPr>
          <w:p w14:paraId="510F024B">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重大科技成果转化项目信息推荐10个</w:t>
            </w:r>
          </w:p>
        </w:tc>
        <w:tc>
          <w:tcPr>
            <w:tcW w:w="1178" w:type="dxa"/>
            <w:vAlign w:val="center"/>
          </w:tcPr>
          <w:p w14:paraId="7FF3E2D7">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Align w:val="center"/>
          </w:tcPr>
          <w:p w14:paraId="3CBD6604">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7991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3C67084D">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11D6F0D3">
            <w:pPr>
              <w:widowControl/>
              <w:adjustRightInd w:val="0"/>
              <w:snapToGrid w:val="0"/>
              <w:spacing w:after="0" w:line="28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1</w:t>
            </w:r>
          </w:p>
        </w:tc>
        <w:tc>
          <w:tcPr>
            <w:tcW w:w="4554" w:type="dxa"/>
            <w:noWrap/>
            <w:vAlign w:val="center"/>
          </w:tcPr>
          <w:p w14:paraId="693C379E">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重大科技成果转化项目签约落地1个</w:t>
            </w:r>
          </w:p>
        </w:tc>
        <w:tc>
          <w:tcPr>
            <w:tcW w:w="1178" w:type="dxa"/>
          </w:tcPr>
          <w:p w14:paraId="123AEC76">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1178" w:type="dxa"/>
            <w:vAlign w:val="center"/>
          </w:tcPr>
          <w:p w14:paraId="51800AC6">
            <w:pPr>
              <w:widowControl/>
              <w:adjustRightInd w:val="0"/>
              <w:snapToGrid w:val="0"/>
              <w:spacing w:after="0" w:line="28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198AC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4AB1FBED">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0CFE6B9F">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12</w:t>
            </w:r>
          </w:p>
        </w:tc>
        <w:tc>
          <w:tcPr>
            <w:tcW w:w="5732" w:type="dxa"/>
            <w:gridSpan w:val="2"/>
            <w:noWrap/>
            <w:vAlign w:val="center"/>
          </w:tcPr>
          <w:p w14:paraId="3BB899FC">
            <w:pPr>
              <w:widowControl/>
              <w:adjustRightInd w:val="0"/>
              <w:snapToGrid w:val="0"/>
              <w:spacing w:after="0" w:line="28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总分</w:t>
            </w:r>
          </w:p>
        </w:tc>
        <w:tc>
          <w:tcPr>
            <w:tcW w:w="1178" w:type="dxa"/>
            <w:vAlign w:val="center"/>
          </w:tcPr>
          <w:p w14:paraId="5A2FC69F">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100</w:t>
            </w:r>
          </w:p>
        </w:tc>
      </w:tr>
      <w:tr w14:paraId="576D0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restart"/>
            <w:vAlign w:val="center"/>
          </w:tcPr>
          <w:p w14:paraId="21ED269F">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2028年1月1日—2028年12月31日</w:t>
            </w:r>
          </w:p>
        </w:tc>
        <w:tc>
          <w:tcPr>
            <w:tcW w:w="795" w:type="dxa"/>
            <w:vAlign w:val="center"/>
          </w:tcPr>
          <w:p w14:paraId="16D74095">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4554" w:type="dxa"/>
            <w:noWrap/>
            <w:vAlign w:val="center"/>
          </w:tcPr>
          <w:p w14:paraId="401DF3FD">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新引进科创企业10家</w:t>
            </w:r>
          </w:p>
        </w:tc>
        <w:tc>
          <w:tcPr>
            <w:tcW w:w="1178" w:type="dxa"/>
            <w:vAlign w:val="center"/>
          </w:tcPr>
          <w:p w14:paraId="5BF969DC">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395661AB">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5FBE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09A0D46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8515E7B">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p>
        </w:tc>
        <w:tc>
          <w:tcPr>
            <w:tcW w:w="4554" w:type="dxa"/>
            <w:noWrap/>
            <w:vAlign w:val="center"/>
          </w:tcPr>
          <w:p w14:paraId="2BAB79B1">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科技型中小企业、创新型中小企业11家</w:t>
            </w:r>
          </w:p>
        </w:tc>
        <w:tc>
          <w:tcPr>
            <w:tcW w:w="1178" w:type="dxa"/>
            <w:vAlign w:val="center"/>
          </w:tcPr>
          <w:p w14:paraId="3714ABEA">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7DA5D10C">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2C6CE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00" w:type="dxa"/>
            <w:vMerge w:val="continue"/>
            <w:vAlign w:val="center"/>
          </w:tcPr>
          <w:p w14:paraId="6194C2CF">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168A3C95">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w:t>
            </w:r>
          </w:p>
        </w:tc>
        <w:tc>
          <w:tcPr>
            <w:tcW w:w="4554" w:type="dxa"/>
            <w:noWrap/>
            <w:vAlign w:val="center"/>
          </w:tcPr>
          <w:p w14:paraId="10A43B1D">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直接投资在孵企业不少于4家或获得投融资企业不少于8家</w:t>
            </w:r>
          </w:p>
        </w:tc>
        <w:tc>
          <w:tcPr>
            <w:tcW w:w="1178" w:type="dxa"/>
            <w:vAlign w:val="center"/>
          </w:tcPr>
          <w:p w14:paraId="04FDB0A7">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1D803C9A">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2644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00" w:type="dxa"/>
            <w:vMerge w:val="continue"/>
            <w:vAlign w:val="center"/>
          </w:tcPr>
          <w:p w14:paraId="4CF33EA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13625A98">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w:t>
            </w:r>
          </w:p>
        </w:tc>
        <w:tc>
          <w:tcPr>
            <w:tcW w:w="4554" w:type="dxa"/>
            <w:noWrap/>
            <w:vAlign w:val="center"/>
          </w:tcPr>
          <w:p w14:paraId="30944993">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营业收入或研发投入经费同比增长超过20%的企业11家</w:t>
            </w:r>
          </w:p>
        </w:tc>
        <w:tc>
          <w:tcPr>
            <w:tcW w:w="1178" w:type="dxa"/>
            <w:vAlign w:val="center"/>
          </w:tcPr>
          <w:p w14:paraId="10722A50">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4F9048E0">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25830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0DF51989">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5629F5E">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w:t>
            </w:r>
          </w:p>
        </w:tc>
        <w:tc>
          <w:tcPr>
            <w:tcW w:w="4554" w:type="dxa"/>
            <w:noWrap/>
            <w:vAlign w:val="center"/>
          </w:tcPr>
          <w:p w14:paraId="3CEDDF7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运营主体服务收入占总收入的比例不低于30%</w:t>
            </w:r>
          </w:p>
        </w:tc>
        <w:tc>
          <w:tcPr>
            <w:tcW w:w="1178" w:type="dxa"/>
            <w:vAlign w:val="center"/>
          </w:tcPr>
          <w:p w14:paraId="4D899EAC">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60BE9DCE">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7F4A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44C5ED86">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43A0C7B">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w:t>
            </w:r>
          </w:p>
        </w:tc>
        <w:tc>
          <w:tcPr>
            <w:tcW w:w="4554" w:type="dxa"/>
            <w:noWrap/>
            <w:vAlign w:val="center"/>
          </w:tcPr>
          <w:p w14:paraId="597B1325">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毕业企业不少于4家</w:t>
            </w:r>
          </w:p>
        </w:tc>
        <w:tc>
          <w:tcPr>
            <w:tcW w:w="1178" w:type="dxa"/>
            <w:vAlign w:val="center"/>
          </w:tcPr>
          <w:p w14:paraId="7B45F107">
            <w:pPr>
              <w:widowControl/>
              <w:adjustRightInd w:val="0"/>
              <w:snapToGrid w:val="0"/>
              <w:spacing w:after="0" w:line="40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必达标项</w:t>
            </w:r>
          </w:p>
        </w:tc>
        <w:tc>
          <w:tcPr>
            <w:tcW w:w="1178" w:type="dxa"/>
            <w:vAlign w:val="center"/>
          </w:tcPr>
          <w:p w14:paraId="37DA2998">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58826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2B8123C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5D6C0AE7">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w:t>
            </w:r>
          </w:p>
        </w:tc>
        <w:tc>
          <w:tcPr>
            <w:tcW w:w="4554" w:type="dxa"/>
            <w:noWrap/>
            <w:vAlign w:val="center"/>
          </w:tcPr>
          <w:p w14:paraId="7A7D60A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市级高层次创新创业人才有效申报4个</w:t>
            </w:r>
          </w:p>
        </w:tc>
        <w:tc>
          <w:tcPr>
            <w:tcW w:w="1178" w:type="dxa"/>
            <w:vAlign w:val="center"/>
          </w:tcPr>
          <w:p w14:paraId="35BF1DF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75CC6B80">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20AB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45744BAC">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6979B380">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w:t>
            </w:r>
          </w:p>
        </w:tc>
        <w:tc>
          <w:tcPr>
            <w:tcW w:w="4554" w:type="dxa"/>
            <w:noWrap/>
            <w:vAlign w:val="center"/>
          </w:tcPr>
          <w:p w14:paraId="7448A782">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省双创人才有效申报2个</w:t>
            </w:r>
          </w:p>
        </w:tc>
        <w:tc>
          <w:tcPr>
            <w:tcW w:w="1178" w:type="dxa"/>
            <w:vAlign w:val="center"/>
          </w:tcPr>
          <w:p w14:paraId="1A916204">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3A6AEE15">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2C40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353BB73B">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FC391DE">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w:t>
            </w:r>
          </w:p>
        </w:tc>
        <w:tc>
          <w:tcPr>
            <w:tcW w:w="4554" w:type="dxa"/>
            <w:noWrap/>
            <w:vAlign w:val="center"/>
          </w:tcPr>
          <w:p w14:paraId="74BE8311">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技术合同登记交易额4</w:t>
            </w:r>
            <w:r>
              <w:rPr>
                <w:rFonts w:hint="eastAsia" w:ascii="仿宋" w:hAnsi="仿宋" w:eastAsia="仿宋" w:cs="仿宋"/>
                <w:kern w:val="0"/>
                <w:sz w:val="24"/>
                <w:szCs w:val="24"/>
                <w:highlight w:val="none"/>
                <w:lang w:eastAsia="zh-CN"/>
              </w:rPr>
              <w:t>亿元</w:t>
            </w:r>
          </w:p>
        </w:tc>
        <w:tc>
          <w:tcPr>
            <w:tcW w:w="1178" w:type="dxa"/>
            <w:vAlign w:val="center"/>
          </w:tcPr>
          <w:p w14:paraId="3B1A9DD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7F180410">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7596F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6211E255">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A3981CC">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w:t>
            </w:r>
          </w:p>
        </w:tc>
        <w:tc>
          <w:tcPr>
            <w:tcW w:w="4554" w:type="dxa"/>
            <w:noWrap/>
            <w:vAlign w:val="center"/>
          </w:tcPr>
          <w:p w14:paraId="2729B875">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引进培育企业升规纳统1家</w:t>
            </w:r>
          </w:p>
        </w:tc>
        <w:tc>
          <w:tcPr>
            <w:tcW w:w="1178" w:type="dxa"/>
            <w:vAlign w:val="center"/>
          </w:tcPr>
          <w:p w14:paraId="2C26D049">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4EC0148D">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6624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550F67EF">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625E0464">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11</w:t>
            </w:r>
          </w:p>
        </w:tc>
        <w:tc>
          <w:tcPr>
            <w:tcW w:w="4554" w:type="dxa"/>
            <w:noWrap/>
            <w:vAlign w:val="center"/>
          </w:tcPr>
          <w:p w14:paraId="097B196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平台引进在溧水企业销售额4000万元</w:t>
            </w:r>
          </w:p>
        </w:tc>
        <w:tc>
          <w:tcPr>
            <w:tcW w:w="1178" w:type="dxa"/>
            <w:vAlign w:val="center"/>
          </w:tcPr>
          <w:p w14:paraId="7F59664E">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2B732400">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6E75F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30C95AAA">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1748A98C">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w:t>
            </w:r>
          </w:p>
        </w:tc>
        <w:tc>
          <w:tcPr>
            <w:tcW w:w="4554" w:type="dxa"/>
            <w:noWrap/>
            <w:vAlign w:val="center"/>
          </w:tcPr>
          <w:p w14:paraId="2B15C09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重大科技成果转化项目信息推荐10个</w:t>
            </w:r>
          </w:p>
        </w:tc>
        <w:tc>
          <w:tcPr>
            <w:tcW w:w="1178" w:type="dxa"/>
            <w:vAlign w:val="center"/>
          </w:tcPr>
          <w:p w14:paraId="7C6A7395">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09354507">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60EF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5BAD4239">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523CE26">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w:t>
            </w:r>
          </w:p>
        </w:tc>
        <w:tc>
          <w:tcPr>
            <w:tcW w:w="4554" w:type="dxa"/>
            <w:noWrap/>
            <w:vAlign w:val="center"/>
          </w:tcPr>
          <w:p w14:paraId="43BE044E">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重大科技成果转化项目签约落地1个</w:t>
            </w:r>
          </w:p>
        </w:tc>
        <w:tc>
          <w:tcPr>
            <w:tcW w:w="1178" w:type="dxa"/>
          </w:tcPr>
          <w:p w14:paraId="6E495D6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0225DD0F">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7DE5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vAlign w:val="center"/>
          </w:tcPr>
          <w:p w14:paraId="5E12000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754EC50">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w:t>
            </w:r>
          </w:p>
        </w:tc>
        <w:tc>
          <w:tcPr>
            <w:tcW w:w="5732" w:type="dxa"/>
            <w:gridSpan w:val="2"/>
            <w:noWrap/>
            <w:vAlign w:val="center"/>
          </w:tcPr>
          <w:p w14:paraId="0318F5CD">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总分</w:t>
            </w:r>
          </w:p>
        </w:tc>
        <w:tc>
          <w:tcPr>
            <w:tcW w:w="1178" w:type="dxa"/>
            <w:vAlign w:val="center"/>
          </w:tcPr>
          <w:p w14:paraId="38CF1761">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100</w:t>
            </w:r>
          </w:p>
        </w:tc>
      </w:tr>
      <w:tr w14:paraId="6D64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restart"/>
            <w:vAlign w:val="center"/>
          </w:tcPr>
          <w:p w14:paraId="08E1477A">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2029年1月1日—2029年12月31日</w:t>
            </w:r>
          </w:p>
        </w:tc>
        <w:tc>
          <w:tcPr>
            <w:tcW w:w="795" w:type="dxa"/>
            <w:vAlign w:val="center"/>
          </w:tcPr>
          <w:p w14:paraId="79ED364D">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4554" w:type="dxa"/>
            <w:noWrap/>
            <w:vAlign w:val="center"/>
          </w:tcPr>
          <w:p w14:paraId="5EDDBBB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新引进科创企业10家</w:t>
            </w:r>
          </w:p>
        </w:tc>
        <w:tc>
          <w:tcPr>
            <w:tcW w:w="1178" w:type="dxa"/>
            <w:vAlign w:val="center"/>
          </w:tcPr>
          <w:p w14:paraId="2769EF4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58D0A1AA">
            <w:pPr>
              <w:widowControl/>
              <w:adjustRightInd w:val="0"/>
              <w:snapToGrid w:val="0"/>
              <w:spacing w:after="0" w:line="28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6D4FA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0533BABA">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6756DE9F">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p>
        </w:tc>
        <w:tc>
          <w:tcPr>
            <w:tcW w:w="4554" w:type="dxa"/>
            <w:noWrap/>
            <w:vAlign w:val="center"/>
          </w:tcPr>
          <w:p w14:paraId="200FAD85">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科技型中小企业、创新型中小企业11家</w:t>
            </w:r>
          </w:p>
        </w:tc>
        <w:tc>
          <w:tcPr>
            <w:tcW w:w="1178" w:type="dxa"/>
            <w:vAlign w:val="center"/>
          </w:tcPr>
          <w:p w14:paraId="7917BCBD">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6701FAA9">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0271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00" w:type="dxa"/>
            <w:vMerge w:val="continue"/>
          </w:tcPr>
          <w:p w14:paraId="4B66502E">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8137624">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w:t>
            </w:r>
          </w:p>
        </w:tc>
        <w:tc>
          <w:tcPr>
            <w:tcW w:w="4554" w:type="dxa"/>
            <w:noWrap/>
            <w:vAlign w:val="center"/>
          </w:tcPr>
          <w:p w14:paraId="37FD35A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直接投资在孵企业不少于4家或获得投融资企业不少于8家</w:t>
            </w:r>
          </w:p>
        </w:tc>
        <w:tc>
          <w:tcPr>
            <w:tcW w:w="1178" w:type="dxa"/>
            <w:vAlign w:val="center"/>
          </w:tcPr>
          <w:p w14:paraId="4BB8C657">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3783EB10">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3E0E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00" w:type="dxa"/>
            <w:vMerge w:val="continue"/>
          </w:tcPr>
          <w:p w14:paraId="22A352B0">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48CC45A">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w:t>
            </w:r>
          </w:p>
        </w:tc>
        <w:tc>
          <w:tcPr>
            <w:tcW w:w="4554" w:type="dxa"/>
            <w:noWrap/>
            <w:vAlign w:val="center"/>
          </w:tcPr>
          <w:p w14:paraId="40F6FD7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营业收入或研发投入经费同比增长超过20%的企业11家</w:t>
            </w:r>
          </w:p>
        </w:tc>
        <w:tc>
          <w:tcPr>
            <w:tcW w:w="1178" w:type="dxa"/>
            <w:vAlign w:val="center"/>
          </w:tcPr>
          <w:p w14:paraId="27A7F831">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70D31116">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0AD21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13369737">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56408A4">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w:t>
            </w:r>
          </w:p>
        </w:tc>
        <w:tc>
          <w:tcPr>
            <w:tcW w:w="4554" w:type="dxa"/>
            <w:noWrap/>
            <w:vAlign w:val="center"/>
          </w:tcPr>
          <w:p w14:paraId="4047214E">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运营主体服务收入占总收入的比例不低于30%</w:t>
            </w:r>
          </w:p>
        </w:tc>
        <w:tc>
          <w:tcPr>
            <w:tcW w:w="1178" w:type="dxa"/>
            <w:vAlign w:val="center"/>
          </w:tcPr>
          <w:p w14:paraId="315CD8FD">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必达标项</w:t>
            </w:r>
          </w:p>
        </w:tc>
        <w:tc>
          <w:tcPr>
            <w:tcW w:w="1178" w:type="dxa"/>
            <w:vAlign w:val="center"/>
          </w:tcPr>
          <w:p w14:paraId="12BFB8FD">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6466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32CF9F3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3763FEFD">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w:t>
            </w:r>
          </w:p>
        </w:tc>
        <w:tc>
          <w:tcPr>
            <w:tcW w:w="4554" w:type="dxa"/>
            <w:noWrap/>
            <w:vAlign w:val="center"/>
          </w:tcPr>
          <w:p w14:paraId="413258A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毕业企业不少于4家</w:t>
            </w:r>
          </w:p>
        </w:tc>
        <w:tc>
          <w:tcPr>
            <w:tcW w:w="1178" w:type="dxa"/>
            <w:vAlign w:val="center"/>
          </w:tcPr>
          <w:p w14:paraId="661A659A">
            <w:pPr>
              <w:widowControl/>
              <w:adjustRightInd w:val="0"/>
              <w:snapToGrid w:val="0"/>
              <w:spacing w:after="0" w:line="400" w:lineRule="exact"/>
              <w:jc w:val="center"/>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必达标项</w:t>
            </w:r>
          </w:p>
        </w:tc>
        <w:tc>
          <w:tcPr>
            <w:tcW w:w="1178" w:type="dxa"/>
            <w:vAlign w:val="center"/>
          </w:tcPr>
          <w:p w14:paraId="5DAB1124">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6CEC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400" w:type="dxa"/>
            <w:vMerge w:val="continue"/>
          </w:tcPr>
          <w:p w14:paraId="760CAA66">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4D704D7">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w:t>
            </w:r>
          </w:p>
        </w:tc>
        <w:tc>
          <w:tcPr>
            <w:tcW w:w="4554" w:type="dxa"/>
            <w:noWrap/>
            <w:vAlign w:val="center"/>
          </w:tcPr>
          <w:p w14:paraId="3620C2D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市级高层次创新创业人才有效申报数4个</w:t>
            </w:r>
          </w:p>
        </w:tc>
        <w:tc>
          <w:tcPr>
            <w:tcW w:w="1178" w:type="dxa"/>
            <w:vAlign w:val="center"/>
          </w:tcPr>
          <w:p w14:paraId="57823FE0">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359E6D90">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620D5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4FD9678E">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76FC6707">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w:t>
            </w:r>
          </w:p>
        </w:tc>
        <w:tc>
          <w:tcPr>
            <w:tcW w:w="4554" w:type="dxa"/>
            <w:noWrap/>
            <w:vAlign w:val="center"/>
          </w:tcPr>
          <w:p w14:paraId="42E81B19">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省双创人才有效申报数2个</w:t>
            </w:r>
          </w:p>
        </w:tc>
        <w:tc>
          <w:tcPr>
            <w:tcW w:w="1178" w:type="dxa"/>
            <w:vAlign w:val="center"/>
          </w:tcPr>
          <w:p w14:paraId="2E79EF38">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685CFCEA">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0EF4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41A57210">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0D0C250C">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w:t>
            </w:r>
          </w:p>
        </w:tc>
        <w:tc>
          <w:tcPr>
            <w:tcW w:w="4554" w:type="dxa"/>
            <w:noWrap/>
            <w:vAlign w:val="center"/>
          </w:tcPr>
          <w:p w14:paraId="4A424156">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技术合同登记交易额4</w:t>
            </w:r>
            <w:r>
              <w:rPr>
                <w:rFonts w:hint="eastAsia" w:ascii="仿宋" w:hAnsi="仿宋" w:eastAsia="仿宋" w:cs="仿宋"/>
                <w:kern w:val="0"/>
                <w:sz w:val="24"/>
                <w:szCs w:val="24"/>
                <w:highlight w:val="none"/>
                <w:lang w:eastAsia="zh-CN"/>
              </w:rPr>
              <w:t>亿元</w:t>
            </w:r>
          </w:p>
        </w:tc>
        <w:tc>
          <w:tcPr>
            <w:tcW w:w="1178" w:type="dxa"/>
            <w:vAlign w:val="center"/>
          </w:tcPr>
          <w:p w14:paraId="29A0F249">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63A94CC2">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56BA6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59E9C05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2F283204">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w:t>
            </w:r>
          </w:p>
        </w:tc>
        <w:tc>
          <w:tcPr>
            <w:tcW w:w="4554" w:type="dxa"/>
            <w:noWrap/>
            <w:vAlign w:val="center"/>
          </w:tcPr>
          <w:p w14:paraId="4841D361">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引进培育企业升规纳统1家</w:t>
            </w:r>
          </w:p>
        </w:tc>
        <w:tc>
          <w:tcPr>
            <w:tcW w:w="1178" w:type="dxa"/>
            <w:vAlign w:val="center"/>
          </w:tcPr>
          <w:p w14:paraId="4171447D">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56CBF4A3">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46D9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4AEC4802">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588E670B">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11</w:t>
            </w:r>
          </w:p>
        </w:tc>
        <w:tc>
          <w:tcPr>
            <w:tcW w:w="4554" w:type="dxa"/>
            <w:noWrap/>
            <w:vAlign w:val="center"/>
          </w:tcPr>
          <w:p w14:paraId="0471314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平台引进在溧水企业销售额7000万元</w:t>
            </w:r>
          </w:p>
        </w:tc>
        <w:tc>
          <w:tcPr>
            <w:tcW w:w="1178" w:type="dxa"/>
            <w:vAlign w:val="center"/>
          </w:tcPr>
          <w:p w14:paraId="39CDCDE3">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360D705C">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w:t>
            </w:r>
          </w:p>
        </w:tc>
      </w:tr>
      <w:tr w14:paraId="56DD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3F99A987">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503833D6">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w:t>
            </w:r>
          </w:p>
        </w:tc>
        <w:tc>
          <w:tcPr>
            <w:tcW w:w="4554" w:type="dxa"/>
            <w:noWrap/>
            <w:vAlign w:val="center"/>
          </w:tcPr>
          <w:p w14:paraId="2BE7F92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重大科技成果转化项目信息推荐10个</w:t>
            </w:r>
          </w:p>
        </w:tc>
        <w:tc>
          <w:tcPr>
            <w:tcW w:w="1178" w:type="dxa"/>
            <w:vAlign w:val="center"/>
          </w:tcPr>
          <w:p w14:paraId="50A10127">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49D1576B">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5FED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1E0003F1">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44BE882A">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w:t>
            </w:r>
          </w:p>
        </w:tc>
        <w:tc>
          <w:tcPr>
            <w:tcW w:w="4554" w:type="dxa"/>
            <w:noWrap/>
            <w:vAlign w:val="center"/>
          </w:tcPr>
          <w:p w14:paraId="6B521B70">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重大科技成果转化项目签约落地1个</w:t>
            </w:r>
          </w:p>
        </w:tc>
        <w:tc>
          <w:tcPr>
            <w:tcW w:w="1178" w:type="dxa"/>
          </w:tcPr>
          <w:p w14:paraId="35AE7736">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1178" w:type="dxa"/>
            <w:vAlign w:val="center"/>
          </w:tcPr>
          <w:p w14:paraId="31E12532">
            <w:pPr>
              <w:widowControl/>
              <w:adjustRightInd w:val="0"/>
              <w:snapToGrid w:val="0"/>
              <w:spacing w:after="0" w:line="400" w:lineRule="exact"/>
              <w:jc w:val="center"/>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r>
      <w:tr w14:paraId="0D8D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0" w:type="dxa"/>
            <w:vMerge w:val="continue"/>
          </w:tcPr>
          <w:p w14:paraId="1B58088B">
            <w:pPr>
              <w:widowControl/>
              <w:adjustRightInd w:val="0"/>
              <w:snapToGrid w:val="0"/>
              <w:spacing w:after="0" w:line="400" w:lineRule="exact"/>
              <w:jc w:val="center"/>
              <w:rPr>
                <w:rFonts w:hint="eastAsia" w:ascii="仿宋" w:hAnsi="仿宋" w:eastAsia="仿宋" w:cs="仿宋"/>
                <w:kern w:val="0"/>
                <w:sz w:val="24"/>
                <w:szCs w:val="24"/>
                <w:highlight w:val="none"/>
              </w:rPr>
            </w:pPr>
          </w:p>
        </w:tc>
        <w:tc>
          <w:tcPr>
            <w:tcW w:w="795" w:type="dxa"/>
            <w:vAlign w:val="center"/>
          </w:tcPr>
          <w:p w14:paraId="581ED3F9">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w:t>
            </w:r>
          </w:p>
        </w:tc>
        <w:tc>
          <w:tcPr>
            <w:tcW w:w="5732" w:type="dxa"/>
            <w:gridSpan w:val="2"/>
            <w:noWrap/>
            <w:vAlign w:val="center"/>
          </w:tcPr>
          <w:p w14:paraId="76C4A207">
            <w:pPr>
              <w:widowControl/>
              <w:adjustRightInd w:val="0"/>
              <w:snapToGrid w:val="0"/>
              <w:spacing w:after="0" w:line="40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总分</w:t>
            </w:r>
          </w:p>
        </w:tc>
        <w:tc>
          <w:tcPr>
            <w:tcW w:w="1178" w:type="dxa"/>
            <w:vAlign w:val="center"/>
          </w:tcPr>
          <w:p w14:paraId="705D60DB">
            <w:pPr>
              <w:widowControl/>
              <w:adjustRightInd w:val="0"/>
              <w:snapToGrid w:val="0"/>
              <w:spacing w:after="0" w:line="400" w:lineRule="exact"/>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100</w:t>
            </w:r>
          </w:p>
        </w:tc>
      </w:tr>
    </w:tbl>
    <w:p w14:paraId="22C348A2">
      <w:pPr>
        <w:pageBreakBefore w:val="0"/>
        <w:widowControl w:val="0"/>
        <w:spacing w:line="440" w:lineRule="exact"/>
        <w:rPr>
          <w:rFonts w:hint="eastAsia" w:ascii="仿宋" w:hAnsi="仿宋" w:eastAsia="仿宋" w:cs="仿宋"/>
          <w:color w:val="auto"/>
          <w:sz w:val="24"/>
          <w:szCs w:val="24"/>
          <w:highlight w:val="none"/>
          <w:lang w:val="en-US" w:eastAsia="zh-CN"/>
        </w:rPr>
      </w:pPr>
    </w:p>
    <w:tbl>
      <w:tblPr>
        <w:tblStyle w:val="32"/>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3"/>
        <w:gridCol w:w="5790"/>
        <w:gridCol w:w="1897"/>
      </w:tblGrid>
      <w:tr w14:paraId="30C8C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433" w:type="dxa"/>
            <w:vMerge w:val="restart"/>
            <w:tcMar>
              <w:top w:w="0" w:type="dxa"/>
              <w:left w:w="105" w:type="dxa"/>
              <w:bottom w:w="0" w:type="dxa"/>
              <w:right w:w="105" w:type="dxa"/>
            </w:tcMar>
            <w:vAlign w:val="center"/>
          </w:tcPr>
          <w:p w14:paraId="0AB38757">
            <w:pPr>
              <w:widowControl/>
              <w:adjustRightInd w:val="0"/>
              <w:snapToGrid w:val="0"/>
              <w:spacing w:after="0" w:line="28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加分项</w:t>
            </w:r>
          </w:p>
        </w:tc>
        <w:tc>
          <w:tcPr>
            <w:tcW w:w="5790" w:type="dxa"/>
            <w:tcMar>
              <w:top w:w="0" w:type="dxa"/>
              <w:left w:w="105" w:type="dxa"/>
              <w:bottom w:w="0" w:type="dxa"/>
              <w:right w:w="105" w:type="dxa"/>
            </w:tcMar>
            <w:vAlign w:val="center"/>
          </w:tcPr>
          <w:p w14:paraId="22D56F64">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园区企业获得规上企业、国家高新技术企业、专精特新中小企业</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区级以上人才项目</w:t>
            </w:r>
            <w:r>
              <w:rPr>
                <w:rFonts w:hint="eastAsia" w:ascii="仿宋" w:hAnsi="仿宋" w:eastAsia="仿宋" w:cs="仿宋"/>
                <w:kern w:val="0"/>
                <w:sz w:val="24"/>
                <w:szCs w:val="24"/>
                <w:highlight w:val="none"/>
              </w:rPr>
              <w:t>等资质认定（不得与毕业企业毕业时所达到的标准</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基础考核</w:t>
            </w:r>
            <w:r>
              <w:rPr>
                <w:rFonts w:hint="eastAsia" w:ascii="仿宋" w:hAnsi="仿宋" w:eastAsia="仿宋" w:cs="仿宋"/>
                <w:kern w:val="0"/>
                <w:sz w:val="24"/>
                <w:szCs w:val="24"/>
                <w:highlight w:val="none"/>
              </w:rPr>
              <w:t>重叠）</w:t>
            </w:r>
          </w:p>
        </w:tc>
        <w:tc>
          <w:tcPr>
            <w:tcW w:w="1897" w:type="dxa"/>
            <w:tcMar>
              <w:top w:w="0" w:type="dxa"/>
              <w:left w:w="105" w:type="dxa"/>
              <w:bottom w:w="0" w:type="dxa"/>
              <w:right w:w="105" w:type="dxa"/>
            </w:tcMar>
            <w:vAlign w:val="center"/>
          </w:tcPr>
          <w:p w14:paraId="5DE46FC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rPr>
              <w:t>分/家，最高不超过</w:t>
            </w:r>
            <w:r>
              <w:rPr>
                <w:rFonts w:hint="eastAsia" w:ascii="仿宋" w:hAnsi="仿宋" w:eastAsia="仿宋" w:cs="仿宋"/>
                <w:kern w:val="0"/>
                <w:sz w:val="24"/>
                <w:szCs w:val="24"/>
                <w:highlight w:val="none"/>
                <w:lang w:val="en-US" w:eastAsia="zh-CN"/>
              </w:rPr>
              <w:t>10</w:t>
            </w:r>
            <w:r>
              <w:rPr>
                <w:rFonts w:hint="eastAsia" w:ascii="仿宋" w:hAnsi="仿宋" w:eastAsia="仿宋" w:cs="仿宋"/>
                <w:kern w:val="0"/>
                <w:sz w:val="24"/>
                <w:szCs w:val="24"/>
                <w:highlight w:val="none"/>
              </w:rPr>
              <w:t>分</w:t>
            </w:r>
          </w:p>
        </w:tc>
      </w:tr>
      <w:tr w14:paraId="5606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433" w:type="dxa"/>
            <w:vMerge w:val="continue"/>
            <w:vAlign w:val="center"/>
          </w:tcPr>
          <w:p w14:paraId="1859A929">
            <w:pPr>
              <w:widowControl/>
              <w:adjustRightInd w:val="0"/>
              <w:snapToGrid w:val="0"/>
              <w:spacing w:after="0" w:line="280" w:lineRule="exact"/>
              <w:jc w:val="center"/>
              <w:rPr>
                <w:rFonts w:hint="eastAsia" w:ascii="仿宋" w:hAnsi="仿宋" w:eastAsia="仿宋" w:cs="仿宋"/>
                <w:kern w:val="0"/>
                <w:sz w:val="24"/>
                <w:szCs w:val="24"/>
                <w:highlight w:val="none"/>
              </w:rPr>
            </w:pPr>
          </w:p>
        </w:tc>
        <w:tc>
          <w:tcPr>
            <w:tcW w:w="5790" w:type="dxa"/>
            <w:tcMar>
              <w:top w:w="0" w:type="dxa"/>
              <w:left w:w="105" w:type="dxa"/>
              <w:bottom w:w="0" w:type="dxa"/>
              <w:right w:w="105" w:type="dxa"/>
            </w:tcMar>
            <w:vAlign w:val="center"/>
          </w:tcPr>
          <w:p w14:paraId="2BEEF7A3">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孵化器或运营主体获得市级（含）以上各级政府部门支持的各类项目和荣誉的数量</w:t>
            </w:r>
          </w:p>
        </w:tc>
        <w:tc>
          <w:tcPr>
            <w:tcW w:w="1897" w:type="dxa"/>
            <w:tcMar>
              <w:top w:w="0" w:type="dxa"/>
              <w:left w:w="105" w:type="dxa"/>
              <w:bottom w:w="0" w:type="dxa"/>
              <w:right w:w="105" w:type="dxa"/>
            </w:tcMar>
            <w:vAlign w:val="center"/>
          </w:tcPr>
          <w:p w14:paraId="4C39065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分/个，最高不超过</w:t>
            </w:r>
            <w:r>
              <w:rPr>
                <w:rFonts w:hint="eastAsia" w:ascii="仿宋" w:hAnsi="仿宋" w:eastAsia="仿宋" w:cs="仿宋"/>
                <w:kern w:val="0"/>
                <w:sz w:val="24"/>
                <w:szCs w:val="24"/>
                <w:highlight w:val="none"/>
                <w:lang w:val="en-US" w:eastAsia="zh-CN"/>
              </w:rPr>
              <w:t>10</w:t>
            </w:r>
            <w:r>
              <w:rPr>
                <w:rFonts w:hint="eastAsia" w:ascii="仿宋" w:hAnsi="仿宋" w:eastAsia="仿宋" w:cs="仿宋"/>
                <w:kern w:val="0"/>
                <w:sz w:val="24"/>
                <w:szCs w:val="24"/>
                <w:highlight w:val="none"/>
              </w:rPr>
              <w:t>分</w:t>
            </w:r>
          </w:p>
        </w:tc>
      </w:tr>
      <w:tr w14:paraId="6CBE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433" w:type="dxa"/>
            <w:vMerge w:val="restart"/>
            <w:tcMar>
              <w:top w:w="0" w:type="dxa"/>
              <w:left w:w="105" w:type="dxa"/>
              <w:bottom w:w="0" w:type="dxa"/>
              <w:right w:w="105" w:type="dxa"/>
            </w:tcMar>
            <w:vAlign w:val="center"/>
          </w:tcPr>
          <w:p w14:paraId="2BEA8BC3">
            <w:pPr>
              <w:widowControl/>
              <w:adjustRightInd w:val="0"/>
              <w:snapToGrid w:val="0"/>
              <w:spacing w:after="0" w:line="280" w:lineRule="exact"/>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扣分项</w:t>
            </w:r>
          </w:p>
        </w:tc>
        <w:tc>
          <w:tcPr>
            <w:tcW w:w="5790" w:type="dxa"/>
            <w:tcMar>
              <w:top w:w="0" w:type="dxa"/>
              <w:left w:w="105" w:type="dxa"/>
              <w:bottom w:w="0" w:type="dxa"/>
              <w:right w:w="105" w:type="dxa"/>
            </w:tcMar>
            <w:vAlign w:val="center"/>
          </w:tcPr>
          <w:p w14:paraId="2231CCEF">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未完成孵化器运营数据统计、制度完善、材料撰写等孵化器运营管理工作</w:t>
            </w:r>
          </w:p>
        </w:tc>
        <w:tc>
          <w:tcPr>
            <w:tcW w:w="1897" w:type="dxa"/>
            <w:tcMar>
              <w:top w:w="0" w:type="dxa"/>
              <w:left w:w="105" w:type="dxa"/>
              <w:bottom w:w="0" w:type="dxa"/>
              <w:right w:w="105" w:type="dxa"/>
            </w:tcMar>
            <w:vAlign w:val="center"/>
          </w:tcPr>
          <w:p w14:paraId="774DBF87">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5分</w:t>
            </w:r>
            <w:r>
              <w:rPr>
                <w:rFonts w:hint="eastAsia" w:ascii="仿宋" w:hAnsi="仿宋" w:eastAsia="仿宋" w:cs="仿宋"/>
                <w:kern w:val="0"/>
                <w:sz w:val="24"/>
                <w:szCs w:val="24"/>
                <w:highlight w:val="none"/>
              </w:rPr>
              <w:t>/次</w:t>
            </w:r>
          </w:p>
        </w:tc>
      </w:tr>
      <w:tr w14:paraId="23F5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1433" w:type="dxa"/>
            <w:vMerge w:val="continue"/>
            <w:tcMar>
              <w:top w:w="0" w:type="dxa"/>
              <w:left w:w="105" w:type="dxa"/>
              <w:bottom w:w="0" w:type="dxa"/>
              <w:right w:w="105" w:type="dxa"/>
            </w:tcMar>
            <w:vAlign w:val="center"/>
          </w:tcPr>
          <w:p w14:paraId="797CA65B">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5790" w:type="dxa"/>
            <w:tcMar>
              <w:top w:w="0" w:type="dxa"/>
              <w:left w:w="105" w:type="dxa"/>
              <w:bottom w:w="0" w:type="dxa"/>
              <w:right w:w="105" w:type="dxa"/>
            </w:tcMar>
            <w:vAlign w:val="center"/>
          </w:tcPr>
          <w:p w14:paraId="0B13D62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供应商</w:t>
            </w:r>
            <w:r>
              <w:rPr>
                <w:rFonts w:hint="eastAsia" w:ascii="仿宋" w:hAnsi="仿宋" w:eastAsia="仿宋" w:cs="仿宋"/>
                <w:kern w:val="0"/>
                <w:sz w:val="24"/>
                <w:szCs w:val="24"/>
                <w:highlight w:val="none"/>
              </w:rPr>
              <w:t>引进孵化的项目有扩大再生产需求的，应优先</w:t>
            </w:r>
            <w:r>
              <w:rPr>
                <w:rFonts w:hint="eastAsia" w:ascii="仿宋" w:hAnsi="仿宋" w:eastAsia="仿宋" w:cs="仿宋"/>
                <w:kern w:val="0"/>
                <w:sz w:val="24"/>
                <w:szCs w:val="24"/>
                <w:highlight w:val="none"/>
                <w:lang w:val="en-US" w:eastAsia="zh-CN"/>
              </w:rPr>
              <w:t>推荐</w:t>
            </w:r>
            <w:r>
              <w:rPr>
                <w:rFonts w:hint="eastAsia" w:ascii="仿宋" w:hAnsi="仿宋" w:eastAsia="仿宋" w:cs="仿宋"/>
                <w:kern w:val="0"/>
                <w:sz w:val="24"/>
                <w:szCs w:val="24"/>
                <w:highlight w:val="none"/>
              </w:rPr>
              <w:t>落地在溧水开发区，如未优先向</w:t>
            </w:r>
            <w:r>
              <w:rPr>
                <w:rFonts w:hint="eastAsia" w:ascii="仿宋" w:hAnsi="仿宋" w:eastAsia="仿宋" w:cs="仿宋"/>
                <w:kern w:val="0"/>
                <w:sz w:val="24"/>
                <w:szCs w:val="24"/>
                <w:highlight w:val="none"/>
                <w:lang w:val="en-US" w:eastAsia="zh-CN"/>
              </w:rPr>
              <w:t>采购人</w:t>
            </w:r>
            <w:r>
              <w:rPr>
                <w:rFonts w:hint="eastAsia" w:ascii="仿宋" w:hAnsi="仿宋" w:eastAsia="仿宋" w:cs="仿宋"/>
                <w:kern w:val="0"/>
                <w:sz w:val="24"/>
                <w:szCs w:val="24"/>
                <w:highlight w:val="none"/>
              </w:rPr>
              <w:t>推荐而落地开发区外的</w:t>
            </w:r>
          </w:p>
        </w:tc>
        <w:tc>
          <w:tcPr>
            <w:tcW w:w="1897" w:type="dxa"/>
            <w:tcMar>
              <w:top w:w="0" w:type="dxa"/>
              <w:left w:w="105" w:type="dxa"/>
              <w:bottom w:w="0" w:type="dxa"/>
              <w:right w:w="105" w:type="dxa"/>
            </w:tcMar>
            <w:vAlign w:val="center"/>
          </w:tcPr>
          <w:p w14:paraId="0F233EF6">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5分</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个</w:t>
            </w:r>
          </w:p>
        </w:tc>
      </w:tr>
      <w:tr w14:paraId="3225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3" w:type="dxa"/>
            <w:vMerge w:val="continue"/>
            <w:tcMar>
              <w:top w:w="0" w:type="dxa"/>
              <w:left w:w="105" w:type="dxa"/>
              <w:bottom w:w="0" w:type="dxa"/>
              <w:right w:w="105" w:type="dxa"/>
            </w:tcMar>
            <w:vAlign w:val="center"/>
          </w:tcPr>
          <w:p w14:paraId="2509E2B1">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5790" w:type="dxa"/>
            <w:tcMar>
              <w:top w:w="0" w:type="dxa"/>
              <w:left w:w="105" w:type="dxa"/>
              <w:bottom w:w="0" w:type="dxa"/>
              <w:right w:w="105" w:type="dxa"/>
            </w:tcMar>
            <w:vAlign w:val="center"/>
          </w:tcPr>
          <w:p w14:paraId="59FA02FA">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color w:val="auto"/>
                <w:sz w:val="24"/>
                <w:szCs w:val="24"/>
                <w:highlight w:val="none"/>
                <w:lang w:val="en-US" w:eastAsia="zh-CN"/>
              </w:rPr>
              <w:t>成交供应商派驻的运营团队少于3人的</w:t>
            </w:r>
          </w:p>
        </w:tc>
        <w:tc>
          <w:tcPr>
            <w:tcW w:w="1897" w:type="dxa"/>
            <w:tcMar>
              <w:top w:w="0" w:type="dxa"/>
              <w:left w:w="105" w:type="dxa"/>
              <w:bottom w:w="0" w:type="dxa"/>
              <w:right w:w="105" w:type="dxa"/>
            </w:tcMar>
            <w:vAlign w:val="center"/>
          </w:tcPr>
          <w:p w14:paraId="0805E806">
            <w:pPr>
              <w:widowControl/>
              <w:adjustRightInd w:val="0"/>
              <w:snapToGrid w:val="0"/>
              <w:spacing w:after="0" w:line="280" w:lineRule="exact"/>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直接评为不合格</w:t>
            </w:r>
          </w:p>
        </w:tc>
      </w:tr>
      <w:tr w14:paraId="75CA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33" w:type="dxa"/>
            <w:vMerge w:val="continue"/>
          </w:tcPr>
          <w:p w14:paraId="56662B94">
            <w:pPr>
              <w:widowControl/>
              <w:adjustRightInd w:val="0"/>
              <w:snapToGrid w:val="0"/>
              <w:spacing w:after="0" w:line="280" w:lineRule="exact"/>
              <w:jc w:val="left"/>
              <w:rPr>
                <w:rFonts w:hint="eastAsia" w:ascii="仿宋" w:hAnsi="仿宋" w:eastAsia="仿宋" w:cs="仿宋"/>
                <w:kern w:val="0"/>
                <w:sz w:val="24"/>
                <w:szCs w:val="24"/>
                <w:highlight w:val="none"/>
              </w:rPr>
            </w:pPr>
          </w:p>
        </w:tc>
        <w:tc>
          <w:tcPr>
            <w:tcW w:w="5790" w:type="dxa"/>
            <w:tcMar>
              <w:top w:w="0" w:type="dxa"/>
              <w:left w:w="105" w:type="dxa"/>
              <w:bottom w:w="0" w:type="dxa"/>
              <w:right w:w="105" w:type="dxa"/>
            </w:tcMar>
            <w:vAlign w:val="center"/>
          </w:tcPr>
          <w:p w14:paraId="51A08C18">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存在违法行为</w:t>
            </w:r>
          </w:p>
        </w:tc>
        <w:tc>
          <w:tcPr>
            <w:tcW w:w="1897" w:type="dxa"/>
            <w:tcMar>
              <w:top w:w="0" w:type="dxa"/>
              <w:left w:w="105" w:type="dxa"/>
              <w:bottom w:w="0" w:type="dxa"/>
              <w:right w:w="105" w:type="dxa"/>
            </w:tcMar>
            <w:vAlign w:val="center"/>
          </w:tcPr>
          <w:p w14:paraId="2A6F6FD9">
            <w:pPr>
              <w:widowControl/>
              <w:adjustRightInd w:val="0"/>
              <w:snapToGrid w:val="0"/>
              <w:spacing w:after="0" w:line="28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直接评为不合格</w:t>
            </w:r>
          </w:p>
        </w:tc>
      </w:tr>
    </w:tbl>
    <w:p w14:paraId="1C016CE7">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1.毕业企业满足下列条件之一：①新认定为专精特新中小企业或高新技术企业；②获得单笔天使投资或风险投资超过500万元；③连续两年营业收入累计超过1000万元；④被兼并、收购或在国内外资本市场挂牌、上市。重大科技成果转化项目信息应符合下列条件之一：①项目投资额不低于1亿元或者外资项目投资额不低于1000万美元；②央企或上市公司主要业务板块；③企业落地投产后次年产值不低于3000万元；④企业已经完成股权融资且融资额不低于2000万元；⑤企业技术属于国内首创且获得省部级各类支持资金不低于2000万元。</w:t>
      </w:r>
    </w:p>
    <w:p w14:paraId="16CF3F3B">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2.每年度基础考核总分100分，必达标项必须合格，非必达标项指标根据完成比例得分，单项指标得分不超过单项分值。基础考核得分与加减分项得分合计为总分值。</w:t>
      </w:r>
    </w:p>
    <w:p w14:paraId="1920FB2B">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各服务阶段完成后，应按照考核方案开展考核评分，并依据考核结果支付当期运营资金。考核合格分数线设定为60分，低于60分的，当期考核结果为不合格，不予支付运营资金；考核分数在60分至90分（含60分）之间的，实际支付运营资金按“实际服务阶段成交报价×总得分÷100”计算；考核分数达到或超过90分的，按全额拨付当期运营资金。</w:t>
      </w:r>
    </w:p>
    <w:p w14:paraId="6D6E6CFC">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4.具体要求应参照《工业和信息化部科技型企业孵化器管理办法》（工信部科〔2025〕131号）及相关文件执行；若在服务期限内，主管部门出台新的政策要求，则以新政策要求为准。</w:t>
      </w:r>
    </w:p>
    <w:p w14:paraId="536CF83C">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三、有关说明：</w:t>
      </w:r>
    </w:p>
    <w:p w14:paraId="3CC45E35">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本项目为固定总价合同（考核扣款除外）。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p>
    <w:p w14:paraId="7A4BA7D4">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2.如果供应商在响应文件中未对磋商文件中的条款或参数要求提出偏离意见或澄清，将视同供应商同意磋商文件的要求。</w:t>
      </w:r>
    </w:p>
    <w:p w14:paraId="4B64CE86">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对于采购人在磋商文件中所要求的及供应商在响应文件和合同中所承诺提供的服务，供应商应无条件提供，供应商在签订合同时已充分考虑了合同履行期间的所有风险，在项目实施过程中及项目实施完成后，供应商不得以任何理由向采购人提出增加费用的要求。</w:t>
      </w:r>
    </w:p>
    <w:p w14:paraId="56344835">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4.如因政策变化，采购人有权提前解除合同，在提前解除合同前三个月书面通知成交供应商合同解除事由。出现重大安全生产事故的，采购人有权终止合同。</w:t>
      </w:r>
    </w:p>
    <w:p w14:paraId="6D5287B7">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p>
    <w:p w14:paraId="676A3259">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6.成交通知书发出后，无正当理由不与采购单位签订合同的或签订后无正当理由不履行合同的供应商，采购人将进行相应处罚。</w:t>
      </w:r>
    </w:p>
    <w:p w14:paraId="1FC903FD">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7.供应商必须无条件接受采购人的考核。</w:t>
      </w:r>
    </w:p>
    <w:p w14:paraId="63C02616">
      <w:pPr>
        <w:pageBreakBefore w:val="0"/>
        <w:widowControl w:val="0"/>
        <w:spacing w:line="44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8.在服务期内，若孵化器实际运营情况、外部政策环境等原因发生重大变化，可在核心目标不变的前提下，适当调整对第三方服务机构年度运营考核指标。</w:t>
      </w:r>
    </w:p>
    <w:p w14:paraId="50277692">
      <w:pPr>
        <w:jc w:val="center"/>
        <w:rPr>
          <w:rFonts w:hint="eastAsia" w:ascii="黑体" w:hAnsi="黑体" w:eastAsia="黑体" w:cs="黑体"/>
          <w:b w:val="0"/>
          <w:color w:val="000000"/>
          <w:sz w:val="32"/>
          <w:szCs w:val="32"/>
          <w:highlight w:val="none"/>
          <w:lang w:val="zh-CN" w:eastAsia="zh-CN" w:bidi="ar-SA"/>
        </w:rPr>
      </w:pPr>
    </w:p>
    <w:p w14:paraId="143A977F">
      <w:pPr>
        <w:rPr>
          <w:rFonts w:hint="eastAsia" w:ascii="黑体" w:hAnsi="黑体" w:cs="黑体"/>
          <w:b/>
          <w:color w:val="000000"/>
          <w:sz w:val="32"/>
          <w:szCs w:val="32"/>
          <w:highlight w:val="none"/>
          <w:lang w:val="en-US" w:eastAsia="zh-CN"/>
        </w:rPr>
      </w:pPr>
      <w:r>
        <w:rPr>
          <w:rFonts w:hint="eastAsia" w:ascii="黑体" w:hAnsi="黑体" w:cs="黑体"/>
          <w:b/>
          <w:color w:val="000000"/>
          <w:sz w:val="32"/>
          <w:szCs w:val="32"/>
          <w:highlight w:val="none"/>
          <w:lang w:val="en-US" w:eastAsia="zh-CN"/>
        </w:rPr>
        <w:br w:type="page"/>
      </w:r>
    </w:p>
    <w:p w14:paraId="3A5B0876">
      <w:pPr>
        <w:pStyle w:val="189"/>
        <w:spacing w:before="0" w:after="0"/>
        <w:jc w:val="center"/>
        <w:outlineLvl w:val="0"/>
        <w:rPr>
          <w:rFonts w:hint="eastAsia" w:ascii="黑体" w:hAnsi="黑体" w:cs="黑体"/>
          <w:b/>
          <w:color w:val="000000"/>
          <w:sz w:val="32"/>
          <w:szCs w:val="32"/>
          <w:highlight w:val="none"/>
          <w:lang w:val="en-US" w:eastAsia="zh-CN"/>
        </w:rPr>
      </w:pPr>
      <w:r>
        <w:rPr>
          <w:rFonts w:hint="eastAsia" w:ascii="黑体" w:hAnsi="黑体" w:cs="黑体"/>
          <w:b/>
          <w:color w:val="000000"/>
          <w:sz w:val="32"/>
          <w:szCs w:val="32"/>
          <w:highlight w:val="none"/>
          <w:lang w:val="en-US" w:eastAsia="zh-CN"/>
        </w:rPr>
        <w:t>第五章合同文本</w:t>
      </w:r>
    </w:p>
    <w:p w14:paraId="33A5855D">
      <w:pPr>
        <w:spacing w:line="360" w:lineRule="exact"/>
        <w:ind w:firstLine="480" w:firstLineChars="200"/>
        <w:jc w:val="center"/>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南京市政府采购合同（服务）</w:t>
      </w:r>
    </w:p>
    <w:p w14:paraId="136C8568">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合同编号：</w:t>
      </w:r>
    </w:p>
    <w:p w14:paraId="21AA4F80">
      <w:pPr>
        <w:spacing w:line="360" w:lineRule="exact"/>
        <w:ind w:firstLine="480" w:firstLineChars="200"/>
        <w:outlineLvl w:val="9"/>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项目名称：</w:t>
      </w:r>
      <w:r>
        <w:rPr>
          <w:rFonts w:hint="eastAsia" w:ascii="方正公文仿宋" w:hAnsi="方正公文仿宋" w:eastAsia="方正公文仿宋" w:cs="方正公文仿宋"/>
          <w:color w:val="auto"/>
          <w:sz w:val="24"/>
          <w:highlight w:val="none"/>
          <w:lang w:val="zh-CN"/>
        </w:rPr>
        <w:t>南京溧水经济开发区管理委员会科技型企业孵化器运营项目</w:t>
      </w:r>
    </w:p>
    <w:p w14:paraId="531B2CAD">
      <w:pPr>
        <w:spacing w:line="360" w:lineRule="exact"/>
        <w:ind w:firstLine="480" w:firstLineChars="200"/>
        <w:outlineLvl w:val="9"/>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甲方（买方）：</w:t>
      </w:r>
      <w:r>
        <w:rPr>
          <w:rFonts w:hint="eastAsia" w:ascii="方正公文仿宋" w:hAnsi="方正公文仿宋" w:eastAsia="方正公文仿宋" w:cs="方正公文仿宋"/>
          <w:color w:val="auto"/>
          <w:sz w:val="24"/>
          <w:highlight w:val="none"/>
          <w:lang w:eastAsia="zh-CN"/>
        </w:rPr>
        <w:t>南京溧水经济开发区管理委员会</w:t>
      </w:r>
    </w:p>
    <w:p w14:paraId="12A05D16">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乙方（卖方）：</w:t>
      </w:r>
    </w:p>
    <w:p w14:paraId="60B895CB">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rPr>
        <w:t>甲、乙双方根据组织的</w:t>
      </w:r>
      <w:r>
        <w:rPr>
          <w:rFonts w:hint="eastAsia" w:ascii="方正公文仿宋" w:hAnsi="方正公文仿宋" w:eastAsia="方正公文仿宋" w:cs="方正公文仿宋"/>
          <w:color w:val="auto"/>
          <w:sz w:val="24"/>
          <w:highlight w:val="none"/>
          <w:lang w:eastAsia="zh-CN"/>
        </w:rPr>
        <w:t>南京溧水经济开发区管理委员会科技型企业孵化器运营项目</w:t>
      </w:r>
      <w:r>
        <w:rPr>
          <w:rFonts w:hint="eastAsia" w:ascii="方正公文仿宋" w:hAnsi="方正公文仿宋" w:eastAsia="方正公文仿宋" w:cs="方正公文仿宋"/>
          <w:color w:val="auto"/>
          <w:sz w:val="24"/>
          <w:highlight w:val="none"/>
          <w:lang w:val="en-US" w:eastAsia="zh-CN"/>
        </w:rPr>
        <w:t>项目竞争性磋商结果，遵循平等、自愿、公平和诚实信用的原则，经双方协商一致，订立本合同。</w:t>
      </w:r>
    </w:p>
    <w:p w14:paraId="7BAC7999">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一、合同内容</w:t>
      </w:r>
    </w:p>
    <w:p w14:paraId="09965322">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1.1标的名称：</w:t>
      </w:r>
      <w:r>
        <w:rPr>
          <w:rFonts w:hint="eastAsia" w:ascii="方正公文仿宋" w:hAnsi="方正公文仿宋" w:eastAsia="方正公文仿宋" w:cs="方正公文仿宋"/>
          <w:color w:val="auto"/>
          <w:sz w:val="24"/>
          <w:highlight w:val="none"/>
          <w:lang w:eastAsia="zh-CN"/>
        </w:rPr>
        <w:t>南京溧水经济开发区管理委员会科技型企业孵化器运营项目</w:t>
      </w:r>
      <w:r>
        <w:rPr>
          <w:rFonts w:hint="eastAsia" w:ascii="方正公文仿宋" w:hAnsi="方正公文仿宋" w:eastAsia="方正公文仿宋" w:cs="方正公文仿宋"/>
          <w:color w:val="auto"/>
          <w:sz w:val="24"/>
          <w:highlight w:val="none"/>
        </w:rPr>
        <w:t>。</w:t>
      </w:r>
    </w:p>
    <w:p w14:paraId="5BD6240C">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1.2</w:t>
      </w:r>
      <w:r>
        <w:rPr>
          <w:rFonts w:hint="eastAsia" w:ascii="方正公文仿宋" w:hAnsi="方正公文仿宋" w:eastAsia="方正公文仿宋" w:cs="方正公文仿宋"/>
          <w:color w:val="auto"/>
          <w:sz w:val="24"/>
          <w:highlight w:val="none"/>
          <w:lang w:val="en-US" w:eastAsia="zh-CN"/>
        </w:rPr>
        <w:t>服务</w:t>
      </w:r>
      <w:r>
        <w:rPr>
          <w:rFonts w:hint="eastAsia" w:ascii="方正公文仿宋" w:hAnsi="方正公文仿宋" w:eastAsia="方正公文仿宋" w:cs="方正公文仿宋"/>
          <w:color w:val="auto"/>
          <w:sz w:val="24"/>
          <w:highlight w:val="none"/>
        </w:rPr>
        <w:t>质量：</w:t>
      </w:r>
      <w:r>
        <w:rPr>
          <w:rFonts w:hint="eastAsia" w:ascii="方正公文仿宋" w:hAnsi="方正公文仿宋" w:eastAsia="方正公文仿宋" w:cs="方正公文仿宋"/>
          <w:color w:val="auto"/>
          <w:sz w:val="24"/>
          <w:highlight w:val="none"/>
          <w:lang w:eastAsia="zh-CN"/>
        </w:rPr>
        <w:t>按照</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文件及</w:t>
      </w:r>
      <w:r>
        <w:rPr>
          <w:rFonts w:hint="eastAsia" w:ascii="方正公文仿宋" w:hAnsi="方正公文仿宋" w:eastAsia="方正公文仿宋" w:cs="方正公文仿宋"/>
          <w:color w:val="auto"/>
          <w:sz w:val="24"/>
          <w:highlight w:val="none"/>
          <w:lang w:val="en-US" w:eastAsia="zh-CN"/>
        </w:rPr>
        <w:t>响应</w:t>
      </w:r>
      <w:r>
        <w:rPr>
          <w:rFonts w:hint="eastAsia" w:ascii="方正公文仿宋" w:hAnsi="方正公文仿宋" w:eastAsia="方正公文仿宋" w:cs="方正公文仿宋"/>
          <w:color w:val="auto"/>
          <w:sz w:val="24"/>
          <w:highlight w:val="none"/>
        </w:rPr>
        <w:t>文件执行。</w:t>
      </w:r>
    </w:p>
    <w:p w14:paraId="30552FC8">
      <w:pPr>
        <w:spacing w:line="360" w:lineRule="exact"/>
        <w:ind w:firstLine="480" w:firstLineChars="200"/>
        <w:outlineLvl w:val="9"/>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1.3</w:t>
      </w:r>
      <w:r>
        <w:rPr>
          <w:rFonts w:hint="eastAsia" w:ascii="方正公文仿宋" w:hAnsi="方正公文仿宋" w:eastAsia="方正公文仿宋" w:cs="方正公文仿宋"/>
          <w:color w:val="auto"/>
          <w:sz w:val="24"/>
          <w:highlight w:val="none"/>
          <w:lang w:val="en-US" w:eastAsia="zh-CN"/>
        </w:rPr>
        <w:t>服务规模与服务范围</w:t>
      </w:r>
      <w:r>
        <w:rPr>
          <w:rFonts w:hint="eastAsia" w:ascii="方正公文仿宋" w:hAnsi="方正公文仿宋" w:eastAsia="方正公文仿宋" w:cs="方正公文仿宋"/>
          <w:color w:val="auto"/>
          <w:sz w:val="24"/>
          <w:highlight w:val="none"/>
        </w:rPr>
        <w:t>：</w:t>
      </w:r>
      <w:r>
        <w:rPr>
          <w:rFonts w:hint="eastAsia" w:ascii="方正公文仿宋" w:hAnsi="方正公文仿宋" w:eastAsia="方正公文仿宋" w:cs="方正公文仿宋"/>
          <w:color w:val="auto"/>
          <w:sz w:val="24"/>
          <w:highlight w:val="none"/>
          <w:lang w:eastAsia="zh-CN"/>
        </w:rPr>
        <w:t>按照</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文件及</w:t>
      </w:r>
      <w:r>
        <w:rPr>
          <w:rFonts w:hint="eastAsia" w:ascii="方正公文仿宋" w:hAnsi="方正公文仿宋" w:eastAsia="方正公文仿宋" w:cs="方正公文仿宋"/>
          <w:color w:val="auto"/>
          <w:sz w:val="24"/>
          <w:highlight w:val="none"/>
          <w:lang w:val="en-US" w:eastAsia="zh-CN"/>
        </w:rPr>
        <w:t>响应</w:t>
      </w:r>
      <w:r>
        <w:rPr>
          <w:rFonts w:hint="eastAsia" w:ascii="方正公文仿宋" w:hAnsi="方正公文仿宋" w:eastAsia="方正公文仿宋" w:cs="方正公文仿宋"/>
          <w:color w:val="auto"/>
          <w:sz w:val="24"/>
          <w:highlight w:val="none"/>
        </w:rPr>
        <w:t>文件执行。</w:t>
      </w:r>
    </w:p>
    <w:tbl>
      <w:tblPr>
        <w:tblStyle w:val="33"/>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946"/>
        <w:gridCol w:w="5266"/>
        <w:gridCol w:w="1178"/>
        <w:gridCol w:w="1367"/>
      </w:tblGrid>
      <w:tr w14:paraId="6157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10" w:type="dxa"/>
            <w:vAlign w:val="center"/>
          </w:tcPr>
          <w:p w14:paraId="563AEE02">
            <w:pPr>
              <w:widowControl/>
              <w:spacing w:after="0" w:line="400" w:lineRule="exact"/>
              <w:jc w:val="center"/>
              <w:rPr>
                <w:rFonts w:hint="eastAsia" w:ascii="方正公文仿宋" w:hAnsi="方正公文仿宋" w:eastAsia="方正公文仿宋" w:cs="方正公文仿宋"/>
                <w:sz w:val="24"/>
                <w:szCs w:val="24"/>
                <w:highlight w:val="none"/>
                <w:lang w:val="en-US" w:eastAsia="zh-CN"/>
              </w:rPr>
            </w:pPr>
            <w:r>
              <w:rPr>
                <w:rFonts w:hint="eastAsia" w:ascii="方正公文仿宋" w:hAnsi="方正公文仿宋" w:eastAsia="方正公文仿宋" w:cs="方正公文仿宋"/>
                <w:sz w:val="24"/>
                <w:szCs w:val="24"/>
                <w:highlight w:val="none"/>
                <w:lang w:val="en-US" w:eastAsia="zh-CN"/>
              </w:rPr>
              <w:t>年度</w:t>
            </w:r>
          </w:p>
        </w:tc>
        <w:tc>
          <w:tcPr>
            <w:tcW w:w="946" w:type="dxa"/>
            <w:vAlign w:val="center"/>
          </w:tcPr>
          <w:p w14:paraId="4F4674A8">
            <w:pPr>
              <w:widowControl/>
              <w:spacing w:after="0" w:line="400" w:lineRule="exact"/>
              <w:jc w:val="center"/>
              <w:rPr>
                <w:rFonts w:hint="eastAsia" w:ascii="方正公文仿宋" w:hAnsi="方正公文仿宋" w:eastAsia="方正公文仿宋" w:cs="方正公文仿宋"/>
                <w:sz w:val="24"/>
                <w:szCs w:val="24"/>
                <w:highlight w:val="none"/>
                <w:lang w:val="en-US" w:eastAsia="zh-CN"/>
              </w:rPr>
            </w:pPr>
            <w:r>
              <w:rPr>
                <w:rFonts w:hint="eastAsia" w:ascii="方正公文仿宋" w:hAnsi="方正公文仿宋" w:eastAsia="方正公文仿宋" w:cs="方正公文仿宋"/>
                <w:sz w:val="24"/>
                <w:szCs w:val="24"/>
                <w:highlight w:val="none"/>
                <w:lang w:val="en-US" w:eastAsia="zh-CN"/>
              </w:rPr>
              <w:t>序号</w:t>
            </w:r>
          </w:p>
        </w:tc>
        <w:tc>
          <w:tcPr>
            <w:tcW w:w="5266" w:type="dxa"/>
            <w:noWrap/>
            <w:vAlign w:val="center"/>
          </w:tcPr>
          <w:p w14:paraId="72EEB944">
            <w:pPr>
              <w:widowControl/>
              <w:spacing w:after="0" w:line="400" w:lineRule="exact"/>
              <w:jc w:val="center"/>
              <w:rPr>
                <w:rFonts w:hint="eastAsia" w:ascii="方正公文仿宋" w:hAnsi="方正公文仿宋" w:eastAsia="方正公文仿宋" w:cs="方正公文仿宋"/>
                <w:sz w:val="24"/>
                <w:szCs w:val="24"/>
                <w:highlight w:val="none"/>
                <w:lang w:val="en-US" w:eastAsia="zh-CN"/>
              </w:rPr>
            </w:pPr>
            <w:r>
              <w:rPr>
                <w:rFonts w:hint="eastAsia" w:ascii="方正公文仿宋" w:hAnsi="方正公文仿宋" w:eastAsia="方正公文仿宋" w:cs="方正公文仿宋"/>
                <w:sz w:val="24"/>
                <w:szCs w:val="24"/>
                <w:highlight w:val="none"/>
                <w:lang w:val="en-US" w:eastAsia="zh-CN"/>
              </w:rPr>
              <w:t>基础考核指标</w:t>
            </w:r>
          </w:p>
        </w:tc>
        <w:tc>
          <w:tcPr>
            <w:tcW w:w="1178" w:type="dxa"/>
            <w:vAlign w:val="center"/>
          </w:tcPr>
          <w:p w14:paraId="7BD4E84E">
            <w:pPr>
              <w:widowControl/>
              <w:spacing w:after="0" w:line="400" w:lineRule="exact"/>
              <w:jc w:val="center"/>
              <w:rPr>
                <w:rFonts w:hint="eastAsia" w:ascii="方正公文仿宋" w:hAnsi="方正公文仿宋" w:eastAsia="方正公文仿宋" w:cs="方正公文仿宋"/>
                <w:sz w:val="24"/>
                <w:szCs w:val="24"/>
                <w:highlight w:val="none"/>
                <w:lang w:val="en-US" w:eastAsia="zh-CN"/>
              </w:rPr>
            </w:pPr>
            <w:r>
              <w:rPr>
                <w:rFonts w:hint="eastAsia" w:ascii="方正公文仿宋" w:hAnsi="方正公文仿宋" w:eastAsia="方正公文仿宋" w:cs="方正公文仿宋"/>
                <w:sz w:val="24"/>
                <w:szCs w:val="24"/>
                <w:highlight w:val="none"/>
                <w:lang w:val="en-US" w:eastAsia="zh-CN"/>
              </w:rPr>
              <w:t>备注</w:t>
            </w:r>
          </w:p>
        </w:tc>
        <w:tc>
          <w:tcPr>
            <w:tcW w:w="1367" w:type="dxa"/>
          </w:tcPr>
          <w:p w14:paraId="5D6E84CF">
            <w:pPr>
              <w:widowControl/>
              <w:spacing w:after="0" w:line="400" w:lineRule="exact"/>
              <w:jc w:val="center"/>
              <w:rPr>
                <w:rFonts w:hint="eastAsia" w:ascii="方正公文仿宋" w:hAnsi="方正公文仿宋" w:eastAsia="方正公文仿宋" w:cs="方正公文仿宋"/>
                <w:sz w:val="24"/>
                <w:szCs w:val="24"/>
                <w:highlight w:val="none"/>
                <w:lang w:val="en-US" w:eastAsia="zh-CN"/>
              </w:rPr>
            </w:pPr>
            <w:r>
              <w:rPr>
                <w:rFonts w:hint="eastAsia" w:ascii="方正公文仿宋" w:hAnsi="方正公文仿宋" w:eastAsia="方正公文仿宋" w:cs="方正公文仿宋"/>
                <w:sz w:val="24"/>
                <w:szCs w:val="24"/>
                <w:highlight w:val="none"/>
                <w:lang w:val="en-US" w:eastAsia="zh-CN"/>
              </w:rPr>
              <w:t>报价（万元）</w:t>
            </w:r>
          </w:p>
        </w:tc>
      </w:tr>
      <w:tr w14:paraId="2ECFA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restart"/>
            <w:vAlign w:val="center"/>
          </w:tcPr>
          <w:p w14:paraId="245BA375">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2027年1月1日-2027年12月31日</w:t>
            </w:r>
          </w:p>
        </w:tc>
        <w:tc>
          <w:tcPr>
            <w:tcW w:w="946" w:type="dxa"/>
            <w:shd w:val="clear" w:color="auto" w:fill="auto"/>
            <w:vAlign w:val="center"/>
          </w:tcPr>
          <w:p w14:paraId="5FD483D2">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w:t>
            </w:r>
          </w:p>
        </w:tc>
        <w:tc>
          <w:tcPr>
            <w:tcW w:w="5266" w:type="dxa"/>
            <w:shd w:val="clear" w:color="auto" w:fill="auto"/>
            <w:noWrap/>
            <w:vAlign w:val="center"/>
          </w:tcPr>
          <w:p w14:paraId="5159DE23">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符合《工业和信息化部科技型企业孵化器管理办法》（工信部科〔2025〕131号）中关于部级标准孵化器的达标认定条件</w:t>
            </w:r>
          </w:p>
        </w:tc>
        <w:tc>
          <w:tcPr>
            <w:tcW w:w="1178" w:type="dxa"/>
            <w:shd w:val="clear" w:color="auto" w:fill="auto"/>
            <w:vAlign w:val="center"/>
          </w:tcPr>
          <w:p w14:paraId="000095F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rPr>
              <w:t>必达标项</w:t>
            </w:r>
          </w:p>
        </w:tc>
        <w:tc>
          <w:tcPr>
            <w:tcW w:w="1367" w:type="dxa"/>
            <w:vMerge w:val="restart"/>
            <w:shd w:val="clear" w:color="auto" w:fill="auto"/>
            <w:vAlign w:val="center"/>
          </w:tcPr>
          <w:p w14:paraId="595ECF45">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p>
        </w:tc>
      </w:tr>
      <w:tr w14:paraId="4E2E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0" w:type="dxa"/>
            <w:vMerge w:val="continue"/>
            <w:vAlign w:val="center"/>
          </w:tcPr>
          <w:p w14:paraId="5D0AAAB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p>
        </w:tc>
        <w:tc>
          <w:tcPr>
            <w:tcW w:w="946" w:type="dxa"/>
            <w:shd w:val="clear" w:color="auto" w:fill="auto"/>
            <w:vAlign w:val="center"/>
          </w:tcPr>
          <w:p w14:paraId="217516AA">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2</w:t>
            </w:r>
          </w:p>
        </w:tc>
        <w:tc>
          <w:tcPr>
            <w:tcW w:w="5266" w:type="dxa"/>
            <w:shd w:val="clear" w:color="auto" w:fill="auto"/>
            <w:noWrap/>
            <w:vAlign w:val="center"/>
          </w:tcPr>
          <w:p w14:paraId="096C95C5">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新引进科创企业10家</w:t>
            </w:r>
          </w:p>
        </w:tc>
        <w:tc>
          <w:tcPr>
            <w:tcW w:w="1178" w:type="dxa"/>
            <w:shd w:val="clear" w:color="auto" w:fill="auto"/>
            <w:vAlign w:val="center"/>
          </w:tcPr>
          <w:p w14:paraId="5896F8EC">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shd w:val="clear" w:color="auto" w:fill="auto"/>
            <w:vAlign w:val="center"/>
          </w:tcPr>
          <w:p w14:paraId="3DC22406">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p>
        </w:tc>
      </w:tr>
      <w:tr w14:paraId="65E8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2BE3990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2DA775F1">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3</w:t>
            </w:r>
          </w:p>
        </w:tc>
        <w:tc>
          <w:tcPr>
            <w:tcW w:w="5266" w:type="dxa"/>
            <w:noWrap/>
            <w:vAlign w:val="center"/>
          </w:tcPr>
          <w:p w14:paraId="0DCA3229">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科技型中小企业、创新型中小企业11家</w:t>
            </w:r>
          </w:p>
        </w:tc>
        <w:tc>
          <w:tcPr>
            <w:tcW w:w="1178" w:type="dxa"/>
            <w:vAlign w:val="center"/>
          </w:tcPr>
          <w:p w14:paraId="7C080DB4">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045E409F">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3C5D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22CA48E7">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10785424">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4</w:t>
            </w:r>
          </w:p>
        </w:tc>
        <w:tc>
          <w:tcPr>
            <w:tcW w:w="5266" w:type="dxa"/>
            <w:noWrap/>
            <w:vAlign w:val="center"/>
          </w:tcPr>
          <w:p w14:paraId="551EB23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直接投资在孵企业不少于4家或获得投融资企业不少于8家</w:t>
            </w:r>
          </w:p>
        </w:tc>
        <w:tc>
          <w:tcPr>
            <w:tcW w:w="1178" w:type="dxa"/>
            <w:vAlign w:val="center"/>
          </w:tcPr>
          <w:p w14:paraId="18B6AF29">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6DEE4E5B">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61D1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2452FE7C">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6EE9512">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5</w:t>
            </w:r>
          </w:p>
        </w:tc>
        <w:tc>
          <w:tcPr>
            <w:tcW w:w="5266" w:type="dxa"/>
            <w:noWrap/>
            <w:vAlign w:val="center"/>
          </w:tcPr>
          <w:p w14:paraId="1E237BCC">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营业收入或研发投入经费同比增长超过20%的企业11家</w:t>
            </w:r>
          </w:p>
        </w:tc>
        <w:tc>
          <w:tcPr>
            <w:tcW w:w="1178" w:type="dxa"/>
            <w:vAlign w:val="center"/>
          </w:tcPr>
          <w:p w14:paraId="1DFD6A1B">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776C9F2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116F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75EDE047">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6EB64D1">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6</w:t>
            </w:r>
          </w:p>
        </w:tc>
        <w:tc>
          <w:tcPr>
            <w:tcW w:w="5266" w:type="dxa"/>
            <w:noWrap/>
            <w:vAlign w:val="center"/>
          </w:tcPr>
          <w:p w14:paraId="48E33DBA">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运营主体服务收入占总收入的比例不低于30%</w:t>
            </w:r>
          </w:p>
        </w:tc>
        <w:tc>
          <w:tcPr>
            <w:tcW w:w="1178" w:type="dxa"/>
            <w:vAlign w:val="center"/>
          </w:tcPr>
          <w:p w14:paraId="40988053">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4BF8E452">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00B6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6F4DFB5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56AA5CEF">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7</w:t>
            </w:r>
          </w:p>
        </w:tc>
        <w:tc>
          <w:tcPr>
            <w:tcW w:w="5266" w:type="dxa"/>
            <w:noWrap/>
            <w:vAlign w:val="center"/>
          </w:tcPr>
          <w:p w14:paraId="58AC737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毕业企业不少于4家</w:t>
            </w:r>
          </w:p>
        </w:tc>
        <w:tc>
          <w:tcPr>
            <w:tcW w:w="1178" w:type="dxa"/>
            <w:vAlign w:val="center"/>
          </w:tcPr>
          <w:p w14:paraId="608F214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66FE31A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397A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0A4016F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8802B90">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8</w:t>
            </w:r>
          </w:p>
        </w:tc>
        <w:tc>
          <w:tcPr>
            <w:tcW w:w="5266" w:type="dxa"/>
            <w:noWrap/>
            <w:vAlign w:val="center"/>
          </w:tcPr>
          <w:p w14:paraId="42C4273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梳理科创大厦（福田路）现有企业，达到工信部标准型孵化器申报要求</w:t>
            </w:r>
          </w:p>
        </w:tc>
        <w:tc>
          <w:tcPr>
            <w:tcW w:w="1178" w:type="dxa"/>
            <w:vAlign w:val="center"/>
          </w:tcPr>
          <w:p w14:paraId="5DFA778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64C509A2">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4F0D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5A6E6FD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52BAC0C4">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rPr>
              <w:t>9</w:t>
            </w:r>
          </w:p>
        </w:tc>
        <w:tc>
          <w:tcPr>
            <w:tcW w:w="5266" w:type="dxa"/>
            <w:noWrap/>
            <w:vAlign w:val="center"/>
          </w:tcPr>
          <w:p w14:paraId="6956A8A5">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在孵企业年度申报知识产权数量不低于50项</w:t>
            </w:r>
          </w:p>
        </w:tc>
        <w:tc>
          <w:tcPr>
            <w:tcW w:w="1178" w:type="dxa"/>
            <w:vAlign w:val="center"/>
          </w:tcPr>
          <w:p w14:paraId="3E1C7B58">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2CAB2DE2">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3C32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02DE09B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771E2F51">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w:t>
            </w:r>
            <w:r>
              <w:rPr>
                <w:rFonts w:hint="eastAsia" w:ascii="方正公文仿宋" w:hAnsi="方正公文仿宋" w:eastAsia="方正公文仿宋" w:cs="方正公文仿宋"/>
                <w:kern w:val="0"/>
                <w:sz w:val="24"/>
                <w:szCs w:val="24"/>
                <w:highlight w:val="none"/>
                <w:lang w:val="en-US" w:eastAsia="zh-CN"/>
              </w:rPr>
              <w:t>0</w:t>
            </w:r>
          </w:p>
        </w:tc>
        <w:tc>
          <w:tcPr>
            <w:tcW w:w="5266" w:type="dxa"/>
            <w:noWrap/>
            <w:vAlign w:val="center"/>
          </w:tcPr>
          <w:p w14:paraId="55100BE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平台引进在溧水企业销售额500万元</w:t>
            </w:r>
          </w:p>
        </w:tc>
        <w:tc>
          <w:tcPr>
            <w:tcW w:w="1178" w:type="dxa"/>
            <w:vAlign w:val="center"/>
          </w:tcPr>
          <w:p w14:paraId="04E31A47">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2F4E03B8">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06B9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59795F8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51D546E7">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w:t>
            </w:r>
            <w:r>
              <w:rPr>
                <w:rFonts w:hint="eastAsia" w:ascii="方正公文仿宋" w:hAnsi="方正公文仿宋" w:eastAsia="方正公文仿宋" w:cs="方正公文仿宋"/>
                <w:kern w:val="0"/>
                <w:sz w:val="24"/>
                <w:szCs w:val="24"/>
                <w:highlight w:val="none"/>
                <w:lang w:val="en-US" w:eastAsia="zh-CN"/>
              </w:rPr>
              <w:t>1</w:t>
            </w:r>
          </w:p>
        </w:tc>
        <w:tc>
          <w:tcPr>
            <w:tcW w:w="5266" w:type="dxa"/>
            <w:noWrap/>
            <w:vAlign w:val="center"/>
          </w:tcPr>
          <w:p w14:paraId="500FD516">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重大科技成果转化项目信息推荐10个</w:t>
            </w:r>
          </w:p>
        </w:tc>
        <w:tc>
          <w:tcPr>
            <w:tcW w:w="1178" w:type="dxa"/>
            <w:vAlign w:val="center"/>
          </w:tcPr>
          <w:p w14:paraId="0A2E3B0E">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738EFC09">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4451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53FC5D9C">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vAlign w:val="center"/>
          </w:tcPr>
          <w:p w14:paraId="621F1AC7">
            <w:pPr>
              <w:widowControl/>
              <w:adjustRightInd w:val="0"/>
              <w:snapToGrid w:val="0"/>
              <w:spacing w:after="0" w:line="280" w:lineRule="exact"/>
              <w:jc w:val="center"/>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12</w:t>
            </w:r>
          </w:p>
        </w:tc>
        <w:tc>
          <w:tcPr>
            <w:tcW w:w="5266" w:type="dxa"/>
            <w:noWrap/>
            <w:vAlign w:val="center"/>
          </w:tcPr>
          <w:p w14:paraId="63D50A07">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重大科技成果转化项目签约落地1个</w:t>
            </w:r>
          </w:p>
        </w:tc>
        <w:tc>
          <w:tcPr>
            <w:tcW w:w="1178" w:type="dxa"/>
          </w:tcPr>
          <w:p w14:paraId="75D9B2C7">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c>
          <w:tcPr>
            <w:tcW w:w="1367" w:type="dxa"/>
            <w:vMerge w:val="continue"/>
          </w:tcPr>
          <w:p w14:paraId="6BABB89A">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p>
        </w:tc>
      </w:tr>
      <w:tr w14:paraId="32B1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restart"/>
            <w:vAlign w:val="center"/>
          </w:tcPr>
          <w:p w14:paraId="2DCB30EE">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2028年1月1日—2028年12月31日</w:t>
            </w:r>
          </w:p>
        </w:tc>
        <w:tc>
          <w:tcPr>
            <w:tcW w:w="946" w:type="dxa"/>
            <w:vAlign w:val="center"/>
          </w:tcPr>
          <w:p w14:paraId="47CB106B">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w:t>
            </w:r>
          </w:p>
        </w:tc>
        <w:tc>
          <w:tcPr>
            <w:tcW w:w="5266" w:type="dxa"/>
            <w:shd w:val="clear" w:color="auto" w:fill="auto"/>
            <w:noWrap/>
            <w:vAlign w:val="center"/>
          </w:tcPr>
          <w:p w14:paraId="2C4D0FA9">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lang w:val="en-US" w:eastAsia="zh-CN" w:bidi="ar-SA"/>
              </w:rPr>
              <w:t>符合《工业和信息化部科技型企业孵化器管理办法》（工信部科〔2025〕131号）中关于部级标准孵化器的达标认定条件</w:t>
            </w:r>
          </w:p>
        </w:tc>
        <w:tc>
          <w:tcPr>
            <w:tcW w:w="1178" w:type="dxa"/>
            <w:shd w:val="clear" w:color="auto" w:fill="auto"/>
            <w:vAlign w:val="center"/>
          </w:tcPr>
          <w:p w14:paraId="270399F8">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必达标项</w:t>
            </w:r>
          </w:p>
        </w:tc>
        <w:tc>
          <w:tcPr>
            <w:tcW w:w="1367" w:type="dxa"/>
            <w:vMerge w:val="restart"/>
            <w:vAlign w:val="center"/>
          </w:tcPr>
          <w:p w14:paraId="50226378">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p>
        </w:tc>
      </w:tr>
      <w:tr w14:paraId="5FFE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07660755">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p>
        </w:tc>
        <w:tc>
          <w:tcPr>
            <w:tcW w:w="946" w:type="dxa"/>
            <w:shd w:val="clear" w:color="auto" w:fill="auto"/>
            <w:vAlign w:val="center"/>
          </w:tcPr>
          <w:p w14:paraId="003B69D6">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2</w:t>
            </w:r>
          </w:p>
        </w:tc>
        <w:tc>
          <w:tcPr>
            <w:tcW w:w="5266" w:type="dxa"/>
            <w:shd w:val="clear" w:color="auto" w:fill="auto"/>
            <w:noWrap/>
            <w:vAlign w:val="center"/>
          </w:tcPr>
          <w:p w14:paraId="7B5994FE">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新引进科创企业10家</w:t>
            </w:r>
          </w:p>
        </w:tc>
        <w:tc>
          <w:tcPr>
            <w:tcW w:w="1178" w:type="dxa"/>
            <w:shd w:val="clear" w:color="auto" w:fill="auto"/>
            <w:vAlign w:val="center"/>
          </w:tcPr>
          <w:p w14:paraId="766E110B">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6CEA413B">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p>
        </w:tc>
      </w:tr>
      <w:tr w14:paraId="5FE37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5A1364BB">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C67018E">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3</w:t>
            </w:r>
          </w:p>
        </w:tc>
        <w:tc>
          <w:tcPr>
            <w:tcW w:w="5266" w:type="dxa"/>
            <w:noWrap/>
            <w:vAlign w:val="center"/>
          </w:tcPr>
          <w:p w14:paraId="410F78D7">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科技型中小企业、创新型中小企业11家</w:t>
            </w:r>
          </w:p>
        </w:tc>
        <w:tc>
          <w:tcPr>
            <w:tcW w:w="1178" w:type="dxa"/>
            <w:vAlign w:val="center"/>
          </w:tcPr>
          <w:p w14:paraId="1FC33F3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449CD06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9FF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0" w:type="dxa"/>
            <w:vMerge w:val="continue"/>
            <w:vAlign w:val="center"/>
          </w:tcPr>
          <w:p w14:paraId="180F3BB9">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30D57B4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4</w:t>
            </w:r>
          </w:p>
        </w:tc>
        <w:tc>
          <w:tcPr>
            <w:tcW w:w="5266" w:type="dxa"/>
            <w:noWrap/>
            <w:vAlign w:val="center"/>
          </w:tcPr>
          <w:p w14:paraId="5AB33A1C">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直接投资在孵企业不少于4家或获得投融资企业不少于8家</w:t>
            </w:r>
          </w:p>
        </w:tc>
        <w:tc>
          <w:tcPr>
            <w:tcW w:w="1178" w:type="dxa"/>
            <w:vAlign w:val="center"/>
          </w:tcPr>
          <w:p w14:paraId="595C8A0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305AFA9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3C84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0" w:type="dxa"/>
            <w:vMerge w:val="continue"/>
            <w:vAlign w:val="center"/>
          </w:tcPr>
          <w:p w14:paraId="575CC78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C82143C">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5</w:t>
            </w:r>
          </w:p>
        </w:tc>
        <w:tc>
          <w:tcPr>
            <w:tcW w:w="5266" w:type="dxa"/>
            <w:noWrap/>
            <w:vAlign w:val="center"/>
          </w:tcPr>
          <w:p w14:paraId="382B8910">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营业收入或研发投入经费同比增长超过20%的企业11家</w:t>
            </w:r>
          </w:p>
        </w:tc>
        <w:tc>
          <w:tcPr>
            <w:tcW w:w="1178" w:type="dxa"/>
            <w:vAlign w:val="center"/>
          </w:tcPr>
          <w:p w14:paraId="67B4F18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0E6073CB">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5FF8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689534F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05698B8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6</w:t>
            </w:r>
          </w:p>
        </w:tc>
        <w:tc>
          <w:tcPr>
            <w:tcW w:w="5266" w:type="dxa"/>
            <w:noWrap/>
            <w:vAlign w:val="center"/>
          </w:tcPr>
          <w:p w14:paraId="59EF63B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运营主体服务收入占总收入的比例不低于30%</w:t>
            </w:r>
          </w:p>
        </w:tc>
        <w:tc>
          <w:tcPr>
            <w:tcW w:w="1178" w:type="dxa"/>
            <w:vAlign w:val="center"/>
          </w:tcPr>
          <w:p w14:paraId="2132417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4B4F588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78F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6CF48DD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437E925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7</w:t>
            </w:r>
          </w:p>
        </w:tc>
        <w:tc>
          <w:tcPr>
            <w:tcW w:w="5266" w:type="dxa"/>
            <w:noWrap/>
            <w:vAlign w:val="center"/>
          </w:tcPr>
          <w:p w14:paraId="7C160BC0">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毕业企业不少于4家</w:t>
            </w:r>
          </w:p>
        </w:tc>
        <w:tc>
          <w:tcPr>
            <w:tcW w:w="1178" w:type="dxa"/>
            <w:vAlign w:val="center"/>
          </w:tcPr>
          <w:p w14:paraId="0B3D6B35">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0C16136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477C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771E86D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48264CF7">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8</w:t>
            </w:r>
          </w:p>
        </w:tc>
        <w:tc>
          <w:tcPr>
            <w:tcW w:w="5266" w:type="dxa"/>
            <w:noWrap/>
            <w:vAlign w:val="center"/>
          </w:tcPr>
          <w:p w14:paraId="52F08EBC">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市级高层次创新创业人才有效申报4个</w:t>
            </w:r>
          </w:p>
        </w:tc>
        <w:tc>
          <w:tcPr>
            <w:tcW w:w="1178" w:type="dxa"/>
            <w:vAlign w:val="center"/>
          </w:tcPr>
          <w:p w14:paraId="6C3AF87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79F7A39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5C69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52FE9D0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FB4A9B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9</w:t>
            </w:r>
          </w:p>
        </w:tc>
        <w:tc>
          <w:tcPr>
            <w:tcW w:w="5266" w:type="dxa"/>
            <w:noWrap/>
            <w:vAlign w:val="center"/>
          </w:tcPr>
          <w:p w14:paraId="7EB1D223">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省双创人才有效申报2个</w:t>
            </w:r>
          </w:p>
        </w:tc>
        <w:tc>
          <w:tcPr>
            <w:tcW w:w="1178" w:type="dxa"/>
            <w:vAlign w:val="center"/>
          </w:tcPr>
          <w:p w14:paraId="22BDD17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250DD949">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9A2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090B7C8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02BC3A6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10</w:t>
            </w:r>
          </w:p>
        </w:tc>
        <w:tc>
          <w:tcPr>
            <w:tcW w:w="5266" w:type="dxa"/>
            <w:noWrap/>
            <w:vAlign w:val="center"/>
          </w:tcPr>
          <w:p w14:paraId="6972B0E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技术合同登记交易额4</w:t>
            </w:r>
            <w:r>
              <w:rPr>
                <w:rFonts w:hint="eastAsia" w:ascii="方正公文仿宋" w:hAnsi="方正公文仿宋" w:eastAsia="方正公文仿宋" w:cs="方正公文仿宋"/>
                <w:kern w:val="0"/>
                <w:sz w:val="24"/>
                <w:szCs w:val="24"/>
                <w:highlight w:val="none"/>
                <w:lang w:eastAsia="zh-CN"/>
              </w:rPr>
              <w:t>亿元</w:t>
            </w:r>
          </w:p>
        </w:tc>
        <w:tc>
          <w:tcPr>
            <w:tcW w:w="1178" w:type="dxa"/>
            <w:vAlign w:val="center"/>
          </w:tcPr>
          <w:p w14:paraId="288D60C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57BF4C6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D8A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60D0EBD4">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206395AC">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11</w:t>
            </w:r>
          </w:p>
        </w:tc>
        <w:tc>
          <w:tcPr>
            <w:tcW w:w="5266" w:type="dxa"/>
            <w:noWrap/>
            <w:vAlign w:val="center"/>
          </w:tcPr>
          <w:p w14:paraId="6220EB89">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引进培育企业升规纳统1家</w:t>
            </w:r>
          </w:p>
        </w:tc>
        <w:tc>
          <w:tcPr>
            <w:tcW w:w="1178" w:type="dxa"/>
            <w:vAlign w:val="center"/>
          </w:tcPr>
          <w:p w14:paraId="1CF469E7">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66274AA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B6F1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088CC7E4">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3956B97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12</w:t>
            </w:r>
          </w:p>
        </w:tc>
        <w:tc>
          <w:tcPr>
            <w:tcW w:w="5266" w:type="dxa"/>
            <w:noWrap/>
            <w:vAlign w:val="center"/>
          </w:tcPr>
          <w:p w14:paraId="4785A782">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平台引进在溧水企业销售额4000万元</w:t>
            </w:r>
          </w:p>
        </w:tc>
        <w:tc>
          <w:tcPr>
            <w:tcW w:w="1178" w:type="dxa"/>
            <w:vAlign w:val="center"/>
          </w:tcPr>
          <w:p w14:paraId="19EC4279">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31A1B4D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19DF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5C8E81F2">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5148E84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13</w:t>
            </w:r>
          </w:p>
        </w:tc>
        <w:tc>
          <w:tcPr>
            <w:tcW w:w="5266" w:type="dxa"/>
            <w:noWrap/>
            <w:vAlign w:val="center"/>
          </w:tcPr>
          <w:p w14:paraId="53430B3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重大科技成果转化项目信息推荐10个</w:t>
            </w:r>
          </w:p>
        </w:tc>
        <w:tc>
          <w:tcPr>
            <w:tcW w:w="1178" w:type="dxa"/>
            <w:vAlign w:val="center"/>
          </w:tcPr>
          <w:p w14:paraId="4436B4A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1B0E3E9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1D1F6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7646B85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vAlign w:val="center"/>
          </w:tcPr>
          <w:p w14:paraId="3B3DFF7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14</w:t>
            </w:r>
          </w:p>
        </w:tc>
        <w:tc>
          <w:tcPr>
            <w:tcW w:w="5266" w:type="dxa"/>
            <w:noWrap/>
            <w:vAlign w:val="center"/>
          </w:tcPr>
          <w:p w14:paraId="43317566">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重大科技成果转化项目签约落地1个</w:t>
            </w:r>
          </w:p>
        </w:tc>
        <w:tc>
          <w:tcPr>
            <w:tcW w:w="1178" w:type="dxa"/>
          </w:tcPr>
          <w:p w14:paraId="68D339F4">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tcPr>
          <w:p w14:paraId="24A7440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0098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restart"/>
            <w:vAlign w:val="center"/>
          </w:tcPr>
          <w:p w14:paraId="7FF7A10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2029年1月1日—2029年12月31日</w:t>
            </w:r>
          </w:p>
        </w:tc>
        <w:tc>
          <w:tcPr>
            <w:tcW w:w="946" w:type="dxa"/>
            <w:vAlign w:val="center"/>
          </w:tcPr>
          <w:p w14:paraId="2DC91E7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w:t>
            </w:r>
          </w:p>
        </w:tc>
        <w:tc>
          <w:tcPr>
            <w:tcW w:w="5266" w:type="dxa"/>
            <w:noWrap/>
            <w:vAlign w:val="center"/>
          </w:tcPr>
          <w:p w14:paraId="2E2BCD2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lang w:val="en-US" w:eastAsia="zh-CN"/>
              </w:rPr>
              <w:t>符合《工业和信息化部科技型企业孵化器管理办法》（工信部科〔2025〕131号）中关于部级标准孵化器的达标认定条件</w:t>
            </w:r>
          </w:p>
        </w:tc>
        <w:tc>
          <w:tcPr>
            <w:tcW w:w="1178" w:type="dxa"/>
            <w:vAlign w:val="center"/>
          </w:tcPr>
          <w:p w14:paraId="65EC1093">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restart"/>
            <w:vAlign w:val="center"/>
          </w:tcPr>
          <w:p w14:paraId="0C25BF07">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p>
        </w:tc>
      </w:tr>
      <w:tr w14:paraId="6F4D5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vAlign w:val="center"/>
          </w:tcPr>
          <w:p w14:paraId="21B0BD96">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p>
        </w:tc>
        <w:tc>
          <w:tcPr>
            <w:tcW w:w="946" w:type="dxa"/>
            <w:shd w:val="clear" w:color="auto" w:fill="auto"/>
            <w:vAlign w:val="center"/>
          </w:tcPr>
          <w:p w14:paraId="40DC628B">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2</w:t>
            </w:r>
          </w:p>
        </w:tc>
        <w:tc>
          <w:tcPr>
            <w:tcW w:w="5266" w:type="dxa"/>
            <w:shd w:val="clear" w:color="auto" w:fill="auto"/>
            <w:noWrap/>
            <w:vAlign w:val="center"/>
          </w:tcPr>
          <w:p w14:paraId="7CF02F2C">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新引进科创企业10家</w:t>
            </w:r>
          </w:p>
        </w:tc>
        <w:tc>
          <w:tcPr>
            <w:tcW w:w="1178" w:type="dxa"/>
            <w:shd w:val="clear" w:color="auto" w:fill="auto"/>
            <w:vAlign w:val="center"/>
          </w:tcPr>
          <w:p w14:paraId="01E8EFDA">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10E20FE7">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lang w:val="en-US" w:eastAsia="zh-CN"/>
              </w:rPr>
            </w:pPr>
          </w:p>
        </w:tc>
      </w:tr>
      <w:tr w14:paraId="33C4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0E01E5B2">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342ED82B">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3</w:t>
            </w:r>
          </w:p>
        </w:tc>
        <w:tc>
          <w:tcPr>
            <w:tcW w:w="5266" w:type="dxa"/>
            <w:noWrap/>
            <w:vAlign w:val="center"/>
          </w:tcPr>
          <w:p w14:paraId="45376264">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科技型中小企业、创新型中小企业11家</w:t>
            </w:r>
          </w:p>
        </w:tc>
        <w:tc>
          <w:tcPr>
            <w:tcW w:w="1178" w:type="dxa"/>
            <w:vAlign w:val="center"/>
          </w:tcPr>
          <w:p w14:paraId="672C0D75">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690F1EF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F46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0" w:type="dxa"/>
            <w:vMerge w:val="continue"/>
          </w:tcPr>
          <w:p w14:paraId="5808AFEC">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26D5606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4</w:t>
            </w:r>
          </w:p>
        </w:tc>
        <w:tc>
          <w:tcPr>
            <w:tcW w:w="5266" w:type="dxa"/>
            <w:noWrap/>
            <w:vAlign w:val="center"/>
          </w:tcPr>
          <w:p w14:paraId="3EAF3B4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直接投资在孵企业不少于4家或获得投融资企业不少于8家</w:t>
            </w:r>
          </w:p>
        </w:tc>
        <w:tc>
          <w:tcPr>
            <w:tcW w:w="1178" w:type="dxa"/>
            <w:vAlign w:val="center"/>
          </w:tcPr>
          <w:p w14:paraId="37A9979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6D3312B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7B45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0" w:type="dxa"/>
            <w:vMerge w:val="continue"/>
          </w:tcPr>
          <w:p w14:paraId="054B25B7">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5D475FE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5</w:t>
            </w:r>
          </w:p>
        </w:tc>
        <w:tc>
          <w:tcPr>
            <w:tcW w:w="5266" w:type="dxa"/>
            <w:noWrap/>
            <w:vAlign w:val="center"/>
          </w:tcPr>
          <w:p w14:paraId="4DD2F07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营业收入或研发投入经费同比增长超过20%的企业11家</w:t>
            </w:r>
          </w:p>
        </w:tc>
        <w:tc>
          <w:tcPr>
            <w:tcW w:w="1178" w:type="dxa"/>
            <w:vAlign w:val="center"/>
          </w:tcPr>
          <w:p w14:paraId="07FB3F97">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4DD50E0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3C0B6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359CA11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795EE44">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6</w:t>
            </w:r>
          </w:p>
        </w:tc>
        <w:tc>
          <w:tcPr>
            <w:tcW w:w="5266" w:type="dxa"/>
            <w:noWrap/>
            <w:vAlign w:val="center"/>
          </w:tcPr>
          <w:p w14:paraId="42CB7367">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运营主体服务收入占总收入的比例不低于30%</w:t>
            </w:r>
          </w:p>
        </w:tc>
        <w:tc>
          <w:tcPr>
            <w:tcW w:w="1178" w:type="dxa"/>
            <w:vAlign w:val="center"/>
          </w:tcPr>
          <w:p w14:paraId="16E40FE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655BA79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7252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4A549B96">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81CED3C">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7</w:t>
            </w:r>
          </w:p>
        </w:tc>
        <w:tc>
          <w:tcPr>
            <w:tcW w:w="5266" w:type="dxa"/>
            <w:noWrap/>
            <w:vAlign w:val="center"/>
          </w:tcPr>
          <w:p w14:paraId="65C6D31F">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毕业企业不少于4家</w:t>
            </w:r>
          </w:p>
        </w:tc>
        <w:tc>
          <w:tcPr>
            <w:tcW w:w="1178" w:type="dxa"/>
            <w:vAlign w:val="center"/>
          </w:tcPr>
          <w:p w14:paraId="7ED3EF9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必达标项</w:t>
            </w:r>
          </w:p>
        </w:tc>
        <w:tc>
          <w:tcPr>
            <w:tcW w:w="1367" w:type="dxa"/>
            <w:vMerge w:val="continue"/>
            <w:vAlign w:val="center"/>
          </w:tcPr>
          <w:p w14:paraId="5518BD4B">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7CA5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10" w:type="dxa"/>
            <w:vMerge w:val="continue"/>
          </w:tcPr>
          <w:p w14:paraId="30F9C1A2">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F029C76">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8</w:t>
            </w:r>
          </w:p>
        </w:tc>
        <w:tc>
          <w:tcPr>
            <w:tcW w:w="5266" w:type="dxa"/>
            <w:noWrap/>
            <w:vAlign w:val="center"/>
          </w:tcPr>
          <w:p w14:paraId="63A58F48">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市级高层次创新创业人才有效申报数4个</w:t>
            </w:r>
          </w:p>
        </w:tc>
        <w:tc>
          <w:tcPr>
            <w:tcW w:w="1178" w:type="dxa"/>
            <w:vAlign w:val="center"/>
          </w:tcPr>
          <w:p w14:paraId="5E16938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5BDA5CA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4BED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7DE888E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5ED0E5B7">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9</w:t>
            </w:r>
          </w:p>
        </w:tc>
        <w:tc>
          <w:tcPr>
            <w:tcW w:w="5266" w:type="dxa"/>
            <w:noWrap/>
            <w:vAlign w:val="center"/>
          </w:tcPr>
          <w:p w14:paraId="1BC6749D">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省双创人才有效申报数2个</w:t>
            </w:r>
          </w:p>
        </w:tc>
        <w:tc>
          <w:tcPr>
            <w:tcW w:w="1178" w:type="dxa"/>
            <w:vAlign w:val="center"/>
          </w:tcPr>
          <w:p w14:paraId="7B69F3C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0E8E922B">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257F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0E1E528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70C65A7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10</w:t>
            </w:r>
          </w:p>
        </w:tc>
        <w:tc>
          <w:tcPr>
            <w:tcW w:w="5266" w:type="dxa"/>
            <w:noWrap/>
            <w:vAlign w:val="center"/>
          </w:tcPr>
          <w:p w14:paraId="01E0E34C">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技术合同登记交易额4</w:t>
            </w:r>
            <w:r>
              <w:rPr>
                <w:rFonts w:hint="eastAsia" w:ascii="方正公文仿宋" w:hAnsi="方正公文仿宋" w:eastAsia="方正公文仿宋" w:cs="方正公文仿宋"/>
                <w:kern w:val="0"/>
                <w:sz w:val="24"/>
                <w:szCs w:val="24"/>
                <w:highlight w:val="none"/>
                <w:lang w:eastAsia="zh-CN"/>
              </w:rPr>
              <w:t>亿元</w:t>
            </w:r>
          </w:p>
        </w:tc>
        <w:tc>
          <w:tcPr>
            <w:tcW w:w="1178" w:type="dxa"/>
            <w:vAlign w:val="center"/>
          </w:tcPr>
          <w:p w14:paraId="2C26095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5C9FBACF">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2286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48ED816D">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B1DB44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11</w:t>
            </w:r>
          </w:p>
        </w:tc>
        <w:tc>
          <w:tcPr>
            <w:tcW w:w="5266" w:type="dxa"/>
            <w:noWrap/>
            <w:vAlign w:val="center"/>
          </w:tcPr>
          <w:p w14:paraId="0071245B">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引进培育企业升规纳统1家</w:t>
            </w:r>
          </w:p>
        </w:tc>
        <w:tc>
          <w:tcPr>
            <w:tcW w:w="1178" w:type="dxa"/>
            <w:vAlign w:val="center"/>
          </w:tcPr>
          <w:p w14:paraId="55846C62">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7942FBB2">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0C0C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1D935416">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053F492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12</w:t>
            </w:r>
          </w:p>
        </w:tc>
        <w:tc>
          <w:tcPr>
            <w:tcW w:w="5266" w:type="dxa"/>
            <w:noWrap/>
            <w:vAlign w:val="center"/>
          </w:tcPr>
          <w:p w14:paraId="52391BE1">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平台引进在溧水企业销售额7000万元</w:t>
            </w:r>
          </w:p>
        </w:tc>
        <w:tc>
          <w:tcPr>
            <w:tcW w:w="1178" w:type="dxa"/>
            <w:vAlign w:val="center"/>
          </w:tcPr>
          <w:p w14:paraId="4DD31F5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6674FCF5">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606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6C91FDD0">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shd w:val="clear" w:color="auto" w:fill="auto"/>
            <w:vAlign w:val="center"/>
          </w:tcPr>
          <w:p w14:paraId="6B8DF9D3">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bidi="ar-SA"/>
              </w:rPr>
            </w:pPr>
            <w:r>
              <w:rPr>
                <w:rFonts w:hint="eastAsia" w:ascii="方正公文仿宋" w:hAnsi="方正公文仿宋" w:eastAsia="方正公文仿宋" w:cs="方正公文仿宋"/>
                <w:kern w:val="0"/>
                <w:sz w:val="24"/>
                <w:szCs w:val="24"/>
                <w:highlight w:val="none"/>
              </w:rPr>
              <w:t>13</w:t>
            </w:r>
          </w:p>
        </w:tc>
        <w:tc>
          <w:tcPr>
            <w:tcW w:w="5266" w:type="dxa"/>
            <w:noWrap/>
            <w:vAlign w:val="center"/>
          </w:tcPr>
          <w:p w14:paraId="0985CE96">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重大科技成果转化项目信息推荐10个</w:t>
            </w:r>
          </w:p>
        </w:tc>
        <w:tc>
          <w:tcPr>
            <w:tcW w:w="1178" w:type="dxa"/>
            <w:vAlign w:val="center"/>
          </w:tcPr>
          <w:p w14:paraId="53AE4D7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vAlign w:val="center"/>
          </w:tcPr>
          <w:p w14:paraId="029882B1">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5A9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10" w:type="dxa"/>
            <w:vMerge w:val="continue"/>
          </w:tcPr>
          <w:p w14:paraId="095628F6">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946" w:type="dxa"/>
            <w:vAlign w:val="center"/>
          </w:tcPr>
          <w:p w14:paraId="12FA9C9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14</w:t>
            </w:r>
          </w:p>
        </w:tc>
        <w:tc>
          <w:tcPr>
            <w:tcW w:w="5266" w:type="dxa"/>
            <w:noWrap/>
            <w:vAlign w:val="center"/>
          </w:tcPr>
          <w:p w14:paraId="5160B20E">
            <w:pPr>
              <w:widowControl/>
              <w:adjustRightInd w:val="0"/>
              <w:snapToGrid w:val="0"/>
              <w:spacing w:after="0" w:line="280" w:lineRule="exact"/>
              <w:jc w:val="left"/>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重大科技成果转化项目签约落地1个</w:t>
            </w:r>
          </w:p>
        </w:tc>
        <w:tc>
          <w:tcPr>
            <w:tcW w:w="1178" w:type="dxa"/>
          </w:tcPr>
          <w:p w14:paraId="21CBE0A8">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c>
          <w:tcPr>
            <w:tcW w:w="1367" w:type="dxa"/>
            <w:vMerge w:val="continue"/>
          </w:tcPr>
          <w:p w14:paraId="58B57AEA">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r w14:paraId="6EDA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00" w:type="dxa"/>
            <w:gridSpan w:val="4"/>
          </w:tcPr>
          <w:p w14:paraId="4B282F24">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lang w:val="en-US" w:eastAsia="zh-CN"/>
              </w:rPr>
              <w:t>合计</w:t>
            </w:r>
          </w:p>
        </w:tc>
        <w:tc>
          <w:tcPr>
            <w:tcW w:w="1367" w:type="dxa"/>
          </w:tcPr>
          <w:p w14:paraId="6E72B375">
            <w:pPr>
              <w:widowControl/>
              <w:adjustRightInd w:val="0"/>
              <w:snapToGrid w:val="0"/>
              <w:spacing w:after="0" w:line="400" w:lineRule="exact"/>
              <w:jc w:val="center"/>
              <w:rPr>
                <w:rFonts w:hint="eastAsia" w:ascii="方正公文仿宋" w:hAnsi="方正公文仿宋" w:eastAsia="方正公文仿宋" w:cs="方正公文仿宋"/>
                <w:kern w:val="0"/>
                <w:sz w:val="24"/>
                <w:szCs w:val="24"/>
                <w:highlight w:val="none"/>
              </w:rPr>
            </w:pPr>
          </w:p>
        </w:tc>
      </w:tr>
    </w:tbl>
    <w:p w14:paraId="40F48837">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rPr>
        <w:t>1.4</w:t>
      </w:r>
      <w:r>
        <w:rPr>
          <w:rFonts w:hint="eastAsia" w:ascii="方正公文仿宋" w:hAnsi="方正公文仿宋" w:eastAsia="方正公文仿宋" w:cs="方正公文仿宋"/>
          <w:color w:val="auto"/>
          <w:sz w:val="24"/>
          <w:highlight w:val="none"/>
          <w:lang w:val="en-US" w:eastAsia="zh-CN"/>
        </w:rPr>
        <w:t>服务期限</w:t>
      </w:r>
      <w:r>
        <w:rPr>
          <w:rFonts w:hint="eastAsia" w:ascii="方正公文仿宋" w:hAnsi="方正公文仿宋" w:eastAsia="方正公文仿宋" w:cs="方正公文仿宋"/>
          <w:color w:val="auto"/>
          <w:sz w:val="24"/>
          <w:highlight w:val="none"/>
        </w:rPr>
        <w:t>：</w:t>
      </w:r>
      <w:r>
        <w:rPr>
          <w:rFonts w:hint="eastAsia" w:ascii="方正公文仿宋" w:hAnsi="方正公文仿宋" w:eastAsia="方正公文仿宋" w:cs="方正公文仿宋"/>
          <w:color w:val="auto"/>
          <w:sz w:val="24"/>
          <w:highlight w:val="none"/>
          <w:lang w:val="en-US" w:eastAsia="zh-CN"/>
        </w:rPr>
        <w:t>自</w:t>
      </w:r>
      <w:r>
        <w:rPr>
          <w:rFonts w:hint="eastAsia" w:ascii="方正公文仿宋" w:hAnsi="方正公文仿宋" w:eastAsia="方正公文仿宋" w:cs="方正公文仿宋"/>
          <w:b w:val="0"/>
          <w:bCs w:val="0"/>
          <w:color w:val="auto"/>
          <w:sz w:val="24"/>
          <w:highlight w:val="none"/>
          <w:lang w:val="en-US" w:eastAsia="zh-CN"/>
        </w:rPr>
        <w:t>2027年1月1日起至2029年12月31日。按三个阶段服务，2027年1月1日起至2027年12月31日为第一阶段，2028年1月1日至2028年12月31日为第二阶段，2029年1月1日至2029年12月31日为第三阶段</w:t>
      </w:r>
      <w:r>
        <w:rPr>
          <w:rFonts w:hint="eastAsia" w:ascii="方正公文仿宋" w:hAnsi="方正公文仿宋" w:eastAsia="方正公文仿宋" w:cs="方正公文仿宋"/>
          <w:color w:val="auto"/>
          <w:sz w:val="24"/>
          <w:highlight w:val="none"/>
          <w:lang w:val="en-US" w:eastAsia="zh-CN"/>
        </w:rPr>
        <w:t>。</w:t>
      </w:r>
    </w:p>
    <w:p w14:paraId="316DF4D7">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服务期限内，供应商应按照约定的服务内容及标准，持续为科技产业园提供优质高效的孵化器运营服务。各服务阶段完成后，应按照考核方案开展考核评分，并依据考核结果支付当期运营资金。若考核结果不合格，采购人可依照考核方案进行处理，同时采购人有权根据考核结果终止合同。</w:t>
      </w:r>
    </w:p>
    <w:p w14:paraId="0EDF3E89">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1.5履</w:t>
      </w:r>
      <w:r>
        <w:rPr>
          <w:rFonts w:hint="eastAsia" w:ascii="方正公文仿宋" w:hAnsi="方正公文仿宋" w:eastAsia="方正公文仿宋" w:cs="方正公文仿宋"/>
          <w:color w:val="auto"/>
          <w:sz w:val="24"/>
          <w:highlight w:val="none"/>
          <w:lang w:val="en-US" w:eastAsia="zh-CN"/>
        </w:rPr>
        <w:t>约</w:t>
      </w:r>
      <w:r>
        <w:rPr>
          <w:rFonts w:hint="eastAsia" w:ascii="方正公文仿宋" w:hAnsi="方正公文仿宋" w:eastAsia="方正公文仿宋" w:cs="方正公文仿宋"/>
          <w:color w:val="auto"/>
          <w:sz w:val="24"/>
          <w:highlight w:val="none"/>
        </w:rPr>
        <w:t>地点：</w:t>
      </w:r>
      <w:r>
        <w:rPr>
          <w:rFonts w:hint="eastAsia" w:ascii="方正公文仿宋" w:hAnsi="方正公文仿宋" w:eastAsia="方正公文仿宋" w:cs="方正公文仿宋"/>
          <w:color w:val="auto"/>
          <w:sz w:val="24"/>
          <w:highlight w:val="none"/>
          <w:lang w:val="en-US" w:eastAsia="zh-CN"/>
        </w:rPr>
        <w:t>溧水空港智慧创业园</w:t>
      </w:r>
      <w:r>
        <w:rPr>
          <w:rFonts w:hint="eastAsia" w:ascii="方正公文仿宋" w:hAnsi="方正公文仿宋" w:eastAsia="方正公文仿宋" w:cs="方正公文仿宋"/>
          <w:color w:val="auto"/>
          <w:sz w:val="24"/>
          <w:highlight w:val="none"/>
        </w:rPr>
        <w:t>。</w:t>
      </w:r>
    </w:p>
    <w:p w14:paraId="1ACADC72">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1.6履</w:t>
      </w:r>
      <w:r>
        <w:rPr>
          <w:rFonts w:hint="eastAsia" w:ascii="方正公文仿宋" w:hAnsi="方正公文仿宋" w:eastAsia="方正公文仿宋" w:cs="方正公文仿宋"/>
          <w:color w:val="auto"/>
          <w:sz w:val="24"/>
          <w:highlight w:val="none"/>
          <w:lang w:val="en-US" w:eastAsia="zh-CN"/>
        </w:rPr>
        <w:t>约</w:t>
      </w:r>
      <w:r>
        <w:rPr>
          <w:rFonts w:hint="eastAsia" w:ascii="方正公文仿宋" w:hAnsi="方正公文仿宋" w:eastAsia="方正公文仿宋" w:cs="方正公文仿宋"/>
          <w:color w:val="auto"/>
          <w:sz w:val="24"/>
          <w:highlight w:val="none"/>
        </w:rPr>
        <w:t>方式：</w:t>
      </w:r>
      <w:r>
        <w:rPr>
          <w:rFonts w:hint="eastAsia" w:ascii="方正公文仿宋" w:hAnsi="方正公文仿宋" w:eastAsia="方正公文仿宋" w:cs="方正公文仿宋"/>
          <w:color w:val="auto"/>
          <w:sz w:val="24"/>
          <w:highlight w:val="none"/>
          <w:lang w:eastAsia="zh-CN"/>
        </w:rPr>
        <w:t>按照</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文件及</w:t>
      </w:r>
      <w:r>
        <w:rPr>
          <w:rFonts w:hint="eastAsia" w:ascii="方正公文仿宋" w:hAnsi="方正公文仿宋" w:eastAsia="方正公文仿宋" w:cs="方正公文仿宋"/>
          <w:color w:val="auto"/>
          <w:sz w:val="24"/>
          <w:highlight w:val="none"/>
          <w:lang w:val="en-US" w:eastAsia="zh-CN"/>
        </w:rPr>
        <w:t>响应</w:t>
      </w:r>
      <w:r>
        <w:rPr>
          <w:rFonts w:hint="eastAsia" w:ascii="方正公文仿宋" w:hAnsi="方正公文仿宋" w:eastAsia="方正公文仿宋" w:cs="方正公文仿宋"/>
          <w:color w:val="auto"/>
          <w:sz w:val="24"/>
          <w:highlight w:val="none"/>
        </w:rPr>
        <w:t>文件执行。</w:t>
      </w:r>
    </w:p>
    <w:p w14:paraId="3CD0D447">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二、合同金额</w:t>
      </w:r>
    </w:p>
    <w:p w14:paraId="223B75A7">
      <w:pPr>
        <w:spacing w:line="360" w:lineRule="exact"/>
        <w:ind w:firstLine="480" w:firstLineChars="200"/>
        <w:jc w:val="left"/>
        <w:outlineLvl w:val="9"/>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2.1本合同金额（大写）：________________圆（_______________元）人民币。</w:t>
      </w:r>
    </w:p>
    <w:p w14:paraId="38A7E2FC">
      <w:pPr>
        <w:spacing w:line="360" w:lineRule="exact"/>
        <w:ind w:firstLine="480" w:firstLineChars="200"/>
        <w:jc w:val="left"/>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2.2本合同为固定总价合同</w:t>
      </w:r>
      <w:r>
        <w:rPr>
          <w:rFonts w:hint="eastAsia" w:ascii="方正公文仿宋" w:hAnsi="方正公文仿宋" w:eastAsia="方正公文仿宋" w:cs="方正公文仿宋"/>
          <w:color w:val="auto"/>
          <w:sz w:val="24"/>
          <w:highlight w:val="none"/>
          <w:lang w:val="en-US" w:eastAsia="zh-CN"/>
        </w:rPr>
        <w:t>（考核扣款除外）。金额包含乙方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方正公文仿宋" w:hAnsi="方正公文仿宋" w:eastAsia="方正公文仿宋" w:cs="方正公文仿宋"/>
          <w:color w:val="auto"/>
          <w:sz w:val="24"/>
          <w:highlight w:val="none"/>
          <w:lang w:eastAsia="zh-CN"/>
        </w:rPr>
        <w:t>除合同约定的调整情形外，合同期内不作任何调整。</w:t>
      </w:r>
    </w:p>
    <w:p w14:paraId="12CF653F">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三、技术资料</w:t>
      </w:r>
    </w:p>
    <w:p w14:paraId="47E36F3A">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3.1乙方应按</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文件规定时间向甲方提供服务（</w:t>
      </w:r>
      <w:r>
        <w:rPr>
          <w:rFonts w:hint="eastAsia" w:ascii="方正公文仿宋" w:hAnsi="方正公文仿宋" w:eastAsia="方正公文仿宋" w:cs="方正公文仿宋"/>
          <w:color w:val="auto"/>
          <w:sz w:val="24"/>
          <w:highlight w:val="none"/>
          <w:lang w:eastAsia="zh-CN"/>
        </w:rPr>
        <w:t>含</w:t>
      </w:r>
      <w:r>
        <w:rPr>
          <w:rFonts w:hint="eastAsia" w:ascii="方正公文仿宋" w:hAnsi="方正公文仿宋" w:eastAsia="方正公文仿宋" w:cs="方正公文仿宋"/>
          <w:color w:val="auto"/>
          <w:sz w:val="24"/>
          <w:highlight w:val="none"/>
        </w:rPr>
        <w:t>与服务相关的货物）的有关技术资料。</w:t>
      </w:r>
    </w:p>
    <w:p w14:paraId="1ED0D443">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3.2未经甲方事先书面同意，乙方不得向与履行本合同无关的第三方提供甲方所提供的有关合同或任何合同条文、规格、计划、图纸、样品及资料。即便向履行本合同相关人员提供，亦应注意保密，且仅限于履行合同的必要范围。保密期至保密内容依据相关法律法规规定以合法方式和途径全部披露或本合同终止后5年为止，以两者中期限较长者为准。</w:t>
      </w:r>
    </w:p>
    <w:p w14:paraId="25609EB9">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四、知识产权</w:t>
      </w:r>
    </w:p>
    <w:p w14:paraId="4315CBA5">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4.1乙方应保证甲方在使用、接受本合同服务（含与服务相关的货物）或其任何部分时，不受到第三方提出的侵犯其专利权、版权、商标权及工业设计权等知识产权的起诉。若发生侵权情形，由乙方承担全部责任。</w:t>
      </w:r>
    </w:p>
    <w:p w14:paraId="3FFD7CE9">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五、产权担保</w:t>
      </w:r>
    </w:p>
    <w:p w14:paraId="195950A3">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5.1乙方保证所交付的服务（</w:t>
      </w:r>
      <w:r>
        <w:rPr>
          <w:rFonts w:hint="eastAsia" w:ascii="方正公文仿宋" w:hAnsi="方正公文仿宋" w:eastAsia="方正公文仿宋" w:cs="方正公文仿宋"/>
          <w:color w:val="auto"/>
          <w:sz w:val="24"/>
          <w:highlight w:val="none"/>
          <w:lang w:eastAsia="zh-CN"/>
        </w:rPr>
        <w:t>含</w:t>
      </w:r>
      <w:r>
        <w:rPr>
          <w:rFonts w:hint="eastAsia" w:ascii="方正公文仿宋" w:hAnsi="方正公文仿宋" w:eastAsia="方正公文仿宋" w:cs="方正公文仿宋"/>
          <w:color w:val="auto"/>
          <w:sz w:val="24"/>
          <w:highlight w:val="none"/>
        </w:rPr>
        <w:t>与服务相关的货物）的所有权完全</w:t>
      </w:r>
      <w:r>
        <w:rPr>
          <w:rFonts w:hint="eastAsia" w:ascii="方正公文仿宋" w:hAnsi="方正公文仿宋" w:eastAsia="方正公文仿宋" w:cs="方正公文仿宋"/>
          <w:color w:val="auto"/>
          <w:sz w:val="24"/>
          <w:highlight w:val="none"/>
          <w:lang w:eastAsia="zh-CN"/>
        </w:rPr>
        <w:t>归属于</w:t>
      </w:r>
      <w:r>
        <w:rPr>
          <w:rFonts w:hint="eastAsia" w:ascii="方正公文仿宋" w:hAnsi="方正公文仿宋" w:eastAsia="方正公文仿宋" w:cs="方正公文仿宋"/>
          <w:color w:val="auto"/>
          <w:sz w:val="24"/>
          <w:highlight w:val="none"/>
        </w:rPr>
        <w:t>乙方</w:t>
      </w:r>
      <w:r>
        <w:rPr>
          <w:rFonts w:hint="eastAsia" w:ascii="方正公文仿宋" w:hAnsi="方正公文仿宋" w:eastAsia="方正公文仿宋" w:cs="方正公文仿宋"/>
          <w:color w:val="auto"/>
          <w:sz w:val="24"/>
          <w:highlight w:val="none"/>
          <w:lang w:eastAsia="zh-CN"/>
        </w:rPr>
        <w:t>，</w:t>
      </w:r>
      <w:r>
        <w:rPr>
          <w:rFonts w:hint="eastAsia" w:ascii="方正公文仿宋" w:hAnsi="方正公文仿宋" w:eastAsia="方正公文仿宋" w:cs="方正公文仿宋"/>
          <w:color w:val="auto"/>
          <w:sz w:val="24"/>
          <w:highlight w:val="none"/>
        </w:rPr>
        <w:t>且无任何抵押、查封等产权瑕疵。</w:t>
      </w:r>
    </w:p>
    <w:p w14:paraId="0EE4C8B4">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六、履约保证金</w:t>
      </w:r>
    </w:p>
    <w:p w14:paraId="69EC61CF">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6.1本项目乙方无需缴纳履约保证金。</w:t>
      </w:r>
    </w:p>
    <w:p w14:paraId="7F57F3A6">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七、合同转包或分包</w:t>
      </w:r>
    </w:p>
    <w:p w14:paraId="4E7CB49B">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7.1乙方不得将合同标的转包给</w:t>
      </w:r>
      <w:r>
        <w:rPr>
          <w:rFonts w:hint="eastAsia" w:ascii="方正公文仿宋" w:hAnsi="方正公文仿宋" w:eastAsia="方正公文仿宋" w:cs="方正公文仿宋"/>
          <w:color w:val="auto"/>
          <w:sz w:val="24"/>
          <w:highlight w:val="none"/>
          <w:lang w:eastAsia="zh-CN"/>
        </w:rPr>
        <w:t>第三方</w:t>
      </w:r>
      <w:r>
        <w:rPr>
          <w:rFonts w:hint="eastAsia" w:ascii="方正公文仿宋" w:hAnsi="方正公文仿宋" w:eastAsia="方正公文仿宋" w:cs="方正公文仿宋"/>
          <w:color w:val="auto"/>
          <w:sz w:val="24"/>
          <w:highlight w:val="none"/>
        </w:rPr>
        <w:t>履行。</w:t>
      </w:r>
    </w:p>
    <w:p w14:paraId="6B897A14">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7.2除</w:t>
      </w:r>
      <w:r>
        <w:rPr>
          <w:rFonts w:hint="eastAsia" w:ascii="方正公文仿宋" w:hAnsi="方正公文仿宋" w:eastAsia="方正公文仿宋" w:cs="方正公文仿宋"/>
          <w:color w:val="auto"/>
          <w:sz w:val="24"/>
          <w:highlight w:val="none"/>
          <w:lang w:val="en-US" w:eastAsia="zh-CN"/>
        </w:rPr>
        <w:t>磋商文件允许分包并经甲方同意，乙方可按分包意向协议进行分包外，乙方不得将合同标的分包给第三方履行。</w:t>
      </w:r>
    </w:p>
    <w:p w14:paraId="08090AC1">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7.3若乙方存在转包或未经甲方同意的分包行为，甲方有权终止合同。</w:t>
      </w:r>
    </w:p>
    <w:p w14:paraId="68D1A7D2">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八、合同款项支付</w:t>
      </w:r>
    </w:p>
    <w:p w14:paraId="38743EE3">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rPr>
        <w:t>8.1合同款项支付方式及时间</w:t>
      </w:r>
      <w:r>
        <w:rPr>
          <w:rFonts w:hint="eastAsia" w:ascii="方正公文仿宋" w:hAnsi="方正公文仿宋" w:eastAsia="方正公文仿宋" w:cs="方正公文仿宋"/>
          <w:color w:val="auto"/>
          <w:sz w:val="24"/>
          <w:highlight w:val="none"/>
          <w:lang w:val="en-US" w:eastAsia="zh-CN"/>
        </w:rPr>
        <w:t>：本合同项下总服务期内运营服务费最高为人民币390.00万元，以实际成交价为准，按三个考核期执行。</w:t>
      </w:r>
    </w:p>
    <w:p w14:paraId="0B3DFF5D">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2027年1月1日起至2027年12月31日，待成交供应商完成项目公司注册、银行账户开立、社保账户设立，并确保不少于3名员工正式到岗后，由采购人向其支付款项20万元。首个考核期结束后，采购人将依据考核方案进行考核评分，并根据考核结果支付当期剩余运营资金。若考核结果不合格，采购人不予支付剩余运营资金，成交供应商须退还已收取的20万元预付款。</w:t>
      </w:r>
    </w:p>
    <w:p w14:paraId="4897DA02">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2028年1月1日至2028年12月31日，若空港智慧创业园成功认定为工信部标准型孵化器，采购人将依据考核方案实施考核评分，并根据考核结果支付当期运营资金。若空港智慧创业园未能认定为工信部标准型孵化器，自政策允许申报之日起，因成交供应商原因导致未能成功认定的，成交供应商自愿放弃当期全部运营资金；因非成交供应商原因导致未能成功认定的，采购人将依据考核方案实施考核评分，并根据考核结果支付当期运营资金。</w:t>
      </w:r>
    </w:p>
    <w:p w14:paraId="344187C3">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2029年1月1日至2029年12月31日，若空港智慧创业园已于上一年度成功认定为工信部标准型孵化器，且在本期服务期内该标准型孵化器经工信部绩效评价结果为合格及以上的，采购人将依据考核方案开展考核评分，并根据考核结果支付当期剩余运营资金。若空港智慧创业园上一年度未成功认定为工信部标准型孵化器，但在本期服务期内成功认定的，采购人将依据考核方案实施考核评分，并根据考核结果支付当期运营资金。若空港智慧创业园在本期服务期内未能认定为工信部标准型孵化器，自政策允许申报之日起，如因成交供应商原因导致未能成功认定的，成交供应商自愿放弃当期全部运营资金；如因非成交供应商原因导致未能成功认定的，采购人将依据考核方案实施考核评分，并根据考核结果支付当期运营资金。</w:t>
      </w:r>
    </w:p>
    <w:p w14:paraId="199C032F">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具体考核细则详见附件。</w:t>
      </w:r>
    </w:p>
    <w:p w14:paraId="4AEEA285">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九、税费</w:t>
      </w:r>
    </w:p>
    <w:p w14:paraId="02E2118F">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9.1本合同执行过程中的相关税费均由乙方承担。</w:t>
      </w:r>
    </w:p>
    <w:p w14:paraId="28A4819B">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十、项目验收</w:t>
      </w:r>
    </w:p>
    <w:p w14:paraId="74E0FC49">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10.1甲方依法组织履约验收工作。</w:t>
      </w:r>
    </w:p>
    <w:p w14:paraId="15E63411">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10.2甲方在组织履约验收前，将根据项目特点制定验收方案，明确验收时间、方式、程序等内容，并可根据项目特点对服务期内的服务实施情况进行分期考核，</w:t>
      </w:r>
      <w:r>
        <w:rPr>
          <w:rFonts w:hint="eastAsia" w:ascii="方正公文仿宋" w:hAnsi="方正公文仿宋" w:eastAsia="方正公文仿宋" w:cs="方正公文仿宋"/>
          <w:color w:val="auto"/>
          <w:sz w:val="24"/>
          <w:highlight w:val="none"/>
          <w:lang w:eastAsia="zh-CN"/>
        </w:rPr>
        <w:t>结合</w:t>
      </w:r>
      <w:r>
        <w:rPr>
          <w:rFonts w:hint="eastAsia" w:ascii="方正公文仿宋" w:hAnsi="方正公文仿宋" w:eastAsia="方正公文仿宋" w:cs="方正公文仿宋"/>
          <w:color w:val="auto"/>
          <w:sz w:val="24"/>
          <w:highlight w:val="none"/>
        </w:rPr>
        <w:t>考核情况和服务效果进行验收。乙方应根据验收方案做好相应配合工作。</w:t>
      </w:r>
    </w:p>
    <w:p w14:paraId="5AF499BC">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10.3对于实际使用</w:t>
      </w:r>
      <w:r>
        <w:rPr>
          <w:rFonts w:hint="eastAsia" w:ascii="方正公文仿宋" w:hAnsi="方正公文仿宋" w:eastAsia="方正公文仿宋" w:cs="方正公文仿宋"/>
          <w:color w:val="auto"/>
          <w:sz w:val="24"/>
          <w:highlight w:val="none"/>
          <w:lang w:eastAsia="zh-CN"/>
        </w:rPr>
        <w:t>人与</w:t>
      </w:r>
      <w:r>
        <w:rPr>
          <w:rFonts w:hint="eastAsia" w:ascii="方正公文仿宋" w:hAnsi="方正公文仿宋" w:eastAsia="方正公文仿宋" w:cs="方正公文仿宋"/>
          <w:color w:val="auto"/>
          <w:sz w:val="24"/>
          <w:highlight w:val="none"/>
        </w:rPr>
        <w:t>甲方分离的项目，甲方邀请实际使用人参与验收。</w:t>
      </w:r>
    </w:p>
    <w:p w14:paraId="58985FD2">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10.4如有必要，甲方可邀请参加本项目投标的其他供应商或第三方专业机构及专家参与验收工作，其相关意见将作为验收结论的参考依据。</w:t>
      </w:r>
    </w:p>
    <w:p w14:paraId="04FAC74F">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10.5甲方应组建验收小组，依据采购合同约定对乙方的履约情况实施验收。验收时间及标准详见</w:t>
      </w:r>
      <w:r>
        <w:rPr>
          <w:rFonts w:hint="eastAsia" w:ascii="方正公文仿宋" w:hAnsi="方正公文仿宋" w:eastAsia="方正公文仿宋" w:cs="方正公文仿宋"/>
          <w:color w:val="auto"/>
          <w:sz w:val="24"/>
          <w:highlight w:val="none"/>
          <w:lang w:val="en-US" w:eastAsia="zh-CN"/>
        </w:rPr>
        <w:t>磋商文件。验收过程中，甲方须按照采购合同约定对各项服务的履约情况逐一确认。验收完成后，验收小组应出具验收文书，详细载明各项服务的验收结论及项目综合评价，并由验收双方共同签署确认。验收结论将直接关联采购合同约定的资金支付及履约保证金（若有）退还事宜。履约验收的全部相关资料应予以存档，以备查验。</w:t>
      </w:r>
    </w:p>
    <w:p w14:paraId="0D8AA801">
      <w:pPr>
        <w:spacing w:line="360" w:lineRule="exact"/>
        <w:ind w:firstLine="480" w:firstLineChars="200"/>
        <w:outlineLvl w:val="9"/>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lang w:eastAsia="zh-CN"/>
        </w:rPr>
        <w:t>10.6对于验收合格的项目，甲方应依据采购合同约定，及时向乙方支付合同款项并退还履约保证金。若项目验收不合格，甲方应依法予以处理。采购合同的履行、违约责任及争议解决方式等，均适用《中华人民共和国民法典》。乙方在履约过程中若存在政府采购法律法规规定的违法违规情形，甲方应及时向本级财政部门报告。</w:t>
      </w:r>
    </w:p>
    <w:p w14:paraId="1DE86681">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十一、违约责任</w:t>
      </w:r>
    </w:p>
    <w:p w14:paraId="033CE29E">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11.1甲方无正当理由拒收乙方所提供服务的，应向乙方支付拒收服务部分合同总额</w:t>
      </w:r>
      <w:r>
        <w:rPr>
          <w:rFonts w:hint="eastAsia" w:ascii="方正公文仿宋" w:hAnsi="方正公文仿宋" w:eastAsia="方正公文仿宋" w:cs="方正公文仿宋"/>
          <w:color w:val="auto"/>
          <w:sz w:val="24"/>
          <w:highlight w:val="none"/>
          <w:u w:val="single"/>
          <w:lang w:eastAsia="zh-CN"/>
        </w:rPr>
        <w:t>5%</w:t>
      </w:r>
      <w:r>
        <w:rPr>
          <w:rFonts w:hint="eastAsia" w:ascii="方正公文仿宋" w:hAnsi="方正公文仿宋" w:eastAsia="方正公文仿宋" w:cs="方正公文仿宋"/>
          <w:color w:val="auto"/>
          <w:sz w:val="24"/>
          <w:highlight w:val="none"/>
          <w:lang w:eastAsia="zh-CN"/>
        </w:rPr>
        <w:t>的违约金。</w:t>
      </w:r>
    </w:p>
    <w:p w14:paraId="7DA3E508">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11.2甲方无正当理由逾期验收或办理支付手续的，应按逾期付款总额每日</w:t>
      </w:r>
      <w:r>
        <w:rPr>
          <w:rFonts w:hint="eastAsia" w:ascii="方正公文仿宋" w:hAnsi="方正公文仿宋" w:eastAsia="方正公文仿宋" w:cs="方正公文仿宋"/>
          <w:color w:val="auto"/>
          <w:sz w:val="24"/>
          <w:highlight w:val="none"/>
          <w:u w:val="single"/>
          <w:lang w:eastAsia="zh-CN"/>
        </w:rPr>
        <w:t>0.5‰的标准</w:t>
      </w:r>
      <w:r>
        <w:rPr>
          <w:rFonts w:hint="eastAsia" w:ascii="方正公文仿宋" w:hAnsi="方正公文仿宋" w:eastAsia="方正公文仿宋" w:cs="方正公文仿宋"/>
          <w:color w:val="auto"/>
          <w:sz w:val="24"/>
          <w:highlight w:val="none"/>
          <w:lang w:eastAsia="zh-CN"/>
        </w:rPr>
        <w:t>向乙方支付违约金。</w:t>
      </w:r>
    </w:p>
    <w:p w14:paraId="306CC0C9">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11.3乙方逾期提供服务的，应按逾期提供服务合同总额每日</w:t>
      </w:r>
      <w:r>
        <w:rPr>
          <w:rFonts w:hint="eastAsia" w:ascii="方正公文仿宋" w:hAnsi="方正公文仿宋" w:eastAsia="方正公文仿宋" w:cs="方正公文仿宋"/>
          <w:color w:val="auto"/>
          <w:sz w:val="24"/>
          <w:highlight w:val="none"/>
          <w:u w:val="single"/>
          <w:lang w:eastAsia="zh-CN"/>
        </w:rPr>
        <w:t>0.5‰的标准向</w:t>
      </w:r>
      <w:r>
        <w:rPr>
          <w:rFonts w:hint="eastAsia" w:ascii="方正公文仿宋" w:hAnsi="方正公文仿宋" w:eastAsia="方正公文仿宋" w:cs="方正公文仿宋"/>
          <w:color w:val="auto"/>
          <w:sz w:val="24"/>
          <w:highlight w:val="none"/>
          <w:lang w:eastAsia="zh-CN"/>
        </w:rPr>
        <w:t>甲方支付违约金，该违约金由甲方从待付合同款项中直接扣除。若逾期超过约定日期10个工作日仍未能提供服务的，甲方有权解除本合同。乙方因逾期提供服务或其他违约行为导致甲方解除合同的，应向甲方支付合同总额</w:t>
      </w:r>
      <w:r>
        <w:rPr>
          <w:rFonts w:hint="eastAsia" w:ascii="方正公文仿宋" w:hAnsi="方正公文仿宋" w:eastAsia="方正公文仿宋" w:cs="方正公文仿宋"/>
          <w:color w:val="auto"/>
          <w:sz w:val="24"/>
          <w:highlight w:val="none"/>
          <w:u w:val="single"/>
          <w:lang w:eastAsia="zh-CN"/>
        </w:rPr>
        <w:t>30%</w:t>
      </w:r>
      <w:r>
        <w:rPr>
          <w:rFonts w:hint="eastAsia" w:ascii="方正公文仿宋" w:hAnsi="方正公文仿宋" w:eastAsia="方正公文仿宋" w:cs="方正公文仿宋"/>
          <w:color w:val="auto"/>
          <w:sz w:val="24"/>
          <w:highlight w:val="none"/>
          <w:lang w:eastAsia="zh-CN"/>
        </w:rPr>
        <w:t>的违约金。</w:t>
      </w:r>
    </w:p>
    <w:p w14:paraId="26D0B739">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11.4若乙方所提供服务的标准不符合合同及磋商文件规定标准的，甲方有权拒收该服务且不向乙方支付任何款项，并可单方面解除合同。</w:t>
      </w:r>
    </w:p>
    <w:p w14:paraId="5D0A78E1">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11.5乙方</w:t>
      </w:r>
      <w:r>
        <w:rPr>
          <w:rFonts w:hint="eastAsia" w:ascii="方正公文仿宋" w:hAnsi="方正公文仿宋" w:eastAsia="方正公文仿宋" w:cs="方正公文仿宋"/>
          <w:color w:val="auto"/>
          <w:sz w:val="24"/>
          <w:highlight w:val="none"/>
          <w:lang w:eastAsia="zh-CN"/>
        </w:rPr>
        <w:t>擅自</w:t>
      </w:r>
      <w:r>
        <w:rPr>
          <w:rFonts w:hint="eastAsia" w:ascii="方正公文仿宋" w:hAnsi="方正公文仿宋" w:eastAsia="方正公文仿宋" w:cs="方正公文仿宋"/>
          <w:color w:val="auto"/>
          <w:sz w:val="24"/>
          <w:highlight w:val="none"/>
        </w:rPr>
        <w:t>转包或分包本合同义务的，甲方有权解除本合同，乙方应承担合同总额</w:t>
      </w:r>
      <w:r>
        <w:rPr>
          <w:rFonts w:hint="eastAsia" w:ascii="方正公文仿宋" w:hAnsi="方正公文仿宋" w:eastAsia="方正公文仿宋" w:cs="方正公文仿宋"/>
          <w:color w:val="auto"/>
          <w:sz w:val="24"/>
          <w:highlight w:val="none"/>
          <w:u w:val="single"/>
        </w:rPr>
        <w:t>30%</w:t>
      </w:r>
      <w:r>
        <w:rPr>
          <w:rFonts w:hint="eastAsia" w:ascii="方正公文仿宋" w:hAnsi="方正公文仿宋" w:eastAsia="方正公文仿宋" w:cs="方正公文仿宋"/>
          <w:color w:val="auto"/>
          <w:sz w:val="24"/>
          <w:highlight w:val="none"/>
        </w:rPr>
        <w:t>的违约金。</w:t>
      </w:r>
    </w:p>
    <w:p w14:paraId="37D791AD">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11.6甲乙双方任何一方违反本合同约定的，除承担上述违约责任外，违约方还应赔偿守约方因此遭受的全部直接和间接损失，包括但不限于实际损失、预期可得利益损失以及为实现债权而产生的费用（包含诉讼费、保全费、保全担保费、律师费、公证费、鉴定费、差旅费等）。</w:t>
      </w:r>
    </w:p>
    <w:p w14:paraId="0FF83D2E">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十二、不可抗力事件处理</w:t>
      </w:r>
    </w:p>
    <w:p w14:paraId="3B05EEC4">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12.1在合同有效期内，任何一方因不可抗力事件导致无法履行合同义务的，合同履行期限可相应延长，延长期限与不可抗力影响期限一致。</w:t>
      </w:r>
    </w:p>
    <w:p w14:paraId="0791C96B">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12.2不可抗力事件发生后，发生方应立即通知对方，并寄送由有关权威机构出具的证明文件。</w:t>
      </w:r>
    </w:p>
    <w:p w14:paraId="5DE83406">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12.3若不可抗力事件持续时间超过120天，双方应通过友好协商确定是否继续履行合同。</w:t>
      </w:r>
    </w:p>
    <w:p w14:paraId="7F9D078C">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十三、解决争议的方法</w:t>
      </w:r>
    </w:p>
    <w:p w14:paraId="294DF081">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13.1双方在合同签订及履行过程中发生的一切争议，应首先通过友好协商解决；协商不成的，由甲方住所地人民法院管辖。</w:t>
      </w:r>
    </w:p>
    <w:p w14:paraId="6DD68360">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rPr>
        <w:t>十四、</w:t>
      </w:r>
      <w:r>
        <w:rPr>
          <w:rFonts w:hint="eastAsia" w:ascii="方正公文仿宋" w:hAnsi="方正公文仿宋" w:eastAsia="方正公文仿宋" w:cs="方正公文仿宋"/>
          <w:color w:val="auto"/>
          <w:sz w:val="24"/>
          <w:highlight w:val="none"/>
          <w:lang w:val="en-US" w:eastAsia="zh-CN"/>
        </w:rPr>
        <w:t>其他</w:t>
      </w:r>
    </w:p>
    <w:p w14:paraId="5CAB6B3C">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14.1服务期内，若孵化器实际运营情况、外部政策环境等原因发生重大变化，可在核心目标不变的前提下，适当调整对第三方服务机构年度运营考核指标。</w:t>
      </w:r>
    </w:p>
    <w:p w14:paraId="0A5C1BA7">
      <w:pPr>
        <w:spacing w:line="360" w:lineRule="exact"/>
        <w:ind w:firstLine="480" w:firstLineChars="200"/>
        <w:outlineLvl w:val="9"/>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14.2服务期内，甲方应协助乙方落实稳定且相对集中的孵化场所。</w:t>
      </w:r>
    </w:p>
    <w:p w14:paraId="30B8C2BE">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lang w:val="en-US" w:eastAsia="zh-CN"/>
        </w:rPr>
        <w:t>十五、</w:t>
      </w:r>
      <w:r>
        <w:rPr>
          <w:rFonts w:hint="eastAsia" w:ascii="方正公文仿宋" w:hAnsi="方正公文仿宋" w:eastAsia="方正公文仿宋" w:cs="方正公文仿宋"/>
          <w:color w:val="auto"/>
          <w:sz w:val="24"/>
          <w:highlight w:val="none"/>
        </w:rPr>
        <w:t>合同生效及其它</w:t>
      </w:r>
    </w:p>
    <w:p w14:paraId="4BD0805E">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w:t>
      </w:r>
      <w:r>
        <w:rPr>
          <w:rFonts w:hint="eastAsia" w:ascii="方正公文仿宋" w:hAnsi="方正公文仿宋" w:eastAsia="方正公文仿宋" w:cs="方正公文仿宋"/>
          <w:color w:val="auto"/>
          <w:sz w:val="24"/>
          <w:highlight w:val="none"/>
          <w:lang w:val="en-US" w:eastAsia="zh-CN"/>
        </w:rPr>
        <w:t>5</w:t>
      </w:r>
      <w:r>
        <w:rPr>
          <w:rFonts w:hint="eastAsia" w:ascii="方正公文仿宋" w:hAnsi="方正公文仿宋" w:eastAsia="方正公文仿宋" w:cs="方正公文仿宋"/>
          <w:color w:val="auto"/>
          <w:sz w:val="24"/>
          <w:highlight w:val="none"/>
        </w:rPr>
        <w:t>.1本合同经双方加盖单位公章后生效。</w:t>
      </w:r>
    </w:p>
    <w:p w14:paraId="7ECC1B60">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w:t>
      </w:r>
      <w:r>
        <w:rPr>
          <w:rFonts w:hint="eastAsia" w:ascii="方正公文仿宋" w:hAnsi="方正公文仿宋" w:eastAsia="方正公文仿宋" w:cs="方正公文仿宋"/>
          <w:color w:val="auto"/>
          <w:sz w:val="24"/>
          <w:highlight w:val="none"/>
          <w:lang w:val="en-US" w:eastAsia="zh-CN"/>
        </w:rPr>
        <w:t>5</w:t>
      </w:r>
      <w:r>
        <w:rPr>
          <w:rFonts w:hint="eastAsia" w:ascii="方正公文仿宋" w:hAnsi="方正公文仿宋" w:eastAsia="方正公文仿宋" w:cs="方正公文仿宋"/>
          <w:color w:val="auto"/>
          <w:sz w:val="24"/>
          <w:highlight w:val="none"/>
        </w:rPr>
        <w:t>.2本合同未尽事宜，</w:t>
      </w:r>
      <w:r>
        <w:rPr>
          <w:rFonts w:hint="eastAsia" w:ascii="方正公文仿宋" w:hAnsi="方正公文仿宋" w:eastAsia="方正公文仿宋" w:cs="方正公文仿宋"/>
          <w:color w:val="auto"/>
          <w:sz w:val="24"/>
          <w:highlight w:val="none"/>
          <w:lang w:eastAsia="zh-CN"/>
        </w:rPr>
        <w:t>应</w:t>
      </w:r>
      <w:r>
        <w:rPr>
          <w:rFonts w:hint="eastAsia" w:ascii="方正公文仿宋" w:hAnsi="方正公文仿宋" w:eastAsia="方正公文仿宋" w:cs="方正公文仿宋"/>
          <w:color w:val="auto"/>
          <w:sz w:val="24"/>
          <w:highlight w:val="none"/>
        </w:rPr>
        <w:t>遵照《中华人民共和国民法典》《中华人民共和国政府采购法</w:t>
      </w:r>
      <w:r>
        <w:rPr>
          <w:rFonts w:hint="eastAsia" w:ascii="方正公文仿宋" w:hAnsi="方正公文仿宋" w:eastAsia="方正公文仿宋" w:cs="方正公文仿宋"/>
          <w:color w:val="auto"/>
          <w:sz w:val="24"/>
          <w:highlight w:val="none"/>
          <w:lang w:eastAsia="zh-CN"/>
        </w:rPr>
        <w:t>》等相关法律法规的规定</w:t>
      </w:r>
      <w:r>
        <w:rPr>
          <w:rFonts w:hint="eastAsia" w:ascii="方正公文仿宋" w:hAnsi="方正公文仿宋" w:eastAsia="方正公文仿宋" w:cs="方正公文仿宋"/>
          <w:color w:val="auto"/>
          <w:sz w:val="24"/>
          <w:highlight w:val="none"/>
        </w:rPr>
        <w:t>执行。</w:t>
      </w:r>
    </w:p>
    <w:p w14:paraId="294384E6">
      <w:pPr>
        <w:spacing w:line="360" w:lineRule="exact"/>
        <w:ind w:firstLine="480" w:firstLineChars="200"/>
        <w:outlineLvl w:val="9"/>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w:t>
      </w:r>
      <w:r>
        <w:rPr>
          <w:rFonts w:hint="eastAsia" w:ascii="方正公文仿宋" w:hAnsi="方正公文仿宋" w:eastAsia="方正公文仿宋" w:cs="方正公文仿宋"/>
          <w:color w:val="auto"/>
          <w:sz w:val="24"/>
          <w:highlight w:val="none"/>
          <w:lang w:val="en-US" w:eastAsia="zh-CN"/>
        </w:rPr>
        <w:t>5</w:t>
      </w:r>
      <w:r>
        <w:rPr>
          <w:rFonts w:hint="eastAsia" w:ascii="方正公文仿宋" w:hAnsi="方正公文仿宋" w:eastAsia="方正公文仿宋" w:cs="方正公文仿宋"/>
          <w:color w:val="auto"/>
          <w:sz w:val="24"/>
          <w:highlight w:val="none"/>
          <w:lang w:eastAsia="zh-CN"/>
        </w:rPr>
        <w:t>.3本合同正本一式两份，甲乙双方各执一份，具有同等法律效力。</w:t>
      </w:r>
    </w:p>
    <w:p w14:paraId="3253BAFA">
      <w:pPr>
        <w:spacing w:line="360" w:lineRule="exact"/>
        <w:ind w:firstLine="480" w:firstLineChars="200"/>
        <w:outlineLvl w:val="9"/>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甲方：（公章）乙方：（公章）</w:t>
      </w:r>
    </w:p>
    <w:p w14:paraId="708F37D1">
      <w:pPr>
        <w:spacing w:line="360" w:lineRule="exact"/>
        <w:ind w:firstLine="480" w:firstLineChars="200"/>
        <w:outlineLvl w:val="9"/>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地址：地址：</w:t>
      </w:r>
    </w:p>
    <w:p w14:paraId="7E03327B">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法定代表人或授权代表：法定代表人或授权代表：</w:t>
      </w:r>
    </w:p>
    <w:p w14:paraId="5AEA49FB">
      <w:pPr>
        <w:spacing w:line="360" w:lineRule="exact"/>
        <w:ind w:firstLine="480" w:firstLineChars="200"/>
        <w:outlineLvl w:val="9"/>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联系电话：联系电话：</w:t>
      </w:r>
    </w:p>
    <w:p w14:paraId="72E952F2">
      <w:pPr>
        <w:spacing w:line="360" w:lineRule="exact"/>
        <w:ind w:firstLine="480" w:firstLineChars="200"/>
        <w:outlineLvl w:val="9"/>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签订日期：年月日</w:t>
      </w:r>
    </w:p>
    <w:p w14:paraId="0CB0694A">
      <w:pPr>
        <w:spacing w:line="360" w:lineRule="exact"/>
        <w:ind w:firstLine="480" w:firstLineChars="200"/>
        <w:jc w:val="center"/>
        <w:outlineLvl w:val="9"/>
        <w:rPr>
          <w:rFonts w:ascii="方正公文仿宋" w:hAnsi="方正公文仿宋" w:eastAsia="方正公文仿宋" w:cs="方正公文仿宋"/>
          <w:b/>
          <w:bCs/>
          <w:color w:val="auto"/>
          <w:sz w:val="24"/>
          <w:highlight w:val="none"/>
        </w:rPr>
      </w:pPr>
      <w:r>
        <w:rPr>
          <w:rFonts w:hint="eastAsia" w:ascii="方正公文仿宋" w:hAnsi="方正公文仿宋" w:eastAsia="方正公文仿宋" w:cs="方正公文仿宋"/>
          <w:b/>
          <w:bCs/>
          <w:color w:val="auto"/>
          <w:sz w:val="24"/>
          <w:highlight w:val="none"/>
        </w:rPr>
        <w:t>《*******合同》补充协议（合同附件）</w:t>
      </w:r>
    </w:p>
    <w:p w14:paraId="62407CE8">
      <w:pPr>
        <w:jc w:val="center"/>
        <w:rPr>
          <w:rFonts w:hint="eastAsia"/>
          <w:highlight w:val="none"/>
          <w:lang w:val="en-US" w:eastAsia="zh-CN"/>
        </w:rPr>
      </w:pPr>
      <w:r>
        <w:rPr>
          <w:rFonts w:hint="eastAsia" w:ascii="方正公文仿宋" w:hAnsi="方正公文仿宋" w:eastAsia="方正公文仿宋" w:cs="方正公文仿宋"/>
          <w:color w:val="auto"/>
          <w:sz w:val="24"/>
          <w:highlight w:val="none"/>
          <w:lang w:eastAsia="zh-CN"/>
        </w:rPr>
        <w:t>如遇</w:t>
      </w:r>
      <w:r>
        <w:rPr>
          <w:rFonts w:hint="eastAsia" w:ascii="方正公文仿宋" w:hAnsi="方正公文仿宋" w:eastAsia="方正公文仿宋" w:cs="方正公文仿宋"/>
          <w:color w:val="auto"/>
          <w:sz w:val="24"/>
          <w:highlight w:val="none"/>
          <w:lang w:val="en-US" w:eastAsia="zh-CN"/>
        </w:rPr>
        <w:t>磋商文件及合同未作约定的事项，双方可通过友好协商签订补充协议。</w:t>
      </w:r>
    </w:p>
    <w:p w14:paraId="11C05F2F">
      <w:pPr>
        <w:rPr>
          <w:rFonts w:hint="default"/>
          <w:highlight w:val="none"/>
          <w:lang w:val="en-US" w:eastAsia="zh-CN"/>
        </w:rPr>
      </w:pPr>
      <w:r>
        <w:rPr>
          <w:rFonts w:hint="default"/>
          <w:highlight w:val="none"/>
          <w:lang w:val="en-US" w:eastAsia="zh-CN"/>
        </w:rPr>
        <w:br w:type="page"/>
      </w:r>
    </w:p>
    <w:p w14:paraId="58E462EB">
      <w:pPr>
        <w:rPr>
          <w:rFonts w:hint="eastAsia"/>
          <w:highlight w:val="none"/>
          <w:lang w:val="en-US" w:eastAsia="zh-CN"/>
        </w:rPr>
      </w:pPr>
      <w:r>
        <w:rPr>
          <w:rFonts w:hint="eastAsia"/>
          <w:highlight w:val="none"/>
          <w:lang w:val="en-US" w:eastAsia="zh-CN"/>
        </w:rPr>
        <w:t>附件：考核及验收</w:t>
      </w:r>
    </w:p>
    <w:p w14:paraId="5E21F77C">
      <w:pPr>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default" w:ascii="Times New Roman" w:hAnsi="Times New Roman" w:eastAsia="方正公文仿宋" w:cs="Times New Roman"/>
          <w:color w:val="000000"/>
          <w:sz w:val="32"/>
          <w:szCs w:val="32"/>
          <w:highlight w:val="none"/>
          <w:lang w:val="en-US" w:eastAsia="zh-CN"/>
        </w:rPr>
      </w:pPr>
      <w:r>
        <w:rPr>
          <w:rFonts w:hint="default" w:ascii="Times New Roman" w:hAnsi="Times New Roman" w:eastAsia="方正公文仿宋" w:cs="Times New Roman"/>
          <w:color w:val="000000"/>
          <w:sz w:val="32"/>
          <w:szCs w:val="32"/>
          <w:highlight w:val="none"/>
          <w:lang w:val="en-US" w:eastAsia="zh-CN"/>
        </w:rPr>
        <w:t>考核及验收</w:t>
      </w:r>
    </w:p>
    <w:p w14:paraId="09079C89">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default" w:ascii="方正公文仿宋" w:hAnsi="方正公文仿宋" w:eastAsia="方正公文仿宋" w:cs="方正公文仿宋"/>
          <w:color w:val="auto"/>
          <w:sz w:val="24"/>
          <w:highlight w:val="none"/>
          <w:lang w:val="en-US" w:eastAsia="zh-CN"/>
        </w:rPr>
        <w:t>1.考核主体：采购人。</w:t>
      </w:r>
    </w:p>
    <w:p w14:paraId="11149BA4">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default" w:ascii="方正公文仿宋" w:hAnsi="方正公文仿宋" w:eastAsia="方正公文仿宋" w:cs="方正公文仿宋"/>
          <w:color w:val="auto"/>
          <w:sz w:val="24"/>
          <w:highlight w:val="none"/>
          <w:lang w:val="en-US" w:eastAsia="zh-CN"/>
        </w:rPr>
        <w:t>2.考核时间：按照三个考核期进行考核。</w:t>
      </w:r>
    </w:p>
    <w:p w14:paraId="63CF25AB">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default" w:ascii="方正公文仿宋" w:hAnsi="方正公文仿宋" w:eastAsia="方正公文仿宋" w:cs="方正公文仿宋"/>
          <w:color w:val="auto"/>
          <w:sz w:val="24"/>
          <w:highlight w:val="none"/>
          <w:lang w:val="en-US" w:eastAsia="zh-CN"/>
        </w:rPr>
        <w:t>3.考核前提：各阶段均须符合《工业和信息化部科技型企业孵化器管理办法》（工信部科〔2025〕131号）中关于部级标准型孵化器的达标认定条件。若在服务期限内，主管部门出台新的政策要求，则以新政策要求为准。</w:t>
      </w:r>
    </w:p>
    <w:p w14:paraId="5090026D">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default" w:ascii="方正公文仿宋" w:hAnsi="方正公文仿宋" w:eastAsia="方正公文仿宋" w:cs="方正公文仿宋"/>
          <w:color w:val="auto"/>
          <w:sz w:val="24"/>
          <w:highlight w:val="none"/>
          <w:lang w:val="en-US" w:eastAsia="zh-CN"/>
        </w:rPr>
        <w:t>4.考核细则：</w:t>
      </w:r>
    </w:p>
    <w:tbl>
      <w:tblPr>
        <w:tblStyle w:val="33"/>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795"/>
        <w:gridCol w:w="4554"/>
        <w:gridCol w:w="1178"/>
        <w:gridCol w:w="1178"/>
      </w:tblGrid>
      <w:tr w14:paraId="1E1AB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99" w:type="dxa"/>
            <w:vAlign w:val="center"/>
          </w:tcPr>
          <w:p w14:paraId="649C0A17">
            <w:pPr>
              <w:keepNext w:val="0"/>
              <w:keepLines w:val="0"/>
              <w:pageBreakBefore w:val="0"/>
              <w:widowControl/>
              <w:kinsoku/>
              <w:wordWrap/>
              <w:overflowPunct/>
              <w:topLinePunct w:val="0"/>
              <w:autoSpaceDE/>
              <w:autoSpaceDN/>
              <w:bidi w:val="0"/>
              <w:spacing w:after="0" w:line="320" w:lineRule="exact"/>
              <w:jc w:val="center"/>
              <w:textAlignment w:val="auto"/>
              <w:rPr>
                <w:rFonts w:hint="eastAsia" w:ascii="方正公文仿宋" w:hAnsi="方正公文仿宋" w:eastAsia="方正公文仿宋" w:cs="方正公文仿宋"/>
                <w:b/>
                <w:bCs/>
                <w:sz w:val="24"/>
                <w:szCs w:val="24"/>
                <w:highlight w:val="none"/>
                <w:lang w:val="en-US" w:eastAsia="zh-CN"/>
              </w:rPr>
            </w:pPr>
            <w:r>
              <w:rPr>
                <w:rFonts w:hint="eastAsia" w:ascii="方正公文仿宋" w:hAnsi="方正公文仿宋" w:eastAsia="方正公文仿宋" w:cs="方正公文仿宋"/>
                <w:b/>
                <w:bCs/>
                <w:sz w:val="24"/>
                <w:szCs w:val="24"/>
                <w:highlight w:val="none"/>
                <w:lang w:val="en-US" w:eastAsia="zh-CN"/>
              </w:rPr>
              <w:t>年度</w:t>
            </w:r>
          </w:p>
        </w:tc>
        <w:tc>
          <w:tcPr>
            <w:tcW w:w="795" w:type="dxa"/>
            <w:vAlign w:val="center"/>
          </w:tcPr>
          <w:p w14:paraId="20437FD4">
            <w:pPr>
              <w:keepNext w:val="0"/>
              <w:keepLines w:val="0"/>
              <w:pageBreakBefore w:val="0"/>
              <w:widowControl/>
              <w:kinsoku/>
              <w:wordWrap/>
              <w:overflowPunct/>
              <w:topLinePunct w:val="0"/>
              <w:autoSpaceDE/>
              <w:autoSpaceDN/>
              <w:bidi w:val="0"/>
              <w:spacing w:after="0" w:line="320" w:lineRule="exact"/>
              <w:jc w:val="center"/>
              <w:textAlignment w:val="auto"/>
              <w:rPr>
                <w:rFonts w:hint="eastAsia" w:ascii="方正公文仿宋" w:hAnsi="方正公文仿宋" w:eastAsia="方正公文仿宋" w:cs="方正公文仿宋"/>
                <w:b/>
                <w:bCs/>
                <w:sz w:val="24"/>
                <w:szCs w:val="24"/>
                <w:highlight w:val="none"/>
                <w:lang w:val="en-US" w:eastAsia="zh-CN"/>
              </w:rPr>
            </w:pPr>
            <w:r>
              <w:rPr>
                <w:rFonts w:hint="eastAsia" w:ascii="方正公文仿宋" w:hAnsi="方正公文仿宋" w:eastAsia="方正公文仿宋" w:cs="方正公文仿宋"/>
                <w:b/>
                <w:bCs/>
                <w:sz w:val="24"/>
                <w:szCs w:val="24"/>
                <w:highlight w:val="none"/>
                <w:lang w:val="en-US" w:eastAsia="zh-CN"/>
              </w:rPr>
              <w:t>序号</w:t>
            </w:r>
          </w:p>
        </w:tc>
        <w:tc>
          <w:tcPr>
            <w:tcW w:w="4554" w:type="dxa"/>
            <w:noWrap/>
            <w:vAlign w:val="center"/>
          </w:tcPr>
          <w:p w14:paraId="173F8AED">
            <w:pPr>
              <w:keepNext w:val="0"/>
              <w:keepLines w:val="0"/>
              <w:pageBreakBefore w:val="0"/>
              <w:widowControl/>
              <w:kinsoku/>
              <w:wordWrap/>
              <w:overflowPunct/>
              <w:topLinePunct w:val="0"/>
              <w:autoSpaceDE/>
              <w:autoSpaceDN/>
              <w:bidi w:val="0"/>
              <w:spacing w:after="0" w:line="320" w:lineRule="exact"/>
              <w:jc w:val="center"/>
              <w:textAlignment w:val="auto"/>
              <w:rPr>
                <w:rFonts w:hint="eastAsia" w:ascii="方正公文仿宋" w:hAnsi="方正公文仿宋" w:eastAsia="方正公文仿宋" w:cs="方正公文仿宋"/>
                <w:b/>
                <w:bCs/>
                <w:sz w:val="24"/>
                <w:szCs w:val="24"/>
                <w:highlight w:val="none"/>
                <w:lang w:val="en-US" w:eastAsia="zh-CN"/>
              </w:rPr>
            </w:pPr>
            <w:r>
              <w:rPr>
                <w:rFonts w:hint="eastAsia" w:ascii="方正公文仿宋" w:hAnsi="方正公文仿宋" w:eastAsia="方正公文仿宋" w:cs="方正公文仿宋"/>
                <w:b/>
                <w:bCs/>
                <w:sz w:val="24"/>
                <w:szCs w:val="24"/>
                <w:highlight w:val="none"/>
                <w:lang w:val="en-US" w:eastAsia="zh-CN"/>
              </w:rPr>
              <w:t>基础考核指标</w:t>
            </w:r>
          </w:p>
        </w:tc>
        <w:tc>
          <w:tcPr>
            <w:tcW w:w="1178" w:type="dxa"/>
            <w:vAlign w:val="center"/>
          </w:tcPr>
          <w:p w14:paraId="269C60A1">
            <w:pPr>
              <w:keepNext w:val="0"/>
              <w:keepLines w:val="0"/>
              <w:pageBreakBefore w:val="0"/>
              <w:widowControl/>
              <w:kinsoku/>
              <w:wordWrap/>
              <w:overflowPunct/>
              <w:topLinePunct w:val="0"/>
              <w:autoSpaceDE/>
              <w:autoSpaceDN/>
              <w:bidi w:val="0"/>
              <w:spacing w:after="0" w:line="320" w:lineRule="exact"/>
              <w:jc w:val="center"/>
              <w:textAlignment w:val="auto"/>
              <w:rPr>
                <w:rFonts w:hint="eastAsia" w:ascii="方正公文仿宋" w:hAnsi="方正公文仿宋" w:eastAsia="方正公文仿宋" w:cs="方正公文仿宋"/>
                <w:b/>
                <w:bCs/>
                <w:sz w:val="24"/>
                <w:szCs w:val="24"/>
                <w:highlight w:val="none"/>
                <w:lang w:val="en-US" w:eastAsia="zh-CN"/>
              </w:rPr>
            </w:pPr>
            <w:r>
              <w:rPr>
                <w:rFonts w:hint="eastAsia" w:ascii="方正公文仿宋" w:hAnsi="方正公文仿宋" w:eastAsia="方正公文仿宋" w:cs="方正公文仿宋"/>
                <w:b/>
                <w:bCs/>
                <w:sz w:val="24"/>
                <w:szCs w:val="24"/>
                <w:highlight w:val="none"/>
                <w:lang w:val="en-US" w:eastAsia="zh-CN"/>
              </w:rPr>
              <w:t>备注</w:t>
            </w:r>
          </w:p>
        </w:tc>
        <w:tc>
          <w:tcPr>
            <w:tcW w:w="1178" w:type="dxa"/>
            <w:vAlign w:val="center"/>
          </w:tcPr>
          <w:p w14:paraId="2E59E067">
            <w:pPr>
              <w:keepNext w:val="0"/>
              <w:keepLines w:val="0"/>
              <w:pageBreakBefore w:val="0"/>
              <w:widowControl/>
              <w:kinsoku/>
              <w:wordWrap/>
              <w:overflowPunct/>
              <w:topLinePunct w:val="0"/>
              <w:autoSpaceDE/>
              <w:autoSpaceDN/>
              <w:bidi w:val="0"/>
              <w:spacing w:after="0" w:line="320" w:lineRule="exact"/>
              <w:jc w:val="center"/>
              <w:textAlignment w:val="auto"/>
              <w:rPr>
                <w:rFonts w:hint="eastAsia" w:ascii="方正公文仿宋" w:hAnsi="方正公文仿宋" w:eastAsia="方正公文仿宋" w:cs="方正公文仿宋"/>
                <w:b/>
                <w:bCs/>
                <w:sz w:val="24"/>
                <w:szCs w:val="24"/>
                <w:highlight w:val="none"/>
                <w:lang w:val="en-US" w:eastAsia="zh-CN"/>
              </w:rPr>
            </w:pPr>
            <w:r>
              <w:rPr>
                <w:rFonts w:hint="eastAsia" w:ascii="方正公文仿宋" w:hAnsi="方正公文仿宋" w:eastAsia="方正公文仿宋" w:cs="方正公文仿宋"/>
                <w:b/>
                <w:bCs/>
                <w:sz w:val="24"/>
                <w:szCs w:val="24"/>
                <w:highlight w:val="none"/>
                <w:lang w:val="en-US" w:eastAsia="zh-CN"/>
              </w:rPr>
              <w:t>分值</w:t>
            </w:r>
          </w:p>
        </w:tc>
      </w:tr>
      <w:tr w14:paraId="0DB7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restart"/>
            <w:vAlign w:val="center"/>
          </w:tcPr>
          <w:p w14:paraId="711BF9F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2027年1月1日-2027年12月31日</w:t>
            </w:r>
          </w:p>
        </w:tc>
        <w:tc>
          <w:tcPr>
            <w:tcW w:w="795" w:type="dxa"/>
            <w:shd w:val="clear" w:color="auto" w:fill="auto"/>
            <w:vAlign w:val="center"/>
          </w:tcPr>
          <w:p w14:paraId="4A4056B5">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w:t>
            </w:r>
          </w:p>
        </w:tc>
        <w:tc>
          <w:tcPr>
            <w:tcW w:w="4554" w:type="dxa"/>
            <w:shd w:val="clear" w:color="auto" w:fill="auto"/>
            <w:noWrap/>
            <w:vAlign w:val="center"/>
          </w:tcPr>
          <w:p w14:paraId="1DACC5CB">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rPr>
              <w:t>新引进科创企业10家</w:t>
            </w:r>
          </w:p>
        </w:tc>
        <w:tc>
          <w:tcPr>
            <w:tcW w:w="1178" w:type="dxa"/>
            <w:shd w:val="clear" w:color="auto" w:fill="auto"/>
            <w:vAlign w:val="center"/>
          </w:tcPr>
          <w:p w14:paraId="079A0EBE">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rPr>
              <w:t>必达标项</w:t>
            </w:r>
          </w:p>
        </w:tc>
        <w:tc>
          <w:tcPr>
            <w:tcW w:w="1178" w:type="dxa"/>
            <w:shd w:val="clear" w:color="auto" w:fill="auto"/>
            <w:vAlign w:val="center"/>
          </w:tcPr>
          <w:p w14:paraId="2B339AA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165E0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77EA2CB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5D7DD5E5">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lang w:val="en-US" w:eastAsia="zh-CN"/>
              </w:rPr>
              <w:t>2</w:t>
            </w:r>
          </w:p>
        </w:tc>
        <w:tc>
          <w:tcPr>
            <w:tcW w:w="4554" w:type="dxa"/>
            <w:noWrap/>
            <w:vAlign w:val="center"/>
          </w:tcPr>
          <w:p w14:paraId="282B23AA">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科技型中小企业、创新型中小企业11家</w:t>
            </w:r>
          </w:p>
        </w:tc>
        <w:tc>
          <w:tcPr>
            <w:tcW w:w="1178" w:type="dxa"/>
            <w:vAlign w:val="center"/>
          </w:tcPr>
          <w:p w14:paraId="5E4972A3">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5C6B4F38">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1AE4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4350D0E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0BEB4068">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lang w:val="en-US" w:eastAsia="zh-CN"/>
              </w:rPr>
              <w:t>3</w:t>
            </w:r>
          </w:p>
        </w:tc>
        <w:tc>
          <w:tcPr>
            <w:tcW w:w="4554" w:type="dxa"/>
            <w:noWrap/>
            <w:vAlign w:val="center"/>
          </w:tcPr>
          <w:p w14:paraId="27D150A1">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直接投资在孵企业不少于4家或获得投融资企业不少于8家</w:t>
            </w:r>
          </w:p>
        </w:tc>
        <w:tc>
          <w:tcPr>
            <w:tcW w:w="1178" w:type="dxa"/>
            <w:vAlign w:val="center"/>
          </w:tcPr>
          <w:p w14:paraId="5960354A">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78F349F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03AD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42FD680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4EDC71A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lang w:val="en-US" w:eastAsia="zh-CN"/>
              </w:rPr>
              <w:t>4</w:t>
            </w:r>
          </w:p>
        </w:tc>
        <w:tc>
          <w:tcPr>
            <w:tcW w:w="4554" w:type="dxa"/>
            <w:noWrap/>
            <w:vAlign w:val="center"/>
          </w:tcPr>
          <w:p w14:paraId="20F0F476">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营业收入或研发投入经费同比增长超过20%的企业11家</w:t>
            </w:r>
          </w:p>
        </w:tc>
        <w:tc>
          <w:tcPr>
            <w:tcW w:w="1178" w:type="dxa"/>
            <w:vAlign w:val="center"/>
          </w:tcPr>
          <w:p w14:paraId="5526000C">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2020358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3D84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160233F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1B70B8B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lang w:val="en-US" w:eastAsia="zh-CN"/>
              </w:rPr>
              <w:t>5</w:t>
            </w:r>
          </w:p>
        </w:tc>
        <w:tc>
          <w:tcPr>
            <w:tcW w:w="4554" w:type="dxa"/>
            <w:noWrap/>
            <w:vAlign w:val="center"/>
          </w:tcPr>
          <w:p w14:paraId="72B5A07B">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运营主体服务收入占总收入的比例不低于30%</w:t>
            </w:r>
          </w:p>
        </w:tc>
        <w:tc>
          <w:tcPr>
            <w:tcW w:w="1178" w:type="dxa"/>
            <w:vAlign w:val="center"/>
          </w:tcPr>
          <w:p w14:paraId="088FDF92">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1BEA8B5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00742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7D597D9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78D94EB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lang w:val="en-US" w:eastAsia="zh-CN"/>
              </w:rPr>
              <w:t>6</w:t>
            </w:r>
          </w:p>
        </w:tc>
        <w:tc>
          <w:tcPr>
            <w:tcW w:w="4554" w:type="dxa"/>
            <w:noWrap/>
            <w:vAlign w:val="center"/>
          </w:tcPr>
          <w:p w14:paraId="57E9A302">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毕业企业不少于4家</w:t>
            </w:r>
          </w:p>
        </w:tc>
        <w:tc>
          <w:tcPr>
            <w:tcW w:w="1178" w:type="dxa"/>
            <w:vAlign w:val="center"/>
          </w:tcPr>
          <w:p w14:paraId="3AA54061">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5BE21CA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6ACD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7797DB6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0F20C69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7</w:t>
            </w:r>
          </w:p>
        </w:tc>
        <w:tc>
          <w:tcPr>
            <w:tcW w:w="4554" w:type="dxa"/>
            <w:noWrap/>
            <w:vAlign w:val="center"/>
          </w:tcPr>
          <w:p w14:paraId="17A124B7">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梳理科创大厦（福田路）现有企业，达到工信部标准型孵化器申报要求</w:t>
            </w:r>
          </w:p>
        </w:tc>
        <w:tc>
          <w:tcPr>
            <w:tcW w:w="1178" w:type="dxa"/>
            <w:vAlign w:val="center"/>
          </w:tcPr>
          <w:p w14:paraId="79F12CDE">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585CECE0">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20</w:t>
            </w:r>
          </w:p>
        </w:tc>
      </w:tr>
      <w:tr w14:paraId="7E069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1E4E2FE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4AE3C1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lang w:val="en-US" w:eastAsia="zh-CN"/>
              </w:rPr>
              <w:t>8</w:t>
            </w:r>
          </w:p>
        </w:tc>
        <w:tc>
          <w:tcPr>
            <w:tcW w:w="4554" w:type="dxa"/>
            <w:noWrap/>
            <w:vAlign w:val="center"/>
          </w:tcPr>
          <w:p w14:paraId="6BA43AA0">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在孵企业年度申报知识产权数量不低于50项</w:t>
            </w:r>
          </w:p>
        </w:tc>
        <w:tc>
          <w:tcPr>
            <w:tcW w:w="1178" w:type="dxa"/>
            <w:vAlign w:val="center"/>
          </w:tcPr>
          <w:p w14:paraId="650D05B0">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2599469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26B1B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13552640">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508D055">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lang w:val="en-US" w:eastAsia="zh-CN"/>
              </w:rPr>
              <w:t>9</w:t>
            </w:r>
          </w:p>
        </w:tc>
        <w:tc>
          <w:tcPr>
            <w:tcW w:w="4554" w:type="dxa"/>
            <w:noWrap/>
            <w:vAlign w:val="center"/>
          </w:tcPr>
          <w:p w14:paraId="0B3EADAE">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平台引进在溧水企业销售额500万元</w:t>
            </w:r>
          </w:p>
        </w:tc>
        <w:tc>
          <w:tcPr>
            <w:tcW w:w="1178" w:type="dxa"/>
            <w:vAlign w:val="center"/>
          </w:tcPr>
          <w:p w14:paraId="5555108E">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3DF9001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7DDD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448D6AE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226FC4B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1</w:t>
            </w:r>
            <w:r>
              <w:rPr>
                <w:rFonts w:hint="eastAsia" w:ascii="方正公文仿宋" w:hAnsi="方正公文仿宋" w:eastAsia="方正公文仿宋" w:cs="方正公文仿宋"/>
                <w:kern w:val="0"/>
                <w:sz w:val="24"/>
                <w:szCs w:val="24"/>
                <w:highlight w:val="none"/>
                <w:lang w:val="en-US" w:eastAsia="zh-CN"/>
              </w:rPr>
              <w:t>0</w:t>
            </w:r>
          </w:p>
        </w:tc>
        <w:tc>
          <w:tcPr>
            <w:tcW w:w="4554" w:type="dxa"/>
            <w:noWrap/>
            <w:vAlign w:val="center"/>
          </w:tcPr>
          <w:p w14:paraId="6F45E48D">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重大科技成果转化项目信息推荐10个</w:t>
            </w:r>
          </w:p>
        </w:tc>
        <w:tc>
          <w:tcPr>
            <w:tcW w:w="1178" w:type="dxa"/>
            <w:vAlign w:val="center"/>
          </w:tcPr>
          <w:p w14:paraId="73A76617">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131E140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6B923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6472781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7DDE7272">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1</w:t>
            </w:r>
            <w:r>
              <w:rPr>
                <w:rFonts w:hint="eastAsia" w:ascii="方正公文仿宋" w:hAnsi="方正公文仿宋" w:eastAsia="方正公文仿宋" w:cs="方正公文仿宋"/>
                <w:kern w:val="0"/>
                <w:sz w:val="24"/>
                <w:szCs w:val="24"/>
                <w:highlight w:val="none"/>
                <w:lang w:val="en-US" w:eastAsia="zh-CN"/>
              </w:rPr>
              <w:t>1</w:t>
            </w:r>
          </w:p>
        </w:tc>
        <w:tc>
          <w:tcPr>
            <w:tcW w:w="4554" w:type="dxa"/>
            <w:noWrap/>
            <w:vAlign w:val="center"/>
          </w:tcPr>
          <w:p w14:paraId="630BFBCA">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重大科技成果转化项目签约落地1个</w:t>
            </w:r>
          </w:p>
        </w:tc>
        <w:tc>
          <w:tcPr>
            <w:tcW w:w="1178" w:type="dxa"/>
          </w:tcPr>
          <w:p w14:paraId="09EC3BC7">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3544EE4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3929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1973F99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773390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12</w:t>
            </w:r>
          </w:p>
        </w:tc>
        <w:tc>
          <w:tcPr>
            <w:tcW w:w="5732" w:type="dxa"/>
            <w:gridSpan w:val="2"/>
            <w:noWrap/>
            <w:vAlign w:val="center"/>
          </w:tcPr>
          <w:p w14:paraId="4C98827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lang w:val="en-US" w:eastAsia="zh-CN"/>
              </w:rPr>
              <w:t>总分</w:t>
            </w:r>
          </w:p>
        </w:tc>
        <w:tc>
          <w:tcPr>
            <w:tcW w:w="1178" w:type="dxa"/>
            <w:vAlign w:val="center"/>
          </w:tcPr>
          <w:p w14:paraId="12E3ECA3">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100</w:t>
            </w:r>
          </w:p>
        </w:tc>
      </w:tr>
      <w:tr w14:paraId="38A5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restart"/>
            <w:vAlign w:val="center"/>
          </w:tcPr>
          <w:p w14:paraId="6AC5445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2028年1月1日—2028年12月31日</w:t>
            </w:r>
          </w:p>
        </w:tc>
        <w:tc>
          <w:tcPr>
            <w:tcW w:w="795" w:type="dxa"/>
            <w:vAlign w:val="center"/>
          </w:tcPr>
          <w:p w14:paraId="1ABD679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w:t>
            </w:r>
          </w:p>
        </w:tc>
        <w:tc>
          <w:tcPr>
            <w:tcW w:w="4554" w:type="dxa"/>
            <w:noWrap/>
            <w:vAlign w:val="center"/>
          </w:tcPr>
          <w:p w14:paraId="3752871C">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新引进科创企业10家</w:t>
            </w:r>
          </w:p>
        </w:tc>
        <w:tc>
          <w:tcPr>
            <w:tcW w:w="1178" w:type="dxa"/>
            <w:vAlign w:val="center"/>
          </w:tcPr>
          <w:p w14:paraId="3ABEFB5D">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201FE0B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65EF8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5C42AB6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5F3CC01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2</w:t>
            </w:r>
          </w:p>
        </w:tc>
        <w:tc>
          <w:tcPr>
            <w:tcW w:w="4554" w:type="dxa"/>
            <w:noWrap/>
            <w:vAlign w:val="center"/>
          </w:tcPr>
          <w:p w14:paraId="642DBD1B">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科技型中小企业、创新型中小企业11家</w:t>
            </w:r>
          </w:p>
        </w:tc>
        <w:tc>
          <w:tcPr>
            <w:tcW w:w="1178" w:type="dxa"/>
            <w:vAlign w:val="center"/>
          </w:tcPr>
          <w:p w14:paraId="03059AC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020F324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0F5BD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vMerge w:val="continue"/>
            <w:vAlign w:val="center"/>
          </w:tcPr>
          <w:p w14:paraId="278350D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4B59DF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3</w:t>
            </w:r>
          </w:p>
        </w:tc>
        <w:tc>
          <w:tcPr>
            <w:tcW w:w="4554" w:type="dxa"/>
            <w:noWrap/>
            <w:vAlign w:val="center"/>
          </w:tcPr>
          <w:p w14:paraId="45A0EE33">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直接投资在孵企业不少于4家或获得投融资企业不少于8家</w:t>
            </w:r>
          </w:p>
        </w:tc>
        <w:tc>
          <w:tcPr>
            <w:tcW w:w="1178" w:type="dxa"/>
            <w:vAlign w:val="center"/>
          </w:tcPr>
          <w:p w14:paraId="29A8F032">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1D9F2D2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2026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vMerge w:val="continue"/>
            <w:vAlign w:val="center"/>
          </w:tcPr>
          <w:p w14:paraId="50D2E07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03A0845">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4</w:t>
            </w:r>
          </w:p>
        </w:tc>
        <w:tc>
          <w:tcPr>
            <w:tcW w:w="4554" w:type="dxa"/>
            <w:noWrap/>
            <w:vAlign w:val="center"/>
          </w:tcPr>
          <w:p w14:paraId="4214630A">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营业收入或研发投入经费同比增长超过20%的企业11家</w:t>
            </w:r>
          </w:p>
        </w:tc>
        <w:tc>
          <w:tcPr>
            <w:tcW w:w="1178" w:type="dxa"/>
            <w:vAlign w:val="center"/>
          </w:tcPr>
          <w:p w14:paraId="4F9F1162">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13FED77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1592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147378A0">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79B37A4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5</w:t>
            </w:r>
          </w:p>
        </w:tc>
        <w:tc>
          <w:tcPr>
            <w:tcW w:w="4554" w:type="dxa"/>
            <w:noWrap/>
            <w:vAlign w:val="center"/>
          </w:tcPr>
          <w:p w14:paraId="580E7D52">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运营主体服务收入占总收入的比例不低于30%</w:t>
            </w:r>
          </w:p>
        </w:tc>
        <w:tc>
          <w:tcPr>
            <w:tcW w:w="1178" w:type="dxa"/>
            <w:vAlign w:val="center"/>
          </w:tcPr>
          <w:p w14:paraId="186D1D9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2B445D93">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3E5E8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40226698">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2FA2D36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6</w:t>
            </w:r>
          </w:p>
        </w:tc>
        <w:tc>
          <w:tcPr>
            <w:tcW w:w="4554" w:type="dxa"/>
            <w:noWrap/>
            <w:vAlign w:val="center"/>
          </w:tcPr>
          <w:p w14:paraId="7D33FFA6">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毕业企业不少于4家</w:t>
            </w:r>
          </w:p>
        </w:tc>
        <w:tc>
          <w:tcPr>
            <w:tcW w:w="1178" w:type="dxa"/>
            <w:vAlign w:val="center"/>
          </w:tcPr>
          <w:p w14:paraId="5873237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3FFFC9E8">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70D51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2439CA1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15CB6E4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7</w:t>
            </w:r>
          </w:p>
        </w:tc>
        <w:tc>
          <w:tcPr>
            <w:tcW w:w="4554" w:type="dxa"/>
            <w:noWrap/>
            <w:vAlign w:val="center"/>
          </w:tcPr>
          <w:p w14:paraId="529CC017">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市级高层次创新创业人才有效申报4个</w:t>
            </w:r>
          </w:p>
        </w:tc>
        <w:tc>
          <w:tcPr>
            <w:tcW w:w="1178" w:type="dxa"/>
            <w:vAlign w:val="center"/>
          </w:tcPr>
          <w:p w14:paraId="11E0AC0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2F038D3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60485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3D5C1262">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29D1A79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8</w:t>
            </w:r>
          </w:p>
        </w:tc>
        <w:tc>
          <w:tcPr>
            <w:tcW w:w="4554" w:type="dxa"/>
            <w:noWrap/>
            <w:vAlign w:val="center"/>
          </w:tcPr>
          <w:p w14:paraId="38B48804">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省双创人才有效申报2个</w:t>
            </w:r>
          </w:p>
        </w:tc>
        <w:tc>
          <w:tcPr>
            <w:tcW w:w="1178" w:type="dxa"/>
            <w:vAlign w:val="center"/>
          </w:tcPr>
          <w:p w14:paraId="6DAACC8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10901573">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41FB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73FDD02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6CEE2115">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9</w:t>
            </w:r>
          </w:p>
        </w:tc>
        <w:tc>
          <w:tcPr>
            <w:tcW w:w="4554" w:type="dxa"/>
            <w:noWrap/>
            <w:vAlign w:val="center"/>
          </w:tcPr>
          <w:p w14:paraId="4A7E4485">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技术合同登记交易额4</w:t>
            </w:r>
            <w:r>
              <w:rPr>
                <w:rFonts w:hint="eastAsia" w:ascii="方正公文仿宋" w:hAnsi="方正公文仿宋" w:eastAsia="方正公文仿宋" w:cs="方正公文仿宋"/>
                <w:kern w:val="0"/>
                <w:sz w:val="24"/>
                <w:szCs w:val="24"/>
                <w:highlight w:val="none"/>
                <w:lang w:eastAsia="zh-CN"/>
              </w:rPr>
              <w:t>亿元</w:t>
            </w:r>
          </w:p>
        </w:tc>
        <w:tc>
          <w:tcPr>
            <w:tcW w:w="1178" w:type="dxa"/>
            <w:vAlign w:val="center"/>
          </w:tcPr>
          <w:p w14:paraId="4246F5C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67E48AD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5BAB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3673F7E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49AF0C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10</w:t>
            </w:r>
          </w:p>
        </w:tc>
        <w:tc>
          <w:tcPr>
            <w:tcW w:w="4554" w:type="dxa"/>
            <w:noWrap/>
            <w:vAlign w:val="center"/>
          </w:tcPr>
          <w:p w14:paraId="7C89B6F3">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引进培育企业升规纳统1家</w:t>
            </w:r>
          </w:p>
        </w:tc>
        <w:tc>
          <w:tcPr>
            <w:tcW w:w="1178" w:type="dxa"/>
            <w:vAlign w:val="center"/>
          </w:tcPr>
          <w:p w14:paraId="125A371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65616E70">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26C87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2406169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672B4FF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11</w:t>
            </w:r>
          </w:p>
        </w:tc>
        <w:tc>
          <w:tcPr>
            <w:tcW w:w="4554" w:type="dxa"/>
            <w:noWrap/>
            <w:vAlign w:val="center"/>
          </w:tcPr>
          <w:p w14:paraId="5FB271D1">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平台引进在溧水企业销售额4000万元</w:t>
            </w:r>
          </w:p>
        </w:tc>
        <w:tc>
          <w:tcPr>
            <w:tcW w:w="1178" w:type="dxa"/>
            <w:vAlign w:val="center"/>
          </w:tcPr>
          <w:p w14:paraId="22ED709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397166A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6A2B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320E2D0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5E0A65A8">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12</w:t>
            </w:r>
          </w:p>
        </w:tc>
        <w:tc>
          <w:tcPr>
            <w:tcW w:w="4554" w:type="dxa"/>
            <w:noWrap/>
            <w:vAlign w:val="center"/>
          </w:tcPr>
          <w:p w14:paraId="68A38F68">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重大科技成果转化项目信息推荐10个</w:t>
            </w:r>
          </w:p>
        </w:tc>
        <w:tc>
          <w:tcPr>
            <w:tcW w:w="1178" w:type="dxa"/>
            <w:vAlign w:val="center"/>
          </w:tcPr>
          <w:p w14:paraId="605EF76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5CC4ED0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7EB08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3006C6E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204D21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13</w:t>
            </w:r>
          </w:p>
        </w:tc>
        <w:tc>
          <w:tcPr>
            <w:tcW w:w="4554" w:type="dxa"/>
            <w:noWrap/>
            <w:vAlign w:val="center"/>
          </w:tcPr>
          <w:p w14:paraId="2D3F6115">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重大科技成果转化项目签约落地1个</w:t>
            </w:r>
          </w:p>
        </w:tc>
        <w:tc>
          <w:tcPr>
            <w:tcW w:w="1178" w:type="dxa"/>
          </w:tcPr>
          <w:p w14:paraId="0CA3D3E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00FFFEF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50F19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vAlign w:val="center"/>
          </w:tcPr>
          <w:p w14:paraId="42D7F80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5B66DCB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14</w:t>
            </w:r>
          </w:p>
        </w:tc>
        <w:tc>
          <w:tcPr>
            <w:tcW w:w="5732" w:type="dxa"/>
            <w:gridSpan w:val="2"/>
            <w:noWrap/>
            <w:vAlign w:val="center"/>
          </w:tcPr>
          <w:p w14:paraId="7C3591F3">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lang w:val="en-US" w:eastAsia="zh-CN"/>
              </w:rPr>
              <w:t>总分</w:t>
            </w:r>
          </w:p>
        </w:tc>
        <w:tc>
          <w:tcPr>
            <w:tcW w:w="1178" w:type="dxa"/>
            <w:vAlign w:val="center"/>
          </w:tcPr>
          <w:p w14:paraId="0B6BC97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100</w:t>
            </w:r>
          </w:p>
        </w:tc>
      </w:tr>
      <w:tr w14:paraId="67169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restart"/>
            <w:vAlign w:val="center"/>
          </w:tcPr>
          <w:p w14:paraId="4371CA4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2029年1月1日—2029年12月31日</w:t>
            </w:r>
          </w:p>
        </w:tc>
        <w:tc>
          <w:tcPr>
            <w:tcW w:w="795" w:type="dxa"/>
            <w:vAlign w:val="center"/>
          </w:tcPr>
          <w:p w14:paraId="11056AD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w:t>
            </w:r>
          </w:p>
        </w:tc>
        <w:tc>
          <w:tcPr>
            <w:tcW w:w="4554" w:type="dxa"/>
            <w:noWrap/>
            <w:vAlign w:val="center"/>
          </w:tcPr>
          <w:p w14:paraId="6059AD61">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新引进科创企业10家</w:t>
            </w:r>
          </w:p>
        </w:tc>
        <w:tc>
          <w:tcPr>
            <w:tcW w:w="1178" w:type="dxa"/>
            <w:vAlign w:val="center"/>
          </w:tcPr>
          <w:p w14:paraId="7E2F5DF4">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070E842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0EF47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7EB43DB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6F72CDF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2</w:t>
            </w:r>
          </w:p>
        </w:tc>
        <w:tc>
          <w:tcPr>
            <w:tcW w:w="4554" w:type="dxa"/>
            <w:noWrap/>
            <w:vAlign w:val="center"/>
          </w:tcPr>
          <w:p w14:paraId="29EAFD64">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科技型中小企业、创新型中小企业11家</w:t>
            </w:r>
          </w:p>
        </w:tc>
        <w:tc>
          <w:tcPr>
            <w:tcW w:w="1178" w:type="dxa"/>
            <w:vAlign w:val="center"/>
          </w:tcPr>
          <w:p w14:paraId="48BF65C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40101C7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17B9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vMerge w:val="continue"/>
          </w:tcPr>
          <w:p w14:paraId="38149BD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40E0AB6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3</w:t>
            </w:r>
          </w:p>
        </w:tc>
        <w:tc>
          <w:tcPr>
            <w:tcW w:w="4554" w:type="dxa"/>
            <w:noWrap/>
            <w:vAlign w:val="center"/>
          </w:tcPr>
          <w:p w14:paraId="1AC83485">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直接投资在孵企业不少于4家或获得投融资企业不少于8家</w:t>
            </w:r>
          </w:p>
        </w:tc>
        <w:tc>
          <w:tcPr>
            <w:tcW w:w="1178" w:type="dxa"/>
            <w:vAlign w:val="center"/>
          </w:tcPr>
          <w:p w14:paraId="01F34D6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0EABF433">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30F5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vMerge w:val="continue"/>
          </w:tcPr>
          <w:p w14:paraId="1A6A381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3C99AC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4</w:t>
            </w:r>
          </w:p>
        </w:tc>
        <w:tc>
          <w:tcPr>
            <w:tcW w:w="4554" w:type="dxa"/>
            <w:noWrap/>
            <w:vAlign w:val="center"/>
          </w:tcPr>
          <w:p w14:paraId="05E174E9">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营业收入或研发投入经费同比增长超过20%的企业11家</w:t>
            </w:r>
          </w:p>
        </w:tc>
        <w:tc>
          <w:tcPr>
            <w:tcW w:w="1178" w:type="dxa"/>
            <w:vAlign w:val="center"/>
          </w:tcPr>
          <w:p w14:paraId="43B9058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1C0778D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743D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462ED04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03C7B6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5</w:t>
            </w:r>
          </w:p>
        </w:tc>
        <w:tc>
          <w:tcPr>
            <w:tcW w:w="4554" w:type="dxa"/>
            <w:noWrap/>
            <w:vAlign w:val="center"/>
          </w:tcPr>
          <w:p w14:paraId="1A3397A2">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运营主体服务收入占总收入的比例不低于30%</w:t>
            </w:r>
          </w:p>
        </w:tc>
        <w:tc>
          <w:tcPr>
            <w:tcW w:w="1178" w:type="dxa"/>
            <w:vAlign w:val="center"/>
          </w:tcPr>
          <w:p w14:paraId="7515548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7B3BEA8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2C799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62302AD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393F4245">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6</w:t>
            </w:r>
          </w:p>
        </w:tc>
        <w:tc>
          <w:tcPr>
            <w:tcW w:w="4554" w:type="dxa"/>
            <w:noWrap/>
            <w:vAlign w:val="center"/>
          </w:tcPr>
          <w:p w14:paraId="57130A79">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毕业企业不少于4家</w:t>
            </w:r>
          </w:p>
        </w:tc>
        <w:tc>
          <w:tcPr>
            <w:tcW w:w="1178" w:type="dxa"/>
            <w:vAlign w:val="center"/>
          </w:tcPr>
          <w:p w14:paraId="739630F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eastAsia="zh-CN"/>
              </w:rPr>
            </w:pPr>
            <w:r>
              <w:rPr>
                <w:rFonts w:hint="eastAsia" w:ascii="方正公文仿宋" w:hAnsi="方正公文仿宋" w:eastAsia="方正公文仿宋" w:cs="方正公文仿宋"/>
                <w:kern w:val="0"/>
                <w:sz w:val="24"/>
                <w:szCs w:val="24"/>
                <w:highlight w:val="none"/>
              </w:rPr>
              <w:t>必达标项</w:t>
            </w:r>
          </w:p>
        </w:tc>
        <w:tc>
          <w:tcPr>
            <w:tcW w:w="1178" w:type="dxa"/>
            <w:vAlign w:val="center"/>
          </w:tcPr>
          <w:p w14:paraId="67333F5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3FE9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99" w:type="dxa"/>
            <w:vMerge w:val="continue"/>
          </w:tcPr>
          <w:p w14:paraId="21CB6F7F">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62878ED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7</w:t>
            </w:r>
          </w:p>
        </w:tc>
        <w:tc>
          <w:tcPr>
            <w:tcW w:w="4554" w:type="dxa"/>
            <w:noWrap/>
            <w:vAlign w:val="center"/>
          </w:tcPr>
          <w:p w14:paraId="3C492A9D">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市级高层次创新创业人才有效申报数4个</w:t>
            </w:r>
          </w:p>
        </w:tc>
        <w:tc>
          <w:tcPr>
            <w:tcW w:w="1178" w:type="dxa"/>
            <w:vAlign w:val="center"/>
          </w:tcPr>
          <w:p w14:paraId="475A4E5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112CA8A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20A37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750A094E">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6793427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8</w:t>
            </w:r>
          </w:p>
        </w:tc>
        <w:tc>
          <w:tcPr>
            <w:tcW w:w="4554" w:type="dxa"/>
            <w:noWrap/>
            <w:vAlign w:val="center"/>
          </w:tcPr>
          <w:p w14:paraId="5A94ADC6">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省双创人才有效申报数2个</w:t>
            </w:r>
          </w:p>
        </w:tc>
        <w:tc>
          <w:tcPr>
            <w:tcW w:w="1178" w:type="dxa"/>
            <w:vAlign w:val="center"/>
          </w:tcPr>
          <w:p w14:paraId="4207A08A">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381CCBC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4D6C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43A4098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1905C7D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9</w:t>
            </w:r>
          </w:p>
        </w:tc>
        <w:tc>
          <w:tcPr>
            <w:tcW w:w="4554" w:type="dxa"/>
            <w:noWrap/>
            <w:vAlign w:val="center"/>
          </w:tcPr>
          <w:p w14:paraId="3C5AD7E6">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技术合同登记交易额4</w:t>
            </w:r>
            <w:r>
              <w:rPr>
                <w:rFonts w:hint="eastAsia" w:ascii="方正公文仿宋" w:hAnsi="方正公文仿宋" w:eastAsia="方正公文仿宋" w:cs="方正公文仿宋"/>
                <w:kern w:val="0"/>
                <w:sz w:val="24"/>
                <w:szCs w:val="24"/>
                <w:highlight w:val="none"/>
                <w:lang w:eastAsia="zh-CN"/>
              </w:rPr>
              <w:t>亿元</w:t>
            </w:r>
          </w:p>
        </w:tc>
        <w:tc>
          <w:tcPr>
            <w:tcW w:w="1178" w:type="dxa"/>
            <w:vAlign w:val="center"/>
          </w:tcPr>
          <w:p w14:paraId="21250740">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2856612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6660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3AEB8EC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04B2C04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10</w:t>
            </w:r>
          </w:p>
        </w:tc>
        <w:tc>
          <w:tcPr>
            <w:tcW w:w="4554" w:type="dxa"/>
            <w:noWrap/>
            <w:vAlign w:val="center"/>
          </w:tcPr>
          <w:p w14:paraId="1EE8E674">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引进培育企业升规纳统1家</w:t>
            </w:r>
          </w:p>
        </w:tc>
        <w:tc>
          <w:tcPr>
            <w:tcW w:w="1178" w:type="dxa"/>
            <w:vAlign w:val="center"/>
          </w:tcPr>
          <w:p w14:paraId="4B94548C">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0A3C78B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60F3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244E8172">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65F3328D">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11</w:t>
            </w:r>
          </w:p>
        </w:tc>
        <w:tc>
          <w:tcPr>
            <w:tcW w:w="4554" w:type="dxa"/>
            <w:noWrap/>
            <w:vAlign w:val="center"/>
          </w:tcPr>
          <w:p w14:paraId="2B0866EB">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平台引进在溧水企业</w:t>
            </w:r>
            <w:bookmarkStart w:id="72" w:name="_GoBack"/>
            <w:bookmarkEnd w:id="72"/>
            <w:r>
              <w:rPr>
                <w:rFonts w:hint="eastAsia" w:ascii="方正公文仿宋" w:hAnsi="方正公文仿宋" w:eastAsia="方正公文仿宋" w:cs="方正公文仿宋"/>
                <w:kern w:val="0"/>
                <w:sz w:val="24"/>
                <w:szCs w:val="24"/>
                <w:highlight w:val="none"/>
              </w:rPr>
              <w:t>销售额7000万元</w:t>
            </w:r>
          </w:p>
        </w:tc>
        <w:tc>
          <w:tcPr>
            <w:tcW w:w="1178" w:type="dxa"/>
            <w:vAlign w:val="center"/>
          </w:tcPr>
          <w:p w14:paraId="5CD04888">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53D5A442">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w:t>
            </w:r>
          </w:p>
        </w:tc>
      </w:tr>
      <w:tr w14:paraId="401B4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7476F2B3">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5354E128">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12</w:t>
            </w:r>
          </w:p>
        </w:tc>
        <w:tc>
          <w:tcPr>
            <w:tcW w:w="4554" w:type="dxa"/>
            <w:noWrap/>
            <w:vAlign w:val="center"/>
          </w:tcPr>
          <w:p w14:paraId="6E7EF9B8">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重大科技成果转化项目信息推荐10个</w:t>
            </w:r>
          </w:p>
        </w:tc>
        <w:tc>
          <w:tcPr>
            <w:tcW w:w="1178" w:type="dxa"/>
            <w:vAlign w:val="center"/>
          </w:tcPr>
          <w:p w14:paraId="5A08DC8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52B22215">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6F93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7D795667">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26FA6B22">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13</w:t>
            </w:r>
          </w:p>
        </w:tc>
        <w:tc>
          <w:tcPr>
            <w:tcW w:w="4554" w:type="dxa"/>
            <w:noWrap/>
            <w:vAlign w:val="center"/>
          </w:tcPr>
          <w:p w14:paraId="4621CE2A">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rPr>
              <w:t>重大科技成果转化项目签约落地1个</w:t>
            </w:r>
          </w:p>
        </w:tc>
        <w:tc>
          <w:tcPr>
            <w:tcW w:w="1178" w:type="dxa"/>
          </w:tcPr>
          <w:p w14:paraId="5DCAE804">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1178" w:type="dxa"/>
            <w:vAlign w:val="center"/>
          </w:tcPr>
          <w:p w14:paraId="354CD4B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5</w:t>
            </w:r>
          </w:p>
        </w:tc>
      </w:tr>
      <w:tr w14:paraId="0C60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9" w:type="dxa"/>
            <w:vMerge w:val="continue"/>
          </w:tcPr>
          <w:p w14:paraId="594DC7AB">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p>
        </w:tc>
        <w:tc>
          <w:tcPr>
            <w:tcW w:w="795" w:type="dxa"/>
            <w:vAlign w:val="center"/>
          </w:tcPr>
          <w:p w14:paraId="0D35DB46">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14</w:t>
            </w:r>
          </w:p>
        </w:tc>
        <w:tc>
          <w:tcPr>
            <w:tcW w:w="5732" w:type="dxa"/>
            <w:gridSpan w:val="2"/>
            <w:noWrap/>
            <w:vAlign w:val="center"/>
          </w:tcPr>
          <w:p w14:paraId="4080ECD9">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rPr>
            </w:pPr>
            <w:r>
              <w:rPr>
                <w:rFonts w:hint="eastAsia" w:ascii="方正公文仿宋" w:hAnsi="方正公文仿宋" w:eastAsia="方正公文仿宋" w:cs="方正公文仿宋"/>
                <w:kern w:val="0"/>
                <w:sz w:val="24"/>
                <w:szCs w:val="24"/>
                <w:highlight w:val="none"/>
                <w:lang w:val="en-US" w:eastAsia="zh-CN"/>
              </w:rPr>
              <w:t>总分</w:t>
            </w:r>
          </w:p>
        </w:tc>
        <w:tc>
          <w:tcPr>
            <w:tcW w:w="1178" w:type="dxa"/>
            <w:vAlign w:val="center"/>
          </w:tcPr>
          <w:p w14:paraId="7CB2F971">
            <w:pPr>
              <w:keepNext w:val="0"/>
              <w:keepLines w:val="0"/>
              <w:pageBreakBefore w:val="0"/>
              <w:widowControl/>
              <w:kinsoku/>
              <w:wordWrap/>
              <w:overflowPunct/>
              <w:topLinePunct w:val="0"/>
              <w:autoSpaceDE/>
              <w:autoSpaceDN/>
              <w:bidi w:val="0"/>
              <w:adjustRightInd w:val="0"/>
              <w:snapToGrid w:val="0"/>
              <w:spacing w:after="0" w:line="320" w:lineRule="exact"/>
              <w:jc w:val="center"/>
              <w:textAlignment w:val="auto"/>
              <w:rPr>
                <w:rFonts w:hint="eastAsia" w:ascii="方正公文仿宋" w:hAnsi="方正公文仿宋" w:eastAsia="方正公文仿宋" w:cs="方正公文仿宋"/>
                <w:kern w:val="0"/>
                <w:sz w:val="24"/>
                <w:szCs w:val="24"/>
                <w:highlight w:val="none"/>
                <w:lang w:val="en-US" w:eastAsia="zh-CN"/>
              </w:rPr>
            </w:pPr>
            <w:r>
              <w:rPr>
                <w:rFonts w:hint="eastAsia" w:ascii="方正公文仿宋" w:hAnsi="方正公文仿宋" w:eastAsia="方正公文仿宋" w:cs="方正公文仿宋"/>
                <w:kern w:val="0"/>
                <w:sz w:val="24"/>
                <w:szCs w:val="24"/>
                <w:highlight w:val="none"/>
                <w:lang w:val="en-US" w:eastAsia="zh-CN"/>
              </w:rPr>
              <w:t>100</w:t>
            </w:r>
          </w:p>
        </w:tc>
      </w:tr>
    </w:tbl>
    <w:p w14:paraId="24642DDF">
      <w:pPr>
        <w:pageBreakBefore w:val="0"/>
        <w:widowControl w:val="0"/>
        <w:spacing w:line="440" w:lineRule="exact"/>
        <w:rPr>
          <w:rFonts w:hint="eastAsia" w:ascii="仿宋" w:hAnsi="仿宋" w:eastAsia="仿宋" w:cs="仿宋"/>
          <w:color w:val="auto"/>
          <w:sz w:val="24"/>
          <w:szCs w:val="24"/>
          <w:highlight w:val="none"/>
          <w:lang w:val="en-US" w:eastAsia="zh-CN"/>
        </w:rPr>
      </w:pPr>
    </w:p>
    <w:tbl>
      <w:tblPr>
        <w:tblStyle w:val="32"/>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5790"/>
        <w:gridCol w:w="1897"/>
      </w:tblGrid>
      <w:tr w14:paraId="5920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188" w:type="dxa"/>
            <w:vMerge w:val="restart"/>
            <w:tcMar>
              <w:top w:w="0" w:type="dxa"/>
              <w:left w:w="105" w:type="dxa"/>
              <w:bottom w:w="0" w:type="dxa"/>
              <w:right w:w="105" w:type="dxa"/>
            </w:tcMar>
            <w:vAlign w:val="center"/>
          </w:tcPr>
          <w:p w14:paraId="090C50C9">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rPr>
              <w:t>加分项</w:t>
            </w:r>
          </w:p>
        </w:tc>
        <w:tc>
          <w:tcPr>
            <w:tcW w:w="5790" w:type="dxa"/>
            <w:tcMar>
              <w:top w:w="0" w:type="dxa"/>
              <w:left w:w="105" w:type="dxa"/>
              <w:bottom w:w="0" w:type="dxa"/>
              <w:right w:w="105" w:type="dxa"/>
            </w:tcMar>
            <w:vAlign w:val="center"/>
          </w:tcPr>
          <w:p w14:paraId="43D76F9D">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rPr>
              <w:t>园区企业获得规上企业、国家高新技术企业、专精特新中小企业</w:t>
            </w:r>
            <w:r>
              <w:rPr>
                <w:rFonts w:hint="eastAsia" w:ascii="Times New Roman" w:hAnsi="Times New Roman" w:eastAsia="方正公文仿宋" w:cs="Times New Roman"/>
                <w:kern w:val="0"/>
                <w:sz w:val="24"/>
                <w:szCs w:val="24"/>
                <w:highlight w:val="none"/>
                <w:lang w:eastAsia="zh-CN"/>
              </w:rPr>
              <w:t>、</w:t>
            </w:r>
            <w:r>
              <w:rPr>
                <w:rFonts w:hint="eastAsia" w:ascii="Times New Roman" w:hAnsi="Times New Roman" w:eastAsia="方正公文仿宋" w:cs="Times New Roman"/>
                <w:kern w:val="0"/>
                <w:sz w:val="24"/>
                <w:szCs w:val="24"/>
                <w:highlight w:val="none"/>
                <w:lang w:val="en-US" w:eastAsia="zh-CN"/>
              </w:rPr>
              <w:t>区级以上人才项目</w:t>
            </w:r>
            <w:r>
              <w:rPr>
                <w:rFonts w:hint="eastAsia" w:ascii="Times New Roman" w:hAnsi="Times New Roman" w:eastAsia="方正公文仿宋" w:cs="Times New Roman"/>
                <w:kern w:val="0"/>
                <w:sz w:val="24"/>
                <w:szCs w:val="24"/>
                <w:highlight w:val="none"/>
              </w:rPr>
              <w:t>等资质认定（不得与毕业企业毕业时所达到的标准</w:t>
            </w:r>
            <w:r>
              <w:rPr>
                <w:rFonts w:hint="eastAsia" w:ascii="Times New Roman" w:hAnsi="Times New Roman" w:eastAsia="方正公文仿宋" w:cs="Times New Roman"/>
                <w:kern w:val="0"/>
                <w:sz w:val="24"/>
                <w:szCs w:val="24"/>
                <w:highlight w:val="none"/>
                <w:lang w:eastAsia="zh-CN"/>
              </w:rPr>
              <w:t>、</w:t>
            </w:r>
            <w:r>
              <w:rPr>
                <w:rFonts w:hint="eastAsia" w:ascii="Times New Roman" w:hAnsi="Times New Roman" w:eastAsia="方正公文仿宋" w:cs="Times New Roman"/>
                <w:kern w:val="0"/>
                <w:sz w:val="24"/>
                <w:szCs w:val="24"/>
                <w:highlight w:val="none"/>
                <w:lang w:val="en-US" w:eastAsia="zh-CN"/>
              </w:rPr>
              <w:t>基础考核</w:t>
            </w:r>
            <w:r>
              <w:rPr>
                <w:rFonts w:hint="eastAsia" w:ascii="Times New Roman" w:hAnsi="Times New Roman" w:eastAsia="方正公文仿宋" w:cs="Times New Roman"/>
                <w:kern w:val="0"/>
                <w:sz w:val="24"/>
                <w:szCs w:val="24"/>
                <w:highlight w:val="none"/>
              </w:rPr>
              <w:t>重叠）</w:t>
            </w:r>
          </w:p>
        </w:tc>
        <w:tc>
          <w:tcPr>
            <w:tcW w:w="1897" w:type="dxa"/>
            <w:tcMar>
              <w:top w:w="0" w:type="dxa"/>
              <w:left w:w="105" w:type="dxa"/>
              <w:bottom w:w="0" w:type="dxa"/>
              <w:right w:w="105" w:type="dxa"/>
            </w:tcMar>
            <w:vAlign w:val="center"/>
          </w:tcPr>
          <w:p w14:paraId="4CDD6805">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lang w:val="en-US" w:eastAsia="zh-CN"/>
              </w:rPr>
              <w:t>2</w:t>
            </w:r>
            <w:r>
              <w:rPr>
                <w:rFonts w:hint="eastAsia" w:ascii="Times New Roman" w:hAnsi="Times New Roman" w:eastAsia="方正公文仿宋" w:cs="Times New Roman"/>
                <w:kern w:val="0"/>
                <w:sz w:val="24"/>
                <w:szCs w:val="24"/>
                <w:highlight w:val="none"/>
              </w:rPr>
              <w:t>分/家，最高不超过</w:t>
            </w:r>
            <w:r>
              <w:rPr>
                <w:rFonts w:hint="eastAsia" w:ascii="Times New Roman" w:hAnsi="Times New Roman" w:eastAsia="方正公文仿宋" w:cs="Times New Roman"/>
                <w:kern w:val="0"/>
                <w:sz w:val="24"/>
                <w:szCs w:val="24"/>
                <w:highlight w:val="none"/>
                <w:lang w:val="en-US" w:eastAsia="zh-CN"/>
              </w:rPr>
              <w:t>10</w:t>
            </w:r>
            <w:r>
              <w:rPr>
                <w:rFonts w:hint="eastAsia" w:ascii="Times New Roman" w:hAnsi="Times New Roman" w:eastAsia="方正公文仿宋" w:cs="Times New Roman"/>
                <w:kern w:val="0"/>
                <w:sz w:val="24"/>
                <w:szCs w:val="24"/>
                <w:highlight w:val="none"/>
              </w:rPr>
              <w:t>分</w:t>
            </w:r>
          </w:p>
        </w:tc>
      </w:tr>
      <w:tr w14:paraId="6154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188" w:type="dxa"/>
            <w:vMerge w:val="continue"/>
            <w:vAlign w:val="center"/>
          </w:tcPr>
          <w:p w14:paraId="78028032">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p>
        </w:tc>
        <w:tc>
          <w:tcPr>
            <w:tcW w:w="5790" w:type="dxa"/>
            <w:tcMar>
              <w:top w:w="0" w:type="dxa"/>
              <w:left w:w="105" w:type="dxa"/>
              <w:bottom w:w="0" w:type="dxa"/>
              <w:right w:w="105" w:type="dxa"/>
            </w:tcMar>
            <w:vAlign w:val="center"/>
          </w:tcPr>
          <w:p w14:paraId="7B3355A3">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rPr>
              <w:t>孵化器或运营主体获得市级（含）以上各级政府部门支持的各类项目和荣誉的数量</w:t>
            </w:r>
          </w:p>
        </w:tc>
        <w:tc>
          <w:tcPr>
            <w:tcW w:w="1897" w:type="dxa"/>
            <w:tcMar>
              <w:top w:w="0" w:type="dxa"/>
              <w:left w:w="105" w:type="dxa"/>
              <w:bottom w:w="0" w:type="dxa"/>
              <w:right w:w="105" w:type="dxa"/>
            </w:tcMar>
            <w:vAlign w:val="center"/>
          </w:tcPr>
          <w:p w14:paraId="4E066DC3">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lang w:val="en-US" w:eastAsia="zh-CN"/>
              </w:rPr>
              <w:t>5</w:t>
            </w:r>
            <w:r>
              <w:rPr>
                <w:rFonts w:hint="eastAsia" w:ascii="Times New Roman" w:hAnsi="Times New Roman" w:eastAsia="方正公文仿宋" w:cs="Times New Roman"/>
                <w:kern w:val="0"/>
                <w:sz w:val="24"/>
                <w:szCs w:val="24"/>
                <w:highlight w:val="none"/>
              </w:rPr>
              <w:t>分/个，最高不超过</w:t>
            </w:r>
            <w:r>
              <w:rPr>
                <w:rFonts w:hint="eastAsia" w:ascii="Times New Roman" w:hAnsi="Times New Roman" w:eastAsia="方正公文仿宋" w:cs="Times New Roman"/>
                <w:kern w:val="0"/>
                <w:sz w:val="24"/>
                <w:szCs w:val="24"/>
                <w:highlight w:val="none"/>
                <w:lang w:val="en-US" w:eastAsia="zh-CN"/>
              </w:rPr>
              <w:t>10</w:t>
            </w:r>
            <w:r>
              <w:rPr>
                <w:rFonts w:hint="eastAsia" w:ascii="Times New Roman" w:hAnsi="Times New Roman" w:eastAsia="方正公文仿宋" w:cs="Times New Roman"/>
                <w:kern w:val="0"/>
                <w:sz w:val="24"/>
                <w:szCs w:val="24"/>
                <w:highlight w:val="none"/>
              </w:rPr>
              <w:t>分</w:t>
            </w:r>
          </w:p>
        </w:tc>
      </w:tr>
      <w:tr w14:paraId="45D7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188" w:type="dxa"/>
            <w:vMerge w:val="restart"/>
            <w:tcMar>
              <w:top w:w="0" w:type="dxa"/>
              <w:left w:w="105" w:type="dxa"/>
              <w:bottom w:w="0" w:type="dxa"/>
              <w:right w:w="105" w:type="dxa"/>
            </w:tcMar>
            <w:vAlign w:val="center"/>
          </w:tcPr>
          <w:p w14:paraId="729EADF1">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rPr>
              <w:t>扣分项</w:t>
            </w:r>
          </w:p>
        </w:tc>
        <w:tc>
          <w:tcPr>
            <w:tcW w:w="5790" w:type="dxa"/>
            <w:tcMar>
              <w:top w:w="0" w:type="dxa"/>
              <w:left w:w="105" w:type="dxa"/>
              <w:bottom w:w="0" w:type="dxa"/>
              <w:right w:w="105" w:type="dxa"/>
            </w:tcMar>
            <w:vAlign w:val="center"/>
          </w:tcPr>
          <w:p w14:paraId="0F512233">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rPr>
              <w:t>未完成孵化器运营数据统计、制度完善、材料撰写等孵化器运营管理工作</w:t>
            </w:r>
          </w:p>
        </w:tc>
        <w:tc>
          <w:tcPr>
            <w:tcW w:w="1897" w:type="dxa"/>
            <w:tcMar>
              <w:top w:w="0" w:type="dxa"/>
              <w:left w:w="105" w:type="dxa"/>
              <w:bottom w:w="0" w:type="dxa"/>
              <w:right w:w="105" w:type="dxa"/>
            </w:tcMar>
            <w:vAlign w:val="center"/>
          </w:tcPr>
          <w:p w14:paraId="7E57A4E8">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lang w:val="en-US" w:eastAsia="zh-CN"/>
              </w:rPr>
              <w:t>5分</w:t>
            </w:r>
            <w:r>
              <w:rPr>
                <w:rFonts w:hint="eastAsia" w:ascii="Times New Roman" w:hAnsi="Times New Roman" w:eastAsia="方正公文仿宋" w:cs="Times New Roman"/>
                <w:kern w:val="0"/>
                <w:sz w:val="24"/>
                <w:szCs w:val="24"/>
                <w:highlight w:val="none"/>
              </w:rPr>
              <w:t>/次</w:t>
            </w:r>
          </w:p>
        </w:tc>
      </w:tr>
      <w:tr w14:paraId="00A1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1188" w:type="dxa"/>
            <w:vMerge w:val="continue"/>
            <w:tcMar>
              <w:top w:w="0" w:type="dxa"/>
              <w:left w:w="105" w:type="dxa"/>
              <w:bottom w:w="0" w:type="dxa"/>
              <w:right w:w="105" w:type="dxa"/>
            </w:tcMar>
            <w:vAlign w:val="center"/>
          </w:tcPr>
          <w:p w14:paraId="2567B2DE">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p>
        </w:tc>
        <w:tc>
          <w:tcPr>
            <w:tcW w:w="5790" w:type="dxa"/>
            <w:tcMar>
              <w:top w:w="0" w:type="dxa"/>
              <w:left w:w="105" w:type="dxa"/>
              <w:bottom w:w="0" w:type="dxa"/>
              <w:right w:w="105" w:type="dxa"/>
            </w:tcMar>
            <w:vAlign w:val="center"/>
          </w:tcPr>
          <w:p w14:paraId="469E8489">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lang w:val="en-US" w:eastAsia="zh-CN"/>
              </w:rPr>
              <w:t>供应商</w:t>
            </w:r>
            <w:r>
              <w:rPr>
                <w:rFonts w:hint="eastAsia" w:ascii="Times New Roman" w:hAnsi="Times New Roman" w:eastAsia="方正公文仿宋" w:cs="Times New Roman"/>
                <w:kern w:val="0"/>
                <w:sz w:val="24"/>
                <w:szCs w:val="24"/>
                <w:highlight w:val="none"/>
              </w:rPr>
              <w:t>引进孵化的项目有扩大再生产需求的，应优先</w:t>
            </w:r>
            <w:r>
              <w:rPr>
                <w:rFonts w:hint="eastAsia" w:ascii="Times New Roman" w:hAnsi="Times New Roman" w:eastAsia="方正公文仿宋" w:cs="Times New Roman"/>
                <w:kern w:val="0"/>
                <w:sz w:val="24"/>
                <w:szCs w:val="24"/>
                <w:highlight w:val="none"/>
                <w:lang w:val="en-US" w:eastAsia="zh-CN"/>
              </w:rPr>
              <w:t>推荐</w:t>
            </w:r>
            <w:r>
              <w:rPr>
                <w:rFonts w:hint="eastAsia" w:ascii="Times New Roman" w:hAnsi="Times New Roman" w:eastAsia="方正公文仿宋" w:cs="Times New Roman"/>
                <w:kern w:val="0"/>
                <w:sz w:val="24"/>
                <w:szCs w:val="24"/>
                <w:highlight w:val="none"/>
              </w:rPr>
              <w:t>落地在溧水开发区，如未优先向</w:t>
            </w:r>
            <w:r>
              <w:rPr>
                <w:rFonts w:hint="eastAsia" w:ascii="Times New Roman" w:hAnsi="Times New Roman" w:eastAsia="方正公文仿宋" w:cs="Times New Roman"/>
                <w:kern w:val="0"/>
                <w:sz w:val="24"/>
                <w:szCs w:val="24"/>
                <w:highlight w:val="none"/>
                <w:lang w:val="en-US" w:eastAsia="zh-CN"/>
              </w:rPr>
              <w:t>采购人</w:t>
            </w:r>
            <w:r>
              <w:rPr>
                <w:rFonts w:hint="eastAsia" w:ascii="Times New Roman" w:hAnsi="Times New Roman" w:eastAsia="方正公文仿宋" w:cs="Times New Roman"/>
                <w:kern w:val="0"/>
                <w:sz w:val="24"/>
                <w:szCs w:val="24"/>
                <w:highlight w:val="none"/>
              </w:rPr>
              <w:t>推荐而落地开发区外的</w:t>
            </w:r>
          </w:p>
        </w:tc>
        <w:tc>
          <w:tcPr>
            <w:tcW w:w="1897" w:type="dxa"/>
            <w:tcMar>
              <w:top w:w="0" w:type="dxa"/>
              <w:left w:w="105" w:type="dxa"/>
              <w:bottom w:w="0" w:type="dxa"/>
              <w:right w:w="105" w:type="dxa"/>
            </w:tcMar>
            <w:vAlign w:val="center"/>
          </w:tcPr>
          <w:p w14:paraId="37AEBBDB">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lang w:val="en-US" w:eastAsia="zh-CN"/>
              </w:rPr>
            </w:pPr>
            <w:r>
              <w:rPr>
                <w:rFonts w:hint="eastAsia" w:ascii="Times New Roman" w:hAnsi="Times New Roman" w:eastAsia="方正公文仿宋" w:cs="Times New Roman"/>
                <w:kern w:val="0"/>
                <w:sz w:val="24"/>
                <w:szCs w:val="24"/>
                <w:highlight w:val="none"/>
                <w:lang w:val="en-US" w:eastAsia="zh-CN"/>
              </w:rPr>
              <w:t>5分</w:t>
            </w:r>
            <w:r>
              <w:rPr>
                <w:rFonts w:hint="eastAsia" w:ascii="Times New Roman" w:hAnsi="Times New Roman" w:eastAsia="方正公文仿宋" w:cs="Times New Roman"/>
                <w:kern w:val="0"/>
                <w:sz w:val="24"/>
                <w:szCs w:val="24"/>
                <w:highlight w:val="none"/>
              </w:rPr>
              <w:t>/</w:t>
            </w:r>
            <w:r>
              <w:rPr>
                <w:rFonts w:hint="eastAsia" w:ascii="Times New Roman" w:hAnsi="Times New Roman" w:eastAsia="方正公文仿宋" w:cs="Times New Roman"/>
                <w:kern w:val="0"/>
                <w:sz w:val="24"/>
                <w:szCs w:val="24"/>
                <w:highlight w:val="none"/>
                <w:lang w:val="en-US" w:eastAsia="zh-CN"/>
              </w:rPr>
              <w:t>个</w:t>
            </w:r>
          </w:p>
        </w:tc>
      </w:tr>
      <w:tr w14:paraId="22665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Merge w:val="continue"/>
            <w:tcMar>
              <w:top w:w="0" w:type="dxa"/>
              <w:left w:w="105" w:type="dxa"/>
              <w:bottom w:w="0" w:type="dxa"/>
              <w:right w:w="105" w:type="dxa"/>
            </w:tcMar>
            <w:vAlign w:val="center"/>
          </w:tcPr>
          <w:p w14:paraId="2998F51B">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p>
        </w:tc>
        <w:tc>
          <w:tcPr>
            <w:tcW w:w="5790" w:type="dxa"/>
            <w:tcMar>
              <w:top w:w="0" w:type="dxa"/>
              <w:left w:w="105" w:type="dxa"/>
              <w:bottom w:w="0" w:type="dxa"/>
              <w:right w:w="105" w:type="dxa"/>
            </w:tcMar>
            <w:vAlign w:val="center"/>
          </w:tcPr>
          <w:p w14:paraId="5193A2B6">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lang w:val="en-US" w:eastAsia="zh-CN"/>
              </w:rPr>
              <w:t>成交供应商派驻的运营团队少于3人的</w:t>
            </w:r>
          </w:p>
        </w:tc>
        <w:tc>
          <w:tcPr>
            <w:tcW w:w="1897" w:type="dxa"/>
            <w:tcMar>
              <w:top w:w="0" w:type="dxa"/>
              <w:left w:w="105" w:type="dxa"/>
              <w:bottom w:w="0" w:type="dxa"/>
              <w:right w:w="105" w:type="dxa"/>
            </w:tcMar>
            <w:vAlign w:val="center"/>
          </w:tcPr>
          <w:p w14:paraId="216DF001">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lang w:val="en-US" w:eastAsia="zh-CN"/>
              </w:rPr>
            </w:pPr>
            <w:r>
              <w:rPr>
                <w:rFonts w:hint="eastAsia" w:ascii="Times New Roman" w:hAnsi="Times New Roman" w:eastAsia="方正公文仿宋" w:cs="Times New Roman"/>
                <w:kern w:val="0"/>
                <w:sz w:val="24"/>
                <w:szCs w:val="24"/>
                <w:highlight w:val="none"/>
              </w:rPr>
              <w:t>直接评为不合格</w:t>
            </w:r>
          </w:p>
        </w:tc>
      </w:tr>
      <w:tr w14:paraId="4405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Merge w:val="continue"/>
          </w:tcPr>
          <w:p w14:paraId="2000D4F5">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p>
        </w:tc>
        <w:tc>
          <w:tcPr>
            <w:tcW w:w="5790" w:type="dxa"/>
            <w:tcMar>
              <w:top w:w="0" w:type="dxa"/>
              <w:left w:w="105" w:type="dxa"/>
              <w:bottom w:w="0" w:type="dxa"/>
              <w:right w:w="105" w:type="dxa"/>
            </w:tcMar>
            <w:vAlign w:val="center"/>
          </w:tcPr>
          <w:p w14:paraId="215E2601">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rPr>
              <w:t>存在违法行为</w:t>
            </w:r>
          </w:p>
        </w:tc>
        <w:tc>
          <w:tcPr>
            <w:tcW w:w="1897" w:type="dxa"/>
            <w:tcMar>
              <w:top w:w="0" w:type="dxa"/>
              <w:left w:w="105" w:type="dxa"/>
              <w:bottom w:w="0" w:type="dxa"/>
              <w:right w:w="105" w:type="dxa"/>
            </w:tcMar>
            <w:vAlign w:val="center"/>
          </w:tcPr>
          <w:p w14:paraId="057FC04D">
            <w:pPr>
              <w:keepNext w:val="0"/>
              <w:keepLines w:val="0"/>
              <w:pageBreakBefore w:val="0"/>
              <w:widowControl/>
              <w:kinsoku/>
              <w:wordWrap/>
              <w:overflowPunct/>
              <w:topLinePunct w:val="0"/>
              <w:autoSpaceDE/>
              <w:autoSpaceDN/>
              <w:bidi w:val="0"/>
              <w:adjustRightInd w:val="0"/>
              <w:snapToGrid w:val="0"/>
              <w:spacing w:after="0" w:line="320" w:lineRule="exact"/>
              <w:jc w:val="left"/>
              <w:textAlignment w:val="auto"/>
              <w:rPr>
                <w:rFonts w:hint="eastAsia" w:ascii="Times New Roman" w:hAnsi="Times New Roman" w:eastAsia="方正公文仿宋" w:cs="Times New Roman"/>
                <w:kern w:val="0"/>
                <w:sz w:val="24"/>
                <w:szCs w:val="24"/>
                <w:highlight w:val="none"/>
              </w:rPr>
            </w:pPr>
            <w:r>
              <w:rPr>
                <w:rFonts w:hint="eastAsia" w:ascii="Times New Roman" w:hAnsi="Times New Roman" w:eastAsia="方正公文仿宋" w:cs="Times New Roman"/>
                <w:kern w:val="0"/>
                <w:sz w:val="24"/>
                <w:szCs w:val="24"/>
                <w:highlight w:val="none"/>
              </w:rPr>
              <w:t>直接评为不合格</w:t>
            </w:r>
          </w:p>
        </w:tc>
      </w:tr>
    </w:tbl>
    <w:p w14:paraId="68761AA8">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default" w:ascii="方正公文仿宋" w:hAnsi="方正公文仿宋" w:eastAsia="方正公文仿宋" w:cs="方正公文仿宋"/>
          <w:color w:val="auto"/>
          <w:sz w:val="24"/>
          <w:highlight w:val="none"/>
          <w:lang w:val="en-US" w:eastAsia="zh-CN"/>
        </w:rPr>
        <w:t>备注：1.</w:t>
      </w:r>
      <w:r>
        <w:rPr>
          <w:rFonts w:hint="eastAsia" w:ascii="方正公文仿宋" w:hAnsi="方正公文仿宋" w:eastAsia="方正公文仿宋" w:cs="方正公文仿宋"/>
          <w:color w:val="auto"/>
          <w:sz w:val="24"/>
          <w:highlight w:val="none"/>
          <w:lang w:val="en-US" w:eastAsia="zh-CN"/>
        </w:rPr>
        <w:t>溧水区其他镇街现有企业转入科创大厦运营的不认定为</w:t>
      </w:r>
      <w:r>
        <w:rPr>
          <w:rFonts w:hint="default" w:ascii="方正公文仿宋" w:hAnsi="方正公文仿宋" w:eastAsia="方正公文仿宋" w:cs="方正公文仿宋"/>
          <w:color w:val="auto"/>
          <w:sz w:val="24"/>
          <w:highlight w:val="none"/>
          <w:lang w:val="en-US" w:eastAsia="zh-CN"/>
        </w:rPr>
        <w:t>新引进科创企业</w:t>
      </w:r>
      <w:r>
        <w:rPr>
          <w:rFonts w:hint="eastAsia" w:ascii="方正公文仿宋" w:hAnsi="方正公文仿宋" w:eastAsia="方正公文仿宋" w:cs="方正公文仿宋"/>
          <w:color w:val="auto"/>
          <w:sz w:val="24"/>
          <w:highlight w:val="none"/>
          <w:lang w:val="en-US" w:eastAsia="zh-CN"/>
        </w:rPr>
        <w:t>。技术合同需经省科技厅备案登记。新</w:t>
      </w:r>
      <w:r>
        <w:rPr>
          <w:rFonts w:hint="default" w:ascii="方正公文仿宋" w:hAnsi="方正公文仿宋" w:eastAsia="方正公文仿宋" w:cs="方正公文仿宋"/>
          <w:color w:val="auto"/>
          <w:sz w:val="24"/>
          <w:highlight w:val="none"/>
          <w:lang w:val="en-US" w:eastAsia="zh-CN"/>
        </w:rPr>
        <w:t>毕业企业满足下列条件之一：①新认定为专精特新中小企业或高新技术企业；②获得单笔天使投资或风险投资超过500万元；③连续两年营业收入累计超过1000万元；④被兼并、收购或在国内外资本市场挂牌、上市。重大科技成果转化项目信息应符合下列条件之一：①项目投资额不低于1亿元或者外资项目投资额不低于1000万美元；②央企或上市公司主要业务板块；③企业落地投产后次年产值不低于3000万元；④企业已经完成股权融资且融资额不低于2000万元；⑤企业技术属于国内首创且获得省部级各类支持资金不低于2000万元。</w:t>
      </w:r>
    </w:p>
    <w:p w14:paraId="1339B886">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default" w:ascii="方正公文仿宋" w:hAnsi="方正公文仿宋" w:eastAsia="方正公文仿宋" w:cs="方正公文仿宋"/>
          <w:color w:val="auto"/>
          <w:sz w:val="24"/>
          <w:highlight w:val="none"/>
          <w:lang w:val="en-US" w:eastAsia="zh-CN"/>
        </w:rPr>
        <w:t>2.每年度基础考核总分100分，必达标项必须合格，非必达标项指标根据完成比例得分，单项指标得分不超过单项分值。基础考核得分与加减分项得分合计为总分值。</w:t>
      </w:r>
    </w:p>
    <w:p w14:paraId="0CAC8F2E">
      <w:pPr>
        <w:spacing w:line="360" w:lineRule="exact"/>
        <w:ind w:firstLine="480" w:firstLineChars="200"/>
        <w:outlineLvl w:val="9"/>
        <w:rPr>
          <w:rFonts w:hint="default" w:ascii="方正公文仿宋" w:hAnsi="方正公文仿宋" w:eastAsia="方正公文仿宋" w:cs="方正公文仿宋"/>
          <w:color w:val="auto"/>
          <w:sz w:val="24"/>
          <w:highlight w:val="none"/>
          <w:lang w:val="en-US" w:eastAsia="zh-CN"/>
        </w:rPr>
      </w:pPr>
      <w:r>
        <w:rPr>
          <w:rFonts w:hint="default" w:ascii="方正公文仿宋" w:hAnsi="方正公文仿宋" w:eastAsia="方正公文仿宋" w:cs="方正公文仿宋"/>
          <w:color w:val="auto"/>
          <w:sz w:val="24"/>
          <w:highlight w:val="none"/>
          <w:lang w:val="en-US" w:eastAsia="zh-CN"/>
        </w:rPr>
        <w:t>3.各服务阶段完成后，应按照考核方案开展考核评分，并依据考核结果支付当期运营资金。考核合格分数线设定为60分，低于60分的，当期考核结果为不合格，不予支付运营资金；考核分数在60分至90分（含60分）之间的，实际支付运营资金按“实际服务阶段成交报价×总得分÷100”计算；考核分数达到或超过90分的，按全额拨付当期运营资金。</w:t>
      </w:r>
    </w:p>
    <w:p w14:paraId="14ACA5B9">
      <w:pPr>
        <w:pageBreakBefore w:val="0"/>
        <w:widowControl w:val="0"/>
        <w:spacing w:line="440" w:lineRule="exact"/>
        <w:ind w:firstLine="480"/>
        <w:rPr>
          <w:rFonts w:hint="eastAsia" w:ascii="仿宋" w:hAnsi="仿宋" w:eastAsia="仿宋" w:cs="仿宋"/>
          <w:color w:val="auto"/>
          <w:sz w:val="24"/>
          <w:szCs w:val="24"/>
          <w:highlight w:val="none"/>
          <w:lang w:val="en-US" w:eastAsia="zh-CN"/>
        </w:rPr>
      </w:pPr>
      <w:r>
        <w:rPr>
          <w:rFonts w:hint="default" w:ascii="方正公文仿宋" w:hAnsi="方正公文仿宋" w:eastAsia="方正公文仿宋" w:cs="方正公文仿宋"/>
          <w:color w:val="auto"/>
          <w:sz w:val="24"/>
          <w:highlight w:val="none"/>
          <w:lang w:val="en-US" w:eastAsia="zh-CN"/>
        </w:rPr>
        <w:t>4.具体要求应参照《工业和信息化部科技型企业孵化器管理办法》（工信部科〔2025〕131号）及相关文件执行；若在服务期限内，主管部门出台新的政策要求，则以新政策要求为准。</w:t>
      </w:r>
      <w:r>
        <w:rPr>
          <w:rFonts w:hint="eastAsia" w:ascii="仿宋" w:hAnsi="仿宋" w:eastAsia="仿宋" w:cs="仿宋"/>
          <w:color w:val="auto"/>
          <w:sz w:val="24"/>
          <w:szCs w:val="24"/>
          <w:highlight w:val="none"/>
          <w:lang w:val="en-US" w:eastAsia="zh-CN"/>
        </w:rPr>
        <w:br w:type="page"/>
      </w:r>
    </w:p>
    <w:p w14:paraId="04404788">
      <w:pPr>
        <w:spacing w:line="360" w:lineRule="auto"/>
        <w:jc w:val="center"/>
        <w:outlineLvl w:val="0"/>
        <w:rPr>
          <w:rFonts w:hint="eastAsia" w:ascii="黑体" w:hAnsi="黑体" w:eastAsia="黑体" w:cs="黑体"/>
          <w:b/>
          <w:color w:val="auto"/>
          <w:sz w:val="32"/>
          <w:szCs w:val="32"/>
          <w:highlight w:val="none"/>
          <w:lang w:val="zh-CN" w:eastAsia="zh-CN" w:bidi="ar-SA"/>
        </w:rPr>
      </w:pPr>
      <w:r>
        <w:rPr>
          <w:rFonts w:hint="eastAsia" w:ascii="黑体" w:hAnsi="黑体" w:eastAsia="黑体" w:cs="黑体"/>
          <w:b/>
          <w:color w:val="auto"/>
          <w:sz w:val="32"/>
          <w:szCs w:val="32"/>
          <w:highlight w:val="none"/>
          <w:lang w:val="zh-CN" w:eastAsia="zh-CN" w:bidi="ar-SA"/>
        </w:rPr>
        <w:t>第六章 响应文件格式及附件</w:t>
      </w:r>
    </w:p>
    <w:p w14:paraId="223DBF13">
      <w:pPr>
        <w:spacing w:line="240" w:lineRule="atLeast"/>
        <w:ind w:left="560"/>
        <w:jc w:val="center"/>
        <w:outlineLvl w:val="9"/>
        <w:rPr>
          <w:rFonts w:hint="eastAsia" w:ascii="仿宋" w:hAnsi="仿宋" w:eastAsia="仿宋" w:cs="仿宋"/>
          <w:b/>
          <w:bCs/>
          <w:color w:val="auto"/>
          <w:sz w:val="24"/>
          <w:szCs w:val="24"/>
          <w:highlight w:val="none"/>
          <w:lang w:val="zh-CN"/>
        </w:rPr>
      </w:pPr>
    </w:p>
    <w:p w14:paraId="08423858">
      <w:pPr>
        <w:jc w:val="center"/>
        <w:rPr>
          <w:rFonts w:hint="eastAsia" w:ascii="仿宋" w:hAnsi="仿宋" w:eastAsia="仿宋" w:cs="仿宋"/>
          <w:b/>
          <w:color w:val="auto"/>
          <w:sz w:val="24"/>
          <w:szCs w:val="24"/>
          <w:highlight w:val="none"/>
        </w:rPr>
      </w:pPr>
    </w:p>
    <w:p w14:paraId="3528034C">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lang w:val="en-US" w:eastAsia="zh-CN"/>
        </w:rPr>
        <w:t>响</w:t>
      </w:r>
      <w:r>
        <w:rPr>
          <w:rFonts w:hint="eastAsia" w:ascii="仿宋" w:hAnsi="仿宋" w:eastAsia="仿宋" w:cs="仿宋"/>
          <w:b/>
          <w:color w:val="auto"/>
          <w:sz w:val="52"/>
          <w:szCs w:val="52"/>
          <w:highlight w:val="none"/>
        </w:rPr>
        <w:t xml:space="preserve">  </w:t>
      </w:r>
      <w:r>
        <w:rPr>
          <w:rFonts w:hint="eastAsia" w:ascii="仿宋" w:hAnsi="仿宋" w:eastAsia="仿宋" w:cs="仿宋"/>
          <w:b/>
          <w:color w:val="auto"/>
          <w:sz w:val="52"/>
          <w:szCs w:val="52"/>
          <w:highlight w:val="none"/>
          <w:lang w:val="en-US" w:eastAsia="zh-CN"/>
        </w:rPr>
        <w:t>应</w:t>
      </w:r>
      <w:r>
        <w:rPr>
          <w:rFonts w:hint="eastAsia" w:ascii="仿宋" w:hAnsi="仿宋" w:eastAsia="仿宋" w:cs="仿宋"/>
          <w:b/>
          <w:color w:val="auto"/>
          <w:sz w:val="52"/>
          <w:szCs w:val="52"/>
          <w:highlight w:val="none"/>
        </w:rPr>
        <w:t xml:space="preserve">  文  件</w:t>
      </w:r>
    </w:p>
    <w:p w14:paraId="05B47FDC">
      <w:pPr>
        <w:ind w:firstLine="2472"/>
        <w:rPr>
          <w:rFonts w:hint="eastAsia" w:ascii="仿宋" w:hAnsi="仿宋" w:eastAsia="仿宋" w:cs="仿宋"/>
          <w:b/>
          <w:color w:val="auto"/>
          <w:sz w:val="24"/>
          <w:szCs w:val="24"/>
          <w:highlight w:val="none"/>
        </w:rPr>
      </w:pPr>
    </w:p>
    <w:p w14:paraId="0BFFFDFD">
      <w:pPr>
        <w:jc w:val="center"/>
        <w:rPr>
          <w:rFonts w:hint="eastAsia" w:ascii="仿宋" w:hAnsi="仿宋" w:eastAsia="仿宋" w:cs="仿宋"/>
          <w:b/>
          <w:color w:val="auto"/>
          <w:sz w:val="24"/>
          <w:szCs w:val="24"/>
          <w:highlight w:val="none"/>
        </w:rPr>
      </w:pPr>
    </w:p>
    <w:p w14:paraId="36F92F7B">
      <w:pPr>
        <w:jc w:val="center"/>
        <w:rPr>
          <w:rFonts w:hint="eastAsia" w:ascii="仿宋" w:hAnsi="仿宋" w:eastAsia="仿宋" w:cs="仿宋"/>
          <w:b/>
          <w:color w:val="auto"/>
          <w:sz w:val="24"/>
          <w:szCs w:val="24"/>
          <w:highlight w:val="none"/>
        </w:rPr>
      </w:pPr>
    </w:p>
    <w:p w14:paraId="5E67C2E4">
      <w:pPr>
        <w:jc w:val="center"/>
        <w:rPr>
          <w:rFonts w:hint="eastAsia" w:ascii="仿宋" w:hAnsi="仿宋" w:eastAsia="仿宋" w:cs="仿宋"/>
          <w:b/>
          <w:color w:val="auto"/>
          <w:sz w:val="24"/>
          <w:szCs w:val="24"/>
          <w:highlight w:val="none"/>
        </w:rPr>
      </w:pPr>
    </w:p>
    <w:p w14:paraId="27F7B5BE">
      <w:pPr>
        <w:spacing w:line="600" w:lineRule="auto"/>
        <w:jc w:val="center"/>
        <w:rPr>
          <w:rFonts w:hint="eastAsia" w:ascii="仿宋" w:hAnsi="仿宋" w:eastAsia="仿宋" w:cs="仿宋"/>
          <w:b/>
          <w:color w:val="auto"/>
          <w:sz w:val="24"/>
          <w:szCs w:val="24"/>
          <w:highlight w:val="none"/>
        </w:rPr>
      </w:pPr>
    </w:p>
    <w:p w14:paraId="11ADA26E">
      <w:pPr>
        <w:spacing w:line="600" w:lineRule="auto"/>
        <w:ind w:firstLine="1084"/>
        <w:rPr>
          <w:rFonts w:hint="eastAsia" w:ascii="宋体" w:hAnsi="宋体"/>
          <w:b/>
          <w:bCs/>
          <w:color w:val="auto"/>
          <w:sz w:val="36"/>
          <w:szCs w:val="36"/>
          <w:highlight w:val="none"/>
          <w:u w:val="singl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p>
    <w:p w14:paraId="2F9AE873">
      <w:pPr>
        <w:spacing w:line="600" w:lineRule="auto"/>
        <w:ind w:firstLine="1084"/>
        <w:rPr>
          <w:rFonts w:ascii="宋体" w:hAnsi="宋体"/>
          <w:bCs/>
          <w:color w:val="auto"/>
          <w:szCs w:val="36"/>
          <w:highlight w:val="none"/>
        </w:rPr>
      </w:pPr>
      <w:r>
        <w:rPr>
          <w:rFonts w:hint="eastAsia" w:ascii="宋体" w:hAnsi="宋体"/>
          <w:b/>
          <w:color w:val="auto"/>
          <w:sz w:val="36"/>
          <w:highlight w:val="none"/>
        </w:rPr>
        <w:t>项 目 编 号</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p>
    <w:p w14:paraId="7EA3A2B8">
      <w:pPr>
        <w:spacing w:line="600" w:lineRule="auto"/>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供应商</w:t>
      </w:r>
      <w:r>
        <w:rPr>
          <w:rFonts w:hint="eastAsia" w:ascii="宋体" w:hAnsi="宋体"/>
          <w:b/>
          <w:color w:val="auto"/>
          <w:sz w:val="36"/>
          <w:highlight w:val="none"/>
        </w:rPr>
        <w:t>名称 ：</w:t>
      </w:r>
      <w:r>
        <w:rPr>
          <w:rFonts w:hint="eastAsia" w:ascii="宋体" w:hAnsi="宋体"/>
          <w:b/>
          <w:color w:val="auto"/>
          <w:sz w:val="36"/>
          <w:highlight w:val="none"/>
          <w:u w:val="single"/>
        </w:rPr>
        <w:t>（加盖电子公章）</w:t>
      </w:r>
    </w:p>
    <w:p w14:paraId="36BC8BBE">
      <w:pPr>
        <w:spacing w:line="60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p>
    <w:p w14:paraId="32EB2AFB">
      <w:pPr>
        <w:rPr>
          <w:rFonts w:hint="eastAsia" w:ascii="仿宋" w:hAnsi="仿宋" w:eastAsia="仿宋" w:cs="仿宋"/>
          <w:b/>
          <w:color w:val="auto"/>
          <w:sz w:val="24"/>
          <w:szCs w:val="24"/>
          <w:highlight w:val="none"/>
        </w:rPr>
      </w:pPr>
    </w:p>
    <w:p w14:paraId="7ED3BEA7">
      <w:pPr>
        <w:jc w:val="center"/>
        <w:outlineLvl w:val="9"/>
        <w:rPr>
          <w:rFonts w:hint="eastAsia" w:ascii="仿宋" w:hAnsi="仿宋" w:eastAsia="仿宋" w:cs="仿宋"/>
          <w:b/>
          <w:bCs/>
          <w:color w:val="auto"/>
          <w:sz w:val="24"/>
          <w:szCs w:val="24"/>
          <w:highlight w:val="none"/>
        </w:rPr>
      </w:pPr>
    </w:p>
    <w:p w14:paraId="257B0FC9">
      <w:pPr>
        <w:pStyle w:val="189"/>
        <w:outlineLvl w:val="9"/>
        <w:rPr>
          <w:rFonts w:hint="eastAsia" w:ascii="仿宋" w:hAnsi="仿宋" w:eastAsia="仿宋" w:cs="仿宋"/>
          <w:color w:val="auto"/>
          <w:sz w:val="24"/>
          <w:szCs w:val="24"/>
          <w:highlight w:val="none"/>
        </w:rPr>
      </w:pPr>
    </w:p>
    <w:p w14:paraId="5093D4E0">
      <w:pPr>
        <w:rPr>
          <w:rFonts w:hint="eastAsia" w:ascii="仿宋" w:hAnsi="仿宋" w:eastAsia="仿宋" w:cs="仿宋"/>
          <w:color w:val="auto"/>
          <w:sz w:val="24"/>
          <w:szCs w:val="24"/>
          <w:highlight w:val="none"/>
        </w:rPr>
      </w:pPr>
    </w:p>
    <w:p w14:paraId="73844501">
      <w:pPr>
        <w:pStyle w:val="189"/>
        <w:outlineLvl w:val="9"/>
        <w:rPr>
          <w:rFonts w:hint="eastAsia" w:ascii="仿宋" w:hAnsi="仿宋" w:eastAsia="仿宋" w:cs="仿宋"/>
          <w:color w:val="auto"/>
          <w:sz w:val="24"/>
          <w:szCs w:val="24"/>
          <w:highlight w:val="none"/>
        </w:rPr>
      </w:pPr>
    </w:p>
    <w:p w14:paraId="261EF813">
      <w:pPr>
        <w:rPr>
          <w:rFonts w:hint="eastAsia" w:ascii="仿宋" w:hAnsi="仿宋" w:eastAsia="仿宋" w:cs="仿宋"/>
          <w:color w:val="auto"/>
          <w:sz w:val="24"/>
          <w:szCs w:val="24"/>
          <w:highlight w:val="none"/>
        </w:rPr>
      </w:pPr>
    </w:p>
    <w:p w14:paraId="125F31D2">
      <w:pPr>
        <w:pStyle w:val="189"/>
        <w:outlineLvl w:val="9"/>
        <w:rPr>
          <w:rFonts w:hint="eastAsia" w:ascii="仿宋" w:hAnsi="仿宋" w:eastAsia="仿宋" w:cs="仿宋"/>
          <w:color w:val="auto"/>
          <w:sz w:val="24"/>
          <w:szCs w:val="24"/>
          <w:highlight w:val="none"/>
        </w:rPr>
      </w:pPr>
    </w:p>
    <w:p w14:paraId="509DD9AA">
      <w:pPr>
        <w:rPr>
          <w:rFonts w:hint="eastAsia" w:ascii="仿宋" w:hAnsi="仿宋" w:eastAsia="仿宋" w:cs="仿宋"/>
          <w:color w:val="auto"/>
          <w:sz w:val="24"/>
          <w:szCs w:val="24"/>
          <w:highlight w:val="none"/>
        </w:rPr>
      </w:pPr>
    </w:p>
    <w:p w14:paraId="429E22ED">
      <w:pPr>
        <w:pStyle w:val="189"/>
        <w:outlineLvl w:val="9"/>
        <w:rPr>
          <w:rFonts w:hint="eastAsia" w:ascii="仿宋" w:hAnsi="仿宋" w:eastAsia="仿宋" w:cs="仿宋"/>
          <w:color w:val="auto"/>
          <w:sz w:val="24"/>
          <w:szCs w:val="24"/>
          <w:highlight w:val="none"/>
        </w:rPr>
      </w:pPr>
    </w:p>
    <w:p w14:paraId="22EE1C59">
      <w:pPr>
        <w:rPr>
          <w:rFonts w:hint="eastAsia" w:ascii="仿宋" w:hAnsi="仿宋" w:eastAsia="仿宋" w:cs="仿宋"/>
          <w:color w:val="auto"/>
          <w:sz w:val="24"/>
          <w:szCs w:val="24"/>
          <w:highlight w:val="none"/>
        </w:rPr>
      </w:pPr>
    </w:p>
    <w:p w14:paraId="674E46A8">
      <w:pPr>
        <w:pStyle w:val="189"/>
        <w:outlineLvl w:val="9"/>
        <w:rPr>
          <w:rFonts w:hint="eastAsia" w:ascii="仿宋" w:hAnsi="仿宋" w:eastAsia="仿宋" w:cs="仿宋"/>
          <w:color w:val="auto"/>
          <w:sz w:val="24"/>
          <w:szCs w:val="24"/>
          <w:highlight w:val="none"/>
        </w:rPr>
      </w:pPr>
    </w:p>
    <w:p w14:paraId="77E93EE4">
      <w:pPr>
        <w:rPr>
          <w:rFonts w:hint="eastAsia" w:ascii="仿宋" w:hAnsi="仿宋" w:eastAsia="仿宋" w:cs="仿宋"/>
          <w:color w:val="auto"/>
          <w:sz w:val="24"/>
          <w:szCs w:val="24"/>
          <w:highlight w:val="none"/>
        </w:rPr>
      </w:pPr>
    </w:p>
    <w:p w14:paraId="7E0361C1">
      <w:pPr>
        <w:jc w:val="both"/>
        <w:rPr>
          <w:rFonts w:hint="eastAsia" w:ascii="仿宋" w:hAnsi="仿宋" w:eastAsia="仿宋" w:cs="仿宋"/>
          <w:b/>
          <w:color w:val="auto"/>
          <w:sz w:val="24"/>
          <w:szCs w:val="24"/>
          <w:highlight w:val="none"/>
        </w:rPr>
      </w:pPr>
    </w:p>
    <w:p w14:paraId="0F719828">
      <w:pPr>
        <w:pStyle w:val="187"/>
        <w:rPr>
          <w:rFonts w:hint="eastAsia" w:ascii="仿宋" w:hAnsi="仿宋" w:eastAsia="仿宋" w:cs="仿宋"/>
          <w:color w:val="auto"/>
          <w:sz w:val="24"/>
          <w:highlight w:val="none"/>
        </w:rPr>
      </w:pPr>
      <w:bookmarkStart w:id="58" w:name="_Toc10045207"/>
      <w:bookmarkStart w:id="59" w:name="_Toc13932597"/>
      <w:r>
        <w:rPr>
          <w:rFonts w:hint="eastAsia" w:ascii="仿宋" w:hAnsi="仿宋" w:eastAsia="仿宋" w:cs="仿宋"/>
          <w:color w:val="auto"/>
          <w:sz w:val="24"/>
          <w:highlight w:val="none"/>
        </w:rPr>
        <w:t>目录一、磋商申请及声明格式</w:t>
      </w:r>
      <w:bookmarkEnd w:id="58"/>
      <w:bookmarkEnd w:id="59"/>
    </w:p>
    <w:p w14:paraId="30023612">
      <w:pPr>
        <w:pStyle w:val="599"/>
        <w:jc w:val="center"/>
        <w:rPr>
          <w:rFonts w:ascii="仿宋" w:hAnsi="仿宋" w:eastAsia="仿宋"/>
          <w:color w:val="auto"/>
          <w:szCs w:val="24"/>
          <w:highlight w:val="none"/>
        </w:rPr>
      </w:pPr>
      <w:bookmarkStart w:id="60" w:name="_Toc13932598"/>
      <w:bookmarkStart w:id="61" w:name="_Toc10045208"/>
      <w:r>
        <w:rPr>
          <w:rFonts w:hint="eastAsia" w:ascii="仿宋" w:hAnsi="仿宋" w:eastAsia="仿宋"/>
          <w:color w:val="auto"/>
          <w:szCs w:val="24"/>
          <w:highlight w:val="none"/>
        </w:rPr>
        <w:t>磋商申请及声明</w:t>
      </w:r>
    </w:p>
    <w:p w14:paraId="4D22BF49">
      <w:pPr>
        <w:pStyle w:val="599"/>
        <w:rPr>
          <w:rFonts w:hint="default" w:ascii="仿宋" w:hAnsi="仿宋" w:eastAsia="仿宋"/>
          <w:color w:val="auto"/>
          <w:szCs w:val="24"/>
          <w:highlight w:val="none"/>
          <w:lang w:val="en-US" w:eastAsia="zh-CN"/>
        </w:rPr>
      </w:pPr>
      <w:r>
        <w:rPr>
          <w:rFonts w:hint="eastAsia" w:ascii="仿宋" w:hAnsi="仿宋" w:eastAsia="仿宋"/>
          <w:color w:val="auto"/>
          <w:szCs w:val="24"/>
          <w:highlight w:val="none"/>
        </w:rPr>
        <w:t>致：</w:t>
      </w:r>
      <w:r>
        <w:rPr>
          <w:rFonts w:hint="eastAsia" w:ascii="仿宋" w:hAnsi="仿宋" w:eastAsia="仿宋" w:cs="仿宋"/>
          <w:color w:val="auto"/>
          <w:szCs w:val="24"/>
          <w:highlight w:val="none"/>
          <w:u w:val="single"/>
          <w:lang w:val="en-US" w:eastAsia="zh-CN"/>
        </w:rPr>
        <w:t xml:space="preserve">                         </w:t>
      </w:r>
    </w:p>
    <w:p w14:paraId="0F1C3C5E">
      <w:pPr>
        <w:pStyle w:val="599"/>
        <w:rPr>
          <w:rFonts w:ascii="仿宋" w:hAnsi="仿宋" w:eastAsia="仿宋"/>
          <w:color w:val="auto"/>
          <w:szCs w:val="24"/>
          <w:highlight w:val="none"/>
        </w:rPr>
      </w:pPr>
      <w:r>
        <w:rPr>
          <w:rFonts w:hint="eastAsia" w:ascii="仿宋" w:hAnsi="仿宋" w:eastAsia="仿宋"/>
          <w:color w:val="auto"/>
          <w:szCs w:val="24"/>
          <w:highlight w:val="none"/>
        </w:rPr>
        <w:t>根据贵方</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（项目名称）（项目编号）</w:t>
      </w:r>
      <w:r>
        <w:rPr>
          <w:rFonts w:hint="eastAsia" w:ascii="仿宋" w:hAnsi="仿宋" w:eastAsia="仿宋"/>
          <w:color w:val="auto"/>
          <w:szCs w:val="24"/>
          <w:highlight w:val="none"/>
        </w:rPr>
        <w:t>磋商的</w:t>
      </w:r>
      <w:r>
        <w:rPr>
          <w:rFonts w:hint="eastAsia" w:ascii="仿宋" w:hAnsi="仿宋" w:eastAsia="仿宋"/>
          <w:color w:val="auto"/>
          <w:szCs w:val="24"/>
          <w:highlight w:val="none"/>
          <w:lang w:val="en-US"/>
        </w:rPr>
        <w:t>磋商</w:t>
      </w:r>
      <w:r>
        <w:rPr>
          <w:rFonts w:hint="eastAsia" w:ascii="仿宋" w:hAnsi="仿宋" w:eastAsia="仿宋"/>
          <w:color w:val="auto"/>
          <w:szCs w:val="24"/>
          <w:highlight w:val="none"/>
        </w:rPr>
        <w:t>邀请，正式授权</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lang w:val="en-US" w:eastAsia="zh-CN"/>
        </w:rPr>
        <w:t>（</w:t>
      </w:r>
      <w:r>
        <w:rPr>
          <w:rFonts w:hint="eastAsia" w:ascii="仿宋" w:hAnsi="仿宋" w:eastAsia="仿宋"/>
          <w:color w:val="auto"/>
          <w:szCs w:val="24"/>
          <w:highlight w:val="none"/>
          <w:u w:val="single"/>
        </w:rPr>
        <w:t>姓名和职务</w:t>
      </w:r>
      <w:r>
        <w:rPr>
          <w:rFonts w:hint="eastAsia" w:ascii="仿宋" w:hAnsi="仿宋" w:eastAsia="仿宋"/>
          <w:color w:val="auto"/>
          <w:szCs w:val="24"/>
          <w:highlight w:val="none"/>
          <w:u w:val="single"/>
          <w:lang w:eastAsia="zh-CN"/>
        </w:rPr>
        <w:t>）</w:t>
      </w:r>
      <w:r>
        <w:rPr>
          <w:rFonts w:hint="eastAsia" w:ascii="仿宋" w:hAnsi="仿宋" w:eastAsia="仿宋"/>
          <w:color w:val="auto"/>
          <w:szCs w:val="24"/>
          <w:highlight w:val="none"/>
        </w:rPr>
        <w:t>代表</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w:t>
      </w:r>
      <w:r>
        <w:rPr>
          <w:rFonts w:hint="eastAsia" w:ascii="仿宋" w:hAnsi="仿宋" w:eastAsia="仿宋"/>
          <w:color w:val="auto"/>
          <w:szCs w:val="24"/>
          <w:highlight w:val="none"/>
          <w:u w:val="single"/>
          <w:lang w:val="en-US"/>
        </w:rPr>
        <w:t>供应商</w:t>
      </w:r>
      <w:r>
        <w:rPr>
          <w:rFonts w:hint="eastAsia" w:ascii="仿宋" w:hAnsi="仿宋" w:eastAsia="仿宋"/>
          <w:color w:val="auto"/>
          <w:szCs w:val="24"/>
          <w:highlight w:val="none"/>
          <w:u w:val="single"/>
        </w:rPr>
        <w:t>名称）</w:t>
      </w:r>
      <w:r>
        <w:rPr>
          <w:rFonts w:hint="eastAsia" w:ascii="仿宋" w:hAnsi="仿宋" w:eastAsia="仿宋"/>
          <w:color w:val="auto"/>
          <w:szCs w:val="24"/>
          <w:highlight w:val="none"/>
        </w:rPr>
        <w:t>提交响应文件并参加磋商。</w:t>
      </w:r>
    </w:p>
    <w:p w14:paraId="040B8670">
      <w:pPr>
        <w:pStyle w:val="599"/>
        <w:rPr>
          <w:rFonts w:ascii="仿宋" w:hAnsi="仿宋" w:eastAsia="仿宋"/>
          <w:color w:val="auto"/>
          <w:szCs w:val="24"/>
          <w:highlight w:val="none"/>
        </w:rPr>
      </w:pPr>
      <w:r>
        <w:rPr>
          <w:rFonts w:hint="eastAsia" w:ascii="仿宋" w:hAnsi="仿宋" w:eastAsia="仿宋"/>
          <w:color w:val="auto"/>
          <w:szCs w:val="24"/>
          <w:highlight w:val="none"/>
        </w:rPr>
        <w:t>据此函，</w:t>
      </w:r>
      <w:r>
        <w:rPr>
          <w:rFonts w:hint="eastAsia" w:ascii="仿宋" w:hAnsi="仿宋" w:eastAsia="仿宋"/>
          <w:color w:val="auto"/>
          <w:szCs w:val="24"/>
          <w:highlight w:val="none"/>
          <w:lang w:val="en-US"/>
        </w:rPr>
        <w:t>供应商</w:t>
      </w:r>
      <w:r>
        <w:rPr>
          <w:rFonts w:hint="eastAsia" w:ascii="仿宋" w:hAnsi="仿宋" w:eastAsia="仿宋"/>
          <w:color w:val="auto"/>
          <w:szCs w:val="24"/>
          <w:highlight w:val="none"/>
        </w:rPr>
        <w:t>兹宣布声明和承诺如下：</w:t>
      </w:r>
    </w:p>
    <w:p w14:paraId="0F30671D">
      <w:pPr>
        <w:pStyle w:val="599"/>
        <w:numPr>
          <w:ilvl w:val="0"/>
          <w:numId w:val="9"/>
        </w:numPr>
        <w:rPr>
          <w:rFonts w:ascii="仿宋" w:hAnsi="仿宋" w:eastAsia="仿宋"/>
          <w:color w:val="auto"/>
          <w:szCs w:val="24"/>
          <w:highlight w:val="none"/>
        </w:rPr>
      </w:pPr>
      <w:r>
        <w:rPr>
          <w:rFonts w:hint="eastAsia" w:ascii="仿宋" w:hAnsi="仿宋" w:eastAsia="仿宋"/>
          <w:color w:val="auto"/>
          <w:szCs w:val="24"/>
          <w:highlight w:val="none"/>
        </w:rPr>
        <w:t>我方的资格条件完全符合政府采购法和本次磋商要求。</w:t>
      </w:r>
    </w:p>
    <w:p w14:paraId="77E5B6AA">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我方参加政府采购活动前三年内，在经营活动中没有重大违法记录。</w:t>
      </w:r>
    </w:p>
    <w:p w14:paraId="7CB4A6AA">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参加本次采购活动前，我方没有被信用中国网站、中国政府采购网站列入失信被执行人名单、重大税收违法案件当事人名单、政府采购严重违法失信行为记录名单。</w:t>
      </w:r>
    </w:p>
    <w:p w14:paraId="2A744683">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我方在全国范围内未受过财政部门禁止参加政府采购活动的处罚期限，或在全国范围内受过财政部门禁止参加政府采购活动的处罚期限已满。</w:t>
      </w:r>
    </w:p>
    <w:p w14:paraId="3BECDB32">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我方没有为本采购项目提供整体设计、规范编制，以及项目管理、监理、检测等服务。</w:t>
      </w:r>
    </w:p>
    <w:p w14:paraId="58C2DE7D">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我方与参与本次采购活动的其他供应商的授权代理人</w:t>
      </w:r>
      <w:r>
        <w:rPr>
          <w:rFonts w:hint="eastAsia" w:ascii="仿宋" w:hAnsi="仿宋" w:eastAsia="仿宋" w:cs="Times New Roman"/>
          <w:color w:val="auto"/>
          <w:szCs w:val="24"/>
          <w:highlight w:val="none"/>
          <w:lang w:eastAsia="zh-CN"/>
        </w:rPr>
        <w:t>（</w:t>
      </w:r>
      <w:r>
        <w:rPr>
          <w:rFonts w:hint="eastAsia" w:ascii="仿宋" w:hAnsi="仿宋" w:eastAsia="仿宋" w:cs="Times New Roman"/>
          <w:color w:val="auto"/>
          <w:szCs w:val="24"/>
          <w:highlight w:val="none"/>
        </w:rPr>
        <w:t>或法定代表人、项目经理、项目总监、项目负责人等</w:t>
      </w:r>
      <w:r>
        <w:rPr>
          <w:rFonts w:hint="eastAsia" w:ascii="仿宋" w:hAnsi="仿宋" w:eastAsia="仿宋" w:cs="Times New Roman"/>
          <w:color w:val="auto"/>
          <w:szCs w:val="24"/>
          <w:highlight w:val="none"/>
          <w:lang w:eastAsia="zh-CN"/>
        </w:rPr>
        <w:t>）</w:t>
      </w:r>
      <w:r>
        <w:rPr>
          <w:rFonts w:hint="eastAsia" w:ascii="仿宋" w:hAnsi="仿宋" w:eastAsia="仿宋" w:cs="Times New Roman"/>
          <w:color w:val="auto"/>
          <w:szCs w:val="24"/>
          <w:highlight w:val="none"/>
        </w:rPr>
        <w:t>在采购文件发布日上月至响应截止日当月未在同一单位缴纳社会保险的。</w:t>
      </w:r>
    </w:p>
    <w:p w14:paraId="7CFA5F8F">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我方与参与本次采购活动的其他供应商的法定代表人或委托代理人无夫妻、直系血亲关系的；</w:t>
      </w:r>
    </w:p>
    <w:p w14:paraId="113A18CF">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我方与参与本次采购活动的其他供应商的负责人不是同一人，也不存在直接控股、管理关系。</w:t>
      </w:r>
    </w:p>
    <w:p w14:paraId="62ABFAF4">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我方已详细审核全部磋商文件及其有效补充文件，我们放弃对磋商文件任何误解的权利</w:t>
      </w:r>
      <w:r>
        <w:rPr>
          <w:rFonts w:hint="eastAsia" w:ascii="仿宋" w:hAnsi="仿宋" w:eastAsia="仿宋" w:cs="Times New Roman"/>
          <w:color w:val="auto"/>
          <w:szCs w:val="24"/>
          <w:highlight w:val="none"/>
          <w:lang w:eastAsia="zh-CN"/>
        </w:rPr>
        <w:t>，在</w:t>
      </w:r>
      <w:r>
        <w:rPr>
          <w:rFonts w:hint="eastAsia" w:ascii="仿宋" w:hAnsi="仿宋" w:eastAsia="仿宋" w:cs="Times New Roman"/>
          <w:color w:val="auto"/>
          <w:szCs w:val="24"/>
          <w:highlight w:val="none"/>
        </w:rPr>
        <w:t>提交响应文件后，不对磋商文件本身提出质疑。</w:t>
      </w:r>
    </w:p>
    <w:p w14:paraId="7E8FB5C5">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我方同意并向贵方提供了与</w:t>
      </w:r>
      <w:r>
        <w:rPr>
          <w:rFonts w:hint="eastAsia" w:ascii="仿宋" w:hAnsi="仿宋" w:eastAsia="仿宋" w:cs="Times New Roman"/>
          <w:color w:val="auto"/>
          <w:szCs w:val="24"/>
          <w:highlight w:val="none"/>
          <w:lang w:val="en-US"/>
        </w:rPr>
        <w:t>磋商</w:t>
      </w:r>
      <w:r>
        <w:rPr>
          <w:rFonts w:hint="eastAsia" w:ascii="仿宋" w:hAnsi="仿宋" w:eastAsia="仿宋" w:cs="Times New Roman"/>
          <w:color w:val="auto"/>
          <w:szCs w:val="24"/>
          <w:highlight w:val="none"/>
        </w:rPr>
        <w:t>有关的所有证据和资料。</w:t>
      </w:r>
    </w:p>
    <w:p w14:paraId="5E427CF7">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我方同意从规定的开标日期起遵循本响应文件，并在规定的投标有效期 期满之前均具有约束力。</w:t>
      </w:r>
    </w:p>
    <w:p w14:paraId="4143F99B">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本公司郑重声明，根据《政府采购促进中小企业发展暂行办法》（财库</w:t>
      </w:r>
      <w:r>
        <w:rPr>
          <w:rFonts w:hint="eastAsia" w:ascii="仿宋" w:hAnsi="仿宋" w:eastAsia="仿宋" w:cs="Times New Roman"/>
          <w:color w:val="auto"/>
          <w:szCs w:val="24"/>
          <w:highlight w:val="none"/>
          <w:lang w:eastAsia="zh-CN"/>
        </w:rPr>
        <w:t>〔2020〕46号</w:t>
      </w:r>
      <w:r>
        <w:rPr>
          <w:rFonts w:hint="eastAsia" w:ascii="仿宋" w:hAnsi="仿宋" w:eastAsia="仿宋" w:cs="Times New Roman"/>
          <w:color w:val="auto"/>
          <w:szCs w:val="24"/>
          <w:highlight w:val="none"/>
        </w:rPr>
        <w:t>）的规定，本公司为</w:t>
      </w:r>
      <w:r>
        <w:rPr>
          <w:rFonts w:hint="eastAsia" w:ascii="仿宋" w:hAnsi="仿宋" w:eastAsia="仿宋" w:cs="Times New Roman"/>
          <w:color w:val="auto"/>
          <w:szCs w:val="24"/>
          <w:highlight w:val="none"/>
          <w:lang w:eastAsia="zh-CN"/>
        </w:rPr>
        <w:t>：</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大型企业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中型企业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小型企业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微型企业（在对应</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内</w:t>
      </w:r>
      <w:r>
        <w:rPr>
          <w:rFonts w:hint="eastAsia" w:ascii="仿宋" w:hAnsi="仿宋" w:eastAsia="仿宋" w:cs="仿宋"/>
          <w:color w:val="auto"/>
          <w:sz w:val="24"/>
          <w:szCs w:val="24"/>
          <w:highlight w:val="none"/>
          <w:lang w:val="zh-CN"/>
        </w:rPr>
        <w:t>打“√”</w:t>
      </w:r>
      <w:r>
        <w:rPr>
          <w:rFonts w:hint="eastAsia" w:ascii="仿宋" w:hAnsi="仿宋" w:eastAsia="仿宋" w:cs="仿宋"/>
          <w:color w:val="auto"/>
          <w:sz w:val="24"/>
          <w:szCs w:val="24"/>
          <w:highlight w:val="none"/>
        </w:rPr>
        <w:t>）</w:t>
      </w:r>
      <w:r>
        <w:rPr>
          <w:rFonts w:hint="eastAsia" w:ascii="仿宋" w:hAnsi="仿宋" w:eastAsia="仿宋" w:cs="Times New Roman"/>
          <w:color w:val="auto"/>
          <w:szCs w:val="24"/>
          <w:highlight w:val="none"/>
        </w:rPr>
        <w:t>。</w:t>
      </w:r>
    </w:p>
    <w:p w14:paraId="556BAE78">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lang w:val="en-US" w:eastAsia="zh-CN"/>
        </w:rPr>
        <w:t>本公司</w:t>
      </w:r>
      <w:r>
        <w:rPr>
          <w:rFonts w:hint="eastAsia" w:ascii="仿宋" w:hAnsi="仿宋" w:eastAsia="仿宋" w:cs="Times New Roman"/>
          <w:color w:val="auto"/>
          <w:szCs w:val="24"/>
          <w:highlight w:val="none"/>
          <w:lang w:eastAsia="zh-CN"/>
        </w:rPr>
        <w:t>为：</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民营企业</w:t>
      </w:r>
      <w:r>
        <w:rPr>
          <w:rFonts w:hint="eastAsia"/>
          <w:color w:val="auto"/>
          <w:sz w:val="24"/>
          <w:szCs w:val="24"/>
          <w:highlight w:val="none"/>
          <w:lang w:eastAsia="zh-CN"/>
        </w:rPr>
        <w:t xml:space="preserve"> </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非民营企业</w:t>
      </w:r>
      <w:r>
        <w:rPr>
          <w:rFonts w:hint="eastAsia"/>
          <w:color w:val="auto"/>
          <w:sz w:val="24"/>
          <w:szCs w:val="24"/>
          <w:highlight w:val="none"/>
          <w:lang w:eastAsia="zh-CN"/>
        </w:rPr>
        <w:t xml:space="preserve"> </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其他（在对应</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内</w:t>
      </w:r>
      <w:r>
        <w:rPr>
          <w:rFonts w:hint="eastAsia" w:ascii="仿宋" w:hAnsi="仿宋" w:eastAsia="仿宋" w:cs="Times New Roman"/>
          <w:color w:val="auto"/>
          <w:szCs w:val="24"/>
          <w:highlight w:val="none"/>
          <w:lang w:val="zh-CN" w:eastAsia="zh-CN"/>
        </w:rPr>
        <w:t>打“√”</w:t>
      </w:r>
      <w:r>
        <w:rPr>
          <w:rFonts w:hint="eastAsia" w:ascii="仿宋" w:hAnsi="仿宋" w:eastAsia="仿宋" w:cs="Times New Roman"/>
          <w:color w:val="auto"/>
          <w:szCs w:val="24"/>
          <w:highlight w:val="none"/>
          <w:lang w:val="en-US" w:eastAsia="zh-CN"/>
        </w:rPr>
        <w:t>）。</w:t>
      </w:r>
    </w:p>
    <w:p w14:paraId="5D7EB4D6">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一旦我方成交，我方将根据磋商文件的规定严格履行合同。</w:t>
      </w:r>
    </w:p>
    <w:p w14:paraId="5547221D">
      <w:pPr>
        <w:pStyle w:val="599"/>
        <w:numPr>
          <w:ilvl w:val="0"/>
          <w:numId w:val="9"/>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我方决不提供虚假材料谋取成交、决不采取不正当手段诋毁、排挤其他供应商、决不与采购人、</w:t>
      </w:r>
      <w:r>
        <w:rPr>
          <w:rFonts w:hint="eastAsia" w:ascii="仿宋" w:hAnsi="仿宋" w:eastAsia="仿宋" w:cs="Times New Roman"/>
          <w:color w:val="auto"/>
          <w:szCs w:val="24"/>
          <w:highlight w:val="none"/>
          <w:lang w:eastAsia="zh-CN"/>
        </w:rPr>
        <w:t>其他</w:t>
      </w:r>
      <w:r>
        <w:rPr>
          <w:rFonts w:hint="eastAsia" w:ascii="仿宋" w:hAnsi="仿宋" w:eastAsia="仿宋" w:cs="Times New Roman"/>
          <w:color w:val="auto"/>
          <w:szCs w:val="24"/>
          <w:highlight w:val="none"/>
        </w:rPr>
        <w:t>供应商或者采购代理恶意串通、决不向采购人、</w:t>
      </w:r>
      <w:r>
        <w:rPr>
          <w:rFonts w:hint="eastAsia" w:ascii="仿宋" w:hAnsi="仿宋" w:eastAsia="仿宋" w:cs="Times New Roman"/>
          <w:color w:val="auto"/>
          <w:szCs w:val="24"/>
          <w:highlight w:val="none"/>
          <w:lang w:eastAsia="zh-CN"/>
        </w:rPr>
        <w:t>江苏伟业</w:t>
      </w:r>
      <w:r>
        <w:rPr>
          <w:rFonts w:hint="eastAsia" w:ascii="仿宋" w:hAnsi="仿宋" w:eastAsia="仿宋" w:cs="Times New Roman"/>
          <w:color w:val="auto"/>
          <w:szCs w:val="24"/>
          <w:highlight w:val="none"/>
        </w:rPr>
        <w:t>工作人员和评委进行商业贿赂、决不在采购过程中与采购人进行协商谈判、决不拒绝有关部门监督检查或提供虚假情况。如有违反或者虚假陈述，无条件接受贵方及监督管理部门的处罚。</w:t>
      </w:r>
    </w:p>
    <w:p w14:paraId="233E09C9">
      <w:pPr>
        <w:pStyle w:val="599"/>
        <w:numPr>
          <w:ilvl w:val="0"/>
          <w:numId w:val="9"/>
        </w:numPr>
        <w:rPr>
          <w:rFonts w:ascii="仿宋" w:hAnsi="仿宋" w:eastAsia="仿宋"/>
          <w:color w:val="auto"/>
          <w:szCs w:val="24"/>
          <w:highlight w:val="none"/>
        </w:rPr>
      </w:pPr>
      <w:r>
        <w:rPr>
          <w:rFonts w:hint="eastAsia" w:ascii="仿宋" w:hAnsi="仿宋" w:eastAsia="仿宋"/>
          <w:color w:val="auto"/>
          <w:szCs w:val="24"/>
          <w:highlight w:val="none"/>
        </w:rPr>
        <w:t>与本</w:t>
      </w:r>
      <w:r>
        <w:rPr>
          <w:rFonts w:hint="eastAsia" w:ascii="仿宋" w:hAnsi="仿宋" w:eastAsia="仿宋"/>
          <w:color w:val="auto"/>
          <w:szCs w:val="24"/>
          <w:highlight w:val="none"/>
          <w:lang w:val="en-US"/>
        </w:rPr>
        <w:t>次磋商</w:t>
      </w:r>
      <w:r>
        <w:rPr>
          <w:rFonts w:hint="eastAsia" w:ascii="仿宋" w:hAnsi="仿宋" w:eastAsia="仿宋"/>
          <w:color w:val="auto"/>
          <w:szCs w:val="24"/>
          <w:highlight w:val="none"/>
        </w:rPr>
        <w:t>有关的正式联系方式为：</w:t>
      </w:r>
    </w:p>
    <w:p w14:paraId="7CCBDD28">
      <w:pPr>
        <w:pStyle w:val="599"/>
        <w:rPr>
          <w:rFonts w:ascii="仿宋" w:hAnsi="仿宋" w:eastAsia="仿宋"/>
          <w:color w:val="auto"/>
          <w:szCs w:val="24"/>
          <w:highlight w:val="none"/>
          <w:u w:val="single"/>
        </w:rPr>
      </w:pPr>
      <w:r>
        <w:rPr>
          <w:rFonts w:hint="eastAsia" w:ascii="仿宋" w:hAnsi="仿宋" w:eastAsia="仿宋"/>
          <w:color w:val="auto"/>
          <w:szCs w:val="24"/>
          <w:highlight w:val="none"/>
        </w:rPr>
        <w:t>地址：</w:t>
      </w:r>
    </w:p>
    <w:p w14:paraId="6FA18B6E">
      <w:pPr>
        <w:pStyle w:val="599"/>
        <w:rPr>
          <w:rFonts w:ascii="仿宋" w:hAnsi="仿宋" w:eastAsia="仿宋"/>
          <w:color w:val="auto"/>
          <w:szCs w:val="24"/>
          <w:highlight w:val="none"/>
          <w:u w:val="single"/>
        </w:rPr>
      </w:pPr>
      <w:r>
        <w:rPr>
          <w:rFonts w:hint="eastAsia" w:ascii="仿宋" w:hAnsi="仿宋" w:eastAsia="仿宋"/>
          <w:color w:val="auto"/>
          <w:szCs w:val="24"/>
          <w:highlight w:val="none"/>
        </w:rPr>
        <w:t>电话：</w:t>
      </w:r>
    </w:p>
    <w:p w14:paraId="5BC1A93F">
      <w:pPr>
        <w:pStyle w:val="599"/>
        <w:rPr>
          <w:rFonts w:ascii="仿宋" w:hAnsi="仿宋" w:eastAsia="仿宋"/>
          <w:color w:val="auto"/>
          <w:szCs w:val="24"/>
          <w:highlight w:val="none"/>
          <w:u w:val="single"/>
        </w:rPr>
      </w:pPr>
      <w:r>
        <w:rPr>
          <w:rFonts w:hint="eastAsia" w:ascii="仿宋" w:hAnsi="仿宋" w:eastAsia="仿宋"/>
          <w:color w:val="auto"/>
          <w:szCs w:val="24"/>
          <w:highlight w:val="none"/>
        </w:rPr>
        <w:t>传真：</w:t>
      </w:r>
    </w:p>
    <w:p w14:paraId="709BBE18">
      <w:pPr>
        <w:pStyle w:val="599"/>
        <w:rPr>
          <w:rFonts w:ascii="仿宋" w:hAnsi="仿宋" w:eastAsia="仿宋"/>
          <w:color w:val="auto"/>
          <w:szCs w:val="24"/>
          <w:highlight w:val="none"/>
        </w:rPr>
      </w:pPr>
      <w:r>
        <w:rPr>
          <w:rFonts w:hint="eastAsia" w:ascii="仿宋" w:hAnsi="仿宋" w:eastAsia="仿宋"/>
          <w:color w:val="auto"/>
          <w:szCs w:val="24"/>
          <w:highlight w:val="none"/>
        </w:rPr>
        <w:t>开户银行：</w:t>
      </w:r>
    </w:p>
    <w:p w14:paraId="3A721547">
      <w:pPr>
        <w:pStyle w:val="599"/>
        <w:rPr>
          <w:rFonts w:ascii="仿宋" w:hAnsi="仿宋" w:eastAsia="仿宋"/>
          <w:color w:val="auto"/>
          <w:szCs w:val="24"/>
          <w:highlight w:val="none"/>
        </w:rPr>
      </w:pPr>
      <w:r>
        <w:rPr>
          <w:rFonts w:hint="eastAsia" w:ascii="仿宋" w:hAnsi="仿宋" w:eastAsia="仿宋"/>
          <w:color w:val="auto"/>
          <w:szCs w:val="24"/>
          <w:highlight w:val="none"/>
        </w:rPr>
        <w:t>银行账号：</w:t>
      </w:r>
    </w:p>
    <w:p w14:paraId="6EF515ED">
      <w:pPr>
        <w:pStyle w:val="599"/>
        <w:rPr>
          <w:rFonts w:ascii="仿宋" w:hAnsi="仿宋" w:eastAsia="仿宋"/>
          <w:color w:val="auto"/>
          <w:szCs w:val="24"/>
          <w:highlight w:val="none"/>
        </w:rPr>
      </w:pPr>
      <w:r>
        <w:rPr>
          <w:rFonts w:hint="eastAsia" w:ascii="仿宋" w:hAnsi="仿宋" w:eastAsia="仿宋"/>
          <w:color w:val="auto"/>
          <w:szCs w:val="24"/>
          <w:highlight w:val="none"/>
        </w:rPr>
        <w:t>供应商名称（加盖CA电子公章）：</w:t>
      </w:r>
    </w:p>
    <w:p w14:paraId="18904D95">
      <w:pPr>
        <w:pStyle w:val="599"/>
        <w:rPr>
          <w:rFonts w:ascii="仿宋" w:hAnsi="仿宋" w:eastAsia="仿宋"/>
          <w:color w:val="auto"/>
          <w:szCs w:val="24"/>
          <w:highlight w:val="none"/>
        </w:rPr>
      </w:pPr>
      <w:r>
        <w:rPr>
          <w:rFonts w:hint="eastAsia" w:ascii="仿宋" w:hAnsi="仿宋" w:eastAsia="仿宋"/>
          <w:color w:val="auto"/>
          <w:szCs w:val="24"/>
          <w:highlight w:val="none"/>
        </w:rPr>
        <w:t>日期：年月日</w:t>
      </w:r>
      <w:bookmarkEnd w:id="60"/>
      <w:bookmarkEnd w:id="61"/>
    </w:p>
    <w:p w14:paraId="0B32C662">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733C407">
      <w:pPr>
        <w:pStyle w:val="187"/>
        <w:rPr>
          <w:rFonts w:hint="eastAsia" w:ascii="仿宋" w:hAnsi="仿宋" w:eastAsia="仿宋" w:cs="仿宋"/>
          <w:color w:val="auto"/>
          <w:sz w:val="24"/>
          <w:highlight w:val="none"/>
        </w:rPr>
      </w:pPr>
      <w:r>
        <w:rPr>
          <w:rFonts w:hint="eastAsia" w:ascii="仿宋" w:hAnsi="仿宋" w:eastAsia="仿宋" w:cs="仿宋"/>
          <w:color w:val="auto"/>
          <w:sz w:val="24"/>
          <w:highlight w:val="none"/>
        </w:rPr>
        <w:t>目录二、法定代表人授权委托书及委托代理人的身份证格式</w:t>
      </w:r>
    </w:p>
    <w:p w14:paraId="4E504904">
      <w:pPr>
        <w:pStyle w:val="599"/>
        <w:jc w:val="center"/>
        <w:rPr>
          <w:rFonts w:hint="eastAsia" w:ascii="仿宋" w:hAnsi="仿宋" w:eastAsia="仿宋" w:cs="仿宋"/>
          <w:color w:val="auto"/>
          <w:szCs w:val="24"/>
          <w:highlight w:val="none"/>
        </w:rPr>
      </w:pPr>
    </w:p>
    <w:p w14:paraId="15E19C9B">
      <w:pPr>
        <w:pStyle w:val="599"/>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法法定代表人授权委托书</w:t>
      </w:r>
    </w:p>
    <w:p w14:paraId="28E457B0">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rPr>
        <w:t>：</w:t>
      </w:r>
    </w:p>
    <w:p w14:paraId="01F9D5DC">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本授权书声明：注册于</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住址）的</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名称）法定代表人</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（法定代表人姓名、职务）代表本公司授权</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代表姓名、职务）为本公司的合法代理人，就贵方组织的</w:t>
      </w:r>
      <w:r>
        <w:rPr>
          <w:rFonts w:hint="eastAsia" w:ascii="仿宋" w:hAnsi="仿宋" w:eastAsia="仿宋" w:cs="仿宋"/>
          <w:b/>
          <w:bCs/>
          <w:color w:val="auto"/>
          <w:szCs w:val="24"/>
          <w:highlight w:val="none"/>
          <w:u w:val="single"/>
        </w:rPr>
        <w:t xml:space="preserve">            </w:t>
      </w:r>
      <w:r>
        <w:rPr>
          <w:rFonts w:hint="eastAsia" w:ascii="仿宋" w:hAnsi="仿宋" w:eastAsia="仿宋" w:cs="仿宋"/>
          <w:color w:val="auto"/>
          <w:szCs w:val="24"/>
          <w:highlight w:val="none"/>
        </w:rPr>
        <w:t>（项目名称），</w:t>
      </w:r>
      <w:r>
        <w:rPr>
          <w:rFonts w:hint="eastAsia" w:ascii="仿宋" w:hAnsi="仿宋" w:eastAsia="仿宋" w:cs="仿宋"/>
          <w:b/>
          <w:color w:val="auto"/>
          <w:szCs w:val="24"/>
          <w:highlight w:val="none"/>
          <w:u w:val="single"/>
        </w:rPr>
        <w:t xml:space="preserve">           </w:t>
      </w:r>
      <w:r>
        <w:rPr>
          <w:rFonts w:hint="eastAsia" w:ascii="仿宋" w:hAnsi="仿宋" w:eastAsia="仿宋" w:cs="仿宋"/>
          <w:color w:val="auto"/>
          <w:szCs w:val="24"/>
          <w:highlight w:val="none"/>
        </w:rPr>
        <w:t>（项目编号）</w:t>
      </w:r>
      <w:r>
        <w:rPr>
          <w:rFonts w:hint="eastAsia" w:ascii="仿宋" w:hAnsi="仿宋" w:eastAsia="仿宋" w:cs="仿宋"/>
          <w:color w:val="auto"/>
          <w:szCs w:val="24"/>
          <w:highlight w:val="none"/>
          <w:lang w:val="en-US"/>
        </w:rPr>
        <w:t>磋商</w:t>
      </w:r>
      <w:r>
        <w:rPr>
          <w:rFonts w:hint="eastAsia" w:ascii="仿宋" w:hAnsi="仿宋" w:eastAsia="仿宋" w:cs="仿宋"/>
          <w:color w:val="auto"/>
          <w:szCs w:val="24"/>
          <w:highlight w:val="none"/>
        </w:rPr>
        <w:t>，以本公司名义处理一切与之有关的事务。</w:t>
      </w:r>
    </w:p>
    <w:p w14:paraId="78EB0A9C">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本授权书于</w:t>
      </w:r>
      <w:r>
        <w:rPr>
          <w:rFonts w:hint="eastAsia" w:ascii="仿宋" w:hAnsi="仿宋" w:eastAsia="仿宋" w:cs="仿宋"/>
          <w:b/>
          <w:color w:val="auto"/>
          <w:szCs w:val="24"/>
          <w:highlight w:val="none"/>
          <w:u w:val="single"/>
        </w:rPr>
        <w:t>______</w:t>
      </w:r>
      <w:r>
        <w:rPr>
          <w:rFonts w:hint="eastAsia" w:ascii="仿宋" w:hAnsi="仿宋" w:eastAsia="仿宋" w:cs="仿宋"/>
          <w:b/>
          <w:color w:val="auto"/>
          <w:szCs w:val="24"/>
          <w:highlight w:val="none"/>
        </w:rPr>
        <w:t>年</w:t>
      </w:r>
      <w:r>
        <w:rPr>
          <w:rFonts w:hint="eastAsia" w:ascii="仿宋" w:hAnsi="仿宋" w:eastAsia="仿宋" w:cs="仿宋"/>
          <w:color w:val="auto"/>
          <w:szCs w:val="24"/>
          <w:highlight w:val="none"/>
          <w:u w:val="single"/>
        </w:rPr>
        <w:t>____</w:t>
      </w:r>
      <w:r>
        <w:rPr>
          <w:rFonts w:hint="eastAsia" w:ascii="仿宋" w:hAnsi="仿宋" w:eastAsia="仿宋" w:cs="仿宋"/>
          <w:color w:val="auto"/>
          <w:szCs w:val="24"/>
          <w:highlight w:val="none"/>
        </w:rPr>
        <w:t>月</w:t>
      </w:r>
      <w:r>
        <w:rPr>
          <w:rFonts w:hint="eastAsia" w:ascii="仿宋" w:hAnsi="仿宋" w:eastAsia="仿宋" w:cs="仿宋"/>
          <w:color w:val="auto"/>
          <w:szCs w:val="24"/>
          <w:highlight w:val="none"/>
          <w:u w:val="single"/>
        </w:rPr>
        <w:t>____</w:t>
      </w:r>
      <w:r>
        <w:rPr>
          <w:rFonts w:hint="eastAsia" w:ascii="仿宋" w:hAnsi="仿宋" w:eastAsia="仿宋" w:cs="仿宋"/>
          <w:color w:val="auto"/>
          <w:szCs w:val="24"/>
          <w:highlight w:val="none"/>
        </w:rPr>
        <w:t>日起生效，特此声明。</w:t>
      </w:r>
    </w:p>
    <w:p w14:paraId="0BDDE015">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rPr>
        <w:t>被授权人身份证号码：</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lang w:val="en-US"/>
        </w:rPr>
        <w:t xml:space="preserve"> </w:t>
      </w:r>
      <w:r>
        <w:rPr>
          <w:rFonts w:hint="eastAsia" w:ascii="仿宋" w:hAnsi="仿宋" w:eastAsia="仿宋" w:cs="仿宋"/>
          <w:color w:val="auto"/>
          <w:szCs w:val="24"/>
          <w:highlight w:val="none"/>
        </w:rPr>
        <w:t xml:space="preserve">                           </w:t>
      </w:r>
    </w:p>
    <w:p w14:paraId="4558B8DE">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rPr>
        <w:t>被授权人联系电话：</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（手机） </w:t>
      </w:r>
      <w:r>
        <w:rPr>
          <w:rFonts w:hint="eastAsia" w:ascii="仿宋" w:hAnsi="仿宋" w:eastAsia="仿宋" w:cs="仿宋"/>
          <w:color w:val="auto"/>
          <w:szCs w:val="24"/>
          <w:highlight w:val="none"/>
        </w:rPr>
        <w:t xml:space="preserve">                     </w:t>
      </w:r>
    </w:p>
    <w:p w14:paraId="39348F24">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rPr>
        <w:t>授权单位名称：</w:t>
      </w:r>
      <w:r>
        <w:rPr>
          <w:rFonts w:hint="eastAsia" w:ascii="仿宋" w:hAnsi="仿宋" w:eastAsia="仿宋" w:cs="仿宋"/>
          <w:color w:val="auto"/>
          <w:szCs w:val="24"/>
          <w:highlight w:val="none"/>
          <w:u w:val="single"/>
        </w:rPr>
        <w:t>（加盖CA电子公章）</w:t>
      </w:r>
      <w:r>
        <w:rPr>
          <w:rFonts w:hint="eastAsia" w:ascii="仿宋" w:hAnsi="仿宋" w:eastAsia="仿宋" w:cs="仿宋"/>
          <w:color w:val="auto"/>
          <w:szCs w:val="24"/>
          <w:highlight w:val="none"/>
        </w:rPr>
        <w:t xml:space="preserve">              </w:t>
      </w:r>
    </w:p>
    <w:p w14:paraId="2014501D">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rPr>
        <w:t>单位地址：</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p>
    <w:p w14:paraId="694D9BA9">
      <w:pPr>
        <w:pStyle w:val="599"/>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日期：</w:t>
      </w:r>
      <w:bookmarkStart w:id="62" w:name="_格式3__银行出具的资信证明"/>
      <w:bookmarkEnd w:id="62"/>
      <w:bookmarkStart w:id="63" w:name="_Hlt26671380"/>
      <w:bookmarkEnd w:id="63"/>
      <w:bookmarkStart w:id="64" w:name="_Hlt26955070"/>
      <w:bookmarkEnd w:id="64"/>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p>
    <w:p w14:paraId="6E1D11E9">
      <w:pPr>
        <w:pStyle w:val="599"/>
        <w:rPr>
          <w:rFonts w:hint="eastAsia" w:ascii="仿宋" w:hAnsi="仿宋" w:eastAsia="仿宋" w:cs="仿宋"/>
          <w:color w:val="auto"/>
          <w:szCs w:val="24"/>
          <w:highlight w:val="none"/>
        </w:rPr>
      </w:pPr>
    </w:p>
    <w:p w14:paraId="54048DC4">
      <w:pPr>
        <w:pStyle w:val="599"/>
        <w:rPr>
          <w:rFonts w:hint="eastAsia" w:ascii="仿宋" w:hAnsi="仿宋" w:eastAsia="仿宋" w:cs="仿宋"/>
          <w:color w:val="auto"/>
          <w:sz w:val="24"/>
          <w:highlight w:val="none"/>
          <w:lang w:val="zh-CN"/>
        </w:rPr>
      </w:pPr>
      <w:bookmarkStart w:id="65" w:name="_Toc10045209"/>
      <w:bookmarkStart w:id="66" w:name="_Toc10045687"/>
      <w:bookmarkStart w:id="67" w:name="_Toc13932600"/>
      <w:bookmarkStart w:id="68" w:name="_Toc10045210"/>
      <w:r>
        <w:rPr>
          <w:rFonts w:hint="eastAsia" w:ascii="仿宋" w:hAnsi="仿宋" w:eastAsia="仿宋" w:cs="仿宋"/>
          <w:b/>
          <w:color w:val="auto"/>
          <w:szCs w:val="24"/>
          <w:highlight w:val="none"/>
        </w:rPr>
        <w:t>备注：提供</w:t>
      </w:r>
      <w:r>
        <w:rPr>
          <w:rFonts w:hint="eastAsia" w:ascii="仿宋" w:hAnsi="仿宋" w:eastAsia="仿宋" w:cs="仿宋"/>
          <w:b/>
          <w:color w:val="auto"/>
          <w:szCs w:val="24"/>
          <w:highlight w:val="none"/>
          <w:lang w:val="en-US"/>
        </w:rPr>
        <w:t>授权委托人身份证复印件</w:t>
      </w:r>
      <w:r>
        <w:rPr>
          <w:rFonts w:hint="eastAsia" w:ascii="仿宋" w:hAnsi="仿宋" w:eastAsia="仿宋"/>
          <w:color w:val="auto"/>
          <w:szCs w:val="24"/>
          <w:highlight w:val="none"/>
        </w:rPr>
        <w:t>（加盖CA电子公章）</w:t>
      </w:r>
      <w:r>
        <w:rPr>
          <w:rFonts w:hint="eastAsia" w:ascii="仿宋" w:hAnsi="仿宋" w:eastAsia="仿宋" w:cs="仿宋"/>
          <w:b/>
          <w:color w:val="auto"/>
          <w:szCs w:val="24"/>
          <w:highlight w:val="none"/>
          <w:lang w:val="en-US"/>
        </w:rPr>
        <w:t xml:space="preserve">  </w:t>
      </w:r>
    </w:p>
    <w:p w14:paraId="50D3DD78">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br w:type="page"/>
      </w:r>
    </w:p>
    <w:p w14:paraId="47E84879">
      <w:pPr>
        <w:pStyle w:val="187"/>
        <w:outlineLvl w:val="1"/>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目录三、</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val="zh-CN"/>
        </w:rPr>
        <w:t>表格式</w:t>
      </w:r>
      <w:bookmarkEnd w:id="65"/>
      <w:bookmarkEnd w:id="66"/>
      <w:r>
        <w:rPr>
          <w:rFonts w:hint="eastAsia" w:ascii="仿宋" w:hAnsi="仿宋" w:eastAsia="仿宋" w:cs="仿宋"/>
          <w:color w:val="auto"/>
          <w:sz w:val="24"/>
          <w:highlight w:val="none"/>
          <w:lang w:val="zh-CN"/>
        </w:rPr>
        <w:t>（按苏采云系统中统一格式填报）</w:t>
      </w:r>
    </w:p>
    <w:p w14:paraId="4293458A">
      <w:pPr>
        <w:jc w:val="center"/>
        <w:rPr>
          <w:rFonts w:hint="eastAsia" w:ascii="仿宋" w:hAnsi="仿宋" w:eastAsia="仿宋" w:cs="仿宋"/>
          <w:color w:val="auto"/>
          <w:sz w:val="24"/>
          <w:szCs w:val="24"/>
          <w:highlight w:val="none"/>
          <w:lang w:val="zh-CN" w:eastAsia="zh-CN" w:bidi="ar"/>
        </w:rPr>
      </w:pPr>
      <w:r>
        <w:rPr>
          <w:rFonts w:hint="eastAsia" w:ascii="仿宋" w:hAnsi="仿宋" w:eastAsia="仿宋" w:cs="仿宋"/>
          <w:color w:val="auto"/>
          <w:sz w:val="24"/>
          <w:szCs w:val="24"/>
          <w:highlight w:val="none"/>
          <w:lang w:val="zh-CN" w:eastAsia="zh-CN" w:bidi="ar"/>
        </w:rPr>
        <w:t xml:space="preserve">  磋商报价表</w:t>
      </w:r>
    </w:p>
    <w:p w14:paraId="610C5348">
      <w:pPr>
        <w:pStyle w:val="283"/>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zh-CN" w:bidi="ar"/>
        </w:rPr>
        <w:t>项目</w:t>
      </w:r>
      <w:r>
        <w:rPr>
          <w:rFonts w:hint="eastAsia" w:ascii="仿宋" w:hAnsi="仿宋" w:eastAsia="仿宋" w:cs="仿宋"/>
          <w:color w:val="auto"/>
          <w:sz w:val="24"/>
          <w:szCs w:val="24"/>
          <w:highlight w:val="none"/>
          <w:lang w:bidi="ar"/>
        </w:rPr>
        <w:t>名称：</w:t>
      </w:r>
    </w:p>
    <w:p w14:paraId="2DB572F5">
      <w:pPr>
        <w:pStyle w:val="283"/>
        <w:rPr>
          <w:rFonts w:hint="eastAsia"/>
          <w:color w:val="auto"/>
          <w:highlight w:val="none"/>
          <w:lang w:val="zh-CN"/>
        </w:rPr>
      </w:pPr>
      <w:r>
        <w:rPr>
          <w:rFonts w:hint="eastAsia" w:ascii="仿宋" w:hAnsi="仿宋" w:eastAsia="仿宋" w:cs="仿宋"/>
          <w:color w:val="auto"/>
          <w:sz w:val="24"/>
          <w:szCs w:val="24"/>
          <w:highlight w:val="none"/>
          <w:lang w:bidi="ar"/>
        </w:rPr>
        <w:t>项目</w:t>
      </w:r>
      <w:r>
        <w:rPr>
          <w:rFonts w:hint="eastAsia" w:ascii="仿宋" w:hAnsi="仿宋" w:eastAsia="仿宋" w:cs="仿宋"/>
          <w:color w:val="auto"/>
          <w:sz w:val="24"/>
          <w:szCs w:val="24"/>
          <w:highlight w:val="none"/>
          <w:lang w:val="zh-CN" w:bidi="ar"/>
        </w:rPr>
        <w:t>编号：</w:t>
      </w:r>
    </w:p>
    <w:tbl>
      <w:tblPr>
        <w:tblStyle w:val="32"/>
        <w:tblW w:w="8735" w:type="dxa"/>
        <w:tblInd w:w="-30" w:type="dxa"/>
        <w:tblLayout w:type="fixed"/>
        <w:tblCellMar>
          <w:top w:w="0" w:type="dxa"/>
          <w:left w:w="30" w:type="dxa"/>
          <w:bottom w:w="0" w:type="dxa"/>
          <w:right w:w="30" w:type="dxa"/>
        </w:tblCellMar>
      </w:tblPr>
      <w:tblGrid>
        <w:gridCol w:w="798"/>
        <w:gridCol w:w="4724"/>
        <w:gridCol w:w="2130"/>
        <w:gridCol w:w="1083"/>
      </w:tblGrid>
      <w:tr w14:paraId="77F21B5D">
        <w:tblPrEx>
          <w:tblCellMar>
            <w:top w:w="0" w:type="dxa"/>
            <w:left w:w="30" w:type="dxa"/>
            <w:bottom w:w="0" w:type="dxa"/>
            <w:right w:w="30" w:type="dxa"/>
          </w:tblCellMar>
        </w:tblPrEx>
        <w:trPr>
          <w:trHeight w:val="592" w:hRule="atLeast"/>
        </w:trPr>
        <w:tc>
          <w:tcPr>
            <w:tcW w:w="798" w:type="dxa"/>
            <w:tcBorders>
              <w:top w:val="single" w:color="000000" w:sz="6" w:space="0"/>
              <w:left w:val="single" w:color="000000" w:sz="6" w:space="0"/>
              <w:bottom w:val="single" w:color="000000" w:sz="6" w:space="0"/>
              <w:right w:val="single" w:color="000000" w:sz="6" w:space="0"/>
            </w:tcBorders>
            <w:noWrap w:val="0"/>
            <w:vAlign w:val="center"/>
          </w:tcPr>
          <w:p w14:paraId="6C6B582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4724" w:type="dxa"/>
            <w:tcBorders>
              <w:top w:val="single" w:color="000000" w:sz="6" w:space="0"/>
              <w:left w:val="single" w:color="000000" w:sz="6" w:space="0"/>
              <w:bottom w:val="single" w:color="000000" w:sz="6" w:space="0"/>
              <w:right w:val="single" w:color="000000" w:sz="6" w:space="0"/>
            </w:tcBorders>
            <w:noWrap w:val="0"/>
            <w:vAlign w:val="center"/>
          </w:tcPr>
          <w:p w14:paraId="67854876">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服务内容</w:t>
            </w:r>
          </w:p>
        </w:tc>
        <w:tc>
          <w:tcPr>
            <w:tcW w:w="2130" w:type="dxa"/>
            <w:tcBorders>
              <w:top w:val="single" w:color="000000" w:sz="6" w:space="0"/>
              <w:left w:val="single" w:color="000000" w:sz="6" w:space="0"/>
              <w:bottom w:val="single" w:color="000000" w:sz="6" w:space="0"/>
              <w:right w:val="single" w:color="000000" w:sz="6" w:space="0"/>
            </w:tcBorders>
            <w:noWrap w:val="0"/>
            <w:vAlign w:val="center"/>
          </w:tcPr>
          <w:p w14:paraId="2B08FBF8">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报价</w:t>
            </w:r>
          </w:p>
        </w:tc>
        <w:tc>
          <w:tcPr>
            <w:tcW w:w="1083" w:type="dxa"/>
            <w:tcBorders>
              <w:top w:val="single" w:color="000000" w:sz="6" w:space="0"/>
              <w:left w:val="single" w:color="000000" w:sz="6" w:space="0"/>
              <w:bottom w:val="single" w:color="000000" w:sz="6" w:space="0"/>
              <w:right w:val="single" w:color="000000" w:sz="6" w:space="0"/>
            </w:tcBorders>
            <w:noWrap w:val="0"/>
            <w:vAlign w:val="center"/>
          </w:tcPr>
          <w:p w14:paraId="03C3647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43164FD1">
        <w:tblPrEx>
          <w:tblCellMar>
            <w:top w:w="0" w:type="dxa"/>
            <w:left w:w="30" w:type="dxa"/>
            <w:bottom w:w="0" w:type="dxa"/>
            <w:right w:w="30" w:type="dxa"/>
          </w:tblCellMar>
        </w:tblPrEx>
        <w:trPr>
          <w:trHeight w:val="910" w:hRule="atLeast"/>
        </w:trPr>
        <w:tc>
          <w:tcPr>
            <w:tcW w:w="798" w:type="dxa"/>
            <w:tcBorders>
              <w:top w:val="single" w:color="000000" w:sz="6" w:space="0"/>
              <w:left w:val="single" w:color="000000" w:sz="6" w:space="0"/>
              <w:bottom w:val="single" w:color="000000" w:sz="4" w:space="0"/>
              <w:right w:val="single" w:color="000000" w:sz="6" w:space="0"/>
            </w:tcBorders>
            <w:noWrap w:val="0"/>
            <w:vAlign w:val="center"/>
          </w:tcPr>
          <w:p w14:paraId="593539F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724" w:type="dxa"/>
            <w:tcBorders>
              <w:top w:val="single" w:color="000000" w:sz="6" w:space="0"/>
              <w:left w:val="single" w:color="000000" w:sz="6" w:space="0"/>
              <w:bottom w:val="single" w:color="000000" w:sz="4" w:space="0"/>
              <w:right w:val="single" w:color="000000" w:sz="6" w:space="0"/>
            </w:tcBorders>
            <w:noWrap w:val="0"/>
            <w:vAlign w:val="center"/>
          </w:tcPr>
          <w:p w14:paraId="272B687B">
            <w:pPr>
              <w:rPr>
                <w:rFonts w:hint="eastAsia" w:ascii="仿宋" w:hAnsi="仿宋" w:eastAsia="仿宋" w:cs="仿宋"/>
                <w:color w:val="auto"/>
                <w:sz w:val="24"/>
                <w:szCs w:val="24"/>
                <w:highlight w:val="none"/>
              </w:rPr>
            </w:pPr>
            <w:r>
              <w:rPr>
                <w:rFonts w:hint="eastAsia" w:ascii="仿宋" w:hAnsi="仿宋" w:eastAsia="仿宋" w:cs="仿宋"/>
                <w:color w:val="auto"/>
                <w:sz w:val="22"/>
                <w:szCs w:val="22"/>
                <w:highlight w:val="none"/>
                <w:lang w:val="en-US" w:eastAsia="zh-CN" w:bidi="ar"/>
              </w:rPr>
              <w:t xml:space="preserve"> </w:t>
            </w:r>
          </w:p>
        </w:tc>
        <w:tc>
          <w:tcPr>
            <w:tcW w:w="2130" w:type="dxa"/>
            <w:tcBorders>
              <w:top w:val="single" w:color="000000" w:sz="6" w:space="0"/>
              <w:left w:val="single" w:color="000000" w:sz="6" w:space="0"/>
              <w:bottom w:val="single" w:color="000000" w:sz="4" w:space="0"/>
              <w:right w:val="single" w:color="000000" w:sz="6" w:space="0"/>
            </w:tcBorders>
            <w:noWrap w:val="0"/>
            <w:vAlign w:val="center"/>
          </w:tcPr>
          <w:p w14:paraId="7E3F4C58">
            <w:pPr>
              <w:jc w:val="center"/>
              <w:rPr>
                <w:rFonts w:hint="eastAsia" w:ascii="仿宋" w:hAnsi="仿宋" w:eastAsia="仿宋" w:cs="仿宋"/>
                <w:color w:val="auto"/>
                <w:sz w:val="24"/>
                <w:szCs w:val="24"/>
                <w:highlight w:val="none"/>
              </w:rPr>
            </w:pPr>
          </w:p>
        </w:tc>
        <w:tc>
          <w:tcPr>
            <w:tcW w:w="1083" w:type="dxa"/>
            <w:tcBorders>
              <w:top w:val="single" w:color="000000" w:sz="6" w:space="0"/>
              <w:left w:val="single" w:color="000000" w:sz="6" w:space="0"/>
              <w:bottom w:val="single" w:color="000000" w:sz="4" w:space="0"/>
              <w:right w:val="single" w:color="000000" w:sz="6" w:space="0"/>
            </w:tcBorders>
            <w:noWrap w:val="0"/>
            <w:vAlign w:val="center"/>
          </w:tcPr>
          <w:p w14:paraId="23326C7A">
            <w:pPr>
              <w:jc w:val="center"/>
              <w:rPr>
                <w:rFonts w:hint="eastAsia" w:ascii="仿宋" w:hAnsi="仿宋" w:eastAsia="仿宋" w:cs="仿宋"/>
                <w:color w:val="auto"/>
                <w:sz w:val="24"/>
                <w:szCs w:val="24"/>
                <w:highlight w:val="none"/>
              </w:rPr>
            </w:pPr>
          </w:p>
        </w:tc>
      </w:tr>
      <w:tr w14:paraId="2920D5C6">
        <w:tblPrEx>
          <w:tblCellMar>
            <w:top w:w="0" w:type="dxa"/>
            <w:left w:w="30" w:type="dxa"/>
            <w:bottom w:w="0" w:type="dxa"/>
            <w:right w:w="30" w:type="dxa"/>
          </w:tblCellMar>
        </w:tblPrEx>
        <w:trPr>
          <w:trHeight w:val="1754" w:hRule="exact"/>
        </w:trPr>
        <w:tc>
          <w:tcPr>
            <w:tcW w:w="8735" w:type="dxa"/>
            <w:gridSpan w:val="4"/>
            <w:tcBorders>
              <w:top w:val="single" w:color="000000" w:sz="4" w:space="0"/>
              <w:left w:val="single" w:color="000000" w:sz="6" w:space="0"/>
              <w:bottom w:val="single" w:color="000000" w:sz="4" w:space="0"/>
              <w:right w:val="single" w:color="000000" w:sz="6" w:space="0"/>
            </w:tcBorders>
            <w:noWrap w:val="0"/>
            <w:vAlign w:val="center"/>
          </w:tcPr>
          <w:p w14:paraId="77AE18F1">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w:t>
            </w:r>
            <w:r>
              <w:rPr>
                <w:rFonts w:hint="eastAsia" w:ascii="仿宋" w:hAnsi="仿宋" w:eastAsia="仿宋" w:cs="仿宋"/>
                <w:color w:val="auto"/>
                <w:sz w:val="24"/>
                <w:szCs w:val="24"/>
                <w:highlight w:val="none"/>
                <w:lang w:val="en-US" w:eastAsia="zh-CN"/>
              </w:rPr>
              <w:t xml:space="preserve"> </w:t>
            </w:r>
          </w:p>
        </w:tc>
      </w:tr>
      <w:tr w14:paraId="0346505D">
        <w:tblPrEx>
          <w:tblCellMar>
            <w:top w:w="0" w:type="dxa"/>
            <w:left w:w="30" w:type="dxa"/>
            <w:bottom w:w="0" w:type="dxa"/>
            <w:right w:w="30" w:type="dxa"/>
          </w:tblCellMar>
        </w:tblPrEx>
        <w:trPr>
          <w:trHeight w:val="874" w:hRule="exact"/>
        </w:trPr>
        <w:tc>
          <w:tcPr>
            <w:tcW w:w="8735" w:type="dxa"/>
            <w:gridSpan w:val="4"/>
            <w:tcBorders>
              <w:top w:val="single" w:color="000000" w:sz="4" w:space="0"/>
              <w:left w:val="single" w:color="000000" w:sz="6" w:space="0"/>
              <w:bottom w:val="single" w:color="000000" w:sz="4" w:space="0"/>
              <w:right w:val="single" w:color="000000" w:sz="6" w:space="0"/>
            </w:tcBorders>
            <w:noWrap w:val="0"/>
            <w:vAlign w:val="center"/>
          </w:tcPr>
          <w:p w14:paraId="0F08889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是否为小微企业或其他享受政府采购扶持政策的企业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（填写：是/否）</w:t>
            </w:r>
          </w:p>
        </w:tc>
      </w:tr>
    </w:tbl>
    <w:p w14:paraId="7667E7D7">
      <w:pPr>
        <w:widowControl/>
        <w:spacing w:line="360" w:lineRule="auto"/>
        <w:jc w:val="left"/>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供应商名称：</w:t>
      </w:r>
      <w:r>
        <w:rPr>
          <w:rFonts w:hint="eastAsia" w:ascii="仿宋" w:hAnsi="仿宋" w:eastAsia="仿宋" w:cs="仿宋"/>
          <w:color w:val="auto"/>
          <w:sz w:val="24"/>
          <w:szCs w:val="24"/>
          <w:highlight w:val="none"/>
          <w:u w:val="single"/>
          <w:lang w:val="zh-CN" w:bidi="ar"/>
        </w:rPr>
        <w:t xml:space="preserve">                              </w:t>
      </w:r>
      <w:r>
        <w:rPr>
          <w:rFonts w:hint="eastAsia" w:ascii="仿宋" w:hAnsi="仿宋" w:eastAsia="仿宋" w:cs="仿宋"/>
          <w:color w:val="auto"/>
          <w:sz w:val="24"/>
          <w:szCs w:val="24"/>
          <w:highlight w:val="none"/>
          <w:lang w:val="zh-CN" w:bidi="ar"/>
        </w:rPr>
        <w:t>（加盖CA电子公章）</w:t>
      </w:r>
      <w:bookmarkEnd w:id="67"/>
      <w:bookmarkEnd w:id="68"/>
      <w:bookmarkStart w:id="69" w:name="_Toc13932601"/>
      <w:bookmarkStart w:id="70" w:name="_Toc10045211"/>
      <w:bookmarkStart w:id="71" w:name="_Toc13932604"/>
    </w:p>
    <w:p w14:paraId="6C158214">
      <w:pPr>
        <w:jc w:val="center"/>
        <w:rPr>
          <w:rFonts w:hint="eastAsia" w:ascii="仿宋" w:hAnsi="仿宋" w:eastAsia="仿宋" w:cs="仿宋"/>
          <w:color w:val="auto"/>
          <w:sz w:val="24"/>
          <w:szCs w:val="24"/>
          <w:highlight w:val="none"/>
          <w:lang w:val="zh-CN" w:bidi="ar"/>
        </w:rPr>
      </w:pPr>
    </w:p>
    <w:p w14:paraId="66772110">
      <w:pPr>
        <w:jc w:val="center"/>
        <w:rPr>
          <w:rFonts w:hint="eastAsia" w:ascii="仿宋" w:hAnsi="仿宋" w:eastAsia="仿宋" w:cs="仿宋"/>
          <w:color w:val="auto"/>
          <w:sz w:val="24"/>
          <w:szCs w:val="24"/>
          <w:highlight w:val="none"/>
          <w:lang w:val="zh-CN" w:bidi="ar"/>
        </w:rPr>
      </w:pPr>
    </w:p>
    <w:p w14:paraId="644C73DF">
      <w:pPr>
        <w:jc w:val="center"/>
        <w:rPr>
          <w:rFonts w:hint="eastAsia" w:ascii="仿宋" w:hAnsi="仿宋" w:eastAsia="仿宋" w:cs="仿宋"/>
          <w:color w:val="auto"/>
          <w:sz w:val="24"/>
          <w:szCs w:val="24"/>
          <w:highlight w:val="none"/>
          <w:lang w:val="zh-CN" w:bidi="ar"/>
        </w:rPr>
      </w:pPr>
    </w:p>
    <w:p w14:paraId="6CAABA5F">
      <w:pPr>
        <w:jc w:val="center"/>
        <w:rPr>
          <w:rFonts w:hint="eastAsia" w:ascii="仿宋" w:hAnsi="仿宋" w:eastAsia="仿宋" w:cs="仿宋"/>
          <w:color w:val="auto"/>
          <w:sz w:val="24"/>
          <w:szCs w:val="24"/>
          <w:highlight w:val="none"/>
          <w:lang w:val="zh-CN" w:bidi="ar"/>
        </w:rPr>
      </w:pPr>
    </w:p>
    <w:p w14:paraId="2B8AA565">
      <w:pPr>
        <w:jc w:val="center"/>
        <w:rPr>
          <w:rFonts w:hint="eastAsia" w:ascii="仿宋" w:hAnsi="仿宋" w:eastAsia="仿宋" w:cs="仿宋"/>
          <w:color w:val="auto"/>
          <w:sz w:val="24"/>
          <w:szCs w:val="24"/>
          <w:highlight w:val="none"/>
          <w:lang w:val="zh-CN" w:bidi="ar"/>
        </w:rPr>
      </w:pPr>
    </w:p>
    <w:p w14:paraId="6ADD3D79">
      <w:pPr>
        <w:jc w:val="center"/>
        <w:rPr>
          <w:rFonts w:hint="eastAsia" w:ascii="仿宋" w:hAnsi="仿宋" w:eastAsia="仿宋" w:cs="仿宋"/>
          <w:color w:val="auto"/>
          <w:sz w:val="24"/>
          <w:szCs w:val="24"/>
          <w:highlight w:val="none"/>
          <w:lang w:val="zh-CN" w:bidi="ar"/>
        </w:rPr>
      </w:pPr>
    </w:p>
    <w:p w14:paraId="40AFD5A4">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第</w:t>
      </w:r>
      <w:r>
        <w:rPr>
          <w:rFonts w:hint="eastAsia" w:ascii="仿宋" w:hAnsi="仿宋" w:eastAsia="仿宋" w:cs="仿宋"/>
          <w:color w:val="auto"/>
          <w:sz w:val="24"/>
          <w:szCs w:val="24"/>
          <w:highlight w:val="none"/>
          <w:lang w:val="en-US" w:eastAsia="zh-CN" w:bidi="ar"/>
        </w:rPr>
        <w:t>二</w:t>
      </w:r>
      <w:r>
        <w:rPr>
          <w:rFonts w:hint="eastAsia" w:ascii="仿宋" w:hAnsi="仿宋" w:eastAsia="仿宋" w:cs="仿宋"/>
          <w:color w:val="auto"/>
          <w:sz w:val="24"/>
          <w:szCs w:val="24"/>
          <w:highlight w:val="none"/>
          <w:lang w:val="zh-CN" w:bidi="ar"/>
        </w:rPr>
        <w:t>轮</w:t>
      </w:r>
      <w:r>
        <w:rPr>
          <w:rFonts w:hint="eastAsia" w:ascii="仿宋" w:hAnsi="仿宋" w:eastAsia="仿宋" w:cs="仿宋"/>
          <w:color w:val="auto"/>
          <w:sz w:val="24"/>
          <w:szCs w:val="24"/>
          <w:highlight w:val="none"/>
          <w:lang w:val="zh-CN"/>
        </w:rPr>
        <w:t>报价函</w:t>
      </w:r>
    </w:p>
    <w:p w14:paraId="4C129649">
      <w:pPr>
        <w:pStyle w:val="627"/>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项目</w:t>
      </w:r>
      <w:r>
        <w:rPr>
          <w:rFonts w:hint="eastAsia" w:ascii="仿宋" w:hAnsi="仿宋" w:eastAsia="仿宋" w:cs="仿宋"/>
          <w:b w:val="0"/>
          <w:bCs/>
          <w:color w:val="auto"/>
          <w:sz w:val="24"/>
          <w:szCs w:val="24"/>
          <w:highlight w:val="none"/>
        </w:rPr>
        <w:t>名称：</w:t>
      </w:r>
    </w:p>
    <w:p w14:paraId="0DAFAC0C">
      <w:pPr>
        <w:rPr>
          <w:rFonts w:eastAsia="仿宋"/>
          <w:color w:val="auto"/>
          <w:highlight w:val="none"/>
          <w:lang w:val="en-US" w:eastAsia="zh-CN"/>
        </w:rPr>
      </w:pPr>
      <w:r>
        <w:rPr>
          <w:rFonts w:hint="eastAsia" w:ascii="仿宋" w:hAnsi="仿宋" w:eastAsia="仿宋" w:cs="仿宋"/>
          <w:b w:val="0"/>
          <w:bCs/>
          <w:color w:val="auto"/>
          <w:sz w:val="24"/>
          <w:szCs w:val="24"/>
          <w:highlight w:val="none"/>
          <w:lang w:val="en-US" w:eastAsia="zh-CN"/>
        </w:rPr>
        <w:t>项目编号：</w:t>
      </w:r>
    </w:p>
    <w:p w14:paraId="37CA663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根据系统提供格式填报</w:t>
      </w:r>
      <w:r>
        <w:rPr>
          <w:rFonts w:hint="eastAsia" w:ascii="仿宋" w:hAnsi="仿宋" w:eastAsia="仿宋" w:cs="仿宋"/>
          <w:color w:val="auto"/>
          <w:sz w:val="24"/>
          <w:szCs w:val="24"/>
          <w:highlight w:val="none"/>
          <w:lang w:eastAsia="zh-CN"/>
        </w:rPr>
        <w:t>）</w:t>
      </w:r>
    </w:p>
    <w:p w14:paraId="5E752773">
      <w:pPr>
        <w:pStyle w:val="599"/>
        <w:rPr>
          <w:rFonts w:hint="eastAsia" w:ascii="仿宋" w:hAnsi="仿宋" w:eastAsia="仿宋" w:cs="仿宋"/>
          <w:b/>
          <w:bCs/>
          <w:color w:val="auto"/>
          <w:highlight w:val="none"/>
          <w:lang w:val="en-US"/>
        </w:rPr>
      </w:pPr>
    </w:p>
    <w:p w14:paraId="6887961A">
      <w:pPr>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br w:type="page"/>
      </w:r>
    </w:p>
    <w:p w14:paraId="6CEA4754">
      <w:pPr>
        <w:pStyle w:val="599"/>
        <w:outlineLvl w:val="1"/>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val="en-US"/>
        </w:rPr>
        <w:t>目录四、</w:t>
      </w:r>
      <w:r>
        <w:rPr>
          <w:rFonts w:hint="eastAsia" w:ascii="仿宋" w:hAnsi="仿宋" w:eastAsia="仿宋" w:cs="仿宋"/>
          <w:b/>
          <w:bCs/>
          <w:color w:val="auto"/>
          <w:highlight w:val="none"/>
          <w:lang w:bidi="ar"/>
        </w:rPr>
        <w:t>分项报价表</w:t>
      </w:r>
    </w:p>
    <w:p w14:paraId="2D540529">
      <w:pPr>
        <w:pStyle w:val="599"/>
        <w:rPr>
          <w:rFonts w:hint="eastAsia" w:ascii="仿宋" w:hAnsi="仿宋" w:eastAsia="仿宋" w:cs="仿宋"/>
          <w:b/>
          <w:bCs/>
          <w:color w:val="auto"/>
          <w:highlight w:val="none"/>
          <w:lang w:bidi="ar"/>
        </w:rPr>
      </w:pPr>
    </w:p>
    <w:p w14:paraId="11BFC816">
      <w:pPr>
        <w:spacing w:line="360" w:lineRule="auto"/>
        <w:jc w:val="center"/>
        <w:rPr>
          <w:rFonts w:hint="eastAsia" w:ascii="仿宋" w:hAnsi="仿宋" w:eastAsia="仿宋" w:cs="仿宋"/>
          <w:b/>
          <w:bCs/>
          <w:color w:val="auto"/>
          <w:highlight w:val="none"/>
          <w:lang w:val="zh-CN" w:bidi="ar"/>
        </w:rPr>
      </w:pPr>
      <w:r>
        <w:rPr>
          <w:rStyle w:val="614"/>
          <w:rFonts w:hint="eastAsia" w:ascii="仿宋" w:hAnsi="仿宋" w:eastAsia="仿宋" w:cs="仿宋"/>
          <w:b/>
          <w:bCs/>
          <w:color w:val="auto"/>
          <w:sz w:val="32"/>
          <w:szCs w:val="32"/>
          <w:highlight w:val="none"/>
          <w:lang w:val="zh-CN"/>
        </w:rPr>
        <w:t>分项报价表</w:t>
      </w:r>
    </w:p>
    <w:tbl>
      <w:tblPr>
        <w:tblStyle w:val="32"/>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403"/>
        <w:gridCol w:w="825"/>
        <w:gridCol w:w="885"/>
        <w:gridCol w:w="2010"/>
      </w:tblGrid>
      <w:tr w14:paraId="5C77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37"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2707A63A">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序号</w:t>
            </w:r>
          </w:p>
        </w:tc>
        <w:tc>
          <w:tcPr>
            <w:tcW w:w="5403"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77CF99A7">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名称</w:t>
            </w:r>
          </w:p>
        </w:tc>
        <w:tc>
          <w:tcPr>
            <w:tcW w:w="825"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6EB4A066">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数量</w:t>
            </w:r>
          </w:p>
        </w:tc>
        <w:tc>
          <w:tcPr>
            <w:tcW w:w="885"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5757418D">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单位</w:t>
            </w:r>
          </w:p>
        </w:tc>
        <w:tc>
          <w:tcPr>
            <w:tcW w:w="2010"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11C839E8">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报价</w:t>
            </w:r>
          </w:p>
        </w:tc>
      </w:tr>
      <w:tr w14:paraId="4494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26BDB7">
            <w:pPr>
              <w:spacing w:line="360" w:lineRule="auto"/>
              <w:jc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1</w:t>
            </w:r>
          </w:p>
        </w:tc>
        <w:tc>
          <w:tcPr>
            <w:tcW w:w="54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73EAB3">
            <w:pPr>
              <w:spacing w:line="360" w:lineRule="auto"/>
              <w:jc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val="en-US" w:eastAsia="zh-CN" w:bidi="ar"/>
              </w:rPr>
              <w:t xml:space="preserve"> </w:t>
            </w:r>
          </w:p>
        </w:tc>
        <w:tc>
          <w:tcPr>
            <w:tcW w:w="8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3B03DB">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1</w:t>
            </w:r>
          </w:p>
        </w:tc>
        <w:tc>
          <w:tcPr>
            <w:tcW w:w="8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58E09E">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项</w:t>
            </w:r>
          </w:p>
        </w:tc>
        <w:tc>
          <w:tcPr>
            <w:tcW w:w="20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1F5448">
            <w:pPr>
              <w:spacing w:line="360" w:lineRule="auto"/>
              <w:jc w:val="center"/>
              <w:rPr>
                <w:rFonts w:hint="eastAsia" w:ascii="仿宋" w:hAnsi="仿宋" w:eastAsia="仿宋" w:cs="仿宋"/>
                <w:color w:val="auto"/>
                <w:sz w:val="22"/>
                <w:szCs w:val="22"/>
                <w:highlight w:val="none"/>
              </w:rPr>
            </w:pPr>
          </w:p>
        </w:tc>
      </w:tr>
    </w:tbl>
    <w:p w14:paraId="50889131">
      <w:pPr>
        <w:pStyle w:val="599"/>
        <w:rPr>
          <w:rFonts w:hint="eastAsia" w:ascii="仿宋" w:hAnsi="仿宋" w:eastAsia="仿宋" w:cs="仿宋"/>
          <w:bCs/>
          <w:color w:val="auto"/>
          <w:szCs w:val="24"/>
          <w:highlight w:val="none"/>
        </w:rPr>
      </w:pPr>
    </w:p>
    <w:p w14:paraId="250135F7">
      <w:pPr>
        <w:pStyle w:val="599"/>
        <w:rPr>
          <w:rFonts w:ascii="仿宋" w:hAnsi="仿宋" w:eastAsia="仿宋" w:cs="仿宋"/>
          <w:bCs/>
          <w:color w:val="auto"/>
          <w:szCs w:val="24"/>
          <w:highlight w:val="none"/>
          <w:u w:val="single"/>
          <w:lang w:val="en-US"/>
        </w:rPr>
      </w:pPr>
      <w:r>
        <w:rPr>
          <w:rFonts w:hint="eastAsia" w:ascii="仿宋" w:hAnsi="仿宋" w:eastAsia="仿宋" w:cs="仿宋"/>
          <w:bCs/>
          <w:color w:val="auto"/>
          <w:szCs w:val="24"/>
          <w:highlight w:val="none"/>
        </w:rPr>
        <w:t>供应商名称：</w:t>
      </w:r>
      <w:r>
        <w:rPr>
          <w:rFonts w:hint="eastAsia" w:ascii="仿宋" w:hAnsi="仿宋" w:eastAsia="仿宋" w:cs="仿宋"/>
          <w:bCs/>
          <w:color w:val="auto"/>
          <w:szCs w:val="24"/>
          <w:highlight w:val="none"/>
          <w:u w:val="single"/>
          <w:lang w:val="en-US"/>
        </w:rPr>
        <w:t xml:space="preserve">      （加盖CA电子公章）      </w:t>
      </w:r>
    </w:p>
    <w:p w14:paraId="46119B28">
      <w:pPr>
        <w:pStyle w:val="187"/>
        <w:jc w:val="both"/>
        <w:outlineLvl w:val="9"/>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zh-CN"/>
        </w:rPr>
        <w:t xml:space="preserve">备注： </w:t>
      </w:r>
    </w:p>
    <w:p w14:paraId="3935A8F7">
      <w:pPr>
        <w:pStyle w:val="187"/>
        <w:jc w:val="both"/>
        <w:outlineLvl w:val="9"/>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zh-CN"/>
        </w:rPr>
        <w:t>1.</w:t>
      </w:r>
      <w:r>
        <w:rPr>
          <w:rFonts w:hint="eastAsia" w:ascii="仿宋" w:hAnsi="仿宋" w:eastAsia="仿宋" w:cs="仿宋"/>
          <w:b w:val="0"/>
          <w:bCs/>
          <w:color w:val="auto"/>
          <w:sz w:val="24"/>
          <w:highlight w:val="none"/>
          <w:lang w:val="en-US" w:eastAsia="zh-CN"/>
        </w:rPr>
        <w:t>报价</w:t>
      </w:r>
      <w:r>
        <w:rPr>
          <w:rFonts w:hint="eastAsia" w:ascii="仿宋" w:hAnsi="仿宋" w:eastAsia="仿宋" w:cs="仿宋"/>
          <w:b w:val="0"/>
          <w:bCs/>
          <w:color w:val="auto"/>
          <w:sz w:val="24"/>
          <w:highlight w:val="none"/>
          <w:lang w:val="zh-CN"/>
        </w:rPr>
        <w:t>应包括为完成整个项目所产生的所有费用，采购文件另有规定的除外。</w:t>
      </w:r>
    </w:p>
    <w:p w14:paraId="764BF60F">
      <w:pPr>
        <w:pStyle w:val="187"/>
        <w:jc w:val="both"/>
        <w:outlineLvl w:val="9"/>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en-US" w:eastAsia="zh-CN"/>
        </w:rPr>
        <w:t>2.</w:t>
      </w:r>
      <w:r>
        <w:rPr>
          <w:rFonts w:hint="eastAsia" w:ascii="仿宋" w:hAnsi="仿宋" w:eastAsia="仿宋" w:cs="仿宋"/>
          <w:b w:val="0"/>
          <w:bCs/>
          <w:color w:val="auto"/>
          <w:sz w:val="24"/>
          <w:highlight w:val="none"/>
          <w:lang w:val="zh-CN"/>
        </w:rPr>
        <w:t>行数不够，可自行添加。</w:t>
      </w:r>
    </w:p>
    <w:p w14:paraId="7201B553">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br w:type="page"/>
      </w:r>
    </w:p>
    <w:p w14:paraId="38DAB812">
      <w:pPr>
        <w:pStyle w:val="187"/>
        <w:jc w:val="both"/>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目录五、资格证明文件</w:t>
      </w:r>
      <w:bookmarkEnd w:id="69"/>
      <w:bookmarkEnd w:id="70"/>
    </w:p>
    <w:p w14:paraId="41333DF8">
      <w:pPr>
        <w:tabs>
          <w:tab w:val="left" w:pos="7005"/>
        </w:tabs>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val="en-US" w:eastAsia="zh-CN"/>
        </w:rPr>
        <w:t>通用资格要求</w:t>
      </w:r>
    </w:p>
    <w:p w14:paraId="4151BA86">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满足《中华人民共和国政府采购法》第二十二条规定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并提供</w:t>
      </w:r>
      <w:r>
        <w:rPr>
          <w:rFonts w:hint="eastAsia" w:ascii="仿宋" w:hAnsi="仿宋" w:eastAsia="仿宋" w:cs="仿宋"/>
          <w:color w:val="auto"/>
          <w:sz w:val="24"/>
          <w:szCs w:val="24"/>
          <w:highlight w:val="none"/>
        </w:rPr>
        <w:t>《南京市政府采购供应商信用承诺书》</w:t>
      </w:r>
    </w:p>
    <w:p w14:paraId="2B7444C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6A6ED48A">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535753C0">
      <w:pPr>
        <w:jc w:val="center"/>
        <w:rPr>
          <w:rFonts w:hint="eastAsia" w:eastAsiaTheme="minorEastAsia"/>
          <w:highlight w:val="none"/>
          <w:lang w:val="en-US" w:eastAsia="zh-CN"/>
        </w:rPr>
      </w:pPr>
    </w:p>
    <w:tbl>
      <w:tblPr>
        <w:tblStyle w:val="33"/>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C624D7C">
            <w:pPr>
              <w:tabs>
                <w:tab w:val="left" w:pos="2520"/>
              </w:tabs>
              <w:spacing w:after="0" w:line="240" w:lineRule="auto"/>
              <w:ind w:left="-420" w:leftChars="-200" w:firstLine="0" w:firstLineChars="0"/>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p>
        </w:tc>
        <w:tc>
          <w:tcPr>
            <w:tcW w:w="2284" w:type="dxa"/>
            <w:vAlign w:val="center"/>
          </w:tcPr>
          <w:p w14:paraId="26E8A341">
            <w:pPr>
              <w:spacing w:after="0" w:line="240" w:lineRule="auto"/>
              <w:jc w:val="center"/>
              <w:rPr>
                <w:rFonts w:hint="eastAsia" w:eastAsiaTheme="minorEastAsia"/>
                <w:sz w:val="24"/>
                <w:szCs w:val="32"/>
                <w:highlight w:val="none"/>
                <w:vertAlign w:val="baseline"/>
                <w:lang w:val="en-US" w:eastAsia="zh-CN"/>
              </w:rPr>
            </w:pPr>
          </w:p>
        </w:tc>
        <w:tc>
          <w:tcPr>
            <w:tcW w:w="1833" w:type="dxa"/>
            <w:vAlign w:val="center"/>
          </w:tcPr>
          <w:p w14:paraId="25EFFA93">
            <w:pPr>
              <w:spacing w:after="0" w:line="240" w:lineRule="auto"/>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统一社会信用代码</w:t>
            </w:r>
          </w:p>
        </w:tc>
        <w:tc>
          <w:tcPr>
            <w:tcW w:w="3331" w:type="dxa"/>
            <w:vAlign w:val="center"/>
          </w:tcPr>
          <w:p w14:paraId="2779E57C">
            <w:pPr>
              <w:tabs>
                <w:tab w:val="left" w:pos="2320"/>
              </w:tabs>
              <w:spacing w:after="0" w:line="240" w:lineRule="auto"/>
              <w:ind w:right="-678" w:rightChars="-323"/>
              <w:jc w:val="center"/>
              <w:rPr>
                <w:rFonts w:hint="eastAsia" w:eastAsiaTheme="minorEastAsia"/>
                <w:highlight w:val="none"/>
                <w:vertAlign w:val="baseline"/>
                <w:lang w:val="en-US" w:eastAsia="zh-CN"/>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E5567DD">
            <w:pPr>
              <w:spacing w:after="0" w:line="240" w:lineRule="auto"/>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法定代表人</w:t>
            </w:r>
          </w:p>
        </w:tc>
        <w:tc>
          <w:tcPr>
            <w:tcW w:w="2284" w:type="dxa"/>
            <w:vAlign w:val="center"/>
          </w:tcPr>
          <w:p w14:paraId="43D1C01F">
            <w:pPr>
              <w:spacing w:after="0" w:line="240" w:lineRule="auto"/>
              <w:jc w:val="center"/>
              <w:rPr>
                <w:rFonts w:hint="eastAsia" w:eastAsiaTheme="minorEastAsia"/>
                <w:sz w:val="24"/>
                <w:szCs w:val="32"/>
                <w:highlight w:val="none"/>
                <w:vertAlign w:val="baseline"/>
                <w:lang w:val="en-US" w:eastAsia="zh-CN"/>
              </w:rPr>
            </w:pPr>
          </w:p>
        </w:tc>
        <w:tc>
          <w:tcPr>
            <w:tcW w:w="1833" w:type="dxa"/>
            <w:vAlign w:val="center"/>
          </w:tcPr>
          <w:p w14:paraId="0F01507C">
            <w:pPr>
              <w:spacing w:after="0" w:line="240" w:lineRule="auto"/>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联系人</w:t>
            </w:r>
          </w:p>
        </w:tc>
        <w:tc>
          <w:tcPr>
            <w:tcW w:w="3331" w:type="dxa"/>
            <w:vAlign w:val="center"/>
          </w:tcPr>
          <w:p w14:paraId="4018256B">
            <w:pPr>
              <w:spacing w:after="0" w:line="240" w:lineRule="auto"/>
              <w:jc w:val="center"/>
              <w:rPr>
                <w:rFonts w:hint="eastAsia" w:eastAsiaTheme="minorEastAsia"/>
                <w:highlight w:val="none"/>
                <w:vertAlign w:val="baseline"/>
                <w:lang w:val="en-US" w:eastAsia="zh-CN"/>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DC29DF">
            <w:pPr>
              <w:spacing w:after="0" w:line="240" w:lineRule="auto"/>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联系地址</w:t>
            </w:r>
          </w:p>
        </w:tc>
        <w:tc>
          <w:tcPr>
            <w:tcW w:w="2284" w:type="dxa"/>
            <w:vAlign w:val="center"/>
          </w:tcPr>
          <w:p w14:paraId="5817B2EC">
            <w:pPr>
              <w:spacing w:after="0" w:line="240" w:lineRule="auto"/>
              <w:jc w:val="center"/>
              <w:rPr>
                <w:rFonts w:hint="eastAsia" w:eastAsiaTheme="minorEastAsia"/>
                <w:sz w:val="24"/>
                <w:szCs w:val="32"/>
                <w:highlight w:val="none"/>
                <w:vertAlign w:val="baseline"/>
                <w:lang w:val="en-US" w:eastAsia="zh-CN"/>
              </w:rPr>
            </w:pPr>
          </w:p>
        </w:tc>
        <w:tc>
          <w:tcPr>
            <w:tcW w:w="1833" w:type="dxa"/>
            <w:vAlign w:val="center"/>
          </w:tcPr>
          <w:p w14:paraId="1839D361">
            <w:pPr>
              <w:spacing w:after="0" w:line="240" w:lineRule="auto"/>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联系电话</w:t>
            </w:r>
          </w:p>
        </w:tc>
        <w:tc>
          <w:tcPr>
            <w:tcW w:w="3331" w:type="dxa"/>
            <w:vAlign w:val="center"/>
          </w:tcPr>
          <w:p w14:paraId="52042602">
            <w:pPr>
              <w:spacing w:after="0" w:line="240" w:lineRule="auto"/>
              <w:jc w:val="center"/>
              <w:rPr>
                <w:rFonts w:hint="eastAsia" w:eastAsiaTheme="minorEastAsia"/>
                <w:highlight w:val="none"/>
                <w:vertAlign w:val="baseline"/>
                <w:lang w:val="en-US" w:eastAsia="zh-CN"/>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9A1C732">
            <w:pPr>
              <w:spacing w:after="0" w:line="240" w:lineRule="auto"/>
              <w:jc w:val="center"/>
              <w:rPr>
                <w:rFonts w:hint="default"/>
                <w:sz w:val="24"/>
                <w:szCs w:val="32"/>
                <w:highlight w:val="none"/>
                <w:vertAlign w:val="baseline"/>
                <w:lang w:val="en-US" w:eastAsia="zh-CN"/>
              </w:rPr>
            </w:pPr>
            <w:r>
              <w:rPr>
                <w:rFonts w:hint="eastAsia"/>
                <w:sz w:val="24"/>
                <w:szCs w:val="32"/>
                <w:highlight w:val="none"/>
                <w:vertAlign w:val="baseline"/>
                <w:lang w:val="en-US" w:eastAsia="zh-CN"/>
              </w:rPr>
              <w:t>信用承诺</w:t>
            </w:r>
          </w:p>
        </w:tc>
        <w:tc>
          <w:tcPr>
            <w:tcW w:w="7448" w:type="dxa"/>
            <w:gridSpan w:val="3"/>
            <w:vAlign w:val="center"/>
          </w:tcPr>
          <w:p w14:paraId="03FBE538">
            <w:pPr>
              <w:spacing w:after="0" w:line="240" w:lineRule="auto"/>
              <w:ind w:firstLine="420" w:firstLineChars="200"/>
              <w:jc w:val="both"/>
              <w:rPr>
                <w:rFonts w:hint="eastAsia"/>
                <w:highlight w:val="none"/>
                <w:vertAlign w:val="baseline"/>
                <w:lang w:val="en-US" w:eastAsia="zh-CN"/>
              </w:rPr>
            </w:pPr>
            <w:r>
              <w:rPr>
                <w:rFonts w:hint="eastAsia" w:eastAsiaTheme="minorEastAsia"/>
                <w:highlight w:val="none"/>
                <w:vertAlign w:val="baseline"/>
                <w:lang w:val="en-US" w:eastAsia="zh-CN"/>
              </w:rPr>
              <w:t>我公司自愿参加贵中心</w:t>
            </w:r>
            <w:r>
              <w:rPr>
                <w:rFonts w:hint="eastAsia"/>
                <w:highlight w:val="none"/>
                <w:vertAlign w:val="baseline"/>
                <w:lang w:val="en-US" w:eastAsia="zh-CN"/>
              </w:rPr>
              <w:t>（</w:t>
            </w:r>
            <w:r>
              <w:rPr>
                <w:rFonts w:hint="eastAsia" w:eastAsiaTheme="minorEastAsia"/>
                <w:highlight w:val="none"/>
                <w:vertAlign w:val="baseline"/>
                <w:lang w:val="en-US" w:eastAsia="zh-CN"/>
              </w:rPr>
              <w:t>公司</w:t>
            </w:r>
            <w:r>
              <w:rPr>
                <w:rFonts w:hint="eastAsia"/>
                <w:highlight w:val="none"/>
                <w:vertAlign w:val="baseline"/>
                <w:lang w:val="en-US" w:eastAsia="zh-CN"/>
              </w:rPr>
              <w:t>）</w:t>
            </w:r>
            <w:r>
              <w:rPr>
                <w:rFonts w:hint="eastAsia" w:eastAsiaTheme="minorEastAsia"/>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二</w:t>
            </w:r>
            <w:r>
              <w:rPr>
                <w:rFonts w:hint="eastAsia" w:eastAsiaTheme="minorEastAsia"/>
                <w:highlight w:val="none"/>
                <w:vertAlign w:val="baseline"/>
                <w:lang w:val="en-US" w:eastAsia="zh-CN"/>
              </w:rPr>
              <w:t>条规定的条件，包括</w:t>
            </w:r>
            <w:r>
              <w:rPr>
                <w:rFonts w:hint="eastAsia"/>
                <w:highlight w:val="none"/>
                <w:vertAlign w:val="baseline"/>
                <w:lang w:val="en-US" w:eastAsia="zh-CN"/>
              </w:rPr>
              <w:t>：</w:t>
            </w:r>
            <w:r>
              <w:rPr>
                <w:rFonts w:hint="eastAsia" w:eastAsiaTheme="minorEastAsia"/>
                <w:highlight w:val="none"/>
                <w:vertAlign w:val="baseline"/>
                <w:lang w:val="en-US" w:eastAsia="zh-CN"/>
              </w:rPr>
              <w:t>具有独立承担民事责任的能力</w:t>
            </w:r>
            <w:r>
              <w:rPr>
                <w:rFonts w:hint="eastAsia"/>
                <w:highlight w:val="none"/>
                <w:vertAlign w:val="baseline"/>
                <w:lang w:val="en-US" w:eastAsia="zh-CN"/>
              </w:rPr>
              <w:t>；</w:t>
            </w:r>
            <w:r>
              <w:rPr>
                <w:rFonts w:hint="eastAsia" w:eastAsiaTheme="minorEastAsia"/>
                <w:highlight w:val="none"/>
                <w:vertAlign w:val="baseline"/>
                <w:lang w:val="en-US" w:eastAsia="zh-CN"/>
              </w:rPr>
              <w:t>具有良好的商业信誉和健全的财务会计制度</w:t>
            </w:r>
            <w:r>
              <w:rPr>
                <w:rFonts w:hint="eastAsia"/>
                <w:highlight w:val="none"/>
                <w:vertAlign w:val="baseline"/>
                <w:lang w:val="en-US" w:eastAsia="zh-CN"/>
              </w:rPr>
              <w:t>；</w:t>
            </w:r>
            <w:r>
              <w:rPr>
                <w:rFonts w:hint="eastAsia" w:eastAsiaTheme="minorEastAsia"/>
                <w:highlight w:val="none"/>
                <w:vertAlign w:val="baseline"/>
                <w:lang w:val="en-US" w:eastAsia="zh-CN"/>
              </w:rPr>
              <w:t>有履行合同所必需的设备和专业技术能力</w:t>
            </w:r>
            <w:r>
              <w:rPr>
                <w:rFonts w:hint="eastAsia"/>
                <w:highlight w:val="none"/>
                <w:vertAlign w:val="baseline"/>
                <w:lang w:val="en-US" w:eastAsia="zh-CN"/>
              </w:rPr>
              <w:t>；</w:t>
            </w:r>
            <w:r>
              <w:rPr>
                <w:rFonts w:hint="eastAsia" w:eastAsiaTheme="minorEastAsia"/>
                <w:highlight w:val="none"/>
                <w:vertAlign w:val="baseline"/>
                <w:lang w:val="en-US" w:eastAsia="zh-CN"/>
              </w:rPr>
              <w:t>有依法缴纳税收和社会保障资金的良好记录</w:t>
            </w:r>
            <w:r>
              <w:rPr>
                <w:rFonts w:hint="eastAsia"/>
                <w:highlight w:val="none"/>
                <w:vertAlign w:val="baseline"/>
                <w:lang w:val="en-US" w:eastAsia="zh-CN"/>
              </w:rPr>
              <w:t>；</w:t>
            </w:r>
            <w:r>
              <w:rPr>
                <w:rFonts w:hint="eastAsia" w:eastAsiaTheme="minorEastAsia"/>
                <w:highlight w:val="none"/>
                <w:vertAlign w:val="baseline"/>
                <w:lang w:val="en-US" w:eastAsia="zh-CN"/>
              </w:rPr>
              <w:t>参加政府采购活动前三年内，在经营活动中没有重大违法记录</w:t>
            </w:r>
            <w:r>
              <w:rPr>
                <w:rFonts w:hint="eastAsia"/>
                <w:highlight w:val="none"/>
                <w:vertAlign w:val="baseline"/>
                <w:lang w:val="en-US" w:eastAsia="zh-CN"/>
              </w:rPr>
              <w:t>；</w:t>
            </w:r>
            <w:r>
              <w:rPr>
                <w:rFonts w:hint="eastAsia" w:eastAsiaTheme="minorEastAsia"/>
                <w:highlight w:val="none"/>
                <w:vertAlign w:val="baseline"/>
                <w:lang w:val="en-US" w:eastAsia="zh-CN"/>
              </w:rPr>
              <w:t>符合法律、行政法规和采购文件规定的其他条件</w:t>
            </w:r>
            <w:r>
              <w:rPr>
                <w:rFonts w:hint="eastAsia"/>
                <w:highlight w:val="none"/>
                <w:vertAlign w:val="baseline"/>
                <w:lang w:val="en-US" w:eastAsia="zh-CN"/>
              </w:rPr>
              <w:t>。</w:t>
            </w:r>
            <w:r>
              <w:rPr>
                <w:rFonts w:hint="eastAsia" w:eastAsiaTheme="minorEastAsia"/>
                <w:highlight w:val="none"/>
                <w:vertAlign w:val="baseline"/>
                <w:lang w:val="en-US" w:eastAsia="zh-CN"/>
              </w:rPr>
              <w:t>如有弄虚作假或其他违法违规行为，愿承担一切法律责任，接受各级政府采购监管部门和有权机关的审查和处罚</w:t>
            </w:r>
            <w:r>
              <w:rPr>
                <w:rFonts w:hint="eastAsia"/>
                <w:highlight w:val="none"/>
                <w:vertAlign w:val="baseline"/>
                <w:lang w:val="en-US" w:eastAsia="zh-CN"/>
              </w:rPr>
              <w:t>。</w:t>
            </w:r>
          </w:p>
          <w:p w14:paraId="1E9FE15E">
            <w:pPr>
              <w:spacing w:after="0" w:line="240" w:lineRule="auto"/>
              <w:ind w:firstLine="420" w:firstLineChars="200"/>
              <w:jc w:val="both"/>
              <w:rPr>
                <w:rFonts w:hint="eastAsia"/>
                <w:highlight w:val="none"/>
                <w:vertAlign w:val="baseline"/>
                <w:lang w:val="en-US" w:eastAsia="zh-CN"/>
              </w:rPr>
            </w:pPr>
          </w:p>
          <w:p w14:paraId="02528BE9">
            <w:pPr>
              <w:spacing w:after="0" w:line="240" w:lineRule="auto"/>
              <w:ind w:firstLine="420" w:firstLineChars="200"/>
              <w:jc w:val="center"/>
              <w:rPr>
                <w:rFonts w:hint="eastAsia"/>
                <w:highlight w:val="none"/>
                <w:vertAlign w:val="baseline"/>
                <w:lang w:val="en-US" w:eastAsia="zh-CN"/>
              </w:rPr>
            </w:pPr>
            <w:r>
              <w:rPr>
                <w:rFonts w:hint="eastAsia"/>
                <w:highlight w:val="none"/>
                <w:vertAlign w:val="baseline"/>
                <w:lang w:val="en-US" w:eastAsia="zh-CN"/>
              </w:rPr>
              <w:t>供应商名称（盖章）：</w:t>
            </w:r>
          </w:p>
          <w:p w14:paraId="3830C616">
            <w:pPr>
              <w:spacing w:after="0" w:line="240" w:lineRule="auto"/>
              <w:ind w:firstLine="420" w:firstLineChars="200"/>
              <w:jc w:val="center"/>
              <w:rPr>
                <w:rFonts w:hint="eastAsia"/>
                <w:highlight w:val="none"/>
                <w:vertAlign w:val="baseline"/>
                <w:lang w:val="en-US" w:eastAsia="zh-CN"/>
              </w:rPr>
            </w:pPr>
          </w:p>
          <w:p w14:paraId="1790E1A7">
            <w:pPr>
              <w:spacing w:after="0" w:line="240" w:lineRule="auto"/>
              <w:ind w:firstLine="420" w:firstLineChars="200"/>
              <w:jc w:val="center"/>
              <w:rPr>
                <w:rFonts w:hint="eastAsia"/>
                <w:highlight w:val="none"/>
                <w:vertAlign w:val="baseline"/>
                <w:lang w:val="en-US" w:eastAsia="zh-CN"/>
              </w:rPr>
            </w:pPr>
            <w:r>
              <w:rPr>
                <w:rFonts w:hint="eastAsia"/>
                <w:highlight w:val="none"/>
                <w:vertAlign w:val="baseline"/>
                <w:lang w:val="en-US" w:eastAsia="zh-CN"/>
              </w:rPr>
              <w:t>法定代表人（签字）：</w:t>
            </w:r>
          </w:p>
          <w:p w14:paraId="5A83263E">
            <w:pPr>
              <w:spacing w:after="0" w:line="240" w:lineRule="auto"/>
              <w:ind w:firstLine="420" w:firstLineChars="200"/>
              <w:jc w:val="center"/>
              <w:rPr>
                <w:rFonts w:hint="eastAsia"/>
                <w:highlight w:val="none"/>
                <w:vertAlign w:val="baseline"/>
                <w:lang w:val="en-US" w:eastAsia="zh-CN"/>
              </w:rPr>
            </w:pPr>
          </w:p>
          <w:p w14:paraId="5A8BD03F">
            <w:pPr>
              <w:spacing w:after="0" w:line="240" w:lineRule="auto"/>
              <w:ind w:firstLine="420" w:firstLineChars="200"/>
              <w:jc w:val="center"/>
              <w:rPr>
                <w:rFonts w:hint="default"/>
                <w:highlight w:val="none"/>
                <w:vertAlign w:val="baseline"/>
                <w:lang w:val="en-US" w:eastAsia="zh-CN"/>
              </w:rPr>
            </w:pPr>
            <w:r>
              <w:rPr>
                <w:rFonts w:hint="eastAsia"/>
                <w:highlight w:val="none"/>
                <w:vertAlign w:val="baseline"/>
                <w:lang w:val="en-US" w:eastAsia="zh-CN"/>
              </w:rPr>
              <w:t>XXXX年XX月XX日</w:t>
            </w:r>
          </w:p>
        </w:tc>
      </w:tr>
    </w:tbl>
    <w:p w14:paraId="0FA09221">
      <w:pPr>
        <w:tabs>
          <w:tab w:val="left" w:pos="7005"/>
        </w:tabs>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落实政府采购政策需满足的资格要求：</w:t>
      </w:r>
      <w:r>
        <w:rPr>
          <w:rFonts w:hint="eastAsia" w:ascii="仿宋" w:hAnsi="仿宋" w:eastAsia="仿宋" w:cs="仿宋"/>
          <w:color w:val="auto"/>
          <w:sz w:val="24"/>
          <w:szCs w:val="24"/>
          <w:highlight w:val="none"/>
          <w:lang w:val="en-US" w:eastAsia="zh-CN"/>
        </w:rPr>
        <w:t>无。</w:t>
      </w:r>
    </w:p>
    <w:p w14:paraId="173068F1">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拒绝下述供应商参加本次采购活动：</w:t>
      </w:r>
    </w:p>
    <w:p w14:paraId="2560391F">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供应商单位负责人为同一人或者存在直接控股、管理关系的不同供应商，不得参加同一合同项下的政府采购活动。</w:t>
      </w:r>
    </w:p>
    <w:p w14:paraId="1D563D56">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凡为采购项目提供整体设计、规范编制或者项目管理、监理、检测等服务的供应商，不得再参加本项目的采购活动。</w:t>
      </w:r>
    </w:p>
    <w:p w14:paraId="072B1539">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color w:val="auto"/>
          <w:sz w:val="24"/>
          <w:szCs w:val="24"/>
          <w:highlight w:val="none"/>
        </w:rPr>
        <w:t>供应商被“信用中国”网站（www.creditchina.gov.cn）、“中国政府采购网”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www.ccgp.gov.cn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列入失信被执行人、重大税收违法案件当事人名单、政府采购严重违法失信行为记录名单。</w:t>
      </w:r>
    </w:p>
    <w:p w14:paraId="54C1EB75">
      <w:pPr>
        <w:tabs>
          <w:tab w:val="left" w:pos="7005"/>
        </w:tabs>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）本项目的特定资格要求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w:t>
      </w:r>
    </w:p>
    <w:p w14:paraId="7BE7A91F">
      <w:pPr>
        <w:keepNext w:val="0"/>
        <w:keepLines w:val="0"/>
        <w:widowControl/>
        <w:suppressLineNumbers w:val="0"/>
        <w:shd w:val="clear" w:color="auto" w:fill="FFFFFF"/>
        <w:spacing w:before="0" w:beforeAutospacing="0" w:after="0" w:afterAutospacing="0" w:line="360" w:lineRule="auto"/>
        <w:ind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特别说明</w:t>
      </w:r>
      <w:r>
        <w:rPr>
          <w:rFonts w:hint="eastAsia" w:ascii="仿宋" w:hAnsi="仿宋" w:eastAsia="仿宋" w:cs="仿宋"/>
          <w:b/>
          <w:bCs/>
          <w:color w:val="auto"/>
          <w:sz w:val="24"/>
          <w:szCs w:val="24"/>
          <w:highlight w:val="none"/>
        </w:rPr>
        <w:t>：</w:t>
      </w:r>
    </w:p>
    <w:p w14:paraId="78A37BAA">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供应商仅提供《南京市政府采购供应商信用承诺书》而未提供“</w:t>
      </w:r>
      <w:r>
        <w:rPr>
          <w:rFonts w:hint="eastAsia" w:ascii="仿宋" w:hAnsi="仿宋" w:eastAsia="仿宋" w:cs="仿宋"/>
          <w:b/>
          <w:bCs/>
          <w:color w:val="auto"/>
          <w:sz w:val="24"/>
          <w:szCs w:val="24"/>
          <w:highlight w:val="none"/>
          <w:lang w:val="zh-CN"/>
        </w:rPr>
        <w:t>《中华人民共和国政府采购法》第二十二条规定</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的，供应商在中标（成交）后，应上述由信用承诺函替代的证明材料（一式两份），加盖公章按采购文件要求胶装提交采购人或采购代理机构核验。经核验无误后，由采购人或采购代理机构发出中标（成交）通知书。</w:t>
      </w:r>
    </w:p>
    <w:p w14:paraId="32842294">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2.供应商涉及以下情形的，不适用信用承诺，仍须提供上述证明材料：</w:t>
      </w:r>
    </w:p>
    <w:p w14:paraId="43E8114B">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（1）供应商被列入严重失信主体名单；</w:t>
      </w:r>
    </w:p>
    <w:p w14:paraId="681B6BC1">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（2）被相关监管部门作出行政处罚且尚在处罚有效期内；</w:t>
      </w:r>
    </w:p>
    <w:p w14:paraId="3108CB4B">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（3）其他法律、行政法规规定的不适用信用承诺的情形。</w:t>
      </w:r>
    </w:p>
    <w:p w14:paraId="569810D8">
      <w:pPr>
        <w:widowControl/>
        <w:numPr>
          <w:ilvl w:val="0"/>
          <w:numId w:val="0"/>
        </w:numPr>
        <w:spacing w:line="360" w:lineRule="auto"/>
        <w:ind w:firstLine="514"/>
        <w:jc w:val="left"/>
        <w:rPr>
          <w:rFonts w:hint="eastAsia" w:ascii="仿宋" w:hAnsi="仿宋" w:eastAsia="仿宋" w:cs="仿宋"/>
          <w:b/>
          <w:color w:val="auto"/>
          <w:sz w:val="24"/>
          <w:szCs w:val="24"/>
          <w:highlight w:val="none"/>
          <w:lang w:val="zh-CN"/>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供应商对信用承诺内容的真实性、合法性、有效性负责。如作出虚假信用承诺，视同为“提供虚假材料谋取中标、成交”的违法行为。</w:t>
      </w:r>
    </w:p>
    <w:p w14:paraId="44C57FE9">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br w:type="page"/>
      </w:r>
    </w:p>
    <w:p w14:paraId="69823176">
      <w:pPr>
        <w:widowControl/>
        <w:spacing w:line="360" w:lineRule="auto"/>
        <w:jc w:val="left"/>
        <w:outlineLvl w:val="1"/>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目录六、</w:t>
      </w:r>
      <w:r>
        <w:rPr>
          <w:rFonts w:hint="eastAsia" w:ascii="仿宋" w:hAnsi="仿宋" w:eastAsia="仿宋" w:cs="仿宋"/>
          <w:b/>
          <w:color w:val="auto"/>
          <w:sz w:val="24"/>
          <w:szCs w:val="24"/>
          <w:highlight w:val="none"/>
          <w:lang w:val="en-US" w:eastAsia="zh-CN"/>
        </w:rPr>
        <w:t>技术</w:t>
      </w:r>
      <w:r>
        <w:rPr>
          <w:rFonts w:hint="eastAsia" w:ascii="仿宋" w:hAnsi="仿宋" w:eastAsia="仿宋" w:cs="仿宋"/>
          <w:b/>
          <w:color w:val="auto"/>
          <w:sz w:val="24"/>
          <w:szCs w:val="24"/>
          <w:highlight w:val="none"/>
          <w:lang w:val="zh-CN"/>
        </w:rPr>
        <w:t>条款偏离表格式</w:t>
      </w:r>
    </w:p>
    <w:p w14:paraId="77C01A85">
      <w:pPr>
        <w:widowControl/>
        <w:spacing w:line="360" w:lineRule="auto"/>
        <w:ind w:left="420"/>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技术</w:t>
      </w:r>
      <w:r>
        <w:rPr>
          <w:rFonts w:hint="eastAsia" w:ascii="仿宋" w:hAnsi="仿宋" w:eastAsia="仿宋" w:cs="仿宋"/>
          <w:b/>
          <w:bCs/>
          <w:color w:val="auto"/>
          <w:sz w:val="24"/>
          <w:szCs w:val="24"/>
          <w:highlight w:val="none"/>
          <w:lang w:val="zh-CN"/>
        </w:rPr>
        <w:t>条款偏离表</w:t>
      </w:r>
    </w:p>
    <w:tbl>
      <w:tblPr>
        <w:tblStyle w:val="32"/>
        <w:tblW w:w="9760" w:type="dxa"/>
        <w:jc w:val="center"/>
        <w:tblLayout w:type="fixed"/>
        <w:tblCellMar>
          <w:top w:w="0" w:type="dxa"/>
          <w:left w:w="0" w:type="dxa"/>
          <w:bottom w:w="0" w:type="dxa"/>
          <w:right w:w="0" w:type="dxa"/>
        </w:tblCellMar>
      </w:tblPr>
      <w:tblGrid>
        <w:gridCol w:w="853"/>
        <w:gridCol w:w="2174"/>
        <w:gridCol w:w="2659"/>
        <w:gridCol w:w="1396"/>
        <w:gridCol w:w="785"/>
        <w:gridCol w:w="1893"/>
      </w:tblGrid>
      <w:tr w14:paraId="097196FA">
        <w:trPr>
          <w:trHeight w:val="475" w:hRule="atLeast"/>
          <w:jc w:val="center"/>
        </w:trPr>
        <w:tc>
          <w:tcPr>
            <w:tcW w:w="7082" w:type="dxa"/>
            <w:gridSpan w:val="4"/>
            <w:tcBorders>
              <w:top w:val="nil"/>
              <w:left w:val="nil"/>
              <w:bottom w:val="single" w:color="000000" w:sz="6" w:space="0"/>
              <w:right w:val="nil"/>
            </w:tcBorders>
            <w:noWrap w:val="0"/>
            <w:vAlign w:val="center"/>
          </w:tcPr>
          <w:p w14:paraId="420B52FB">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tc>
        <w:tc>
          <w:tcPr>
            <w:tcW w:w="2678" w:type="dxa"/>
            <w:gridSpan w:val="2"/>
            <w:tcBorders>
              <w:top w:val="nil"/>
              <w:left w:val="nil"/>
              <w:bottom w:val="single" w:color="000000" w:sz="6" w:space="0"/>
              <w:right w:val="nil"/>
            </w:tcBorders>
            <w:noWrap w:val="0"/>
            <w:vAlign w:val="center"/>
          </w:tcPr>
          <w:p w14:paraId="6CEC66FB">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项目编号：</w:t>
            </w:r>
            <w:r>
              <w:rPr>
                <w:rFonts w:hint="eastAsia" w:ascii="仿宋" w:hAnsi="仿宋" w:eastAsia="仿宋" w:cs="仿宋"/>
                <w:b/>
                <w:color w:val="auto"/>
                <w:sz w:val="24"/>
                <w:szCs w:val="24"/>
                <w:highlight w:val="none"/>
                <w:u w:val="single"/>
                <w:lang w:val="zh-CN"/>
              </w:rPr>
              <w:t xml:space="preserve">              </w:t>
            </w:r>
          </w:p>
        </w:tc>
      </w:tr>
      <w:tr w14:paraId="0D69C1D0">
        <w:tblPrEx>
          <w:tblCellMar>
            <w:top w:w="0" w:type="dxa"/>
            <w:left w:w="0" w:type="dxa"/>
            <w:bottom w:w="0" w:type="dxa"/>
            <w:right w:w="0" w:type="dxa"/>
          </w:tblCellMar>
        </w:tblPrEx>
        <w:trPr>
          <w:trHeight w:val="1195"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4403692C">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457F195A">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磋商文件条目号</w:t>
            </w: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169B447E">
            <w:pPr>
              <w:widowControl/>
              <w:spacing w:line="38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磋商文件第四章采购需求中：</w:t>
            </w:r>
            <w:r>
              <w:rPr>
                <w:rFonts w:hint="eastAsia" w:ascii="仿宋" w:hAnsi="仿宋" w:eastAsia="仿宋" w:cs="仿宋"/>
                <w:color w:val="auto"/>
                <w:sz w:val="24"/>
                <w:szCs w:val="24"/>
                <w:highlight w:val="none"/>
                <w:lang w:val="zh-CN" w:eastAsia="zh-CN"/>
              </w:rPr>
              <w:t>二、</w:t>
            </w:r>
            <w:r>
              <w:rPr>
                <w:rFonts w:hint="eastAsia" w:ascii="仿宋" w:hAnsi="仿宋" w:eastAsia="仿宋" w:cs="仿宋"/>
                <w:color w:val="auto"/>
                <w:sz w:val="24"/>
                <w:szCs w:val="24"/>
                <w:highlight w:val="none"/>
                <w:lang w:val="zh-CN"/>
              </w:rPr>
              <w:t>技术</w:t>
            </w:r>
            <w:r>
              <w:rPr>
                <w:rFonts w:hint="eastAsia" w:ascii="仿宋" w:hAnsi="仿宋" w:eastAsia="仿宋" w:cs="仿宋"/>
                <w:color w:val="auto"/>
                <w:sz w:val="24"/>
                <w:szCs w:val="24"/>
                <w:highlight w:val="none"/>
                <w:lang w:val="zh-CN" w:eastAsia="zh-CN"/>
              </w:rPr>
              <w:t>商务</w:t>
            </w:r>
            <w:r>
              <w:rPr>
                <w:rFonts w:hint="eastAsia" w:ascii="仿宋" w:hAnsi="仿宋" w:eastAsia="仿宋" w:cs="仿宋"/>
                <w:color w:val="auto"/>
                <w:sz w:val="24"/>
                <w:szCs w:val="24"/>
                <w:highlight w:val="none"/>
                <w:lang w:val="zh-CN"/>
              </w:rPr>
              <w:t>要求</w:t>
            </w:r>
            <w:r>
              <w:rPr>
                <w:rFonts w:hint="eastAsia" w:ascii="仿宋" w:hAnsi="仿宋" w:eastAsia="仿宋" w:cs="仿宋"/>
                <w:color w:val="auto"/>
                <w:sz w:val="24"/>
                <w:szCs w:val="24"/>
                <w:highlight w:val="none"/>
                <w:lang w:val="zh-CN" w:eastAsia="zh-CN"/>
              </w:rPr>
              <w:t>（一）技术部分</w:t>
            </w: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01448234">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响应文件内容</w:t>
            </w: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638B5D58">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偏差内容及说明</w:t>
            </w:r>
          </w:p>
        </w:tc>
      </w:tr>
      <w:tr w14:paraId="256385C4">
        <w:tblPrEx>
          <w:tblCellMar>
            <w:top w:w="0" w:type="dxa"/>
            <w:left w:w="0" w:type="dxa"/>
            <w:bottom w:w="0" w:type="dxa"/>
            <w:right w:w="0" w:type="dxa"/>
          </w:tblCellMar>
        </w:tblPrEx>
        <w:trPr>
          <w:trHeight w:val="90"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4F99E2F4">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784F2755">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72731CBA">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1F8D04CA">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6F3CC2DA">
            <w:pPr>
              <w:widowControl/>
              <w:spacing w:line="380" w:lineRule="exact"/>
              <w:jc w:val="center"/>
              <w:rPr>
                <w:rFonts w:hint="eastAsia" w:ascii="仿宋" w:hAnsi="仿宋" w:eastAsia="仿宋" w:cs="仿宋"/>
                <w:color w:val="auto"/>
                <w:sz w:val="24"/>
                <w:szCs w:val="24"/>
                <w:highlight w:val="none"/>
                <w:lang w:val="zh-CN"/>
              </w:rPr>
            </w:pPr>
          </w:p>
        </w:tc>
      </w:tr>
      <w:tr w14:paraId="66FF9EE6">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554E0515">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7432AC5B">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56521AF0">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5080CBE3">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3C0B793D">
            <w:pPr>
              <w:widowControl/>
              <w:spacing w:line="380" w:lineRule="exact"/>
              <w:jc w:val="center"/>
              <w:rPr>
                <w:rFonts w:hint="eastAsia" w:ascii="仿宋" w:hAnsi="仿宋" w:eastAsia="仿宋" w:cs="仿宋"/>
                <w:color w:val="auto"/>
                <w:sz w:val="24"/>
                <w:szCs w:val="24"/>
                <w:highlight w:val="none"/>
                <w:lang w:val="zh-CN"/>
              </w:rPr>
            </w:pPr>
          </w:p>
        </w:tc>
      </w:tr>
      <w:tr w14:paraId="7A8317DA">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24111A63">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3FF75937">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7B724ED1">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35025852">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68F7A1C6">
            <w:pPr>
              <w:widowControl/>
              <w:spacing w:line="380" w:lineRule="exact"/>
              <w:jc w:val="center"/>
              <w:rPr>
                <w:rFonts w:hint="eastAsia" w:ascii="仿宋" w:hAnsi="仿宋" w:eastAsia="仿宋" w:cs="仿宋"/>
                <w:color w:val="auto"/>
                <w:sz w:val="24"/>
                <w:szCs w:val="24"/>
                <w:highlight w:val="none"/>
                <w:lang w:val="zh-CN"/>
              </w:rPr>
            </w:pPr>
          </w:p>
        </w:tc>
      </w:tr>
      <w:tr w14:paraId="720A8C36">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27B21C20">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1D11FA10">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44977742">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080576F5">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2EE67DEF">
            <w:pPr>
              <w:widowControl/>
              <w:spacing w:line="380" w:lineRule="exact"/>
              <w:jc w:val="center"/>
              <w:rPr>
                <w:rFonts w:hint="eastAsia" w:ascii="仿宋" w:hAnsi="仿宋" w:eastAsia="仿宋" w:cs="仿宋"/>
                <w:color w:val="auto"/>
                <w:sz w:val="24"/>
                <w:szCs w:val="24"/>
                <w:highlight w:val="none"/>
                <w:lang w:val="zh-CN"/>
              </w:rPr>
            </w:pPr>
          </w:p>
        </w:tc>
      </w:tr>
      <w:tr w14:paraId="7C8BF597">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52C14240">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4E654D89">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0CAA3C55">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72007B30">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277C4E02">
            <w:pPr>
              <w:widowControl/>
              <w:spacing w:line="380" w:lineRule="exact"/>
              <w:jc w:val="center"/>
              <w:rPr>
                <w:rFonts w:hint="eastAsia" w:ascii="仿宋" w:hAnsi="仿宋" w:eastAsia="仿宋" w:cs="仿宋"/>
                <w:color w:val="auto"/>
                <w:sz w:val="24"/>
                <w:szCs w:val="24"/>
                <w:highlight w:val="none"/>
                <w:lang w:val="zh-CN"/>
              </w:rPr>
            </w:pPr>
          </w:p>
        </w:tc>
      </w:tr>
      <w:tr w14:paraId="64F6E818">
        <w:tblPrEx>
          <w:tblCellMar>
            <w:top w:w="0" w:type="dxa"/>
            <w:left w:w="0" w:type="dxa"/>
            <w:bottom w:w="0" w:type="dxa"/>
            <w:right w:w="0" w:type="dxa"/>
          </w:tblCellMar>
        </w:tblPrEx>
        <w:trPr>
          <w:trHeight w:val="449"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4DC75082">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1A5B0A30">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7588B61D">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2732EEEB">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14B25B53">
            <w:pPr>
              <w:widowControl/>
              <w:spacing w:line="380" w:lineRule="exact"/>
              <w:jc w:val="center"/>
              <w:rPr>
                <w:rFonts w:hint="eastAsia" w:ascii="仿宋" w:hAnsi="仿宋" w:eastAsia="仿宋" w:cs="仿宋"/>
                <w:color w:val="auto"/>
                <w:sz w:val="24"/>
                <w:szCs w:val="24"/>
                <w:highlight w:val="none"/>
                <w:lang w:val="zh-CN"/>
              </w:rPr>
            </w:pPr>
          </w:p>
        </w:tc>
      </w:tr>
    </w:tbl>
    <w:p w14:paraId="32EF735D">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25A34EBE">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w:t>
      </w:r>
    </w:p>
    <w:p w14:paraId="0169BDE7">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供应商按照</w:t>
      </w:r>
      <w:r>
        <w:rPr>
          <w:rFonts w:hint="eastAsia" w:ascii="仿宋" w:hAnsi="仿宋" w:eastAsia="仿宋" w:cs="仿宋"/>
          <w:color w:val="auto"/>
          <w:sz w:val="24"/>
          <w:szCs w:val="24"/>
          <w:highlight w:val="none"/>
          <w:lang w:val="zh-CN"/>
        </w:rPr>
        <w:t>磋商文件第四章采购需求中：</w:t>
      </w:r>
      <w:r>
        <w:rPr>
          <w:rFonts w:hint="eastAsia" w:ascii="仿宋" w:hAnsi="仿宋" w:eastAsia="仿宋" w:cs="仿宋"/>
          <w:color w:val="auto"/>
          <w:sz w:val="24"/>
          <w:szCs w:val="24"/>
          <w:highlight w:val="none"/>
          <w:lang w:val="zh-CN" w:eastAsia="zh-CN"/>
        </w:rPr>
        <w:t>二、</w:t>
      </w:r>
      <w:r>
        <w:rPr>
          <w:rFonts w:hint="eastAsia" w:ascii="仿宋" w:hAnsi="仿宋" w:eastAsia="仿宋" w:cs="仿宋"/>
          <w:color w:val="auto"/>
          <w:sz w:val="24"/>
          <w:szCs w:val="24"/>
          <w:highlight w:val="none"/>
          <w:lang w:val="zh-CN"/>
        </w:rPr>
        <w:t>技术</w:t>
      </w:r>
      <w:r>
        <w:rPr>
          <w:rFonts w:hint="eastAsia" w:ascii="仿宋" w:hAnsi="仿宋" w:eastAsia="仿宋" w:cs="仿宋"/>
          <w:color w:val="auto"/>
          <w:sz w:val="24"/>
          <w:szCs w:val="24"/>
          <w:highlight w:val="none"/>
          <w:lang w:val="zh-CN" w:eastAsia="zh-CN"/>
        </w:rPr>
        <w:t>商务</w:t>
      </w:r>
      <w:r>
        <w:rPr>
          <w:rFonts w:hint="eastAsia" w:ascii="仿宋" w:hAnsi="仿宋" w:eastAsia="仿宋" w:cs="仿宋"/>
          <w:color w:val="auto"/>
          <w:sz w:val="24"/>
          <w:szCs w:val="24"/>
          <w:highlight w:val="none"/>
          <w:lang w:val="zh-CN"/>
        </w:rPr>
        <w:t>要求</w:t>
      </w:r>
      <w:r>
        <w:rPr>
          <w:rFonts w:hint="eastAsia" w:ascii="仿宋" w:hAnsi="仿宋" w:eastAsia="仿宋" w:cs="仿宋"/>
          <w:color w:val="auto"/>
          <w:sz w:val="24"/>
          <w:szCs w:val="24"/>
          <w:highlight w:val="none"/>
          <w:lang w:val="zh-CN" w:eastAsia="zh-CN"/>
        </w:rPr>
        <w:t>（一）技术部分</w:t>
      </w:r>
      <w:r>
        <w:rPr>
          <w:rFonts w:hint="eastAsia" w:ascii="仿宋" w:hAnsi="仿宋" w:eastAsia="仿宋" w:cs="仿宋"/>
          <w:color w:val="auto"/>
          <w:sz w:val="24"/>
          <w:szCs w:val="24"/>
          <w:highlight w:val="none"/>
          <w:lang w:val="zh-CN"/>
        </w:rPr>
        <w:t>，逐条应答。凡响应文件中所投服务与磋商文件有偏差的（包括正偏差，负偏差），均应在此表中详细列出并说明理由。</w:t>
      </w:r>
      <w:r>
        <w:rPr>
          <w:rFonts w:hint="eastAsia" w:ascii="仿宋" w:hAnsi="仿宋" w:eastAsia="仿宋" w:cs="仿宋"/>
          <w:b/>
          <w:bCs/>
          <w:color w:val="auto"/>
          <w:sz w:val="24"/>
          <w:szCs w:val="24"/>
          <w:highlight w:val="none"/>
        </w:rPr>
        <w:t>但</w:t>
      </w:r>
      <w:r>
        <w:rPr>
          <w:rFonts w:hint="eastAsia" w:ascii="仿宋" w:hAnsi="仿宋" w:eastAsia="仿宋" w:cs="仿宋"/>
          <w:b/>
          <w:bCs/>
          <w:color w:val="auto"/>
          <w:sz w:val="24"/>
          <w:szCs w:val="24"/>
          <w:highlight w:val="none"/>
          <w:lang w:val="zh-CN"/>
        </w:rPr>
        <w:t>实质性要求（打“★”内容）</w:t>
      </w:r>
      <w:r>
        <w:rPr>
          <w:rFonts w:hint="eastAsia" w:ascii="仿宋" w:hAnsi="仿宋" w:eastAsia="仿宋" w:cs="仿宋"/>
          <w:b/>
          <w:bCs/>
          <w:color w:val="auto"/>
          <w:sz w:val="24"/>
          <w:szCs w:val="24"/>
          <w:highlight w:val="none"/>
        </w:rPr>
        <w:t>必须</w:t>
      </w:r>
      <w:r>
        <w:rPr>
          <w:rFonts w:hint="eastAsia" w:ascii="仿宋" w:hAnsi="仿宋" w:eastAsia="仿宋" w:cs="仿宋"/>
          <w:b/>
          <w:bCs/>
          <w:color w:val="auto"/>
          <w:sz w:val="24"/>
          <w:szCs w:val="24"/>
          <w:highlight w:val="none"/>
          <w:lang w:val="zh-CN"/>
        </w:rPr>
        <w:t>做出明确响应且不允许偏离，否则作无效响应处理。</w:t>
      </w:r>
    </w:p>
    <w:p w14:paraId="44D28F3D">
      <w:pPr>
        <w:widowControl/>
        <w:spacing w:line="360" w:lineRule="auto"/>
        <w:jc w:val="left"/>
        <w:rPr>
          <w:rFonts w:hint="eastAsia" w:ascii="仿宋" w:hAnsi="仿宋" w:eastAsia="仿宋" w:cs="仿宋"/>
          <w:b/>
          <w:color w:val="auto"/>
          <w:sz w:val="24"/>
          <w:szCs w:val="24"/>
          <w:highlight w:val="none"/>
          <w:lang w:val="zh-CN"/>
        </w:rPr>
      </w:pPr>
      <w:r>
        <w:rPr>
          <w:rFonts w:hint="eastAsia" w:ascii="仿宋" w:hAnsi="仿宋" w:eastAsia="仿宋" w:cs="仿宋"/>
          <w:b w:val="0"/>
          <w:bCs/>
          <w:color w:val="auto"/>
          <w:sz w:val="24"/>
          <w:szCs w:val="24"/>
          <w:highlight w:val="none"/>
          <w:lang w:val="zh-CN"/>
        </w:rPr>
        <w:t>2.行数不够，可自行添加。</w:t>
      </w:r>
    </w:p>
    <w:p w14:paraId="24E36950">
      <w:pPr>
        <w:widowControl/>
        <w:spacing w:line="360" w:lineRule="auto"/>
        <w:jc w:val="left"/>
        <w:rPr>
          <w:rFonts w:hint="eastAsia" w:ascii="仿宋" w:hAnsi="仿宋" w:eastAsia="仿宋" w:cs="仿宋"/>
          <w:b/>
          <w:color w:val="auto"/>
          <w:sz w:val="24"/>
          <w:szCs w:val="24"/>
          <w:highlight w:val="none"/>
          <w:lang w:val="zh-CN"/>
        </w:rPr>
      </w:pPr>
    </w:p>
    <w:p w14:paraId="04049EC0">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br w:type="page"/>
      </w:r>
    </w:p>
    <w:p w14:paraId="25D73B0A">
      <w:pPr>
        <w:widowControl/>
        <w:spacing w:line="360" w:lineRule="auto"/>
        <w:jc w:val="left"/>
        <w:outlineLvl w:val="1"/>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目录七、商务条款偏离表格式</w:t>
      </w:r>
    </w:p>
    <w:p w14:paraId="06A67FD5">
      <w:pPr>
        <w:widowControl/>
        <w:spacing w:line="360" w:lineRule="auto"/>
        <w:ind w:left="420"/>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商务条款偏离表</w:t>
      </w:r>
    </w:p>
    <w:tbl>
      <w:tblPr>
        <w:tblStyle w:val="32"/>
        <w:tblW w:w="97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934"/>
        <w:gridCol w:w="2641"/>
        <w:gridCol w:w="1038"/>
        <w:gridCol w:w="1685"/>
        <w:gridCol w:w="1690"/>
      </w:tblGrid>
      <w:tr w14:paraId="3BA4C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blHeader/>
          <w:jc w:val="center"/>
        </w:trPr>
        <w:tc>
          <w:tcPr>
            <w:tcW w:w="6337" w:type="dxa"/>
            <w:gridSpan w:val="4"/>
            <w:noWrap w:val="0"/>
            <w:vAlign w:val="center"/>
          </w:tcPr>
          <w:p w14:paraId="10FCFF9C">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tc>
        <w:tc>
          <w:tcPr>
            <w:tcW w:w="3375" w:type="dxa"/>
            <w:gridSpan w:val="2"/>
            <w:noWrap w:val="0"/>
            <w:vAlign w:val="center"/>
          </w:tcPr>
          <w:p w14:paraId="300384BB">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项目编号：</w:t>
            </w:r>
            <w:r>
              <w:rPr>
                <w:rFonts w:hint="eastAsia" w:ascii="仿宋" w:hAnsi="仿宋" w:eastAsia="仿宋" w:cs="仿宋"/>
                <w:b/>
                <w:color w:val="auto"/>
                <w:sz w:val="24"/>
                <w:szCs w:val="24"/>
                <w:highlight w:val="none"/>
                <w:u w:val="single"/>
                <w:lang w:val="zh-CN"/>
              </w:rPr>
              <w:t xml:space="preserve">            </w:t>
            </w:r>
          </w:p>
        </w:tc>
      </w:tr>
      <w:tr w14:paraId="48FF2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jc w:val="center"/>
        </w:trPr>
        <w:tc>
          <w:tcPr>
            <w:tcW w:w="724" w:type="dxa"/>
            <w:noWrap w:val="0"/>
            <w:vAlign w:val="center"/>
          </w:tcPr>
          <w:p w14:paraId="13FF1C9A">
            <w:pPr>
              <w:widowControl/>
              <w:spacing w:line="32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1934" w:type="dxa"/>
            <w:noWrap w:val="0"/>
            <w:vAlign w:val="center"/>
          </w:tcPr>
          <w:p w14:paraId="1DFC2FC3">
            <w:pPr>
              <w:widowControl/>
              <w:spacing w:line="32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磋商文件条目号</w:t>
            </w:r>
          </w:p>
        </w:tc>
        <w:tc>
          <w:tcPr>
            <w:tcW w:w="2641" w:type="dxa"/>
            <w:noWrap w:val="0"/>
            <w:vAlign w:val="center"/>
          </w:tcPr>
          <w:p w14:paraId="6F5A1795">
            <w:pPr>
              <w:widowControl/>
              <w:spacing w:line="32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磋商文件第四章采购需求中：</w:t>
            </w:r>
            <w:r>
              <w:rPr>
                <w:rFonts w:hint="eastAsia" w:ascii="仿宋" w:hAnsi="仿宋" w:eastAsia="仿宋" w:cs="仿宋"/>
                <w:color w:val="auto"/>
                <w:sz w:val="24"/>
                <w:szCs w:val="24"/>
                <w:highlight w:val="none"/>
                <w:lang w:val="zh-CN" w:eastAsia="zh-CN"/>
              </w:rPr>
              <w:t>二、</w:t>
            </w:r>
            <w:r>
              <w:rPr>
                <w:rFonts w:hint="eastAsia" w:ascii="仿宋" w:hAnsi="仿宋" w:eastAsia="仿宋" w:cs="仿宋"/>
                <w:color w:val="auto"/>
                <w:sz w:val="24"/>
                <w:szCs w:val="24"/>
                <w:highlight w:val="none"/>
                <w:lang w:val="zh-CN"/>
              </w:rPr>
              <w:t>技术</w:t>
            </w:r>
            <w:r>
              <w:rPr>
                <w:rFonts w:hint="eastAsia" w:ascii="仿宋" w:hAnsi="仿宋" w:eastAsia="仿宋" w:cs="仿宋"/>
                <w:color w:val="auto"/>
                <w:sz w:val="24"/>
                <w:szCs w:val="24"/>
                <w:highlight w:val="none"/>
                <w:lang w:val="zh-CN" w:eastAsia="zh-CN"/>
              </w:rPr>
              <w:t>商务</w:t>
            </w:r>
            <w:r>
              <w:rPr>
                <w:rFonts w:hint="eastAsia" w:ascii="仿宋" w:hAnsi="仿宋" w:eastAsia="仿宋" w:cs="仿宋"/>
                <w:color w:val="auto"/>
                <w:sz w:val="24"/>
                <w:szCs w:val="24"/>
                <w:highlight w:val="none"/>
                <w:lang w:val="zh-CN"/>
              </w:rPr>
              <w:t>要求</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商务</w:t>
            </w:r>
            <w:r>
              <w:rPr>
                <w:rFonts w:hint="eastAsia" w:ascii="仿宋" w:hAnsi="仿宋" w:eastAsia="仿宋" w:cs="仿宋"/>
                <w:color w:val="auto"/>
                <w:sz w:val="24"/>
                <w:szCs w:val="24"/>
                <w:highlight w:val="none"/>
                <w:lang w:val="zh-CN" w:eastAsia="zh-CN"/>
              </w:rPr>
              <w:t>部分</w:t>
            </w:r>
          </w:p>
        </w:tc>
        <w:tc>
          <w:tcPr>
            <w:tcW w:w="2723" w:type="dxa"/>
            <w:gridSpan w:val="2"/>
            <w:noWrap w:val="0"/>
            <w:vAlign w:val="center"/>
          </w:tcPr>
          <w:p w14:paraId="4CCAF8D0">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响应文件内容</w:t>
            </w:r>
          </w:p>
        </w:tc>
        <w:tc>
          <w:tcPr>
            <w:tcW w:w="1690" w:type="dxa"/>
            <w:noWrap w:val="0"/>
            <w:vAlign w:val="center"/>
          </w:tcPr>
          <w:p w14:paraId="3EA9C9F8">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偏差内容及说明</w:t>
            </w:r>
          </w:p>
        </w:tc>
      </w:tr>
      <w:tr w14:paraId="1730B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14B362B7">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1CF5C936">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41725386">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45C1EF72">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3940777F">
            <w:pPr>
              <w:widowControl/>
              <w:spacing w:line="320" w:lineRule="exact"/>
              <w:jc w:val="center"/>
              <w:rPr>
                <w:rFonts w:hint="eastAsia" w:ascii="仿宋" w:hAnsi="仿宋" w:eastAsia="仿宋" w:cs="仿宋"/>
                <w:color w:val="auto"/>
                <w:sz w:val="24"/>
                <w:szCs w:val="24"/>
                <w:highlight w:val="none"/>
                <w:lang w:val="zh-CN"/>
              </w:rPr>
            </w:pPr>
          </w:p>
        </w:tc>
      </w:tr>
      <w:tr w14:paraId="55B22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1436645B">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03B34A7C">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775E2CB9">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5556FFAD">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75C3CA53">
            <w:pPr>
              <w:widowControl/>
              <w:spacing w:line="320" w:lineRule="exact"/>
              <w:jc w:val="center"/>
              <w:rPr>
                <w:rFonts w:hint="eastAsia" w:ascii="仿宋" w:hAnsi="仿宋" w:eastAsia="仿宋" w:cs="仿宋"/>
                <w:color w:val="auto"/>
                <w:sz w:val="24"/>
                <w:szCs w:val="24"/>
                <w:highlight w:val="none"/>
                <w:lang w:val="zh-CN"/>
              </w:rPr>
            </w:pPr>
          </w:p>
        </w:tc>
      </w:tr>
      <w:tr w14:paraId="41364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4379446E">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19A09B04">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3B20D174">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013FFEBF">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3E912A9C">
            <w:pPr>
              <w:widowControl/>
              <w:spacing w:line="320" w:lineRule="exact"/>
              <w:jc w:val="center"/>
              <w:rPr>
                <w:rFonts w:hint="eastAsia" w:ascii="仿宋" w:hAnsi="仿宋" w:eastAsia="仿宋" w:cs="仿宋"/>
                <w:color w:val="auto"/>
                <w:sz w:val="24"/>
                <w:szCs w:val="24"/>
                <w:highlight w:val="none"/>
                <w:lang w:val="zh-CN"/>
              </w:rPr>
            </w:pPr>
          </w:p>
        </w:tc>
      </w:tr>
      <w:tr w14:paraId="08B11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1F2791BF">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6A6B7796">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7D9F6B82">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514F6334">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4471F7CF">
            <w:pPr>
              <w:widowControl/>
              <w:spacing w:line="320" w:lineRule="exact"/>
              <w:jc w:val="center"/>
              <w:rPr>
                <w:rFonts w:hint="eastAsia" w:ascii="仿宋" w:hAnsi="仿宋" w:eastAsia="仿宋" w:cs="仿宋"/>
                <w:color w:val="auto"/>
                <w:sz w:val="24"/>
                <w:szCs w:val="24"/>
                <w:highlight w:val="none"/>
                <w:lang w:val="zh-CN"/>
              </w:rPr>
            </w:pPr>
          </w:p>
        </w:tc>
      </w:tr>
      <w:tr w14:paraId="26879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724" w:type="dxa"/>
            <w:noWrap w:val="0"/>
            <w:vAlign w:val="center"/>
          </w:tcPr>
          <w:p w14:paraId="5E465F6B">
            <w:pPr>
              <w:widowControl/>
              <w:spacing w:line="320" w:lineRule="exact"/>
              <w:jc w:val="left"/>
              <w:rPr>
                <w:rFonts w:hint="eastAsia" w:ascii="仿宋" w:hAnsi="仿宋" w:eastAsia="仿宋" w:cs="仿宋"/>
                <w:color w:val="auto"/>
                <w:sz w:val="24"/>
                <w:szCs w:val="24"/>
                <w:highlight w:val="none"/>
              </w:rPr>
            </w:pPr>
          </w:p>
        </w:tc>
        <w:tc>
          <w:tcPr>
            <w:tcW w:w="1934" w:type="dxa"/>
            <w:noWrap w:val="0"/>
            <w:vAlign w:val="center"/>
          </w:tcPr>
          <w:p w14:paraId="51CE8742">
            <w:pPr>
              <w:widowControl/>
              <w:spacing w:line="320" w:lineRule="exact"/>
              <w:jc w:val="left"/>
              <w:rPr>
                <w:rFonts w:hint="eastAsia" w:ascii="仿宋" w:hAnsi="仿宋" w:eastAsia="仿宋" w:cs="仿宋"/>
                <w:color w:val="auto"/>
                <w:sz w:val="24"/>
                <w:szCs w:val="24"/>
                <w:highlight w:val="none"/>
              </w:rPr>
            </w:pPr>
          </w:p>
        </w:tc>
        <w:tc>
          <w:tcPr>
            <w:tcW w:w="2641" w:type="dxa"/>
            <w:noWrap w:val="0"/>
            <w:vAlign w:val="center"/>
          </w:tcPr>
          <w:p w14:paraId="1E1E480D">
            <w:pPr>
              <w:widowControl/>
              <w:spacing w:line="320" w:lineRule="exact"/>
              <w:jc w:val="left"/>
              <w:rPr>
                <w:rFonts w:hint="eastAsia" w:ascii="仿宋" w:hAnsi="仿宋" w:eastAsia="仿宋" w:cs="仿宋"/>
                <w:color w:val="auto"/>
                <w:sz w:val="24"/>
                <w:szCs w:val="24"/>
                <w:highlight w:val="none"/>
              </w:rPr>
            </w:pPr>
          </w:p>
        </w:tc>
        <w:tc>
          <w:tcPr>
            <w:tcW w:w="2723" w:type="dxa"/>
            <w:gridSpan w:val="2"/>
            <w:noWrap w:val="0"/>
            <w:vAlign w:val="center"/>
          </w:tcPr>
          <w:p w14:paraId="0430A948">
            <w:pPr>
              <w:widowControl/>
              <w:spacing w:line="320" w:lineRule="exact"/>
              <w:jc w:val="left"/>
              <w:rPr>
                <w:rFonts w:hint="eastAsia" w:ascii="仿宋" w:hAnsi="仿宋" w:eastAsia="仿宋" w:cs="仿宋"/>
                <w:color w:val="auto"/>
                <w:sz w:val="24"/>
                <w:szCs w:val="24"/>
                <w:highlight w:val="none"/>
              </w:rPr>
            </w:pPr>
          </w:p>
        </w:tc>
        <w:tc>
          <w:tcPr>
            <w:tcW w:w="1690" w:type="dxa"/>
            <w:noWrap w:val="0"/>
            <w:vAlign w:val="center"/>
          </w:tcPr>
          <w:p w14:paraId="1F4366A8">
            <w:pPr>
              <w:widowControl/>
              <w:spacing w:line="320" w:lineRule="exact"/>
              <w:jc w:val="left"/>
              <w:rPr>
                <w:rFonts w:hint="eastAsia" w:ascii="仿宋" w:hAnsi="仿宋" w:eastAsia="仿宋" w:cs="仿宋"/>
                <w:color w:val="auto"/>
                <w:sz w:val="24"/>
                <w:szCs w:val="24"/>
                <w:highlight w:val="none"/>
              </w:rPr>
            </w:pPr>
          </w:p>
        </w:tc>
      </w:tr>
    </w:tbl>
    <w:p w14:paraId="78EF84CE">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63A011DA">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w:t>
      </w:r>
    </w:p>
    <w:p w14:paraId="30D881B0">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1.供应商按照磋商文件第四章采购需求中：</w:t>
      </w:r>
      <w:r>
        <w:rPr>
          <w:rFonts w:hint="eastAsia" w:ascii="仿宋" w:hAnsi="仿宋" w:eastAsia="仿宋" w:cs="仿宋"/>
          <w:color w:val="auto"/>
          <w:sz w:val="24"/>
          <w:szCs w:val="24"/>
          <w:highlight w:val="none"/>
          <w:lang w:val="zh-CN" w:eastAsia="zh-CN"/>
        </w:rPr>
        <w:t>二、</w:t>
      </w:r>
      <w:r>
        <w:rPr>
          <w:rFonts w:hint="eastAsia" w:ascii="仿宋" w:hAnsi="仿宋" w:eastAsia="仿宋" w:cs="仿宋"/>
          <w:color w:val="auto"/>
          <w:sz w:val="24"/>
          <w:szCs w:val="24"/>
          <w:highlight w:val="none"/>
          <w:lang w:val="zh-CN"/>
        </w:rPr>
        <w:t>技术</w:t>
      </w:r>
      <w:r>
        <w:rPr>
          <w:rFonts w:hint="eastAsia" w:ascii="仿宋" w:hAnsi="仿宋" w:eastAsia="仿宋" w:cs="仿宋"/>
          <w:color w:val="auto"/>
          <w:sz w:val="24"/>
          <w:szCs w:val="24"/>
          <w:highlight w:val="none"/>
          <w:lang w:val="zh-CN" w:eastAsia="zh-CN"/>
        </w:rPr>
        <w:t>商务</w:t>
      </w:r>
      <w:r>
        <w:rPr>
          <w:rFonts w:hint="eastAsia" w:ascii="仿宋" w:hAnsi="仿宋" w:eastAsia="仿宋" w:cs="仿宋"/>
          <w:color w:val="auto"/>
          <w:sz w:val="24"/>
          <w:szCs w:val="24"/>
          <w:highlight w:val="none"/>
          <w:lang w:val="zh-CN"/>
        </w:rPr>
        <w:t>要求</w:t>
      </w:r>
      <w:r>
        <w:rPr>
          <w:rFonts w:hint="eastAsia" w:ascii="仿宋" w:hAnsi="仿宋" w:eastAsia="仿宋" w:cs="仿宋"/>
          <w:color w:val="auto"/>
          <w:sz w:val="24"/>
          <w:szCs w:val="24"/>
          <w:highlight w:val="none"/>
          <w:lang w:val="zh-CN" w:eastAsia="zh-CN"/>
        </w:rPr>
        <w:t>（二）商务部分</w:t>
      </w:r>
      <w:r>
        <w:rPr>
          <w:rFonts w:hint="eastAsia" w:ascii="仿宋" w:hAnsi="仿宋" w:eastAsia="仿宋" w:cs="仿宋"/>
          <w:color w:val="auto"/>
          <w:sz w:val="24"/>
          <w:szCs w:val="24"/>
          <w:highlight w:val="none"/>
          <w:lang w:val="zh-CN"/>
        </w:rPr>
        <w:t>，逐条应答。凡响应文件中所投服务与磋商文件有偏差的（包括正偏差，负偏差），均应在此表中详细列出并说明理由。但</w:t>
      </w:r>
      <w:r>
        <w:rPr>
          <w:rFonts w:hint="eastAsia" w:ascii="仿宋" w:hAnsi="仿宋" w:eastAsia="仿宋" w:cs="仿宋"/>
          <w:b/>
          <w:bCs/>
          <w:color w:val="auto"/>
          <w:sz w:val="24"/>
          <w:szCs w:val="24"/>
          <w:highlight w:val="none"/>
          <w:lang w:val="zh-CN"/>
        </w:rPr>
        <w:t>实质性要求（打“★”内容）必须做出明确响应且不允许偏离，否则作无效响应处理。</w:t>
      </w:r>
      <w:bookmarkEnd w:id="71"/>
    </w:p>
    <w:p w14:paraId="56C26D72">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2.行数不够，可自行添加。</w:t>
      </w:r>
    </w:p>
    <w:p w14:paraId="4A11319A">
      <w:pPr>
        <w:spacing w:line="240" w:lineRule="atLeast"/>
        <w:rPr>
          <w:rFonts w:hint="eastAsia" w:ascii="仿宋" w:hAnsi="仿宋" w:eastAsia="仿宋" w:cs="仿宋"/>
          <w:b/>
          <w:color w:val="auto"/>
          <w:sz w:val="24"/>
          <w:szCs w:val="24"/>
          <w:highlight w:val="none"/>
        </w:rPr>
      </w:pPr>
    </w:p>
    <w:p w14:paraId="78FC84F0">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5846CD7">
      <w:pPr>
        <w:spacing w:line="240" w:lineRule="atLeast"/>
        <w:outlineLvl w:val="1"/>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目录</w:t>
      </w: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方案部分</w:t>
      </w:r>
    </w:p>
    <w:p w14:paraId="48F0CD02">
      <w:pPr>
        <w:spacing w:line="240" w:lineRule="atLeast"/>
        <w:rPr>
          <w:rFonts w:hint="eastAsia" w:ascii="仿宋" w:hAnsi="仿宋" w:eastAsia="仿宋" w:cs="仿宋"/>
          <w:b/>
          <w:color w:val="auto"/>
          <w:sz w:val="24"/>
          <w:szCs w:val="24"/>
          <w:highlight w:val="none"/>
        </w:rPr>
      </w:pPr>
    </w:p>
    <w:p w14:paraId="7392FEF8">
      <w:pPr>
        <w:spacing w:line="240" w:lineRule="atLeast"/>
        <w:jc w:val="lef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供应商根据第三章 成交标准，编制方案：</w:t>
      </w:r>
    </w:p>
    <w:p w14:paraId="472410BC">
      <w:pPr>
        <w:spacing w:line="240" w:lineRule="atLeast"/>
        <w:rPr>
          <w:rFonts w:hint="eastAsia" w:ascii="仿宋" w:hAnsi="仿宋" w:eastAsia="仿宋" w:cs="仿宋"/>
          <w:b/>
          <w:color w:val="auto"/>
          <w:sz w:val="24"/>
          <w:szCs w:val="24"/>
          <w:highlight w:val="none"/>
        </w:rPr>
      </w:pPr>
    </w:p>
    <w:p w14:paraId="13611BBF">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25E6925B">
      <w:pPr>
        <w:spacing w:line="240" w:lineRule="atLeast"/>
        <w:jc w:val="both"/>
        <w:outlineLvl w:val="1"/>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目录九</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其他资料</w:t>
      </w:r>
    </w:p>
    <w:p w14:paraId="6FA066BC">
      <w:pPr>
        <w:spacing w:line="240" w:lineRule="atLeast"/>
        <w:jc w:val="both"/>
        <w:rPr>
          <w:rFonts w:hint="eastAsia" w:ascii="仿宋" w:hAnsi="仿宋" w:eastAsia="仿宋" w:cs="仿宋"/>
          <w:color w:val="auto"/>
          <w:sz w:val="24"/>
          <w:szCs w:val="24"/>
          <w:highlight w:val="none"/>
          <w:lang w:val="en-US" w:eastAsia="zh-CN"/>
        </w:rPr>
      </w:pPr>
    </w:p>
    <w:p w14:paraId="7DEF7252">
      <w:pPr>
        <w:spacing w:line="240" w:lineRule="atLeas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磋商</w:t>
      </w:r>
      <w:r>
        <w:rPr>
          <w:rFonts w:hint="eastAsia" w:ascii="仿宋" w:hAnsi="仿宋" w:eastAsia="仿宋" w:cs="仿宋"/>
          <w:color w:val="auto"/>
          <w:sz w:val="24"/>
          <w:szCs w:val="24"/>
          <w:highlight w:val="none"/>
          <w:lang w:val="zh-CN"/>
        </w:rPr>
        <w:t>需要的其他证明文件、列表及材料（格式自拟）</w:t>
      </w:r>
    </w:p>
    <w:p w14:paraId="4C5247F2">
      <w:pPr>
        <w:spacing w:line="360" w:lineRule="auto"/>
        <w:rPr>
          <w:rFonts w:hint="eastAsia" w:ascii="仿宋" w:hAnsi="仿宋" w:eastAsia="仿宋" w:cs="仿宋"/>
          <w:b/>
          <w:color w:val="auto"/>
          <w:sz w:val="24"/>
          <w:szCs w:val="24"/>
          <w:highlight w:val="none"/>
        </w:rPr>
      </w:pPr>
    </w:p>
    <w:p w14:paraId="3E12B493">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42C792C4">
      <w:pPr>
        <w:pStyle w:val="62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附件一、中小企业声明函格式（或残疾人福利性单位声明函）</w:t>
      </w:r>
    </w:p>
    <w:p w14:paraId="4498FC74">
      <w:pPr>
        <w:pStyle w:val="19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中小企业声明函</w:t>
      </w:r>
    </w:p>
    <w:p w14:paraId="2C17F372">
      <w:pPr>
        <w:pStyle w:val="19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采购活动，服务全部由符合政策要求的中小企业承接。相关企业（含联合体中的中小企业、签订分包意向协议的中小企业）的具体情况如下：</w:t>
      </w:r>
    </w:p>
    <w:p w14:paraId="732EBBDD">
      <w:pPr>
        <w:pStyle w:val="19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 xml:space="preserve">； </w:t>
      </w:r>
    </w:p>
    <w:p w14:paraId="3F802234">
      <w:pPr>
        <w:pStyle w:val="191"/>
        <w:spacing w:line="360" w:lineRule="auto"/>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ABDCA90">
      <w:pPr>
        <w:pStyle w:val="19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4F2F1694">
      <w:pPr>
        <w:pStyle w:val="19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p>
    <w:p w14:paraId="611B405C">
      <w:pPr>
        <w:pStyle w:val="191"/>
        <w:spacing w:line="360" w:lineRule="auto"/>
        <w:ind w:firstLine="9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 </w:t>
      </w:r>
    </w:p>
    <w:p w14:paraId="2A98D899">
      <w:pPr>
        <w:pStyle w:val="191"/>
        <w:spacing w:line="360" w:lineRule="auto"/>
        <w:ind w:firstLine="9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p>
    <w:p w14:paraId="40B47F97">
      <w:pPr>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从业人员、营业收入、资产总额填报上一年度数据，无上一年度数据的新成立企业可不填报。</w:t>
      </w:r>
    </w:p>
    <w:p w14:paraId="1F99C49E">
      <w:pPr>
        <w:numPr>
          <w:ilvl w:val="0"/>
          <w:numId w:val="0"/>
        </w:num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如不提供此声明函，不得参加专门面向中小企业采购项目或者不得享受小微企业价格扣除政策。项目需求清单中列示的所有服务，供应商须在声明函中逐项列示并明确承接企业的类型，如有缺失将按“不提供声明函”处理。此声明函将随成交结果同时公告，接受社会监督。</w:t>
      </w:r>
    </w:p>
    <w:p w14:paraId="6441B94C">
      <w:pPr>
        <w:numPr>
          <w:ilvl w:val="0"/>
          <w:numId w:val="0"/>
        </w:num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服务采购项目中，服务的承接商应当为中小企业（服务由中小企业承接，即提供服务的人员为中小企业依照《中华人民共和国劳动合同法》订立劳动合同的从业人员），不对其中涉及的货物的制造商、工程的承建商作出要求。</w:t>
      </w:r>
    </w:p>
    <w:p w14:paraId="75A5FBC0">
      <w:pPr>
        <w:numPr>
          <w:ilvl w:val="0"/>
          <w:numId w:val="0"/>
        </w:numPr>
        <w:spacing w:line="360" w:lineRule="auto"/>
        <w:ind w:firstLine="480"/>
        <w:jc w:val="left"/>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lang w:val="en-US" w:eastAsia="zh-CN" w:bidi="ar-SA"/>
        </w:rPr>
        <w:t>（4）</w:t>
      </w:r>
      <w:r>
        <w:rPr>
          <w:rFonts w:hint="eastAsia" w:ascii="仿宋" w:hAnsi="仿宋" w:eastAsia="仿宋" w:cs="仿宋"/>
          <w:color w:val="auto"/>
          <w:sz w:val="24"/>
          <w:szCs w:val="24"/>
          <w:highlight w:val="none"/>
        </w:rPr>
        <w:t>本项目采购标的对应的中小企业划分标准所属行业为</w:t>
      </w:r>
      <w:r>
        <w:rPr>
          <w:rFonts w:hint="eastAsia" w:ascii="仿宋" w:hAnsi="仿宋" w:eastAsia="仿宋" w:cs="仿宋"/>
          <w:b/>
          <w:bCs/>
          <w:color w:val="auto"/>
          <w:sz w:val="24"/>
          <w:szCs w:val="24"/>
          <w:highlight w:val="none"/>
          <w:u w:val="single"/>
        </w:rPr>
        <w:t>其他未列明行业</w:t>
      </w:r>
      <w:r>
        <w:rPr>
          <w:rFonts w:hint="eastAsia" w:ascii="仿宋" w:hAnsi="仿宋" w:eastAsia="仿宋" w:cs="仿宋"/>
          <w:b/>
          <w:bCs/>
          <w:color w:val="auto"/>
          <w:sz w:val="24"/>
          <w:szCs w:val="24"/>
          <w:highlight w:val="none"/>
        </w:rPr>
        <w:t>。</w:t>
      </w:r>
    </w:p>
    <w:p w14:paraId="51B8043B">
      <w:pPr>
        <w:spacing w:line="360" w:lineRule="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说明：</w:t>
      </w:r>
    </w:p>
    <w:p w14:paraId="6542CD4A">
      <w:pPr>
        <w:numPr>
          <w:ilvl w:val="0"/>
          <w:numId w:val="10"/>
        </w:numPr>
        <w:spacing w:line="360" w:lineRule="auto"/>
        <w:ind w:firstLine="482"/>
        <w:jc w:val="lef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zh-CN"/>
        </w:rPr>
        <w:t>《国家统计局关于印发〈统计上大中小微型企业划分办法（2017）〉的通知》国统字〔2017〕213号</w:t>
      </w:r>
      <w:r>
        <w:rPr>
          <w:rFonts w:hint="eastAsia" w:ascii="仿宋" w:hAnsi="仿宋" w:eastAsia="仿宋" w:cs="仿宋"/>
          <w:b/>
          <w:bCs/>
          <w:color w:val="auto"/>
          <w:sz w:val="24"/>
          <w:highlight w:val="none"/>
        </w:rPr>
        <w:t>的规定</w:t>
      </w:r>
      <w:r>
        <w:rPr>
          <w:rFonts w:hint="eastAsia" w:ascii="仿宋" w:hAnsi="仿宋" w:eastAsia="仿宋" w:cs="仿宋"/>
          <w:b/>
          <w:bCs/>
          <w:color w:val="auto"/>
          <w:sz w:val="24"/>
          <w:highlight w:val="none"/>
          <w:lang w:val="zh-CN"/>
        </w:rPr>
        <w:t>为准。</w:t>
      </w:r>
    </w:p>
    <w:p w14:paraId="64201CF8">
      <w:pPr>
        <w:numPr>
          <w:ilvl w:val="0"/>
          <w:numId w:val="10"/>
        </w:numPr>
        <w:spacing w:line="360" w:lineRule="auto"/>
        <w:ind w:firstLine="482"/>
        <w:jc w:val="left"/>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highlight w:val="none"/>
          <w:lang w:val="zh-CN"/>
        </w:rPr>
        <w:t>“中小企业划型标准”详见《关于印发中小企业划型标准规定的通知》工信部联企业〔2011〕300号。</w:t>
      </w:r>
    </w:p>
    <w:p w14:paraId="5EA6B3C6">
      <w:pPr>
        <w:jc w:val="both"/>
        <w:rPr>
          <w:rFonts w:hint="eastAsia" w:ascii="仿宋" w:hAnsi="仿宋" w:eastAsia="仿宋" w:cs="仿宋"/>
          <w:color w:val="auto"/>
          <w:sz w:val="24"/>
          <w:szCs w:val="24"/>
          <w:highlight w:val="none"/>
          <w:lang w:val="zh-CN"/>
        </w:rPr>
      </w:pPr>
    </w:p>
    <w:p w14:paraId="37C5895B">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残疾人福利性单位声明函 </w:t>
      </w:r>
      <w:r>
        <w:rPr>
          <w:rFonts w:hint="eastAsia" w:ascii="仿宋" w:hAnsi="仿宋" w:eastAsia="仿宋" w:cs="仿宋"/>
          <w:color w:val="auto"/>
          <w:sz w:val="24"/>
          <w:szCs w:val="24"/>
          <w:highlight w:val="none"/>
        </w:rPr>
        <w:t>（非必须提供）</w:t>
      </w:r>
    </w:p>
    <w:p w14:paraId="6B697C89">
      <w:pPr>
        <w:spacing w:line="588" w:lineRule="exact"/>
        <w:ind w:firstLine="50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〔2017〕141</w:t>
      </w:r>
      <w:r>
        <w:rPr>
          <w:rFonts w:hint="eastAsia" w:ascii="仿宋" w:hAnsi="仿宋" w:eastAsia="仿宋" w:cs="仿宋"/>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F7C6DD3">
      <w:pPr>
        <w:spacing w:line="588" w:lineRule="exact"/>
        <w:ind w:firstLine="50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4C712C4F">
      <w:pPr>
        <w:spacing w:line="588" w:lineRule="exact"/>
        <w:ind w:firstLine="504"/>
        <w:rPr>
          <w:rFonts w:hint="eastAsia" w:ascii="仿宋" w:hAnsi="仿宋" w:eastAsia="仿宋" w:cs="仿宋"/>
          <w:color w:val="auto"/>
          <w:spacing w:val="6"/>
          <w:sz w:val="24"/>
          <w:szCs w:val="24"/>
          <w:highlight w:val="none"/>
        </w:rPr>
      </w:pPr>
    </w:p>
    <w:p w14:paraId="414760AD">
      <w:pPr>
        <w:tabs>
          <w:tab w:val="left" w:pos="4860"/>
        </w:tabs>
        <w:spacing w:line="240" w:lineRule="auto"/>
        <w:ind w:right="0" w:firstLine="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z w:val="24"/>
          <w:szCs w:val="24"/>
          <w:highlight w:val="none"/>
        </w:rPr>
        <w:t>企业名称</w:t>
      </w:r>
      <w:r>
        <w:rPr>
          <w:rFonts w:hint="eastAsia" w:ascii="仿宋" w:hAnsi="仿宋" w:eastAsia="仿宋" w:cs="仿宋"/>
          <w:color w:val="auto"/>
          <w:spacing w:val="6"/>
          <w:sz w:val="24"/>
          <w:szCs w:val="24"/>
          <w:highlight w:val="none"/>
        </w:rPr>
        <w:t>（加盖CA电子公章）：</w:t>
      </w:r>
    </w:p>
    <w:p w14:paraId="69D218B3">
      <w:pPr>
        <w:tabs>
          <w:tab w:val="left" w:pos="4860"/>
        </w:tabs>
        <w:spacing w:line="240" w:lineRule="auto"/>
        <w:ind w:right="0" w:firstLine="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p>
    <w:p w14:paraId="6850AF76">
      <w:pPr>
        <w:tabs>
          <w:tab w:val="left" w:pos="4860"/>
        </w:tabs>
        <w:spacing w:line="240" w:lineRule="auto"/>
        <w:ind w:right="0" w:firstLine="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日  期：</w:t>
      </w:r>
    </w:p>
    <w:p w14:paraId="79EF0D4F">
      <w:pPr>
        <w:widowControl/>
        <w:spacing w:line="240" w:lineRule="atLeast"/>
        <w:rPr>
          <w:rFonts w:hint="eastAsia" w:ascii="仿宋" w:hAnsi="仿宋" w:eastAsia="仿宋" w:cs="仿宋"/>
          <w:b/>
          <w:color w:val="auto"/>
          <w:sz w:val="24"/>
          <w:szCs w:val="24"/>
          <w:highlight w:val="none"/>
        </w:rPr>
      </w:pPr>
    </w:p>
    <w:p w14:paraId="37C8E391">
      <w:pPr>
        <w:spacing w:line="360" w:lineRule="auto"/>
        <w:jc w:val="center"/>
        <w:rPr>
          <w:rFonts w:hint="eastAsia" w:ascii="仿宋" w:hAnsi="仿宋" w:eastAsia="仿宋" w:cs="仿宋"/>
          <w:color w:val="auto"/>
          <w:sz w:val="24"/>
          <w:szCs w:val="24"/>
          <w:highlight w:val="none"/>
          <w:lang w:val="zh-CN"/>
        </w:rPr>
      </w:pPr>
    </w:p>
    <w:p w14:paraId="42F4FF38">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属于监狱企业的证明文件</w:t>
      </w:r>
    </w:p>
    <w:p w14:paraId="31BE8C32">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提供由省级以上监狱管理局、戒毒管理局（含新疆生产建设兵团）出具的属于监狱企业的证明文件。</w:t>
      </w:r>
    </w:p>
    <w:p w14:paraId="0F2CEC7F">
      <w:pPr>
        <w:rPr>
          <w:rFonts w:hint="eastAsia" w:ascii="仿宋" w:hAnsi="仿宋" w:eastAsia="仿宋" w:cs="仿宋"/>
          <w:b/>
          <w:color w:val="auto"/>
          <w:sz w:val="24"/>
          <w:szCs w:val="24"/>
          <w:highlight w:val="none"/>
        </w:rPr>
      </w:pPr>
    </w:p>
    <w:p w14:paraId="27A7FBC0">
      <w:pPr>
        <w:pStyle w:val="189"/>
        <w:outlineLvl w:val="9"/>
        <w:rPr>
          <w:rFonts w:hint="eastAsia"/>
          <w:color w:val="auto"/>
          <w:highlight w:val="none"/>
        </w:rPr>
      </w:pPr>
    </w:p>
    <w:p w14:paraId="3C7344C3">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2201287C">
      <w:pPr>
        <w:pStyle w:val="62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附件二、无重大违法记录声明格式</w:t>
      </w:r>
    </w:p>
    <w:p w14:paraId="68A2D969">
      <w:pPr>
        <w:widowControl/>
        <w:spacing w:line="240" w:lineRule="atLeast"/>
        <w:rPr>
          <w:rFonts w:hint="eastAsia" w:ascii="仿宋" w:hAnsi="仿宋" w:eastAsia="仿宋" w:cs="仿宋"/>
          <w:b/>
          <w:color w:val="auto"/>
          <w:sz w:val="24"/>
          <w:szCs w:val="24"/>
          <w:highlight w:val="none"/>
        </w:rPr>
      </w:pPr>
    </w:p>
    <w:p w14:paraId="4594117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无重大违法记录声明</w:t>
      </w:r>
    </w:p>
    <w:p w14:paraId="23C4A68C">
      <w:pPr>
        <w:spacing w:line="360" w:lineRule="auto"/>
        <w:rPr>
          <w:rFonts w:hint="eastAsia" w:ascii="仿宋" w:hAnsi="仿宋" w:eastAsia="仿宋" w:cs="仿宋"/>
          <w:color w:val="auto"/>
          <w:sz w:val="24"/>
          <w:szCs w:val="24"/>
          <w:highlight w:val="none"/>
        </w:rPr>
      </w:pPr>
    </w:p>
    <w:p w14:paraId="49E913A8">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169D2C2F">
      <w:pPr>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（供应商名称）郑重声明：</w:t>
      </w:r>
    </w:p>
    <w:p w14:paraId="7DB2C9E1">
      <w:pPr>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参加政府采购活动前3年内在经营活动中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（在下划线上如实填写：有或没有）重大违法记录。</w:t>
      </w:r>
    </w:p>
    <w:p w14:paraId="228B65AD">
      <w:pPr>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3BFF3FDB">
      <w:pPr>
        <w:spacing w:line="360" w:lineRule="auto"/>
        <w:rPr>
          <w:rFonts w:hint="eastAsia" w:ascii="仿宋" w:hAnsi="仿宋" w:eastAsia="仿宋" w:cs="仿宋"/>
          <w:color w:val="auto"/>
          <w:sz w:val="24"/>
          <w:szCs w:val="24"/>
          <w:highlight w:val="none"/>
        </w:rPr>
      </w:pPr>
    </w:p>
    <w:p w14:paraId="62A69F53">
      <w:pPr>
        <w:spacing w:line="360" w:lineRule="auto"/>
        <w:ind w:firstLine="60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声明人（加盖CA电子公章）：</w:t>
      </w:r>
    </w:p>
    <w:p w14:paraId="50FDC3BB">
      <w:pPr>
        <w:spacing w:line="360" w:lineRule="auto"/>
        <w:ind w:firstLine="60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0FB3898E">
      <w:pPr>
        <w:widowControl/>
        <w:shd w:val="clear" w:color="auto" w:fill="FFFFFF"/>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注：提供网上信用查询资料并加盖公章。</w:t>
      </w:r>
    </w:p>
    <w:p w14:paraId="4E98D1A9">
      <w:pPr>
        <w:spacing w:line="360" w:lineRule="auto"/>
        <w:rPr>
          <w:rFonts w:hint="eastAsia" w:ascii="仿宋" w:hAnsi="仿宋" w:eastAsia="仿宋" w:cs="仿宋"/>
          <w:b/>
          <w:color w:val="auto"/>
          <w:sz w:val="24"/>
          <w:szCs w:val="24"/>
          <w:highlight w:val="none"/>
        </w:rPr>
      </w:pPr>
    </w:p>
    <w:p w14:paraId="6F2FE145">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4CA5AC71">
      <w:pPr>
        <w:pStyle w:val="62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附件三、具备履行合同所必需的设备和专业技术能力的声明格式及证明材料</w:t>
      </w:r>
    </w:p>
    <w:p w14:paraId="4F64EBC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具备履行合同所必需的设备和专业技术能力的声明</w:t>
      </w:r>
    </w:p>
    <w:p w14:paraId="3D65C15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4D5380AF">
      <w:pPr>
        <w:spacing w:line="460" w:lineRule="exact"/>
        <w:ind w:firstLine="4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（供应商名称）郑重声明：我公司具备履行本项采购合同所必需的设备和专业技术能力，为履行本项采购合同我单位具备如下主要设备和主要专业技术能力：</w:t>
      </w:r>
    </w:p>
    <w:p w14:paraId="32D0E2C4">
      <w:pPr>
        <w:spacing w:line="460" w:lineRule="exact"/>
        <w:ind w:firstLine="4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主要设备有：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若有</w:t>
      </w:r>
      <w:r>
        <w:rPr>
          <w:rFonts w:hint="eastAsia" w:ascii="仿宋" w:hAnsi="仿宋" w:eastAsia="仿宋" w:cs="仿宋"/>
          <w:color w:val="auto"/>
          <w:sz w:val="24"/>
          <w:szCs w:val="24"/>
          <w:highlight w:val="none"/>
          <w:lang w:eastAsia="zh-CN"/>
        </w:rPr>
        <w:t>）</w:t>
      </w:r>
    </w:p>
    <w:p w14:paraId="3B846BDB">
      <w:pPr>
        <w:spacing w:line="460" w:lineRule="exact"/>
        <w:ind w:firstLine="4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主要专业技术能力有：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若有</w:t>
      </w:r>
      <w:r>
        <w:rPr>
          <w:rFonts w:hint="eastAsia" w:ascii="仿宋" w:hAnsi="仿宋" w:eastAsia="仿宋" w:cs="仿宋"/>
          <w:color w:val="auto"/>
          <w:sz w:val="24"/>
          <w:szCs w:val="24"/>
          <w:highlight w:val="none"/>
          <w:lang w:eastAsia="zh-CN"/>
        </w:rPr>
        <w:t>）</w:t>
      </w:r>
    </w:p>
    <w:p w14:paraId="12445F96">
      <w:pPr>
        <w:spacing w:line="360" w:lineRule="auto"/>
        <w:rPr>
          <w:rFonts w:hint="eastAsia" w:ascii="仿宋" w:hAnsi="仿宋" w:eastAsia="仿宋" w:cs="仿宋"/>
          <w:color w:val="auto"/>
          <w:sz w:val="24"/>
          <w:szCs w:val="24"/>
          <w:highlight w:val="none"/>
        </w:rPr>
      </w:pPr>
    </w:p>
    <w:p w14:paraId="36C631CB">
      <w:pPr>
        <w:spacing w:line="360" w:lineRule="auto"/>
        <w:ind w:firstLine="5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声明人（加盖CA电子公章）：</w:t>
      </w:r>
    </w:p>
    <w:p w14:paraId="320BF68A">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1DFD4A1B">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注：提供有关证明材料及文件。</w:t>
      </w:r>
    </w:p>
    <w:p w14:paraId="1AE31905">
      <w:pP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r>
    </w:p>
    <w:p w14:paraId="29ACCA55">
      <w:pPr>
        <w:pStyle w:val="62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附件四、质疑函范本</w:t>
      </w:r>
    </w:p>
    <w:p w14:paraId="1F5D4C2C">
      <w:pPr>
        <w:spacing w:line="360" w:lineRule="auto"/>
        <w:jc w:val="center"/>
        <w:rPr>
          <w:rFonts w:hint="eastAsia" w:ascii="仿宋" w:hAnsi="仿宋" w:eastAsia="仿宋" w:cs="仿宋"/>
          <w:color w:val="auto"/>
          <w:sz w:val="24"/>
          <w:szCs w:val="24"/>
          <w:highlight w:val="none"/>
        </w:rPr>
      </w:pPr>
    </w:p>
    <w:p w14:paraId="523BF6D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质疑函范本</w:t>
      </w:r>
    </w:p>
    <w:p w14:paraId="4BBAD5A2">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一、质疑供应商基本信息</w:t>
      </w:r>
    </w:p>
    <w:p w14:paraId="4B661858">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p>
    <w:p w14:paraId="09E1346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rPr>
        <w:t xml:space="preserve">                                 </w:t>
      </w:r>
    </w:p>
    <w:p w14:paraId="6C7318C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038B353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授权代表：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2F9542F7">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二、质疑项目基本情况</w:t>
      </w:r>
    </w:p>
    <w:p w14:paraId="26653E7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p>
    <w:p w14:paraId="47FEEAD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采购包号：</w:t>
      </w:r>
      <w:r>
        <w:rPr>
          <w:rFonts w:hint="eastAsia" w:ascii="仿宋" w:hAnsi="仿宋" w:eastAsia="仿宋" w:cs="仿宋"/>
          <w:color w:val="auto"/>
          <w:sz w:val="24"/>
          <w:szCs w:val="24"/>
          <w:highlight w:val="none"/>
          <w:u w:val="single"/>
        </w:rPr>
        <w:t xml:space="preserve">                   </w:t>
      </w:r>
    </w:p>
    <w:p w14:paraId="666CF51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采购人名称：</w:t>
      </w:r>
      <w:r>
        <w:rPr>
          <w:rFonts w:hint="eastAsia" w:ascii="仿宋" w:hAnsi="仿宋" w:eastAsia="仿宋" w:cs="仿宋"/>
          <w:color w:val="auto"/>
          <w:sz w:val="24"/>
          <w:szCs w:val="24"/>
          <w:highlight w:val="none"/>
          <w:u w:val="single"/>
        </w:rPr>
        <w:t xml:space="preserve">                                                              </w:t>
      </w:r>
    </w:p>
    <w:p w14:paraId="1560B76E">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三、质疑事项具体内容</w:t>
      </w:r>
    </w:p>
    <w:p w14:paraId="6C6E46E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质疑事项1：</w:t>
      </w:r>
      <w:r>
        <w:rPr>
          <w:rFonts w:hint="eastAsia" w:ascii="仿宋" w:hAnsi="仿宋" w:eastAsia="仿宋" w:cs="仿宋"/>
          <w:color w:val="auto"/>
          <w:sz w:val="24"/>
          <w:szCs w:val="24"/>
          <w:highlight w:val="none"/>
          <w:u w:val="single"/>
        </w:rPr>
        <w:t xml:space="preserve">                                                              </w:t>
      </w:r>
    </w:p>
    <w:p w14:paraId="7BE23E3E">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事实依据：</w:t>
      </w:r>
      <w:r>
        <w:rPr>
          <w:rFonts w:hint="eastAsia" w:ascii="仿宋" w:hAnsi="仿宋" w:eastAsia="仿宋" w:cs="仿宋"/>
          <w:color w:val="auto"/>
          <w:sz w:val="24"/>
          <w:szCs w:val="24"/>
          <w:highlight w:val="none"/>
          <w:u w:val="single"/>
        </w:rPr>
        <w:t xml:space="preserve">                                                                </w:t>
      </w:r>
    </w:p>
    <w:p w14:paraId="054363F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14:paraId="1E09B573">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法律依据：</w:t>
      </w:r>
      <w:r>
        <w:rPr>
          <w:rFonts w:hint="eastAsia" w:ascii="仿宋" w:hAnsi="仿宋" w:eastAsia="仿宋" w:cs="仿宋"/>
          <w:color w:val="auto"/>
          <w:sz w:val="24"/>
          <w:szCs w:val="24"/>
          <w:highlight w:val="none"/>
          <w:u w:val="single"/>
        </w:rPr>
        <w:t xml:space="preserve">                                                                </w:t>
      </w:r>
    </w:p>
    <w:p w14:paraId="39841A3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30555553">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质疑事项2：</w:t>
      </w:r>
      <w:r>
        <w:rPr>
          <w:rFonts w:hint="eastAsia" w:ascii="仿宋" w:hAnsi="仿宋" w:eastAsia="仿宋" w:cs="仿宋"/>
          <w:color w:val="auto"/>
          <w:sz w:val="24"/>
          <w:szCs w:val="24"/>
          <w:highlight w:val="none"/>
          <w:u w:val="single"/>
        </w:rPr>
        <w:t xml:space="preserve">                                                                </w:t>
      </w:r>
    </w:p>
    <w:p w14:paraId="72D58AA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64745556">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四、质疑事项相关请求</w:t>
      </w:r>
    </w:p>
    <w:p w14:paraId="1B98A66A">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请求：</w:t>
      </w:r>
      <w:r>
        <w:rPr>
          <w:rFonts w:hint="eastAsia" w:ascii="仿宋" w:hAnsi="仿宋" w:eastAsia="仿宋" w:cs="仿宋"/>
          <w:color w:val="auto"/>
          <w:sz w:val="24"/>
          <w:szCs w:val="24"/>
          <w:highlight w:val="none"/>
          <w:u w:val="single"/>
        </w:rPr>
        <w:t xml:space="preserve">                                                                    </w:t>
      </w:r>
    </w:p>
    <w:p w14:paraId="67BAA4AF">
      <w:pPr>
        <w:rPr>
          <w:rFonts w:hint="eastAsia" w:ascii="仿宋" w:hAnsi="仿宋" w:eastAsia="仿宋" w:cs="仿宋"/>
          <w:color w:val="auto"/>
          <w:sz w:val="24"/>
          <w:szCs w:val="24"/>
          <w:highlight w:val="none"/>
        </w:rPr>
      </w:pPr>
    </w:p>
    <w:p w14:paraId="3920E40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  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公  章：                      </w:t>
      </w:r>
    </w:p>
    <w:p w14:paraId="2B38A38D">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p>
    <w:p w14:paraId="35E43720">
      <w:pPr>
        <w:spacing w:line="480" w:lineRule="exact"/>
        <w:ind w:firstLine="480"/>
        <w:rPr>
          <w:rFonts w:hint="eastAsia" w:ascii="仿宋" w:hAnsi="仿宋" w:eastAsia="仿宋" w:cs="仿宋"/>
          <w:bCs/>
          <w:color w:val="auto"/>
          <w:sz w:val="24"/>
          <w:szCs w:val="24"/>
          <w:highlight w:val="none"/>
        </w:rPr>
      </w:pPr>
    </w:p>
    <w:p w14:paraId="2793E87A">
      <w:pPr>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相关说明：</w:t>
      </w:r>
    </w:p>
    <w:p w14:paraId="6650D6CB">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1.供应商提出质疑，应提交《质疑函》和必要的证明材料。</w:t>
      </w:r>
    </w:p>
    <w:p w14:paraId="05D3FCA2">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b/>
          <w:bCs/>
          <w:color w:val="auto"/>
          <w:sz w:val="24"/>
          <w:szCs w:val="24"/>
          <w:highlight w:val="none"/>
        </w:rPr>
        <w:t>由授权代表负责质疑事宜的，《质疑函》附件中应提交由质疑供应商法定代表人或主要负责人签署的《授权委托书》。</w:t>
      </w:r>
    </w:p>
    <w:p w14:paraId="2CCA3F41">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3.质疑供应商针对项目的某一采购包进行质疑的，《质疑函》中应明确采购包号。</w:t>
      </w:r>
    </w:p>
    <w:p w14:paraId="2C94ED60">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4.《质疑函》的质疑事项应具体、明确，并有必要的事实依据和法律依据。</w:t>
      </w:r>
    </w:p>
    <w:p w14:paraId="3C597B0B">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5.《质疑函》的质疑请求应与质疑事项相关。</w:t>
      </w:r>
    </w:p>
    <w:p w14:paraId="3BED4E13">
      <w:pPr>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6.质疑供应商为自然人的，《质疑函》应由本人签字；质疑供应商为法人或者其他组织的，《质疑函》应由法定代表人、主要负责人，或者其授权代表签字或者签章，并加盖公章。</w:t>
      </w:r>
    </w:p>
    <w:p w14:paraId="113C9CA9">
      <w:pPr>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val="zh-CN"/>
        </w:rPr>
        <w:t>供应商</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lang w:val="zh-CN"/>
        </w:rPr>
        <w:t>联合体</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zh-CN"/>
        </w:rPr>
        <w:t>，则《质疑函》中要求加盖公章之处，联合体各方均须按要求加盖公章。</w:t>
      </w:r>
    </w:p>
    <w:p w14:paraId="680706DC">
      <w:pPr>
        <w:rPr>
          <w:rFonts w:hint="eastAsia" w:ascii="仿宋" w:hAnsi="仿宋" w:eastAsia="仿宋" w:cs="仿宋"/>
          <w:b/>
          <w:color w:val="000000"/>
          <w:sz w:val="24"/>
          <w:szCs w:val="24"/>
          <w:highlight w:val="none"/>
        </w:rPr>
      </w:pPr>
    </w:p>
    <w:p w14:paraId="40DEF3AD">
      <w:pPr>
        <w:pStyle w:val="189"/>
        <w:outlineLvl w:val="9"/>
        <w:rPr>
          <w:rFonts w:hint="eastAsia"/>
          <w:color w:val="000000"/>
          <w:highlight w:val="none"/>
        </w:rPr>
      </w:pPr>
    </w:p>
    <w:sectPr>
      <w:headerReference r:id="rId5" w:type="default"/>
      <w:footerReference r:id="rId6" w:type="default"/>
      <w:footerReference r:id="rId7" w:type="even"/>
      <w:pgSz w:w="11906" w:h="16838"/>
      <w:pgMar w:top="1418" w:right="1418" w:bottom="1418" w:left="1418" w:header="851" w:footer="68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F488EC5-F41B-46BF-BF80-11C0F71CE5E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50AC6DA-6002-4988-B3DC-F9FBC5A88D6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微软雅黑">
    <w:panose1 w:val="020B0503020204020204"/>
    <w:charset w:val="86"/>
    <w:family w:val="auto"/>
    <w:pitch w:val="default"/>
    <w:sig w:usb0="80000287" w:usb1="2ACF3C50" w:usb2="00000016" w:usb3="00000000" w:csb0="0004001F" w:csb1="00000000"/>
  </w:font>
  <w:font w:name="Helvetica">
    <w:panose1 w:val="020B0504020202030204"/>
    <w:charset w:val="00"/>
    <w:family w:val="auto"/>
    <w:pitch w:val="default"/>
    <w:sig w:usb0="00000007" w:usb1="00000000" w:usb2="00000000" w:usb3="00000000" w:csb0="00000093" w:csb1="00000000"/>
  </w:font>
  <w:font w:name="Georgia">
    <w:panose1 w:val="02040502050405020303"/>
    <w:charset w:val="00"/>
    <w:family w:val="auto"/>
    <w:pitch w:val="default"/>
    <w:sig w:usb0="000002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NumberOnly"/>
    <w:panose1 w:val="020B0503020202020204"/>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仿宋">
    <w:panose1 w:val="02010609060101010101"/>
    <w:charset w:val="86"/>
    <w:family w:val="auto"/>
    <w:pitch w:val="default"/>
    <w:sig w:usb0="800002BF" w:usb1="38CF7CFA" w:usb2="00000016" w:usb3="00000000" w:csb0="00040001" w:csb1="00000000"/>
    <w:embedRegular r:id="rId3" w:fontKey="{217E1742-1944-4DC5-AC70-E68FBCB333F7}"/>
  </w:font>
  <w:font w:name="方正仿宋简体">
    <w:altName w:val="Arial Unicode MS"/>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方正公文仿宋">
    <w:panose1 w:val="02000500000000000000"/>
    <w:charset w:val="86"/>
    <w:family w:val="auto"/>
    <w:pitch w:val="default"/>
    <w:sig w:usb0="A00002BF" w:usb1="38CF7CFA" w:usb2="00000016" w:usb3="00000000" w:csb0="00040001" w:csb1="00000000"/>
    <w:embedRegular r:id="rId4" w:fontKey="{7FFDFB83-6F05-4D35-92C8-DF77870EAF83}"/>
  </w:font>
  <w:font w:name="方正小标宋简体">
    <w:altName w:val="Arial Unicode MS"/>
    <w:panose1 w:val="020B0503020202020204"/>
    <w:charset w:val="00"/>
    <w:family w:val="auto"/>
    <w:pitch w:val="default"/>
    <w:sig w:usb0="00000000" w:usb1="00000000" w:usb2="00000000" w:usb3="00000000" w:csb0="00000000" w:csb1="00000000"/>
    <w:embedRegular r:id="rId5" w:fontKey="{3427A521-80A0-4177-A481-98E09B4B29F0}"/>
  </w:font>
  <w:font w:name="Arial">
    <w:panose1 w:val="020B0604020202020204"/>
    <w:charset w:val="00"/>
    <w:family w:val="auto"/>
    <w:pitch w:val="default"/>
    <w:sig w:usb0="E0002EFF" w:usb1="C000785B" w:usb2="00000009" w:usb3="00000000" w:csb0="400001FF" w:csb1="FFFF0000"/>
    <w:embedRegular r:id="rId6" w:fontKey="{B9347AA1-1EBC-46C5-9439-B36A0BE35BCC}"/>
  </w:font>
  <w:font w:name="Microsoft YaHei UI">
    <w:panose1 w:val="020B0503020204020204"/>
    <w:charset w:val="86"/>
    <w:family w:val="auto"/>
    <w:pitch w:val="default"/>
    <w:sig w:usb0="80000287" w:usb1="2ACF3C50" w:usb2="00000016" w:usb3="00000000" w:csb0="0004001F" w:csb1="00000000"/>
  </w:font>
  <w:font w:name="KSOF1C0BFD07">
    <w:panose1 w:val="020B0604020202020204"/>
    <w:charset w:val="86"/>
    <w:family w:val="auto"/>
    <w:pitch w:val="default"/>
    <w:sig w:usb0="00000001" w:usb1="00000000" w:usb2="00000000" w:usb3="00000000" w:csb0="00040001" w:csb1="00000000"/>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17B84">
    <w:pPr>
      <w:pStyle w:val="239"/>
      <w:jc w:val="center"/>
    </w:pPr>
    <w:r>
      <w:fldChar w:fldCharType="begin"/>
    </w:r>
    <w:r>
      <w:instrText xml:space="preserve"> PAGE   \* MERGEFORMAT </w:instrText>
    </w:r>
    <w:r>
      <w:fldChar w:fldCharType="separate"/>
    </w:r>
    <w:r>
      <w:rPr>
        <w:lang w:val="zh-CN"/>
      </w:rPr>
      <w:t>19</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1D699">
    <w:pPr>
      <w:pStyle w:val="239"/>
      <w:jc w:val="center"/>
    </w:pPr>
    <w:r>
      <w:fldChar w:fldCharType="begin"/>
    </w:r>
    <w:r>
      <w:instrText xml:space="preserve"> PAGE   \* MERGEFORMAT </w:instrText>
    </w:r>
    <w:r>
      <w:fldChar w:fldCharType="separate"/>
    </w:r>
    <w:r>
      <w:rPr>
        <w:lang w:val="zh-CN"/>
      </w:rPr>
      <w:t>21</w:t>
    </w:r>
    <w:r>
      <w:fldChar w:fldCharType="end"/>
    </w:r>
  </w:p>
  <w:p w14:paraId="619EE9A4">
    <w:pPr>
      <w:pStyle w:val="23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E999E">
    <w:pPr>
      <w:pStyle w:val="239"/>
      <w:framePr w:wrap="around" w:vAnchor="text" w:hAnchor="margin" w:xAlign="center" w:y="1"/>
      <w:rPr>
        <w:rStyle w:val="273"/>
      </w:rPr>
    </w:pPr>
    <w:r>
      <w:fldChar w:fldCharType="begin"/>
    </w:r>
    <w:r>
      <w:rPr>
        <w:rStyle w:val="273"/>
      </w:rPr>
      <w:instrText xml:space="preserve">PAGE  </w:instrText>
    </w:r>
    <w:r>
      <w:fldChar w:fldCharType="separate"/>
    </w:r>
    <w:r>
      <w:rPr>
        <w:rStyle w:val="273"/>
      </w:rPr>
      <w:t>1</w:t>
    </w:r>
    <w:r>
      <w:fldChar w:fldCharType="end"/>
    </w:r>
  </w:p>
  <w:p w14:paraId="249BB0D4">
    <w:pPr>
      <w:pStyle w:val="2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1DF0">
    <w:pPr>
      <w:pStyle w:val="24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AA3BF">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440"/>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566"/>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567" w:hanging="567"/>
      </w:pPr>
      <w:rPr>
        <w:rFonts w:hint="eastAsia"/>
      </w:rPr>
    </w:lvl>
    <w:lvl w:ilvl="2" w:tentative="0">
      <w:start w:val="1"/>
      <w:numFmt w:val="decimal"/>
      <w:lvlText w:val="%1.3.%3."/>
      <w:lvlJc w:val="left"/>
      <w:pPr>
        <w:tabs>
          <w:tab w:val="left" w:pos="0"/>
        </w:tabs>
        <w:ind w:left="709" w:hanging="709"/>
      </w:pPr>
      <w:rPr>
        <w:rFonts w:hint="eastAsia"/>
      </w:rPr>
    </w:lvl>
    <w:lvl w:ilvl="3" w:tentative="0">
      <w:start w:val="1"/>
      <w:numFmt w:val="decimal"/>
      <w:pStyle w:val="436"/>
      <w:lvlText w:val="%1.3.3.%4."/>
      <w:lvlJc w:val="left"/>
      <w:pPr>
        <w:tabs>
          <w:tab w:val="left" w:pos="0"/>
        </w:tabs>
        <w:ind w:left="851" w:hanging="851"/>
      </w:pPr>
      <w:rPr>
        <w:rFonts w:ascii="Times New Roman" w:hAnsi="Times New Roman" w:cs="Times New Roman"/>
      </w:rPr>
    </w:lvl>
    <w:lvl w:ilvl="4" w:tentative="0">
      <w:start w:val="1"/>
      <w:numFmt w:val="decimal"/>
      <w:lvlText w:val="%1.3.%3.%4.%5."/>
      <w:lvlJc w:val="left"/>
      <w:pPr>
        <w:tabs>
          <w:tab w:val="left" w:pos="0"/>
        </w:tabs>
        <w:ind w:left="992" w:hanging="992"/>
      </w:pPr>
      <w:rPr>
        <w:rFonts w:hint="eastAsia"/>
      </w:rPr>
    </w:lvl>
    <w:lvl w:ilvl="5" w:tentative="0">
      <w:start w:val="1"/>
      <w:numFmt w:val="decimal"/>
      <w:lvlText w:val="%1.3.%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2">
    <w:nsid w:val="CF092B84"/>
    <w:multiLevelType w:val="multilevel"/>
    <w:tmpl w:val="CF092B84"/>
    <w:lvl w:ilvl="0" w:tentative="0">
      <w:start w:val="1"/>
      <w:numFmt w:val="decimal"/>
      <w:pStyle w:val="313"/>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86"/>
      <w:lvlText w:val="%1.%2.%3.%4"/>
      <w:lvlJc w:val="left"/>
      <w:pPr>
        <w:tabs>
          <w:tab w:val="left" w:pos="4409"/>
        </w:tabs>
        <w:ind w:left="4409"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3D62ECE"/>
    <w:multiLevelType w:val="multilevel"/>
    <w:tmpl w:val="03D62ECE"/>
    <w:lvl w:ilvl="0" w:tentative="0">
      <w:start w:val="1"/>
      <w:numFmt w:val="decimal"/>
      <w:pStyle w:val="559"/>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9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decimal"/>
      <w:pStyle w:val="512"/>
      <w:lvlText w:val="%1."/>
      <w:lvlJc w:val="left"/>
      <w:pPr>
        <w:tabs>
          <w:tab w:val="left" w:pos="425"/>
        </w:tabs>
        <w:ind w:left="425" w:hanging="425"/>
      </w:pPr>
      <w:rPr>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12"/>
        </w:tabs>
        <w:ind w:left="312" w:hanging="170"/>
      </w:pPr>
      <w:rPr>
        <w:rFonts w:hint="eastAsia"/>
        <w:color w:val="000000"/>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A8F537B"/>
    <w:multiLevelType w:val="multilevel"/>
    <w:tmpl w:val="2A8F537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9ADCABA"/>
    <w:multiLevelType w:val="multilevel"/>
    <w:tmpl w:val="59ADCABA"/>
    <w:lvl w:ilvl="0" w:tentative="0">
      <w:start w:val="1"/>
      <w:numFmt w:val="decimal"/>
      <w:pStyle w:val="506"/>
      <w:lvlText w:val="%1"/>
      <w:lvlJc w:val="left"/>
      <w:pPr>
        <w:tabs>
          <w:tab w:val="left" w:pos="567"/>
        </w:tabs>
        <w:ind w:left="567" w:hanging="567"/>
      </w:pPr>
      <w:rPr>
        <w:rFonts w:hint="eastAsia"/>
      </w:rPr>
    </w:lvl>
    <w:lvl w:ilvl="1" w:tentative="0">
      <w:start w:val="1"/>
      <w:numFmt w:val="decimal"/>
      <w:pStyle w:val="387"/>
      <w:lvlText w:val="%1.%2"/>
      <w:lvlJc w:val="left"/>
      <w:pPr>
        <w:tabs>
          <w:tab w:val="left" w:pos="1004"/>
        </w:tabs>
        <w:ind w:left="567" w:hanging="283"/>
      </w:pPr>
      <w:rPr>
        <w:rFonts w:hint="eastAsia"/>
      </w:rPr>
    </w:lvl>
    <w:lvl w:ilvl="2" w:tentative="0">
      <w:start w:val="1"/>
      <w:numFmt w:val="decimal"/>
      <w:pStyle w:val="477"/>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8">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bullet"/>
      <w:pStyle w:val="548"/>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9"/>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D47A1"/>
    <w:rsid w:val="01CD39B4"/>
    <w:rsid w:val="02C25280"/>
    <w:rsid w:val="03561F09"/>
    <w:rsid w:val="05950E17"/>
    <w:rsid w:val="064D65B1"/>
    <w:rsid w:val="07AE4C64"/>
    <w:rsid w:val="09E54C2D"/>
    <w:rsid w:val="0A3E36F7"/>
    <w:rsid w:val="0A524C28"/>
    <w:rsid w:val="0A801C83"/>
    <w:rsid w:val="0E121122"/>
    <w:rsid w:val="0E304F81"/>
    <w:rsid w:val="11D24572"/>
    <w:rsid w:val="12176D07"/>
    <w:rsid w:val="168723BE"/>
    <w:rsid w:val="1B83678C"/>
    <w:rsid w:val="1E505D62"/>
    <w:rsid w:val="1FA20DCC"/>
    <w:rsid w:val="230079B7"/>
    <w:rsid w:val="28890D09"/>
    <w:rsid w:val="28DF047A"/>
    <w:rsid w:val="2AEA147F"/>
    <w:rsid w:val="32CE7231"/>
    <w:rsid w:val="33087A52"/>
    <w:rsid w:val="335C05EB"/>
    <w:rsid w:val="34BE7502"/>
    <w:rsid w:val="35A65B28"/>
    <w:rsid w:val="39CB0253"/>
    <w:rsid w:val="3C8963A2"/>
    <w:rsid w:val="3CF47AC1"/>
    <w:rsid w:val="3E9450B8"/>
    <w:rsid w:val="3EE7614C"/>
    <w:rsid w:val="43994F1E"/>
    <w:rsid w:val="453655EA"/>
    <w:rsid w:val="455A6FF1"/>
    <w:rsid w:val="47430F77"/>
    <w:rsid w:val="4B303BFA"/>
    <w:rsid w:val="4B8F1535"/>
    <w:rsid w:val="4C2670EE"/>
    <w:rsid w:val="4EC41E40"/>
    <w:rsid w:val="4EE2777A"/>
    <w:rsid w:val="4FCC4EEF"/>
    <w:rsid w:val="4FDB1176"/>
    <w:rsid w:val="50546455"/>
    <w:rsid w:val="532D05E4"/>
    <w:rsid w:val="53654E1D"/>
    <w:rsid w:val="540846F9"/>
    <w:rsid w:val="594E01F4"/>
    <w:rsid w:val="5A86486E"/>
    <w:rsid w:val="5D6141FA"/>
    <w:rsid w:val="61AC2E6E"/>
    <w:rsid w:val="61B8631B"/>
    <w:rsid w:val="629A0087"/>
    <w:rsid w:val="62C55A02"/>
    <w:rsid w:val="64026A02"/>
    <w:rsid w:val="69104359"/>
    <w:rsid w:val="701A100B"/>
    <w:rsid w:val="704A264D"/>
    <w:rsid w:val="730A3CF0"/>
    <w:rsid w:val="74990E6A"/>
    <w:rsid w:val="772E53A2"/>
    <w:rsid w:val="78A32D0B"/>
    <w:rsid w:val="7A275BC5"/>
    <w:rsid w:val="7A910122"/>
    <w:rsid w:val="7C890850"/>
    <w:rsid w:val="7D9073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14"/>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354"/>
    <w:qFormat/>
    <w:uiPriority w:val="0"/>
    <w:pPr>
      <w:ind w:firstLine="420"/>
    </w:pPr>
    <w:rPr>
      <w:rFonts w:ascii="Times New Roman" w:hAnsi="Times New Roman" w:eastAsia="宋体" w:cs="Times New Roman"/>
      <w:sz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spacing w:after="120"/>
    </w:pPr>
  </w:style>
  <w:style w:type="paragraph" w:styleId="16">
    <w:name w:val="Subtitle"/>
    <w:basedOn w:val="1"/>
    <w:next w:val="1"/>
    <w:link w:val="50"/>
    <w:qFormat/>
    <w:uiPriority w:val="11"/>
    <w:pPr>
      <w:spacing w:before="200" w:after="200"/>
    </w:pPr>
    <w:rPr>
      <w:sz w:val="24"/>
      <w:szCs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4"/>
    <w:semiHidden/>
    <w:unhideWhenUsed/>
    <w:qFormat/>
    <w:uiPriority w:val="99"/>
    <w:pPr>
      <w:spacing w:after="0" w:line="240" w:lineRule="auto"/>
    </w:pPr>
    <w:rPr>
      <w:sz w:val="20"/>
    </w:rPr>
  </w:style>
  <w:style w:type="paragraph" w:styleId="21">
    <w:name w:val="footer"/>
    <w:basedOn w:val="1"/>
    <w:link w:val="57"/>
    <w:unhideWhenUsed/>
    <w:qFormat/>
    <w:uiPriority w:val="99"/>
    <w:pPr>
      <w:tabs>
        <w:tab w:val="center" w:pos="7143"/>
        <w:tab w:val="right" w:pos="14287"/>
      </w:tabs>
      <w:spacing w:after="0" w:line="240" w:lineRule="auto"/>
    </w:pPr>
  </w:style>
  <w:style w:type="paragraph" w:styleId="22">
    <w:name w:val="header"/>
    <w:basedOn w:val="1"/>
    <w:link w:val="55"/>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Body Text 2"/>
    <w:basedOn w:val="1"/>
    <w:qFormat/>
    <w:uiPriority w:val="0"/>
    <w:pPr>
      <w:widowControl/>
      <w:ind w:left="720" w:hanging="720"/>
    </w:pPr>
    <w:rPr>
      <w:rFonts w:ascii="Times New Roman" w:hAnsi="Times New Roman" w:eastAsia="宋体" w:cs="Times New Roman"/>
      <w:sz w:val="24"/>
      <w:lang w:val="en-GB"/>
    </w:rPr>
  </w:style>
  <w:style w:type="paragraph" w:styleId="31">
    <w:name w:val="Title"/>
    <w:basedOn w:val="1"/>
    <w:next w:val="1"/>
    <w:link w:val="49"/>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索引 41"/>
    <w:basedOn w:val="1"/>
    <w:next w:val="1"/>
    <w:semiHidden/>
    <w:qFormat/>
    <w:uiPriority w:val="0"/>
    <w:pPr>
      <w:ind w:left="1260"/>
    </w:pPr>
    <w:rPr>
      <w:rFonts w:ascii="Calibri" w:hAnsi="Calibri" w:eastAsia="Calibri" w:cs="宋体"/>
      <w:sz w:val="20"/>
      <w:lang w:val="zh-CN"/>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character" w:customStyle="1" w:styleId="49">
    <w:name w:val="Title Char"/>
    <w:link w:val="31"/>
    <w:qFormat/>
    <w:uiPriority w:val="10"/>
    <w:rPr>
      <w:sz w:val="48"/>
      <w:szCs w:val="48"/>
    </w:rPr>
  </w:style>
  <w:style w:type="character" w:customStyle="1" w:styleId="50">
    <w:name w:val="Subtitle Char"/>
    <w:link w:val="16"/>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2"/>
    <w:qFormat/>
    <w:uiPriority w:val="99"/>
  </w:style>
  <w:style w:type="character" w:customStyle="1" w:styleId="56">
    <w:name w:val="Footer Char"/>
    <w:link w:val="21"/>
    <w:qFormat/>
    <w:uiPriority w:val="99"/>
  </w:style>
  <w:style w:type="character" w:customStyle="1" w:styleId="57">
    <w:name w:val="Caption Char"/>
    <w:link w:val="21"/>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20"/>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9"/>
    <w:qFormat/>
    <w:uiPriority w:val="0"/>
    <w:pPr>
      <w:keepNext/>
      <w:tabs>
        <w:tab w:val="left" w:pos="1440"/>
        <w:tab w:val="left" w:pos="5670"/>
      </w:tabs>
      <w:spacing w:before="240" w:after="240"/>
      <w:jc w:val="left"/>
      <w:outlineLvl w:val="0"/>
    </w:pPr>
    <w:rPr>
      <w:rFonts w:ascii="黑体" w:hAnsi="Times New Roman" w:eastAsia="黑体" w:cs="Times New Roman"/>
      <w:b/>
      <w:sz w:val="24"/>
      <w:szCs w:val="28"/>
    </w:rPr>
  </w:style>
  <w:style w:type="paragraph" w:customStyle="1" w:styleId="187">
    <w:name w:val="标题 21"/>
    <w:basedOn w:val="1"/>
    <w:next w:val="1"/>
    <w:link w:val="282"/>
    <w:qFormat/>
    <w:uiPriority w:val="0"/>
    <w:pPr>
      <w:keepNext/>
      <w:keepLines/>
      <w:spacing w:before="120" w:after="120"/>
      <w:jc w:val="left"/>
      <w:outlineLvl w:val="1"/>
    </w:pPr>
    <w:rPr>
      <w:rFonts w:ascii="宋体" w:hAnsi="宋体" w:eastAsia="宋体" w:cs="Times New Roman"/>
      <w:b/>
      <w:szCs w:val="24"/>
    </w:rPr>
  </w:style>
  <w:style w:type="paragraph" w:customStyle="1" w:styleId="188">
    <w:name w:val="标题 31"/>
    <w:basedOn w:val="1"/>
    <w:next w:val="1"/>
    <w:link w:val="201"/>
    <w:qFormat/>
    <w:uiPriority w:val="0"/>
    <w:pPr>
      <w:keepNext/>
      <w:keepLines/>
      <w:shd w:val="clear" w:color="auto" w:fill="FFFFFF"/>
      <w:spacing w:line="390" w:lineRule="atLeast"/>
      <w:outlineLvl w:val="2"/>
    </w:pPr>
    <w:rPr>
      <w:rFonts w:ascii="宋体" w:hAnsi="宋体" w:eastAsia="宋体" w:cs="Times New Roman"/>
      <w:b/>
      <w:szCs w:val="21"/>
    </w:rPr>
  </w:style>
  <w:style w:type="paragraph" w:customStyle="1" w:styleId="189">
    <w:name w:val="标题 4111"/>
    <w:basedOn w:val="1"/>
    <w:next w:val="1"/>
    <w:link w:val="202"/>
    <w:qFormat/>
    <w:uiPriority w:val="0"/>
    <w:pPr>
      <w:keepNext/>
      <w:keepLines/>
      <w:spacing w:before="120" w:after="120"/>
      <w:outlineLvl w:val="3"/>
    </w:pPr>
    <w:rPr>
      <w:rFonts w:ascii="Arial" w:hAnsi="Arial" w:eastAsia="黑体" w:cs="Times New Roman"/>
      <w:b/>
      <w:sz w:val="28"/>
    </w:rPr>
  </w:style>
  <w:style w:type="paragraph" w:customStyle="1" w:styleId="190">
    <w:name w:val="标题 51"/>
    <w:basedOn w:val="1"/>
    <w:next w:val="191"/>
    <w:link w:val="203"/>
    <w:qFormat/>
    <w:uiPriority w:val="0"/>
    <w:pPr>
      <w:keepNext/>
      <w:spacing w:before="145" w:after="145"/>
      <w:outlineLvl w:val="4"/>
    </w:pPr>
    <w:rPr>
      <w:rFonts w:ascii="黑体" w:hAnsi="Times New Roman" w:eastAsia="黑体" w:cs="Times New Roman"/>
      <w:b/>
      <w:color w:val="000000"/>
      <w:sz w:val="28"/>
    </w:rPr>
  </w:style>
  <w:style w:type="paragraph" w:customStyle="1" w:styleId="191">
    <w:name w:val="正文缩进1"/>
    <w:basedOn w:val="1"/>
    <w:qFormat/>
    <w:uiPriority w:val="0"/>
    <w:pPr>
      <w:ind w:firstLine="420"/>
    </w:pPr>
    <w:rPr>
      <w:rFonts w:ascii="Times New Roman" w:hAnsi="Times New Roman" w:eastAsia="宋体" w:cs="Times New Roman"/>
    </w:rPr>
  </w:style>
  <w:style w:type="paragraph" w:customStyle="1" w:styleId="192">
    <w:name w:val="标题 61"/>
    <w:basedOn w:val="1"/>
    <w:next w:val="1"/>
    <w:link w:val="204"/>
    <w:qFormat/>
    <w:uiPriority w:val="0"/>
    <w:pPr>
      <w:keepNext/>
      <w:keepLines/>
      <w:spacing w:before="240" w:after="64" w:line="320" w:lineRule="auto"/>
      <w:outlineLvl w:val="5"/>
    </w:pPr>
    <w:rPr>
      <w:rFonts w:ascii="Arial" w:hAnsi="Arial" w:eastAsia="黑体" w:cs="Times New Roman"/>
      <w:b/>
      <w:bCs/>
      <w:sz w:val="24"/>
      <w:szCs w:val="24"/>
    </w:rPr>
  </w:style>
  <w:style w:type="paragraph" w:customStyle="1" w:styleId="193">
    <w:name w:val="标题 71"/>
    <w:basedOn w:val="1"/>
    <w:next w:val="1"/>
    <w:link w:val="205"/>
    <w:qFormat/>
    <w:uiPriority w:val="0"/>
    <w:pPr>
      <w:keepNext/>
      <w:keepLines/>
      <w:spacing w:before="240" w:after="64" w:line="320" w:lineRule="auto"/>
      <w:outlineLvl w:val="6"/>
    </w:pPr>
    <w:rPr>
      <w:rFonts w:ascii="Times New Roman" w:hAnsi="Times New Roman" w:eastAsia="宋体" w:cs="Times New Roman"/>
      <w:b/>
      <w:bCs/>
      <w:sz w:val="24"/>
      <w:szCs w:val="24"/>
    </w:rPr>
  </w:style>
  <w:style w:type="paragraph" w:customStyle="1" w:styleId="194">
    <w:name w:val="标题 81"/>
    <w:basedOn w:val="1"/>
    <w:next w:val="1"/>
    <w:link w:val="206"/>
    <w:qFormat/>
    <w:uiPriority w:val="0"/>
    <w:pPr>
      <w:keepNext/>
      <w:keepLines/>
      <w:spacing w:before="240" w:after="64" w:line="320" w:lineRule="auto"/>
      <w:outlineLvl w:val="7"/>
    </w:pPr>
    <w:rPr>
      <w:rFonts w:ascii="Arial" w:hAnsi="Arial" w:eastAsia="黑体" w:cs="Times New Roman"/>
      <w:sz w:val="24"/>
      <w:szCs w:val="24"/>
    </w:rPr>
  </w:style>
  <w:style w:type="paragraph" w:customStyle="1" w:styleId="195">
    <w:name w:val="标题 91"/>
    <w:basedOn w:val="1"/>
    <w:next w:val="1"/>
    <w:link w:val="207"/>
    <w:qFormat/>
    <w:uiPriority w:val="0"/>
    <w:pPr>
      <w:keepNext/>
      <w:keepLines/>
      <w:spacing w:before="240" w:after="64" w:line="320" w:lineRule="auto"/>
      <w:outlineLvl w:val="8"/>
    </w:pPr>
    <w:rPr>
      <w:rFonts w:ascii="Arial" w:hAnsi="Arial" w:eastAsia="黑体" w:cs="Times New Roman"/>
      <w:szCs w:val="21"/>
    </w:rPr>
  </w:style>
  <w:style w:type="character" w:customStyle="1" w:styleId="196">
    <w:name w:val="默认段落字体1"/>
    <w:link w:val="1"/>
    <w:qFormat/>
    <w:uiPriority w:val="0"/>
    <w:rPr>
      <w:rFonts w:ascii="Times New Roman" w:hAnsi="Times New Roman" w:eastAsia="宋体" w:cs="Times New Roman"/>
    </w:rPr>
  </w:style>
  <w:style w:type="table" w:customStyle="1" w:styleId="197">
    <w:name w:val="普通表格11"/>
    <w:qFormat/>
    <w:uiPriority w:val="0"/>
    <w:rPr>
      <w:rFonts w:ascii="Times New Roman" w:hAnsi="Times New Roman" w:eastAsia="宋体" w:cs="Times New Roman"/>
    </w:rPr>
  </w:style>
  <w:style w:type="paragraph" w:customStyle="1" w:styleId="198">
    <w:name w:val="列表段落1"/>
    <w:basedOn w:val="1"/>
    <w:qFormat/>
    <w:uiPriority w:val="99"/>
    <w:pPr>
      <w:ind w:firstLine="420"/>
    </w:pPr>
  </w:style>
  <w:style w:type="character" w:customStyle="1" w:styleId="199">
    <w:name w:val="标题 1 字符"/>
    <w:link w:val="186"/>
    <w:qFormat/>
    <w:uiPriority w:val="0"/>
    <w:rPr>
      <w:rFonts w:ascii="黑体" w:hAnsi="Times New Roman" w:eastAsia="黑体" w:cs="Times New Roman"/>
      <w:b/>
      <w:sz w:val="24"/>
      <w:szCs w:val="28"/>
    </w:rPr>
  </w:style>
  <w:style w:type="character" w:customStyle="1" w:styleId="200">
    <w:name w:val="标题 2 字符"/>
    <w:link w:val="187"/>
    <w:qFormat/>
    <w:uiPriority w:val="0"/>
    <w:rPr>
      <w:rFonts w:ascii="宋体" w:hAnsi="宋体" w:eastAsia="宋体" w:cs="Times New Roman"/>
      <w:b/>
      <w:sz w:val="21"/>
      <w:szCs w:val="24"/>
      <w:lang w:val="en-US" w:eastAsia="zh-CN" w:bidi="ar-SA"/>
    </w:rPr>
  </w:style>
  <w:style w:type="character" w:customStyle="1" w:styleId="201">
    <w:name w:val="标题 3 字符"/>
    <w:link w:val="188"/>
    <w:qFormat/>
    <w:uiPriority w:val="0"/>
    <w:rPr>
      <w:rFonts w:ascii="宋体" w:hAnsi="宋体" w:eastAsia="宋体" w:cs="Times New Roman"/>
      <w:b/>
      <w:sz w:val="21"/>
      <w:szCs w:val="21"/>
      <w:shd w:val="clear" w:color="auto" w:fill="FFFFFF"/>
    </w:rPr>
  </w:style>
  <w:style w:type="character" w:customStyle="1" w:styleId="202">
    <w:name w:val="标题 4 字符"/>
    <w:link w:val="189"/>
    <w:qFormat/>
    <w:uiPriority w:val="0"/>
    <w:rPr>
      <w:rFonts w:ascii="Arial" w:hAnsi="Arial" w:eastAsia="黑体" w:cs="Times New Roman"/>
      <w:b/>
      <w:sz w:val="28"/>
      <w:lang w:val="en-US" w:eastAsia="zh-CN" w:bidi="ar-SA"/>
    </w:rPr>
  </w:style>
  <w:style w:type="character" w:customStyle="1" w:styleId="203">
    <w:name w:val="标题 5 字符"/>
    <w:link w:val="190"/>
    <w:qFormat/>
    <w:uiPriority w:val="0"/>
    <w:rPr>
      <w:rFonts w:ascii="黑体" w:hAnsi="Times New Roman" w:eastAsia="黑体" w:cs="Times New Roman"/>
      <w:b/>
      <w:color w:val="000000"/>
      <w:sz w:val="28"/>
      <w:lang w:val="en-US" w:eastAsia="zh-CN" w:bidi="ar-SA"/>
    </w:rPr>
  </w:style>
  <w:style w:type="character" w:customStyle="1" w:styleId="204">
    <w:name w:val="标题 6 字符"/>
    <w:link w:val="192"/>
    <w:qFormat/>
    <w:uiPriority w:val="0"/>
    <w:rPr>
      <w:rFonts w:ascii="Arial" w:hAnsi="Arial" w:eastAsia="黑体" w:cs="Times New Roman"/>
      <w:b/>
      <w:bCs/>
      <w:sz w:val="24"/>
      <w:szCs w:val="24"/>
      <w:lang w:val="en-US" w:eastAsia="zh-CN" w:bidi="ar-SA"/>
    </w:rPr>
  </w:style>
  <w:style w:type="character" w:customStyle="1" w:styleId="205">
    <w:name w:val="标题 7 字符"/>
    <w:link w:val="193"/>
    <w:qFormat/>
    <w:uiPriority w:val="0"/>
    <w:rPr>
      <w:rFonts w:ascii="Times New Roman" w:hAnsi="Times New Roman" w:eastAsia="宋体" w:cs="Times New Roman"/>
      <w:b/>
      <w:bCs/>
      <w:sz w:val="24"/>
      <w:szCs w:val="24"/>
      <w:lang w:val="en-US" w:eastAsia="zh-CN" w:bidi="ar-SA"/>
    </w:rPr>
  </w:style>
  <w:style w:type="character" w:customStyle="1" w:styleId="206">
    <w:name w:val="标题 8 字符"/>
    <w:link w:val="194"/>
    <w:qFormat/>
    <w:uiPriority w:val="0"/>
    <w:rPr>
      <w:rFonts w:ascii="Arial" w:hAnsi="Arial" w:eastAsia="黑体" w:cs="Times New Roman"/>
      <w:sz w:val="24"/>
      <w:szCs w:val="24"/>
      <w:lang w:val="en-US" w:eastAsia="zh-CN" w:bidi="ar-SA"/>
    </w:rPr>
  </w:style>
  <w:style w:type="character" w:customStyle="1" w:styleId="207">
    <w:name w:val="标题 9 字符"/>
    <w:link w:val="195"/>
    <w:qFormat/>
    <w:uiPriority w:val="0"/>
    <w:rPr>
      <w:rFonts w:ascii="Arial" w:hAnsi="Arial" w:eastAsia="黑体" w:cs="Times New Roman"/>
      <w:sz w:val="21"/>
      <w:szCs w:val="21"/>
      <w:lang w:val="en-US" w:eastAsia="zh-CN" w:bidi="ar-SA"/>
    </w:rPr>
  </w:style>
  <w:style w:type="paragraph" w:customStyle="1" w:styleId="208">
    <w:name w:val="列表 31"/>
    <w:basedOn w:val="1"/>
    <w:qFormat/>
    <w:uiPriority w:val="0"/>
    <w:pPr>
      <w:ind w:left="1260" w:hanging="420"/>
    </w:pPr>
    <w:rPr>
      <w:rFonts w:ascii="Times New Roman" w:hAnsi="Times New Roman" w:eastAsia="宋体" w:cs="Times New Roman"/>
    </w:rPr>
  </w:style>
  <w:style w:type="paragraph" w:customStyle="1" w:styleId="209">
    <w:name w:val="目录 71"/>
    <w:basedOn w:val="1"/>
    <w:next w:val="1"/>
    <w:qFormat/>
    <w:uiPriority w:val="0"/>
    <w:pPr>
      <w:ind w:left="1260"/>
      <w:jc w:val="left"/>
    </w:pPr>
    <w:rPr>
      <w:rFonts w:ascii="Times New Roman" w:hAnsi="Times New Roman" w:eastAsia="宋体" w:cs="Times New Roman"/>
      <w:sz w:val="18"/>
    </w:rPr>
  </w:style>
  <w:style w:type="paragraph" w:customStyle="1" w:styleId="210">
    <w:name w:val="列表编号 21"/>
    <w:basedOn w:val="1"/>
    <w:qFormat/>
    <w:uiPriority w:val="0"/>
    <w:pPr>
      <w:tabs>
        <w:tab w:val="left" w:pos="1440"/>
      </w:tabs>
      <w:spacing w:line="360" w:lineRule="auto"/>
      <w:ind w:left="1440" w:hanging="1440"/>
    </w:pPr>
    <w:rPr>
      <w:rFonts w:ascii="Times New Roman" w:hAnsi="Times New Roman" w:eastAsia="宋体" w:cs="Times New Roman"/>
      <w:sz w:val="24"/>
      <w:szCs w:val="24"/>
    </w:rPr>
  </w:style>
  <w:style w:type="paragraph" w:customStyle="1" w:styleId="211">
    <w:name w:val="索引 81"/>
    <w:basedOn w:val="1"/>
    <w:next w:val="1"/>
    <w:qFormat/>
    <w:uiPriority w:val="0"/>
    <w:pPr>
      <w:ind w:left="2940"/>
    </w:pPr>
    <w:rPr>
      <w:rFonts w:ascii="Times New Roman" w:hAnsi="Times New Roman" w:eastAsia="宋体" w:cs="Times New Roman"/>
    </w:rPr>
  </w:style>
  <w:style w:type="paragraph" w:customStyle="1" w:styleId="212">
    <w:name w:val="列表编号1"/>
    <w:basedOn w:val="1"/>
    <w:qFormat/>
    <w:uiPriority w:val="0"/>
    <w:pPr>
      <w:tabs>
        <w:tab w:val="left" w:pos="2952"/>
      </w:tabs>
      <w:ind w:left="2952" w:hanging="432"/>
    </w:pPr>
    <w:rPr>
      <w:rFonts w:ascii="Times New Roman" w:hAnsi="Times New Roman" w:eastAsia="宋体" w:cs="Times New Roman"/>
      <w:szCs w:val="24"/>
    </w:rPr>
  </w:style>
  <w:style w:type="paragraph" w:customStyle="1" w:styleId="213">
    <w:name w:val="索引 51"/>
    <w:basedOn w:val="1"/>
    <w:next w:val="1"/>
    <w:qFormat/>
    <w:uiPriority w:val="0"/>
    <w:pPr>
      <w:ind w:left="1680"/>
    </w:pPr>
    <w:rPr>
      <w:rFonts w:ascii="Times New Roman" w:hAnsi="Times New Roman" w:eastAsia="宋体" w:cs="Times New Roman"/>
    </w:rPr>
  </w:style>
  <w:style w:type="paragraph" w:customStyle="1" w:styleId="214">
    <w:name w:val="文档结构图1"/>
    <w:basedOn w:val="1"/>
    <w:link w:val="215"/>
    <w:qFormat/>
    <w:uiPriority w:val="0"/>
    <w:pPr>
      <w:shd w:val="clear" w:color="auto" w:fill="000080"/>
    </w:pPr>
    <w:rPr>
      <w:rFonts w:ascii="Times New Roman" w:hAnsi="Times New Roman" w:eastAsia="宋体" w:cs="Times New Roman"/>
    </w:rPr>
  </w:style>
  <w:style w:type="character" w:customStyle="1" w:styleId="215">
    <w:name w:val="文档结构图 字符"/>
    <w:link w:val="214"/>
    <w:qFormat/>
    <w:uiPriority w:val="0"/>
    <w:rPr>
      <w:rFonts w:ascii="Times New Roman" w:hAnsi="Times New Roman" w:eastAsia="宋体" w:cs="Times New Roman"/>
      <w:sz w:val="21"/>
      <w:lang w:val="en-US" w:eastAsia="zh-CN" w:bidi="ar-SA"/>
    </w:rPr>
  </w:style>
  <w:style w:type="paragraph" w:customStyle="1" w:styleId="216">
    <w:name w:val="批注文字1"/>
    <w:basedOn w:val="1"/>
    <w:link w:val="217"/>
    <w:qFormat/>
    <w:uiPriority w:val="0"/>
    <w:pPr>
      <w:jc w:val="left"/>
    </w:pPr>
    <w:rPr>
      <w:rFonts w:ascii="Times New Roman" w:hAnsi="Times New Roman" w:eastAsia="宋体" w:cs="Times New Roman"/>
    </w:rPr>
  </w:style>
  <w:style w:type="character" w:customStyle="1" w:styleId="217">
    <w:name w:val="批注文字 字符"/>
    <w:link w:val="216"/>
    <w:qFormat/>
    <w:uiPriority w:val="0"/>
    <w:rPr>
      <w:rFonts w:ascii="Times New Roman" w:hAnsi="Times New Roman" w:eastAsia="宋体" w:cs="Times New Roman"/>
      <w:sz w:val="21"/>
      <w:lang w:val="en-US" w:eastAsia="zh-CN" w:bidi="ar-SA"/>
    </w:rPr>
  </w:style>
  <w:style w:type="paragraph" w:customStyle="1" w:styleId="218">
    <w:name w:val="索引 61"/>
    <w:basedOn w:val="1"/>
    <w:next w:val="1"/>
    <w:qFormat/>
    <w:uiPriority w:val="0"/>
    <w:pPr>
      <w:ind w:left="2100"/>
    </w:pPr>
    <w:rPr>
      <w:rFonts w:ascii="Times New Roman" w:hAnsi="Times New Roman" w:eastAsia="宋体" w:cs="Times New Roman"/>
    </w:rPr>
  </w:style>
  <w:style w:type="paragraph" w:customStyle="1" w:styleId="219">
    <w:name w:val="称呼1"/>
    <w:basedOn w:val="1"/>
    <w:next w:val="1"/>
    <w:qFormat/>
    <w:uiPriority w:val="0"/>
    <w:rPr>
      <w:rFonts w:ascii="仿宋_GB2312" w:hAnsi="Times New Roman" w:eastAsia="仿宋_GB2312" w:cs="Times New Roman"/>
      <w:sz w:val="28"/>
    </w:rPr>
  </w:style>
  <w:style w:type="paragraph" w:customStyle="1" w:styleId="220">
    <w:name w:val="正文文本 31"/>
    <w:basedOn w:val="1"/>
    <w:qFormat/>
    <w:uiPriority w:val="0"/>
    <w:rPr>
      <w:rFonts w:ascii="仿宋_GB2312" w:hAnsi="Arial" w:eastAsia="仿宋_GB2312" w:cs="Times New Roman"/>
      <w:sz w:val="32"/>
    </w:rPr>
  </w:style>
  <w:style w:type="paragraph" w:customStyle="1" w:styleId="221">
    <w:name w:val="正文文本11"/>
    <w:basedOn w:val="1"/>
    <w:next w:val="1"/>
    <w:link w:val="222"/>
    <w:qFormat/>
    <w:uiPriority w:val="0"/>
    <w:rPr>
      <w:rFonts w:ascii="楷体_GB2312" w:hAnsi="Arial" w:eastAsia="楷体_GB2312" w:cs="Times New Roman"/>
      <w:sz w:val="28"/>
    </w:rPr>
  </w:style>
  <w:style w:type="character" w:customStyle="1" w:styleId="222">
    <w:name w:val="正文文本 字符"/>
    <w:link w:val="221"/>
    <w:qFormat/>
    <w:uiPriority w:val="0"/>
    <w:rPr>
      <w:rFonts w:ascii="楷体_GB2312" w:hAnsi="Arial" w:eastAsia="楷体_GB2312" w:cs="Times New Roman"/>
      <w:sz w:val="28"/>
    </w:rPr>
  </w:style>
  <w:style w:type="paragraph" w:customStyle="1" w:styleId="223">
    <w:name w:val="正文文本缩进12"/>
    <w:basedOn w:val="1"/>
    <w:link w:val="224"/>
    <w:qFormat/>
    <w:uiPriority w:val="0"/>
    <w:pPr>
      <w:ind w:firstLine="645"/>
    </w:pPr>
    <w:rPr>
      <w:rFonts w:ascii="楷体_GB2312" w:hAnsi="Times New Roman" w:eastAsia="楷体_GB2312" w:cs="Times New Roman"/>
      <w:sz w:val="32"/>
    </w:rPr>
  </w:style>
  <w:style w:type="character" w:customStyle="1" w:styleId="224">
    <w:name w:val="正文文本缩进 字符"/>
    <w:link w:val="223"/>
    <w:qFormat/>
    <w:uiPriority w:val="0"/>
    <w:rPr>
      <w:rFonts w:ascii="楷体_GB2312" w:hAnsi="Times New Roman" w:eastAsia="楷体_GB2312" w:cs="Times New Roman"/>
      <w:sz w:val="32"/>
      <w:lang w:val="en-US" w:eastAsia="zh-CN" w:bidi="ar-SA"/>
    </w:rPr>
  </w:style>
  <w:style w:type="paragraph" w:customStyle="1" w:styleId="225">
    <w:name w:val="文本块1"/>
    <w:basedOn w:val="1"/>
    <w:next w:val="221"/>
    <w:qFormat/>
    <w:uiPriority w:val="0"/>
    <w:pPr>
      <w:ind w:left="256" w:right="6" w:firstLine="624"/>
    </w:pPr>
    <w:rPr>
      <w:rFonts w:ascii="Times New Roman" w:hAnsi="Times New Roman" w:eastAsia="仿宋_GB2312" w:cs="Times New Roman"/>
      <w:sz w:val="28"/>
      <w:szCs w:val="20"/>
    </w:rPr>
  </w:style>
  <w:style w:type="paragraph" w:customStyle="1" w:styleId="226">
    <w:name w:val="索引 411"/>
    <w:basedOn w:val="1"/>
    <w:next w:val="1"/>
    <w:qFormat/>
    <w:uiPriority w:val="0"/>
    <w:pPr>
      <w:ind w:left="1260"/>
    </w:pPr>
    <w:rPr>
      <w:rFonts w:ascii="Times New Roman" w:hAnsi="Times New Roman" w:eastAsia="宋体" w:cs="Times New Roman"/>
    </w:rPr>
  </w:style>
  <w:style w:type="paragraph" w:customStyle="1" w:styleId="227">
    <w:name w:val="目录 51"/>
    <w:basedOn w:val="1"/>
    <w:next w:val="1"/>
    <w:qFormat/>
    <w:uiPriority w:val="0"/>
    <w:pPr>
      <w:ind w:left="840"/>
      <w:jc w:val="left"/>
    </w:pPr>
    <w:rPr>
      <w:rFonts w:ascii="Times New Roman" w:hAnsi="Times New Roman" w:eastAsia="宋体" w:cs="Times New Roman"/>
      <w:sz w:val="18"/>
    </w:rPr>
  </w:style>
  <w:style w:type="paragraph" w:customStyle="1" w:styleId="228">
    <w:name w:val="目录 31"/>
    <w:basedOn w:val="1"/>
    <w:next w:val="1"/>
    <w:qFormat/>
    <w:uiPriority w:val="0"/>
    <w:pPr>
      <w:ind w:left="420"/>
      <w:jc w:val="left"/>
    </w:pPr>
    <w:rPr>
      <w:rFonts w:ascii="Times New Roman" w:hAnsi="Times New Roman" w:eastAsia="宋体" w:cs="Times New Roman"/>
      <w:i/>
      <w:sz w:val="20"/>
    </w:rPr>
  </w:style>
  <w:style w:type="paragraph" w:customStyle="1" w:styleId="229">
    <w:name w:val="纯文本111"/>
    <w:basedOn w:val="1"/>
    <w:link w:val="230"/>
    <w:qFormat/>
    <w:uiPriority w:val="0"/>
    <w:rPr>
      <w:rFonts w:ascii="宋体" w:hAnsi="Courier New" w:eastAsia="宋体" w:cs="Times New Roman"/>
    </w:rPr>
  </w:style>
  <w:style w:type="character" w:customStyle="1" w:styleId="230">
    <w:name w:val="纯文本 字符"/>
    <w:link w:val="229"/>
    <w:qFormat/>
    <w:uiPriority w:val="0"/>
    <w:rPr>
      <w:rFonts w:ascii="宋体" w:hAnsi="Courier New" w:eastAsia="宋体" w:cs="Times New Roman"/>
      <w:sz w:val="21"/>
      <w:lang w:val="en-US" w:eastAsia="zh-CN" w:bidi="ar-SA"/>
    </w:rPr>
  </w:style>
  <w:style w:type="paragraph" w:customStyle="1" w:styleId="231">
    <w:name w:val="目录 81"/>
    <w:basedOn w:val="1"/>
    <w:next w:val="1"/>
    <w:qFormat/>
    <w:uiPriority w:val="0"/>
    <w:pPr>
      <w:ind w:left="1470"/>
      <w:jc w:val="left"/>
    </w:pPr>
    <w:rPr>
      <w:rFonts w:ascii="Times New Roman" w:hAnsi="Times New Roman" w:eastAsia="宋体" w:cs="Times New Roman"/>
      <w:sz w:val="18"/>
    </w:rPr>
  </w:style>
  <w:style w:type="paragraph" w:customStyle="1" w:styleId="232">
    <w:name w:val="索引 31"/>
    <w:basedOn w:val="1"/>
    <w:next w:val="1"/>
    <w:qFormat/>
    <w:uiPriority w:val="0"/>
    <w:pPr>
      <w:ind w:left="840"/>
    </w:pPr>
    <w:rPr>
      <w:rFonts w:ascii="Times New Roman" w:hAnsi="Times New Roman" w:eastAsia="宋体" w:cs="Times New Roman"/>
    </w:rPr>
  </w:style>
  <w:style w:type="paragraph" w:customStyle="1" w:styleId="233">
    <w:name w:val="日期1"/>
    <w:basedOn w:val="1"/>
    <w:next w:val="1"/>
    <w:qFormat/>
    <w:uiPriority w:val="0"/>
    <w:pPr>
      <w:ind w:left="100"/>
    </w:pPr>
    <w:rPr>
      <w:rFonts w:ascii="Times New Roman" w:hAnsi="Times New Roman" w:eastAsia="宋体" w:cs="Times New Roman"/>
      <w:sz w:val="28"/>
    </w:rPr>
  </w:style>
  <w:style w:type="paragraph" w:customStyle="1" w:styleId="234">
    <w:name w:val="正文文本缩进 21"/>
    <w:basedOn w:val="1"/>
    <w:link w:val="235"/>
    <w:qFormat/>
    <w:uiPriority w:val="0"/>
    <w:pPr>
      <w:ind w:left="630" w:firstLine="645"/>
    </w:pPr>
    <w:rPr>
      <w:rFonts w:ascii="Arial" w:hAnsi="Arial" w:eastAsia="仿宋_GB2312" w:cs="Times New Roman"/>
      <w:sz w:val="32"/>
    </w:rPr>
  </w:style>
  <w:style w:type="character" w:customStyle="1" w:styleId="235">
    <w:name w:val="正文文本缩进 2 字符"/>
    <w:link w:val="234"/>
    <w:qFormat/>
    <w:uiPriority w:val="0"/>
    <w:rPr>
      <w:rFonts w:ascii="Arial" w:hAnsi="Arial" w:eastAsia="仿宋_GB2312" w:cs="Times New Roman"/>
      <w:sz w:val="32"/>
      <w:lang w:val="en-US" w:eastAsia="zh-CN" w:bidi="ar-SA"/>
    </w:rPr>
  </w:style>
  <w:style w:type="paragraph" w:customStyle="1" w:styleId="236">
    <w:name w:val="尾注文本1"/>
    <w:basedOn w:val="1"/>
    <w:qFormat/>
    <w:uiPriority w:val="0"/>
    <w:pPr>
      <w:jc w:val="left"/>
    </w:pPr>
    <w:rPr>
      <w:rFonts w:ascii="Times New Roman" w:hAnsi="Times New Roman" w:eastAsia="宋体" w:cs="Times New Roman"/>
      <w:sz w:val="20"/>
      <w:szCs w:val="24"/>
    </w:rPr>
  </w:style>
  <w:style w:type="paragraph" w:customStyle="1" w:styleId="237">
    <w:name w:val="批注框文本1"/>
    <w:basedOn w:val="1"/>
    <w:link w:val="238"/>
    <w:qFormat/>
    <w:uiPriority w:val="0"/>
    <w:rPr>
      <w:rFonts w:ascii="Times New Roman" w:hAnsi="Times New Roman" w:eastAsia="宋体" w:cs="Times New Roman"/>
      <w:sz w:val="18"/>
      <w:szCs w:val="18"/>
    </w:rPr>
  </w:style>
  <w:style w:type="character" w:customStyle="1" w:styleId="238">
    <w:name w:val="批注框文本 字符"/>
    <w:link w:val="237"/>
    <w:qFormat/>
    <w:uiPriority w:val="0"/>
    <w:rPr>
      <w:rFonts w:ascii="Times New Roman" w:hAnsi="Times New Roman" w:eastAsia="宋体" w:cs="Times New Roman"/>
      <w:sz w:val="18"/>
      <w:szCs w:val="18"/>
    </w:rPr>
  </w:style>
  <w:style w:type="paragraph" w:customStyle="1" w:styleId="239">
    <w:name w:val="页脚1"/>
    <w:basedOn w:val="1"/>
    <w:link w:val="240"/>
    <w:qFormat/>
    <w:uiPriority w:val="0"/>
    <w:pPr>
      <w:tabs>
        <w:tab w:val="center" w:pos="4153"/>
        <w:tab w:val="right" w:pos="8306"/>
      </w:tabs>
      <w:jc w:val="left"/>
    </w:pPr>
    <w:rPr>
      <w:rFonts w:ascii="Times New Roman" w:hAnsi="Times New Roman" w:eastAsia="宋体" w:cs="Times New Roman"/>
      <w:sz w:val="18"/>
    </w:rPr>
  </w:style>
  <w:style w:type="character" w:customStyle="1" w:styleId="240">
    <w:name w:val="页脚 字符"/>
    <w:link w:val="239"/>
    <w:qFormat/>
    <w:uiPriority w:val="0"/>
    <w:rPr>
      <w:rFonts w:ascii="Times New Roman" w:hAnsi="Times New Roman" w:eastAsia="宋体" w:cs="Times New Roman"/>
      <w:sz w:val="18"/>
    </w:rPr>
  </w:style>
  <w:style w:type="paragraph" w:customStyle="1" w:styleId="241">
    <w:name w:val="页眉1"/>
    <w:basedOn w:val="1"/>
    <w:link w:val="242"/>
    <w:qFormat/>
    <w:uiPriority w:val="0"/>
    <w:pPr>
      <w:pBdr>
        <w:bottom w:val="single" w:color="000000" w:sz="6" w:space="1"/>
      </w:pBdr>
      <w:tabs>
        <w:tab w:val="center" w:pos="4153"/>
        <w:tab w:val="right" w:pos="8306"/>
      </w:tabs>
      <w:jc w:val="center"/>
    </w:pPr>
    <w:rPr>
      <w:rFonts w:ascii="Times New Roman" w:hAnsi="Times New Roman" w:eastAsia="宋体" w:cs="Times New Roman"/>
      <w:sz w:val="18"/>
    </w:rPr>
  </w:style>
  <w:style w:type="character" w:customStyle="1" w:styleId="242">
    <w:name w:val="页眉 字符"/>
    <w:link w:val="241"/>
    <w:qFormat/>
    <w:uiPriority w:val="0"/>
    <w:rPr>
      <w:rFonts w:ascii="Times New Roman" w:hAnsi="Times New Roman" w:eastAsia="宋体" w:cs="Times New Roman"/>
      <w:sz w:val="18"/>
    </w:rPr>
  </w:style>
  <w:style w:type="paragraph" w:customStyle="1" w:styleId="243">
    <w:name w:val="签名1"/>
    <w:basedOn w:val="1"/>
    <w:qFormat/>
    <w:uiPriority w:val="0"/>
    <w:pPr>
      <w:spacing w:after="600" w:line="312" w:lineRule="atLeast"/>
      <w:jc w:val="center"/>
    </w:pPr>
    <w:rPr>
      <w:rFonts w:ascii="Times New Roman" w:hAnsi="Times New Roman" w:eastAsia="仿宋_GB2312" w:cs="Times New Roman"/>
      <w:sz w:val="24"/>
    </w:rPr>
  </w:style>
  <w:style w:type="paragraph" w:customStyle="1" w:styleId="244">
    <w:name w:val="目录 11"/>
    <w:basedOn w:val="1"/>
    <w:next w:val="1"/>
    <w:qFormat/>
    <w:uiPriority w:val="0"/>
    <w:pPr>
      <w:spacing w:before="120" w:after="120"/>
      <w:jc w:val="left"/>
    </w:pPr>
    <w:rPr>
      <w:rFonts w:ascii="Times New Roman" w:hAnsi="Times New Roman" w:eastAsia="宋体" w:cs="Times New Roman"/>
      <w:b/>
      <w:caps/>
      <w:sz w:val="20"/>
    </w:rPr>
  </w:style>
  <w:style w:type="paragraph" w:customStyle="1" w:styleId="245">
    <w:name w:val="目录 41"/>
    <w:basedOn w:val="1"/>
    <w:next w:val="1"/>
    <w:qFormat/>
    <w:uiPriority w:val="0"/>
    <w:pPr>
      <w:ind w:left="630"/>
      <w:jc w:val="left"/>
    </w:pPr>
    <w:rPr>
      <w:rFonts w:ascii="Times New Roman" w:hAnsi="Times New Roman" w:eastAsia="宋体" w:cs="Times New Roman"/>
      <w:sz w:val="18"/>
    </w:rPr>
  </w:style>
  <w:style w:type="paragraph" w:customStyle="1" w:styleId="246">
    <w:name w:val="索引标题1"/>
    <w:basedOn w:val="1"/>
    <w:next w:val="247"/>
    <w:qFormat/>
    <w:uiPriority w:val="0"/>
    <w:rPr>
      <w:rFonts w:ascii="Times New Roman" w:hAnsi="Times New Roman" w:eastAsia="宋体" w:cs="Times New Roman"/>
    </w:rPr>
  </w:style>
  <w:style w:type="paragraph" w:customStyle="1" w:styleId="247">
    <w:name w:val="索引 11"/>
    <w:basedOn w:val="1"/>
    <w:next w:val="1"/>
    <w:qFormat/>
    <w:uiPriority w:val="0"/>
    <w:rPr>
      <w:rFonts w:ascii="仿宋_GB2312" w:hAnsi="宋体" w:eastAsia="仿宋_GB2312" w:cs="Times New Roman"/>
      <w:sz w:val="30"/>
      <w:szCs w:val="24"/>
    </w:rPr>
  </w:style>
  <w:style w:type="paragraph" w:customStyle="1" w:styleId="248">
    <w:name w:val="副标题1"/>
    <w:basedOn w:val="1"/>
    <w:next w:val="1"/>
    <w:qFormat/>
    <w:uiPriority w:val="0"/>
    <w:pPr>
      <w:widowControl/>
      <w:spacing w:after="600" w:line="276" w:lineRule="auto"/>
      <w:jc w:val="left"/>
    </w:pPr>
    <w:rPr>
      <w:rFonts w:ascii="Cambria" w:hAnsi="Cambria" w:eastAsia="宋体" w:cs="Times New Roman"/>
      <w:i/>
      <w:iCs/>
      <w:spacing w:val="13"/>
      <w:sz w:val="24"/>
      <w:szCs w:val="24"/>
      <w:lang w:eastAsia="en-US" w:bidi="en-US"/>
    </w:rPr>
  </w:style>
  <w:style w:type="paragraph" w:customStyle="1" w:styleId="249">
    <w:name w:val="脚注文本1"/>
    <w:basedOn w:val="1"/>
    <w:qFormat/>
    <w:uiPriority w:val="0"/>
    <w:pPr>
      <w:jc w:val="left"/>
    </w:pPr>
    <w:rPr>
      <w:rFonts w:ascii="Times New Roman" w:hAnsi="Times New Roman" w:eastAsia="宋体" w:cs="Times New Roman"/>
      <w:sz w:val="18"/>
      <w:szCs w:val="18"/>
    </w:rPr>
  </w:style>
  <w:style w:type="paragraph" w:customStyle="1" w:styleId="250">
    <w:name w:val="目录 61"/>
    <w:basedOn w:val="1"/>
    <w:next w:val="1"/>
    <w:qFormat/>
    <w:uiPriority w:val="0"/>
    <w:pPr>
      <w:ind w:left="1050"/>
      <w:jc w:val="left"/>
    </w:pPr>
    <w:rPr>
      <w:rFonts w:ascii="Times New Roman" w:hAnsi="Times New Roman" w:eastAsia="宋体" w:cs="Times New Roman"/>
      <w:sz w:val="18"/>
    </w:rPr>
  </w:style>
  <w:style w:type="paragraph" w:customStyle="1" w:styleId="251">
    <w:name w:val="正文文本缩进 31"/>
    <w:basedOn w:val="1"/>
    <w:link w:val="252"/>
    <w:qFormat/>
    <w:uiPriority w:val="0"/>
    <w:pPr>
      <w:ind w:left="645" w:firstLine="645"/>
    </w:pPr>
    <w:rPr>
      <w:rFonts w:ascii="Arial" w:hAnsi="Arial" w:eastAsia="仿宋_GB2312" w:cs="Times New Roman"/>
      <w:color w:val="FFFF00"/>
      <w:sz w:val="32"/>
    </w:rPr>
  </w:style>
  <w:style w:type="character" w:customStyle="1" w:styleId="252">
    <w:name w:val="正文文本缩进 3 字符"/>
    <w:link w:val="251"/>
    <w:qFormat/>
    <w:uiPriority w:val="0"/>
    <w:rPr>
      <w:rFonts w:ascii="Arial" w:hAnsi="Arial" w:eastAsia="仿宋_GB2312" w:cs="Times New Roman"/>
      <w:color w:val="FFFF00"/>
      <w:sz w:val="32"/>
      <w:lang w:val="en-US" w:eastAsia="zh-CN" w:bidi="ar-SA"/>
    </w:rPr>
  </w:style>
  <w:style w:type="paragraph" w:customStyle="1" w:styleId="253">
    <w:name w:val="索引 71"/>
    <w:basedOn w:val="1"/>
    <w:next w:val="1"/>
    <w:qFormat/>
    <w:uiPriority w:val="0"/>
    <w:pPr>
      <w:ind w:left="2520"/>
    </w:pPr>
    <w:rPr>
      <w:rFonts w:ascii="Times New Roman" w:hAnsi="Times New Roman" w:eastAsia="宋体" w:cs="Times New Roman"/>
    </w:rPr>
  </w:style>
  <w:style w:type="paragraph" w:customStyle="1" w:styleId="254">
    <w:name w:val="索引 91"/>
    <w:basedOn w:val="1"/>
    <w:next w:val="1"/>
    <w:qFormat/>
    <w:uiPriority w:val="0"/>
    <w:pPr>
      <w:ind w:left="3360"/>
    </w:pPr>
    <w:rPr>
      <w:rFonts w:ascii="Times New Roman" w:hAnsi="Times New Roman" w:eastAsia="宋体" w:cs="Times New Roman"/>
    </w:rPr>
  </w:style>
  <w:style w:type="paragraph" w:customStyle="1" w:styleId="255">
    <w:name w:val="图表目录1"/>
    <w:basedOn w:val="1"/>
    <w:next w:val="1"/>
    <w:qFormat/>
    <w:uiPriority w:val="0"/>
    <w:pPr>
      <w:ind w:left="840" w:hanging="420"/>
    </w:pPr>
    <w:rPr>
      <w:rFonts w:ascii="Times New Roman" w:hAnsi="Times New Roman" w:eastAsia="宋体" w:cs="Times New Roman"/>
    </w:rPr>
  </w:style>
  <w:style w:type="paragraph" w:customStyle="1" w:styleId="256">
    <w:name w:val="目录 21"/>
    <w:basedOn w:val="1"/>
    <w:next w:val="1"/>
    <w:qFormat/>
    <w:uiPriority w:val="0"/>
    <w:pPr>
      <w:ind w:left="210"/>
      <w:jc w:val="left"/>
    </w:pPr>
    <w:rPr>
      <w:rFonts w:ascii="Times New Roman" w:hAnsi="Times New Roman" w:eastAsia="宋体" w:cs="Times New Roman"/>
      <w:smallCaps/>
      <w:sz w:val="20"/>
    </w:rPr>
  </w:style>
  <w:style w:type="paragraph" w:customStyle="1" w:styleId="257">
    <w:name w:val="目录 91"/>
    <w:basedOn w:val="1"/>
    <w:next w:val="1"/>
    <w:qFormat/>
    <w:uiPriority w:val="0"/>
    <w:pPr>
      <w:ind w:left="1680"/>
      <w:jc w:val="left"/>
    </w:pPr>
    <w:rPr>
      <w:rFonts w:ascii="Times New Roman" w:hAnsi="Times New Roman" w:eastAsia="宋体" w:cs="Times New Roman"/>
      <w:sz w:val="18"/>
    </w:rPr>
  </w:style>
  <w:style w:type="paragraph" w:customStyle="1" w:styleId="258">
    <w:name w:val="正文文本 211"/>
    <w:basedOn w:val="1"/>
    <w:qFormat/>
    <w:uiPriority w:val="0"/>
    <w:pPr>
      <w:widowControl/>
      <w:jc w:val="center"/>
    </w:pPr>
    <w:rPr>
      <w:b/>
      <w:bCs/>
      <w:sz w:val="20"/>
      <w:szCs w:val="20"/>
    </w:rPr>
  </w:style>
  <w:style w:type="paragraph" w:customStyle="1" w:styleId="259">
    <w:name w:val="HTML 预设格式1"/>
    <w:basedOn w:val="1"/>
    <w:link w:val="2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character" w:customStyle="1" w:styleId="260">
    <w:name w:val="HTML 预设格式 字符"/>
    <w:link w:val="259"/>
    <w:qFormat/>
    <w:uiPriority w:val="0"/>
    <w:rPr>
      <w:rFonts w:ascii="黑体" w:hAnsi="Courier New" w:eastAsia="黑体" w:cs="Courier New"/>
      <w:lang w:val="en-US" w:eastAsia="zh-CN" w:bidi="ar-SA"/>
    </w:rPr>
  </w:style>
  <w:style w:type="paragraph" w:customStyle="1" w:styleId="261">
    <w:name w:val="普通(网站)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262">
    <w:name w:val="索引 21"/>
    <w:basedOn w:val="1"/>
    <w:next w:val="1"/>
    <w:qFormat/>
    <w:uiPriority w:val="0"/>
    <w:pPr>
      <w:ind w:left="420"/>
    </w:pPr>
    <w:rPr>
      <w:rFonts w:ascii="Times New Roman" w:hAnsi="Times New Roman" w:eastAsia="宋体" w:cs="Times New Roman"/>
    </w:rPr>
  </w:style>
  <w:style w:type="paragraph" w:customStyle="1" w:styleId="263">
    <w:name w:val="标题1"/>
    <w:basedOn w:val="1"/>
    <w:link w:val="264"/>
    <w:qFormat/>
    <w:uiPriority w:val="0"/>
    <w:pPr>
      <w:widowControl/>
      <w:spacing w:line="420" w:lineRule="exact"/>
      <w:jc w:val="center"/>
    </w:pPr>
    <w:rPr>
      <w:rFonts w:ascii="Times New Roman" w:hAnsi="Times New Roman" w:eastAsia="黑体" w:cs="Times New Roman"/>
      <w:b/>
      <w:sz w:val="28"/>
      <w:lang w:val="en-GB"/>
    </w:rPr>
  </w:style>
  <w:style w:type="character" w:customStyle="1" w:styleId="264">
    <w:name w:val="标题 字符"/>
    <w:link w:val="263"/>
    <w:qFormat/>
    <w:uiPriority w:val="0"/>
    <w:rPr>
      <w:rFonts w:ascii="Times New Roman" w:hAnsi="Times New Roman" w:eastAsia="黑体" w:cs="Times New Roman"/>
      <w:b/>
      <w:sz w:val="28"/>
      <w:lang w:val="en-GB" w:eastAsia="zh-CN" w:bidi="ar-SA"/>
    </w:rPr>
  </w:style>
  <w:style w:type="paragraph" w:customStyle="1" w:styleId="265">
    <w:name w:val="批注主题1"/>
    <w:basedOn w:val="216"/>
    <w:next w:val="216"/>
    <w:link w:val="266"/>
    <w:qFormat/>
    <w:uiPriority w:val="0"/>
    <w:rPr>
      <w:rFonts w:ascii="Times New Roman" w:hAnsi="Times New Roman" w:eastAsia="宋体" w:cs="Times New Roman"/>
      <w:b/>
      <w:bCs/>
    </w:rPr>
  </w:style>
  <w:style w:type="character" w:customStyle="1" w:styleId="266">
    <w:name w:val="批注主题 字符"/>
    <w:link w:val="265"/>
    <w:qFormat/>
    <w:uiPriority w:val="0"/>
    <w:rPr>
      <w:rFonts w:ascii="Times New Roman" w:hAnsi="Times New Roman" w:eastAsia="宋体" w:cs="Times New Roman"/>
      <w:b/>
      <w:bCs/>
      <w:sz w:val="21"/>
      <w:lang w:val="en-US" w:eastAsia="zh-CN" w:bidi="ar-SA"/>
    </w:rPr>
  </w:style>
  <w:style w:type="paragraph" w:customStyle="1" w:styleId="267">
    <w:name w:val="正文首行缩进1"/>
    <w:basedOn w:val="221"/>
    <w:qFormat/>
    <w:uiPriority w:val="0"/>
    <w:pPr>
      <w:spacing w:after="120"/>
      <w:ind w:firstLine="420"/>
    </w:pPr>
    <w:rPr>
      <w:rFonts w:ascii="Times New Roman" w:hAnsi="Times New Roman" w:eastAsia="宋体" w:cs="Times New Roman"/>
      <w:sz w:val="21"/>
      <w:szCs w:val="24"/>
    </w:rPr>
  </w:style>
  <w:style w:type="paragraph" w:customStyle="1" w:styleId="268">
    <w:name w:val="正文首行缩进 2111"/>
    <w:basedOn w:val="223"/>
    <w:link w:val="269"/>
    <w:qFormat/>
    <w:uiPriority w:val="0"/>
    <w:pPr>
      <w:spacing w:after="120"/>
      <w:ind w:left="420" w:firstLine="420"/>
    </w:pPr>
    <w:rPr>
      <w:rFonts w:ascii="Calibri" w:hAnsi="Times New Roman" w:eastAsia="宋体" w:cs="Times New Roman"/>
      <w:sz w:val="21"/>
    </w:rPr>
  </w:style>
  <w:style w:type="character" w:customStyle="1" w:styleId="269">
    <w:name w:val="正文首行缩进 2 字符"/>
    <w:link w:val="268"/>
    <w:qFormat/>
    <w:uiPriority w:val="0"/>
    <w:rPr>
      <w:rFonts w:ascii="楷体_GB2312" w:hAnsi="Times New Roman" w:eastAsia="楷体_GB2312" w:cs="Times New Roman"/>
      <w:sz w:val="21"/>
      <w:lang w:val="en-US" w:eastAsia="zh-CN" w:bidi="ar-SA"/>
    </w:rPr>
  </w:style>
  <w:style w:type="table" w:customStyle="1" w:styleId="270">
    <w:name w:val="网格型11"/>
    <w:basedOn w:val="197"/>
    <w:qFormat/>
    <w:uiPriority w:val="0"/>
    <w:pPr>
      <w:widowControl w:val="0"/>
      <w:jc w:val="both"/>
    </w:pPr>
    <w:rPr>
      <w:rFonts w:ascii="Times New Roman" w:hAnsi="Times New Roman" w:eastAsia="宋体" w:cs="Times New Roman"/>
    </w:rPr>
  </w:style>
  <w:style w:type="character" w:customStyle="1" w:styleId="271">
    <w:name w:val="要点1"/>
    <w:link w:val="1"/>
    <w:qFormat/>
    <w:uiPriority w:val="0"/>
    <w:rPr>
      <w:rFonts w:ascii="Times New Roman" w:hAnsi="Times New Roman" w:eastAsia="宋体" w:cs="Times New Roman"/>
      <w:b/>
      <w:bCs/>
    </w:rPr>
  </w:style>
  <w:style w:type="character" w:customStyle="1" w:styleId="272">
    <w:name w:val="尾注引用1"/>
    <w:link w:val="1"/>
    <w:qFormat/>
    <w:uiPriority w:val="0"/>
    <w:rPr>
      <w:rFonts w:ascii="Times New Roman" w:hAnsi="Times New Roman" w:eastAsia="宋体" w:cs="Times New Roman"/>
      <w:vertAlign w:val="superscript"/>
    </w:rPr>
  </w:style>
  <w:style w:type="character" w:customStyle="1" w:styleId="273">
    <w:name w:val="页码1"/>
    <w:link w:val="1"/>
    <w:qFormat/>
    <w:uiPriority w:val="0"/>
    <w:rPr>
      <w:rFonts w:ascii="Times New Roman" w:hAnsi="Times New Roman" w:eastAsia="宋体" w:cs="Times New Roman"/>
    </w:rPr>
  </w:style>
  <w:style w:type="character" w:customStyle="1" w:styleId="274">
    <w:name w:val="已访问的超链接11"/>
    <w:link w:val="1"/>
    <w:qFormat/>
    <w:uiPriority w:val="0"/>
    <w:rPr>
      <w:rFonts w:ascii="Times New Roman" w:hAnsi="Times New Roman" w:eastAsia="宋体" w:cs="Times New Roman"/>
      <w:color w:val="800080"/>
      <w:u w:val="single"/>
    </w:rPr>
  </w:style>
  <w:style w:type="character" w:customStyle="1" w:styleId="275">
    <w:name w:val="强调1"/>
    <w:link w:val="1"/>
    <w:qFormat/>
    <w:uiPriority w:val="0"/>
    <w:rPr>
      <w:rFonts w:ascii="Times New Roman" w:hAnsi="Times New Roman" w:eastAsia="宋体" w:cs="Times New Roman"/>
      <w:b/>
      <w:bCs/>
      <w:i/>
      <w:iCs/>
      <w:spacing w:val="10"/>
      <w:shd w:val="clear" w:color="auto" w:fill="auto"/>
    </w:rPr>
  </w:style>
  <w:style w:type="character" w:customStyle="1" w:styleId="276">
    <w:name w:val="行号1"/>
    <w:link w:val="1"/>
    <w:qFormat/>
    <w:uiPriority w:val="0"/>
    <w:rPr>
      <w:rFonts w:ascii="Times New Roman" w:hAnsi="Times New Roman" w:eastAsia="宋体" w:cs="Times New Roman"/>
    </w:rPr>
  </w:style>
  <w:style w:type="character" w:customStyle="1" w:styleId="277">
    <w:name w:val="HTML 打字机1"/>
    <w:link w:val="1"/>
    <w:qFormat/>
    <w:uiPriority w:val="0"/>
    <w:rPr>
      <w:rFonts w:ascii="宋体" w:hAnsi="宋体" w:eastAsia="宋体" w:cs="宋体"/>
      <w:sz w:val="24"/>
      <w:szCs w:val="24"/>
    </w:rPr>
  </w:style>
  <w:style w:type="character" w:customStyle="1" w:styleId="278">
    <w:name w:val="超链接1"/>
    <w:link w:val="1"/>
    <w:qFormat/>
    <w:uiPriority w:val="0"/>
    <w:rPr>
      <w:rFonts w:ascii="Times New Roman" w:hAnsi="Times New Roman" w:eastAsia="宋体" w:cs="Times New Roman"/>
      <w:color w:val="0000FF"/>
      <w:u w:val="single"/>
    </w:rPr>
  </w:style>
  <w:style w:type="character" w:customStyle="1" w:styleId="279">
    <w:name w:val="批注引用1"/>
    <w:link w:val="1"/>
    <w:qFormat/>
    <w:uiPriority w:val="0"/>
    <w:rPr>
      <w:rFonts w:ascii="Times New Roman" w:hAnsi="Times New Roman" w:eastAsia="宋体" w:cs="Times New Roman"/>
      <w:sz w:val="21"/>
    </w:rPr>
  </w:style>
  <w:style w:type="character" w:customStyle="1" w:styleId="280">
    <w:name w:val="脚注引用1"/>
    <w:link w:val="1"/>
    <w:qFormat/>
    <w:uiPriority w:val="0"/>
    <w:rPr>
      <w:rFonts w:ascii="Times New Roman" w:hAnsi="Times New Roman" w:eastAsia="宋体" w:cs="Times New Roman"/>
      <w:vertAlign w:val="superscript"/>
    </w:rPr>
  </w:style>
  <w:style w:type="character" w:customStyle="1" w:styleId="281">
    <w:name w:val="HTML 样本1"/>
    <w:link w:val="1"/>
    <w:qFormat/>
    <w:uiPriority w:val="0"/>
    <w:rPr>
      <w:rFonts w:ascii="Courier New" w:hAnsi="宋体" w:eastAsia="宋体" w:cs="Courier New"/>
    </w:rPr>
  </w:style>
  <w:style w:type="character" w:customStyle="1" w:styleId="282">
    <w:name w:val="标题 2 Char1"/>
    <w:link w:val="187"/>
    <w:qFormat/>
    <w:uiPriority w:val="0"/>
    <w:rPr>
      <w:rFonts w:ascii="Arial" w:hAnsi="Arial" w:eastAsia="黑体" w:cs="Times New Roman"/>
      <w:b/>
      <w:bCs/>
      <w:sz w:val="32"/>
      <w:szCs w:val="32"/>
    </w:rPr>
  </w:style>
  <w:style w:type="paragraph" w:customStyle="1" w:styleId="283">
    <w:name w:val="正文文本缩进11"/>
    <w:basedOn w:val="1"/>
    <w:next w:val="284"/>
    <w:unhideWhenUsed/>
    <w:qFormat/>
    <w:uiPriority w:val="0"/>
    <w:pPr>
      <w:spacing w:after="120"/>
      <w:ind w:left="420"/>
    </w:pPr>
  </w:style>
  <w:style w:type="paragraph" w:customStyle="1" w:styleId="284">
    <w:name w:val="寄信人地址1"/>
    <w:basedOn w:val="1"/>
    <w:qFormat/>
    <w:uiPriority w:val="0"/>
    <w:rPr>
      <w:rFonts w:ascii="Arial" w:hAnsi="Arial" w:eastAsia="宋体" w:cs="宋体"/>
    </w:rPr>
  </w:style>
  <w:style w:type="paragraph" w:customStyle="1" w:styleId="285">
    <w:name w:val="正文文本首行缩进 2"/>
    <w:basedOn w:val="283"/>
    <w:qFormat/>
    <w:uiPriority w:val="0"/>
    <w:pPr>
      <w:spacing w:after="0" w:line="360" w:lineRule="auto"/>
      <w:ind w:left="0" w:firstLine="420"/>
    </w:pPr>
    <w:rPr>
      <w:rFonts w:ascii="宋体" w:hAnsi="宋体" w:eastAsia="宋体" w:cs="Times New Roman"/>
      <w:szCs w:val="20"/>
    </w:rPr>
  </w:style>
  <w:style w:type="paragraph" w:customStyle="1" w:styleId="286">
    <w:name w:val="标题 41"/>
    <w:basedOn w:val="1"/>
    <w:next w:val="1"/>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customStyle="1" w:styleId="287">
    <w:name w:val="一级条标题"/>
    <w:basedOn w:val="288"/>
    <w:next w:val="28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88">
    <w:name w:val="章标题"/>
    <w:next w:val="1"/>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289">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90">
    <w:name w:val="正文1"/>
    <w:basedOn w:val="1"/>
    <w:next w:val="1"/>
    <w:qFormat/>
    <w:uiPriority w:val="0"/>
    <w:pPr>
      <w:spacing w:before="156" w:line="360" w:lineRule="auto"/>
      <w:ind w:firstLine="510"/>
    </w:pPr>
    <w:rPr>
      <w:rFonts w:ascii="Times New Roman" w:hAnsi="Times New Roman" w:eastAsia="宋体" w:cs="Times New Roman"/>
      <w:sz w:val="24"/>
    </w:rPr>
  </w:style>
  <w:style w:type="character" w:customStyle="1" w:styleId="291">
    <w:name w:val="content"/>
    <w:link w:val="1"/>
    <w:qFormat/>
    <w:uiPriority w:val="0"/>
    <w:rPr>
      <w:rFonts w:ascii="Times New Roman" w:hAnsi="Times New Roman" w:eastAsia="宋体" w:cs="Times New Roman"/>
    </w:rPr>
  </w:style>
  <w:style w:type="character" w:customStyle="1" w:styleId="292">
    <w:name w:val="normalfont1"/>
    <w:link w:val="1"/>
    <w:qFormat/>
    <w:uiPriority w:val="0"/>
    <w:rPr>
      <w:rFonts w:ascii="ˎ̥" w:hAnsi="ˎ̥" w:eastAsia="宋体" w:cs="Times New Roman"/>
      <w:sz w:val="18"/>
      <w:szCs w:val="18"/>
      <w:u w:val="none"/>
    </w:rPr>
  </w:style>
  <w:style w:type="character" w:customStyle="1" w:styleId="293">
    <w:name w:val="font51"/>
    <w:link w:val="1"/>
    <w:qFormat/>
    <w:uiPriority w:val="0"/>
    <w:rPr>
      <w:rFonts w:hint="eastAsia" w:ascii="宋体" w:hAnsi="宋体" w:eastAsia="宋体" w:cs="宋体"/>
      <w:color w:val="000000"/>
      <w:sz w:val="18"/>
      <w:szCs w:val="18"/>
      <w:u w:val="none"/>
    </w:rPr>
  </w:style>
  <w:style w:type="character" w:customStyle="1" w:styleId="294">
    <w:name w:val="3zw"/>
    <w:link w:val="1"/>
    <w:qFormat/>
    <w:uiPriority w:val="0"/>
    <w:rPr>
      <w:rFonts w:ascii="Times New Roman" w:hAnsi="Times New Roman" w:eastAsia="宋体" w:cs="Times New Roman"/>
    </w:rPr>
  </w:style>
  <w:style w:type="character" w:customStyle="1" w:styleId="295">
    <w:name w:val="正文 + 宋体 Char"/>
    <w:link w:val="1"/>
    <w:qFormat/>
    <w:uiPriority w:val="0"/>
    <w:rPr>
      <w:rFonts w:ascii="Times New Roman" w:hAnsi="Times New Roman" w:eastAsia="宋体" w:cs="Times New Roman"/>
      <w:sz w:val="21"/>
      <w:szCs w:val="24"/>
      <w:lang w:val="en-US" w:eastAsia="zh-CN" w:bidi="ar-SA"/>
    </w:rPr>
  </w:style>
  <w:style w:type="character" w:customStyle="1" w:styleId="296">
    <w:name w:val="无间隔 字符"/>
    <w:link w:val="297"/>
    <w:qFormat/>
    <w:uiPriority w:val="0"/>
    <w:rPr>
      <w:rFonts w:ascii="Times New Roman" w:hAnsi="Times New Roman" w:eastAsia="微软雅黑" w:cs="Times New Roman"/>
      <w:sz w:val="24"/>
      <w:szCs w:val="22"/>
      <w:lang w:val="en-US" w:eastAsia="zh-CN" w:bidi="ar-SA"/>
    </w:rPr>
  </w:style>
  <w:style w:type="paragraph" w:customStyle="1" w:styleId="297">
    <w:name w:val="无间隔"/>
    <w:link w:val="296"/>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298">
    <w:name w:val="小四 段落 宋体 Char Char Char Char Char"/>
    <w:link w:val="1"/>
    <w:qFormat/>
    <w:uiPriority w:val="0"/>
    <w:rPr>
      <w:rFonts w:ascii="Times New Roman" w:hAnsi="Times New Roman" w:eastAsia="宋体" w:cs="Times New Roman"/>
      <w:sz w:val="24"/>
      <w:szCs w:val="24"/>
      <w:lang w:val="en-US" w:eastAsia="zh-CN" w:bidi="ar-SA"/>
    </w:rPr>
  </w:style>
  <w:style w:type="character" w:customStyle="1" w:styleId="299">
    <w:name w:val="textcontents"/>
    <w:link w:val="1"/>
    <w:qFormat/>
    <w:uiPriority w:val="0"/>
    <w:rPr>
      <w:rFonts w:ascii="Times New Roman" w:hAnsi="Times New Roman" w:eastAsia="宋体" w:cs="Times New Roman"/>
    </w:rPr>
  </w:style>
  <w:style w:type="character" w:customStyle="1" w:styleId="300">
    <w:name w:val="普通文字1 Char"/>
    <w:link w:val="1"/>
    <w:qFormat/>
    <w:uiPriority w:val="0"/>
    <w:rPr>
      <w:rFonts w:ascii="宋体" w:hAnsi="Times New Roman" w:eastAsia="宋体" w:cs="Times New Roman"/>
      <w:sz w:val="21"/>
      <w:szCs w:val="21"/>
      <w:lang w:val="en-US" w:eastAsia="zh-CN" w:bidi="ar-SA"/>
    </w:rPr>
  </w:style>
  <w:style w:type="character" w:customStyle="1" w:styleId="301">
    <w:name w:val="content_lineheight1"/>
    <w:link w:val="1"/>
    <w:qFormat/>
    <w:uiPriority w:val="0"/>
    <w:rPr>
      <w:rFonts w:ascii="Times New Roman" w:hAnsi="Times New Roman" w:eastAsia="宋体" w:cs="Times New Roman"/>
    </w:rPr>
  </w:style>
  <w:style w:type="character" w:customStyle="1" w:styleId="302">
    <w:name w:val="Title1 Char"/>
    <w:link w:val="1"/>
    <w:qFormat/>
    <w:uiPriority w:val="0"/>
    <w:rPr>
      <w:rFonts w:ascii="Times New Roman" w:hAnsi="Times New Roman" w:eastAsia="宋体" w:cs="Times New Roman"/>
      <w:b/>
      <w:bCs/>
      <w:sz w:val="44"/>
      <w:szCs w:val="44"/>
      <w:lang w:val="en-US" w:eastAsia="zh-CN" w:bidi="ar-SA"/>
    </w:rPr>
  </w:style>
  <w:style w:type="character" w:customStyle="1" w:styleId="303">
    <w:name w:val=" Char Char21"/>
    <w:link w:val="1"/>
    <w:qFormat/>
    <w:uiPriority w:val="0"/>
    <w:rPr>
      <w:rFonts w:ascii="Arial" w:hAnsi="Arial" w:eastAsia="黑体" w:cs="Times New Roman"/>
      <w:sz w:val="24"/>
      <w:szCs w:val="24"/>
    </w:rPr>
  </w:style>
  <w:style w:type="character" w:customStyle="1" w:styleId="304">
    <w:name w:val="小四 段落 宋体 Char Char Char Char1"/>
    <w:link w:val="1"/>
    <w:qFormat/>
    <w:uiPriority w:val="0"/>
    <w:rPr>
      <w:rFonts w:ascii="Times New Roman" w:hAnsi="Times New Roman" w:eastAsia="宋体" w:cs="Times New Roman"/>
      <w:sz w:val="24"/>
      <w:szCs w:val="24"/>
      <w:lang w:val="en-US" w:eastAsia="zh-CN" w:bidi="ar-SA"/>
    </w:rPr>
  </w:style>
  <w:style w:type="character" w:customStyle="1" w:styleId="305">
    <w:name w:val="表格抬头 Char"/>
    <w:link w:val="306"/>
    <w:qFormat/>
    <w:uiPriority w:val="0"/>
    <w:rPr>
      <w:rFonts w:ascii="黑体" w:hAnsi="Times New Roman" w:eastAsia="黑体" w:cs="Times New Roman"/>
      <w:b/>
      <w:sz w:val="21"/>
      <w:lang w:bidi="ar-SA"/>
    </w:rPr>
  </w:style>
  <w:style w:type="paragraph" w:customStyle="1" w:styleId="306">
    <w:name w:val="表格抬头"/>
    <w:basedOn w:val="1"/>
    <w:link w:val="305"/>
    <w:qFormat/>
    <w:uiPriority w:val="0"/>
    <w:pPr>
      <w:jc w:val="center"/>
    </w:pPr>
    <w:rPr>
      <w:rFonts w:ascii="黑体" w:hAnsi="Times New Roman" w:eastAsia="黑体" w:cs="Times New Roman"/>
      <w:b/>
    </w:rPr>
  </w:style>
  <w:style w:type="character" w:customStyle="1" w:styleId="307">
    <w:name w:val="2nd level Char"/>
    <w:link w:val="1"/>
    <w:qFormat/>
    <w:uiPriority w:val="0"/>
    <w:rPr>
      <w:rFonts w:ascii="Arial" w:hAnsi="Arial" w:eastAsia="黑体" w:cs="Times New Roman"/>
      <w:b/>
      <w:bCs/>
      <w:sz w:val="32"/>
      <w:szCs w:val="32"/>
      <w:lang w:val="en-US" w:eastAsia="zh-CN" w:bidi="ar-SA"/>
    </w:rPr>
  </w:style>
  <w:style w:type="character" w:customStyle="1" w:styleId="308">
    <w:name w:val="纯文本 Char1"/>
    <w:link w:val="1"/>
    <w:qFormat/>
    <w:uiPriority w:val="0"/>
    <w:rPr>
      <w:rFonts w:ascii="宋体" w:hAnsi="Courier New" w:eastAsia="宋体" w:cs="Courier New"/>
      <w:sz w:val="21"/>
      <w:szCs w:val="21"/>
    </w:rPr>
  </w:style>
  <w:style w:type="character" w:customStyle="1" w:styleId="309">
    <w:name w:val=" Char Char2"/>
    <w:link w:val="1"/>
    <w:qFormat/>
    <w:uiPriority w:val="0"/>
    <w:rPr>
      <w:rFonts w:ascii="宋体" w:hAnsi="Courier New" w:eastAsia="宋体" w:cs="Times New Roman"/>
      <w:sz w:val="21"/>
      <w:szCs w:val="21"/>
      <w:lang w:val="en-US" w:eastAsia="zh-CN" w:bidi="ar-SA"/>
    </w:rPr>
  </w:style>
  <w:style w:type="character" w:customStyle="1" w:styleId="310">
    <w:name w:val="明显参考"/>
    <w:link w:val="1"/>
    <w:qFormat/>
    <w:uiPriority w:val="0"/>
    <w:rPr>
      <w:rFonts w:ascii="Times New Roman" w:hAnsi="Times New Roman" w:eastAsia="宋体" w:cs="Times New Roman"/>
      <w:smallCaps/>
      <w:spacing w:val="5"/>
      <w:u w:val="single"/>
    </w:rPr>
  </w:style>
  <w:style w:type="character" w:customStyle="1" w:styleId="311">
    <w:name w:val="A2"/>
    <w:link w:val="1"/>
    <w:qFormat/>
    <w:uiPriority w:val="0"/>
    <w:rPr>
      <w:rFonts w:ascii="Times New Roman" w:hAnsi="Times New Roman" w:eastAsia="宋体" w:cs="Helvetica"/>
      <w:color w:val="000000"/>
      <w:sz w:val="18"/>
      <w:szCs w:val="18"/>
    </w:rPr>
  </w:style>
  <w:style w:type="character" w:customStyle="1" w:styleId="312">
    <w:name w:val="二级目录 Char Char"/>
    <w:link w:val="313"/>
    <w:qFormat/>
    <w:uiPriority w:val="0"/>
    <w:rPr>
      <w:rFonts w:ascii="Times New Roman" w:hAnsi="Times New Roman" w:eastAsia="宋体" w:cs="Times New Roman"/>
      <w:b/>
      <w:sz w:val="30"/>
      <w:szCs w:val="28"/>
      <w:lang w:val="en-US" w:eastAsia="zh-CN" w:bidi="ar-SA"/>
    </w:rPr>
  </w:style>
  <w:style w:type="paragraph" w:customStyle="1" w:styleId="313">
    <w:name w:val="二级目录"/>
    <w:next w:val="1"/>
    <w:link w:val="312"/>
    <w:qFormat/>
    <w:uiPriority w:val="0"/>
    <w:pPr>
      <w:numPr>
        <w:ilvl w:val="0"/>
        <w:numId w:val="2"/>
      </w:numPr>
      <w:tabs>
        <w:tab w:val="left" w:pos="360"/>
        <w:tab w:val="left" w:pos="720"/>
      </w:tabs>
      <w:ind w:left="0" w:firstLine="0"/>
      <w:outlineLvl w:val="1"/>
    </w:pPr>
    <w:rPr>
      <w:rFonts w:hint="default" w:ascii="Times New Roman" w:hAnsi="Times New Roman" w:eastAsia="宋体" w:cs="Times New Roman"/>
      <w:b/>
      <w:sz w:val="30"/>
      <w:szCs w:val="28"/>
      <w:lang w:val="en-US" w:eastAsia="zh-CN" w:bidi="ar-SA"/>
    </w:rPr>
  </w:style>
  <w:style w:type="character" w:customStyle="1" w:styleId="314">
    <w:name w:val="已访问的超链接1"/>
    <w:link w:val="1"/>
    <w:qFormat/>
    <w:uiPriority w:val="0"/>
    <w:rPr>
      <w:rFonts w:ascii="Times New Roman" w:hAnsi="Times New Roman" w:eastAsia="宋体" w:cs="Times New Roman"/>
      <w:color w:val="000000"/>
      <w:u w:val="none"/>
    </w:rPr>
  </w:style>
  <w:style w:type="character" w:customStyle="1" w:styleId="315">
    <w:name w:val="font81"/>
    <w:link w:val="1"/>
    <w:qFormat/>
    <w:uiPriority w:val="0"/>
    <w:rPr>
      <w:rFonts w:ascii="Times New Roman" w:hAnsi="Times New Roman" w:eastAsia="宋体" w:cs="Times New Roman"/>
      <w:color w:val="000000"/>
      <w:sz w:val="22"/>
      <w:szCs w:val="22"/>
      <w:u w:val="none"/>
    </w:rPr>
  </w:style>
  <w:style w:type="character" w:customStyle="1" w:styleId="316">
    <w:name w:val="纯文本 Char Char"/>
    <w:link w:val="1"/>
    <w:qFormat/>
    <w:uiPriority w:val="0"/>
    <w:rPr>
      <w:rFonts w:ascii="宋体" w:hAnsi="Courier New" w:eastAsia="宋体" w:cs="Times New Roman"/>
      <w:sz w:val="21"/>
      <w:szCs w:val="21"/>
      <w:lang w:val="en-US" w:eastAsia="zh-CN" w:bidi="ar-SA"/>
    </w:rPr>
  </w:style>
  <w:style w:type="character" w:customStyle="1" w:styleId="317">
    <w:name w:val=" Char Char24"/>
    <w:link w:val="1"/>
    <w:qFormat/>
    <w:uiPriority w:val="0"/>
    <w:rPr>
      <w:rFonts w:ascii="Times New Roman" w:hAnsi="Times New Roman" w:eastAsia="宋体" w:cs="Times New Roman"/>
      <w:b/>
      <w:bCs/>
      <w:sz w:val="28"/>
      <w:szCs w:val="28"/>
    </w:rPr>
  </w:style>
  <w:style w:type="character" w:customStyle="1" w:styleId="318">
    <w:name w:val="列出段落 Char"/>
    <w:link w:val="319"/>
    <w:qFormat/>
    <w:uiPriority w:val="0"/>
    <w:rPr>
      <w:rFonts w:ascii="Arial" w:hAnsi="Arial" w:eastAsia="黑体" w:cs="Times New Roman"/>
      <w:sz w:val="24"/>
      <w:szCs w:val="24"/>
      <w:lang w:eastAsia="en-US"/>
    </w:rPr>
  </w:style>
  <w:style w:type="paragraph" w:customStyle="1" w:styleId="319">
    <w:name w:val="列出段落1"/>
    <w:basedOn w:val="1"/>
    <w:link w:val="318"/>
    <w:qFormat/>
    <w:uiPriority w:val="0"/>
    <w:pPr>
      <w:widowControl/>
      <w:ind w:left="720"/>
      <w:contextualSpacing/>
      <w:jc w:val="left"/>
    </w:pPr>
    <w:rPr>
      <w:rFonts w:ascii="Arial" w:hAnsi="Arial" w:eastAsia="黑体" w:cs="Times New Roman"/>
      <w:sz w:val="24"/>
      <w:szCs w:val="24"/>
      <w:lang w:eastAsia="en-US"/>
    </w:rPr>
  </w:style>
  <w:style w:type="character" w:customStyle="1" w:styleId="320">
    <w:name w:val="ih151"/>
    <w:link w:val="1"/>
    <w:qFormat/>
    <w:uiPriority w:val="0"/>
    <w:rPr>
      <w:rFonts w:ascii="Times New Roman" w:hAnsi="Times New Roman" w:eastAsia="宋体" w:cs="Times New Roman"/>
      <w:color w:val="666666"/>
      <w:sz w:val="18"/>
      <w:szCs w:val="18"/>
      <w:u w:val="none"/>
    </w:rPr>
  </w:style>
  <w:style w:type="character" w:customStyle="1" w:styleId="321">
    <w:name w:val="apple-converted-space"/>
    <w:link w:val="1"/>
    <w:qFormat/>
    <w:uiPriority w:val="0"/>
    <w:rPr>
      <w:rFonts w:ascii="Times New Roman" w:hAnsi="Times New Roman" w:eastAsia="宋体" w:cs="Times New Roman"/>
    </w:rPr>
  </w:style>
  <w:style w:type="character" w:customStyle="1" w:styleId="322">
    <w:name w:val="标准小四 Char"/>
    <w:link w:val="1"/>
    <w:qFormat/>
    <w:uiPriority w:val="0"/>
    <w:rPr>
      <w:rFonts w:ascii="Arial" w:hAnsi="Arial" w:eastAsia="宋体" w:cs="Times New Roman"/>
      <w:sz w:val="24"/>
      <w:szCs w:val="21"/>
      <w:lang w:val="en-US" w:eastAsia="zh-CN" w:bidi="ar-SA"/>
    </w:rPr>
  </w:style>
  <w:style w:type="character" w:customStyle="1" w:styleId="323">
    <w:name w:val="引用 字符"/>
    <w:link w:val="324"/>
    <w:qFormat/>
    <w:uiPriority w:val="0"/>
    <w:rPr>
      <w:rFonts w:ascii="Calibri" w:hAnsi="Calibri" w:eastAsia="宋体" w:cs="Times New Roman"/>
      <w:i/>
      <w:iCs/>
      <w:sz w:val="22"/>
      <w:szCs w:val="22"/>
      <w:lang w:val="en-US" w:eastAsia="en-US" w:bidi="en-US"/>
    </w:rPr>
  </w:style>
  <w:style w:type="paragraph" w:customStyle="1" w:styleId="324">
    <w:name w:val="引用"/>
    <w:basedOn w:val="1"/>
    <w:next w:val="1"/>
    <w:link w:val="323"/>
    <w:qFormat/>
    <w:uiPriority w:val="0"/>
    <w:pPr>
      <w:widowControl/>
      <w:spacing w:before="200" w:line="276" w:lineRule="auto"/>
      <w:ind w:left="360" w:right="360"/>
      <w:jc w:val="left"/>
    </w:pPr>
    <w:rPr>
      <w:rFonts w:ascii="Calibri" w:hAnsi="Calibri" w:eastAsia="宋体" w:cs="Times New Roman"/>
      <w:i/>
      <w:iCs/>
      <w:sz w:val="22"/>
      <w:szCs w:val="22"/>
      <w:lang w:eastAsia="en-US" w:bidi="en-US"/>
    </w:rPr>
  </w:style>
  <w:style w:type="character" w:customStyle="1" w:styleId="325">
    <w:name w:val="样式 首行缩进:  2 字符 Char Char"/>
    <w:link w:val="326"/>
    <w:qFormat/>
    <w:uiPriority w:val="0"/>
    <w:rPr>
      <w:rFonts w:ascii="Times New Roman" w:hAnsi="Times New Roman" w:eastAsia="宋体" w:cs="宋体"/>
      <w:sz w:val="24"/>
      <w:lang w:val="en-US" w:eastAsia="zh-CN" w:bidi="ar-SA"/>
    </w:rPr>
  </w:style>
  <w:style w:type="paragraph" w:customStyle="1" w:styleId="326">
    <w:name w:val="样式 首行缩进:  2 字符"/>
    <w:basedOn w:val="1"/>
    <w:link w:val="325"/>
    <w:qFormat/>
    <w:uiPriority w:val="0"/>
    <w:pPr>
      <w:spacing w:line="360" w:lineRule="auto"/>
      <w:ind w:firstLine="480"/>
    </w:pPr>
    <w:rPr>
      <w:rFonts w:ascii="Times New Roman" w:hAnsi="Times New Roman" w:eastAsia="宋体" w:cs="宋体"/>
      <w:sz w:val="24"/>
    </w:rPr>
  </w:style>
  <w:style w:type="character" w:customStyle="1" w:styleId="327">
    <w:name w:val="书籍标题"/>
    <w:link w:val="1"/>
    <w:qFormat/>
    <w:uiPriority w:val="0"/>
    <w:rPr>
      <w:rFonts w:ascii="Times New Roman" w:hAnsi="Times New Roman" w:eastAsia="宋体" w:cs="Times New Roman"/>
      <w:i/>
      <w:iCs/>
      <w:smallCaps/>
      <w:spacing w:val="5"/>
    </w:rPr>
  </w:style>
  <w:style w:type="character" w:customStyle="1" w:styleId="328">
    <w:name w:val="特点 Char1"/>
    <w:link w:val="1"/>
    <w:qFormat/>
    <w:uiPriority w:val="0"/>
    <w:rPr>
      <w:rFonts w:ascii="Times New Roman" w:hAnsi="Times New Roman" w:eastAsia="宋体" w:cs="Times New Roman"/>
      <w:sz w:val="21"/>
      <w:lang w:val="en-US" w:eastAsia="zh-CN" w:bidi="ar-SA"/>
    </w:rPr>
  </w:style>
  <w:style w:type="character" w:customStyle="1" w:styleId="329">
    <w:name w:val="font201"/>
    <w:link w:val="1"/>
    <w:qFormat/>
    <w:uiPriority w:val="0"/>
    <w:rPr>
      <w:rFonts w:hint="eastAsia" w:ascii="宋体" w:hAnsi="宋体" w:eastAsia="宋体" w:cs="宋体"/>
      <w:color w:val="000000"/>
      <w:sz w:val="18"/>
      <w:szCs w:val="18"/>
      <w:u w:val="none"/>
    </w:rPr>
  </w:style>
  <w:style w:type="character" w:customStyle="1" w:styleId="330">
    <w:name w:val=" Char Char20"/>
    <w:link w:val="1"/>
    <w:qFormat/>
    <w:uiPriority w:val="0"/>
    <w:rPr>
      <w:rFonts w:ascii="Arial" w:hAnsi="Arial" w:eastAsia="黑体" w:cs="Times New Roman"/>
      <w:sz w:val="21"/>
      <w:szCs w:val="21"/>
    </w:rPr>
  </w:style>
  <w:style w:type="character" w:customStyle="1" w:styleId="331">
    <w:name w:val="纯文本 Char Char Char1"/>
    <w:link w:val="1"/>
    <w:qFormat/>
    <w:uiPriority w:val="0"/>
    <w:rPr>
      <w:rFonts w:ascii="宋体" w:hAnsi="Courier New" w:eastAsia="宋体" w:cs="Times New Roman"/>
      <w:sz w:val="21"/>
      <w:szCs w:val="21"/>
      <w:lang w:val="en-US" w:eastAsia="zh-CN" w:bidi="ar-SA"/>
    </w:rPr>
  </w:style>
  <w:style w:type="character" w:customStyle="1" w:styleId="332">
    <w:name w:val="param-value"/>
    <w:link w:val="1"/>
    <w:qFormat/>
    <w:uiPriority w:val="0"/>
    <w:rPr>
      <w:rFonts w:ascii="Times New Roman" w:hAnsi="Times New Roman" w:eastAsia="宋体" w:cs="Times New Roman"/>
    </w:rPr>
  </w:style>
  <w:style w:type="character" w:customStyle="1" w:styleId="333">
    <w:name w:val="font91"/>
    <w:link w:val="1"/>
    <w:qFormat/>
    <w:uiPriority w:val="0"/>
    <w:rPr>
      <w:rFonts w:hint="eastAsia" w:ascii="宋体" w:hAnsi="宋体" w:eastAsia="宋体" w:cs="宋体"/>
      <w:b/>
      <w:color w:val="000000"/>
      <w:sz w:val="22"/>
      <w:szCs w:val="22"/>
      <w:u w:val="none"/>
    </w:rPr>
  </w:style>
  <w:style w:type="character" w:customStyle="1" w:styleId="334">
    <w:name w:val="标准文本 Char"/>
    <w:link w:val="1"/>
    <w:qFormat/>
    <w:uiPriority w:val="0"/>
    <w:rPr>
      <w:rFonts w:ascii="Times New Roman" w:hAnsi="Times New Roman" w:eastAsia="宋体" w:cs="宋体"/>
      <w:sz w:val="24"/>
      <w:szCs w:val="24"/>
      <w:lang w:val="en-US" w:eastAsia="zh-CN" w:bidi="ar-SA"/>
    </w:rPr>
  </w:style>
  <w:style w:type="character" w:customStyle="1" w:styleId="335">
    <w:name w:val="style131"/>
    <w:link w:val="1"/>
    <w:qFormat/>
    <w:uiPriority w:val="0"/>
    <w:rPr>
      <w:rFonts w:ascii="Times New Roman" w:hAnsi="Times New Roman" w:eastAsia="宋体" w:cs="Times New Roman"/>
      <w:sz w:val="18"/>
      <w:szCs w:val="18"/>
    </w:rPr>
  </w:style>
  <w:style w:type="character" w:customStyle="1" w:styleId="336">
    <w:name w:val="样式 宋体 小四"/>
    <w:link w:val="1"/>
    <w:qFormat/>
    <w:uiPriority w:val="0"/>
    <w:rPr>
      <w:rFonts w:ascii="宋体" w:hAnsi="宋体" w:eastAsia="宋体" w:cs="Times New Roman"/>
      <w:sz w:val="24"/>
    </w:rPr>
  </w:style>
  <w:style w:type="character" w:customStyle="1" w:styleId="337">
    <w:name w:val="样式 首行缩进:  2 字符 Char"/>
    <w:link w:val="1"/>
    <w:qFormat/>
    <w:uiPriority w:val="0"/>
    <w:rPr>
      <w:rFonts w:ascii="Times New Roman" w:hAnsi="Times New Roman" w:eastAsia="宋体" w:cs="宋体"/>
      <w:sz w:val="24"/>
      <w:lang w:val="en-US" w:eastAsia="zh-CN" w:bidi="ar-SA"/>
    </w:rPr>
  </w:style>
  <w:style w:type="character" w:customStyle="1" w:styleId="338">
    <w:name w:val="标准文本 Char Char"/>
    <w:link w:val="1"/>
    <w:qFormat/>
    <w:uiPriority w:val="0"/>
    <w:rPr>
      <w:rFonts w:ascii="Times New Roman" w:hAnsi="Times New Roman" w:eastAsia="宋体" w:cs="宋体"/>
      <w:sz w:val="24"/>
      <w:szCs w:val="24"/>
      <w:lang w:val="en-US" w:eastAsia="zh-CN" w:bidi="ar-SA"/>
    </w:rPr>
  </w:style>
  <w:style w:type="character" w:customStyle="1" w:styleId="339">
    <w:name w:val=" Char Char17"/>
    <w:link w:val="1"/>
    <w:qFormat/>
    <w:uiPriority w:val="0"/>
    <w:rPr>
      <w:rFonts w:ascii="宋体" w:hAnsi="Courier New" w:eastAsia="宋体" w:cs="Times New Roman"/>
      <w:sz w:val="21"/>
      <w:szCs w:val="21"/>
    </w:rPr>
  </w:style>
  <w:style w:type="character" w:customStyle="1" w:styleId="340">
    <w:name w:val="小四 段落 宋体 Char Char Char Char Char Char Char Char"/>
    <w:link w:val="1"/>
    <w:qFormat/>
    <w:uiPriority w:val="0"/>
    <w:rPr>
      <w:rFonts w:ascii="Times New Roman" w:hAnsi="Times New Roman" w:eastAsia="宋体" w:cs="Times New Roman"/>
      <w:sz w:val="24"/>
      <w:szCs w:val="24"/>
      <w:lang w:val="en-US" w:eastAsia="zh-CN" w:bidi="ar-SA"/>
    </w:rPr>
  </w:style>
  <w:style w:type="character" w:customStyle="1" w:styleId="341">
    <w:name w:val=" Char Char27"/>
    <w:link w:val="1"/>
    <w:qFormat/>
    <w:uiPriority w:val="0"/>
    <w:rPr>
      <w:rFonts w:ascii="Times New Roman" w:hAnsi="Times New Roman" w:eastAsia="宋体" w:cs="Times New Roman"/>
      <w:b/>
      <w:bCs/>
      <w:sz w:val="44"/>
      <w:szCs w:val="44"/>
    </w:rPr>
  </w:style>
  <w:style w:type="character" w:customStyle="1" w:styleId="342">
    <w:name w:val="style13"/>
    <w:link w:val="1"/>
    <w:qFormat/>
    <w:uiPriority w:val="0"/>
    <w:rPr>
      <w:rFonts w:ascii="Times New Roman" w:hAnsi="Times New Roman" w:eastAsia="宋体" w:cs="Times New Roman"/>
      <w:sz w:val="18"/>
      <w:szCs w:val="18"/>
    </w:rPr>
  </w:style>
  <w:style w:type="character" w:customStyle="1" w:styleId="343">
    <w:name w:val="标题 3 Char"/>
    <w:link w:val="1"/>
    <w:qFormat/>
    <w:uiPriority w:val="0"/>
    <w:rPr>
      <w:rFonts w:ascii="宋体" w:hAnsi="宋体" w:eastAsia="宋体" w:cs="Times New Roman"/>
      <w:b/>
      <w:bCs/>
      <w:sz w:val="24"/>
      <w:szCs w:val="32"/>
      <w:lang w:val="en-US" w:eastAsia="zh-CN" w:bidi="ar-SA"/>
    </w:rPr>
  </w:style>
  <w:style w:type="character" w:customStyle="1" w:styleId="344">
    <w:name w:val="华宇段落1 Char Char Char"/>
    <w:link w:val="1"/>
    <w:qFormat/>
    <w:uiPriority w:val="0"/>
    <w:rPr>
      <w:rFonts w:ascii="Times New Roman" w:hAnsi="Times New Roman" w:eastAsia="宋体" w:cs="Times New Roman"/>
      <w:bCs/>
      <w:sz w:val="24"/>
      <w:szCs w:val="24"/>
      <w:lang w:val="en-US" w:eastAsia="zh-CN" w:bidi="ar-SA"/>
    </w:rPr>
  </w:style>
  <w:style w:type="character" w:customStyle="1" w:styleId="345">
    <w:name w:val="subtitle1"/>
    <w:link w:val="1"/>
    <w:qFormat/>
    <w:uiPriority w:val="0"/>
    <w:rPr>
      <w:rFonts w:ascii="Georgia" w:hAnsi="Georgia" w:eastAsia="宋体" w:cs="Times New Roman"/>
      <w:b/>
      <w:bCs/>
      <w:color w:val="666666"/>
      <w:sz w:val="18"/>
      <w:szCs w:val="18"/>
    </w:rPr>
  </w:style>
  <w:style w:type="character" w:customStyle="1" w:styleId="346">
    <w:name w:val="小四 段落 宋体 Char Char Char1"/>
    <w:link w:val="1"/>
    <w:qFormat/>
    <w:uiPriority w:val="0"/>
    <w:rPr>
      <w:rFonts w:ascii="宋体" w:hAnsi="宋体" w:eastAsia="宋体" w:cs="Times New Roman"/>
      <w:sz w:val="24"/>
      <w:szCs w:val="24"/>
      <w:lang w:val="en-US" w:eastAsia="zh-CN" w:bidi="ar-SA"/>
    </w:rPr>
  </w:style>
  <w:style w:type="character" w:customStyle="1" w:styleId="347">
    <w:name w:val="标准小四 Char Char"/>
    <w:link w:val="1"/>
    <w:qFormat/>
    <w:uiPriority w:val="0"/>
    <w:rPr>
      <w:rFonts w:ascii="Arial" w:hAnsi="Arial" w:eastAsia="宋体" w:cs="Times New Roman"/>
      <w:sz w:val="24"/>
      <w:szCs w:val="21"/>
      <w:lang w:val="en-US" w:eastAsia="zh-CN" w:bidi="ar-SA"/>
    </w:rPr>
  </w:style>
  <w:style w:type="character" w:customStyle="1" w:styleId="348">
    <w:name w:val="新图表正文 Char Char"/>
    <w:link w:val="349"/>
    <w:qFormat/>
    <w:uiPriority w:val="0"/>
    <w:rPr>
      <w:rFonts w:ascii="宋体" w:hAnsi="宋体" w:eastAsia="宋体" w:cs="Times New Roman"/>
      <w:sz w:val="18"/>
      <w:szCs w:val="21"/>
      <w:lang w:val="en-US" w:eastAsia="zh-CN" w:bidi="ar-SA"/>
    </w:rPr>
  </w:style>
  <w:style w:type="paragraph" w:customStyle="1" w:styleId="349">
    <w:name w:val="新图表正文"/>
    <w:link w:val="348"/>
    <w:qFormat/>
    <w:uiPriority w:val="0"/>
    <w:pPr>
      <w:jc w:val="both"/>
    </w:pPr>
    <w:rPr>
      <w:rFonts w:hint="default" w:ascii="宋体" w:hAnsi="宋体" w:eastAsia="宋体" w:cs="Times New Roman"/>
      <w:sz w:val="18"/>
      <w:szCs w:val="21"/>
      <w:lang w:val="en-US" w:eastAsia="zh-CN" w:bidi="ar-SA"/>
    </w:rPr>
  </w:style>
  <w:style w:type="character" w:customStyle="1" w:styleId="350">
    <w:name w:val="para_small"/>
    <w:link w:val="1"/>
    <w:qFormat/>
    <w:uiPriority w:val="0"/>
    <w:rPr>
      <w:rFonts w:ascii="Times New Roman" w:hAnsi="Times New Roman" w:eastAsia="宋体" w:cs="Times New Roman"/>
    </w:rPr>
  </w:style>
  <w:style w:type="character" w:customStyle="1" w:styleId="351">
    <w:name w:val="不明显强调"/>
    <w:link w:val="1"/>
    <w:qFormat/>
    <w:uiPriority w:val="0"/>
    <w:rPr>
      <w:rFonts w:ascii="Times New Roman" w:hAnsi="Times New Roman" w:eastAsia="宋体" w:cs="Times New Roman"/>
      <w:i/>
      <w:iCs/>
    </w:rPr>
  </w:style>
  <w:style w:type="character" w:customStyle="1" w:styleId="352">
    <w:name w:val="111111 Char"/>
    <w:link w:val="353"/>
    <w:qFormat/>
    <w:uiPriority w:val="0"/>
    <w:rPr>
      <w:rFonts w:ascii="宋体" w:hAnsi="宋体" w:eastAsia="黑体" w:cs="宋体"/>
      <w:b/>
      <w:bCs/>
      <w:sz w:val="21"/>
      <w:szCs w:val="21"/>
      <w:lang w:val="en-US" w:eastAsia="zh-CN" w:bidi="ar-SA"/>
    </w:rPr>
  </w:style>
  <w:style w:type="paragraph" w:customStyle="1" w:styleId="353">
    <w:name w:val="111111"/>
    <w:basedOn w:val="1"/>
    <w:link w:val="352"/>
    <w:qFormat/>
    <w:uiPriority w:val="0"/>
    <w:pPr>
      <w:spacing w:before="120" w:after="120"/>
      <w:jc w:val="center"/>
    </w:pPr>
    <w:rPr>
      <w:rFonts w:ascii="宋体" w:hAnsi="宋体" w:eastAsia="黑体" w:cs="宋体"/>
      <w:b/>
      <w:bCs/>
      <w:szCs w:val="21"/>
    </w:rPr>
  </w:style>
  <w:style w:type="character" w:customStyle="1" w:styleId="354">
    <w:name w:val="正文缩进 Char1"/>
    <w:link w:val="12"/>
    <w:qFormat/>
    <w:uiPriority w:val="0"/>
    <w:rPr>
      <w:rFonts w:ascii="Times New Roman" w:hAnsi="Times New Roman" w:eastAsia="宋体" w:cs="Times New Roman"/>
      <w:lang w:bidi="ar-SA"/>
    </w:rPr>
  </w:style>
  <w:style w:type="character" w:customStyle="1" w:styleId="355">
    <w:name w:val="小四 段落 宋体 Char Char Char Char Char Char"/>
    <w:link w:val="1"/>
    <w:qFormat/>
    <w:uiPriority w:val="0"/>
    <w:rPr>
      <w:rFonts w:ascii="Times New Roman" w:hAnsi="Times New Roman" w:eastAsia="宋体" w:cs="Times New Roman"/>
      <w:sz w:val="24"/>
      <w:szCs w:val="24"/>
      <w:lang w:val="en-US" w:eastAsia="zh-CN" w:bidi="ar-SA"/>
    </w:rPr>
  </w:style>
  <w:style w:type="character" w:customStyle="1" w:styleId="356">
    <w:name w:val=" Char Char26"/>
    <w:link w:val="1"/>
    <w:qFormat/>
    <w:uiPriority w:val="0"/>
    <w:rPr>
      <w:rFonts w:ascii="Times New Roman" w:hAnsi="Times New Roman" w:eastAsia="宋体" w:cs="Times New Roman"/>
      <w:b/>
      <w:bCs/>
      <w:sz w:val="32"/>
      <w:szCs w:val="32"/>
    </w:rPr>
  </w:style>
  <w:style w:type="character" w:customStyle="1" w:styleId="357">
    <w:name w:val="不明显参考"/>
    <w:link w:val="1"/>
    <w:qFormat/>
    <w:uiPriority w:val="0"/>
    <w:rPr>
      <w:rFonts w:ascii="Times New Roman" w:hAnsi="Times New Roman" w:eastAsia="宋体" w:cs="Times New Roman"/>
      <w:smallCaps/>
    </w:rPr>
  </w:style>
  <w:style w:type="character" w:customStyle="1" w:styleId="358">
    <w:name w:val=" Char Char25"/>
    <w:link w:val="1"/>
    <w:qFormat/>
    <w:uiPriority w:val="0"/>
    <w:rPr>
      <w:rFonts w:ascii="Arial" w:hAnsi="Arial" w:eastAsia="黑体" w:cs="Times New Roman"/>
      <w:b/>
      <w:sz w:val="28"/>
    </w:rPr>
  </w:style>
  <w:style w:type="character" w:customStyle="1" w:styleId="359">
    <w:name w:val="listbenefit"/>
    <w:link w:val="1"/>
    <w:qFormat/>
    <w:uiPriority w:val="0"/>
    <w:rPr>
      <w:rFonts w:ascii="Times New Roman" w:hAnsi="Times New Roman" w:eastAsia="宋体" w:cs="Times New Roman"/>
    </w:rPr>
  </w:style>
  <w:style w:type="character" w:customStyle="1" w:styleId="360">
    <w:name w:val="font71"/>
    <w:link w:val="1"/>
    <w:qFormat/>
    <w:uiPriority w:val="0"/>
    <w:rPr>
      <w:rFonts w:hint="eastAsia" w:ascii="宋体" w:hAnsi="宋体" w:eastAsia="宋体" w:cs="宋体"/>
      <w:color w:val="000000"/>
      <w:sz w:val="22"/>
      <w:szCs w:val="22"/>
      <w:u w:val="none"/>
    </w:rPr>
  </w:style>
  <w:style w:type="character" w:customStyle="1" w:styleId="361">
    <w:name w:val="小四 段落 宋体 Char1"/>
    <w:link w:val="1"/>
    <w:qFormat/>
    <w:uiPriority w:val="0"/>
    <w:rPr>
      <w:rFonts w:ascii="Times New Roman" w:hAnsi="Times New Roman" w:eastAsia="宋体" w:cs="Times New Roman"/>
      <w:sz w:val="24"/>
      <w:szCs w:val="24"/>
      <w:lang w:val="en-US" w:eastAsia="zh-CN" w:bidi="ar-SA"/>
    </w:rPr>
  </w:style>
  <w:style w:type="character" w:customStyle="1" w:styleId="362">
    <w:name w:val="t1"/>
    <w:link w:val="1"/>
    <w:qFormat/>
    <w:uiPriority w:val="0"/>
    <w:rPr>
      <w:rFonts w:ascii="Times New Roman" w:hAnsi="Times New Roman" w:eastAsia="宋体" w:cs="Times New Roman"/>
    </w:rPr>
  </w:style>
  <w:style w:type="character" w:customStyle="1" w:styleId="363">
    <w:name w:val="表蕊 Char1"/>
    <w:link w:val="364"/>
    <w:qFormat/>
    <w:uiPriority w:val="0"/>
    <w:rPr>
      <w:rFonts w:ascii="Times New Roman" w:hAnsi="Times New Roman" w:eastAsia="楷体_GB2312" w:cs="Times New Roman"/>
      <w:spacing w:val="-10"/>
      <w:sz w:val="21"/>
    </w:rPr>
  </w:style>
  <w:style w:type="paragraph" w:customStyle="1" w:styleId="364">
    <w:name w:val="表蕊"/>
    <w:basedOn w:val="1"/>
    <w:link w:val="363"/>
    <w:qFormat/>
    <w:uiPriority w:val="0"/>
    <w:pPr>
      <w:spacing w:line="320" w:lineRule="atLeast"/>
      <w:jc w:val="left"/>
    </w:pPr>
    <w:rPr>
      <w:rFonts w:ascii="Times New Roman" w:hAnsi="Times New Roman" w:eastAsia="楷体_GB2312" w:cs="Times New Roman"/>
      <w:spacing w:val="-10"/>
    </w:rPr>
  </w:style>
  <w:style w:type="character" w:customStyle="1" w:styleId="365">
    <w:name w:val="fontstyle01"/>
    <w:link w:val="1"/>
    <w:qFormat/>
    <w:uiPriority w:val="0"/>
    <w:rPr>
      <w:rFonts w:hint="eastAsia" w:ascii="宋体" w:hAnsi="宋体" w:eastAsia="宋体" w:cs="Times New Roman"/>
      <w:color w:val="000000"/>
      <w:sz w:val="18"/>
      <w:szCs w:val="18"/>
    </w:rPr>
  </w:style>
  <w:style w:type="character" w:customStyle="1" w:styleId="366">
    <w:name w:val="明显引用 字符"/>
    <w:link w:val="367"/>
    <w:qFormat/>
    <w:uiPriority w:val="0"/>
    <w:rPr>
      <w:rFonts w:ascii="Calibri" w:hAnsi="Calibri" w:eastAsia="宋体" w:cs="Times New Roman"/>
      <w:b/>
      <w:bCs/>
      <w:i/>
      <w:iCs/>
      <w:sz w:val="22"/>
      <w:szCs w:val="22"/>
      <w:lang w:val="en-US" w:eastAsia="en-US" w:bidi="en-US"/>
    </w:rPr>
  </w:style>
  <w:style w:type="paragraph" w:customStyle="1" w:styleId="367">
    <w:name w:val="明显引用"/>
    <w:basedOn w:val="1"/>
    <w:next w:val="1"/>
    <w:link w:val="366"/>
    <w:qFormat/>
    <w:uiPriority w:val="0"/>
    <w:pPr>
      <w:widowControl/>
      <w:pBdr>
        <w:bottom w:val="single" w:color="000000" w:sz="4" w:space="1"/>
      </w:pBdr>
      <w:spacing w:before="200" w:after="280" w:line="276" w:lineRule="auto"/>
      <w:ind w:left="1008" w:right="1152"/>
    </w:pPr>
    <w:rPr>
      <w:rFonts w:ascii="Calibri" w:hAnsi="Calibri" w:eastAsia="宋体" w:cs="Times New Roman"/>
      <w:b/>
      <w:bCs/>
      <w:i/>
      <w:iCs/>
      <w:sz w:val="22"/>
      <w:szCs w:val="22"/>
      <w:lang w:eastAsia="en-US" w:bidi="en-US"/>
    </w:rPr>
  </w:style>
  <w:style w:type="character" w:customStyle="1" w:styleId="368">
    <w:name w:val="concon"/>
    <w:link w:val="1"/>
    <w:qFormat/>
    <w:uiPriority w:val="0"/>
    <w:rPr>
      <w:rFonts w:ascii="Times New Roman" w:hAnsi="Times New Roman" w:eastAsia="宋体" w:cs="Times New Roman"/>
    </w:rPr>
  </w:style>
  <w:style w:type="character" w:customStyle="1" w:styleId="369">
    <w:name w:val="华宇段落1 Char Char"/>
    <w:link w:val="1"/>
    <w:qFormat/>
    <w:uiPriority w:val="0"/>
    <w:rPr>
      <w:rFonts w:ascii="Times New Roman" w:hAnsi="Times New Roman" w:eastAsia="宋体" w:cs="Times New Roman"/>
      <w:bCs/>
      <w:sz w:val="24"/>
      <w:szCs w:val="24"/>
      <w:lang w:val="en-US" w:eastAsia="zh-CN" w:bidi="ar-SA"/>
    </w:rPr>
  </w:style>
  <w:style w:type="character" w:customStyle="1" w:styleId="370">
    <w:name w:val="case31"/>
    <w:link w:val="1"/>
    <w:qFormat/>
    <w:uiPriority w:val="0"/>
    <w:rPr>
      <w:rFonts w:ascii="Times New Roman" w:hAnsi="Times New Roman" w:eastAsia="宋体" w:cs="Times New Roman"/>
      <w:sz w:val="21"/>
      <w:szCs w:val="21"/>
    </w:rPr>
  </w:style>
  <w:style w:type="character" w:customStyle="1" w:styleId="371">
    <w:name w:val="font01"/>
    <w:link w:val="1"/>
    <w:qFormat/>
    <w:uiPriority w:val="0"/>
    <w:rPr>
      <w:rFonts w:hint="eastAsia" w:ascii="宋体" w:hAnsi="宋体" w:eastAsia="宋体" w:cs="Times New Roman"/>
      <w:color w:val="000000"/>
      <w:sz w:val="22"/>
      <w:szCs w:val="22"/>
      <w:u w:val="none"/>
      <w:vertAlign w:val="superscript"/>
    </w:rPr>
  </w:style>
  <w:style w:type="character" w:customStyle="1" w:styleId="372">
    <w:name w:val="样式 非加粗"/>
    <w:link w:val="1"/>
    <w:qFormat/>
    <w:uiPriority w:val="0"/>
    <w:rPr>
      <w:rFonts w:ascii="Times New Roman" w:hAnsi="Times New Roman" w:eastAsia="宋体" w:cs="Times New Roman"/>
      <w:sz w:val="28"/>
    </w:rPr>
  </w:style>
  <w:style w:type="character" w:customStyle="1" w:styleId="373">
    <w:name w:val="正文文本 Char"/>
    <w:link w:val="1"/>
    <w:qFormat/>
    <w:uiPriority w:val="0"/>
    <w:rPr>
      <w:rFonts w:ascii="Times New Roman" w:hAnsi="Times New Roman" w:eastAsia="宋体" w:cs="Times New Roman"/>
      <w:sz w:val="21"/>
      <w:szCs w:val="21"/>
    </w:rPr>
  </w:style>
  <w:style w:type="character" w:customStyle="1" w:styleId="374">
    <w:name w:val=" Char Char22"/>
    <w:link w:val="1"/>
    <w:qFormat/>
    <w:uiPriority w:val="0"/>
    <w:rPr>
      <w:rFonts w:ascii="Times New Roman" w:hAnsi="Times New Roman" w:eastAsia="宋体" w:cs="Times New Roman"/>
      <w:b/>
      <w:bCs/>
      <w:sz w:val="24"/>
      <w:szCs w:val="24"/>
    </w:rPr>
  </w:style>
  <w:style w:type="character" w:customStyle="1" w:styleId="375">
    <w:name w:val="纯文本 Char Char Char"/>
    <w:link w:val="1"/>
    <w:qFormat/>
    <w:uiPriority w:val="0"/>
    <w:rPr>
      <w:rFonts w:ascii="宋体" w:hAnsi="Courier New" w:eastAsia="宋体" w:cs="Times New Roman"/>
      <w:sz w:val="21"/>
      <w:szCs w:val="21"/>
      <w:lang w:val="en-US" w:eastAsia="zh-CN" w:bidi="ar-SA"/>
    </w:rPr>
  </w:style>
  <w:style w:type="character" w:customStyle="1" w:styleId="376">
    <w:name w:val=" Char Char23"/>
    <w:link w:val="1"/>
    <w:qFormat/>
    <w:uiPriority w:val="0"/>
    <w:rPr>
      <w:rFonts w:ascii="Arial" w:hAnsi="Arial" w:eastAsia="黑体" w:cs="Times New Roman"/>
      <w:b/>
      <w:bCs/>
      <w:sz w:val="24"/>
      <w:szCs w:val="24"/>
    </w:rPr>
  </w:style>
  <w:style w:type="character" w:customStyle="1" w:styleId="377">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ascii="Times New Roman" w:hAnsi="Times New Roman" w:eastAsia="宋体" w:cs="Times New Roman"/>
      <w:b/>
      <w:bCs/>
      <w:sz w:val="32"/>
      <w:szCs w:val="32"/>
      <w:lang w:val="en-US" w:eastAsia="zh-CN" w:bidi="ar-SA"/>
    </w:rPr>
  </w:style>
  <w:style w:type="character" w:customStyle="1" w:styleId="378">
    <w:name w:val="font21"/>
    <w:basedOn w:val="196"/>
    <w:link w:val="1"/>
    <w:qFormat/>
    <w:uiPriority w:val="0"/>
    <w:rPr>
      <w:rFonts w:hint="eastAsia" w:ascii="微软雅黑" w:hAnsi="微软雅黑" w:eastAsia="微软雅黑" w:cs="微软雅黑"/>
      <w:color w:val="000000"/>
      <w:sz w:val="16"/>
      <w:szCs w:val="16"/>
      <w:u w:val="none"/>
    </w:rPr>
  </w:style>
  <w:style w:type="character" w:customStyle="1" w:styleId="379">
    <w:name w:val="h Char Char"/>
    <w:link w:val="1"/>
    <w:qFormat/>
    <w:uiPriority w:val="0"/>
    <w:rPr>
      <w:rFonts w:ascii="Times New Roman" w:hAnsi="Times New Roman" w:eastAsia="宋体" w:cs="Times New Roman"/>
      <w:sz w:val="18"/>
      <w:szCs w:val="18"/>
      <w:lang w:val="en-US" w:eastAsia="zh-CN" w:bidi="ar-SA"/>
    </w:rPr>
  </w:style>
  <w:style w:type="character" w:customStyle="1" w:styleId="380">
    <w:name w:val=" Char Char29"/>
    <w:link w:val="1"/>
    <w:qFormat/>
    <w:uiPriority w:val="0"/>
    <w:rPr>
      <w:rFonts w:ascii="Times New Roman" w:hAnsi="Times New Roman" w:eastAsia="宋体" w:cs="Times New Roman"/>
      <w:b/>
      <w:bCs/>
      <w:sz w:val="44"/>
      <w:szCs w:val="44"/>
    </w:rPr>
  </w:style>
  <w:style w:type="character" w:customStyle="1" w:styleId="381">
    <w:name w:val="明显强调"/>
    <w:link w:val="1"/>
    <w:qFormat/>
    <w:uiPriority w:val="0"/>
    <w:rPr>
      <w:rFonts w:ascii="Times New Roman" w:hAnsi="Times New Roman" w:eastAsia="宋体" w:cs="Times New Roman"/>
      <w:b/>
      <w:bCs/>
    </w:rPr>
  </w:style>
  <w:style w:type="character" w:customStyle="1" w:styleId="382">
    <w:name w:val="标题 Char1"/>
    <w:link w:val="1"/>
    <w:qFormat/>
    <w:uiPriority w:val="0"/>
    <w:rPr>
      <w:rFonts w:ascii="Cambria" w:hAnsi="Times New Roman" w:eastAsia="宋体" w:cs="Times New Roman"/>
      <w:b/>
      <w:bCs/>
      <w:sz w:val="32"/>
      <w:szCs w:val="32"/>
    </w:rPr>
  </w:style>
  <w:style w:type="character" w:customStyle="1" w:styleId="383">
    <w:name w:val="标题 3 Char Char"/>
    <w:link w:val="1"/>
    <w:qFormat/>
    <w:uiPriority w:val="0"/>
    <w:rPr>
      <w:rFonts w:ascii="Times New Roman" w:hAnsi="Times New Roman" w:eastAsia="仿宋_GB2312" w:cs="Times New Roman"/>
      <w:b/>
      <w:bCs/>
      <w:sz w:val="28"/>
      <w:szCs w:val="32"/>
      <w:lang w:val="en-US" w:eastAsia="zh-CN" w:bidi="ar-SA"/>
    </w:rPr>
  </w:style>
  <w:style w:type="character" w:customStyle="1" w:styleId="384">
    <w:name w:val="title_emph1"/>
    <w:link w:val="1"/>
    <w:qFormat/>
    <w:uiPriority w:val="0"/>
    <w:rPr>
      <w:rFonts w:ascii="Arial" w:hAnsi="Times New Roman" w:eastAsia="宋体" w:cs="Arial"/>
      <w:b/>
      <w:bCs/>
      <w:sz w:val="18"/>
      <w:szCs w:val="18"/>
    </w:rPr>
  </w:style>
  <w:style w:type="character" w:customStyle="1" w:styleId="385">
    <w:name w:val="point_normal1"/>
    <w:link w:val="1"/>
    <w:qFormat/>
    <w:uiPriority w:val="0"/>
    <w:rPr>
      <w:rFonts w:ascii="Arial" w:hAnsi="Arial" w:eastAsia="宋体" w:cs="Arial"/>
      <w:sz w:val="18"/>
      <w:szCs w:val="18"/>
    </w:rPr>
  </w:style>
  <w:style w:type="character" w:customStyle="1" w:styleId="386">
    <w:name w:val=" Char Char28"/>
    <w:link w:val="1"/>
    <w:qFormat/>
    <w:uiPriority w:val="0"/>
    <w:rPr>
      <w:rFonts w:ascii="Arial" w:hAnsi="Arial" w:eastAsia="黑体" w:cs="Arial"/>
      <w:b/>
      <w:bCs/>
      <w:sz w:val="32"/>
      <w:szCs w:val="32"/>
    </w:rPr>
  </w:style>
  <w:style w:type="paragraph" w:customStyle="1" w:styleId="387">
    <w:name w:val="丁华标题2"/>
    <w:basedOn w:val="187"/>
    <w:next w:val="388"/>
    <w:qFormat/>
    <w:uiPriority w:val="0"/>
    <w:pPr>
      <w:numPr>
        <w:ilvl w:val="1"/>
        <w:numId w:val="3"/>
      </w:numPr>
      <w:spacing w:line="415" w:lineRule="auto"/>
    </w:pPr>
    <w:rPr>
      <w:rFonts w:ascii="Arial" w:hAnsi="Arial" w:eastAsia="黑体" w:cs="Times New Roman"/>
      <w:b w:val="0"/>
      <w:sz w:val="28"/>
      <w:szCs w:val="20"/>
    </w:rPr>
  </w:style>
  <w:style w:type="paragraph" w:customStyle="1" w:styleId="388">
    <w:name w:val="丁华正文"/>
    <w:basedOn w:val="251"/>
    <w:qFormat/>
    <w:uiPriority w:val="0"/>
    <w:pPr>
      <w:spacing w:line="360" w:lineRule="auto"/>
      <w:ind w:left="0" w:firstLine="510"/>
    </w:pPr>
    <w:rPr>
      <w:rFonts w:ascii="Times New Roman" w:hAnsi="Times New Roman" w:eastAsia="宋体" w:cs="Times New Roman"/>
      <w:color w:val="000000"/>
      <w:sz w:val="24"/>
      <w:szCs w:val="16"/>
    </w:rPr>
  </w:style>
  <w:style w:type="paragraph" w:customStyle="1" w:styleId="389">
    <w:name w:val="标题3"/>
    <w:basedOn w:val="188"/>
    <w:qFormat/>
    <w:uiPriority w:val="0"/>
    <w:pPr>
      <w:keepNext w:val="0"/>
      <w:keepLines w:val="0"/>
      <w:spacing w:before="0" w:after="0" w:line="360" w:lineRule="auto"/>
    </w:pPr>
    <w:rPr>
      <w:rFonts w:ascii="Times New Roman" w:hAnsi="Times New Roman" w:eastAsia="仿宋_GB2312" w:cs="Times New Roman"/>
      <w:b w:val="0"/>
      <w:bCs/>
      <w:sz w:val="30"/>
      <w:szCs w:val="32"/>
    </w:rPr>
  </w:style>
  <w:style w:type="paragraph" w:customStyle="1" w:styleId="390">
    <w:name w:val="xl49"/>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39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392">
    <w:name w:val="样式 段后: 0.25 行"/>
    <w:basedOn w:val="1"/>
    <w:qFormat/>
    <w:uiPriority w:val="0"/>
    <w:pPr>
      <w:widowControl/>
      <w:spacing w:after="78" w:line="300" w:lineRule="auto"/>
      <w:ind w:firstLine="420"/>
      <w:jc w:val="left"/>
    </w:pPr>
    <w:rPr>
      <w:rFonts w:ascii="Arial" w:hAnsi="Arial" w:eastAsia="宋体" w:cs="宋体"/>
      <w:sz w:val="22"/>
      <w:lang w:eastAsia="en-US" w:bidi="en-US"/>
    </w:rPr>
  </w:style>
  <w:style w:type="paragraph" w:customStyle="1" w:styleId="393">
    <w:name w:val="马刚标题1"/>
    <w:basedOn w:val="186"/>
    <w:next w:val="1"/>
    <w:qFormat/>
    <w:uiPriority w:val="0"/>
    <w:pPr>
      <w:keepLines/>
      <w:tabs>
        <w:tab w:val="left" w:pos="315"/>
        <w:tab w:val="left" w:pos="567"/>
      </w:tabs>
      <w:spacing w:before="400" w:after="120" w:line="576" w:lineRule="auto"/>
      <w:ind w:left="567" w:hanging="567"/>
      <w:jc w:val="left"/>
    </w:pPr>
    <w:rPr>
      <w:rFonts w:ascii="Times New Roman" w:hAnsi="Times New Roman" w:eastAsia="宋体" w:cs="Times New Roman"/>
      <w:b w:val="0"/>
      <w:sz w:val="32"/>
      <w:szCs w:val="20"/>
    </w:rPr>
  </w:style>
  <w:style w:type="paragraph" w:customStyle="1" w:styleId="394">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395">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396">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397">
    <w:name w:val=" Char1"/>
    <w:basedOn w:val="1"/>
    <w:qFormat/>
    <w:uiPriority w:val="0"/>
    <w:pPr>
      <w:widowControl/>
      <w:spacing w:after="160" w:line="240" w:lineRule="exact"/>
      <w:jc w:val="left"/>
    </w:pPr>
    <w:rPr>
      <w:rFonts w:ascii="Verdana" w:hAnsi="Verdana" w:eastAsia="仿宋_GB2312" w:cs="Times New Roman"/>
      <w:sz w:val="24"/>
      <w:lang w:eastAsia="en-US"/>
    </w:rPr>
  </w:style>
  <w:style w:type="paragraph" w:customStyle="1" w:styleId="398">
    <w:name w:val="样式 首行缩进:  2.25 字符"/>
    <w:basedOn w:val="1"/>
    <w:qFormat/>
    <w:uiPriority w:val="0"/>
    <w:pPr>
      <w:spacing w:line="360" w:lineRule="auto"/>
      <w:ind w:firstLine="540"/>
    </w:pPr>
    <w:rPr>
      <w:rFonts w:ascii="Arial" w:hAnsi="Arial" w:eastAsia="宋体" w:cs="Times New Roman"/>
      <w:sz w:val="24"/>
    </w:rPr>
  </w:style>
  <w:style w:type="paragraph" w:customStyle="1" w:styleId="399">
    <w:name w:val="样式"/>
    <w:basedOn w:val="1"/>
    <w:qFormat/>
    <w:uiPriority w:val="0"/>
    <w:pPr>
      <w:spacing w:before="120" w:after="120" w:line="360" w:lineRule="auto"/>
    </w:pPr>
    <w:rPr>
      <w:rFonts w:ascii="宋体" w:hAnsi="Times New Roman" w:eastAsia="宋体" w:cs="Times New Roman"/>
      <w:sz w:val="24"/>
    </w:rPr>
  </w:style>
  <w:style w:type="paragraph" w:customStyle="1" w:styleId="400">
    <w:name w:val="Char Char Char Char Char Char Char Char"/>
    <w:basedOn w:val="1"/>
    <w:qFormat/>
    <w:uiPriority w:val="0"/>
    <w:rPr>
      <w:rFonts w:ascii="Tahoma" w:hAnsi="Tahoma" w:eastAsia="宋体" w:cs="Tahoma"/>
      <w:sz w:val="24"/>
    </w:rPr>
  </w:style>
  <w:style w:type="paragraph" w:customStyle="1" w:styleId="401">
    <w:name w:val="段落"/>
    <w:basedOn w:val="1"/>
    <w:qFormat/>
    <w:uiPriority w:val="0"/>
    <w:pPr>
      <w:spacing w:line="460" w:lineRule="exact"/>
      <w:ind w:firstLine="480"/>
    </w:pPr>
    <w:rPr>
      <w:rFonts w:ascii="Times New Roman" w:hAnsi="Times New Roman" w:eastAsia="宋体" w:cs="Times New Roman"/>
      <w:sz w:val="24"/>
    </w:rPr>
  </w:style>
  <w:style w:type="paragraph" w:customStyle="1" w:styleId="402">
    <w:name w:val="ewb-con-p"/>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03">
    <w:name w:val="Normal1"/>
    <w:basedOn w:val="1"/>
    <w:qFormat/>
    <w:uiPriority w:val="0"/>
    <w:rPr>
      <w:rFonts w:ascii="Calibri" w:hAnsi="Calibri" w:eastAsia="Calibri" w:cs="宋体"/>
      <w:lang w:val="zh-CN"/>
    </w:rPr>
  </w:style>
  <w:style w:type="paragraph" w:customStyle="1" w:styleId="40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405">
    <w:name w:val="Char Char Char Char Char Char Char Char Char Char Char Char Char Char Char Char Char Char Char Char Char"/>
    <w:basedOn w:val="1"/>
    <w:qFormat/>
    <w:uiPriority w:val="0"/>
    <w:rPr>
      <w:rFonts w:ascii="Tahoma" w:hAnsi="Tahoma" w:eastAsia="宋体" w:cs="Tahoma"/>
      <w:sz w:val="24"/>
    </w:rPr>
  </w:style>
  <w:style w:type="paragraph" w:customStyle="1" w:styleId="406">
    <w:name w:val=" Char Char Char Char Char Char Char Char Char Char Char"/>
    <w:basedOn w:val="1"/>
    <w:qFormat/>
    <w:uiPriority w:val="0"/>
    <w:rPr>
      <w:rFonts w:ascii="Tahoma" w:hAnsi="Tahoma" w:eastAsia="宋体" w:cs="Times New Roman"/>
      <w:sz w:val="24"/>
    </w:rPr>
  </w:style>
  <w:style w:type="paragraph" w:customStyle="1" w:styleId="407">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08">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Times New Roman"/>
      <w:sz w:val="30"/>
      <w:szCs w:val="24"/>
    </w:rPr>
  </w:style>
  <w:style w:type="paragraph" w:customStyle="1" w:styleId="409">
    <w:name w:val="Char Char Char"/>
    <w:basedOn w:val="1"/>
    <w:qFormat/>
    <w:uiPriority w:val="0"/>
    <w:rPr>
      <w:rFonts w:ascii="Tahoma" w:hAnsi="Tahoma" w:eastAsia="宋体" w:cs="Times New Roman"/>
      <w:sz w:val="24"/>
    </w:rPr>
  </w:style>
  <w:style w:type="paragraph" w:customStyle="1" w:styleId="410">
    <w:name w:val="Char2 Char Char Char Char Char Char1"/>
    <w:basedOn w:val="1"/>
    <w:qFormat/>
    <w:uiPriority w:val="0"/>
    <w:pPr>
      <w:keepNext/>
      <w:widowControl/>
      <w:tabs>
        <w:tab w:val="left" w:pos="425"/>
      </w:tabs>
      <w:spacing w:before="80" w:after="80"/>
      <w:ind w:hanging="425"/>
    </w:pPr>
    <w:rPr>
      <w:rFonts w:ascii="Arial" w:hAnsi="Arial" w:eastAsia="宋体" w:cs="Arial"/>
      <w:sz w:val="20"/>
    </w:rPr>
  </w:style>
  <w:style w:type="paragraph" w:customStyle="1" w:styleId="411">
    <w:name w:val="标题3，章节第三层"/>
    <w:basedOn w:val="1"/>
    <w:next w:val="412"/>
    <w:qFormat/>
    <w:uiPriority w:val="0"/>
    <w:pPr>
      <w:spacing w:before="78" w:line="300" w:lineRule="auto"/>
      <w:outlineLvl w:val="2"/>
    </w:pPr>
    <w:rPr>
      <w:rFonts w:ascii="Arial" w:hAnsi="Arial" w:eastAsia="华文细黑" w:cs="Times New Roman"/>
      <w:sz w:val="30"/>
      <w:szCs w:val="24"/>
    </w:rPr>
  </w:style>
  <w:style w:type="paragraph" w:customStyle="1" w:styleId="412">
    <w:name w:val="正文格式"/>
    <w:basedOn w:val="1"/>
    <w:qFormat/>
    <w:uiPriority w:val="0"/>
    <w:pPr>
      <w:widowControl/>
      <w:spacing w:before="78" w:line="360" w:lineRule="auto"/>
      <w:ind w:left="178" w:right="44" w:hanging="178"/>
      <w:jc w:val="left"/>
    </w:pPr>
    <w:rPr>
      <w:rFonts w:ascii="宋体" w:hAnsi="宋体" w:eastAsia="宋体" w:cs="Times New Roman"/>
      <w:bCs/>
      <w:szCs w:val="21"/>
    </w:rPr>
  </w:style>
  <w:style w:type="paragraph" w:customStyle="1" w:styleId="4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414">
    <w:name w:val="普通文字"/>
    <w:basedOn w:val="1"/>
    <w:next w:val="1"/>
    <w:qFormat/>
    <w:uiPriority w:val="0"/>
    <w:rPr>
      <w:rFonts w:ascii="宋体" w:hAnsi="宋体" w:eastAsia="宋体" w:cs="宋体"/>
      <w:sz w:val="24"/>
    </w:rPr>
  </w:style>
  <w:style w:type="paragraph" w:customStyle="1" w:styleId="415">
    <w:name w:val="公文标题 2"/>
    <w:basedOn w:val="1"/>
    <w:next w:val="416"/>
    <w:qFormat/>
    <w:uiPriority w:val="0"/>
    <w:pPr>
      <w:outlineLvl w:val="1"/>
    </w:pPr>
    <w:rPr>
      <w:rFonts w:ascii="仿宋_GB2312" w:hAnsi="宋体" w:eastAsia="仿宋_GB2312" w:cs="Times New Roman"/>
      <w:sz w:val="28"/>
      <w:szCs w:val="24"/>
    </w:rPr>
  </w:style>
  <w:style w:type="paragraph" w:customStyle="1" w:styleId="416">
    <w:name w:val="公文正文"/>
    <w:basedOn w:val="223"/>
    <w:qFormat/>
    <w:uiPriority w:val="0"/>
    <w:pPr>
      <w:ind w:firstLine="200"/>
    </w:pPr>
    <w:rPr>
      <w:rFonts w:ascii="仿宋_GB2312" w:hAnsi="宋体" w:eastAsia="仿宋_GB2312" w:cs="Times New Roman"/>
      <w:sz w:val="28"/>
      <w:szCs w:val="24"/>
    </w:rPr>
  </w:style>
  <w:style w:type="paragraph" w:customStyle="1" w:styleId="417">
    <w:name w:val="方案正文"/>
    <w:basedOn w:val="1"/>
    <w:qFormat/>
    <w:uiPriority w:val="0"/>
    <w:pPr>
      <w:spacing w:before="156" w:line="360" w:lineRule="auto"/>
      <w:ind w:firstLine="359"/>
      <w:jc w:val="left"/>
    </w:pPr>
    <w:rPr>
      <w:rFonts w:ascii="Arial" w:hAnsi="Arial" w:eastAsia="宋体" w:cs="宋体"/>
      <w:sz w:val="24"/>
      <w:szCs w:val="21"/>
    </w:rPr>
  </w:style>
  <w:style w:type="paragraph" w:customStyle="1" w:styleId="418">
    <w:name w:val="表格"/>
    <w:basedOn w:val="1"/>
    <w:qFormat/>
    <w:uiPriority w:val="0"/>
    <w:pPr>
      <w:ind w:firstLine="21"/>
    </w:pPr>
    <w:rPr>
      <w:rFonts w:ascii="宋体" w:hAnsi="宋体" w:eastAsia="宋体" w:cs="宋体"/>
      <w:sz w:val="20"/>
    </w:rPr>
  </w:style>
  <w:style w:type="paragraph" w:customStyle="1" w:styleId="419">
    <w:name w:val="Body Text 21"/>
    <w:basedOn w:val="1"/>
    <w:qFormat/>
    <w:uiPriority w:val="0"/>
    <w:pPr>
      <w:widowControl/>
      <w:ind w:left="720" w:hanging="720"/>
    </w:pPr>
    <w:rPr>
      <w:rFonts w:ascii="Times New Roman" w:hAnsi="Times New Roman" w:eastAsia="宋体" w:cs="Times New Roman"/>
      <w:sz w:val="24"/>
      <w:lang w:val="en-GB"/>
    </w:rPr>
  </w:style>
  <w:style w:type="paragraph" w:customStyle="1" w:styleId="420">
    <w:name w:val="正文 + Arial Char"/>
    <w:basedOn w:val="1"/>
    <w:qFormat/>
    <w:uiPriority w:val="0"/>
    <w:pPr>
      <w:widowControl/>
      <w:tabs>
        <w:tab w:val="left" w:pos="315"/>
      </w:tabs>
      <w:spacing w:line="300" w:lineRule="auto"/>
      <w:ind w:left="315" w:hanging="315"/>
    </w:pPr>
    <w:rPr>
      <w:rFonts w:ascii="Arial" w:hAnsi="Arial" w:eastAsia="宋体" w:cs="Arial"/>
      <w:b/>
      <w:color w:val="000000"/>
    </w:rPr>
  </w:style>
  <w:style w:type="paragraph" w:customStyle="1" w:styleId="421">
    <w:name w:val="Pa6"/>
    <w:basedOn w:val="1"/>
    <w:next w:val="1"/>
    <w:qFormat/>
    <w:uiPriority w:val="0"/>
    <w:pPr>
      <w:spacing w:line="241" w:lineRule="atLeast"/>
      <w:jc w:val="left"/>
    </w:pPr>
    <w:rPr>
      <w:rFonts w:ascii="HYDaHeiJ" w:hAnsi="Times New Roman" w:eastAsia="HYDaHeiJ" w:cs="Times New Roman"/>
      <w:sz w:val="24"/>
      <w:szCs w:val="24"/>
    </w:rPr>
  </w:style>
  <w:style w:type="paragraph" w:customStyle="1" w:styleId="422">
    <w:name w:val=" Char Char1"/>
    <w:basedOn w:val="1"/>
    <w:qFormat/>
    <w:uiPriority w:val="0"/>
    <w:rPr>
      <w:rFonts w:ascii="Tahoma" w:hAnsi="Tahoma" w:eastAsia="宋体" w:cs="Times New Roman"/>
      <w:sz w:val="24"/>
    </w:rPr>
  </w:style>
  <w:style w:type="paragraph" w:customStyle="1" w:styleId="423">
    <w:name w:val="HLegal 2"/>
    <w:basedOn w:val="1"/>
    <w:qFormat/>
    <w:uiPriority w:val="0"/>
    <w:pPr>
      <w:widowControl/>
      <w:tabs>
        <w:tab w:val="left" w:pos="0"/>
        <w:tab w:val="left" w:pos="648"/>
        <w:tab w:val="left" w:pos="720"/>
        <w:tab w:val="left" w:pos="926"/>
        <w:tab w:val="left" w:pos="1209"/>
        <w:tab w:val="left" w:pos="1440"/>
      </w:tabs>
      <w:spacing w:after="240"/>
      <w:ind w:left="720" w:hanging="720"/>
    </w:pPr>
    <w:rPr>
      <w:rFonts w:ascii="Arial" w:hAnsi="Arial" w:eastAsia="PMingLiU" w:cs="Times New Roman"/>
      <w:sz w:val="22"/>
      <w:szCs w:val="22"/>
    </w:rPr>
  </w:style>
  <w:style w:type="paragraph" w:customStyle="1" w:styleId="424">
    <w:name w:val="flNote"/>
    <w:basedOn w:val="1"/>
    <w:qFormat/>
    <w:uiPriority w:val="0"/>
    <w:pPr>
      <w:spacing w:before="567" w:line="360" w:lineRule="atLeast"/>
      <w:jc w:val="center"/>
    </w:pPr>
    <w:rPr>
      <w:rFonts w:ascii="Times New Roman" w:hAnsi="Times New Roman" w:eastAsia="黑体" w:cs="Times New Roman"/>
      <w:b/>
      <w:sz w:val="24"/>
    </w:rPr>
  </w:style>
  <w:style w:type="paragraph" w:customStyle="1" w:styleId="425">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26">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宋体"/>
      <w:b/>
      <w:bCs/>
      <w:sz w:val="20"/>
    </w:rPr>
  </w:style>
  <w:style w:type="paragraph" w:customStyle="1" w:styleId="427">
    <w:name w:val="font12"/>
    <w:basedOn w:val="1"/>
    <w:qFormat/>
    <w:uiPriority w:val="0"/>
    <w:pPr>
      <w:widowControl/>
      <w:spacing w:before="100" w:beforeAutospacing="1" w:after="100" w:afterAutospacing="1"/>
      <w:jc w:val="left"/>
    </w:pPr>
    <w:rPr>
      <w:rFonts w:ascii="宋体" w:hAnsi="宋体" w:eastAsia="宋体" w:cs="宋体"/>
      <w:sz w:val="36"/>
      <w:szCs w:val="36"/>
    </w:rPr>
  </w:style>
  <w:style w:type="paragraph" w:customStyle="1" w:styleId="42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29">
    <w:name w:val="表格内文字"/>
    <w:basedOn w:val="1"/>
    <w:qFormat/>
    <w:uiPriority w:val="0"/>
    <w:pPr>
      <w:spacing w:line="300" w:lineRule="atLeast"/>
    </w:pPr>
    <w:rPr>
      <w:rFonts w:ascii="Times New Roman" w:hAnsi="Times New Roman" w:eastAsia="宋体" w:cs="Times New Roman"/>
      <w:sz w:val="18"/>
      <w:szCs w:val="24"/>
    </w:rPr>
  </w:style>
  <w:style w:type="paragraph" w:customStyle="1" w:styleId="430">
    <w:name w:val=" Char Char Char Char Char Char Char"/>
    <w:basedOn w:val="1"/>
    <w:qFormat/>
    <w:uiPriority w:val="0"/>
    <w:rPr>
      <w:rFonts w:ascii="Tahoma" w:hAnsi="Tahoma" w:eastAsia="宋体" w:cs="Times New Roman"/>
      <w:sz w:val="24"/>
    </w:rPr>
  </w:style>
  <w:style w:type="paragraph" w:customStyle="1" w:styleId="431">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432">
    <w:name w:val="Char Char1 Char"/>
    <w:basedOn w:val="1"/>
    <w:qFormat/>
    <w:uiPriority w:val="0"/>
    <w:pPr>
      <w:widowControl/>
      <w:spacing w:after="160" w:line="240" w:lineRule="exact"/>
      <w:jc w:val="left"/>
    </w:pPr>
    <w:rPr>
      <w:rFonts w:ascii="Verdana" w:hAnsi="Verdana" w:eastAsia="宋体" w:cs="Times New Roman"/>
      <w:sz w:val="20"/>
      <w:lang w:eastAsia="en-US"/>
    </w:rPr>
  </w:style>
  <w:style w:type="paragraph" w:customStyle="1" w:styleId="433">
    <w:name w:val="正文2"/>
    <w:basedOn w:val="1"/>
    <w:qFormat/>
    <w:uiPriority w:val="0"/>
    <w:pPr>
      <w:spacing w:before="156" w:line="360" w:lineRule="auto"/>
      <w:ind w:firstLine="510"/>
    </w:pPr>
    <w:rPr>
      <w:rFonts w:ascii="Times New Roman" w:hAnsi="Times New Roman" w:eastAsia="宋体" w:cs="Times New Roman"/>
      <w:sz w:val="24"/>
    </w:rPr>
  </w:style>
  <w:style w:type="paragraph" w:customStyle="1" w:styleId="434">
    <w:name w:val="样式 WG标题2 + 行距: 固定值 18 磅"/>
    <w:basedOn w:val="1"/>
    <w:qFormat/>
    <w:uiPriority w:val="0"/>
    <w:pPr>
      <w:spacing w:line="360" w:lineRule="exact"/>
      <w:outlineLvl w:val="1"/>
    </w:pPr>
    <w:rPr>
      <w:rFonts w:ascii="仿宋_GB2312" w:hAnsi="宋体" w:eastAsia="宋体" w:cs="宋体"/>
      <w:b/>
      <w:bCs/>
      <w:color w:val="000000"/>
      <w:sz w:val="24"/>
    </w:rPr>
  </w:style>
  <w:style w:type="paragraph" w:customStyle="1" w:styleId="435">
    <w:name w:val="样式 加点正文 + 段前: 0.5 行 段后: 0.5 行1"/>
    <w:basedOn w:val="1"/>
    <w:qFormat/>
    <w:uiPriority w:val="0"/>
    <w:pPr>
      <w:tabs>
        <w:tab w:val="left" w:pos="420"/>
        <w:tab w:val="left" w:pos="1268"/>
      </w:tabs>
      <w:spacing w:before="156" w:after="156" w:line="300" w:lineRule="auto"/>
      <w:ind w:left="1268" w:hanging="420"/>
    </w:pPr>
    <w:rPr>
      <w:rFonts w:ascii="Times New Roman" w:hAnsi="Times New Roman" w:eastAsia="宋体" w:cs="Times New Roman"/>
      <w:sz w:val="24"/>
    </w:rPr>
  </w:style>
  <w:style w:type="paragraph" w:customStyle="1" w:styleId="436">
    <w:name w:val="zhengwen3"/>
    <w:basedOn w:val="433"/>
    <w:qFormat/>
    <w:uiPriority w:val="0"/>
    <w:pPr>
      <w:numPr>
        <w:ilvl w:val="3"/>
        <w:numId w:val="4"/>
      </w:numPr>
      <w:spacing w:before="0"/>
    </w:pPr>
    <w:rPr>
      <w:rFonts w:ascii="Times New Roman" w:hAnsi="Times New Roman" w:eastAsia="宋体" w:cs="Times New Roman"/>
      <w:szCs w:val="28"/>
    </w:rPr>
  </w:style>
  <w:style w:type="paragraph" w:customStyle="1" w:styleId="437">
    <w:name w:val=" Char Char Char"/>
    <w:basedOn w:val="214"/>
    <w:qFormat/>
    <w:uiPriority w:val="0"/>
    <w:pPr>
      <w:spacing w:line="436" w:lineRule="exact"/>
    </w:pPr>
    <w:rPr>
      <w:rFonts w:ascii="Times New Roman" w:hAnsi="Times New Roman" w:eastAsia="宋体" w:cs="Times New Roman"/>
      <w:szCs w:val="24"/>
    </w:rPr>
  </w:style>
  <w:style w:type="paragraph" w:customStyle="1" w:styleId="438">
    <w:name w:val="列表内容"/>
    <w:basedOn w:val="1"/>
    <w:next w:val="1"/>
    <w:qFormat/>
    <w:uiPriority w:val="0"/>
    <w:pPr>
      <w:widowControl/>
      <w:tabs>
        <w:tab w:val="left" w:pos="840"/>
      </w:tabs>
      <w:ind w:left="840" w:hanging="420"/>
      <w:jc w:val="left"/>
    </w:pPr>
    <w:rPr>
      <w:rFonts w:ascii="Times New Roman" w:hAnsi="Times New Roman" w:eastAsia="宋体" w:cs="Times New Roman"/>
      <w:sz w:val="18"/>
      <w:szCs w:val="24"/>
    </w:rPr>
  </w:style>
  <w:style w:type="paragraph" w:customStyle="1" w:styleId="439">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40">
    <w:name w:val="Bullets L1"/>
    <w:basedOn w:val="1"/>
    <w:qFormat/>
    <w:uiPriority w:val="0"/>
    <w:pPr>
      <w:widowControl/>
      <w:numPr>
        <w:ilvl w:val="0"/>
        <w:numId w:val="5"/>
      </w:numPr>
      <w:spacing w:before="60" w:after="60"/>
      <w:jc w:val="left"/>
    </w:pPr>
    <w:rPr>
      <w:rFonts w:ascii="Arial" w:hAnsi="Arial" w:eastAsia="宋体" w:cs="Times New Roman"/>
      <w:sz w:val="20"/>
    </w:rPr>
  </w:style>
  <w:style w:type="paragraph" w:customStyle="1" w:styleId="441">
    <w:name w:val="Char1"/>
    <w:basedOn w:val="1"/>
    <w:qFormat/>
    <w:uiPriority w:val="0"/>
    <w:rPr>
      <w:rFonts w:ascii="仿宋_GB2312" w:hAnsi="宋体" w:eastAsia="仿宋_GB2312" w:cs="宋体"/>
      <w:b/>
      <w:sz w:val="32"/>
      <w:szCs w:val="32"/>
    </w:rPr>
  </w:style>
  <w:style w:type="paragraph" w:customStyle="1" w:styleId="442">
    <w:name w:val="正文lzq"/>
    <w:basedOn w:val="1"/>
    <w:qFormat/>
    <w:uiPriority w:val="0"/>
    <w:pPr>
      <w:spacing w:line="360" w:lineRule="auto"/>
      <w:ind w:firstLine="480"/>
    </w:pPr>
    <w:rPr>
      <w:rFonts w:ascii="Times New Roman" w:hAnsi="Times New Roman" w:eastAsia="宋体" w:cs="Times New Roman"/>
      <w:sz w:val="24"/>
    </w:rPr>
  </w:style>
  <w:style w:type="paragraph" w:customStyle="1" w:styleId="443">
    <w:name w:val="小四 段落 宋体 Char"/>
    <w:basedOn w:val="212"/>
    <w:qFormat/>
    <w:uiPriority w:val="0"/>
    <w:pPr>
      <w:tabs>
        <w:tab w:val="clear" w:pos="2952"/>
      </w:tabs>
      <w:ind w:left="0" w:right="-33" w:firstLine="600"/>
      <w:jc w:val="left"/>
    </w:pPr>
    <w:rPr>
      <w:rFonts w:ascii="仿宋_GB2312" w:hAnsi="Times New Roman" w:eastAsia="仿宋_GB2312" w:cs="Times New Roman"/>
      <w:sz w:val="30"/>
      <w:szCs w:val="30"/>
    </w:rPr>
  </w:style>
  <w:style w:type="paragraph" w:customStyle="1" w:styleId="44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445">
    <w:name w:val="Pa5"/>
    <w:basedOn w:val="1"/>
    <w:next w:val="1"/>
    <w:qFormat/>
    <w:uiPriority w:val="0"/>
    <w:pPr>
      <w:spacing w:line="241" w:lineRule="atLeast"/>
      <w:jc w:val="left"/>
    </w:pPr>
    <w:rPr>
      <w:rFonts w:ascii="HYDaHeiJ" w:hAnsi="Times New Roman" w:eastAsia="HYDaHeiJ" w:cs="Times New Roman"/>
      <w:sz w:val="24"/>
      <w:szCs w:val="24"/>
    </w:rPr>
  </w:style>
  <w:style w:type="paragraph" w:customStyle="1" w:styleId="446">
    <w:name w:val="Char Char Char Char"/>
    <w:basedOn w:val="214"/>
    <w:qFormat/>
    <w:uiPriority w:val="0"/>
    <w:pPr>
      <w:spacing w:line="360" w:lineRule="auto"/>
    </w:pPr>
    <w:rPr>
      <w:rFonts w:ascii="Tahoma" w:hAnsi="Tahoma" w:eastAsia="宋体" w:cs="Times New Roman"/>
      <w:sz w:val="24"/>
      <w:szCs w:val="24"/>
    </w:rPr>
  </w:style>
  <w:style w:type="paragraph" w:customStyle="1" w:styleId="447">
    <w:name w:val="二级条标题"/>
    <w:basedOn w:val="1"/>
    <w:next w:val="289"/>
    <w:qFormat/>
    <w:uiPriority w:val="0"/>
    <w:pPr>
      <w:widowControl/>
      <w:tabs>
        <w:tab w:val="left" w:pos="2240"/>
      </w:tabs>
      <w:ind w:hanging="420"/>
      <w:outlineLvl w:val="3"/>
    </w:pPr>
    <w:rPr>
      <w:rFonts w:ascii="Times New Roman" w:hAnsi="Times New Roman" w:eastAsia="黑体" w:cs="Times New Roman"/>
    </w:rPr>
  </w:style>
  <w:style w:type="paragraph" w:customStyle="1" w:styleId="448">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449">
    <w:name w:val="小四 段落 宋体 Char Char Char"/>
    <w:basedOn w:val="212"/>
    <w:qFormat/>
    <w:uiPriority w:val="0"/>
    <w:pPr>
      <w:tabs>
        <w:tab w:val="clear" w:pos="2952"/>
      </w:tabs>
      <w:spacing w:line="360" w:lineRule="auto"/>
      <w:ind w:left="0" w:right="-33" w:firstLine="545"/>
      <w:jc w:val="left"/>
    </w:pPr>
    <w:rPr>
      <w:rFonts w:ascii="Times New Roman" w:hAnsi="Times New Roman" w:eastAsia="宋体" w:cs="Times New Roman"/>
      <w:sz w:val="24"/>
    </w:rPr>
  </w:style>
  <w:style w:type="paragraph" w:customStyle="1" w:styleId="45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451">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52">
    <w:name w:val="Normal11"/>
    <w:basedOn w:val="1"/>
    <w:qFormat/>
    <w:uiPriority w:val="0"/>
    <w:rPr>
      <w:rFonts w:ascii="Calibri" w:hAnsi="Calibri" w:eastAsia="Calibri" w:cs="宋体"/>
      <w:lang w:val="zh-CN"/>
    </w:rPr>
  </w:style>
  <w:style w:type="paragraph" w:customStyle="1" w:styleId="453">
    <w:name w:val="TOC 标题"/>
    <w:basedOn w:val="186"/>
    <w:next w:val="1"/>
    <w:qFormat/>
    <w:uiPriority w:val="0"/>
    <w:pPr>
      <w:keepLines/>
      <w:widowControl/>
      <w:tabs>
        <w:tab w:val="clear" w:pos="1440"/>
        <w:tab w:val="clear" w:pos="5670"/>
      </w:tabs>
      <w:spacing w:before="480" w:after="0" w:line="276" w:lineRule="auto"/>
      <w:outlineLvl w:val="9"/>
    </w:pPr>
    <w:rPr>
      <w:rFonts w:ascii="Cambria" w:hAnsi="Cambria" w:eastAsia="宋体" w:cs="Times New Roman"/>
      <w:bCs/>
      <w:color w:val="365F91"/>
      <w:sz w:val="28"/>
      <w:lang w:val="en-US" w:eastAsia="zh-CN"/>
    </w:rPr>
  </w:style>
  <w:style w:type="paragraph" w:customStyle="1" w:styleId="454">
    <w:name w:val="正文文本 21"/>
    <w:basedOn w:val="1"/>
    <w:qFormat/>
    <w:uiPriority w:val="0"/>
    <w:pPr>
      <w:widowControl/>
      <w:ind w:left="720" w:hanging="720"/>
    </w:pPr>
    <w:rPr>
      <w:rFonts w:ascii="Times New Roman" w:hAnsi="Times New Roman" w:eastAsia="宋体" w:cs="Times New Roman"/>
      <w:sz w:val="24"/>
      <w:lang w:val="en-GB"/>
    </w:rPr>
  </w:style>
  <w:style w:type="paragraph" w:customStyle="1" w:styleId="455">
    <w:name w:val="标题1，章节第一层"/>
    <w:basedOn w:val="412"/>
    <w:next w:val="412"/>
    <w:qFormat/>
    <w:uiPriority w:val="0"/>
    <w:pPr>
      <w:tabs>
        <w:tab w:val="left" w:pos="693"/>
      </w:tabs>
      <w:spacing w:before="0"/>
      <w:ind w:left="482"/>
      <w:outlineLvl w:val="0"/>
    </w:pPr>
    <w:rPr>
      <w:rFonts w:ascii="Times New Roman" w:hAnsi="Times New Roman" w:eastAsia="宋体" w:cs="Times New Roman"/>
      <w:color w:val="000000"/>
      <w:sz w:val="24"/>
      <w:szCs w:val="24"/>
    </w:rPr>
  </w:style>
  <w:style w:type="paragraph" w:customStyle="1" w:styleId="456">
    <w:name w:val="正文 居中"/>
    <w:basedOn w:val="1"/>
    <w:qFormat/>
    <w:uiPriority w:val="0"/>
    <w:pPr>
      <w:spacing w:line="360" w:lineRule="auto"/>
      <w:jc w:val="center"/>
    </w:pPr>
    <w:rPr>
      <w:rFonts w:ascii="Times New Roman" w:hAnsi="Times New Roman" w:eastAsia="宋体" w:cs="Times New Roman"/>
      <w:sz w:val="24"/>
    </w:rPr>
  </w:style>
  <w:style w:type="paragraph" w:customStyle="1" w:styleId="457">
    <w:name w:val="Default Text"/>
    <w:basedOn w:val="1"/>
    <w:qFormat/>
    <w:uiPriority w:val="0"/>
    <w:pPr>
      <w:widowControl/>
      <w:jc w:val="left"/>
    </w:pPr>
    <w:rPr>
      <w:rFonts w:ascii="Times New Roman" w:hAnsi="Times New Roman" w:eastAsia="宋体" w:cs="Times New Roman"/>
      <w:sz w:val="24"/>
      <w:lang w:eastAsia="en-US"/>
    </w:rPr>
  </w:style>
  <w:style w:type="paragraph" w:customStyle="1" w:styleId="458">
    <w:name w:val="p0"/>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59">
    <w:name w:val="Char Char1"/>
    <w:basedOn w:val="1"/>
    <w:qFormat/>
    <w:uiPriority w:val="0"/>
    <w:rPr>
      <w:rFonts w:ascii="Tahoma" w:hAnsi="Tahoma" w:eastAsia="宋体" w:cs="Tahoma"/>
      <w:sz w:val="24"/>
    </w:rPr>
  </w:style>
  <w:style w:type="paragraph" w:customStyle="1" w:styleId="460">
    <w:name w:val=" Char Char1 Char"/>
    <w:basedOn w:val="1"/>
    <w:qFormat/>
    <w:uiPriority w:val="0"/>
    <w:pPr>
      <w:widowControl/>
      <w:spacing w:after="160" w:line="240" w:lineRule="exact"/>
      <w:jc w:val="left"/>
    </w:pPr>
    <w:rPr>
      <w:rFonts w:ascii="Verdana" w:hAnsi="Verdana" w:eastAsia="宋体" w:cs="Times New Roman"/>
      <w:sz w:val="20"/>
      <w:lang w:eastAsia="en-US"/>
    </w:rPr>
  </w:style>
  <w:style w:type="paragraph" w:customStyle="1" w:styleId="461">
    <w:name w:val="Char Char1 Char Char Char Char"/>
    <w:basedOn w:val="214"/>
    <w:qFormat/>
    <w:uiPriority w:val="0"/>
    <w:pPr>
      <w:spacing w:line="436" w:lineRule="exact"/>
      <w:ind w:left="357"/>
      <w:jc w:val="left"/>
      <w:outlineLvl w:val="3"/>
    </w:pPr>
    <w:rPr>
      <w:rFonts w:ascii="Tahoma" w:hAnsi="Tahoma" w:eastAsia="宋体" w:cs="Tahoma"/>
      <w:b/>
      <w:sz w:val="24"/>
      <w:szCs w:val="24"/>
    </w:rPr>
  </w:style>
  <w:style w:type="paragraph" w:customStyle="1" w:styleId="462">
    <w:name w:val="样式1"/>
    <w:basedOn w:val="1"/>
    <w:qFormat/>
    <w:uiPriority w:val="0"/>
    <w:pPr>
      <w:spacing w:line="300" w:lineRule="auto"/>
      <w:ind w:firstLine="480"/>
    </w:pPr>
    <w:rPr>
      <w:rFonts w:ascii="Times New Roman" w:hAnsi="Times New Roman" w:eastAsia="宋体" w:cs="Times New Roman"/>
      <w:sz w:val="24"/>
      <w:szCs w:val="24"/>
    </w:rPr>
  </w:style>
  <w:style w:type="paragraph" w:customStyle="1" w:styleId="463">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64">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rPr>
  </w:style>
  <w:style w:type="paragraph" w:customStyle="1" w:styleId="465">
    <w:name w:val="font6"/>
    <w:basedOn w:val="1"/>
    <w:qFormat/>
    <w:uiPriority w:val="0"/>
    <w:pPr>
      <w:widowControl/>
      <w:spacing w:before="100" w:beforeAutospacing="1" w:after="100" w:afterAutospacing="1"/>
      <w:jc w:val="left"/>
    </w:pPr>
    <w:rPr>
      <w:rFonts w:ascii="宋体" w:hAnsi="宋体" w:eastAsia="宋体" w:cs="宋体"/>
      <w:b/>
      <w:bCs/>
      <w:sz w:val="20"/>
    </w:rPr>
  </w:style>
  <w:style w:type="paragraph" w:customStyle="1" w:styleId="466">
    <w:name w:val="马刚标题4"/>
    <w:basedOn w:val="467"/>
    <w:next w:val="1"/>
    <w:qFormat/>
    <w:uiPriority w:val="0"/>
    <w:pPr>
      <w:tabs>
        <w:tab w:val="left" w:pos="567"/>
        <w:tab w:val="left" w:pos="735"/>
        <w:tab w:val="left" w:pos="1050"/>
      </w:tabs>
      <w:spacing w:before="100" w:after="40"/>
      <w:outlineLvl w:val="3"/>
    </w:pPr>
    <w:rPr>
      <w:rFonts w:ascii="Times New Roman" w:hAnsi="Times New Roman" w:eastAsia="宋体" w:cs="Times New Roman"/>
      <w:b w:val="0"/>
    </w:rPr>
  </w:style>
  <w:style w:type="paragraph" w:customStyle="1" w:styleId="467">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Times New Roman"/>
      <w:b/>
      <w:bCs/>
      <w:sz w:val="24"/>
    </w:rPr>
  </w:style>
  <w:style w:type="paragraph" w:customStyle="1" w:styleId="468">
    <w:name w:val="Char Char Char Char Char Char 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69">
    <w:name w:val="默认段落字体 Para Char Char Char Char Char Char Char"/>
    <w:basedOn w:val="1"/>
    <w:qFormat/>
    <w:uiPriority w:val="0"/>
    <w:rPr>
      <w:rFonts w:ascii="Times New Roman" w:hAnsi="Times New Roman" w:eastAsia="宋体" w:cs="Times New Roman"/>
    </w:rPr>
  </w:style>
  <w:style w:type="paragraph" w:customStyle="1" w:styleId="470">
    <w:name w:val="Char Char Char Char Char Char Char Char Char Char Char Char Char Char Char Char Char Char Char Char Char Char Char"/>
    <w:basedOn w:val="1"/>
    <w:qFormat/>
    <w:uiPriority w:val="0"/>
    <w:rPr>
      <w:rFonts w:ascii="Tahoma" w:hAnsi="Tahoma" w:eastAsia="宋体" w:cs="Tahoma"/>
      <w:sz w:val="24"/>
    </w:rPr>
  </w:style>
  <w:style w:type="paragraph" w:customStyle="1" w:styleId="471">
    <w:name w:val="正文 + 宋体"/>
    <w:basedOn w:val="1"/>
    <w:qFormat/>
    <w:uiPriority w:val="0"/>
    <w:pPr>
      <w:spacing w:line="360" w:lineRule="auto"/>
      <w:ind w:firstLine="420"/>
    </w:pPr>
    <w:rPr>
      <w:rFonts w:ascii="Times New Roman" w:hAnsi="Times New Roman" w:eastAsia="宋体" w:cs="Times New Roman"/>
      <w:szCs w:val="24"/>
    </w:rPr>
  </w:style>
  <w:style w:type="paragraph" w:customStyle="1" w:styleId="472">
    <w:name w:val="zw"/>
    <w:basedOn w:val="1"/>
    <w:qFormat/>
    <w:uiPriority w:val="0"/>
    <w:pPr>
      <w:widowControl/>
      <w:spacing w:line="360" w:lineRule="auto"/>
      <w:ind w:firstLine="480"/>
      <w:jc w:val="left"/>
    </w:pPr>
    <w:rPr>
      <w:rFonts w:ascii="宋体" w:hAnsi="宋体" w:eastAsia="宋体" w:cs="Times New Roman"/>
      <w:bCs/>
      <w:sz w:val="24"/>
    </w:rPr>
  </w:style>
  <w:style w:type="paragraph" w:customStyle="1" w:styleId="473">
    <w:name w:val="我的正文"/>
    <w:basedOn w:val="1"/>
    <w:qFormat/>
    <w:uiPriority w:val="0"/>
    <w:pPr>
      <w:widowControl/>
      <w:spacing w:line="360" w:lineRule="auto"/>
      <w:ind w:firstLine="420"/>
      <w:jc w:val="left"/>
    </w:pPr>
    <w:rPr>
      <w:rFonts w:ascii="宋体" w:hAnsi="宋体" w:eastAsia="宋体" w:cs="宋体"/>
      <w:szCs w:val="21"/>
    </w:rPr>
  </w:style>
  <w:style w:type="paragraph" w:styleId="474">
    <w:name w:val="No Spacing"/>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7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76">
    <w:name w:val="样式 段后: 0.5 行 左  0.75 字符"/>
    <w:basedOn w:val="1"/>
    <w:qFormat/>
    <w:uiPriority w:val="0"/>
    <w:pPr>
      <w:widowControl/>
      <w:spacing w:line="360" w:lineRule="auto"/>
      <w:ind w:firstLine="420"/>
    </w:pPr>
    <w:rPr>
      <w:rFonts w:ascii="Times New Roman" w:hAnsi="Arial" w:eastAsia="宋体" w:cs="Arial"/>
      <w:szCs w:val="21"/>
    </w:rPr>
  </w:style>
  <w:style w:type="paragraph" w:customStyle="1" w:styleId="477">
    <w:name w:val="丁华标题3"/>
    <w:basedOn w:val="387"/>
    <w:next w:val="388"/>
    <w:qFormat/>
    <w:uiPriority w:val="0"/>
    <w:pPr>
      <w:numPr>
        <w:ilvl w:val="2"/>
        <w:numId w:val="3"/>
      </w:numPr>
      <w:tabs>
        <w:tab w:val="left" w:pos="1470"/>
        <w:tab w:val="left" w:pos="1980"/>
      </w:tabs>
      <w:spacing w:after="0"/>
      <w:ind w:left="1980" w:hanging="420"/>
      <w:outlineLvl w:val="2"/>
    </w:pPr>
    <w:rPr>
      <w:rFonts w:ascii="Times New Roman" w:hAnsi="Times New Roman" w:eastAsia="宋体" w:cs="Times New Roman"/>
      <w:sz w:val="24"/>
    </w:rPr>
  </w:style>
  <w:style w:type="paragraph" w:customStyle="1" w:styleId="478">
    <w:name w:val="Char"/>
    <w:basedOn w:val="1"/>
    <w:qFormat/>
    <w:uiPriority w:val="0"/>
    <w:rPr>
      <w:rFonts w:ascii="Tahoma" w:hAnsi="Tahoma" w:eastAsia="宋体" w:cs="仿宋_GB2312"/>
      <w:sz w:val="24"/>
      <w:szCs w:val="28"/>
    </w:rPr>
  </w:style>
  <w:style w:type="paragraph" w:customStyle="1" w:styleId="479">
    <w:name w:val="符号与编号 Char Char"/>
    <w:basedOn w:val="1"/>
    <w:qFormat/>
    <w:uiPriority w:val="0"/>
    <w:pPr>
      <w:tabs>
        <w:tab w:val="left" w:pos="840"/>
      </w:tabs>
      <w:spacing w:after="156" w:line="400" w:lineRule="atLeast"/>
      <w:ind w:left="839" w:hanging="419"/>
    </w:pPr>
    <w:rPr>
      <w:rFonts w:ascii="Times New Roman" w:hAnsi="Times New Roman" w:eastAsia="宋体" w:cs="Times New Roman"/>
      <w:sz w:val="24"/>
      <w:szCs w:val="24"/>
    </w:rPr>
  </w:style>
  <w:style w:type="paragraph" w:customStyle="1" w:styleId="480">
    <w:name w:val=" Char Char Char Char Char Char Char Char Char Char Char Char Char Char"/>
    <w:basedOn w:val="1"/>
    <w:qFormat/>
    <w:uiPriority w:val="0"/>
    <w:rPr>
      <w:rFonts w:ascii="Tahoma" w:hAnsi="Tahoma" w:eastAsia="宋体" w:cs="Times New Roman"/>
      <w:sz w:val="24"/>
    </w:rPr>
  </w:style>
  <w:style w:type="paragraph" w:customStyle="1" w:styleId="481">
    <w:name w:val="中等深浅网格 1 - 强调文字颜色 21"/>
    <w:basedOn w:val="1"/>
    <w:qFormat/>
    <w:uiPriority w:val="0"/>
    <w:pPr>
      <w:ind w:firstLine="420"/>
    </w:pPr>
    <w:rPr>
      <w:rFonts w:ascii="Calibri" w:hAnsi="Calibri" w:eastAsia="宋体" w:cs="Times New Roman"/>
      <w:szCs w:val="22"/>
    </w:rPr>
  </w:style>
  <w:style w:type="paragraph" w:customStyle="1" w:styleId="482">
    <w:name w:val="样式4 Char"/>
    <w:basedOn w:val="1"/>
    <w:qFormat/>
    <w:uiPriority w:val="0"/>
    <w:pPr>
      <w:widowControl/>
      <w:spacing w:line="360" w:lineRule="auto"/>
      <w:ind w:firstLine="480"/>
      <w:jc w:val="left"/>
    </w:pPr>
    <w:rPr>
      <w:rFonts w:ascii="Times New Roman" w:hAnsi="Times New Roman" w:eastAsia="宋体" w:cs="宋体"/>
      <w:color w:val="000000"/>
      <w:sz w:val="24"/>
      <w:szCs w:val="24"/>
    </w:rPr>
  </w:style>
  <w:style w:type="paragraph" w:customStyle="1" w:styleId="483">
    <w:name w:val="部分1"/>
    <w:basedOn w:val="1"/>
    <w:qFormat/>
    <w:uiPriority w:val="0"/>
    <w:pPr>
      <w:keepNext/>
      <w:pageBreakBefore/>
      <w:tabs>
        <w:tab w:val="left" w:pos="360"/>
      </w:tabs>
      <w:spacing w:line="360" w:lineRule="auto"/>
      <w:jc w:val="center"/>
      <w:outlineLvl w:val="0"/>
    </w:pPr>
    <w:rPr>
      <w:rFonts w:ascii="Times New Roman" w:hAnsi="Times New Roman" w:eastAsia="黑体" w:cs="Times New Roman"/>
      <w:b/>
      <w:sz w:val="36"/>
    </w:rPr>
  </w:style>
  <w:style w:type="paragraph" w:customStyle="1" w:styleId="484">
    <w:name w:val="样式 样式 首行缩进:  2 字符 + 行距: 1.5 倍行距"/>
    <w:basedOn w:val="1"/>
    <w:qFormat/>
    <w:uiPriority w:val="0"/>
    <w:pPr>
      <w:spacing w:line="360" w:lineRule="auto"/>
      <w:ind w:firstLine="470"/>
    </w:pPr>
    <w:rPr>
      <w:rFonts w:ascii="Times New Roman" w:hAnsi="Times New Roman" w:eastAsia="宋体" w:cs="Times New Roman"/>
      <w:sz w:val="24"/>
    </w:rPr>
  </w:style>
  <w:style w:type="paragraph" w:customStyle="1" w:styleId="485">
    <w:name w:val="正文缩进2字符"/>
    <w:basedOn w:val="1"/>
    <w:qFormat/>
    <w:uiPriority w:val="0"/>
    <w:pPr>
      <w:spacing w:line="300" w:lineRule="auto"/>
      <w:ind w:firstLine="200"/>
    </w:pPr>
    <w:rPr>
      <w:rFonts w:ascii="仿宋_GB2312" w:hAnsi="Times New Roman" w:eastAsia="仿宋_GB2312" w:cs="Times New Roman"/>
      <w:sz w:val="32"/>
      <w:szCs w:val="32"/>
    </w:rPr>
  </w:style>
  <w:style w:type="paragraph" w:customStyle="1" w:styleId="486">
    <w:name w:val="font8"/>
    <w:basedOn w:val="1"/>
    <w:qFormat/>
    <w:uiPriority w:val="0"/>
    <w:pPr>
      <w:widowControl/>
      <w:spacing w:before="100" w:beforeAutospacing="1" w:after="100" w:afterAutospacing="1"/>
      <w:jc w:val="left"/>
    </w:pPr>
    <w:rPr>
      <w:rFonts w:ascii="宋体" w:hAnsi="宋体" w:eastAsia="宋体" w:cs="宋体"/>
      <w:b/>
      <w:bCs/>
      <w:i/>
      <w:iCs/>
      <w:sz w:val="20"/>
    </w:rPr>
  </w:style>
  <w:style w:type="paragraph" w:customStyle="1" w:styleId="487">
    <w:name w:val="List Paragraph1"/>
    <w:basedOn w:val="1"/>
    <w:qFormat/>
    <w:uiPriority w:val="0"/>
    <w:pPr>
      <w:ind w:firstLine="420"/>
      <w:jc w:val="left"/>
    </w:pPr>
    <w:rPr>
      <w:rFonts w:ascii="Times New Roman" w:hAnsi="Times New Roman" w:eastAsia="仿宋" w:cs="Times New Roman"/>
      <w:sz w:val="28"/>
      <w:szCs w:val="22"/>
    </w:rPr>
  </w:style>
  <w:style w:type="paragraph" w:customStyle="1" w:styleId="488">
    <w:name w:val="标准小四"/>
    <w:basedOn w:val="1"/>
    <w:qFormat/>
    <w:uiPriority w:val="0"/>
    <w:pPr>
      <w:spacing w:line="360" w:lineRule="auto"/>
      <w:ind w:firstLine="480"/>
    </w:pPr>
    <w:rPr>
      <w:rFonts w:ascii="Arial" w:hAnsi="Arial" w:eastAsia="宋体" w:cs="Times New Roman"/>
      <w:sz w:val="24"/>
      <w:szCs w:val="21"/>
    </w:rPr>
  </w:style>
  <w:style w:type="paragraph" w:customStyle="1" w:styleId="489">
    <w:name w:val="样式 样式 标题 3H3sect1.2.3BOD 0Heading 3 - oldh3l3CTLevel 3 Head... +..."/>
    <w:basedOn w:val="1"/>
    <w:qFormat/>
    <w:uiPriority w:val="0"/>
    <w:pPr>
      <w:keepNext/>
      <w:keepLines/>
      <w:spacing w:before="156" w:after="156"/>
      <w:jc w:val="left"/>
      <w:outlineLvl w:val="2"/>
    </w:pPr>
    <w:rPr>
      <w:rFonts w:ascii="Times New Roman" w:hAnsi="Times New Roman" w:eastAsia="宋体" w:cs="宋体"/>
      <w:b/>
      <w:bCs/>
      <w:sz w:val="24"/>
    </w:rPr>
  </w:style>
  <w:style w:type="paragraph" w:customStyle="1" w:styleId="490">
    <w:name w:val="标题 4宋体"/>
    <w:basedOn w:val="189"/>
    <w:qFormat/>
    <w:uiPriority w:val="0"/>
    <w:pPr>
      <w:keepLines w:val="0"/>
      <w:spacing w:before="0" w:after="0" w:line="360" w:lineRule="auto"/>
      <w:jc w:val="left"/>
    </w:pPr>
    <w:rPr>
      <w:rFonts w:ascii="宋体" w:hAnsi="宋体" w:eastAsia="宋体" w:cs="Times New Roman"/>
      <w:bCs/>
      <w:color w:val="000000"/>
      <w:sz w:val="24"/>
    </w:rPr>
  </w:style>
  <w:style w:type="paragraph" w:customStyle="1" w:styleId="491">
    <w:name w:val="样式 标题 3H3sect1.2.3BOD 0Heading 3 - oldh3l3CTLevel 3 Head..."/>
    <w:basedOn w:val="188"/>
    <w:qFormat/>
    <w:uiPriority w:val="0"/>
    <w:pPr>
      <w:spacing w:before="156" w:after="156"/>
      <w:jc w:val="left"/>
    </w:pPr>
    <w:rPr>
      <w:rFonts w:ascii="Times New Roman" w:hAnsi="Times New Roman" w:eastAsia="宋体" w:cs="宋体"/>
      <w:bCs/>
      <w:sz w:val="30"/>
    </w:rPr>
  </w:style>
  <w:style w:type="paragraph" w:customStyle="1" w:styleId="492">
    <w:name w:val="符号与编号 Char"/>
    <w:basedOn w:val="1"/>
    <w:qFormat/>
    <w:uiPriority w:val="0"/>
    <w:pPr>
      <w:tabs>
        <w:tab w:val="left" w:pos="720"/>
      </w:tabs>
      <w:spacing w:after="156" w:line="400" w:lineRule="atLeast"/>
      <w:ind w:left="720"/>
    </w:pPr>
    <w:rPr>
      <w:rFonts w:ascii="Times New Roman" w:hAnsi="Times New Roman" w:eastAsia="宋体" w:cs="Times New Roman"/>
      <w:sz w:val="24"/>
      <w:szCs w:val="24"/>
    </w:rPr>
  </w:style>
  <w:style w:type="paragraph" w:customStyle="1" w:styleId="493">
    <w:name w:val="华宇段落1 Char"/>
    <w:basedOn w:val="1"/>
    <w:qFormat/>
    <w:uiPriority w:val="0"/>
    <w:pPr>
      <w:spacing w:line="360" w:lineRule="auto"/>
      <w:ind w:firstLine="200"/>
    </w:pPr>
    <w:rPr>
      <w:rFonts w:ascii="Times New Roman" w:hAnsi="Times New Roman" w:eastAsia="宋体" w:cs="Times New Roman"/>
      <w:bCs/>
      <w:sz w:val="24"/>
      <w:szCs w:val="24"/>
    </w:rPr>
  </w:style>
  <w:style w:type="paragraph" w:customStyle="1" w:styleId="494">
    <w:name w:val="Test2"/>
    <w:basedOn w:val="187"/>
    <w:qFormat/>
    <w:uiPriority w:val="0"/>
    <w:pPr>
      <w:widowControl/>
      <w:spacing w:before="156" w:after="156" w:line="480" w:lineRule="exact"/>
      <w:jc w:val="center"/>
    </w:pPr>
    <w:rPr>
      <w:rFonts w:ascii="黑体" w:hAnsi="Arial" w:eastAsia="黑体" w:cs="Times New Roman"/>
      <w:bCs/>
      <w:sz w:val="24"/>
    </w:rPr>
  </w:style>
  <w:style w:type="paragraph" w:customStyle="1" w:styleId="495">
    <w:name w:val="标题2，章节第二层"/>
    <w:basedOn w:val="1"/>
    <w:next w:val="412"/>
    <w:qFormat/>
    <w:uiPriority w:val="0"/>
    <w:pPr>
      <w:numPr>
        <w:ilvl w:val="4"/>
        <w:numId w:val="6"/>
      </w:numPr>
      <w:tabs>
        <w:tab w:val="left" w:pos="630"/>
        <w:tab w:val="left" w:pos="992"/>
      </w:tabs>
      <w:spacing w:before="312" w:after="312" w:line="300" w:lineRule="auto"/>
      <w:ind w:left="992" w:hanging="567"/>
      <w:outlineLvl w:val="1"/>
    </w:pPr>
    <w:rPr>
      <w:rFonts w:ascii="Arial" w:hAnsi="Arial" w:eastAsia="黑体" w:cs="Times New Roman"/>
      <w:sz w:val="32"/>
      <w:szCs w:val="24"/>
    </w:rPr>
  </w:style>
  <w:style w:type="paragraph" w:customStyle="1" w:styleId="496">
    <w:name w:val="小四 段落 宋体 Char Char Char Char"/>
    <w:basedOn w:val="1"/>
    <w:qFormat/>
    <w:uiPriority w:val="0"/>
    <w:pPr>
      <w:spacing w:line="360" w:lineRule="auto"/>
      <w:ind w:right="-33" w:firstLine="480"/>
      <w:jc w:val="left"/>
    </w:pPr>
    <w:rPr>
      <w:rFonts w:ascii="Times New Roman" w:hAnsi="Times New Roman" w:eastAsia="宋体" w:cs="Times New Roman"/>
      <w:sz w:val="24"/>
      <w:szCs w:val="24"/>
    </w:rPr>
  </w:style>
  <w:style w:type="paragraph" w:customStyle="1" w:styleId="497">
    <w:name w:val="1"/>
    <w:basedOn w:val="1"/>
    <w:next w:val="258"/>
    <w:qFormat/>
    <w:uiPriority w:val="0"/>
    <w:pPr>
      <w:spacing w:line="360" w:lineRule="auto"/>
    </w:pPr>
    <w:rPr>
      <w:rFonts w:ascii="Times New Roman" w:hAnsi="Times New Roman" w:eastAsia="仿宋_GB2312" w:cs="Times New Roman"/>
      <w:sz w:val="24"/>
      <w:szCs w:val="24"/>
    </w:rPr>
  </w:style>
  <w:style w:type="paragraph" w:customStyle="1" w:styleId="498">
    <w:name w:val="tableau"/>
    <w:basedOn w:val="1"/>
    <w:qFormat/>
    <w:uiPriority w:val="0"/>
    <w:pPr>
      <w:widowControl/>
      <w:spacing w:before="20" w:after="20"/>
      <w:jc w:val="center"/>
    </w:pPr>
    <w:rPr>
      <w:rFonts w:ascii="Arial" w:hAnsi="Arial" w:eastAsia="宋体" w:cs="Times New Roman"/>
      <w:sz w:val="16"/>
      <w:lang w:val="en-GB" w:eastAsia="en-US"/>
    </w:rPr>
  </w:style>
  <w:style w:type="paragraph" w:customStyle="1" w:styleId="499">
    <w:name w:val="小四 段落 宋体 Char Char"/>
    <w:basedOn w:val="1"/>
    <w:qFormat/>
    <w:uiPriority w:val="0"/>
    <w:pPr>
      <w:spacing w:line="360" w:lineRule="auto"/>
      <w:ind w:firstLine="480"/>
    </w:pPr>
    <w:rPr>
      <w:rFonts w:ascii="宋体" w:hAnsi="宋体" w:eastAsia="宋体" w:cs="Times New Roman"/>
      <w:sz w:val="24"/>
      <w:szCs w:val="24"/>
    </w:rPr>
  </w:style>
  <w:style w:type="paragraph" w:customStyle="1" w:styleId="500">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1">
    <w:name w:val="标准文本"/>
    <w:basedOn w:val="1"/>
    <w:qFormat/>
    <w:uiPriority w:val="0"/>
    <w:pPr>
      <w:spacing w:line="360" w:lineRule="auto"/>
      <w:ind w:firstLine="480"/>
    </w:pPr>
    <w:rPr>
      <w:rFonts w:ascii="Times New Roman" w:hAnsi="Times New Roman" w:eastAsia="宋体" w:cs="宋体"/>
      <w:sz w:val="24"/>
      <w:szCs w:val="24"/>
    </w:rPr>
  </w:style>
  <w:style w:type="paragraph" w:customStyle="1" w:styleId="502">
    <w:name w:val="xl58"/>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3">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504">
    <w:name w:val="小四 段落 宋体"/>
    <w:basedOn w:val="212"/>
    <w:qFormat/>
    <w:uiPriority w:val="0"/>
    <w:pPr>
      <w:tabs>
        <w:tab w:val="clear" w:pos="2952"/>
      </w:tabs>
      <w:spacing w:line="360" w:lineRule="auto"/>
      <w:ind w:left="113" w:right="113" w:firstLine="425"/>
      <w:jc w:val="left"/>
    </w:pPr>
    <w:rPr>
      <w:rFonts w:ascii="Times New Roman" w:hAnsi="Times New Roman" w:eastAsia="宋体" w:cs="Times New Roman"/>
      <w:sz w:val="24"/>
    </w:rPr>
  </w:style>
  <w:style w:type="paragraph" w:customStyle="1" w:styleId="5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6">
    <w:name w:val="项目符号，二级"/>
    <w:basedOn w:val="412"/>
    <w:next w:val="412"/>
    <w:qFormat/>
    <w:uiPriority w:val="0"/>
    <w:pPr>
      <w:numPr>
        <w:ilvl w:val="0"/>
        <w:numId w:val="3"/>
      </w:numPr>
      <w:tabs>
        <w:tab w:val="left" w:pos="1211"/>
        <w:tab w:val="left" w:pos="1337"/>
      </w:tabs>
      <w:ind w:left="1337" w:right="-27" w:firstLine="480"/>
    </w:pPr>
    <w:rPr>
      <w:rFonts w:ascii="Times New Roman" w:hAnsi="Times New Roman" w:eastAsia="宋体" w:cs="Times New Roman"/>
      <w:bCs w:val="0"/>
      <w:color w:val="000000"/>
      <w:sz w:val="24"/>
      <w:szCs w:val="24"/>
    </w:rPr>
  </w:style>
  <w:style w:type="paragraph" w:customStyle="1" w:styleId="507">
    <w:name w:val="Char Char1 Char Char Char Char Char Char Char"/>
    <w:basedOn w:val="1"/>
    <w:qFormat/>
    <w:uiPriority w:val="0"/>
    <w:rPr>
      <w:rFonts w:ascii="Tahoma" w:hAnsi="Tahoma" w:eastAsia="宋体" w:cs="Tahoma"/>
      <w:sz w:val="24"/>
    </w:rPr>
  </w:style>
  <w:style w:type="paragraph" w:customStyle="1" w:styleId="508">
    <w:name w:val="a"/>
    <w:basedOn w:val="1"/>
    <w:qFormat/>
    <w:uiPriority w:val="0"/>
    <w:pPr>
      <w:widowControl/>
      <w:spacing w:before="100" w:beforeAutospacing="1" w:after="100" w:afterAutospacing="1"/>
    </w:pPr>
    <w:rPr>
      <w:rFonts w:ascii="宋体" w:hAnsi="宋体" w:eastAsia="宋体" w:cs="宋体"/>
      <w:sz w:val="24"/>
      <w:szCs w:val="24"/>
    </w:rPr>
  </w:style>
  <w:style w:type="paragraph" w:customStyle="1" w:styleId="509">
    <w:name w:val="符号与编号"/>
    <w:basedOn w:val="1"/>
    <w:qFormat/>
    <w:uiPriority w:val="0"/>
    <w:pPr>
      <w:tabs>
        <w:tab w:val="left" w:pos="900"/>
      </w:tabs>
      <w:spacing w:after="156" w:line="400" w:lineRule="atLeast"/>
      <w:ind w:left="900" w:hanging="420"/>
    </w:pPr>
    <w:rPr>
      <w:rFonts w:ascii="Times New Roman" w:hAnsi="Times New Roman" w:eastAsia="宋体" w:cs="Times New Roman"/>
      <w:sz w:val="24"/>
      <w:szCs w:val="24"/>
    </w:rPr>
  </w:style>
  <w:style w:type="paragraph" w:customStyle="1" w:styleId="510">
    <w:name w:val="论文正文"/>
    <w:basedOn w:val="234"/>
    <w:qFormat/>
    <w:uiPriority w:val="0"/>
    <w:pPr>
      <w:spacing w:line="360" w:lineRule="auto"/>
      <w:ind w:left="0" w:firstLine="200"/>
      <w:jc w:val="left"/>
    </w:pPr>
    <w:rPr>
      <w:rFonts w:ascii="Times New Roman" w:hAnsi="Times New Roman" w:eastAsia="宋体" w:cs="Times New Roman"/>
      <w:sz w:val="28"/>
      <w:szCs w:val="24"/>
    </w:rPr>
  </w:style>
  <w:style w:type="paragraph" w:customStyle="1" w:styleId="511">
    <w:name w:val="font9"/>
    <w:basedOn w:val="1"/>
    <w:qFormat/>
    <w:uiPriority w:val="0"/>
    <w:pPr>
      <w:widowControl/>
      <w:spacing w:before="100" w:beforeAutospacing="1" w:after="100" w:afterAutospacing="1"/>
      <w:jc w:val="left"/>
    </w:pPr>
    <w:rPr>
      <w:rFonts w:ascii="Times New Roman" w:hAnsi="Times New Roman" w:eastAsia="宋体" w:cs="Times New Roman"/>
      <w:b/>
      <w:bCs/>
      <w:sz w:val="20"/>
    </w:rPr>
  </w:style>
  <w:style w:type="paragraph" w:customStyle="1" w:styleId="512">
    <w:name w:val="标题3-1"/>
    <w:basedOn w:val="188"/>
    <w:qFormat/>
    <w:uiPriority w:val="0"/>
    <w:pPr>
      <w:numPr>
        <w:ilvl w:val="0"/>
        <w:numId w:val="7"/>
      </w:numPr>
      <w:shd w:val="clear" w:color="auto" w:fill="auto"/>
      <w:spacing w:before="260" w:after="260" w:line="416" w:lineRule="auto"/>
    </w:pPr>
    <w:rPr>
      <w:rFonts w:ascii="Times New Roman" w:hAnsi="Times New Roman" w:eastAsia="宋体" w:cs="Times New Roman"/>
      <w:bCs/>
      <w:sz w:val="24"/>
      <w:szCs w:val="32"/>
      <w:lang w:val="en-US" w:eastAsia="zh-CN"/>
    </w:rPr>
  </w:style>
  <w:style w:type="paragraph" w:customStyle="1" w:styleId="513">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14">
    <w:name w:val=" Char Char Char Char Char Char Char Char"/>
    <w:basedOn w:val="1"/>
    <w:qFormat/>
    <w:uiPriority w:val="0"/>
    <w:rPr>
      <w:rFonts w:ascii="Tahoma" w:hAnsi="Tahoma" w:eastAsia="宋体" w:cs="Times New Roman"/>
      <w:sz w:val="24"/>
    </w:rPr>
  </w:style>
  <w:style w:type="paragraph" w:customStyle="1" w:styleId="515">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516">
    <w:name w:val="正文 A"/>
    <w:qFormat/>
    <w:uiPriority w:val="0"/>
    <w:pPr>
      <w:framePr w:wrap="around" w:vAnchor="margin" w:hAnchor="text" w:yAlign="top"/>
      <w:widowControl w:val="0"/>
      <w:jc w:val="both"/>
    </w:pPr>
    <w:rPr>
      <w:rFonts w:hint="default" w:ascii="Times New Roman" w:hAnsi="Times New Roman" w:eastAsia="Calibri" w:cs="Calibri"/>
      <w:color w:val="000000"/>
      <w:sz w:val="21"/>
      <w:szCs w:val="21"/>
      <w:lang w:val="en-US" w:eastAsia="zh-CN" w:bidi="ar-SA"/>
    </w:rPr>
  </w:style>
  <w:style w:type="paragraph" w:customStyle="1" w:styleId="517">
    <w:name w:val="样式 标题 2第一章 标题 2Heading 2 HiddenHeading 2 CCBSheading 2H2h2..."/>
    <w:basedOn w:val="187"/>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518">
    <w:name w:val="文档正文"/>
    <w:basedOn w:val="1"/>
    <w:qFormat/>
    <w:uiPriority w:val="0"/>
    <w:pPr>
      <w:spacing w:line="360" w:lineRule="auto"/>
    </w:pPr>
    <w:rPr>
      <w:rFonts w:ascii="宋体" w:hAnsi="宋体" w:eastAsia="宋体" w:cs="Times New Roman"/>
      <w:b/>
      <w:bCs/>
      <w:szCs w:val="24"/>
    </w:rPr>
  </w:style>
  <w:style w:type="paragraph" w:customStyle="1" w:styleId="519">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20">
    <w:name w:val="正文文本缩进1"/>
    <w:basedOn w:val="1"/>
    <w:next w:val="1"/>
    <w:qFormat/>
    <w:uiPriority w:val="0"/>
    <w:pPr>
      <w:spacing w:after="120"/>
      <w:ind w:left="420"/>
    </w:pPr>
    <w:rPr>
      <w:rFonts w:ascii="Times New Roman" w:hAnsi="Times New Roman" w:eastAsia="宋体" w:cs="Times New Roman"/>
      <w:szCs w:val="24"/>
    </w:rPr>
  </w:style>
  <w:style w:type="paragraph" w:customStyle="1" w:styleId="521">
    <w:name w:val="font7"/>
    <w:basedOn w:val="1"/>
    <w:qFormat/>
    <w:uiPriority w:val="0"/>
    <w:pPr>
      <w:widowControl/>
      <w:spacing w:before="100" w:beforeAutospacing="1" w:after="100" w:afterAutospacing="1"/>
      <w:jc w:val="left"/>
    </w:pPr>
    <w:rPr>
      <w:rFonts w:hint="eastAsia" w:ascii="宋体" w:hAnsi="宋体" w:eastAsia="宋体" w:cs="Times New Roman"/>
      <w:b/>
      <w:bCs/>
      <w:sz w:val="24"/>
      <w:szCs w:val="24"/>
    </w:rPr>
  </w:style>
  <w:style w:type="paragraph" w:customStyle="1" w:styleId="522">
    <w:name w:val="正文表标题"/>
    <w:next w:val="289"/>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523">
    <w:name w:val="大标题"/>
    <w:basedOn w:val="1"/>
    <w:next w:val="1"/>
    <w:qFormat/>
    <w:uiPriority w:val="0"/>
    <w:pPr>
      <w:pageBreakBefore/>
      <w:tabs>
        <w:tab w:val="left" w:pos="420"/>
      </w:tabs>
      <w:spacing w:line="360" w:lineRule="auto"/>
      <w:ind w:hanging="420"/>
      <w:outlineLvl w:val="0"/>
    </w:pPr>
    <w:rPr>
      <w:rFonts w:ascii="Times New Roman" w:hAnsi="Times New Roman" w:eastAsia="宋体" w:cs="Times New Roman"/>
      <w:b/>
      <w:iCs/>
      <w:sz w:val="44"/>
      <w:szCs w:val="24"/>
    </w:rPr>
  </w:style>
  <w:style w:type="paragraph" w:customStyle="1" w:styleId="524">
    <w:name w:val="font11"/>
    <w:basedOn w:val="1"/>
    <w:qFormat/>
    <w:uiPriority w:val="0"/>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52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26">
    <w:name w:val="Char Char Char Char Char Char"/>
    <w:basedOn w:val="1"/>
    <w:qFormat/>
    <w:uiPriority w:val="0"/>
    <w:rPr>
      <w:rFonts w:ascii="Tahoma" w:hAnsi="Tahoma" w:eastAsia="宋体" w:cs="Tahoma"/>
      <w:sz w:val="24"/>
    </w:rPr>
  </w:style>
  <w:style w:type="paragraph" w:customStyle="1" w:styleId="527">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28">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529">
    <w:name w:val="项目符号，一级"/>
    <w:basedOn w:val="412"/>
    <w:next w:val="412"/>
    <w:qFormat/>
    <w:uiPriority w:val="0"/>
    <w:pPr>
      <w:tabs>
        <w:tab w:val="left" w:pos="1320"/>
      </w:tabs>
      <w:spacing w:line="240" w:lineRule="atLeast"/>
      <w:ind w:left="376" w:firstLine="0"/>
    </w:pPr>
    <w:rPr>
      <w:rFonts w:ascii="Times New Roman" w:hAnsi="Times New Roman" w:eastAsia="宋体" w:cs="Times New Roman"/>
      <w:bCs w:val="0"/>
      <w:color w:val="000000"/>
      <w:szCs w:val="24"/>
    </w:rPr>
  </w:style>
  <w:style w:type="paragraph" w:customStyle="1" w:styleId="530">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531">
    <w:name w:val=" Char Char Char Char Char Char Char Char Char"/>
    <w:basedOn w:val="1"/>
    <w:qFormat/>
    <w:uiPriority w:val="0"/>
    <w:pPr>
      <w:tabs>
        <w:tab w:val="left" w:pos="360"/>
      </w:tabs>
      <w:ind w:left="360" w:hanging="360"/>
    </w:pPr>
    <w:rPr>
      <w:rFonts w:ascii="Times New Roman" w:hAnsi="Times New Roman" w:eastAsia="宋体" w:cs="Times New Roman"/>
      <w:sz w:val="24"/>
      <w:szCs w:val="24"/>
    </w:rPr>
  </w:style>
  <w:style w:type="paragraph" w:customStyle="1" w:styleId="532">
    <w:name w:val="HLegal 3"/>
    <w:basedOn w:val="1"/>
    <w:qFormat/>
    <w:uiPriority w:val="0"/>
    <w:pPr>
      <w:widowControl/>
      <w:tabs>
        <w:tab w:val="left" w:pos="648"/>
        <w:tab w:val="left" w:pos="926"/>
      </w:tabs>
      <w:spacing w:after="240"/>
    </w:pPr>
    <w:rPr>
      <w:rFonts w:ascii="Arial" w:hAnsi="Arial" w:eastAsia="PMingLiU" w:cs="Times New Roman"/>
      <w:sz w:val="22"/>
      <w:szCs w:val="22"/>
    </w:rPr>
  </w:style>
  <w:style w:type="paragraph" w:customStyle="1" w:styleId="533">
    <w:name w:val="flName"/>
    <w:basedOn w:val="424"/>
    <w:qFormat/>
    <w:uiPriority w:val="0"/>
    <w:pPr>
      <w:spacing w:before="0" w:line="113" w:lineRule="atLeast"/>
    </w:pPr>
    <w:rPr>
      <w:rFonts w:ascii="Times New Roman" w:hAnsi="Times New Roman" w:eastAsia="宋体" w:cs="Times New Roman"/>
    </w:rPr>
  </w:style>
  <w:style w:type="paragraph" w:customStyle="1" w:styleId="534">
    <w:name w:val="font14"/>
    <w:basedOn w:val="1"/>
    <w:qFormat/>
    <w:uiPriority w:val="0"/>
    <w:pPr>
      <w:widowControl/>
      <w:spacing w:before="100" w:beforeAutospacing="1" w:after="100" w:afterAutospacing="1"/>
      <w:jc w:val="left"/>
    </w:pPr>
    <w:rPr>
      <w:rFonts w:ascii="Times New Roman" w:hAnsi="Times New Roman" w:eastAsia="宋体" w:cs="Times New Roman"/>
      <w:sz w:val="36"/>
      <w:szCs w:val="36"/>
    </w:rPr>
  </w:style>
  <w:style w:type="paragraph" w:customStyle="1" w:styleId="535">
    <w:name w:val="修订"/>
    <w:qFormat/>
    <w:uiPriority w:val="0"/>
    <w:rPr>
      <w:rFonts w:hint="default" w:ascii="Times New Roman" w:hAnsi="Times New Roman" w:eastAsia="宋体" w:cs="Times New Roman"/>
      <w:sz w:val="21"/>
      <w:szCs w:val="24"/>
      <w:lang w:val="en-US" w:eastAsia="zh-CN" w:bidi="ar-SA"/>
    </w:rPr>
  </w:style>
  <w:style w:type="paragraph" w:customStyle="1" w:styleId="536">
    <w:name w:val="表格内容"/>
    <w:basedOn w:val="1"/>
    <w:qFormat/>
    <w:uiPriority w:val="0"/>
    <w:pPr>
      <w:widowControl/>
      <w:spacing w:before="60" w:line="300" w:lineRule="auto"/>
      <w:jc w:val="center"/>
    </w:pPr>
    <w:rPr>
      <w:rFonts w:ascii="Times New Roman" w:hAnsi="Times New Roman" w:eastAsia="宋体" w:cs="Times New Roman"/>
    </w:rPr>
  </w:style>
  <w:style w:type="paragraph" w:customStyle="1" w:styleId="537">
    <w:name w:val="Char Char Char Char Char Char Char Char Char Char Char1 Char Char Char1"/>
    <w:basedOn w:val="1"/>
    <w:qFormat/>
    <w:uiPriority w:val="0"/>
    <w:pPr>
      <w:ind w:firstLine="200"/>
      <w:jc w:val="left"/>
    </w:pPr>
    <w:rPr>
      <w:rFonts w:ascii="Tahoma" w:hAnsi="Tahoma" w:eastAsia="宋体" w:cs="Times New Roman"/>
      <w:sz w:val="24"/>
      <w:szCs w:val="24"/>
    </w:rPr>
  </w:style>
  <w:style w:type="paragraph" w:customStyle="1" w:styleId="538">
    <w:name w:val="Char Char Char Char Char"/>
    <w:basedOn w:val="1"/>
    <w:qFormat/>
    <w:uiPriority w:val="0"/>
    <w:rPr>
      <w:rFonts w:ascii="Tahoma" w:hAnsi="Tahoma" w:eastAsia="宋体" w:cs="Tahoma"/>
      <w:sz w:val="24"/>
    </w:rPr>
  </w:style>
  <w:style w:type="paragraph" w:customStyle="1" w:styleId="539">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540">
    <w:name w:val="表格文字"/>
    <w:basedOn w:val="1"/>
    <w:qFormat/>
    <w:uiPriority w:val="0"/>
    <w:pPr>
      <w:spacing w:line="360" w:lineRule="auto"/>
      <w:ind w:firstLine="200"/>
      <w:jc w:val="left"/>
    </w:pPr>
    <w:rPr>
      <w:rFonts w:ascii="Arial" w:hAnsi="Arial" w:eastAsia="宋体" w:cs="Times New Roman"/>
      <w:sz w:val="24"/>
    </w:rPr>
  </w:style>
  <w:style w:type="paragraph" w:customStyle="1" w:styleId="541">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42">
    <w:name w:val="首行缩进"/>
    <w:basedOn w:val="1"/>
    <w:qFormat/>
    <w:uiPriority w:val="0"/>
    <w:pPr>
      <w:ind w:firstLine="480"/>
    </w:pPr>
    <w:rPr>
      <w:rFonts w:ascii="Calibri" w:hAnsi="Calibri" w:eastAsia="楷体_GB2312"/>
      <w:sz w:val="26"/>
      <w:lang w:val="zh-CN"/>
    </w:rPr>
  </w:style>
  <w:style w:type="paragraph" w:customStyle="1" w:styleId="543">
    <w:name w:val="纯文本1"/>
    <w:basedOn w:val="1"/>
    <w:qFormat/>
    <w:uiPriority w:val="0"/>
    <w:rPr>
      <w:rFonts w:ascii="宋体" w:hAnsi="宋体" w:eastAsia="楷体_GB2312" w:cs="宋体"/>
      <w:sz w:val="28"/>
    </w:rPr>
  </w:style>
  <w:style w:type="paragraph" w:customStyle="1" w:styleId="544">
    <w:name w:val="xl25"/>
    <w:basedOn w:val="1"/>
    <w:qFormat/>
    <w:uiPriority w:val="0"/>
    <w:pPr>
      <w:widowControl/>
      <w:pBdr>
        <w:right w:val="single" w:color="000000" w:sz="4" w:space="0"/>
      </w:pBdr>
      <w:spacing w:before="100" w:beforeAutospacing="1" w:after="100" w:afterAutospacing="1"/>
      <w:jc w:val="center"/>
    </w:pPr>
    <w:rPr>
      <w:rFonts w:ascii="Times New Roman" w:hAnsi="Times New Roman" w:eastAsia="宋体" w:cs="Times New Roman"/>
      <w:szCs w:val="21"/>
    </w:rPr>
  </w:style>
  <w:style w:type="paragraph" w:customStyle="1" w:styleId="545">
    <w:name w:val="样式3"/>
    <w:basedOn w:val="1"/>
    <w:next w:val="1"/>
    <w:qFormat/>
    <w:uiPriority w:val="0"/>
    <w:pPr>
      <w:spacing w:line="360" w:lineRule="auto"/>
    </w:pPr>
    <w:rPr>
      <w:rFonts w:ascii="Times New Roman" w:hAnsi="Times New Roman" w:eastAsia="宋体" w:cs="Times New Roman"/>
    </w:rPr>
  </w:style>
  <w:style w:type="paragraph" w:customStyle="1" w:styleId="546">
    <w:name w:val="列出段落"/>
    <w:basedOn w:val="1"/>
    <w:next w:val="1"/>
    <w:qFormat/>
    <w:uiPriority w:val="0"/>
    <w:pPr>
      <w:ind w:firstLine="420"/>
    </w:pPr>
    <w:rPr>
      <w:rFonts w:ascii="Times New Roman" w:hAnsi="Times New Roman" w:eastAsia="宋体" w:cs="Times New Roman"/>
      <w:szCs w:val="24"/>
    </w:rPr>
  </w:style>
  <w:style w:type="paragraph" w:customStyle="1" w:styleId="547">
    <w:name w:val="font13"/>
    <w:basedOn w:val="1"/>
    <w:qFormat/>
    <w:uiPriority w:val="0"/>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548">
    <w:name w:val="标题6"/>
    <w:basedOn w:val="190"/>
    <w:qFormat/>
    <w:uiPriority w:val="0"/>
    <w:pPr>
      <w:keepLines/>
      <w:numPr>
        <w:ilvl w:val="0"/>
        <w:numId w:val="8"/>
      </w:numPr>
    </w:pPr>
    <w:rPr>
      <w:rFonts w:ascii="Times New Roman" w:hAnsi="Times New Roman" w:eastAsia="宋体" w:cs="Times New Roman"/>
      <w:b w:val="0"/>
      <w:bCs/>
      <w:color w:val="000000"/>
      <w:sz w:val="24"/>
      <w:szCs w:val="28"/>
    </w:rPr>
  </w:style>
  <w:style w:type="paragraph" w:customStyle="1" w:styleId="549">
    <w:name w:val="Char Char Char Char Char Char Char1 Char"/>
    <w:basedOn w:val="1"/>
    <w:qFormat/>
    <w:uiPriority w:val="0"/>
    <w:rPr>
      <w:rFonts w:ascii="Tahoma" w:hAnsi="Tahoma" w:eastAsia="宋体" w:cs="Tahoma"/>
      <w:sz w:val="24"/>
    </w:rPr>
  </w:style>
  <w:style w:type="paragraph" w:customStyle="1" w:styleId="550">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51">
    <w:name w:val="表头_5"/>
    <w:basedOn w:val="1"/>
    <w:qFormat/>
    <w:uiPriority w:val="0"/>
    <w:pPr>
      <w:spacing w:line="360" w:lineRule="auto"/>
    </w:pPr>
    <w:rPr>
      <w:rFonts w:ascii="Times New Roman" w:hAnsi="Times New Roman" w:eastAsia="宋体" w:cs="Times New Roman"/>
      <w:b/>
      <w:bCs/>
      <w:sz w:val="28"/>
      <w:szCs w:val="21"/>
    </w:rPr>
  </w:style>
  <w:style w:type="paragraph" w:customStyle="1" w:styleId="552">
    <w:name w:val="一级标题"/>
    <w:basedOn w:val="1"/>
    <w:qFormat/>
    <w:uiPriority w:val="0"/>
    <w:pPr>
      <w:tabs>
        <w:tab w:val="left" w:pos="903"/>
      </w:tabs>
      <w:spacing w:line="360" w:lineRule="auto"/>
      <w:ind w:left="900" w:hanging="420"/>
    </w:pPr>
    <w:rPr>
      <w:rFonts w:ascii="Arial" w:hAnsi="Arial" w:eastAsia="宋体" w:cs="Arial"/>
      <w:sz w:val="24"/>
    </w:rPr>
  </w:style>
  <w:style w:type="paragraph" w:customStyle="1" w:styleId="553">
    <w:name w:val=" Char Char Char Char Char Char Char Char Char Char Char Char Char Char Char Char Char Char Char Char Char"/>
    <w:basedOn w:val="1"/>
    <w:qFormat/>
    <w:uiPriority w:val="0"/>
    <w:rPr>
      <w:rFonts w:ascii="Tahoma" w:hAnsi="Tahoma" w:eastAsia="宋体" w:cs="Times New Roman"/>
      <w:sz w:val="24"/>
    </w:rPr>
  </w:style>
  <w:style w:type="paragraph" w:customStyle="1" w:styleId="554">
    <w:name w:val="标题4，章节第四层"/>
    <w:basedOn w:val="1"/>
    <w:next w:val="1"/>
    <w:qFormat/>
    <w:uiPriority w:val="0"/>
    <w:pPr>
      <w:tabs>
        <w:tab w:val="left" w:pos="0"/>
      </w:tabs>
      <w:spacing w:line="360" w:lineRule="auto"/>
      <w:outlineLvl w:val="3"/>
    </w:pPr>
    <w:rPr>
      <w:rFonts w:ascii="宋体" w:hAnsi="宋体" w:eastAsia="宋体" w:cs="Times New Roman"/>
      <w:b/>
      <w:sz w:val="24"/>
      <w:szCs w:val="24"/>
    </w:rPr>
  </w:style>
  <w:style w:type="paragraph" w:customStyle="1" w:styleId="555">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rPr>
  </w:style>
  <w:style w:type="paragraph" w:customStyle="1" w:styleId="556">
    <w:name w:val=" Char Char Char Char Char Char Char Char Char Char Char Char Char Char Char Char Char Char Char Char Char Char Char"/>
    <w:basedOn w:val="1"/>
    <w:qFormat/>
    <w:uiPriority w:val="0"/>
    <w:rPr>
      <w:rFonts w:ascii="Tahoma" w:hAnsi="Tahoma" w:eastAsia="宋体" w:cs="Times New Roman"/>
      <w:sz w:val="24"/>
    </w:rPr>
  </w:style>
  <w:style w:type="paragraph" w:customStyle="1" w:styleId="557">
    <w:name w:val="a0"/>
    <w:basedOn w:val="1"/>
    <w:qFormat/>
    <w:uiPriority w:val="0"/>
    <w:pPr>
      <w:widowControl/>
      <w:spacing w:before="100" w:beforeAutospacing="1" w:after="100" w:afterAutospacing="1"/>
    </w:pPr>
    <w:rPr>
      <w:rFonts w:ascii="宋体" w:hAnsi="宋体" w:eastAsia="宋体" w:cs="宋体"/>
      <w:sz w:val="24"/>
      <w:szCs w:val="24"/>
    </w:rPr>
  </w:style>
  <w:style w:type="paragraph" w:customStyle="1" w:styleId="558">
    <w:name w:val="_Style 42"/>
    <w:basedOn w:val="1"/>
    <w:next w:val="221"/>
    <w:qFormat/>
    <w:uiPriority w:val="0"/>
    <w:rPr>
      <w:rFonts w:ascii="楷体_GB2312" w:hAnsi="Arial" w:eastAsia="楷体_GB2312" w:cs="Times New Roman"/>
      <w:sz w:val="28"/>
    </w:rPr>
  </w:style>
  <w:style w:type="paragraph" w:customStyle="1" w:styleId="559">
    <w:name w:val="Item Step in Table"/>
    <w:qFormat/>
    <w:uiPriority w:val="0"/>
    <w:pPr>
      <w:numPr>
        <w:ilvl w:val="0"/>
        <w:numId w:val="6"/>
      </w:numPr>
      <w:spacing w:before="40" w:after="40"/>
      <w:jc w:val="both"/>
    </w:pPr>
    <w:rPr>
      <w:rFonts w:hint="default" w:ascii="Arial" w:hAnsi="Arial" w:eastAsia="宋体" w:cs="Arial"/>
      <w:sz w:val="18"/>
      <w:szCs w:val="18"/>
      <w:lang w:val="en-US" w:eastAsia="zh-CN" w:bidi="ar-SA"/>
    </w:rPr>
  </w:style>
  <w:style w:type="paragraph" w:customStyle="1" w:styleId="560">
    <w:name w:val="默认段落字体 Para Char Char Char Char Char Char Char Char Char1 Char Char Char Char Char Char Char"/>
    <w:basedOn w:val="214"/>
    <w:qFormat/>
    <w:uiPriority w:val="0"/>
    <w:rPr>
      <w:rFonts w:ascii="Times New Roman" w:hAnsi="Times New Roman" w:eastAsia="宋体" w:cs="Times New Roman"/>
    </w:rPr>
  </w:style>
  <w:style w:type="paragraph" w:customStyle="1" w:styleId="561">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62">
    <w:name w:val="greytypebeni"/>
    <w:basedOn w:val="1"/>
    <w:qFormat/>
    <w:uiPriority w:val="0"/>
    <w:pPr>
      <w:widowControl/>
      <w:jc w:val="left"/>
    </w:pPr>
    <w:rPr>
      <w:rFonts w:ascii="宋体" w:hAnsi="宋体" w:eastAsia="宋体" w:cs="宋体"/>
      <w:sz w:val="24"/>
      <w:szCs w:val="24"/>
    </w:rPr>
  </w:style>
  <w:style w:type="paragraph" w:customStyle="1" w:styleId="563">
    <w:name w:val="样式 样式 首行缩进:  0.74 厘米 行距: 1.5 倍行距 + 段后: 0.5 行"/>
    <w:basedOn w:val="1"/>
    <w:qFormat/>
    <w:uiPriority w:val="0"/>
    <w:pPr>
      <w:spacing w:line="360" w:lineRule="auto"/>
      <w:ind w:firstLine="420"/>
    </w:pPr>
    <w:rPr>
      <w:rFonts w:ascii="楷体_GB2312" w:hAnsi="Times New Roman" w:eastAsia="楷体_GB2312" w:cs="Times New Roman"/>
      <w:bCs/>
      <w:sz w:val="24"/>
    </w:rPr>
  </w:style>
  <w:style w:type="paragraph" w:customStyle="1" w:styleId="56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rPr>
  </w:style>
  <w:style w:type="paragraph" w:customStyle="1" w:styleId="565">
    <w:name w:val="丁华标题1"/>
    <w:basedOn w:val="186"/>
    <w:next w:val="388"/>
    <w:qFormat/>
    <w:uiPriority w:val="0"/>
    <w:pPr>
      <w:keepLines/>
      <w:tabs>
        <w:tab w:val="left" w:pos="567"/>
      </w:tabs>
      <w:spacing w:before="600" w:after="120" w:line="578" w:lineRule="auto"/>
      <w:ind w:left="567" w:hanging="567"/>
    </w:pPr>
    <w:rPr>
      <w:rFonts w:ascii="Times New Roman" w:hAnsi="Times New Roman" w:eastAsia="宋体" w:cs="Times New Roman"/>
      <w:b w:val="0"/>
      <w:sz w:val="32"/>
      <w:szCs w:val="20"/>
    </w:rPr>
  </w:style>
  <w:style w:type="paragraph" w:customStyle="1" w:styleId="566">
    <w:name w:val="标题5"/>
    <w:basedOn w:val="1"/>
    <w:qFormat/>
    <w:uiPriority w:val="0"/>
    <w:pPr>
      <w:numPr>
        <w:ilvl w:val="3"/>
        <w:numId w:val="5"/>
      </w:numPr>
      <w:tabs>
        <w:tab w:val="left" w:pos="40"/>
        <w:tab w:val="left" w:pos="360"/>
        <w:tab w:val="left" w:pos="900"/>
        <w:tab w:val="left" w:pos="948"/>
      </w:tabs>
      <w:spacing w:line="360" w:lineRule="auto"/>
      <w:ind w:left="280" w:hanging="20"/>
      <w:jc w:val="left"/>
      <w:outlineLvl w:val="3"/>
    </w:pPr>
    <w:rPr>
      <w:rFonts w:ascii="Times New Roman" w:hAnsi="Times New Roman" w:eastAsia="宋体" w:cs="Times New Roman"/>
      <w:sz w:val="24"/>
      <w:szCs w:val="28"/>
    </w:rPr>
  </w:style>
  <w:style w:type="paragraph" w:customStyle="1" w:styleId="567">
    <w:name w:val="Char Char"/>
    <w:basedOn w:val="1"/>
    <w:qFormat/>
    <w:uiPriority w:val="0"/>
    <w:rPr>
      <w:rFonts w:ascii="Tahoma" w:hAnsi="Tahoma" w:eastAsia="宋体" w:cs="Tahoma"/>
      <w:sz w:val="24"/>
    </w:rPr>
  </w:style>
  <w:style w:type="paragraph" w:customStyle="1" w:styleId="568">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569">
    <w:name w:val="样式 宋体 五号"/>
    <w:basedOn w:val="1"/>
    <w:qFormat/>
    <w:uiPriority w:val="0"/>
    <w:pPr>
      <w:tabs>
        <w:tab w:val="left" w:pos="560"/>
        <w:tab w:val="left" w:pos="1120"/>
      </w:tabs>
      <w:spacing w:line="360" w:lineRule="auto"/>
    </w:pPr>
    <w:rPr>
      <w:rFonts w:ascii="宋体" w:hAnsi="宋体" w:eastAsia="宋体" w:cs="Times New Roman"/>
      <w:szCs w:val="28"/>
    </w:rPr>
  </w:style>
  <w:style w:type="paragraph" w:customStyle="1" w:styleId="570">
    <w:name w:val="正文--表格内正文"/>
    <w:basedOn w:val="1"/>
    <w:qFormat/>
    <w:uiPriority w:val="0"/>
    <w:pPr>
      <w:spacing w:before="156" w:line="0" w:lineRule="atLeast"/>
      <w:jc w:val="center"/>
    </w:pPr>
    <w:rPr>
      <w:rFonts w:ascii="宋体" w:hAnsi="宋体" w:eastAsia="宋体" w:cs="Times New Roman"/>
      <w:color w:val="000000"/>
      <w:sz w:val="24"/>
      <w:szCs w:val="24"/>
    </w:rPr>
  </w:style>
  <w:style w:type="paragraph" w:customStyle="1" w:styleId="571">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rPr>
  </w:style>
  <w:style w:type="paragraph" w:customStyle="1" w:styleId="57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73">
    <w:name w:val="条1"/>
    <w:basedOn w:val="1"/>
    <w:qFormat/>
    <w:uiPriority w:val="0"/>
    <w:pPr>
      <w:tabs>
        <w:tab w:val="left" w:pos="780"/>
      </w:tabs>
      <w:spacing w:before="156" w:line="360" w:lineRule="auto"/>
      <w:ind w:left="780" w:hanging="360"/>
    </w:pPr>
    <w:rPr>
      <w:rFonts w:ascii="Times New Roman" w:hAnsi="Times New Roman" w:eastAsia="黑体" w:cs="Times New Roman"/>
      <w:sz w:val="24"/>
    </w:rPr>
  </w:style>
  <w:style w:type="paragraph" w:customStyle="1" w:styleId="574">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575">
    <w:name w:val="正文 首行缩进:  2 字符 Char Char"/>
    <w:basedOn w:val="1"/>
    <w:qFormat/>
    <w:uiPriority w:val="0"/>
    <w:pPr>
      <w:spacing w:line="360" w:lineRule="auto"/>
      <w:ind w:firstLine="480"/>
    </w:pPr>
    <w:rPr>
      <w:rFonts w:ascii="楷体_GB2312" w:hAnsi="Times New Roman" w:eastAsia="楷体_GB2312" w:cs="Times New Roman"/>
      <w:bCs/>
      <w:sz w:val="24"/>
      <w:szCs w:val="24"/>
    </w:rPr>
  </w:style>
  <w:style w:type="paragraph" w:customStyle="1" w:styleId="576">
    <w:name w:val="正文 首行缩进:  2 字符 Char"/>
    <w:basedOn w:val="1"/>
    <w:qFormat/>
    <w:uiPriority w:val="0"/>
    <w:pPr>
      <w:spacing w:line="360" w:lineRule="auto"/>
      <w:ind w:firstLine="480"/>
    </w:pPr>
    <w:rPr>
      <w:rFonts w:ascii="Times New Roman" w:hAnsi="Times New Roman" w:eastAsia="宋体" w:cs="宋体"/>
      <w:sz w:val="24"/>
    </w:rPr>
  </w:style>
  <w:style w:type="paragraph" w:customStyle="1" w:styleId="577">
    <w:name w:val="7"/>
    <w:basedOn w:val="1"/>
    <w:next w:val="261"/>
    <w:qFormat/>
    <w:uiPriority w:val="0"/>
    <w:pPr>
      <w:widowControl/>
      <w:spacing w:before="100" w:beforeAutospacing="1" w:after="100" w:afterAutospacing="1"/>
      <w:jc w:val="left"/>
    </w:pPr>
    <w:rPr>
      <w:rFonts w:ascii="宋体" w:hAnsi="宋体" w:eastAsia="宋体" w:cs="Times New Roman"/>
      <w:sz w:val="24"/>
    </w:rPr>
  </w:style>
  <w:style w:type="paragraph" w:customStyle="1" w:styleId="578">
    <w:name w:val="表格1"/>
    <w:basedOn w:val="1"/>
    <w:qFormat/>
    <w:uiPriority w:val="0"/>
    <w:rPr>
      <w:rFonts w:ascii="宋体" w:hAnsi="Times New Roman" w:eastAsia="宋体" w:cs="Times New Roman"/>
      <w:szCs w:val="21"/>
    </w:rPr>
  </w:style>
  <w:style w:type="paragraph" w:customStyle="1" w:styleId="579">
    <w:name w:val=" Char Char Char Char Char"/>
    <w:basedOn w:val="1"/>
    <w:qFormat/>
    <w:uiPriority w:val="0"/>
    <w:rPr>
      <w:rFonts w:ascii="Tahoma" w:hAnsi="Tahoma" w:eastAsia="宋体" w:cs="Times New Roman"/>
      <w:sz w:val="24"/>
    </w:rPr>
  </w:style>
  <w:style w:type="paragraph" w:customStyle="1" w:styleId="58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81">
    <w:name w:val="retrait3"/>
    <w:basedOn w:val="1"/>
    <w:qFormat/>
    <w:uiPriority w:val="0"/>
    <w:pPr>
      <w:widowControl/>
      <w:spacing w:before="20" w:after="20"/>
      <w:ind w:left="851"/>
      <w:jc w:val="left"/>
    </w:pPr>
    <w:rPr>
      <w:rFonts w:ascii="Arial" w:hAnsi="Arial" w:eastAsia="宋体" w:cs="Times New Roman"/>
      <w:sz w:val="24"/>
      <w:lang w:val="en-GB"/>
    </w:rPr>
  </w:style>
  <w:style w:type="paragraph" w:customStyle="1" w:styleId="582">
    <w:name w:val="插图"/>
    <w:basedOn w:val="1"/>
    <w:qFormat/>
    <w:uiPriority w:val="0"/>
    <w:pPr>
      <w:tabs>
        <w:tab w:val="left" w:pos="1620"/>
      </w:tabs>
      <w:jc w:val="center"/>
    </w:pPr>
    <w:rPr>
      <w:rFonts w:ascii="Times New Roman" w:hAnsi="Times New Roman" w:eastAsia="宋体" w:cs="Times New Roman"/>
      <w:bCs/>
      <w:color w:val="000000"/>
      <w:szCs w:val="22"/>
    </w:rPr>
  </w:style>
  <w:style w:type="paragraph" w:customStyle="1" w:styleId="58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584">
    <w:name w:val="默认段落字体 Para Char"/>
    <w:basedOn w:val="1"/>
    <w:qFormat/>
    <w:uiPriority w:val="0"/>
    <w:rPr>
      <w:rFonts w:ascii="Times New Roman" w:hAnsi="Times New Roman" w:eastAsia="宋体" w:cs="Times New Roman"/>
      <w:sz w:val="24"/>
      <w:szCs w:val="24"/>
    </w:rPr>
  </w:style>
  <w:style w:type="paragraph" w:customStyle="1" w:styleId="585">
    <w:name w:val=" Char"/>
    <w:basedOn w:val="1"/>
    <w:qFormat/>
    <w:uiPriority w:val="0"/>
    <w:pPr>
      <w:spacing w:after="156" w:line="360" w:lineRule="auto"/>
    </w:pPr>
    <w:rPr>
      <w:rFonts w:ascii="Tahoma" w:hAnsi="Tahoma" w:eastAsia="宋体" w:cs="Times New Roman"/>
      <w:sz w:val="24"/>
    </w:rPr>
  </w:style>
  <w:style w:type="paragraph" w:customStyle="1" w:styleId="586">
    <w:name w:val=" Char Char Char Char Char Char Char Char Char Char Char Char Char"/>
    <w:basedOn w:val="214"/>
    <w:qFormat/>
    <w:uiPriority w:val="0"/>
    <w:rPr>
      <w:rFonts w:ascii="Tahoma" w:hAnsi="Tahoma" w:eastAsia="宋体" w:cs="Times New Roman"/>
      <w:sz w:val="24"/>
      <w:szCs w:val="24"/>
    </w:rPr>
  </w:style>
  <w:style w:type="paragraph" w:customStyle="1" w:styleId="587">
    <w:name w:val="Char Char Char Char Char Char Char Char Char Char Char"/>
    <w:basedOn w:val="1"/>
    <w:qFormat/>
    <w:uiPriority w:val="0"/>
    <w:rPr>
      <w:rFonts w:ascii="Tahoma" w:hAnsi="Tahoma" w:eastAsia="宋体" w:cs="Tahoma"/>
      <w:sz w:val="24"/>
    </w:rPr>
  </w:style>
  <w:style w:type="paragraph" w:customStyle="1" w:styleId="588">
    <w:name w:val=" Char Char"/>
    <w:basedOn w:val="1"/>
    <w:qFormat/>
    <w:uiPriority w:val="0"/>
    <w:rPr>
      <w:rFonts w:ascii="Tahoma" w:hAnsi="Tahoma" w:eastAsia="宋体" w:cs="Times New Roman"/>
      <w:sz w:val="24"/>
    </w:rPr>
  </w:style>
  <w:style w:type="paragraph" w:customStyle="1" w:styleId="589">
    <w:name w:val="Char Char Char Char Char Char Char"/>
    <w:basedOn w:val="1"/>
    <w:qFormat/>
    <w:uiPriority w:val="0"/>
    <w:pPr>
      <w:jc w:val="left"/>
    </w:pPr>
    <w:rPr>
      <w:rFonts w:ascii="Tahoma" w:hAnsi="Tahoma" w:eastAsia="宋体" w:cs="Times New Roman"/>
      <w:sz w:val="24"/>
    </w:rPr>
  </w:style>
  <w:style w:type="paragraph" w:customStyle="1" w:styleId="59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sz w:val="20"/>
    </w:rPr>
  </w:style>
  <w:style w:type="paragraph" w:customStyle="1" w:styleId="591">
    <w:name w:val=" Char Char1 Char Char Char Char1 Char Char Char Char Char Char"/>
    <w:basedOn w:val="1"/>
    <w:qFormat/>
    <w:uiPriority w:val="0"/>
    <w:rPr>
      <w:rFonts w:ascii="Tahoma" w:hAnsi="Tahoma" w:eastAsia="宋体" w:cs="Times New Roman"/>
      <w:sz w:val="24"/>
    </w:rPr>
  </w:style>
  <w:style w:type="paragraph" w:customStyle="1" w:styleId="59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593">
    <w:name w:val="ewb-con-p2"/>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9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4"/>
      <w:szCs w:val="24"/>
    </w:rPr>
  </w:style>
  <w:style w:type="paragraph" w:customStyle="1" w:styleId="596">
    <w:name w:val="项目符号：一级"/>
    <w:basedOn w:val="412"/>
    <w:next w:val="412"/>
    <w:qFormat/>
    <w:uiPriority w:val="0"/>
    <w:pPr>
      <w:ind w:right="-134"/>
    </w:pPr>
    <w:rPr>
      <w:rFonts w:ascii="Times New Roman" w:hAnsi="Times New Roman" w:eastAsia="宋体" w:cs="Times New Roman"/>
      <w:bCs w:val="0"/>
    </w:rPr>
  </w:style>
  <w:style w:type="paragraph" w:customStyle="1" w:styleId="597">
    <w:name w:val="Body 2"/>
    <w:basedOn w:val="1"/>
    <w:qFormat/>
    <w:uiPriority w:val="0"/>
    <w:pPr>
      <w:widowControl/>
      <w:spacing w:after="240"/>
      <w:ind w:left="720"/>
    </w:pPr>
    <w:rPr>
      <w:rFonts w:ascii="Times New Roman" w:hAnsi="Times New Roman" w:eastAsia="PMingLiU" w:cs="Times New Roman"/>
      <w:sz w:val="22"/>
      <w:szCs w:val="22"/>
    </w:rPr>
  </w:style>
  <w:style w:type="paragraph" w:customStyle="1" w:styleId="598">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599">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600">
    <w:name w:val=" Char1 Char Char Char"/>
    <w:basedOn w:val="1"/>
    <w:qFormat/>
    <w:uiPriority w:val="0"/>
    <w:rPr>
      <w:rFonts w:ascii="Tahoma" w:hAnsi="Tahoma" w:eastAsia="宋体" w:cs="Times New Roman"/>
      <w:sz w:val="24"/>
    </w:rPr>
  </w:style>
  <w:style w:type="paragraph" w:customStyle="1" w:styleId="601">
    <w:name w:val="正文文本 New New"/>
    <w:basedOn w:val="1"/>
    <w:qFormat/>
    <w:uiPriority w:val="0"/>
    <w:pPr>
      <w:widowControl/>
      <w:spacing w:before="60" w:after="60" w:line="360" w:lineRule="auto"/>
      <w:ind w:firstLine="200"/>
    </w:pPr>
    <w:rPr>
      <w:rFonts w:ascii="Times New Roman" w:hAnsi="Times New Roman" w:eastAsia="华文楷体" w:cs="Times New Roman"/>
      <w:sz w:val="24"/>
      <w:szCs w:val="24"/>
    </w:rPr>
  </w:style>
  <w:style w:type="paragraph" w:customStyle="1" w:styleId="602">
    <w:name w:val="Char1 Char Char Char"/>
    <w:basedOn w:val="1"/>
    <w:qFormat/>
    <w:uiPriority w:val="0"/>
    <w:rPr>
      <w:rFonts w:ascii="Tahoma" w:hAnsi="Tahoma" w:eastAsia="宋体" w:cs="Tahoma"/>
      <w:sz w:val="24"/>
    </w:rPr>
  </w:style>
  <w:style w:type="paragraph" w:customStyle="1" w:styleId="603">
    <w:name w:val="content_lineheight"/>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604">
    <w:name w:val="flType"/>
    <w:basedOn w:val="533"/>
    <w:qFormat/>
    <w:uiPriority w:val="0"/>
    <w:pPr>
      <w:spacing w:after="284"/>
    </w:pPr>
    <w:rPr>
      <w:rFonts w:ascii="Times New Roman" w:hAnsi="Times New Roman" w:eastAsia="宋体" w:cs="Times New Roman"/>
    </w:rPr>
  </w:style>
  <w:style w:type="paragraph" w:customStyle="1" w:styleId="605">
    <w:name w:val="样式2"/>
    <w:basedOn w:val="1"/>
    <w:qFormat/>
    <w:uiPriority w:val="0"/>
    <w:pPr>
      <w:spacing w:line="360" w:lineRule="auto"/>
      <w:ind w:left="200"/>
    </w:pPr>
    <w:rPr>
      <w:rFonts w:ascii="宋体" w:hAnsi="宋体" w:eastAsia="宋体" w:cs="Times New Roman"/>
      <w:b/>
      <w:sz w:val="24"/>
      <w:szCs w:val="24"/>
    </w:rPr>
  </w:style>
  <w:style w:type="paragraph" w:customStyle="1" w:styleId="606">
    <w:name w:val="Char Char Char Char Char Char Char Char Char"/>
    <w:basedOn w:val="1"/>
    <w:qFormat/>
    <w:uiPriority w:val="0"/>
    <w:pPr>
      <w:tabs>
        <w:tab w:val="left" w:pos="360"/>
      </w:tabs>
      <w:ind w:left="200" w:hanging="200"/>
    </w:pPr>
    <w:rPr>
      <w:rFonts w:ascii="Times New Roman" w:hAnsi="Times New Roman" w:eastAsia="宋体" w:cs="Times New Roman"/>
      <w:sz w:val="24"/>
      <w:szCs w:val="24"/>
    </w:rPr>
  </w:style>
  <w:style w:type="paragraph" w:styleId="607">
    <w:name w:val="List Paragraph"/>
    <w:basedOn w:val="1"/>
    <w:qFormat/>
    <w:uiPriority w:val="0"/>
    <w:pPr>
      <w:widowControl/>
      <w:ind w:left="720"/>
      <w:contextualSpacing/>
      <w:jc w:val="left"/>
    </w:pPr>
    <w:rPr>
      <w:rFonts w:ascii="Arial" w:hAnsi="Arial" w:eastAsia="黑体" w:cs="Times New Roman"/>
      <w:sz w:val="24"/>
      <w:szCs w:val="24"/>
      <w:lang w:eastAsia="en-US"/>
    </w:rPr>
  </w:style>
  <w:style w:type="paragraph" w:customStyle="1" w:styleId="608">
    <w:name w:val="Char Char Char Char Char Char Char Char Char Char Char Char Char Char"/>
    <w:basedOn w:val="1"/>
    <w:qFormat/>
    <w:uiPriority w:val="0"/>
    <w:rPr>
      <w:rFonts w:ascii="Tahoma" w:hAnsi="Tahoma" w:eastAsia="宋体" w:cs="Tahoma"/>
      <w:sz w:val="24"/>
    </w:rPr>
  </w:style>
  <w:style w:type="paragraph" w:customStyle="1" w:styleId="609">
    <w:name w:val=" Char Char Char Char"/>
    <w:basedOn w:val="1"/>
    <w:qFormat/>
    <w:uiPriority w:val="0"/>
    <w:pPr>
      <w:widowControl/>
      <w:spacing w:after="160" w:line="240" w:lineRule="exact"/>
      <w:jc w:val="center"/>
    </w:pPr>
    <w:rPr>
      <w:rFonts w:ascii="黑体" w:hAnsi="Verdana" w:eastAsia="黑体" w:cs="Times New Roman"/>
      <w:sz w:val="32"/>
      <w:szCs w:val="32"/>
      <w:lang w:eastAsia="en-US"/>
    </w:rPr>
  </w:style>
  <w:style w:type="paragraph" w:customStyle="1" w:styleId="61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611">
    <w:name w:val="Table Paragraph"/>
    <w:basedOn w:val="1"/>
    <w:qFormat/>
    <w:uiPriority w:val="1"/>
    <w:rPr>
      <w:rFonts w:ascii="宋体" w:hAnsi="宋体" w:eastAsia="宋体" w:cs="宋体"/>
      <w:lang w:val="zh-CN" w:eastAsia="zh-CN" w:bidi="zh-CN"/>
    </w:rPr>
  </w:style>
  <w:style w:type="paragraph" w:customStyle="1" w:styleId="612">
    <w:name w:val="TableOfAuthoring1"/>
    <w:basedOn w:val="1"/>
    <w:next w:val="1"/>
    <w:qFormat/>
    <w:uiPriority w:val="0"/>
    <w:pPr>
      <w:ind w:left="420"/>
      <w:jc w:val="both"/>
    </w:pPr>
  </w:style>
  <w:style w:type="paragraph" w:customStyle="1" w:styleId="613">
    <w:name w:val="标题二级"/>
    <w:basedOn w:val="1"/>
    <w:qFormat/>
    <w:uiPriority w:val="0"/>
    <w:pPr>
      <w:ind w:firstLine="412"/>
    </w:pPr>
    <w:rPr>
      <w:rFonts w:ascii="宋体" w:hAnsi="宋体"/>
      <w:szCs w:val="21"/>
    </w:rPr>
  </w:style>
  <w:style w:type="character" w:customStyle="1" w:styleId="614">
    <w:name w:val="NormalCharacter1"/>
    <w:link w:val="1"/>
    <w:qFormat/>
    <w:uiPriority w:val="0"/>
    <w:rPr>
      <w:rFonts w:ascii="Times New Roman" w:hAnsi="Times New Roman" w:eastAsia="宋体" w:cs="Times New Roman"/>
    </w:rPr>
  </w:style>
  <w:style w:type="paragraph" w:customStyle="1" w:styleId="615">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616">
    <w:name w:val="正文文本1"/>
    <w:basedOn w:val="1"/>
    <w:next w:val="1"/>
    <w:qFormat/>
    <w:uiPriority w:val="0"/>
    <w:rPr>
      <w:rFonts w:ascii="楷体_GB2312" w:hAnsi="Arial" w:eastAsia="楷体_GB2312" w:cs="Times New Roman"/>
      <w:sz w:val="28"/>
    </w:rPr>
  </w:style>
  <w:style w:type="table" w:customStyle="1" w:styleId="617">
    <w:name w:val="网格型1"/>
    <w:basedOn w:val="618"/>
    <w:qFormat/>
    <w:uiPriority w:val="0"/>
    <w:pPr>
      <w:widowControl w:val="0"/>
      <w:jc w:val="both"/>
    </w:pPr>
    <w:rPr>
      <w:rFonts w:ascii="Times New Roman" w:hAnsi="Times New Roman" w:eastAsia="宋体" w:cs="Times New Roman"/>
    </w:rPr>
  </w:style>
  <w:style w:type="table" w:customStyle="1" w:styleId="618">
    <w:name w:val="普通表格1"/>
    <w:qFormat/>
    <w:uiPriority w:val="0"/>
    <w:rPr>
      <w:rFonts w:ascii="Times New Roman" w:hAnsi="Times New Roman" w:eastAsia="宋体" w:cs="Times New Roman"/>
    </w:rPr>
  </w:style>
  <w:style w:type="paragraph" w:customStyle="1" w:styleId="619">
    <w:name w:val="纯文本_0_0"/>
    <w:basedOn w:val="620"/>
    <w:unhideWhenUsed/>
    <w:qFormat/>
    <w:uiPriority w:val="0"/>
    <w:rPr>
      <w:rFonts w:ascii="宋体" w:hAnsi="Courier New" w:eastAsia="宋体" w:cs="Times New Roman"/>
      <w:szCs w:val="21"/>
    </w:rPr>
  </w:style>
  <w:style w:type="paragraph" w:customStyle="1" w:styleId="620">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1">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2">
    <w:name w:val="正文首行缩进 21"/>
    <w:basedOn w:val="623"/>
    <w:next w:val="1"/>
    <w:unhideWhenUsed/>
    <w:qFormat/>
    <w:uiPriority w:val="0"/>
    <w:pPr>
      <w:ind w:firstLine="420"/>
    </w:pPr>
  </w:style>
  <w:style w:type="paragraph" w:customStyle="1" w:styleId="623">
    <w:name w:val="正文文本缩进111"/>
    <w:basedOn w:val="1"/>
    <w:next w:val="624"/>
    <w:unhideWhenUsed/>
    <w:qFormat/>
    <w:uiPriority w:val="0"/>
    <w:pPr>
      <w:spacing w:after="120"/>
      <w:ind w:left="420"/>
    </w:pPr>
  </w:style>
  <w:style w:type="paragraph" w:customStyle="1" w:styleId="624">
    <w:name w:val="寄信人地址11"/>
    <w:basedOn w:val="1"/>
    <w:qFormat/>
    <w:uiPriority w:val="0"/>
    <w:rPr>
      <w:rFonts w:ascii="Arial" w:hAnsi="Arial" w:eastAsia="宋体" w:cs="宋体"/>
    </w:rPr>
  </w:style>
  <w:style w:type="paragraph" w:customStyle="1" w:styleId="625">
    <w:name w:val="正文首行缩进 211"/>
    <w:basedOn w:val="283"/>
    <w:next w:val="1"/>
    <w:qFormat/>
    <w:uiPriority w:val="0"/>
    <w:pPr>
      <w:spacing w:after="0" w:line="360" w:lineRule="auto"/>
      <w:ind w:left="0" w:firstLine="420"/>
    </w:pPr>
    <w:rPr>
      <w:rFonts w:ascii="宋体" w:hAnsi="宋体" w:eastAsia="宋体" w:cs="Times New Roman"/>
      <w:szCs w:val="20"/>
    </w:rPr>
  </w:style>
  <w:style w:type="paragraph" w:customStyle="1" w:styleId="626">
    <w:name w:val="纯文本11"/>
    <w:basedOn w:val="1"/>
    <w:qFormat/>
    <w:uiPriority w:val="0"/>
    <w:rPr>
      <w:rFonts w:ascii="宋体" w:hAnsi="Courier New" w:eastAsia="宋体" w:cs="Courier New"/>
      <w:szCs w:val="21"/>
    </w:rPr>
  </w:style>
  <w:style w:type="paragraph" w:customStyle="1" w:styleId="627">
    <w:name w:val="标题 411"/>
    <w:basedOn w:val="1"/>
    <w:next w:val="1"/>
    <w:qFormat/>
    <w:uiPriority w:val="0"/>
    <w:pPr>
      <w:keepNext/>
      <w:keepLines/>
      <w:spacing w:before="120" w:after="120"/>
      <w:outlineLvl w:val="3"/>
    </w:pPr>
    <w:rPr>
      <w:rFonts w:ascii="Arial" w:hAnsi="Arial" w:eastAsia="黑体" w:cs="Times New Roman"/>
      <w:b/>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abd867b5-57a7-4802-ae18-a6b85741b56c</errorID>
      <errorWord>科创创新与产业创新深度融合</errorWord>
      <group>L1_Political</group>
      <groupName>政治性问题</groupName>
      <ability>L2_Keyword</ability>
      <abilityName>固定表述</abilityName>
      <candidateList>
        <item>科技创新与产业创新深度融合</item>
      </candidateList>
      <explain>词汇“科技创新与产业创新深度融合”在特定场景下为固定表述形式，请确认此处的“科创创新与产业创新深度融合”是否存在不当。</explain>
      <paraID> 99E0A6A</paraID>
      <start>27</start>
      <end>40</end>
      <status>modified</status>
      <modifiedWord>科技创新与产业创新深度融合</modifiedWord>
      <trackRevisions>false</trackRevisions>
    </reviewItem>
    <reviewItem>
      <errorID>a1cf1282-39cc-4fc4-9edb-27da2e2c2ae5</errorID>
      <errorWord>《政府采购法》</errorWord>
      <group>L1_Word</group>
      <groupName>字词问题</groupName>
      <ability>L2_Typo</ability>
      <abilityName>字词错误</abilityName>
      <candidateList>
        <item>《中华人民共和国政府采购法》</item>
      </candidateList>
      <explain/>
      <paraID> F999F19</paraID>
      <start>4</start>
      <end>18</end>
      <status>modified</status>
      <modifiedWord>《中华人民共和国政府采购法》</modifiedWord>
      <trackRevisions>false</trackRevisions>
    </reviewItem>
    <reviewItem>
      <errorID>dc7e2a9e-89d4-4d4c-b00e-e25e9e0144e7</errorID>
      <errorWord>(</errorWord>
      <group>L1_Format</group>
      <groupName>格式问题</groupName>
      <ability>L2_HalfPunc_CN</ability>
      <abilityName>全半角问题</abilityName>
      <candidateList>
        <item>（</item>
      </candidateList>
      <explain>文本全半角错误。</explain>
      <paraID>5A16ABC8</paraID>
      <start>48</start>
      <end>49</end>
      <status>modified</status>
      <modifiedWord>（</modifiedWord>
      <trackRevisions>false</trackRevisions>
    </reviewItem>
    <reviewItem>
      <errorID>4f30fef8-85b1-4945-91fd-c9384c1c007c</errorID>
      <errorWord>)</errorWord>
      <group>L1_Format</group>
      <groupName>格式问题</groupName>
      <ability>L2_HalfPunc_CN</ability>
      <abilityName>全半角问题</abilityName>
      <candidateList>
        <item>）</item>
      </candidateList>
      <explain>文本全半角错误。</explain>
      <paraID>5A16ABC8</paraID>
      <start>64</start>
      <end>65</end>
      <status>modified</status>
      <modifiedWord>）</modifiedWord>
      <trackRevisions>false</trackRevisions>
    </reviewItem>
    <reviewItem>
      <errorID>7714d857-ab0b-4636-9f3b-aee08eed122b</errorID>
      <errorWord>登陆</errorWord>
      <group>L1_Word</group>
      <groupName>字词问题</groupName>
      <ability>L2_Typo</ability>
      <abilityName>字词错误</abilityName>
      <candidateList>
        <item>登录</item>
      </candidateList>
      <explain>存在发音相同字词的误用。</explain>
      <paraID>3CC52C9F</paraID>
      <start>6</start>
      <end>8</end>
      <status>modified</status>
      <modifiedWord>登录</modifiedWord>
      <trackRevisions>false</trackRevisions>
    </reviewItem>
    <reviewItem>
      <errorID>90f0a4d3-1e3f-4c68-9b69-747ddf993896</errorID>
      <errorWord>(</errorWord>
      <group>L1_Format</group>
      <groupName>格式问题</groupName>
      <ability>L2_HalfPunc_CN</ability>
      <abilityName>全半角问题</abilityName>
      <candidateList>
        <item>（</item>
      </candidateList>
      <explain>文本全半角错误。</explain>
      <paraID>3CC52C9F</paraID>
      <start>40</start>
      <end>41</end>
      <status>modified</status>
      <modifiedWord>（</modifiedWord>
      <trackRevisions>false</trackRevisions>
    </reviewItem>
    <reviewItem>
      <errorID>136d12af-614d-4701-bc00-b8ec328cc6ab</errorID>
      <errorWord>)</errorWord>
      <group>L1_Format</group>
      <groupName>格式问题</groupName>
      <ability>L2_HalfPunc_CN</ability>
      <abilityName>全半角问题</abilityName>
      <candidateList>
        <item>）</item>
      </candidateList>
      <explain>文本全半角错误。</explain>
      <paraID>3CC52C9F</paraID>
      <start>55</start>
      <end>56</end>
      <status>modified</status>
      <modifiedWord>）</modifiedWord>
      <trackRevisions>false</trackRevisions>
    </reviewItem>
    <reviewItem>
      <errorID>5b58fe8f-d3a1-4881-b048-42792b63458f</errorID>
      <errorWord>法人签字</errorWord>
      <group>L1_Word</group>
      <groupName>字词问题</groupName>
      <ability>L2_Typo</ability>
      <abilityName>字词错误</abilityName>
      <candidateList>
        <item>法人代表签字</item>
      </candidateList>
      <explain/>
      <paraID>32424B94</paraID>
      <start>362</start>
      <end>368</end>
      <status>modified</status>
      <modifiedWord>法人代表签字</modifiedWord>
      <trackRevisions>false</trackRevisions>
    </reviewItem>
    <reviewItem>
      <errorID>f45744d5-9b21-4540-93f4-a112faa81a52</errorID>
      <errorWord>并</errorWord>
      <group>L1_Word</group>
      <groupName>字词问题</groupName>
      <ability>L2_Typo</ability>
      <abilityName>字词错误</abilityName>
      <candidateList>
        <item>并加</item>
      </candidateList>
      <explain/>
      <paraID>32424B94</paraID>
      <start>368</start>
      <end>370</end>
      <status>modified</status>
      <modifiedWord>并加</modifiedWord>
      <trackRevisions>false</trackRevisions>
    </reviewItem>
    <reviewItem>
      <errorID>e218fcba-b0a2-468e-bb33-a00f5b326298</errorID>
      <errorWord>（</errorWord>
      <group>L1_Punc</group>
      <groupName>标点问题</groupName>
      <ability>L2_Punc_CN</ability>
      <abilityName>标点符号问题</abilityName>
      <candidateList/>
      <explain>同一形式括号套用。</explain>
      <paraID> BCE07B2</paraID>
      <start>137</start>
      <end>138</end>
      <status>ignored</status>
      <modifiedWord/>
      <trackRevisions>false</trackRevisions>
    </reviewItem>
    <reviewItem>
      <errorID>d31b5c0b-ef7a-4f60-9216-3c297ca89222</errorID>
      <errorWord>）</errorWord>
      <group>L1_Punc</group>
      <groupName>标点问题</groupName>
      <ability>L2_Punc_CN</ability>
      <abilityName>标点符号问题</abilityName>
      <candidateList/>
      <explain>同一形式括号套用。</explain>
      <paraID> BCE07B2</paraID>
      <start>150</start>
      <end>151</end>
      <status>ignored</status>
      <modifiedWord/>
      <trackRevisions>false</trackRevisions>
    </reviewItem>
    <reviewItem>
      <errorID>f6adab8b-2dba-42db-b1b4-5447f6f258c4</errorID>
      <errorWord>（</errorWord>
      <group>L1_Punc</group>
      <groupName>标点问题</groupName>
      <ability>L2_Punc_CN</ability>
      <abilityName>标点符号问题</abilityName>
      <candidateList/>
      <explain>同一形式括号套用。</explain>
      <paraID> BCE07B2</paraID>
      <start>181</start>
      <end>182</end>
      <status>ignored</status>
      <modifiedWord/>
      <trackRevisions>false</trackRevisions>
    </reviewItem>
    <reviewItem>
      <errorID>97156679-257d-4ebd-8985-6ff4a0d0de75</errorID>
      <errorWord>）</errorWord>
      <group>L1_Punc</group>
      <groupName>标点问题</groupName>
      <ability>L2_Punc_CN</ability>
      <abilityName>标点符号问题</abilityName>
      <candidateList/>
      <explain>同一形式括号套用。</explain>
      <paraID> BCE07B2</paraID>
      <start>194</start>
      <end>195</end>
      <status>ignored</status>
      <modifiedWord/>
      <trackRevisions>false</trackRevisions>
    </reviewItem>
    <reviewItem>
      <errorID>183c488e-9781-4651-9694-a85c2eda6039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11E1A9D8</paraID>
      <start>16</start>
      <end>18</end>
      <status>modified</status>
      <modifiedWord>》《</modifiedWord>
      <trackRevisions>false</trackRevisions>
    </reviewItem>
    <reviewItem>
      <errorID>f289b724-81a8-473b-a511-155ea6d44ca9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11E1A9D8</paraID>
      <start>34</start>
      <end>36</end>
      <status>modified</status>
      <modifiedWord>》《</modifiedWord>
      <trackRevisions>false</trackRevisions>
    </reviewItem>
    <reviewItem>
      <errorID>3a72e089-0988-4ea8-868b-c72f69f635df</errorID>
      <errorWord>（</errorWord>
      <group>L1_Punc</group>
      <groupName>标点问题</groupName>
      <ability>L2_Punc_CN</ability>
      <abilityName>标点符号问题</abilityName>
      <candidateList/>
      <explain>同一形式括号套用。</explain>
      <paraID>1DAEE167</paraID>
      <start>118</start>
      <end>119</end>
      <status>ignored</status>
      <modifiedWord/>
      <trackRevisions>false</trackRevisions>
    </reviewItem>
    <reviewItem>
      <errorID>594635e1-9a4c-46a1-8f15-d43d09241834</errorID>
      <errorWord>）</errorWord>
      <group>L1_Punc</group>
      <groupName>标点问题</groupName>
      <ability>L2_Punc_CN</ability>
      <abilityName>标点符号问题</abilityName>
      <candidateList/>
      <explain>同一形式括号套用。</explain>
      <paraID>1DAEE167</paraID>
      <start>123</start>
      <end>124</end>
      <status>ignored</status>
      <modifiedWord/>
      <trackRevisions>false</trackRevisions>
    </reviewItem>
    <reviewItem>
      <errorID>6a0f14bc-4a01-453a-b160-c52173cb70be</errorID>
      <errorWord>,</errorWord>
      <group>L1_Format</group>
      <groupName>格式问题</groupName>
      <ability>L2_HalfPunc_CN</ability>
      <abilityName>全半角问题</abilityName>
      <candidateList>
        <item>，</item>
      </candidateList>
      <explain>文本全半角错误。</explain>
      <paraID>30BF10AE</paraID>
      <start>17</start>
      <end>18</end>
      <status>modified</status>
      <modifiedWord>，</modifiedWord>
      <trackRevisions>false</trackRevisions>
    </reviewItem>
    <reviewItem>
      <errorID>f8ba23e4-6dac-447a-bdcf-9e1bdbed525c</errorID>
      <errorWord>,</errorWord>
      <group>L1_Format</group>
      <groupName>格式问题</groupName>
      <ability>L2_HalfPunc_CN</ability>
      <abilityName>全半角问题</abilityName>
      <candidateList>
        <item>，</item>
      </candidateList>
      <explain>文本全半角错误。</explain>
      <paraID>30BF10AE</paraID>
      <start>38</start>
      <end>39</end>
      <status>modified</status>
      <modifiedWord>，</modifiedWord>
      <trackRevisions>false</trackRevisions>
    </reviewItem>
    <reviewItem>
      <errorID>4f1e5bfc-515e-4f9e-9b58-50bb3925ffaf</errorID>
      <errorWord>的的</errorWord>
      <group>L1_Word</group>
      <groupName>字词问题</groupName>
      <ability>L2_Typo</ability>
      <abilityName>字词错误</abilityName>
      <candidateList>
        <item>的</item>
      </candidateList>
      <explain>“的”常用于连接修饰语与名词性中心语，表示属性、所属或描述。</explain>
      <paraID> A856818</paraID>
      <start>6</start>
      <end>7</end>
      <status>modified</status>
      <modifiedWord>的</modifiedWord>
      <trackRevisions>false</trackRevisions>
    </reviewItem>
    <reviewItem>
      <errorID>54b9a9a8-7f53-4402-81d7-83df8a0657b7</errorID>
      <errorWord>[2002]1980号</errorWord>
      <group>L1_Knowledge</group>
      <groupName>知识性问题</groupName>
      <ability>L2_Knowledge</ability>
      <abilityName>其他知识</abilityName>
      <candidateList>
        <item>〔2002〕1980号</item>
      </candidateList>
      <explain>发文字号格式错误。</explain>
      <paraID>17879AD4</paraID>
      <start>16</start>
      <end>27</end>
      <status>modified</status>
      <modifiedWord>〔2002〕1980号</modifiedWord>
      <trackRevisions>false</trackRevisions>
    </reviewItem>
    <reviewItem>
      <errorID>77a97dc7-720c-4ead-8c75-97b9adc3a058</errorID>
      <errorWord>并</errorWord>
      <group>L1_Word</group>
      <groupName>字词问题</groupName>
      <ability>L2_Typo</ability>
      <abilityName>字词错误</abilityName>
      <candidateList>
        <item>并包</item>
      </candidateList>
      <explain/>
      <paraID>1042B40E</paraID>
      <start>36</start>
      <end>38</end>
      <status>modified</status>
      <modifiedWord>并包</modifiedWord>
      <trackRevisions>false</trackRevisions>
    </reviewItem>
    <reviewItem>
      <errorID>b31f2119-cdf6-4b15-868d-6cc891ee28ae</errorID>
      <errorWord>【2020】46号</errorWord>
      <group>L1_Knowledge</group>
      <groupName>知识性问题</groupName>
      <ability>L2_Knowledge</ability>
      <abilityName>其他知识</abilityName>
      <candidateList>
        <item>〔2020〕46号</item>
      </candidateList>
      <explain>发文字号格式错误。</explain>
      <paraID> F98205D</paraID>
      <start>29</start>
      <end>38</end>
      <status>modified</status>
      <modifiedWord>〔2020〕46号</modifiedWord>
      <trackRevisions>false</trackRevisions>
    </reviewItem>
    <reviewItem>
      <errorID>5c6d3ca2-ae22-4877-b179-f9c91b14fc95</errorID>
      <errorWord>币种位</errorWord>
      <group>L1_Word</group>
      <groupName>字词问题</groupName>
      <ability>L2_Typo</ability>
      <abilityName>字词错误</abilityName>
      <candidateList>
        <item>币种</item>
      </candidateList>
      <explain/>
      <paraID>4EDD4289</paraID>
      <start>10</start>
      <end>12</end>
      <status>modified</status>
      <modifiedWord>币种</modifiedWord>
      <trackRevisions>false</trackRevisions>
    </reviewItem>
    <reviewItem>
      <errorID>feff58f7-4f18-4c60-beca-8d4c6a2d476d</errorID>
      <errorWord>规定规定</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2F6B79B7</paraID>
      <start>31</start>
      <end>33</end>
      <status>modified</status>
      <modifiedWord>规定</modifiedWord>
      <trackRevisions>false</trackRevisions>
    </reviewItem>
    <reviewItem>
      <errorID>5dc89328-6a3e-443a-aabb-96120108f2ab</errorID>
      <errorWord>（</errorWord>
      <group>L1_Punc</group>
      <groupName>标点问题</groupName>
      <ability>L2_Punc_CN</ability>
      <abilityName>标点符号问题</abilityName>
      <candidateList/>
      <explain>同一形式括号套用。</explain>
      <paraID>2F6B79B7</paraID>
      <start>112</start>
      <end>113</end>
      <status>ignored</status>
      <modifiedWord/>
      <trackRevisions>false</trackRevisions>
    </reviewItem>
    <reviewItem>
      <errorID>aab52939-ae07-4ae4-a43f-18ea94510843</errorID>
      <errorWord>）</errorWord>
      <group>L1_Punc</group>
      <groupName>标点问题</groupName>
      <ability>L2_Punc_CN</ability>
      <abilityName>标点符号问题</abilityName>
      <candidateList/>
      <explain>同一形式括号套用。</explain>
      <paraID>2F6B79B7</paraID>
      <start>132</start>
      <end>133</end>
      <status>ignored</status>
      <modifiedWord/>
      <trackRevisions>false</trackRevisions>
    </reviewItem>
    <reviewItem>
      <errorID>39570058-fbe6-4b02-a67b-8df670574908</errorID>
      <errorWord>（</errorWord>
      <group>L1_Punc</group>
      <groupName>标点问题</groupName>
      <ability>L2_Punc_CN</ability>
      <abilityName>标点符号问题</abilityName>
      <candidateList/>
      <explain>同一形式括号套用。</explain>
      <paraID>2F6B79B7</paraID>
      <start>145</start>
      <end>146</end>
      <status>ignored</status>
      <modifiedWord/>
      <trackRevisions>false</trackRevisions>
    </reviewItem>
    <reviewItem>
      <errorID>cd27c613-4b2f-4036-b4a5-48d30e248c22</errorID>
      <errorWord>）</errorWord>
      <group>L1_Punc</group>
      <groupName>标点问题</groupName>
      <ability>L2_Punc_CN</ability>
      <abilityName>标点符号问题</abilityName>
      <candidateList/>
      <explain>同一形式括号套用。</explain>
      <paraID>2F6B79B7</paraID>
      <start>162</start>
      <end>163</end>
      <status>ignored</status>
      <modifiedWord/>
      <trackRevisions>false</trackRevisions>
    </reviewItem>
    <reviewItem>
      <errorID>3b5be755-ad7c-4b4f-8558-2bd04748be1f</errorID>
      <errorWord>[2011]534号</errorWord>
      <group>L1_Knowledge</group>
      <groupName>知识性问题</groupName>
      <ability>L2_Knowledge</ability>
      <abilityName>其他知识</abilityName>
      <candidateList>
        <item>〔2011〕534号</item>
      </candidateList>
      <explain>发文字号格式错误。</explain>
      <paraID>40EEBEB8</paraID>
      <start>95</start>
      <end>105</end>
      <status>modified</status>
      <modifiedWord>〔2011〕534号</modifiedWord>
      <trackRevisions>false</trackRevisions>
    </reviewItem>
    <reviewItem>
      <errorID>5937693e-d461-4065-a2c8-20f49acbea98</errorID>
      <errorWord>做无效响应处理</errorWord>
      <group>L1_Word</group>
      <groupName>字词问题</groupName>
      <ability>L2_Typo</ability>
      <abilityName>字词错误</abilityName>
      <candidateList>
        <item>作无效响应处理</item>
      </candidateList>
      <explain/>
      <paraID>2EDE0704</paraID>
      <start>78</start>
      <end>85</end>
      <status>modified</status>
      <modifiedWord>作无效响应处理</modifiedWord>
      <trackRevisions>false</trackRevisions>
    </reviewItem>
    <reviewItem>
      <errorID>26b24e0c-c945-48c1-878b-54e562e31e32</errorID>
      <errorWord>的的</errorWord>
      <group>L1_Word</group>
      <groupName>字词问题</groupName>
      <ability>L2_Typo</ability>
      <abilityName>字词错误</abilityName>
      <candidateList>
        <item>的</item>
      </candidateList>
      <explain>“的”常用于连接修饰语与名词性中心语，表示属性、所属或描述。</explain>
      <paraID>76BAC30D</paraID>
      <start>8</start>
      <end>9</end>
      <status>modified</status>
      <modifiedWord>的</modifiedWord>
      <trackRevisions>false</trackRevisions>
    </reviewItem>
    <reviewItem>
      <errorID>4405f348-9459-4308-9dc7-d4c8692fac7d</errorID>
      <errorWord>做出</errorWord>
      <group>L1_Word</group>
      <groupName>字词问题</groupName>
      <ability>L2_Typo</ability>
      <abilityName>字词错误</abilityName>
      <candidateList>
        <item>作出</item>
      </candidateList>
      <explain/>
      <paraID>788DD4CB</paraID>
      <start>29</start>
      <end>31</end>
      <status>modified</status>
      <modifiedWord>作出</modifiedWord>
      <trackRevisions>false</trackRevisions>
    </reviewItem>
    <reviewItem>
      <errorID>8f74441e-7e7e-45b2-a9f4-190107e7cbb4</errorID>
      <errorWord>,</errorWord>
      <group>L1_Word</group>
      <groupName>字词问题</groupName>
      <ability>L2_Typo</ability>
      <abilityName>字词错误</abilityName>
      <candidateList>
        <item>,将</item>
      </candidateList>
      <explain/>
      <paraID>7FA0E448</paraID>
      <start>74</start>
      <end>76</end>
      <status>modified</status>
      <modifiedWord>,将</modifiedWord>
      <trackRevisions>false</trackRevisions>
    </reviewItem>
    <reviewItem>
      <errorID>32821b8c-a6d4-422f-9379-ff9071fb646c</errorID>
      <errorWord>,</errorWord>
      <group>L1_Format</group>
      <groupName>格式问题</groupName>
      <ability>L2_HalfPunc_CN</ability>
      <abilityName>全半角问题</abilityName>
      <candidateList>
        <item>，</item>
      </candidateList>
      <explain>文本全半角错误。</explain>
      <paraID>42DB92C4</paraID>
      <start>54</start>
      <end>55</end>
      <status>modified</status>
      <modifiedWord>，</modifiedWord>
      <trackRevisions>false</trackRevisions>
    </reviewItem>
    <reviewItem>
      <errorID>32965908-3e27-4f37-801c-5efff645f679</errorID>
      <errorWord>国家发改委</errorWord>
      <group>L1_Knowledge</group>
      <groupName>知识性问题</groupName>
      <ability>L2_Knowledge</ability>
      <abilityName>其他知识</abilityName>
      <candidateList>
        <item>国家发展改革委</item>
      </candidateList>
      <explain/>
      <paraID>3EC562C6</paraID>
      <start>16</start>
      <end>23</end>
      <status>modified</status>
      <modifiedWord>国家发展改革委</modifiedWord>
      <trackRevisions>false</trackRevisions>
    </reviewItem>
    <reviewItem>
      <errorID>6762fcf1-a738-486e-8f5f-25245ab64c1e</errorID>
      <errorWord>法律、法规</errorWord>
      <group>L1_Word</group>
      <groupName>字词问题</groupName>
      <ability>L2_Typo</ability>
      <abilityName>字词错误</abilityName>
      <candidateList>
        <item>法律法规</item>
      </candidateList>
      <explain/>
      <paraID>12F9F8B7</paraID>
      <start>6</start>
      <end>10</end>
      <status>modified</status>
      <modifiedWord>法律法规</modifiedWord>
      <trackRevisions>false</trackRevisions>
    </reviewItem>
    <reviewItem>
      <errorID>d7ca32f7-2cf1-4ad6-a99d-544ff18d1890</errorID>
      <errorWord>规定的属无效</errorWord>
      <group>L1_Word</group>
      <groupName>字词问题</groupName>
      <ability>L2_Typo</ability>
      <abilityName>字词错误</abilityName>
      <candidateList>
        <item>规定的属于无效</item>
      </candidateList>
      <explain/>
      <paraID>12F9F8B7</paraID>
      <start>16</start>
      <end>23</end>
      <status>modified</status>
      <modifiedWord>规定的属于无效</modifiedWord>
      <trackRevisions>false</trackRevisions>
    </reviewItem>
    <reviewItem>
      <errorID>dbe6b1f7-91cd-4f68-b601-84bbf8b19566</errorID>
      <errorWord>不</errorWord>
      <group>L1_Word</group>
      <groupName>字词问题</groupName>
      <ability>L2_Typo</ability>
      <abilityName>字词错误</abilityName>
      <candidateList>
        <item>不符</item>
      </candidateList>
      <explain/>
      <paraID>52CE8019</paraID>
      <start>47</start>
      <end>49</end>
      <status>modified</status>
      <modifiedWord>不符</modifiedWord>
      <trackRevisions>false</trackRevisions>
    </reviewItem>
    <reviewItem>
      <errorID>0a919034-cf5f-4d6c-8d42-1af1a0a92132</errorID>
      <errorWord>保持通讯畅通</errorWord>
      <group>L1_Word</group>
      <groupName>字词问题</groupName>
      <ability>L2_Typo</ability>
      <abilityName>字词错误</abilityName>
      <candidateList>
        <item>保持通信畅通</item>
      </candidateList>
      <explain/>
      <paraID>63E3154F</paraID>
      <start>17</start>
      <end>23</end>
      <status>modified</status>
      <modifiedWord>保持通信畅通</modifiedWord>
      <trackRevisions>false</trackRevisions>
    </reviewItem>
    <reviewItem>
      <errorID>ad706419-2285-4a0e-b487-e9d04cd99360</errorID>
      <errorWord>，</errorWord>
      <group>L1_Word</group>
      <groupName>字词问题</groupName>
      <ability>L2_Typo</ability>
      <abilityName>字词错误</abilityName>
      <candidateList>
        <item>，并</item>
      </candidateList>
      <explain/>
      <paraID> D98E6F1</paraID>
      <start>90</start>
      <end>92</end>
      <status>modified</status>
      <modifiedWord>，并</modifiedWord>
      <trackRevisions>false</trackRevisions>
    </reviewItem>
    <reviewItem>
      <errorID>460d1a14-eb6a-4966-89ee-b76aa0783fb5</errorID>
      <errorWord>式</errorWord>
      <group>L1_Word</group>
      <groupName>字词问题</groupName>
      <ability>L2_Typo</ability>
      <abilityName>字词错误</abilityName>
      <candidateList>
        <item>式管</item>
      </candidateList>
      <explain/>
      <paraID>1FF48F5F</paraID>
      <start>35</start>
      <end>37</end>
      <status>modified</status>
      <modifiedWord>式管</modifiedWord>
      <trackRevisions>false</trackRevisions>
    </reviewItem>
    <reviewItem>
      <errorID>bfd2a75b-2cbc-42f1-90d5-9335b75d0f60</errorID>
      <errorWord>[2015]124号</errorWord>
      <group>L1_Knowledge</group>
      <groupName>知识性问题</groupName>
      <ability>L2_Knowledge</ability>
      <abilityName>其他知识</abilityName>
      <candidateList>
        <item>〔2015〕124号</item>
      </candidateList>
      <explain>发文字号格式错误。</explain>
      <paraID>1FF48F5F</paraID>
      <start>87</start>
      <end>97</end>
      <status>modified</status>
      <modifiedWord>〔2015〕124号</modifiedWord>
      <trackRevisions>false</trackRevisions>
    </reviewItem>
    <reviewItem>
      <errorID>e5976ea1-6f44-4c6b-a06e-5423f374785d</errorID>
      <errorWord>,</errorWord>
      <group>L1_Format</group>
      <groupName>格式问题</groupName>
      <ability>L2_HalfPunc_CN</ability>
      <abilityName>全半角问题</abilityName>
      <candidateList>
        <item>，</item>
      </candidateList>
      <explain>文本全半角错误。</explain>
      <paraID> 8D72D78</paraID>
      <start>68</start>
      <end>69</end>
      <status>modified</status>
      <modifiedWord>，</modifiedWord>
      <trackRevisions>false</trackRevisions>
    </reviewItem>
    <reviewItem>
      <errorID>91e9fe4f-5847-4f22-940c-5394fc720326</errorID>
      <errorWord>人确定成交供应商</errorWord>
      <group>L1_Word</group>
      <groupName>字词问题</groupName>
      <ability>L2_Typo</ability>
      <abilityName>字词错误</abilityName>
      <candidateList>
        <item>人在确定成交供应商</item>
      </candidateList>
      <explain/>
      <paraID>359AB95B</paraID>
      <start>131</start>
      <end>140</end>
      <status>modified</status>
      <modifiedWord>人在确定成交供应商</modifiedWord>
      <trackRevisions>false</trackRevisions>
    </reviewItem>
    <reviewItem>
      <errorID>a13f91ff-23bb-41cf-871d-a237d679dc90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3EF9F8AD</paraID>
      <start>40</start>
      <end>42</end>
      <status>modified</status>
      <modifiedWord>涉及</modifiedWord>
      <trackRevisions>false</trackRevisions>
    </reviewItem>
    <reviewItem>
      <errorID>71e42bbc-50d1-48ff-a029-5173fa98ab2b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3EF9F8AD</paraID>
      <start>102</start>
      <end>104</end>
      <status>modified</status>
      <modifiedWord>质疑</modifiedWord>
      <trackRevisions>false</trackRevisions>
    </reviewItem>
    <reviewItem>
      <errorID>7e190ed2-f691-4764-84a6-b8d63c951046</errorID>
      <errorWord>《政府采购法》</errorWord>
      <group>L1_Word</group>
      <groupName>字词问题</groupName>
      <ability>L2_Typo</ability>
      <abilityName>字词错误</abilityName>
      <candidateList>
        <item>《中华人民共和国政府采购法》</item>
      </candidateList>
      <explain/>
      <paraID> 8776BD4</paraID>
      <start>81</start>
      <end>95</end>
      <status>modified</status>
      <modifiedWord>《中华人民共和国政府采购法》</modifiedWord>
      <trackRevisions>false</trackRevisions>
    </reviewItem>
    <reviewItem>
      <errorID>10096058-ff15-4d52-b0b4-9b886d7021e3</errorID>
      <errorWord>(</errorWord>
      <group>L1_Format</group>
      <groupName>格式问题</groupName>
      <ability>L2_HalfPunc_CN</ability>
      <abilityName>全半角问题</abilityName>
      <candidateList>
        <item>（</item>
      </candidateList>
      <explain>文本全半角错误。</explain>
      <paraID>10E2B656</paraID>
      <start>50</start>
      <end>51</end>
      <status>modified</status>
      <modifiedWord>（</modifiedWord>
      <trackRevisions>false</trackRevisions>
    </reviewItem>
    <reviewItem>
      <errorID>6b59a145-c781-4283-a9dd-7be5c727591e</errorID>
      <errorWord>【2011】300号</errorWord>
      <group>L1_Knowledge</group>
      <groupName>知识性问题</groupName>
      <ability>L2_Knowledge</ability>
      <abilityName>其他知识</abilityName>
      <candidateList>
        <item>〔2011〕300号</item>
      </candidateList>
      <explain>发文字号格式错误。</explain>
      <paraID>10E2B656</paraID>
      <start>101</start>
      <end>111</end>
      <status>modified</status>
      <modifiedWord>〔2011〕300号</modifiedWord>
      <trackRevisions>false</trackRevisions>
    </reviewItem>
    <reviewItem>
      <errorID>f9b06ea7-f8aa-49a4-b2e2-7067b15f4941</errorID>
      <errorWord>,</errorWord>
      <group>L1_Format</group>
      <groupName>格式问题</groupName>
      <ability>L2_HalfPunc_CN</ability>
      <abilityName>全半角问题</abilityName>
      <candidateList>
        <item>，</item>
      </candidateList>
      <explain>文本全半角错误。</explain>
      <paraID>10E2B656</paraID>
      <start>133</start>
      <end>134</end>
      <status>modified</status>
      <modifiedWord>，</modifiedWord>
      <trackRevisions>false</trackRevisions>
    </reviewItem>
    <reviewItem>
      <errorID>db1decd7-a753-4c0f-9bf3-9b1267103daa</errorID>
      <errorWord>[2014]68号</errorWord>
      <group>L1_Knowledge</group>
      <groupName>知识性问题</groupName>
      <ability>L2_Knowledge</ability>
      <abilityName>其他知识</abilityName>
      <candidateList>
        <item>〔2014〕68号</item>
      </candidateList>
      <explain>发文字号格式错误。</explain>
      <paraID>56470AEF</paraID>
      <start>29</start>
      <end>38</end>
      <status>modified</status>
      <modifiedWord>〔2014〕68号</modifiedWord>
      <trackRevisions>false</trackRevisions>
    </reviewItem>
    <reviewItem>
      <errorID>3cb4c013-3bb3-4b44-9e99-dab4b183924f</errorID>
      <errorWord>(</errorWord>
      <group>L1_Format</group>
      <groupName>格式问题</groupName>
      <ability>L2_HalfPunc_CN</ability>
      <abilityName>全半角问题</abilityName>
      <candidateList>
        <item>（</item>
      </candidateList>
      <explain>文本全半角错误。</explain>
      <paraID>56470AEF</paraID>
      <start>84</start>
      <end>85</end>
      <status>modified</status>
      <modifiedWord>（</modifiedWord>
      <trackRevisions>false</trackRevisions>
    </reviewItem>
    <reviewItem>
      <errorID>d90d44f1-0698-48d3-bf56-0d2a26a80511</errorID>
      <errorWord>)</errorWord>
      <group>L1_Format</group>
      <groupName>格式问题</groupName>
      <ability>L2_HalfPunc_CN</ability>
      <abilityName>全半角问题</abilityName>
      <candidateList>
        <item>）</item>
      </candidateList>
      <explain>文本全半角错误。</explain>
      <paraID>56470AEF</paraID>
      <start>94</start>
      <end>95</end>
      <status>modified</status>
      <modifiedWord>）</modifiedWord>
      <trackRevisions>false</trackRevisions>
    </reviewItem>
    <reviewItem>
      <errorID>ac370b82-24b3-4da6-9eda-30075985cd2f</errorID>
      <errorWord>(</errorWord>
      <group>L1_Format</group>
      <groupName>格式问题</groupName>
      <ability>L2_HalfPunc_CN</ability>
      <abilityName>全半角问题</abilityName>
      <candidateList>
        <item>（</item>
      </candidateList>
      <explain>文本全半角错误。</explain>
      <paraID>5BDEC24B</paraID>
      <start>7</start>
      <end>8</end>
      <status>modified</status>
      <modifiedWord>（</modifiedWord>
      <trackRevisions>false</trackRevisions>
    </reviewItem>
    <reviewItem>
      <errorID>d9142858-d8d3-4768-bf47-bb7463707602</errorID>
      <errorWord>)</errorWord>
      <group>L1_Format</group>
      <groupName>格式问题</groupName>
      <ability>L2_HalfPunc_CN</ability>
      <abilityName>全半角问题</abilityName>
      <candidateList>
        <item>）</item>
      </candidateList>
      <explain>文本全半角错误。</explain>
      <paraID>5BDEC24B</paraID>
      <start>18</start>
      <end>19</end>
      <status>modified</status>
      <modifiedWord>）</modifiedWord>
      <trackRevisions>false</trackRevisions>
    </reviewItem>
    <reviewItem>
      <errorID>c8b9e6b5-d3ea-4b02-b7de-2ba64469ae52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4F19E5B5</paraID>
      <start>24</start>
      <end>25</end>
      <status>modified</status>
      <modifiedWord>地</modifiedWord>
      <trackRevisions>false</trackRevisions>
    </reviewItem>
    <reviewItem>
      <errorID>5f866cc7-673c-4fa0-91f5-c5cbce7244c8</errorID>
      <errorWord>:</errorWord>
      <group>L1_Format</group>
      <groupName>格式问题</groupName>
      <ability>L2_HalfPunc_CN</ability>
      <abilityName>全半角问题</abilityName>
      <candidateList>
        <item>：</item>
      </candidateList>
      <explain>文本全半角错误。</explain>
      <paraID>13EF52F2</paraID>
      <start>39</start>
      <end>40</end>
      <status>modified</status>
      <modifiedWord>：</modifiedWord>
      <trackRevisions>false</trackRevisions>
    </reviewItem>
    <reviewItem>
      <errorID>8fe89c31-7224-4e1e-95d9-f37dabd5089c</errorID>
      <errorWord>;</errorWord>
      <group>L1_Format</group>
      <groupName>格式问题</groupName>
      <ability>L2_HalfPunc_CN</ability>
      <abilityName>全半角问题</abilityName>
      <candidateList>
        <item>；</item>
      </candidateList>
      <explain>文本全半角错误。</explain>
      <paraID>2920408F</paraID>
      <start>47</start>
      <end>48</end>
      <status>modified</status>
      <modifiedWord>；</modifiedWord>
      <trackRevisions>false</trackRevisions>
    </reviewItem>
    <reviewItem>
      <errorID>a2fbd41e-5c23-43f7-bb75-d2ce1d8655d4</errorID>
      <errorWord>，</errorWord>
      <group>L1_Word</group>
      <groupName>字词问题</groupName>
      <ability>L2_Typo</ability>
      <abilityName>字词错误</abilityName>
      <candidateList>
        <item>，具</item>
      </candidateList>
      <explain/>
      <paraID>6DB7E091</paraID>
      <start>25</start>
      <end>27</end>
      <status>modified</status>
      <modifiedWord>，具</modifiedWord>
      <trackRevisions>false</trackRevisions>
    </reviewItem>
    <reviewItem>
      <errorID>fa4a9e12-49a7-4bc9-bd3d-ccebbc5af861</errorID>
      <errorWord>;</errorWord>
      <group>L1_Format</group>
      <groupName>格式问题</groupName>
      <ability>L2_HalfPunc_CN</ability>
      <abilityName>全半角问题</abilityName>
      <candidateList>
        <item>；</item>
      </candidateList>
      <explain>文本全半角错误。</explain>
      <paraID>6DB7E091</paraID>
      <start>47</start>
      <end>48</end>
      <status>modified</status>
      <modifiedWord>；</modifiedWord>
      <trackRevisions>false</trackRevisions>
    </reviewItem>
    <reviewItem>
      <errorID>7bed2e3b-49fc-43d9-8fc2-caa2ad1e2c93</errorID>
      <errorWord>，</errorWord>
      <group>L1_Word</group>
      <groupName>字词问题</groupName>
      <ability>L2_Typo</ability>
      <abilityName>字词错误</abilityName>
      <candidateList>
        <item>，具</item>
      </candidateList>
      <explain/>
      <paraID>7D6C9E9E</paraID>
      <start>14</start>
      <end>16</end>
      <status>modified</status>
      <modifiedWord>，具</modifiedWord>
      <trackRevisions>false</trackRevisions>
    </reviewItem>
    <reviewItem>
      <errorID>1fe8ba12-9334-40d2-b464-0db52e5f59b5</errorID>
      <errorWord>;</errorWord>
      <group>L1_Format</group>
      <groupName>格式问题</groupName>
      <ability>L2_HalfPunc_CN</ability>
      <abilityName>全半角问题</abilityName>
      <candidateList>
        <item>；</item>
      </candidateList>
      <explain>文本全半角错误。</explain>
      <paraID>7D6C9E9E</paraID>
      <start>28</start>
      <end>29</end>
      <status>modified</status>
      <modifiedWord>；</modifiedWord>
      <trackRevisions>false</trackRevisions>
    </reviewItem>
    <reviewItem>
      <errorID>e89ac11c-d95b-455a-985d-4fa3b8127df0</errorID>
      <errorWord>:</errorWord>
      <group>L1_Format</group>
      <groupName>格式问题</groupName>
      <ability>L2_HalfPunc_CN</ability>
      <abilityName>全半角问题</abilityName>
      <candidateList>
        <item>：</item>
      </candidateList>
      <explain>文本全半角错误。</explain>
      <paraID>6C476C78</paraID>
      <start>39</start>
      <end>40</end>
      <status>modified</status>
      <modifiedWord>：</modifiedWord>
      <trackRevisions>false</trackRevisions>
    </reviewItem>
    <reviewItem>
      <errorID>09a60db2-14cd-4543-9c48-730fe477576d</errorID>
      <errorWord>;</errorWord>
      <group>L1_Format</group>
      <groupName>格式问题</groupName>
      <ability>L2_HalfPunc_CN</ability>
      <abilityName>全半角问题</abilityName>
      <candidateList>
        <item>；</item>
      </candidateList>
      <explain>文本全半角错误。</explain>
      <paraID>3009A7B4</paraID>
      <start>47</start>
      <end>48</end>
      <status>modified</status>
      <modifiedWord>；</modifiedWord>
      <trackRevisions>false</trackRevisions>
    </reviewItem>
    <reviewItem>
      <errorID>cf6237b9-05af-4e84-bf01-2ae8ffa4c58b</errorID>
      <errorWord>，</errorWord>
      <group>L1_Word</group>
      <groupName>字词问题</groupName>
      <ability>L2_Typo</ability>
      <abilityName>字词错误</abilityName>
      <candidateList>
        <item>，具</item>
      </candidateList>
      <explain/>
      <paraID>2BF0C20A</paraID>
      <start>25</start>
      <end>27</end>
      <status>modified</status>
      <modifiedWord>，具</modifiedWord>
      <trackRevisions>false</trackRevisions>
    </reviewItem>
    <reviewItem>
      <errorID>516df8dc-fe8f-4781-84dd-8437bed6e678</errorID>
      <errorWord>;</errorWord>
      <group>L1_Format</group>
      <groupName>格式问题</groupName>
      <ability>L2_HalfPunc_CN</ability>
      <abilityName>全半角问题</abilityName>
      <candidateList>
        <item>；</item>
      </candidateList>
      <explain>文本全半角错误。</explain>
      <paraID>2BF0C20A</paraID>
      <start>47</start>
      <end>48</end>
      <status>modified</status>
      <modifiedWord>；</modifiedWord>
      <trackRevisions>false</trackRevisions>
    </reviewItem>
    <reviewItem>
      <errorID>b0e61c50-4a36-478d-9e57-c6e21459306e</errorID>
      <errorWord>，</errorWord>
      <group>L1_Word</group>
      <groupName>字词问题</groupName>
      <ability>L2_Typo</ability>
      <abilityName>字词错误</abilityName>
      <candidateList>
        <item>，具</item>
      </candidateList>
      <explain/>
      <paraID>4A6E112D</paraID>
      <start>14</start>
      <end>16</end>
      <status>modified</status>
      <modifiedWord>，具</modifiedWord>
      <trackRevisions>false</trackRevisions>
    </reviewItem>
    <reviewItem>
      <errorID>78814149-df97-4161-851e-cd82cc09cc09</errorID>
      <errorWord>;</errorWord>
      <group>L1_Format</group>
      <groupName>格式问题</groupName>
      <ability>L2_HalfPunc_CN</ability>
      <abilityName>全半角问题</abilityName>
      <candidateList>
        <item>；</item>
      </candidateList>
      <explain>文本全半角错误。</explain>
      <paraID>4A6E112D</paraID>
      <start>28</start>
      <end>29</end>
      <status>modified</status>
      <modifiedWord>；</modifiedWord>
      <trackRevisions>false</trackRevisions>
    </reviewItem>
    <reviewItem>
      <errorID>3f589ad8-34db-4307-811c-dd161ad2fbdb</errorID>
      <errorWord>:</errorWord>
      <group>L1_Format</group>
      <groupName>格式问题</groupName>
      <ability>L2_HalfPunc_CN</ability>
      <abilityName>全半角问题</abilityName>
      <candidateList>
        <item>：</item>
      </candidateList>
      <explain>文本全半角错误。</explain>
      <paraID>75FBFC87</paraID>
      <start>38</start>
      <end>39</end>
      <status>modified</status>
      <modifiedWord>：</modifiedWord>
      <trackRevisions>false</trackRevisions>
    </reviewItem>
    <reviewItem>
      <errorID>38516a6c-2157-4daa-810b-39e19c96ca60</errorID>
      <errorWord>;</errorWord>
      <group>L1_Format</group>
      <groupName>格式问题</groupName>
      <ability>L2_HalfPunc_CN</ability>
      <abilityName>全半角问题</abilityName>
      <candidateList>
        <item>；</item>
      </candidateList>
      <explain>文本全半角错误。</explain>
      <paraID> 50BF5E4</paraID>
      <start>47</start>
      <end>48</end>
      <status>modified</status>
      <modifiedWord>；</modifiedWord>
      <trackRevisions>false</trackRevisions>
    </reviewItem>
    <reviewItem>
      <errorID>5f390608-9a29-4627-b777-32b29603e6a5</errorID>
      <errorWord>，</errorWord>
      <group>L1_Word</group>
      <groupName>字词问题</groupName>
      <ability>L2_Typo</ability>
      <abilityName>字词错误</abilityName>
      <candidateList>
        <item>，具</item>
      </candidateList>
      <explain/>
      <paraID>5683D00A</paraID>
      <start>25</start>
      <end>27</end>
      <status>modified</status>
      <modifiedWord>，具</modifiedWord>
      <trackRevisions>false</trackRevisions>
    </reviewItem>
    <reviewItem>
      <errorID>91a141c4-0780-477f-9f2a-524aad8f22ba</errorID>
      <errorWord>;</errorWord>
      <group>L1_Format</group>
      <groupName>格式问题</groupName>
      <ability>L2_HalfPunc_CN</ability>
      <abilityName>全半角问题</abilityName>
      <candidateList>
        <item>；</item>
      </candidateList>
      <explain>文本全半角错误。</explain>
      <paraID>5683D00A</paraID>
      <start>47</start>
      <end>48</end>
      <status>modified</status>
      <modifiedWord>；</modifiedWord>
      <trackRevisions>false</trackRevisions>
    </reviewItem>
    <reviewItem>
      <errorID>1a9105b2-7980-4de9-828d-86501679bbf6</errorID>
      <errorWord>，</errorWord>
      <group>L1_Word</group>
      <groupName>字词问题</groupName>
      <ability>L2_Typo</ability>
      <abilityName>字词错误</abilityName>
      <candidateList>
        <item>，具</item>
      </candidateList>
      <explain/>
      <paraID>3B361008</paraID>
      <start>14</start>
      <end>16</end>
      <status>modified</status>
      <modifiedWord>，具</modifiedWord>
      <trackRevisions>false</trackRevisions>
    </reviewItem>
    <reviewItem>
      <errorID>2e101aed-8375-43fa-bfa6-fb2eee331055</errorID>
      <errorWord>;</errorWord>
      <group>L1_Format</group>
      <groupName>格式问题</groupName>
      <ability>L2_HalfPunc_CN</ability>
      <abilityName>全半角问题</abilityName>
      <candidateList>
        <item>；</item>
      </candidateList>
      <explain>文本全半角错误。</explain>
      <paraID>3B361008</paraID>
      <start>28</start>
      <end>29</end>
      <status>modified</status>
      <modifiedWord>；</modifiedWord>
      <trackRevisions>false</trackRevisions>
    </reviewItem>
    <reviewItem>
      <errorID>61a78a45-5ca6-44cd-a04d-b8c476c0073b</errorID>
      <errorWord>:</errorWord>
      <group>L1_Format</group>
      <groupName>格式问题</groupName>
      <ability>L2_HalfPunc_CN</ability>
      <abilityName>全半角问题</abilityName>
      <candidateList>
        <item>：</item>
      </candidateList>
      <explain>文本全半角错误。</explain>
      <paraID>6CC528CD</paraID>
      <start>23</start>
      <end>24</end>
      <status>modified</status>
      <modifiedWord>：</modifiedWord>
      <trackRevisions>false</trackRevisions>
    </reviewItem>
    <reviewItem>
      <errorID>2eda2f83-d5d3-41b0-b8f6-eafb9a5b1f2f</errorID>
      <errorWord>;</errorWord>
      <group>L1_Format</group>
      <groupName>格式问题</groupName>
      <ability>L2_HalfPunc_CN</ability>
      <abilityName>全半角问题</abilityName>
      <candidateList>
        <item>；</item>
      </candidateList>
      <explain>文本全半角错误。</explain>
      <paraID>38A81223</paraID>
      <start>47</start>
      <end>48</end>
      <status>modified</status>
      <modifiedWord>；</modifiedWord>
      <trackRevisions>false</trackRevisions>
    </reviewItem>
    <reviewItem>
      <errorID>e9d09cea-0655-44f2-a20a-c34cb782f63c</errorID>
      <errorWord>，</errorWord>
      <group>L1_Word</group>
      <groupName>字词问题</groupName>
      <ability>L2_Typo</ability>
      <abilityName>字词错误</abilityName>
      <candidateList>
        <item>，具</item>
      </candidateList>
      <explain/>
      <paraID>5E866A02</paraID>
      <start>25</start>
      <end>27</end>
      <status>modified</status>
      <modifiedWord>，具</modifiedWord>
      <trackRevisions>false</trackRevisions>
    </reviewItem>
    <reviewItem>
      <errorID>91e2e41f-1100-4cd0-b04e-ab1eb23d20c1</errorID>
      <errorWord>;</errorWord>
      <group>L1_Format</group>
      <groupName>格式问题</groupName>
      <ability>L2_HalfPunc_CN</ability>
      <abilityName>全半角问题</abilityName>
      <candidateList>
        <item>；</item>
      </candidateList>
      <explain>文本全半角错误。</explain>
      <paraID>5E866A02</paraID>
      <start>47</start>
      <end>48</end>
      <status>modified</status>
      <modifiedWord>；</modifiedWord>
      <trackRevisions>false</trackRevisions>
    </reviewItem>
    <reviewItem>
      <errorID>432a5ba0-3737-4751-bc95-92909fe700f4</errorID>
      <errorWord>，</errorWord>
      <group>L1_Word</group>
      <groupName>字词问题</groupName>
      <ability>L2_Typo</ability>
      <abilityName>字词错误</abilityName>
      <candidateList>
        <item>，具</item>
      </candidateList>
      <explain/>
      <paraID>6143AE0F</paraID>
      <start>14</start>
      <end>16</end>
      <status>modified</status>
      <modifiedWord>，具</modifiedWord>
      <trackRevisions>false</trackRevisions>
    </reviewItem>
    <reviewItem>
      <errorID>313d6b10-b4d1-4e86-8ced-fb582a64627c</errorID>
      <errorWord>;</errorWord>
      <group>L1_Format</group>
      <groupName>格式问题</groupName>
      <ability>L2_HalfPunc_CN</ability>
      <abilityName>全半角问题</abilityName>
      <candidateList>
        <item>；</item>
      </candidateList>
      <explain>文本全半角错误。</explain>
      <paraID>6143AE0F</paraID>
      <start>28</start>
      <end>29</end>
      <status>modified</status>
      <modifiedWord>；</modifiedWord>
      <trackRevisions>false</trackRevisions>
    </reviewItem>
    <reviewItem>
      <errorID>9b487850-51f9-482c-a854-f042f092554b</errorID>
      <errorWord>(</errorWord>
      <group>L1_Format</group>
      <groupName>格式问题</groupName>
      <ability>L2_HalfPunc_CN</ability>
      <abilityName>全半角问题</abilityName>
      <candidateList>
        <item>（</item>
      </candidateList>
      <explain>文本全半角错误。</explain>
      <paraID>3D0F5EED</paraID>
      <start>22</start>
      <end>23</end>
      <status>modified</status>
      <modifiedWord>（</modifiedWord>
      <trackRevisions>false</trackRevisions>
    </reviewItem>
    <reviewItem>
      <errorID>275dba8a-f452-4c28-9262-6cc6f2b1d0b2</errorID>
      <errorWord>)</errorWord>
      <group>L1_Format</group>
      <groupName>格式问题</groupName>
      <ability>L2_HalfPunc_CN</ability>
      <abilityName>全半角问题</abilityName>
      <candidateList>
        <item>）</item>
      </candidateList>
      <explain>文本全半角错误。</explain>
      <paraID>3D0F5EED</paraID>
      <start>24</start>
      <end>25</end>
      <status>modified</status>
      <modifiedWord>）</modifiedWord>
      <trackRevisions>false</trackRevisions>
    </reviewItem>
    <reviewItem>
      <errorID>2c46bc00-2486-43f1-b0f5-6498cf9425e0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CE66E65</paraID>
      <start>9</start>
      <end>10</end>
      <status>modified</status>
      <modifiedWord>—</modifiedWord>
      <trackRevisions>false</trackRevisions>
    </reviewItem>
    <reviewItem>
      <errorID>f4db964c-c660-4370-9210-83236982d867</errorID>
      <errorWord>亿</errorWord>
      <group>L1_Word</group>
      <groupName>字词问题</groupName>
      <ability>L2_Typo</ability>
      <abilityName>字词错误</abilityName>
      <candidateList>
        <item>亿元</item>
      </candidateList>
      <explain/>
      <paraID>62D52991</paraID>
      <start>10</start>
      <end>12</end>
      <status>modified</status>
      <modifiedWord>亿元</modifiedWord>
      <trackRevisions>false</trackRevisions>
    </reviewItem>
    <reviewItem>
      <errorID>6b31b0d5-f65e-434d-8204-90b809200ae9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6A5906B</paraID>
      <start>9</start>
      <end>10</end>
      <status>modified</status>
      <modifiedWord>—</modifiedWord>
      <trackRevisions>false</trackRevisions>
    </reviewItem>
    <reviewItem>
      <errorID>389d9017-5122-4ca6-8f1b-34c34e7ad71b</errorID>
      <errorWord>亿</errorWord>
      <group>L1_Word</group>
      <groupName>字词问题</groupName>
      <ability>L2_Typo</ability>
      <abilityName>字词错误</abilityName>
      <candidateList>
        <item>亿元</item>
      </candidateList>
      <explain/>
      <paraID> 2B673B5</paraID>
      <start>10</start>
      <end>12</end>
      <status>modified</status>
      <modifiedWord>亿元</modifiedWord>
      <trackRevisions>false</trackRevisions>
    </reviewItem>
    <reviewItem>
      <errorID>8a5ce7bb-12ae-4f4e-8e68-16e0f43d6384</errorID>
      <errorWord>保</errorWord>
      <group>L1_Word</group>
      <groupName>字词问题</groupName>
      <ability>L2_Typo</ability>
      <abilityName>字词错误</abilityName>
      <candidateList>
        <item>保在</item>
      </candidateList>
      <explain/>
      <paraID>6C7E02B8</paraID>
      <start>65</start>
      <end>67</end>
      <status>modified</status>
      <modifiedWord>保在</modifiedWord>
      <trackRevisions>false</trackRevisions>
    </reviewItem>
    <reviewItem>
      <errorID>8de8c90e-69f0-47e7-bf3b-ca23ecf9bc58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21ED269F</paraID>
      <start>9</start>
      <end>10</end>
      <status>modified</status>
      <modifiedWord>—</modifiedWord>
      <trackRevisions>false</trackRevisions>
    </reviewItem>
    <reviewItem>
      <errorID>865a5db9-a87a-47f7-ba4f-f279b7a232fb</errorID>
      <errorWord>亿</errorWord>
      <group>L1_Word</group>
      <groupName>字词问题</groupName>
      <ability>L2_Typo</ability>
      <abilityName>字词错误</abilityName>
      <candidateList>
        <item>亿元</item>
      </candidateList>
      <explain/>
      <paraID>74BE8311</paraID>
      <start>10</start>
      <end>12</end>
      <status>modified</status>
      <modifiedWord>亿元</modifiedWord>
      <trackRevisions>false</trackRevisions>
    </reviewItem>
    <reviewItem>
      <errorID>0bc978fb-8b4f-43cb-808c-f6a3b1fe3bb2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8E1477A</paraID>
      <start>9</start>
      <end>10</end>
      <status>modified</status>
      <modifiedWord>—</modifiedWord>
      <trackRevisions>false</trackRevisions>
    </reviewItem>
    <reviewItem>
      <errorID>470541a4-1b1f-4435-a755-91cce7bfb6cb</errorID>
      <errorWord>亿</errorWord>
      <group>L1_Word</group>
      <groupName>字词问题</groupName>
      <ability>L2_Typo</ability>
      <abilityName>字词错误</abilityName>
      <candidateList>
        <item>亿元</item>
      </candidateList>
      <explain/>
      <paraID>4A424156</paraID>
      <start>10</start>
      <end>12</end>
      <status>modified</status>
      <modifiedWord>亿元</modifiedWord>
      <trackRevisions>false</trackRevisions>
    </reviewItem>
    <reviewItem>
      <errorID>2252578f-a63b-46ce-ba7f-cf9ecc183366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78641953</paraID>
      <start>0</start>
      <end>2</end>
      <status>modified</status>
      <modifiedWord>2.</modifiedWord>
      <trackRevisions>false</trackRevisions>
    </reviewItem>
    <reviewItem>
      <errorID>fcbd78c9-b33f-4b1f-b2b8-420c28a17c4a</errorID>
      <errorWord>：。</errorWord>
      <group>L1_Punc</group>
      <groupName>标点问题</groupName>
      <ability>L2_Punc_CN</ability>
      <abilityName>标点符号问题</abilityName>
      <candidateList>
        <item>：</item>
      </candidateList>
      <explain/>
      <paraID>2936917E</paraID>
      <start>5</start>
      <end>6</end>
      <status>modified</status>
      <modifiedWord>：</modifiedWord>
      <trackRevisions>false</trackRevisions>
    </reviewItem>
    <reviewItem>
      <errorID>d851d3d9-2f43-4a4a-8a93-87540f104d5c</errorID>
      <errorWord>(</errorWord>
      <group>L1_Format</group>
      <groupName>格式问题</groupName>
      <ability>L2_HalfPunc_CN</ability>
      <abilityName>全半角问题</abilityName>
      <candidateList>
        <item>（</item>
      </candidateList>
      <explain>文本全半角错误。</explain>
      <paraID>2936917E</paraID>
      <start>6</start>
      <end>7</end>
      <status>modified</status>
      <modifiedWord>（</modifiedWord>
      <trackRevisions>false</trackRevisions>
    </reviewItem>
    <reviewItem>
      <errorID>aa3d8513-85dc-4d08-867e-be13d2ff120f</errorID>
      <errorWord>)</errorWord>
      <group>L1_Format</group>
      <groupName>格式问题</groupName>
      <ability>L2_HalfPunc_CN</ability>
      <abilityName>全半角问题</abilityName>
      <candidateList>
        <item>）</item>
      </candidateList>
      <explain>文本全半角错误。</explain>
      <paraID>2936917E</paraID>
      <start>9</start>
      <end>10</end>
      <status>modified</status>
      <modifiedWord>）</modifiedWord>
      <trackRevisions>false</trackRevisions>
    </reviewItem>
    <reviewItem>
      <errorID>a6b95f90-5f9f-4610-baca-6e06f793060f</errorID>
      <errorWord>：。</errorWord>
      <group>L1_Punc</group>
      <groupName>标点问题</groupName>
      <ability>L2_Punc_CN</ability>
      <abilityName>标点符号问题</abilityName>
      <candidateList>
        <item>：</item>
      </candidateList>
      <explain/>
      <paraID>40EB8336</paraID>
      <start>9</start>
      <end>10</end>
      <status>modified</status>
      <modifiedWord>：</modifiedWord>
      <trackRevisions>false</trackRevisions>
    </reviewItem>
    <reviewItem>
      <errorID>df4ecc3b-f457-4f2c-87c3-fdb90628923f</errorID>
      <errorWord>(</errorWord>
      <group>L1_Format</group>
      <groupName>格式问题</groupName>
      <ability>L2_HalfPunc_CN</ability>
      <abilityName>全半角问题</abilityName>
      <candidateList>
        <item>（</item>
      </candidateList>
      <explain>文本全半角错误。</explain>
      <paraID>40EB8336</paraID>
      <start>10</start>
      <end>11</end>
      <status>modified</status>
      <modifiedWord>（</modifiedWord>
      <trackRevisions>false</trackRevisions>
    </reviewItem>
    <reviewItem>
      <errorID>41acfc9e-84d7-4712-9324-fcf705a2f3d1</errorID>
      <errorWord>)</errorWord>
      <group>L1_Format</group>
      <groupName>格式问题</groupName>
      <ability>L2_HalfPunc_CN</ability>
      <abilityName>全半角问题</abilityName>
      <candidateList>
        <item>）</item>
      </candidateList>
      <explain>文本全半角错误。</explain>
      <paraID>40EB8336</paraID>
      <start>13</start>
      <end>14</end>
      <status>modified</status>
      <modifiedWord>）</modifiedWord>
      <trackRevisions>false</trackRevisions>
    </reviewItem>
    <reviewItem>
      <errorID>b1c36410-69a4-4653-beac-f59de99bdc14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618BE574</paraID>
      <start>0</start>
      <end>3</end>
      <status>modified</status>
      <modifiedWord>（一）</modifiedWord>
      <trackRevisions>false</trackRevisions>
    </reviewItem>
    <reviewItem>
      <errorID>2d9a1580-8f81-41e1-8654-c2990f9c1ad1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78381639</paraID>
      <start>0</start>
      <end>3</end>
      <status>modified</status>
      <modifiedWord>（二）</modifiedWord>
      <trackRevisions>false</trackRevisions>
    </reviewItem>
    <reviewItem>
      <errorID>adffaa6c-96f8-44e3-a538-1e1295419f0a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34870CD</paraID>
      <start>0</start>
      <end>3</end>
      <status>modified</status>
      <modifiedWord>（三）</modifiedWord>
      <trackRevisions>false</trackRevisions>
    </reviewItem>
    <reviewItem>
      <errorID>3f14e72b-1c27-4d60-a9cf-f3c2961bc148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1B8AB6F2</paraID>
      <start>0</start>
      <end>3</end>
      <status>modified</status>
      <modifiedWord>（四）</modifiedWord>
      <trackRevisions>false</trackRevisions>
    </reviewItem>
    <reviewItem>
      <errorID>bf0fb4ae-1056-4cc8-89f3-71a4e091171e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516C6550</paraID>
      <start>0</start>
      <end>3</end>
      <status>modified</status>
      <modifiedWord>（五）</modifiedWord>
      <trackRevisions>false</trackRevisions>
    </reviewItem>
    <reviewItem>
      <errorID>4790a00c-fdef-4242-9c06-3afd9264ccf5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6784B87C</paraID>
      <start>0</start>
      <end>3</end>
      <status>modified</status>
      <modifiedWord>（六）</modifiedWord>
      <trackRevisions>false</trackRevisions>
    </reviewItem>
    <reviewItem>
      <errorID>63f446cf-8a53-4306-bd10-326cffaf7238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36B1415A</paraID>
      <start>0</start>
      <end>3</end>
      <status>modified</status>
      <modifiedWord>（七）</modifiedWord>
      <trackRevisions>false</trackRevisions>
    </reviewItem>
    <reviewItem>
      <errorID>0b697b9d-2d70-41ba-be47-d92de9106617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65403517</paraID>
      <start>0</start>
      <end>2</end>
      <status>modified</status>
      <modifiedWord>1.</modifiedWord>
      <trackRevisions>false</trackRevisions>
    </reviewItem>
    <reviewItem>
      <errorID>8de2d294-e8a0-4862-9b0f-4649c9749560</errorID>
      <errorWord>《政府采购法》</errorWord>
      <group>L1_Word</group>
      <groupName>字词问题</groupName>
      <ability>L2_Typo</ability>
      <abilityName>字词错误</abilityName>
      <candidateList>
        <item>《中华人民共和国政府采购法》</item>
      </candidateList>
      <explain/>
      <paraID>65403517</paraID>
      <start>4</start>
      <end>18</end>
      <status>modified</status>
      <modifiedWord>《中华人民共和国政府采购法》</modifiedWord>
      <trackRevisions>false</trackRevisions>
    </reviewItem>
    <reviewItem>
      <errorID>e818f78e-0ddf-400d-913b-4777106b9bca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60652660</paraID>
      <start>0</start>
      <end>2</end>
      <status>modified</status>
      <modifiedWord>2.</modifiedWord>
      <trackRevisions>false</trackRevisions>
    </reviewItem>
    <reviewItem>
      <errorID>10ee929f-630e-451d-b47b-e1ed6db4bb4e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446915A5</paraID>
      <start>0</start>
      <end>2</end>
      <status>modified</status>
      <modifiedWord>3.</modifiedWord>
      <trackRevisions>false</trackRevisions>
    </reviewItem>
    <reviewItem>
      <errorID>4231745f-6042-41ca-a018-e65fc83f2ca2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4D0D50C4</paraID>
      <start>0</start>
      <end>2</end>
      <status>modified</status>
      <modifiedWord>3.</modifiedWord>
      <trackRevisions>false</trackRevisions>
    </reviewItem>
    <reviewItem>
      <errorID>3d2f4146-56dd-49f7-aab0-78593e91e694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42B06124</paraID>
      <start>0</start>
      <end>2</end>
      <status>modified</status>
      <modifiedWord>1.</modifiedWord>
      <trackRevisions>false</trackRevisions>
    </reviewItem>
    <reviewItem>
      <errorID>003f2efe-b9d3-4bc1-a083-2721dd68aea2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66F991A</paraID>
      <start>0</start>
      <end>2</end>
      <status>modified</status>
      <modifiedWord>2.</modifiedWord>
      <trackRevisions>false</trackRevisions>
    </reviewItem>
    <reviewItem>
      <errorID>54679d47-7766-44c7-bcac-e4acef72090a</errorID>
      <errorWord>(</errorWord>
      <group>L1_Format</group>
      <groupName>格式问题</groupName>
      <ability>L2_HalfPunc_CN</ability>
      <abilityName>全半角问题</abilityName>
      <candidateList>
        <item>（</item>
      </candidateList>
      <explain>文本全半角错误。</explain>
      <paraID>54166E83</paraID>
      <start>28</start>
      <end>29</end>
      <status>modified</status>
      <modifiedWord>（</modifiedWord>
      <trackRevisions>false</trackRevisions>
    </reviewItem>
    <reviewItem>
      <errorID>b786277a-91ae-4083-b442-1ee0e2d1a57b</errorID>
      <errorWord>)</errorWord>
      <group>L1_Format</group>
      <groupName>格式问题</groupName>
      <ability>L2_HalfPunc_CN</ability>
      <abilityName>全半角问题</abilityName>
      <candidateList>
        <item>）</item>
      </candidateList>
      <explain>文本全半角错误。</explain>
      <paraID>54166E83</paraID>
      <start>34</start>
      <end>35</end>
      <status>modified</status>
      <modifiedWord>）</modifiedWord>
      <trackRevisions>false</trackRevisions>
    </reviewItem>
    <reviewItem>
      <errorID>9fccb693-29e3-4bb5-b303-9a2e7f31adea</errorID>
      <errorWord>(</errorWord>
      <group>L1_Format</group>
      <groupName>格式问题</groupName>
      <ability>L2_HalfPunc_CN</ability>
      <abilityName>全半角问题</abilityName>
      <candidateList>
        <item>（</item>
      </candidateList>
      <explain>文本全半角错误。</explain>
      <paraID>2880E921</paraID>
      <start>23</start>
      <end>24</end>
      <status>modified</status>
      <modifiedWord>（</modifiedWord>
      <trackRevisions>false</trackRevisions>
    </reviewItem>
    <reviewItem>
      <errorID>452622e1-2895-4910-9f70-8ac55644d23b</errorID>
      <errorWord>)</errorWord>
      <group>L1_Format</group>
      <groupName>格式问题</groupName>
      <ability>L2_HalfPunc_CN</ability>
      <abilityName>全半角问题</abilityName>
      <candidateList>
        <item>）</item>
      </candidateList>
      <explain>文本全半角错误。</explain>
      <paraID>2880E921</paraID>
      <start>47</start>
      <end>48</end>
      <status>modified</status>
      <modifiedWord>）</modifiedWord>
      <trackRevisions>false</trackRevisions>
    </reviewItem>
    <reviewItem>
      <errorID>af3ae036-001b-4055-bc40-f4e5d6970377</errorID>
      <errorWord>，</errorWord>
      <group>L1_Word</group>
      <groupName>字词问题</groupName>
      <ability>L2_Typo</ability>
      <abilityName>字词错误</abilityName>
      <candidateList>
        <item>，在</item>
      </candidateList>
      <explain/>
      <paraID>558395D5</paraID>
      <start>38</start>
      <end>40</end>
      <status>modified</status>
      <modifiedWord>，在</modifiedWord>
      <trackRevisions>false</trackRevisions>
    </reviewItem>
    <reviewItem>
      <errorID>ddd666cb-9e18-472e-88a0-ff83819830dd</errorID>
      <errorWord>[2020]46号</errorWord>
      <group>L1_Knowledge</group>
      <groupName>知识性问题</groupName>
      <ability>L2_Knowledge</ability>
      <abilityName>其他知识</abilityName>
      <candidateList>
        <item>〔2020〕46号</item>
      </candidateList>
      <explain>发文字号格式错误。</explain>
      <paraID>789769C2</paraID>
      <start>31</start>
      <end>40</end>
      <status>modified</status>
      <modifiedWord>〔2020〕46号</modifiedWord>
      <trackRevisions>false</trackRevisions>
    </reviewItem>
    <reviewItem>
      <errorID>2a314ab2-674b-4d12-ad1d-8e5e6843807a</errorID>
      <errorWord>其它</errorWord>
      <group>L1_Word</group>
      <groupName>字词问题</groupName>
      <ability>L2_Alias</ability>
      <abilityName>也作/曾用词</abilityName>
      <candidateList>
        <item>其他</item>
      </candidateList>
      <explain>词汇[其它]为不规范表述或旧称，其规范书面表述为[其他]。</explain>
      <paraID>1D713755</paraID>
      <start>42</start>
      <end>44</end>
      <status>modified</status>
      <modifiedWord>其他</modifiedWord>
      <trackRevisions>false</trackRevisions>
    </reviewItem>
    <reviewItem>
      <errorID>27fdea01-3d69-43f2-bb7d-8080150f5310</errorID>
      <errorWord>（</errorWord>
      <group>L1_Punc</group>
      <groupName>标点问题</groupName>
      <ability>L2_Punc_CN</ability>
      <abilityName>标点符号问题</abilityName>
      <candidateList/>
      <explain>同一形式括号套用。</explain>
      <paraID>4E6901ED</paraID>
      <start>111</start>
      <end>112</end>
      <status>ignored</status>
      <modifiedWord/>
      <trackRevisions>false</trackRevisions>
    </reviewItem>
    <reviewItem>
      <errorID>565dbe33-5b38-42bf-bbf5-74861cc89218</errorID>
      <errorWord>）</errorWord>
      <group>L1_Punc</group>
      <groupName>标点问题</groupName>
      <ability>L2_Punc_CN</ability>
      <abilityName>标点符号问题</abilityName>
      <candidateList/>
      <explain>同一形式括号套用。</explain>
      <paraID>4E6901ED</paraID>
      <start>131</start>
      <end>132</end>
      <status>ignored</status>
      <modifiedWord/>
      <trackRevisions>false</trackRevisions>
    </reviewItem>
    <reviewItem>
      <errorID>3634c79b-de9a-4ee1-a219-7b08b546667c</errorID>
      <errorWord>（</errorWord>
      <group>L1_Punc</group>
      <groupName>标点问题</groupName>
      <ability>L2_Punc_CN</ability>
      <abilityName>标点符号问题</abilityName>
      <candidateList/>
      <explain>同一形式括号套用。</explain>
      <paraID>4E6901ED</paraID>
      <start>144</start>
      <end>145</end>
      <status>ignored</status>
      <modifiedWord/>
      <trackRevisions>false</trackRevisions>
    </reviewItem>
    <reviewItem>
      <errorID>a87cf200-6143-41a4-9cf5-c3663036de3d</errorID>
      <errorWord>）</errorWord>
      <group>L1_Punc</group>
      <groupName>标点问题</groupName>
      <ability>L2_Punc_CN</ability>
      <abilityName>标点符号问题</abilityName>
      <candidateList/>
      <explain>同一形式括号套用。</explain>
      <paraID>4E6901ED</paraID>
      <start>161</start>
      <end>162</end>
      <status>ignored</status>
      <modifiedWord/>
      <trackRevisions>false</trackRevisions>
    </reviewItem>
    <reviewItem>
      <errorID>090ac2b9-08b2-4aa5-9675-bbc9bcbc74c5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FC2D398</paraID>
      <start>0</start>
      <end>2</end>
      <status>modified</status>
      <modifiedWord>1.</modifiedWord>
      <trackRevisions>false</trackRevisions>
    </reviewItem>
    <reviewItem>
      <errorID>fcfa0237-fc1d-4c4a-9b70-f87866d084c6</errorID>
      <errorWord>《政府采购法》</errorWord>
      <group>L1_Word</group>
      <groupName>字词问题</groupName>
      <ability>L2_Typo</ability>
      <abilityName>字词错误</abilityName>
      <candidateList>
        <item>《中华人民共和国政府采购法》</item>
      </candidateList>
      <explain/>
      <paraID> FC2D398</paraID>
      <start>4</start>
      <end>18</end>
      <status>modified</status>
      <modifiedWord>《中华人民共和国政府采购法》</modifiedWord>
      <trackRevisions>false</trackRevisions>
    </reviewItem>
    <reviewItem>
      <errorID>eb4c09e7-8dcd-43c2-95e0-a462dfe39059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160196EB</paraID>
      <start>0</start>
      <end>2</end>
      <status>modified</status>
      <modifiedWord>2.</modifiedWord>
      <trackRevisions>false</trackRevisions>
    </reviewItem>
    <reviewItem>
      <errorID>f8885343-2703-4680-b4c6-f218a9b8af0b</errorID>
      <errorWord>：，</errorWord>
      <group>L1_Punc</group>
      <groupName>标点问题</groupName>
      <ability>L2_Punc_CN</ability>
      <abilityName>标点符号问题</abilityName>
      <candidateList>
        <item>：</item>
      </candidateList>
      <explain/>
      <paraID>6CF881E9</paraID>
      <start>20</start>
      <end>21</end>
      <status>modified</status>
      <modifiedWord>：</modifiedWord>
      <trackRevisions>false</trackRevisions>
    </reviewItem>
    <reviewItem>
      <errorID>6fec6712-1fd7-4d22-b705-05809af9a9d5</errorID>
      <errorWord>[2020]46号</errorWord>
      <group>L1_Knowledge</group>
      <groupName>知识性问题</groupName>
      <ability>L2_Knowledge</ability>
      <abilityName>其他知识</abilityName>
      <candidateList>
        <item>〔2020〕46号</item>
      </candidateList>
      <explain>发文字号格式错误。</explain>
      <paraID>660A6CF9</paraID>
      <start>38</start>
      <end>47</end>
      <status>modified</status>
      <modifiedWord>〔2020〕46号</modifiedWord>
      <trackRevisions>false</trackRevisions>
    </reviewItem>
    <reviewItem>
      <errorID>efe6de02-7deb-4896-8ad0-f887d4da2c72</errorID>
      <errorWord>[2011]300号</errorWord>
      <group>L1_Knowledge</group>
      <groupName>知识性问题</groupName>
      <ability>L2_Knowledge</ability>
      <abilityName>其他知识</abilityName>
      <candidateList>
        <item>〔2011〕300号</item>
      </candidateList>
      <explain>发文字号格式错误。</explain>
      <paraID>660A6CF9</paraID>
      <start>103</start>
      <end>113</end>
      <status>modified</status>
      <modifiedWord>〔2011〕300号</modifiedWord>
      <trackRevisions>false</trackRevisions>
    </reviewItem>
    <reviewItem>
      <errorID>6100afd2-6002-4416-ae66-39934d78d636</errorID>
      <errorWord>&lt;</errorWord>
      <group>L1_Format</group>
      <groupName>格式问题</groupName>
      <ability>L2_HalfPunc_CN</ability>
      <abilityName>全半角问题</abilityName>
      <candidateList>
        <item>〈</item>
      </candidateList>
      <explain>文本全半角错误。</explain>
      <paraID>660A6CF9</paraID>
      <start>125</start>
      <end>126</end>
      <status>modified</status>
      <modifiedWord>〈</modifiedWord>
      <trackRevisions>false</trackRevisions>
    </reviewItem>
    <reviewItem>
      <errorID>956b8079-86e9-4311-866a-cf4874bb7eff</errorID>
      <errorWord>&gt;的通知》</errorWord>
      <group>L1_Punc</group>
      <groupName>标点问题</groupName>
      <ability>L2_Punc_CN</ability>
      <abilityName>标点符号问题</abilityName>
      <candidateList>
        <item>〉的通知》</item>
      </candidateList>
      <explain/>
      <paraID>660A6CF9</paraID>
      <start>146</start>
      <end>151</end>
      <status>modified</status>
      <modifiedWord>〉的通知》</modifiedWord>
      <trackRevisions>false</trackRevisions>
    </reviewItem>
    <reviewItem>
      <errorID>642660dc-ff45-414b-b318-104d373f63c4</errorID>
      <errorWord>(</errorWord>
      <group>L1_Format</group>
      <groupName>格式问题</groupName>
      <ability>L2_HalfPunc_CN</ability>
      <abilityName>全半角问题</abilityName>
      <candidateList>
        <item>（</item>
      </candidateList>
      <explain>文本全半角错误。</explain>
      <paraID>51439036</paraID>
      <start>18</start>
      <end>19</end>
      <status>modified</status>
      <modifiedWord>（</modifiedWord>
      <trackRevisions>false</trackRevisions>
    </reviewItem>
    <reviewItem>
      <errorID>588c71eb-bd1a-4e1b-ad6e-98f5c6b2d2ad</errorID>
      <errorWord>)</errorWord>
      <group>L1_Format</group>
      <groupName>格式问题</groupName>
      <ability>L2_HalfPunc_CN</ability>
      <abilityName>全半角问题</abilityName>
      <candidateList>
        <item>）</item>
      </candidateList>
      <explain>文本全半角错误。</explain>
      <paraID>51439036</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f3f009e3-fddd-45d2-9b4e-30029b0f752e}">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54</Pages>
  <Words>18857</Words>
  <Characters>19725</Characters>
  <TotalTime>6</TotalTime>
  <ScaleCrop>false</ScaleCrop>
  <LinksUpToDate>false</LinksUpToDate>
  <CharactersWithSpaces>19731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2020-06-23T04:02:00Z</dcterms:created>
  <dc:creator>wh</dc:creator>
  <cp:lastModifiedBy>刘丽</cp:lastModifiedBy>
  <cp:lastPrinted>2026-07-08T10:01:00Z</cp:lastPrinted>
  <dcterms:modified xsi:type="dcterms:W3CDTF">2026-09-03T03:11:33Z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1E01C40FD2154E5EBC3FA778813172AC_13</vt:lpwstr>
  </property>
  <property fmtid="{D5CDD505-2E9C-101B-9397-08002B2CF9AE}" pid="4" name="KSOTemplateDocerSaveRecord">
    <vt:lpwstr>eyJoZGlkIjoiMTRmODhjNzJiYTE5ZDE2ZDc5ZTZhMDczZTFiY2EyZTciLCJ1c2VySWQiOiIxNDYyNzg4OTAxIn0=</vt:lpwstr>
  </property>
</Properties>
</file>