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3DDD" w:rsidRDefault="00D13DDD">
      <w:pPr>
        <w:spacing w:line="360" w:lineRule="auto"/>
        <w:ind w:left="660"/>
        <w:rPr>
          <w:rFonts w:ascii="Arial" w:hAnsi="Arial"/>
          <w:bCs/>
          <w:sz w:val="30"/>
        </w:rPr>
      </w:pPr>
    </w:p>
    <w:p w:rsidR="00D13DDD" w:rsidRDefault="00D13DDD">
      <w:pPr>
        <w:spacing w:line="360" w:lineRule="auto"/>
        <w:ind w:left="660"/>
        <w:rPr>
          <w:rFonts w:ascii="Arial" w:hAnsi="Arial"/>
          <w:bCs/>
          <w:sz w:val="30"/>
        </w:rPr>
      </w:pPr>
    </w:p>
    <w:p w:rsidR="00D13DDD" w:rsidRDefault="002841B3">
      <w:pPr>
        <w:spacing w:line="360" w:lineRule="auto"/>
        <w:jc w:val="center"/>
        <w:rPr>
          <w:rFonts w:ascii="宋体" w:eastAsia="宋体" w:hAnsi="宋体" w:cs="宋体"/>
          <w:b/>
          <w:sz w:val="52"/>
          <w:szCs w:val="52"/>
        </w:rPr>
      </w:pPr>
      <w:r>
        <w:rPr>
          <w:rFonts w:ascii="宋体" w:eastAsia="宋体" w:hAnsi="宋体" w:cs="宋体" w:hint="eastAsia"/>
          <w:b/>
          <w:sz w:val="52"/>
          <w:szCs w:val="52"/>
        </w:rPr>
        <w:t>无锡市梁溪区政府采购项目</w:t>
      </w:r>
    </w:p>
    <w:p w:rsidR="00D13DDD" w:rsidRDefault="002841B3">
      <w:pPr>
        <w:spacing w:line="360" w:lineRule="auto"/>
        <w:jc w:val="center"/>
        <w:rPr>
          <w:rFonts w:ascii="Arial" w:hAnsi="Arial"/>
          <w:b/>
          <w:bCs/>
          <w:sz w:val="30"/>
        </w:rPr>
      </w:pPr>
      <w:r>
        <w:rPr>
          <w:rFonts w:ascii="Arial" w:hAnsi="Arial" w:hint="eastAsia"/>
          <w:b/>
          <w:bCs/>
          <w:sz w:val="30"/>
        </w:rPr>
        <w:t>（全流程电子化）</w:t>
      </w:r>
    </w:p>
    <w:p w:rsidR="00D13DDD" w:rsidRDefault="00D13DDD">
      <w:pPr>
        <w:spacing w:line="360" w:lineRule="auto"/>
        <w:rPr>
          <w:rFonts w:ascii="Arial" w:hAnsi="Arial"/>
          <w:b/>
          <w:bCs/>
          <w:sz w:val="30"/>
        </w:rPr>
      </w:pPr>
    </w:p>
    <w:p w:rsidR="00D13DDD" w:rsidRDefault="00D13DDD">
      <w:pPr>
        <w:spacing w:line="360" w:lineRule="auto"/>
        <w:jc w:val="center"/>
        <w:rPr>
          <w:rFonts w:ascii="Arial" w:eastAsiaTheme="minorEastAsia" w:hAnsi="Arial"/>
          <w:b/>
          <w:bCs/>
          <w:spacing w:val="20"/>
          <w:sz w:val="52"/>
          <w:szCs w:val="52"/>
        </w:rPr>
      </w:pPr>
    </w:p>
    <w:p w:rsidR="00D13DDD" w:rsidRDefault="00D13DDD">
      <w:pPr>
        <w:spacing w:line="360" w:lineRule="auto"/>
        <w:jc w:val="center"/>
        <w:rPr>
          <w:rFonts w:ascii="Arial" w:eastAsiaTheme="minorEastAsia" w:hAnsi="Arial"/>
          <w:b/>
          <w:bCs/>
          <w:spacing w:val="20"/>
          <w:sz w:val="52"/>
          <w:szCs w:val="52"/>
        </w:rPr>
      </w:pPr>
    </w:p>
    <w:p w:rsidR="00D13DDD" w:rsidRDefault="00D13DDD">
      <w:pPr>
        <w:spacing w:line="360" w:lineRule="auto"/>
        <w:jc w:val="center"/>
        <w:rPr>
          <w:rFonts w:ascii="Arial" w:eastAsiaTheme="minorEastAsia" w:hAnsi="Arial"/>
          <w:b/>
          <w:bCs/>
          <w:spacing w:val="20"/>
          <w:sz w:val="52"/>
          <w:szCs w:val="52"/>
        </w:rPr>
      </w:pPr>
    </w:p>
    <w:p w:rsidR="00D13DDD" w:rsidRDefault="002841B3">
      <w:pPr>
        <w:spacing w:line="360" w:lineRule="auto"/>
        <w:jc w:val="center"/>
        <w:rPr>
          <w:rFonts w:ascii="Arial" w:hAnsi="Arial"/>
          <w:b/>
          <w:bCs/>
          <w:spacing w:val="20"/>
          <w:sz w:val="52"/>
          <w:szCs w:val="52"/>
        </w:rPr>
      </w:pPr>
      <w:r>
        <w:rPr>
          <w:rFonts w:ascii="Arial" w:hAnsi="Arial" w:hint="eastAsia"/>
          <w:b/>
          <w:bCs/>
          <w:spacing w:val="20"/>
          <w:sz w:val="52"/>
          <w:szCs w:val="52"/>
        </w:rPr>
        <w:t>公开</w:t>
      </w:r>
      <w:r>
        <w:rPr>
          <w:rFonts w:ascii="Arial" w:hAnsi="Arial"/>
          <w:b/>
          <w:noProof/>
        </w:rPr>
        <mc:AlternateContent>
          <mc:Choice Requires="wps">
            <w:drawing>
              <wp:anchor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4445" r="0" b="5080"/>
                <wp:wrapNone/>
                <wp:docPr id="1"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直接连接符 2" o:spid="_x0000_s1026" o:spt="20" style="position:absolute;left:0pt;margin-left:-8.9pt;margin-top:15.6pt;height:0pt;width:0.05pt;z-index:251659264;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EXl0s7VAAAACQEAAA8AAAAAAAAAAQAgAAAAIgAA&#10;AGRycy9kb3ducmV2LnhtbFBLAQIUABQAAAAIAIdO4kDopxSD0gEAALoDAAAOAAAAAAAAAAEAIAAA&#10;ACQBAABkcnMvZTJvRG9jLnhtbFBLBQYAAAAABgAGAFkBAABoBQAAAAA=&#10;">
                <v:fill on="t" focussize="0,0"/>
                <v:stroke color="#000000" joinstyle="round"/>
                <v:imagedata o:title=""/>
                <o:lock v:ext="edit" aspectratio="f"/>
              </v:line>
            </w:pict>
          </mc:Fallback>
        </mc:AlternateContent>
      </w:r>
      <w:r>
        <w:rPr>
          <w:rFonts w:ascii="Arial" w:hAnsi="Arial" w:hint="eastAsia"/>
          <w:b/>
          <w:bCs/>
          <w:spacing w:val="20"/>
          <w:sz w:val="52"/>
          <w:szCs w:val="52"/>
        </w:rPr>
        <w:t>招标文件</w:t>
      </w:r>
    </w:p>
    <w:p w:rsidR="00D13DDD" w:rsidRDefault="00D13DDD">
      <w:pPr>
        <w:spacing w:line="360" w:lineRule="auto"/>
        <w:rPr>
          <w:rFonts w:ascii="Arial" w:hAnsi="Arial"/>
          <w:b/>
          <w:bCs/>
          <w:sz w:val="30"/>
        </w:rPr>
      </w:pPr>
    </w:p>
    <w:p w:rsidR="00D13DDD" w:rsidRDefault="00D13DDD">
      <w:pPr>
        <w:spacing w:line="360" w:lineRule="auto"/>
        <w:rPr>
          <w:rFonts w:ascii="Arial" w:hAnsi="Arial"/>
          <w:b/>
          <w:bCs/>
          <w:sz w:val="30"/>
        </w:rPr>
      </w:pPr>
    </w:p>
    <w:p w:rsidR="00D13DDD" w:rsidRDefault="00D13DDD">
      <w:pPr>
        <w:spacing w:line="360" w:lineRule="auto"/>
        <w:rPr>
          <w:rFonts w:ascii="Arial" w:hAnsi="Arial"/>
          <w:b/>
          <w:bCs/>
          <w:sz w:val="30"/>
        </w:rPr>
      </w:pPr>
    </w:p>
    <w:p w:rsidR="00D13DDD" w:rsidRDefault="00D13DDD">
      <w:pPr>
        <w:spacing w:line="360" w:lineRule="auto"/>
        <w:rPr>
          <w:rFonts w:ascii="Arial" w:hAnsi="Arial"/>
          <w:b/>
          <w:bCs/>
          <w:sz w:val="30"/>
        </w:rPr>
      </w:pPr>
    </w:p>
    <w:p w:rsidR="00D13DDD" w:rsidRDefault="00D13DDD">
      <w:pPr>
        <w:spacing w:line="360" w:lineRule="auto"/>
        <w:ind w:firstLine="1500"/>
        <w:rPr>
          <w:rFonts w:ascii="Arial" w:eastAsiaTheme="minorEastAsia" w:hAnsi="Arial"/>
          <w:bCs/>
          <w:sz w:val="30"/>
          <w:szCs w:val="30"/>
        </w:rPr>
      </w:pPr>
    </w:p>
    <w:p w:rsidR="00D13DDD" w:rsidRDefault="002841B3">
      <w:pPr>
        <w:spacing w:line="360" w:lineRule="auto"/>
        <w:ind w:firstLine="1500"/>
        <w:rPr>
          <w:rFonts w:ascii="Arial" w:eastAsia="宋体" w:hAnsi="Arial"/>
          <w:bCs/>
          <w:sz w:val="30"/>
          <w:szCs w:val="30"/>
        </w:rPr>
      </w:pPr>
      <w:r>
        <w:rPr>
          <w:rFonts w:ascii="Arial" w:hAnsi="Arial" w:hint="eastAsia"/>
          <w:bCs/>
          <w:sz w:val="30"/>
          <w:szCs w:val="30"/>
        </w:rPr>
        <w:t>采</w:t>
      </w:r>
      <w:r>
        <w:rPr>
          <w:rFonts w:ascii="宋体" w:eastAsia="宋体" w:hAnsi="宋体" w:cs="宋体" w:hint="eastAsia"/>
          <w:bCs/>
          <w:sz w:val="30"/>
          <w:szCs w:val="30"/>
        </w:rPr>
        <w:t>购项目编号：</w:t>
      </w:r>
      <w:r w:rsidR="003E4533">
        <w:rPr>
          <w:rFonts w:ascii="宋体" w:eastAsia="宋体" w:hAnsi="宋体" w:cs="宋体" w:hint="eastAsia"/>
          <w:bCs/>
          <w:sz w:val="30"/>
          <w:szCs w:val="30"/>
        </w:rPr>
        <w:t>JSZC-320213-JSHY-G2026-0250</w:t>
      </w:r>
    </w:p>
    <w:p w:rsidR="00D13DDD" w:rsidRDefault="002841B3">
      <w:pPr>
        <w:spacing w:line="360" w:lineRule="auto"/>
        <w:ind w:firstLine="1503"/>
        <w:rPr>
          <w:rFonts w:ascii="Arial" w:eastAsia="宋体" w:hAnsi="Arial"/>
          <w:bCs/>
          <w:sz w:val="30"/>
          <w:szCs w:val="30"/>
        </w:rPr>
      </w:pPr>
      <w:r>
        <w:rPr>
          <w:rFonts w:ascii="Arial" w:eastAsia="宋体" w:hAnsi="Arial" w:hint="eastAsia"/>
          <w:bCs/>
          <w:sz w:val="30"/>
          <w:szCs w:val="30"/>
        </w:rPr>
        <w:t>采购项目名称：</w:t>
      </w:r>
      <w:r>
        <w:rPr>
          <w:rFonts w:ascii="Arial" w:eastAsia="宋体" w:hAnsi="Arial" w:hint="eastAsia"/>
          <w:bCs/>
          <w:sz w:val="30"/>
          <w:szCs w:val="30"/>
        </w:rPr>
        <w:t>无锡市梁溪区崇安寺街道社区卫生服务中心超声诊断仪（全身机）采购项目（第二次）</w:t>
      </w:r>
    </w:p>
    <w:p w:rsidR="00D13DDD" w:rsidRDefault="002841B3">
      <w:pPr>
        <w:spacing w:line="360" w:lineRule="auto"/>
        <w:ind w:firstLine="1500"/>
        <w:rPr>
          <w:rFonts w:ascii="宋体" w:eastAsia="宋体" w:hAnsi="宋体" w:cs="宋体"/>
          <w:bCs/>
          <w:sz w:val="30"/>
          <w:szCs w:val="30"/>
        </w:rPr>
      </w:pPr>
      <w:r>
        <w:rPr>
          <w:rFonts w:ascii="宋体" w:hAnsi="宋体" w:cs="宋体" w:hint="eastAsia"/>
          <w:bCs/>
          <w:sz w:val="30"/>
          <w:szCs w:val="30"/>
        </w:rPr>
        <w:t>采</w:t>
      </w:r>
      <w:r>
        <w:rPr>
          <w:rFonts w:ascii="宋体" w:hAnsi="宋体" w:cs="宋体" w:hint="eastAsia"/>
          <w:bCs/>
          <w:sz w:val="30"/>
          <w:szCs w:val="30"/>
        </w:rPr>
        <w:t xml:space="preserve">   </w:t>
      </w:r>
      <w:r>
        <w:rPr>
          <w:rFonts w:ascii="宋体" w:hAnsi="宋体" w:cs="宋体" w:hint="eastAsia"/>
          <w:bCs/>
          <w:sz w:val="30"/>
          <w:szCs w:val="30"/>
        </w:rPr>
        <w:t>购</w:t>
      </w:r>
      <w:r>
        <w:rPr>
          <w:rFonts w:ascii="宋体" w:hAnsi="宋体" w:cs="宋体" w:hint="eastAsia"/>
          <w:bCs/>
          <w:sz w:val="30"/>
          <w:szCs w:val="30"/>
        </w:rPr>
        <w:t xml:space="preserve">   </w:t>
      </w:r>
      <w:r>
        <w:rPr>
          <w:rFonts w:ascii="宋体" w:hAnsi="宋体" w:cs="宋体" w:hint="eastAsia"/>
          <w:bCs/>
          <w:sz w:val="30"/>
          <w:szCs w:val="30"/>
        </w:rPr>
        <w:t>人：</w:t>
      </w:r>
      <w:r>
        <w:rPr>
          <w:rFonts w:ascii="宋体" w:eastAsia="宋体" w:hAnsi="宋体" w:cs="宋体" w:hint="eastAsia"/>
          <w:bCs/>
          <w:sz w:val="30"/>
          <w:szCs w:val="30"/>
        </w:rPr>
        <w:t>无锡市梁溪</w:t>
      </w:r>
      <w:bookmarkStart w:id="0" w:name="_GoBack"/>
      <w:bookmarkEnd w:id="0"/>
      <w:r>
        <w:rPr>
          <w:rFonts w:ascii="宋体" w:eastAsia="宋体" w:hAnsi="宋体" w:cs="宋体" w:hint="eastAsia"/>
          <w:bCs/>
          <w:sz w:val="30"/>
          <w:szCs w:val="30"/>
        </w:rPr>
        <w:t>区崇安寺街道社区卫生服务中心</w:t>
      </w:r>
    </w:p>
    <w:p w:rsidR="00D13DDD" w:rsidRDefault="002841B3">
      <w:pPr>
        <w:spacing w:line="360" w:lineRule="auto"/>
        <w:ind w:firstLine="1500"/>
        <w:rPr>
          <w:rFonts w:ascii="Arial" w:eastAsia="宋体" w:hAnsi="Arial"/>
          <w:bCs/>
          <w:sz w:val="30"/>
          <w:szCs w:val="30"/>
        </w:rPr>
      </w:pPr>
      <w:r>
        <w:rPr>
          <w:rFonts w:ascii="Arial" w:eastAsia="宋体" w:hAnsi="Arial" w:hint="eastAsia"/>
          <w:bCs/>
          <w:sz w:val="30"/>
          <w:szCs w:val="30"/>
        </w:rPr>
        <w:t>采购代理机构：</w:t>
      </w:r>
      <w:r>
        <w:rPr>
          <w:rFonts w:ascii="Arial" w:eastAsia="宋体" w:hAnsi="Arial"/>
          <w:bCs/>
          <w:sz w:val="30"/>
          <w:szCs w:val="30"/>
        </w:rPr>
        <w:t>江苏弘业国际技术工程有限公司</w:t>
      </w:r>
    </w:p>
    <w:p w:rsidR="00D13DDD" w:rsidRDefault="00D13DDD">
      <w:pPr>
        <w:spacing w:line="360" w:lineRule="auto"/>
        <w:rPr>
          <w:rFonts w:ascii="Arial" w:hAnsi="Arial"/>
          <w:bCs/>
          <w:sz w:val="32"/>
        </w:rPr>
      </w:pPr>
    </w:p>
    <w:p w:rsidR="00D13DDD" w:rsidRDefault="002841B3">
      <w:pPr>
        <w:spacing w:line="360" w:lineRule="auto"/>
        <w:jc w:val="center"/>
        <w:rPr>
          <w:rFonts w:ascii="宋体" w:eastAsia="宋体" w:hAnsi="宋体" w:cs="宋体"/>
          <w:bCs/>
          <w:sz w:val="44"/>
          <w:szCs w:val="44"/>
        </w:rPr>
      </w:pPr>
      <w:r>
        <w:rPr>
          <w:rFonts w:ascii="宋体" w:eastAsia="宋体" w:hAnsi="宋体" w:cs="宋体" w:hint="eastAsia"/>
          <w:bCs/>
          <w:sz w:val="44"/>
          <w:szCs w:val="44"/>
        </w:rPr>
        <w:t>二〇二六年</w:t>
      </w:r>
      <w:r>
        <w:rPr>
          <w:rFonts w:ascii="宋体" w:eastAsia="宋体" w:hAnsi="宋体" w:cs="宋体" w:hint="eastAsia"/>
          <w:bCs/>
          <w:sz w:val="44"/>
          <w:szCs w:val="44"/>
        </w:rPr>
        <w:t>十</w:t>
      </w:r>
      <w:r>
        <w:rPr>
          <w:rFonts w:ascii="宋体" w:eastAsia="宋体" w:hAnsi="宋体" w:cs="宋体" w:hint="eastAsia"/>
          <w:bCs/>
          <w:sz w:val="44"/>
          <w:szCs w:val="44"/>
        </w:rPr>
        <w:t>月</w:t>
      </w:r>
    </w:p>
    <w:p w:rsidR="00D13DDD" w:rsidRDefault="00D13DDD">
      <w:pPr>
        <w:spacing w:line="360" w:lineRule="auto"/>
        <w:jc w:val="center"/>
        <w:rPr>
          <w:rStyle w:val="11f8"/>
          <w:rFonts w:ascii="Arial" w:hAnsi="Arial"/>
          <w:bCs/>
          <w:color w:val="auto"/>
          <w:sz w:val="48"/>
          <w:u w:val="none"/>
        </w:rPr>
      </w:pPr>
    </w:p>
    <w:p w:rsidR="00D13DDD" w:rsidRDefault="00D13DDD">
      <w:pPr>
        <w:spacing w:line="360" w:lineRule="auto"/>
        <w:jc w:val="center"/>
        <w:rPr>
          <w:rStyle w:val="11f8"/>
          <w:rFonts w:ascii="Arial" w:hAnsi="Arial"/>
          <w:bCs/>
          <w:color w:val="auto"/>
          <w:sz w:val="48"/>
          <w:u w:val="none"/>
        </w:rPr>
        <w:sectPr w:rsidR="00D13DDD">
          <w:footerReference w:type="even" r:id="rId10"/>
          <w:footerReference w:type="default" r:id="rId11"/>
          <w:headerReference w:type="first" r:id="rId12"/>
          <w:footerReference w:type="first" r:id="rId13"/>
          <w:pgSz w:w="11906" w:h="16838"/>
          <w:pgMar w:top="1134" w:right="1134" w:bottom="1134" w:left="1134" w:header="624" w:footer="907" w:gutter="0"/>
          <w:pgNumType w:start="0"/>
          <w:cols w:space="1701"/>
          <w:titlePg/>
          <w:docGrid w:linePitch="360"/>
        </w:sectPr>
      </w:pPr>
    </w:p>
    <w:p w:rsidR="00D13DDD" w:rsidRDefault="002841B3">
      <w:pPr>
        <w:spacing w:line="360" w:lineRule="auto"/>
        <w:jc w:val="center"/>
        <w:rPr>
          <w:rFonts w:ascii="宋体" w:eastAsia="宋体" w:hAnsi="宋体" w:cs="宋体"/>
          <w:b/>
          <w:sz w:val="44"/>
          <w:szCs w:val="44"/>
        </w:rPr>
      </w:pPr>
      <w:r>
        <w:rPr>
          <w:rFonts w:ascii="宋体" w:eastAsia="宋体" w:hAnsi="宋体" w:cs="宋体"/>
          <w:b/>
          <w:sz w:val="44"/>
          <w:szCs w:val="44"/>
        </w:rPr>
        <w:lastRenderedPageBreak/>
        <w:t>目</w:t>
      </w:r>
      <w:r>
        <w:rPr>
          <w:rFonts w:ascii="宋体" w:eastAsia="宋体" w:hAnsi="宋体" w:cs="宋体"/>
          <w:b/>
          <w:sz w:val="44"/>
          <w:szCs w:val="44"/>
        </w:rPr>
        <w:t xml:space="preserve">  </w:t>
      </w:r>
      <w:r>
        <w:rPr>
          <w:rFonts w:ascii="宋体" w:eastAsia="宋体" w:hAnsi="宋体" w:cs="宋体"/>
          <w:b/>
          <w:sz w:val="44"/>
          <w:szCs w:val="44"/>
        </w:rPr>
        <w:t>录</w:t>
      </w:r>
    </w:p>
    <w:p w:rsidR="00D13DDD" w:rsidRDefault="002841B3">
      <w:pPr>
        <w:tabs>
          <w:tab w:val="left" w:pos="8000"/>
        </w:tabs>
        <w:spacing w:line="1000" w:lineRule="exact"/>
        <w:ind w:firstLine="562"/>
        <w:rPr>
          <w:rFonts w:ascii="宋体" w:eastAsia="宋体" w:hAnsi="宋体" w:cs="宋体"/>
          <w:b/>
          <w:sz w:val="28"/>
          <w:szCs w:val="28"/>
        </w:rPr>
      </w:pPr>
      <w:r>
        <w:rPr>
          <w:rFonts w:ascii="宋体" w:eastAsia="宋体" w:hAnsi="宋体" w:cs="宋体"/>
          <w:b/>
          <w:sz w:val="28"/>
          <w:szCs w:val="28"/>
        </w:rPr>
        <w:t>第一部分</w:t>
      </w:r>
      <w:r>
        <w:rPr>
          <w:rFonts w:ascii="宋体" w:eastAsia="宋体" w:hAnsi="宋体" w:cs="宋体"/>
          <w:b/>
          <w:sz w:val="28"/>
          <w:szCs w:val="28"/>
        </w:rPr>
        <w:t xml:space="preserve">    </w:t>
      </w:r>
      <w:r>
        <w:rPr>
          <w:rFonts w:ascii="宋体" w:eastAsia="宋体" w:hAnsi="宋体" w:cs="宋体"/>
          <w:b/>
          <w:sz w:val="28"/>
          <w:szCs w:val="28"/>
        </w:rPr>
        <w:t>投标邀请</w:t>
      </w:r>
    </w:p>
    <w:p w:rsidR="00D13DDD" w:rsidRDefault="002841B3">
      <w:pPr>
        <w:spacing w:line="1000" w:lineRule="exact"/>
        <w:ind w:firstLine="562"/>
        <w:rPr>
          <w:rFonts w:ascii="宋体" w:eastAsia="宋体" w:hAnsi="宋体" w:cs="宋体"/>
          <w:b/>
          <w:sz w:val="28"/>
          <w:szCs w:val="28"/>
        </w:rPr>
      </w:pPr>
      <w:r>
        <w:rPr>
          <w:rFonts w:ascii="宋体" w:eastAsia="宋体" w:hAnsi="宋体" w:cs="宋体"/>
          <w:b/>
          <w:sz w:val="28"/>
          <w:szCs w:val="28"/>
        </w:rPr>
        <w:t>第二部分</w:t>
      </w:r>
      <w:r>
        <w:rPr>
          <w:rFonts w:ascii="宋体" w:eastAsia="宋体" w:hAnsi="宋体" w:cs="宋体"/>
          <w:b/>
          <w:sz w:val="28"/>
          <w:szCs w:val="28"/>
        </w:rPr>
        <w:t xml:space="preserve">    </w:t>
      </w:r>
      <w:r>
        <w:rPr>
          <w:rFonts w:ascii="宋体" w:eastAsia="宋体" w:hAnsi="宋体" w:cs="宋体"/>
          <w:b/>
          <w:sz w:val="28"/>
          <w:szCs w:val="28"/>
        </w:rPr>
        <w:t>供应商须知</w:t>
      </w:r>
    </w:p>
    <w:p w:rsidR="00D13DDD" w:rsidRDefault="002841B3">
      <w:pPr>
        <w:spacing w:line="1000" w:lineRule="exact"/>
        <w:ind w:firstLine="562"/>
        <w:rPr>
          <w:rFonts w:ascii="宋体" w:eastAsia="宋体" w:hAnsi="宋体" w:cs="宋体"/>
          <w:b/>
          <w:sz w:val="28"/>
          <w:szCs w:val="28"/>
        </w:rPr>
      </w:pPr>
      <w:r>
        <w:rPr>
          <w:rFonts w:ascii="宋体" w:eastAsia="宋体" w:hAnsi="宋体" w:cs="宋体"/>
          <w:b/>
          <w:sz w:val="28"/>
          <w:szCs w:val="28"/>
        </w:rPr>
        <w:t>第三部分</w:t>
      </w:r>
      <w:r>
        <w:rPr>
          <w:rFonts w:ascii="宋体" w:eastAsia="宋体" w:hAnsi="宋体" w:cs="宋体"/>
          <w:b/>
          <w:sz w:val="28"/>
          <w:szCs w:val="28"/>
        </w:rPr>
        <w:t xml:space="preserve">    </w:t>
      </w:r>
      <w:r>
        <w:rPr>
          <w:rFonts w:ascii="宋体" w:eastAsia="宋体" w:hAnsi="宋体" w:cs="宋体"/>
          <w:b/>
          <w:sz w:val="28"/>
          <w:szCs w:val="28"/>
        </w:rPr>
        <w:t>采购需求</w:t>
      </w:r>
    </w:p>
    <w:p w:rsidR="00D13DDD" w:rsidRDefault="002841B3">
      <w:pPr>
        <w:spacing w:line="1000" w:lineRule="exact"/>
        <w:ind w:firstLine="562"/>
        <w:rPr>
          <w:rFonts w:ascii="宋体" w:eastAsia="宋体" w:hAnsi="宋体" w:cs="宋体"/>
          <w:b/>
          <w:sz w:val="28"/>
          <w:szCs w:val="28"/>
        </w:rPr>
      </w:pPr>
      <w:r>
        <w:rPr>
          <w:rFonts w:ascii="宋体" w:eastAsia="宋体" w:hAnsi="宋体" w:cs="宋体"/>
          <w:b/>
          <w:sz w:val="28"/>
          <w:szCs w:val="28"/>
        </w:rPr>
        <w:t>第四部分</w:t>
      </w:r>
      <w:r>
        <w:rPr>
          <w:rFonts w:ascii="宋体" w:eastAsia="宋体" w:hAnsi="宋体" w:cs="宋体"/>
          <w:b/>
          <w:sz w:val="28"/>
          <w:szCs w:val="28"/>
        </w:rPr>
        <w:t xml:space="preserve">    </w:t>
      </w:r>
      <w:r>
        <w:rPr>
          <w:rFonts w:ascii="宋体" w:eastAsia="宋体" w:hAnsi="宋体" w:cs="宋体"/>
          <w:b/>
          <w:sz w:val="28"/>
          <w:szCs w:val="28"/>
        </w:rPr>
        <w:t>合同文件</w:t>
      </w:r>
    </w:p>
    <w:p w:rsidR="00D13DDD" w:rsidRDefault="002841B3">
      <w:pPr>
        <w:spacing w:line="1000" w:lineRule="exact"/>
        <w:ind w:firstLine="562"/>
        <w:rPr>
          <w:rFonts w:ascii="宋体" w:eastAsia="宋体" w:hAnsi="宋体" w:cs="宋体"/>
          <w:b/>
          <w:sz w:val="28"/>
          <w:szCs w:val="28"/>
        </w:rPr>
      </w:pPr>
      <w:r>
        <w:rPr>
          <w:rFonts w:ascii="宋体" w:eastAsia="宋体" w:hAnsi="宋体" w:cs="宋体"/>
          <w:b/>
          <w:sz w:val="28"/>
          <w:szCs w:val="28"/>
        </w:rPr>
        <w:t>第五部分</w:t>
      </w:r>
      <w:r>
        <w:rPr>
          <w:rFonts w:ascii="宋体" w:eastAsia="宋体" w:hAnsi="宋体" w:cs="宋体"/>
          <w:b/>
          <w:sz w:val="28"/>
          <w:szCs w:val="28"/>
        </w:rPr>
        <w:t xml:space="preserve">    </w:t>
      </w:r>
      <w:r>
        <w:rPr>
          <w:rFonts w:ascii="宋体" w:eastAsia="宋体" w:hAnsi="宋体" w:cs="宋体"/>
          <w:b/>
          <w:sz w:val="28"/>
          <w:szCs w:val="28"/>
        </w:rPr>
        <w:t>投标文件格式</w:t>
      </w:r>
    </w:p>
    <w:p w:rsidR="00D13DDD" w:rsidRDefault="00D13DDD">
      <w:pPr>
        <w:rPr>
          <w:rFonts w:ascii="Arial" w:hAnsi="Arial"/>
          <w:b/>
          <w:bCs/>
          <w:sz w:val="28"/>
          <w:szCs w:val="28"/>
        </w:rPr>
      </w:pPr>
    </w:p>
    <w:p w:rsidR="00D13DDD" w:rsidRDefault="00D13DDD">
      <w:pPr>
        <w:rPr>
          <w:rFonts w:ascii="黑体" w:eastAsia="黑体" w:hAnsi="黑体" w:cs="黑体"/>
          <w:sz w:val="36"/>
          <w:szCs w:val="36"/>
        </w:rPr>
        <w:sectPr w:rsidR="00D13DDD">
          <w:footerReference w:type="default" r:id="rId14"/>
          <w:pgSz w:w="11906" w:h="16838"/>
          <w:pgMar w:top="1134" w:right="1134" w:bottom="1134" w:left="1134" w:header="624" w:footer="907" w:gutter="0"/>
          <w:cols w:space="1701"/>
          <w:docGrid w:linePitch="360"/>
        </w:sectPr>
      </w:pPr>
    </w:p>
    <w:p w:rsidR="00D13DDD" w:rsidRDefault="002841B3">
      <w:pPr>
        <w:pStyle w:val="1110"/>
        <w:spacing w:line="360" w:lineRule="auto"/>
        <w:rPr>
          <w:rFonts w:ascii="宋体" w:eastAsia="宋体" w:hAnsi="宋体"/>
          <w:bCs/>
          <w:sz w:val="40"/>
          <w:szCs w:val="40"/>
        </w:rPr>
      </w:pPr>
      <w:bookmarkStart w:id="1" w:name="_Toc229394808"/>
      <w:r>
        <w:rPr>
          <w:rFonts w:ascii="宋体" w:eastAsia="宋体" w:hAnsi="宋体" w:hint="eastAsia"/>
          <w:sz w:val="40"/>
          <w:szCs w:val="24"/>
        </w:rPr>
        <w:lastRenderedPageBreak/>
        <w:t>第一部分</w:t>
      </w:r>
      <w:r>
        <w:rPr>
          <w:rFonts w:ascii="宋体" w:eastAsia="宋体" w:hAnsi="宋体" w:hint="eastAsia"/>
          <w:sz w:val="40"/>
          <w:szCs w:val="24"/>
        </w:rPr>
        <w:t xml:space="preserve">  </w:t>
      </w:r>
      <w:r>
        <w:rPr>
          <w:rFonts w:ascii="宋体" w:eastAsia="宋体" w:hAnsi="宋体" w:hint="eastAsia"/>
          <w:sz w:val="40"/>
          <w:szCs w:val="24"/>
        </w:rPr>
        <w:t>投标邀请</w:t>
      </w:r>
      <w:bookmarkEnd w:id="1"/>
    </w:p>
    <w:p w:rsidR="00D13DDD" w:rsidRDefault="002841B3">
      <w:pPr>
        <w:spacing w:line="360" w:lineRule="auto"/>
        <w:ind w:firstLine="480"/>
        <w:rPr>
          <w:rFonts w:ascii="宋体" w:eastAsia="宋体" w:hAnsi="宋体" w:cs="宋体"/>
          <w:bCs/>
          <w:sz w:val="24"/>
          <w:szCs w:val="24"/>
        </w:rPr>
      </w:pPr>
      <w:r>
        <w:rPr>
          <w:rFonts w:ascii="Arial" w:eastAsia="宋体" w:hAnsi="Arial" w:hint="eastAsia"/>
          <w:bCs/>
          <w:sz w:val="24"/>
          <w:szCs w:val="24"/>
          <w:u w:val="single"/>
        </w:rPr>
        <w:t>江苏弘业国际技术工程有限公司</w:t>
      </w:r>
      <w:r>
        <w:rPr>
          <w:rFonts w:ascii="Arial" w:hAnsi="Arial" w:hint="eastAsia"/>
          <w:bCs/>
          <w:sz w:val="24"/>
          <w:szCs w:val="24"/>
        </w:rPr>
        <w:t>受</w:t>
      </w:r>
      <w:r>
        <w:rPr>
          <w:rFonts w:ascii="Arial" w:eastAsia="宋体" w:hAnsi="Arial" w:hint="eastAsia"/>
          <w:bCs/>
          <w:sz w:val="24"/>
          <w:szCs w:val="24"/>
          <w:u w:val="single"/>
        </w:rPr>
        <w:t>无锡市梁溪区崇安寺街道社区卫生服务中心</w:t>
      </w:r>
      <w:r>
        <w:rPr>
          <w:rFonts w:ascii="宋体" w:eastAsia="宋体" w:hAnsi="宋体" w:cs="宋体" w:hint="eastAsia"/>
          <w:bCs/>
          <w:sz w:val="24"/>
          <w:szCs w:val="24"/>
        </w:rPr>
        <w:t>委托，就其</w:t>
      </w:r>
      <w:r>
        <w:rPr>
          <w:rFonts w:ascii="宋体" w:eastAsia="宋体" w:hAnsi="宋体" w:cs="宋体" w:hint="eastAsia"/>
          <w:bCs/>
          <w:sz w:val="24"/>
          <w:szCs w:val="24"/>
          <w:u w:val="single"/>
        </w:rPr>
        <w:t>无锡市梁溪区崇安寺街道社区卫生服务中心超声诊断仪（全身机）采购项目（第二次）</w:t>
      </w:r>
      <w:r>
        <w:rPr>
          <w:rFonts w:ascii="宋体" w:eastAsia="宋体" w:hAnsi="宋体" w:cs="宋体" w:hint="eastAsia"/>
          <w:bCs/>
          <w:sz w:val="24"/>
          <w:szCs w:val="24"/>
        </w:rPr>
        <w:t>进行公开招标。现欢迎符合相关条件的供应商参加投标，投标注意事项如下：</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5"/>
        <w:gridCol w:w="8656"/>
      </w:tblGrid>
      <w:tr w:rsidR="00D13DDD">
        <w:trPr>
          <w:trHeight w:val="460"/>
          <w:jc w:val="center"/>
        </w:trPr>
        <w:tc>
          <w:tcPr>
            <w:tcW w:w="1125" w:type="dxa"/>
            <w:vAlign w:val="center"/>
          </w:tcPr>
          <w:p w:rsidR="00D13DDD" w:rsidRDefault="002841B3">
            <w:pPr>
              <w:widowControl/>
              <w:jc w:val="center"/>
              <w:rPr>
                <w:rFonts w:ascii="宋体" w:eastAsia="宋体" w:hAnsi="宋体"/>
                <w:b/>
                <w:bCs/>
                <w:sz w:val="24"/>
                <w:szCs w:val="24"/>
              </w:rPr>
            </w:pPr>
            <w:r>
              <w:rPr>
                <w:rFonts w:ascii="宋体" w:eastAsia="宋体" w:hAnsi="宋体"/>
                <w:b/>
                <w:bCs/>
                <w:sz w:val="24"/>
                <w:szCs w:val="24"/>
              </w:rPr>
              <w:t>序号</w:t>
            </w:r>
          </w:p>
        </w:tc>
        <w:tc>
          <w:tcPr>
            <w:tcW w:w="8656" w:type="dxa"/>
            <w:vAlign w:val="center"/>
          </w:tcPr>
          <w:p w:rsidR="00D13DDD" w:rsidRDefault="002841B3">
            <w:pPr>
              <w:widowControl/>
              <w:jc w:val="center"/>
              <w:rPr>
                <w:rFonts w:ascii="宋体" w:eastAsia="宋体" w:hAnsi="宋体"/>
                <w:b/>
                <w:bCs/>
                <w:sz w:val="24"/>
                <w:szCs w:val="24"/>
              </w:rPr>
            </w:pPr>
            <w:r>
              <w:rPr>
                <w:rFonts w:ascii="宋体" w:eastAsia="宋体" w:hAnsi="宋体"/>
                <w:b/>
                <w:bCs/>
                <w:sz w:val="24"/>
                <w:szCs w:val="24"/>
              </w:rPr>
              <w:t>内</w:t>
            </w:r>
            <w:r>
              <w:rPr>
                <w:rFonts w:ascii="宋体" w:eastAsia="宋体" w:hAnsi="宋体"/>
                <w:b/>
                <w:bCs/>
                <w:sz w:val="24"/>
                <w:szCs w:val="24"/>
              </w:rPr>
              <w:t xml:space="preserve">    </w:t>
            </w:r>
            <w:r>
              <w:rPr>
                <w:rFonts w:ascii="宋体" w:eastAsia="宋体" w:hAnsi="宋体"/>
                <w:b/>
                <w:bCs/>
                <w:sz w:val="24"/>
                <w:szCs w:val="24"/>
              </w:rPr>
              <w:t>容</w:t>
            </w:r>
          </w:p>
        </w:tc>
      </w:tr>
      <w:tr w:rsidR="00D13DDD">
        <w:trPr>
          <w:jc w:val="center"/>
        </w:trPr>
        <w:tc>
          <w:tcPr>
            <w:tcW w:w="1125" w:type="dxa"/>
            <w:vAlign w:val="center"/>
          </w:tcPr>
          <w:p w:rsidR="00D13DDD" w:rsidRDefault="002841B3">
            <w:pPr>
              <w:widowControl/>
              <w:spacing w:line="360" w:lineRule="auto"/>
              <w:jc w:val="center"/>
              <w:rPr>
                <w:rFonts w:ascii="宋体" w:eastAsia="宋体" w:hAnsi="宋体"/>
                <w:sz w:val="24"/>
                <w:szCs w:val="24"/>
              </w:rPr>
            </w:pPr>
            <w:r>
              <w:rPr>
                <w:rFonts w:ascii="宋体" w:eastAsia="宋体" w:hAnsi="宋体"/>
                <w:sz w:val="24"/>
                <w:szCs w:val="24"/>
              </w:rPr>
              <w:t>1</w:t>
            </w:r>
          </w:p>
        </w:tc>
        <w:tc>
          <w:tcPr>
            <w:tcW w:w="8656" w:type="dxa"/>
            <w:vAlign w:val="center"/>
          </w:tcPr>
          <w:p w:rsidR="00D13DDD" w:rsidRDefault="002841B3">
            <w:pPr>
              <w:widowControl/>
              <w:spacing w:line="360" w:lineRule="auto"/>
              <w:jc w:val="left"/>
              <w:rPr>
                <w:rFonts w:ascii="宋体" w:eastAsia="宋体" w:hAnsi="宋体"/>
                <w:sz w:val="24"/>
                <w:szCs w:val="24"/>
              </w:rPr>
            </w:pPr>
            <w:r>
              <w:rPr>
                <w:rFonts w:ascii="宋体" w:eastAsia="宋体" w:hAnsi="宋体"/>
                <w:sz w:val="24"/>
                <w:szCs w:val="24"/>
              </w:rPr>
              <w:t>项目名称：</w:t>
            </w:r>
            <w:r>
              <w:rPr>
                <w:rFonts w:ascii="宋体" w:eastAsia="宋体" w:hAnsi="宋体" w:hint="eastAsia"/>
                <w:sz w:val="24"/>
                <w:szCs w:val="24"/>
              </w:rPr>
              <w:t>无锡市梁溪区崇安寺街道社区卫生服务中心超声诊断仪（全身机）采购项目（第二次）</w:t>
            </w:r>
          </w:p>
          <w:p w:rsidR="00D13DDD" w:rsidRDefault="002841B3">
            <w:pPr>
              <w:widowControl/>
              <w:spacing w:line="360" w:lineRule="auto"/>
              <w:jc w:val="left"/>
              <w:rPr>
                <w:rFonts w:ascii="宋体" w:eastAsia="宋体" w:hAnsi="宋体"/>
                <w:sz w:val="24"/>
                <w:szCs w:val="24"/>
              </w:rPr>
            </w:pPr>
            <w:r>
              <w:rPr>
                <w:rFonts w:ascii="宋体" w:eastAsia="宋体" w:hAnsi="宋体"/>
                <w:sz w:val="24"/>
                <w:szCs w:val="24"/>
              </w:rPr>
              <w:t>政府采购编号：</w:t>
            </w:r>
            <w:r w:rsidR="003E4533">
              <w:rPr>
                <w:rFonts w:ascii="宋体" w:eastAsia="宋体" w:hAnsi="宋体" w:hint="eastAsia"/>
                <w:sz w:val="24"/>
                <w:szCs w:val="24"/>
              </w:rPr>
              <w:t>JSZC-320213-JSHY-G2026-0250</w:t>
            </w:r>
          </w:p>
          <w:p w:rsidR="00D13DDD" w:rsidRDefault="002841B3">
            <w:pPr>
              <w:widowControl/>
              <w:spacing w:line="360" w:lineRule="auto"/>
              <w:jc w:val="left"/>
              <w:rPr>
                <w:rFonts w:ascii="宋体" w:eastAsia="宋体" w:hAnsi="宋体"/>
                <w:sz w:val="24"/>
                <w:szCs w:val="24"/>
              </w:rPr>
            </w:pPr>
            <w:r>
              <w:rPr>
                <w:rFonts w:ascii="宋体" w:eastAsia="宋体" w:hAnsi="宋体"/>
                <w:sz w:val="24"/>
                <w:szCs w:val="24"/>
              </w:rPr>
              <w:t>采购方式：公开招标</w:t>
            </w:r>
          </w:p>
          <w:p w:rsidR="00D13DDD" w:rsidRDefault="002841B3">
            <w:pPr>
              <w:widowControl/>
              <w:spacing w:line="360" w:lineRule="auto"/>
              <w:jc w:val="left"/>
              <w:rPr>
                <w:rFonts w:ascii="宋体" w:eastAsia="宋体" w:hAnsi="宋体"/>
                <w:sz w:val="24"/>
                <w:szCs w:val="24"/>
              </w:rPr>
            </w:pPr>
            <w:r>
              <w:rPr>
                <w:rFonts w:ascii="宋体" w:eastAsia="宋体" w:hAnsi="宋体"/>
                <w:sz w:val="24"/>
                <w:szCs w:val="24"/>
              </w:rPr>
              <w:t>采购内容：无锡市梁溪区崇安寺街道社区卫生服务中心采购超声诊断仪（全身机）</w:t>
            </w:r>
            <w:r>
              <w:rPr>
                <w:rFonts w:ascii="宋体" w:eastAsia="宋体" w:hAnsi="宋体" w:hint="eastAsia"/>
                <w:sz w:val="24"/>
                <w:szCs w:val="24"/>
              </w:rPr>
              <w:t>一台</w:t>
            </w:r>
            <w:r>
              <w:rPr>
                <w:rFonts w:ascii="宋体" w:eastAsia="宋体" w:hAnsi="宋体"/>
                <w:bCs/>
                <w:sz w:val="24"/>
                <w:szCs w:val="24"/>
              </w:rPr>
              <w:t>，具体</w:t>
            </w:r>
            <w:r>
              <w:rPr>
                <w:rFonts w:ascii="宋体" w:eastAsia="宋体" w:hAnsi="宋体" w:cs="Arial"/>
                <w:bCs/>
                <w:spacing w:val="8"/>
                <w:sz w:val="24"/>
                <w:szCs w:val="24"/>
              </w:rPr>
              <w:t>技术参数详见采购需求。</w:t>
            </w:r>
          </w:p>
        </w:tc>
      </w:tr>
      <w:tr w:rsidR="00D13DDD">
        <w:trPr>
          <w:jc w:val="center"/>
        </w:trPr>
        <w:tc>
          <w:tcPr>
            <w:tcW w:w="1125" w:type="dxa"/>
            <w:vAlign w:val="center"/>
          </w:tcPr>
          <w:p w:rsidR="00D13DDD" w:rsidRDefault="002841B3">
            <w:pPr>
              <w:widowControl/>
              <w:spacing w:line="360" w:lineRule="auto"/>
              <w:jc w:val="center"/>
              <w:rPr>
                <w:rFonts w:ascii="宋体" w:eastAsia="宋体" w:hAnsi="宋体"/>
                <w:sz w:val="24"/>
                <w:szCs w:val="24"/>
              </w:rPr>
            </w:pPr>
            <w:r>
              <w:rPr>
                <w:rFonts w:ascii="宋体" w:eastAsia="宋体" w:hAnsi="宋体"/>
                <w:sz w:val="24"/>
                <w:szCs w:val="24"/>
              </w:rPr>
              <w:t>2</w:t>
            </w:r>
          </w:p>
        </w:tc>
        <w:tc>
          <w:tcPr>
            <w:tcW w:w="8656" w:type="dxa"/>
            <w:vAlign w:val="center"/>
          </w:tcPr>
          <w:p w:rsidR="00D13DDD" w:rsidRDefault="002841B3">
            <w:pPr>
              <w:widowControl/>
              <w:spacing w:line="360" w:lineRule="auto"/>
              <w:jc w:val="left"/>
              <w:rPr>
                <w:rFonts w:ascii="宋体" w:eastAsia="宋体" w:hAnsi="宋体"/>
                <w:sz w:val="24"/>
                <w:szCs w:val="24"/>
              </w:rPr>
            </w:pPr>
            <w:r>
              <w:rPr>
                <w:rFonts w:ascii="宋体" w:eastAsia="宋体" w:hAnsi="宋体"/>
                <w:sz w:val="24"/>
                <w:szCs w:val="24"/>
              </w:rPr>
              <w:t>采购人：</w:t>
            </w:r>
            <w:r>
              <w:rPr>
                <w:rFonts w:ascii="宋体" w:eastAsia="宋体" w:hAnsi="宋体" w:hint="eastAsia"/>
                <w:sz w:val="24"/>
                <w:szCs w:val="24"/>
              </w:rPr>
              <w:t>无锡市梁溪区崇安寺街道社区卫生服务中心</w:t>
            </w:r>
          </w:p>
          <w:p w:rsidR="00D13DDD" w:rsidRDefault="002841B3">
            <w:pPr>
              <w:widowControl/>
              <w:spacing w:line="360" w:lineRule="auto"/>
              <w:jc w:val="left"/>
              <w:rPr>
                <w:rFonts w:ascii="宋体" w:eastAsia="宋体" w:hAnsi="宋体"/>
                <w:sz w:val="24"/>
                <w:szCs w:val="24"/>
              </w:rPr>
            </w:pPr>
            <w:r>
              <w:rPr>
                <w:rFonts w:ascii="宋体" w:eastAsia="宋体" w:hAnsi="宋体"/>
                <w:sz w:val="24"/>
                <w:szCs w:val="24"/>
              </w:rPr>
              <w:t>地址：无锡市人民中路田基</w:t>
            </w:r>
            <w:proofErr w:type="gramStart"/>
            <w:r>
              <w:rPr>
                <w:rFonts w:ascii="宋体" w:eastAsia="宋体" w:hAnsi="宋体"/>
                <w:sz w:val="24"/>
                <w:szCs w:val="24"/>
              </w:rPr>
              <w:t>浜</w:t>
            </w:r>
            <w:proofErr w:type="gramEnd"/>
            <w:r>
              <w:rPr>
                <w:rFonts w:ascii="宋体" w:eastAsia="宋体" w:hAnsi="宋体"/>
                <w:sz w:val="24"/>
                <w:szCs w:val="24"/>
              </w:rPr>
              <w:t>20</w:t>
            </w:r>
            <w:r>
              <w:rPr>
                <w:rFonts w:ascii="宋体" w:eastAsia="宋体" w:hAnsi="宋体"/>
                <w:sz w:val="24"/>
                <w:szCs w:val="24"/>
              </w:rPr>
              <w:t>号</w:t>
            </w:r>
          </w:p>
          <w:p w:rsidR="00D13DDD" w:rsidRDefault="002841B3">
            <w:pPr>
              <w:widowControl/>
              <w:spacing w:line="360" w:lineRule="auto"/>
              <w:jc w:val="left"/>
              <w:rPr>
                <w:rFonts w:ascii="宋体" w:eastAsia="宋体" w:hAnsi="宋体"/>
                <w:sz w:val="24"/>
                <w:szCs w:val="24"/>
              </w:rPr>
            </w:pPr>
            <w:r>
              <w:rPr>
                <w:rFonts w:ascii="宋体" w:eastAsia="宋体" w:hAnsi="宋体"/>
                <w:sz w:val="24"/>
                <w:szCs w:val="24"/>
              </w:rPr>
              <w:t>联系人：王鹏程</w:t>
            </w:r>
          </w:p>
          <w:p w:rsidR="00D13DDD" w:rsidRDefault="002841B3">
            <w:pPr>
              <w:widowControl/>
              <w:spacing w:line="360" w:lineRule="auto"/>
              <w:jc w:val="left"/>
              <w:rPr>
                <w:rFonts w:ascii="宋体" w:eastAsia="宋体" w:hAnsi="宋体"/>
                <w:sz w:val="24"/>
                <w:szCs w:val="24"/>
              </w:rPr>
            </w:pPr>
            <w:r>
              <w:rPr>
                <w:rFonts w:ascii="宋体" w:eastAsia="宋体" w:hAnsi="宋体"/>
                <w:sz w:val="24"/>
                <w:szCs w:val="24"/>
              </w:rPr>
              <w:t>联系电话：</w:t>
            </w:r>
            <w:r>
              <w:rPr>
                <w:rFonts w:ascii="宋体" w:eastAsia="宋体" w:hAnsi="宋体"/>
                <w:sz w:val="24"/>
                <w:szCs w:val="24"/>
              </w:rPr>
              <w:t>15061802301</w:t>
            </w:r>
          </w:p>
          <w:p w:rsidR="00D13DDD" w:rsidRDefault="002841B3">
            <w:pPr>
              <w:widowControl/>
              <w:spacing w:line="360" w:lineRule="auto"/>
              <w:jc w:val="left"/>
              <w:rPr>
                <w:rFonts w:ascii="宋体" w:eastAsia="宋体" w:hAnsi="宋体"/>
                <w:sz w:val="24"/>
                <w:szCs w:val="24"/>
              </w:rPr>
            </w:pPr>
            <w:r>
              <w:rPr>
                <w:rFonts w:ascii="宋体" w:eastAsia="宋体" w:hAnsi="宋体"/>
                <w:sz w:val="24"/>
                <w:szCs w:val="24"/>
              </w:rPr>
              <w:t>采购代理机构：江苏弘业国际技术工程有限公司</w:t>
            </w:r>
          </w:p>
          <w:p w:rsidR="00D13DDD" w:rsidRDefault="002841B3">
            <w:pPr>
              <w:widowControl/>
              <w:spacing w:line="360" w:lineRule="auto"/>
              <w:jc w:val="left"/>
              <w:rPr>
                <w:rFonts w:ascii="宋体" w:eastAsia="宋体" w:hAnsi="宋体"/>
                <w:sz w:val="24"/>
                <w:szCs w:val="24"/>
              </w:rPr>
            </w:pPr>
            <w:r>
              <w:rPr>
                <w:rFonts w:ascii="宋体" w:eastAsia="宋体" w:hAnsi="宋体"/>
                <w:sz w:val="24"/>
                <w:szCs w:val="24"/>
              </w:rPr>
              <w:t>地址：无锡市经开区</w:t>
            </w:r>
            <w:proofErr w:type="gramStart"/>
            <w:r>
              <w:rPr>
                <w:rFonts w:ascii="宋体" w:eastAsia="宋体" w:hAnsi="宋体"/>
                <w:sz w:val="24"/>
                <w:szCs w:val="24"/>
              </w:rPr>
              <w:t>金融八</w:t>
            </w:r>
            <w:proofErr w:type="gramEnd"/>
            <w:r>
              <w:rPr>
                <w:rFonts w:ascii="宋体" w:eastAsia="宋体" w:hAnsi="宋体"/>
                <w:sz w:val="24"/>
                <w:szCs w:val="24"/>
              </w:rPr>
              <w:t>街</w:t>
            </w:r>
            <w:r>
              <w:rPr>
                <w:rFonts w:ascii="宋体" w:eastAsia="宋体" w:hAnsi="宋体"/>
                <w:sz w:val="24"/>
                <w:szCs w:val="24"/>
              </w:rPr>
              <w:t>8</w:t>
            </w:r>
            <w:r>
              <w:rPr>
                <w:rFonts w:ascii="宋体" w:eastAsia="宋体" w:hAnsi="宋体"/>
                <w:sz w:val="24"/>
                <w:szCs w:val="24"/>
              </w:rPr>
              <w:t>号</w:t>
            </w:r>
            <w:r>
              <w:rPr>
                <w:rFonts w:ascii="Times New Roman" w:eastAsia="宋体" w:hAnsi="Times New Roman"/>
                <w:sz w:val="24"/>
                <w:szCs w:val="24"/>
              </w:rPr>
              <w:t>‌‌</w:t>
            </w:r>
            <w:r>
              <w:rPr>
                <w:rFonts w:ascii="宋体" w:eastAsia="宋体" w:hAnsi="宋体"/>
                <w:sz w:val="24"/>
                <w:szCs w:val="24"/>
              </w:rPr>
              <w:t>无锡市联合金融大厦</w:t>
            </w:r>
            <w:r>
              <w:rPr>
                <w:rFonts w:ascii="宋体" w:eastAsia="宋体" w:hAnsi="宋体"/>
                <w:sz w:val="24"/>
                <w:szCs w:val="24"/>
              </w:rPr>
              <w:t>2002</w:t>
            </w:r>
            <w:r>
              <w:rPr>
                <w:rFonts w:ascii="宋体" w:eastAsia="宋体" w:hAnsi="宋体"/>
                <w:sz w:val="24"/>
                <w:szCs w:val="24"/>
              </w:rPr>
              <w:t>室</w:t>
            </w:r>
          </w:p>
          <w:p w:rsidR="00D13DDD" w:rsidRDefault="002841B3">
            <w:pPr>
              <w:widowControl/>
              <w:spacing w:line="360" w:lineRule="auto"/>
              <w:jc w:val="left"/>
              <w:rPr>
                <w:rFonts w:ascii="宋体" w:eastAsia="宋体" w:hAnsi="宋体"/>
                <w:sz w:val="24"/>
                <w:szCs w:val="24"/>
              </w:rPr>
            </w:pPr>
            <w:r>
              <w:rPr>
                <w:rFonts w:ascii="宋体" w:eastAsia="宋体" w:hAnsi="宋体"/>
                <w:sz w:val="24"/>
                <w:szCs w:val="24"/>
              </w:rPr>
              <w:t>联系人：代民安、汤淼</w:t>
            </w:r>
          </w:p>
          <w:p w:rsidR="00D13DDD" w:rsidRDefault="002841B3">
            <w:pPr>
              <w:widowControl/>
              <w:spacing w:line="360" w:lineRule="auto"/>
              <w:jc w:val="left"/>
              <w:rPr>
                <w:rFonts w:ascii="宋体" w:eastAsia="宋体" w:hAnsi="宋体"/>
                <w:sz w:val="24"/>
                <w:szCs w:val="24"/>
              </w:rPr>
            </w:pPr>
            <w:r>
              <w:rPr>
                <w:rFonts w:ascii="宋体" w:eastAsia="宋体" w:hAnsi="宋体"/>
                <w:sz w:val="24"/>
                <w:szCs w:val="24"/>
              </w:rPr>
              <w:t>联系电话：</w:t>
            </w:r>
            <w:r>
              <w:rPr>
                <w:rFonts w:ascii="宋体" w:eastAsia="宋体" w:hAnsi="宋体"/>
                <w:sz w:val="24"/>
                <w:szCs w:val="24"/>
              </w:rPr>
              <w:t>0510-82408785</w:t>
            </w:r>
          </w:p>
          <w:p w:rsidR="00D13DDD" w:rsidRDefault="002841B3">
            <w:pPr>
              <w:widowControl/>
              <w:spacing w:line="360" w:lineRule="auto"/>
              <w:jc w:val="left"/>
              <w:rPr>
                <w:rFonts w:ascii="宋体" w:eastAsia="宋体" w:hAnsi="宋体"/>
                <w:sz w:val="24"/>
                <w:szCs w:val="24"/>
              </w:rPr>
            </w:pPr>
            <w:r>
              <w:rPr>
                <w:rFonts w:ascii="宋体" w:eastAsia="宋体" w:hAnsi="宋体"/>
                <w:sz w:val="24"/>
                <w:szCs w:val="24"/>
              </w:rPr>
              <w:t>电子邮箱：</w:t>
            </w:r>
            <w:r>
              <w:rPr>
                <w:rFonts w:ascii="宋体" w:eastAsia="宋体" w:hAnsi="宋体"/>
                <w:sz w:val="24"/>
                <w:szCs w:val="24"/>
              </w:rPr>
              <w:t>tangmiao@artall.com</w:t>
            </w:r>
          </w:p>
        </w:tc>
      </w:tr>
      <w:tr w:rsidR="00D13DDD">
        <w:trPr>
          <w:jc w:val="center"/>
        </w:trPr>
        <w:tc>
          <w:tcPr>
            <w:tcW w:w="1125" w:type="dxa"/>
            <w:vAlign w:val="center"/>
          </w:tcPr>
          <w:p w:rsidR="00D13DDD" w:rsidRDefault="002841B3">
            <w:pPr>
              <w:widowControl/>
              <w:spacing w:line="360" w:lineRule="auto"/>
              <w:jc w:val="center"/>
              <w:rPr>
                <w:rFonts w:ascii="宋体" w:eastAsia="宋体" w:hAnsi="宋体"/>
                <w:sz w:val="24"/>
                <w:szCs w:val="24"/>
              </w:rPr>
            </w:pPr>
            <w:r>
              <w:rPr>
                <w:rFonts w:ascii="宋体" w:eastAsia="宋体" w:hAnsi="宋体"/>
                <w:sz w:val="24"/>
                <w:szCs w:val="24"/>
              </w:rPr>
              <w:t>3</w:t>
            </w:r>
          </w:p>
        </w:tc>
        <w:tc>
          <w:tcPr>
            <w:tcW w:w="8656" w:type="dxa"/>
            <w:vAlign w:val="center"/>
          </w:tcPr>
          <w:p w:rsidR="00D13DDD" w:rsidRDefault="002841B3">
            <w:pPr>
              <w:widowControl/>
              <w:spacing w:line="360" w:lineRule="auto"/>
              <w:jc w:val="left"/>
              <w:rPr>
                <w:rFonts w:ascii="宋体" w:eastAsia="宋体" w:hAnsi="宋体" w:cs="宋体"/>
                <w:bCs/>
                <w:sz w:val="24"/>
                <w:szCs w:val="24"/>
              </w:rPr>
            </w:pPr>
            <w:r>
              <w:rPr>
                <w:rFonts w:ascii="宋体" w:eastAsia="宋体" w:hAnsi="宋体" w:cs="宋体"/>
                <w:bCs/>
                <w:sz w:val="24"/>
                <w:szCs w:val="24"/>
              </w:rPr>
              <w:t>采购项目概况、要求：</w:t>
            </w:r>
          </w:p>
          <w:p w:rsidR="00D13DDD" w:rsidRDefault="002841B3">
            <w:pPr>
              <w:widowControl/>
              <w:spacing w:line="360" w:lineRule="auto"/>
              <w:jc w:val="left"/>
              <w:rPr>
                <w:rFonts w:ascii="宋体" w:eastAsia="宋体" w:hAnsi="宋体" w:cs="宋体"/>
                <w:bCs/>
                <w:sz w:val="24"/>
                <w:szCs w:val="24"/>
              </w:rPr>
            </w:pPr>
            <w:r>
              <w:rPr>
                <w:rFonts w:ascii="宋体" w:eastAsia="宋体" w:hAnsi="宋体" w:cs="宋体"/>
                <w:bCs/>
                <w:sz w:val="24"/>
                <w:szCs w:val="24"/>
              </w:rPr>
              <w:t>1</w:t>
            </w:r>
            <w:r>
              <w:rPr>
                <w:rFonts w:ascii="宋体" w:eastAsia="宋体" w:hAnsi="宋体" w:cs="宋体"/>
                <w:bCs/>
                <w:sz w:val="24"/>
                <w:szCs w:val="24"/>
              </w:rPr>
              <w:t>、项目概况：</w:t>
            </w:r>
            <w:r>
              <w:rPr>
                <w:rFonts w:ascii="宋体" w:eastAsia="宋体" w:hAnsi="宋体" w:hint="eastAsia"/>
                <w:sz w:val="24"/>
                <w:szCs w:val="24"/>
              </w:rPr>
              <w:t>无锡市梁溪区崇安寺街道社区卫生服务中心超声诊断仪（全身机）采购项目（第二次）</w:t>
            </w:r>
          </w:p>
          <w:p w:rsidR="00D13DDD" w:rsidRDefault="002841B3">
            <w:pPr>
              <w:widowControl/>
              <w:spacing w:line="360" w:lineRule="auto"/>
              <w:jc w:val="left"/>
              <w:rPr>
                <w:rFonts w:ascii="宋体" w:eastAsia="宋体" w:hAnsi="宋体" w:cs="宋体"/>
                <w:bCs/>
                <w:sz w:val="24"/>
                <w:szCs w:val="24"/>
              </w:rPr>
            </w:pPr>
            <w:r>
              <w:rPr>
                <w:rFonts w:ascii="宋体" w:eastAsia="宋体" w:hAnsi="宋体" w:cs="宋体"/>
                <w:bCs/>
                <w:sz w:val="24"/>
                <w:szCs w:val="24"/>
              </w:rPr>
              <w:t>2</w:t>
            </w:r>
            <w:r>
              <w:rPr>
                <w:rFonts w:ascii="宋体" w:eastAsia="宋体" w:hAnsi="宋体" w:cs="宋体"/>
                <w:bCs/>
                <w:sz w:val="24"/>
                <w:szCs w:val="24"/>
              </w:rPr>
              <w:t>、招标范围：无锡市梁溪区崇安寺街道社区卫生服务中心超声诊断仪（全身机）的供货、运输、安装、调试、验收、质保期服务及后续服务等全部内容。</w:t>
            </w:r>
          </w:p>
          <w:p w:rsidR="00D13DDD" w:rsidRDefault="002841B3">
            <w:pPr>
              <w:widowControl/>
              <w:spacing w:line="360" w:lineRule="auto"/>
              <w:jc w:val="left"/>
              <w:rPr>
                <w:rFonts w:ascii="宋体" w:eastAsia="宋体" w:hAnsi="宋体" w:cs="宋体"/>
                <w:bCs/>
                <w:sz w:val="24"/>
                <w:szCs w:val="24"/>
              </w:rPr>
            </w:pPr>
            <w:r>
              <w:rPr>
                <w:rFonts w:ascii="宋体" w:eastAsia="宋体" w:hAnsi="宋体" w:cs="宋体"/>
                <w:bCs/>
                <w:sz w:val="24"/>
                <w:szCs w:val="24"/>
              </w:rPr>
              <w:t>3</w:t>
            </w:r>
            <w:r>
              <w:rPr>
                <w:rFonts w:ascii="宋体" w:eastAsia="宋体" w:hAnsi="宋体" w:cs="宋体"/>
                <w:bCs/>
                <w:sz w:val="24"/>
                <w:szCs w:val="24"/>
              </w:rPr>
              <w:t>、合同履行期限：</w:t>
            </w:r>
            <w:r>
              <w:rPr>
                <w:rFonts w:ascii="宋体" w:eastAsia="宋体" w:hAnsi="宋体" w:cs="宋体" w:hint="eastAsia"/>
                <w:bCs/>
                <w:sz w:val="24"/>
                <w:szCs w:val="24"/>
              </w:rPr>
              <w:t>合同签订之日起</w:t>
            </w:r>
            <w:r>
              <w:rPr>
                <w:rFonts w:ascii="宋体" w:eastAsia="宋体" w:hAnsi="宋体" w:cs="宋体"/>
                <w:bCs/>
                <w:sz w:val="24"/>
                <w:szCs w:val="24"/>
              </w:rPr>
              <w:t>30</w:t>
            </w:r>
            <w:r>
              <w:rPr>
                <w:rFonts w:ascii="宋体" w:eastAsia="宋体" w:hAnsi="宋体" w:cs="宋体"/>
                <w:bCs/>
                <w:sz w:val="24"/>
                <w:szCs w:val="24"/>
              </w:rPr>
              <w:t>天内。</w:t>
            </w:r>
          </w:p>
          <w:p w:rsidR="00D13DDD" w:rsidRDefault="002841B3">
            <w:pPr>
              <w:widowControl/>
              <w:spacing w:line="360" w:lineRule="auto"/>
              <w:jc w:val="left"/>
              <w:rPr>
                <w:rFonts w:ascii="宋体" w:eastAsia="宋体" w:hAnsi="宋体" w:cs="宋体"/>
                <w:bCs/>
                <w:sz w:val="24"/>
                <w:szCs w:val="24"/>
              </w:rPr>
            </w:pPr>
            <w:r>
              <w:rPr>
                <w:rFonts w:ascii="宋体" w:eastAsia="宋体" w:hAnsi="宋体" w:cs="宋体"/>
                <w:bCs/>
                <w:sz w:val="24"/>
                <w:szCs w:val="24"/>
              </w:rPr>
              <w:t>4</w:t>
            </w:r>
            <w:r>
              <w:rPr>
                <w:rFonts w:ascii="宋体" w:eastAsia="宋体" w:hAnsi="宋体" w:cs="宋体"/>
                <w:bCs/>
                <w:sz w:val="24"/>
                <w:szCs w:val="24"/>
              </w:rPr>
              <w:t>、本项目预算金额：</w:t>
            </w:r>
            <w:r>
              <w:rPr>
                <w:rFonts w:ascii="宋体" w:eastAsia="宋体" w:hAnsi="宋体" w:cs="宋体" w:hint="eastAsia"/>
                <w:bCs/>
                <w:sz w:val="24"/>
                <w:szCs w:val="24"/>
              </w:rPr>
              <w:t>150</w:t>
            </w:r>
            <w:r>
              <w:rPr>
                <w:rFonts w:ascii="宋体" w:eastAsia="宋体" w:hAnsi="宋体" w:cs="宋体" w:hint="eastAsia"/>
                <w:bCs/>
                <w:sz w:val="24"/>
                <w:szCs w:val="24"/>
              </w:rPr>
              <w:t>万元</w:t>
            </w:r>
            <w:r>
              <w:rPr>
                <w:rFonts w:ascii="宋体" w:eastAsia="宋体" w:hAnsi="宋体" w:cs="宋体"/>
                <w:bCs/>
                <w:sz w:val="24"/>
                <w:szCs w:val="24"/>
              </w:rPr>
              <w:t>。</w:t>
            </w:r>
          </w:p>
          <w:p w:rsidR="00D13DDD" w:rsidRDefault="002841B3">
            <w:pPr>
              <w:widowControl/>
              <w:spacing w:line="360" w:lineRule="auto"/>
              <w:jc w:val="left"/>
              <w:rPr>
                <w:rFonts w:ascii="宋体" w:eastAsia="宋体" w:hAnsi="宋体" w:cs="宋体"/>
                <w:b/>
                <w:sz w:val="24"/>
                <w:szCs w:val="24"/>
              </w:rPr>
            </w:pPr>
            <w:r>
              <w:rPr>
                <w:rFonts w:ascii="宋体" w:eastAsia="宋体" w:hAnsi="宋体" w:cs="宋体"/>
                <w:bCs/>
                <w:sz w:val="24"/>
                <w:szCs w:val="24"/>
              </w:rPr>
              <w:t>5</w:t>
            </w:r>
            <w:r>
              <w:rPr>
                <w:rFonts w:ascii="宋体" w:eastAsia="宋体" w:hAnsi="宋体" w:cs="宋体"/>
                <w:bCs/>
                <w:sz w:val="24"/>
                <w:szCs w:val="24"/>
              </w:rPr>
              <w:t>、本项目最高限价：</w:t>
            </w:r>
            <w:r>
              <w:rPr>
                <w:rFonts w:ascii="宋体" w:eastAsia="宋体" w:hAnsi="宋体" w:cs="宋体" w:hint="eastAsia"/>
                <w:bCs/>
                <w:sz w:val="24"/>
                <w:szCs w:val="24"/>
              </w:rPr>
              <w:t>146.00</w:t>
            </w:r>
            <w:r>
              <w:rPr>
                <w:rFonts w:ascii="宋体" w:eastAsia="宋体" w:hAnsi="宋体" w:cs="宋体" w:hint="eastAsia"/>
                <w:bCs/>
                <w:sz w:val="24"/>
                <w:szCs w:val="24"/>
              </w:rPr>
              <w:t>万元</w:t>
            </w:r>
            <w:r>
              <w:rPr>
                <w:rFonts w:ascii="宋体" w:eastAsia="宋体" w:hAnsi="宋体" w:cs="宋体"/>
                <w:bCs/>
                <w:sz w:val="24"/>
                <w:szCs w:val="24"/>
              </w:rPr>
              <w:t>，</w:t>
            </w:r>
            <w:r>
              <w:rPr>
                <w:rFonts w:ascii="宋体" w:eastAsia="宋体" w:hAnsi="宋体" w:cs="宋体"/>
                <w:b/>
                <w:sz w:val="24"/>
                <w:szCs w:val="24"/>
              </w:rPr>
              <w:t>投标报价高于最高限价的作无效投标处理。</w:t>
            </w:r>
          </w:p>
          <w:p w:rsidR="00D13DDD" w:rsidRDefault="002841B3">
            <w:pPr>
              <w:widowControl/>
              <w:spacing w:line="360" w:lineRule="auto"/>
              <w:jc w:val="left"/>
              <w:rPr>
                <w:rFonts w:ascii="宋体" w:eastAsia="宋体" w:hAnsi="宋体" w:cs="宋体"/>
                <w:bCs/>
                <w:sz w:val="24"/>
                <w:szCs w:val="24"/>
              </w:rPr>
            </w:pPr>
            <w:r>
              <w:rPr>
                <w:rFonts w:ascii="宋体" w:eastAsia="宋体" w:hAnsi="宋体" w:cs="宋体"/>
                <w:bCs/>
                <w:sz w:val="24"/>
                <w:szCs w:val="24"/>
              </w:rPr>
              <w:t>6</w:t>
            </w:r>
            <w:r>
              <w:rPr>
                <w:rFonts w:ascii="宋体" w:eastAsia="宋体" w:hAnsi="宋体" w:cs="宋体"/>
                <w:bCs/>
                <w:sz w:val="24"/>
                <w:szCs w:val="24"/>
              </w:rPr>
              <w:t>、本项目是否专门面向中小企业：</w:t>
            </w:r>
            <w:r>
              <w:rPr>
                <w:rFonts w:ascii="Times New Roman" w:eastAsia="宋体" w:hAnsi="Times New Roman" w:hint="eastAsia"/>
                <w:bCs/>
                <w:sz w:val="24"/>
                <w:szCs w:val="24"/>
              </w:rPr>
              <w:t>否</w:t>
            </w:r>
            <w:r>
              <w:rPr>
                <w:rFonts w:ascii="宋体" w:eastAsia="宋体" w:hAnsi="宋体" w:cs="宋体"/>
                <w:bCs/>
                <w:sz w:val="24"/>
                <w:szCs w:val="24"/>
              </w:rPr>
              <w:t>。</w:t>
            </w:r>
          </w:p>
          <w:p w:rsidR="00D13DDD" w:rsidRDefault="002841B3">
            <w:pPr>
              <w:widowControl/>
              <w:spacing w:line="360" w:lineRule="auto"/>
              <w:jc w:val="left"/>
              <w:rPr>
                <w:rFonts w:ascii="宋体" w:eastAsia="宋体" w:hAnsi="宋体" w:cs="宋体"/>
                <w:bCs/>
                <w:sz w:val="24"/>
                <w:szCs w:val="24"/>
              </w:rPr>
            </w:pPr>
            <w:r>
              <w:rPr>
                <w:rFonts w:ascii="宋体" w:eastAsia="宋体" w:hAnsi="宋体" w:cs="宋体"/>
                <w:bCs/>
                <w:sz w:val="24"/>
                <w:szCs w:val="24"/>
              </w:rPr>
              <w:lastRenderedPageBreak/>
              <w:t>7</w:t>
            </w:r>
            <w:r>
              <w:rPr>
                <w:rFonts w:ascii="宋体" w:eastAsia="宋体" w:hAnsi="宋体" w:cs="宋体"/>
                <w:bCs/>
                <w:sz w:val="24"/>
                <w:szCs w:val="24"/>
              </w:rPr>
              <w:t>、本项目标的所属行业：</w:t>
            </w:r>
            <w:r>
              <w:rPr>
                <w:rFonts w:ascii="宋体" w:eastAsia="宋体" w:hAnsi="宋体" w:cs="宋体" w:hint="eastAsia"/>
                <w:sz w:val="24"/>
                <w:szCs w:val="24"/>
              </w:rPr>
              <w:t>工业，依据《关于印发中小企业划型标准规定的通知》（工信部联企业〔</w:t>
            </w:r>
            <w:r>
              <w:rPr>
                <w:sz w:val="24"/>
                <w:szCs w:val="24"/>
              </w:rPr>
              <w:t>2011</w:t>
            </w:r>
            <w:r>
              <w:rPr>
                <w:rFonts w:ascii="Cambria Math" w:eastAsia="Cambria Math" w:hAnsi="Cambria Math" w:cs="Cambria Math" w:hint="eastAsia"/>
                <w:sz w:val="24"/>
                <w:szCs w:val="24"/>
              </w:rPr>
              <w:t>〕</w:t>
            </w:r>
            <w:r>
              <w:rPr>
                <w:sz w:val="24"/>
                <w:szCs w:val="24"/>
              </w:rPr>
              <w:t>300</w:t>
            </w:r>
            <w:r>
              <w:rPr>
                <w:rFonts w:ascii="宋体" w:eastAsia="宋体" w:hAnsi="宋体" w:cs="宋体" w:hint="eastAsia"/>
                <w:sz w:val="24"/>
                <w:szCs w:val="24"/>
              </w:rPr>
              <w:t>号）相关要求，从业人员</w:t>
            </w:r>
            <w:r>
              <w:rPr>
                <w:sz w:val="24"/>
                <w:szCs w:val="24"/>
              </w:rPr>
              <w:t>1000</w:t>
            </w:r>
            <w:r>
              <w:rPr>
                <w:rFonts w:ascii="宋体" w:eastAsia="宋体" w:hAnsi="宋体" w:cs="宋体" w:hint="eastAsia"/>
                <w:sz w:val="24"/>
                <w:szCs w:val="24"/>
              </w:rPr>
              <w:t>人以下或营业收入</w:t>
            </w:r>
            <w:r>
              <w:rPr>
                <w:sz w:val="24"/>
                <w:szCs w:val="24"/>
              </w:rPr>
              <w:t>40000</w:t>
            </w:r>
            <w:r>
              <w:rPr>
                <w:rFonts w:ascii="宋体" w:eastAsia="宋体" w:hAnsi="宋体" w:cs="宋体" w:hint="eastAsia"/>
                <w:sz w:val="24"/>
                <w:szCs w:val="24"/>
              </w:rPr>
              <w:t>万元以下的为中小微型企业。其中，从业人员</w:t>
            </w:r>
            <w:r>
              <w:rPr>
                <w:sz w:val="24"/>
                <w:szCs w:val="24"/>
              </w:rPr>
              <w:t>300</w:t>
            </w:r>
            <w:r>
              <w:rPr>
                <w:rFonts w:ascii="宋体" w:eastAsia="宋体" w:hAnsi="宋体" w:cs="宋体" w:hint="eastAsia"/>
                <w:sz w:val="24"/>
                <w:szCs w:val="24"/>
              </w:rPr>
              <w:t>人及以上，且营业收入</w:t>
            </w:r>
            <w:r>
              <w:rPr>
                <w:sz w:val="24"/>
                <w:szCs w:val="24"/>
              </w:rPr>
              <w:t>2000</w:t>
            </w:r>
            <w:r>
              <w:rPr>
                <w:rFonts w:ascii="宋体" w:eastAsia="宋体" w:hAnsi="宋体" w:cs="宋体" w:hint="eastAsia"/>
                <w:sz w:val="24"/>
                <w:szCs w:val="24"/>
              </w:rPr>
              <w:t>万元及以上的为中型企业；从业人员</w:t>
            </w:r>
            <w:r>
              <w:rPr>
                <w:sz w:val="24"/>
                <w:szCs w:val="24"/>
              </w:rPr>
              <w:t>20</w:t>
            </w:r>
            <w:r>
              <w:rPr>
                <w:rFonts w:ascii="宋体" w:eastAsia="宋体" w:hAnsi="宋体" w:cs="宋体" w:hint="eastAsia"/>
                <w:sz w:val="24"/>
                <w:szCs w:val="24"/>
              </w:rPr>
              <w:t>人及以上，且营业收入</w:t>
            </w:r>
            <w:r>
              <w:rPr>
                <w:sz w:val="24"/>
                <w:szCs w:val="24"/>
              </w:rPr>
              <w:t>300</w:t>
            </w:r>
            <w:r>
              <w:rPr>
                <w:rFonts w:ascii="宋体" w:eastAsia="宋体" w:hAnsi="宋体" w:cs="宋体" w:hint="eastAsia"/>
                <w:sz w:val="24"/>
                <w:szCs w:val="24"/>
              </w:rPr>
              <w:t>万元及以上的为小型企业；从业人员</w:t>
            </w:r>
            <w:r>
              <w:rPr>
                <w:sz w:val="24"/>
                <w:szCs w:val="24"/>
              </w:rPr>
              <w:t>20</w:t>
            </w:r>
            <w:r>
              <w:rPr>
                <w:rFonts w:ascii="宋体" w:eastAsia="宋体" w:hAnsi="宋体" w:cs="宋体" w:hint="eastAsia"/>
                <w:sz w:val="24"/>
                <w:szCs w:val="24"/>
              </w:rPr>
              <w:t>人以下或营业收入</w:t>
            </w:r>
            <w:r>
              <w:rPr>
                <w:sz w:val="24"/>
                <w:szCs w:val="24"/>
              </w:rPr>
              <w:t>300</w:t>
            </w:r>
            <w:r>
              <w:rPr>
                <w:rFonts w:ascii="宋体" w:eastAsia="宋体" w:hAnsi="宋体" w:cs="宋体" w:hint="eastAsia"/>
                <w:sz w:val="24"/>
                <w:szCs w:val="24"/>
              </w:rPr>
              <w:t>万元以下的为微型企业。</w:t>
            </w:r>
          </w:p>
        </w:tc>
      </w:tr>
      <w:tr w:rsidR="00D13DDD">
        <w:trPr>
          <w:jc w:val="center"/>
        </w:trPr>
        <w:tc>
          <w:tcPr>
            <w:tcW w:w="1125" w:type="dxa"/>
            <w:vAlign w:val="center"/>
          </w:tcPr>
          <w:p w:rsidR="00D13DDD" w:rsidRDefault="002841B3">
            <w:pPr>
              <w:widowControl/>
              <w:spacing w:line="360" w:lineRule="auto"/>
              <w:jc w:val="center"/>
              <w:rPr>
                <w:rFonts w:ascii="宋体" w:eastAsia="宋体" w:hAnsi="宋体"/>
                <w:sz w:val="24"/>
                <w:szCs w:val="24"/>
              </w:rPr>
            </w:pPr>
            <w:r>
              <w:rPr>
                <w:rFonts w:ascii="宋体" w:eastAsia="宋体" w:hAnsi="宋体"/>
                <w:sz w:val="24"/>
                <w:szCs w:val="24"/>
              </w:rPr>
              <w:lastRenderedPageBreak/>
              <w:t>4</w:t>
            </w:r>
          </w:p>
        </w:tc>
        <w:tc>
          <w:tcPr>
            <w:tcW w:w="8656" w:type="dxa"/>
            <w:vAlign w:val="center"/>
          </w:tcPr>
          <w:p w:rsidR="00D13DDD" w:rsidRDefault="002841B3">
            <w:pPr>
              <w:widowControl/>
              <w:spacing w:line="360" w:lineRule="auto"/>
              <w:jc w:val="left"/>
              <w:rPr>
                <w:rFonts w:ascii="宋体" w:eastAsia="宋体" w:hAnsi="宋体" w:cs="宋体"/>
                <w:sz w:val="24"/>
                <w:szCs w:val="24"/>
              </w:rPr>
            </w:pPr>
            <w:r>
              <w:rPr>
                <w:rFonts w:ascii="宋体" w:eastAsia="宋体" w:hAnsi="宋体" w:cs="宋体"/>
                <w:b/>
                <w:bCs/>
                <w:sz w:val="24"/>
                <w:szCs w:val="24"/>
              </w:rPr>
              <w:t>供应商资格要求：</w:t>
            </w:r>
          </w:p>
          <w:p w:rsidR="00D13DDD" w:rsidRDefault="002841B3">
            <w:pPr>
              <w:widowControl/>
              <w:spacing w:line="360" w:lineRule="auto"/>
              <w:jc w:val="left"/>
              <w:rPr>
                <w:rFonts w:ascii="宋体" w:eastAsia="宋体" w:hAnsi="宋体" w:cs="宋体"/>
                <w:sz w:val="24"/>
                <w:szCs w:val="24"/>
                <w:lang w:val="zh-CN"/>
              </w:rPr>
            </w:pPr>
            <w:r>
              <w:rPr>
                <w:rFonts w:ascii="宋体" w:eastAsia="宋体" w:hAnsi="宋体" w:cs="宋体"/>
                <w:sz w:val="24"/>
                <w:szCs w:val="24"/>
                <w:lang w:val="zh-CN"/>
              </w:rPr>
              <w:t>1</w:t>
            </w:r>
            <w:r>
              <w:rPr>
                <w:rFonts w:ascii="宋体" w:eastAsia="宋体" w:hAnsi="宋体"/>
                <w:sz w:val="24"/>
                <w:szCs w:val="24"/>
              </w:rPr>
              <w:t>.</w:t>
            </w:r>
            <w:r>
              <w:rPr>
                <w:rFonts w:ascii="宋体" w:eastAsia="宋体" w:hAnsi="宋体" w:cs="宋体"/>
                <w:sz w:val="24"/>
                <w:szCs w:val="24"/>
                <w:lang w:val="zh-CN"/>
              </w:rPr>
              <w:t>满足《中华人民共和国政府采购法》第二十二条规定；</w:t>
            </w:r>
          </w:p>
          <w:p w:rsidR="00D13DDD" w:rsidRDefault="002841B3">
            <w:pPr>
              <w:widowControl/>
              <w:spacing w:line="360" w:lineRule="auto"/>
              <w:jc w:val="left"/>
              <w:rPr>
                <w:rFonts w:ascii="宋体" w:eastAsia="宋体" w:hAnsi="宋体" w:cs="宋体"/>
                <w:sz w:val="24"/>
                <w:szCs w:val="24"/>
                <w:lang w:val="zh-CN"/>
              </w:rPr>
            </w:pPr>
            <w:r>
              <w:rPr>
                <w:rFonts w:ascii="宋体" w:eastAsia="宋体" w:hAnsi="宋体" w:cs="宋体"/>
                <w:sz w:val="24"/>
                <w:szCs w:val="24"/>
                <w:lang w:val="zh-CN"/>
              </w:rPr>
              <w:t>2</w:t>
            </w:r>
            <w:r>
              <w:rPr>
                <w:rFonts w:ascii="宋体" w:eastAsia="宋体" w:hAnsi="宋体"/>
                <w:sz w:val="24"/>
                <w:szCs w:val="24"/>
              </w:rPr>
              <w:t>.</w:t>
            </w:r>
            <w:r>
              <w:rPr>
                <w:rFonts w:ascii="宋体" w:eastAsia="宋体" w:hAnsi="宋体" w:cs="宋体"/>
                <w:sz w:val="24"/>
                <w:szCs w:val="24"/>
                <w:lang w:val="zh-CN"/>
              </w:rPr>
              <w:t>落实政府采购政策需满足的资格要求：</w:t>
            </w:r>
            <w:r>
              <w:rPr>
                <w:rFonts w:ascii="宋体" w:eastAsia="宋体" w:hAnsi="宋体" w:cs="宋体" w:hint="eastAsia"/>
                <w:bCs/>
                <w:sz w:val="24"/>
                <w:szCs w:val="24"/>
              </w:rPr>
              <w:t>本项目非专门面向中小</w:t>
            </w:r>
            <w:proofErr w:type="gramStart"/>
            <w:r>
              <w:rPr>
                <w:rFonts w:ascii="宋体" w:eastAsia="宋体" w:hAnsi="宋体" w:cs="宋体" w:hint="eastAsia"/>
                <w:bCs/>
                <w:sz w:val="24"/>
                <w:szCs w:val="24"/>
              </w:rPr>
              <w:t>微企业</w:t>
            </w:r>
            <w:proofErr w:type="gramEnd"/>
            <w:r>
              <w:rPr>
                <w:rFonts w:ascii="宋体" w:eastAsia="宋体" w:hAnsi="宋体" w:cs="宋体" w:hint="eastAsia"/>
                <w:bCs/>
                <w:sz w:val="24"/>
                <w:szCs w:val="24"/>
              </w:rPr>
              <w:t>采购（残疾人福利性单位、监狱企业视同小型、微型企业）</w:t>
            </w:r>
          </w:p>
          <w:p w:rsidR="00D13DDD" w:rsidRDefault="002841B3">
            <w:pPr>
              <w:widowControl/>
              <w:spacing w:line="360" w:lineRule="auto"/>
              <w:jc w:val="left"/>
              <w:rPr>
                <w:rFonts w:ascii="宋体" w:eastAsia="宋体" w:hAnsi="宋体" w:cs="宋体"/>
                <w:sz w:val="24"/>
                <w:szCs w:val="24"/>
                <w:lang w:val="zh-CN"/>
              </w:rPr>
            </w:pPr>
            <w:r>
              <w:rPr>
                <w:rFonts w:ascii="宋体" w:eastAsia="宋体" w:hAnsi="宋体" w:cs="宋体"/>
                <w:sz w:val="24"/>
                <w:szCs w:val="24"/>
                <w:lang w:val="zh-CN"/>
              </w:rPr>
              <w:t>3</w:t>
            </w:r>
            <w:r>
              <w:rPr>
                <w:rFonts w:ascii="宋体" w:eastAsia="宋体" w:hAnsi="宋体"/>
                <w:sz w:val="24"/>
                <w:szCs w:val="24"/>
              </w:rPr>
              <w:t>.</w:t>
            </w:r>
            <w:r>
              <w:rPr>
                <w:rFonts w:ascii="宋体" w:eastAsia="宋体" w:hAnsi="宋体" w:cs="宋体"/>
                <w:sz w:val="24"/>
                <w:szCs w:val="24"/>
                <w:lang w:val="zh-CN"/>
              </w:rPr>
              <w:t>本项目的特定资格要求：</w:t>
            </w:r>
          </w:p>
          <w:p w:rsidR="00D13DDD" w:rsidRDefault="002841B3">
            <w:pPr>
              <w:widowControl/>
              <w:spacing w:line="360" w:lineRule="auto"/>
              <w:jc w:val="left"/>
              <w:rPr>
                <w:rFonts w:ascii="宋体" w:eastAsia="宋体" w:hAnsi="宋体"/>
                <w:sz w:val="24"/>
                <w:szCs w:val="24"/>
              </w:rPr>
            </w:pPr>
            <w:r>
              <w:rPr>
                <w:rFonts w:ascii="宋体" w:eastAsia="宋体" w:hAnsi="宋体"/>
                <w:sz w:val="24"/>
                <w:szCs w:val="24"/>
              </w:rPr>
              <w:t>1</w:t>
            </w:r>
            <w:r>
              <w:rPr>
                <w:rFonts w:ascii="宋体" w:eastAsia="宋体" w:hAnsi="宋体" w:hint="eastAsia"/>
                <w:sz w:val="24"/>
                <w:szCs w:val="24"/>
              </w:rPr>
              <w:t>）</w:t>
            </w:r>
            <w:r>
              <w:rPr>
                <w:rFonts w:ascii="宋体" w:eastAsia="宋体" w:hAnsi="宋体"/>
                <w:sz w:val="24"/>
                <w:szCs w:val="24"/>
              </w:rPr>
              <w:t>供应商须为在中华人民共和国境内注册，能够合法提供本采购项目货物和服务的企事业单位或其他组织。</w:t>
            </w:r>
          </w:p>
          <w:p w:rsidR="00D13DDD" w:rsidRDefault="002841B3">
            <w:pPr>
              <w:pStyle w:val="afff3"/>
              <w:rPr>
                <w:sz w:val="24"/>
                <w:szCs w:val="24"/>
              </w:rPr>
            </w:pPr>
            <w:r>
              <w:rPr>
                <w:sz w:val="24"/>
                <w:szCs w:val="24"/>
              </w:rPr>
              <w:t>2</w:t>
            </w:r>
            <w:r>
              <w:rPr>
                <w:rFonts w:hint="eastAsia"/>
                <w:sz w:val="24"/>
                <w:szCs w:val="24"/>
              </w:rPr>
              <w:t>）国家规定需要进行医疗器械注册的设备，供应商需提供国家医疗器械注册证（扫描件）；</w:t>
            </w:r>
          </w:p>
          <w:p w:rsidR="00D13DDD" w:rsidRDefault="002841B3">
            <w:pPr>
              <w:pStyle w:val="afff3"/>
              <w:rPr>
                <w:sz w:val="24"/>
                <w:szCs w:val="24"/>
              </w:rPr>
            </w:pPr>
            <w:r>
              <w:rPr>
                <w:rFonts w:hint="eastAsia"/>
                <w:sz w:val="24"/>
                <w:szCs w:val="24"/>
              </w:rPr>
              <w:t>3</w:t>
            </w:r>
            <w:r>
              <w:rPr>
                <w:rFonts w:hint="eastAsia"/>
                <w:sz w:val="24"/>
                <w:szCs w:val="24"/>
              </w:rPr>
              <w:t>）供应商须具有医疗器械经营资质证书（经营资质证书中的经营范围应当涵盖所投产品的类别，所投产</w:t>
            </w:r>
            <w:proofErr w:type="gramStart"/>
            <w:r>
              <w:rPr>
                <w:rFonts w:hint="eastAsia"/>
                <w:sz w:val="24"/>
                <w:szCs w:val="24"/>
              </w:rPr>
              <w:t>品属于</w:t>
            </w:r>
            <w:proofErr w:type="gramEnd"/>
            <w:r>
              <w:rPr>
                <w:rFonts w:hint="eastAsia"/>
                <w:sz w:val="24"/>
                <w:szCs w:val="24"/>
              </w:rPr>
              <w:t>三类的，以医疗器械经营许可证为准，所投产</w:t>
            </w:r>
            <w:proofErr w:type="gramStart"/>
            <w:r>
              <w:rPr>
                <w:rFonts w:hint="eastAsia"/>
                <w:sz w:val="24"/>
                <w:szCs w:val="24"/>
              </w:rPr>
              <w:t>品属于</w:t>
            </w:r>
            <w:proofErr w:type="gramEnd"/>
            <w:r>
              <w:rPr>
                <w:rFonts w:hint="eastAsia"/>
                <w:sz w:val="24"/>
                <w:szCs w:val="24"/>
              </w:rPr>
              <w:t>二类的，以医疗器械经营备案凭证为准）；</w:t>
            </w:r>
          </w:p>
          <w:p w:rsidR="00D13DDD" w:rsidRDefault="002841B3">
            <w:pPr>
              <w:widowControl/>
              <w:spacing w:line="360" w:lineRule="auto"/>
              <w:jc w:val="left"/>
              <w:rPr>
                <w:rFonts w:ascii="宋体" w:eastAsia="宋体" w:hAnsi="宋体"/>
                <w:sz w:val="24"/>
                <w:szCs w:val="24"/>
              </w:rPr>
            </w:pPr>
            <w:r>
              <w:rPr>
                <w:rFonts w:ascii="宋体" w:eastAsia="宋体" w:hAnsi="宋体" w:hint="eastAsia"/>
                <w:sz w:val="24"/>
                <w:szCs w:val="24"/>
              </w:rPr>
              <w:t>4</w:t>
            </w:r>
            <w:r>
              <w:rPr>
                <w:rFonts w:ascii="宋体" w:eastAsia="宋体" w:hAnsi="宋体" w:hint="eastAsia"/>
                <w:sz w:val="24"/>
                <w:szCs w:val="24"/>
              </w:rPr>
              <w:t>）供应商须具有良好的银行资信和商业信誉，财务状况良好，近</w:t>
            </w:r>
            <w:r>
              <w:rPr>
                <w:rFonts w:ascii="宋体" w:eastAsia="宋体" w:hAnsi="宋体"/>
                <w:sz w:val="24"/>
                <w:szCs w:val="24"/>
              </w:rPr>
              <w:t xml:space="preserve"> 3 </w:t>
            </w:r>
            <w:r>
              <w:rPr>
                <w:rFonts w:ascii="宋体" w:eastAsia="宋体" w:hAnsi="宋体" w:hint="eastAsia"/>
                <w:sz w:val="24"/>
                <w:szCs w:val="24"/>
              </w:rPr>
              <w:t>年内（如供应</w:t>
            </w:r>
            <w:proofErr w:type="gramStart"/>
            <w:r>
              <w:rPr>
                <w:rFonts w:ascii="宋体" w:eastAsia="宋体" w:hAnsi="宋体" w:hint="eastAsia"/>
                <w:sz w:val="24"/>
                <w:szCs w:val="24"/>
              </w:rPr>
              <w:t>商成立</w:t>
            </w:r>
            <w:proofErr w:type="gramEnd"/>
            <w:r>
              <w:rPr>
                <w:rFonts w:ascii="宋体" w:eastAsia="宋体" w:hAnsi="宋体" w:hint="eastAsia"/>
                <w:sz w:val="24"/>
                <w:szCs w:val="24"/>
              </w:rPr>
              <w:t>时间不满</w:t>
            </w:r>
            <w:r>
              <w:rPr>
                <w:rFonts w:ascii="宋体" w:eastAsia="宋体" w:hAnsi="宋体"/>
                <w:sz w:val="24"/>
                <w:szCs w:val="24"/>
              </w:rPr>
              <w:t>3</w:t>
            </w:r>
            <w:r>
              <w:rPr>
                <w:rFonts w:ascii="宋体" w:eastAsia="宋体" w:hAnsi="宋体" w:hint="eastAsia"/>
                <w:sz w:val="24"/>
                <w:szCs w:val="24"/>
              </w:rPr>
              <w:t>年，则要求供应商自成立以来），无不良经营行为，没有处于被责令停业，财产被接管、冻结、破产状态；</w:t>
            </w:r>
          </w:p>
          <w:p w:rsidR="00D13DDD" w:rsidRDefault="002841B3">
            <w:pPr>
              <w:widowControl/>
              <w:spacing w:line="360" w:lineRule="auto"/>
              <w:jc w:val="left"/>
              <w:rPr>
                <w:rFonts w:ascii="宋体" w:eastAsia="宋体" w:hAnsi="宋体"/>
                <w:sz w:val="24"/>
                <w:szCs w:val="24"/>
              </w:rPr>
            </w:pPr>
            <w:r>
              <w:rPr>
                <w:rFonts w:ascii="宋体" w:eastAsia="宋体" w:hAnsi="宋体" w:hint="eastAsia"/>
                <w:sz w:val="24"/>
                <w:szCs w:val="24"/>
              </w:rPr>
              <w:t>5</w:t>
            </w:r>
            <w:r>
              <w:rPr>
                <w:rFonts w:ascii="宋体" w:eastAsia="宋体" w:hAnsi="宋体" w:hint="eastAsia"/>
                <w:sz w:val="24"/>
                <w:szCs w:val="24"/>
              </w:rPr>
              <w:t>）供应商被授权代表须为供应商在职员工，须提供由法定的社保收缴部门出具的近一年中任意一个月（不含投标当月）的供应商为被授权代表依法缴纳社会保</w:t>
            </w:r>
            <w:r>
              <w:rPr>
                <w:rFonts w:ascii="宋体" w:eastAsia="宋体" w:hAnsi="宋体" w:hint="eastAsia"/>
                <w:sz w:val="24"/>
                <w:szCs w:val="24"/>
              </w:rPr>
              <w:t>险证明材料；</w:t>
            </w:r>
          </w:p>
          <w:p w:rsidR="00D13DDD" w:rsidRDefault="002841B3">
            <w:pPr>
              <w:widowControl/>
              <w:spacing w:line="360" w:lineRule="auto"/>
              <w:jc w:val="left"/>
              <w:rPr>
                <w:rFonts w:ascii="宋体" w:eastAsia="宋体" w:hAnsi="宋体"/>
                <w:sz w:val="24"/>
                <w:szCs w:val="24"/>
              </w:rPr>
            </w:pPr>
            <w:r>
              <w:rPr>
                <w:rFonts w:ascii="宋体" w:eastAsia="宋体" w:hAnsi="宋体" w:hint="eastAsia"/>
                <w:sz w:val="24"/>
                <w:szCs w:val="24"/>
              </w:rPr>
              <w:t>6</w:t>
            </w:r>
            <w:r>
              <w:rPr>
                <w:rFonts w:ascii="宋体" w:eastAsia="宋体" w:hAnsi="宋体" w:hint="eastAsia"/>
                <w:sz w:val="24"/>
                <w:szCs w:val="24"/>
              </w:rPr>
              <w:t>）拒绝下述供应商参加本次采购活动：</w:t>
            </w:r>
          </w:p>
          <w:p w:rsidR="00D13DDD" w:rsidRDefault="002841B3">
            <w:pPr>
              <w:widowControl/>
              <w:spacing w:line="360" w:lineRule="auto"/>
              <w:jc w:val="left"/>
              <w:rPr>
                <w:rFonts w:ascii="宋体" w:eastAsia="宋体" w:hAnsi="宋体"/>
                <w:sz w:val="24"/>
                <w:szCs w:val="24"/>
              </w:rPr>
            </w:pPr>
            <w:r>
              <w:rPr>
                <w:rFonts w:ascii="宋体" w:eastAsia="宋体" w:hAnsi="宋体" w:hint="eastAsia"/>
                <w:sz w:val="24"/>
                <w:szCs w:val="24"/>
              </w:rPr>
              <w:t>①供应商单位负责人为同一人或者存在直接控股、管理关系的不同供应商，不得参加同一合同项下的政府采购活动；</w:t>
            </w:r>
          </w:p>
          <w:p w:rsidR="00D13DDD" w:rsidRDefault="002841B3">
            <w:pPr>
              <w:widowControl/>
              <w:spacing w:line="360" w:lineRule="auto"/>
              <w:jc w:val="left"/>
              <w:rPr>
                <w:rFonts w:ascii="宋体" w:eastAsia="宋体" w:hAnsi="宋体"/>
                <w:sz w:val="24"/>
                <w:szCs w:val="24"/>
              </w:rPr>
            </w:pPr>
            <w:r>
              <w:rPr>
                <w:rFonts w:ascii="宋体" w:eastAsia="宋体" w:hAnsi="宋体" w:hint="eastAsia"/>
                <w:sz w:val="24"/>
                <w:szCs w:val="24"/>
              </w:rPr>
              <w:t>②拒绝被“信用中国”网站、中国政府采购网、“信用江苏”网站列入失信被执行人、重大税收违法案件当事人名单、政府采购严重违法失信行为记录名单的供应商参与本次政府采购活动。</w:t>
            </w:r>
          </w:p>
          <w:p w:rsidR="00D13DDD" w:rsidRDefault="002841B3">
            <w:pPr>
              <w:widowControl/>
              <w:spacing w:line="360" w:lineRule="auto"/>
              <w:jc w:val="left"/>
              <w:rPr>
                <w:rFonts w:ascii="宋体" w:eastAsia="宋体" w:hAnsi="宋体"/>
                <w:sz w:val="24"/>
                <w:szCs w:val="24"/>
              </w:rPr>
            </w:pPr>
            <w:r>
              <w:rPr>
                <w:rFonts w:ascii="宋体" w:eastAsia="宋体" w:hAnsi="宋体"/>
                <w:sz w:val="24"/>
                <w:szCs w:val="24"/>
              </w:rPr>
              <w:t>4.</w:t>
            </w:r>
            <w:r>
              <w:rPr>
                <w:rFonts w:ascii="宋体" w:eastAsia="宋体" w:hAnsi="宋体" w:hint="eastAsia"/>
                <w:sz w:val="24"/>
                <w:szCs w:val="24"/>
              </w:rPr>
              <w:t>本项目不允许联合体参与投标。</w:t>
            </w:r>
          </w:p>
          <w:p w:rsidR="00D13DDD" w:rsidRDefault="002841B3">
            <w:pPr>
              <w:widowControl/>
              <w:spacing w:line="360" w:lineRule="auto"/>
              <w:jc w:val="left"/>
              <w:rPr>
                <w:rFonts w:ascii="宋体" w:eastAsia="宋体" w:hAnsi="宋体"/>
                <w:bCs/>
                <w:sz w:val="24"/>
                <w:szCs w:val="24"/>
              </w:rPr>
            </w:pPr>
            <w:r>
              <w:rPr>
                <w:rFonts w:ascii="宋体" w:eastAsia="宋体" w:hAnsi="宋体" w:hint="eastAsia"/>
                <w:sz w:val="24"/>
                <w:szCs w:val="24"/>
              </w:rPr>
              <w:lastRenderedPageBreak/>
              <w:t>注：采购人将对以上资格条件进行核查，如供应商有弄虚作假行为或不具备以上条件的将取消投标资格。</w:t>
            </w:r>
          </w:p>
        </w:tc>
      </w:tr>
      <w:tr w:rsidR="00D13DDD">
        <w:trPr>
          <w:jc w:val="center"/>
        </w:trPr>
        <w:tc>
          <w:tcPr>
            <w:tcW w:w="1125" w:type="dxa"/>
            <w:vAlign w:val="center"/>
          </w:tcPr>
          <w:p w:rsidR="00D13DDD" w:rsidRDefault="002841B3">
            <w:pPr>
              <w:widowControl/>
              <w:spacing w:line="360" w:lineRule="auto"/>
              <w:jc w:val="center"/>
              <w:rPr>
                <w:rFonts w:ascii="宋体" w:eastAsia="宋体" w:hAnsi="宋体"/>
                <w:sz w:val="24"/>
                <w:szCs w:val="24"/>
              </w:rPr>
            </w:pPr>
            <w:r>
              <w:rPr>
                <w:rFonts w:ascii="宋体" w:eastAsia="宋体" w:hAnsi="宋体"/>
                <w:sz w:val="24"/>
                <w:szCs w:val="24"/>
              </w:rPr>
              <w:lastRenderedPageBreak/>
              <w:t>5</w:t>
            </w:r>
          </w:p>
        </w:tc>
        <w:tc>
          <w:tcPr>
            <w:tcW w:w="8656" w:type="dxa"/>
            <w:vAlign w:val="center"/>
          </w:tcPr>
          <w:p w:rsidR="00D13DDD" w:rsidRDefault="002841B3">
            <w:pPr>
              <w:widowControl/>
              <w:spacing w:line="360" w:lineRule="auto"/>
              <w:jc w:val="left"/>
              <w:rPr>
                <w:sz w:val="24"/>
                <w:szCs w:val="24"/>
              </w:rPr>
            </w:pPr>
            <w:r>
              <w:rPr>
                <w:rFonts w:hint="eastAsia"/>
                <w:sz w:val="24"/>
                <w:szCs w:val="24"/>
              </w:rPr>
              <w:t>1.</w:t>
            </w:r>
            <w:r>
              <w:rPr>
                <w:rFonts w:hint="eastAsia"/>
                <w:sz w:val="24"/>
                <w:szCs w:val="24"/>
              </w:rPr>
              <w:t>潜在供应商访问政府采购管理交易系统（苏</w:t>
            </w:r>
            <w:proofErr w:type="gramStart"/>
            <w:r>
              <w:rPr>
                <w:rFonts w:hint="eastAsia"/>
                <w:sz w:val="24"/>
                <w:szCs w:val="24"/>
              </w:rPr>
              <w:t>采云</w:t>
            </w:r>
            <w:proofErr w:type="gramEnd"/>
            <w:r>
              <w:rPr>
                <w:rFonts w:hint="eastAsia"/>
                <w:sz w:val="24"/>
                <w:szCs w:val="24"/>
              </w:rPr>
              <w:t>）的网络地址和方法：</w:t>
            </w:r>
          </w:p>
          <w:p w:rsidR="00D13DDD" w:rsidRDefault="002841B3">
            <w:pPr>
              <w:widowControl/>
              <w:spacing w:line="360" w:lineRule="auto"/>
              <w:jc w:val="left"/>
              <w:rPr>
                <w:sz w:val="24"/>
                <w:szCs w:val="24"/>
              </w:rPr>
            </w:pPr>
            <w:r>
              <w:rPr>
                <w:rFonts w:hint="eastAsia"/>
                <w:sz w:val="24"/>
                <w:szCs w:val="24"/>
              </w:rPr>
              <w:t>（</w:t>
            </w:r>
            <w:r>
              <w:rPr>
                <w:rFonts w:hint="eastAsia"/>
                <w:sz w:val="24"/>
                <w:szCs w:val="24"/>
              </w:rPr>
              <w:t>1</w:t>
            </w:r>
            <w:r>
              <w:rPr>
                <w:rFonts w:hint="eastAsia"/>
                <w:sz w:val="24"/>
                <w:szCs w:val="24"/>
              </w:rPr>
              <w:t>）潜在供应商访问政府采购管理交易系统（苏</w:t>
            </w:r>
            <w:proofErr w:type="gramStart"/>
            <w:r>
              <w:rPr>
                <w:rFonts w:hint="eastAsia"/>
                <w:sz w:val="24"/>
                <w:szCs w:val="24"/>
              </w:rPr>
              <w:t>采云</w:t>
            </w:r>
            <w:proofErr w:type="gramEnd"/>
            <w:r>
              <w:rPr>
                <w:rFonts w:hint="eastAsia"/>
                <w:sz w:val="24"/>
                <w:szCs w:val="24"/>
              </w:rPr>
              <w:t>）的方法：“苏</w:t>
            </w:r>
            <w:proofErr w:type="gramStart"/>
            <w:r>
              <w:rPr>
                <w:rFonts w:hint="eastAsia"/>
                <w:sz w:val="24"/>
                <w:szCs w:val="24"/>
              </w:rPr>
              <w:t>采云</w:t>
            </w:r>
            <w:proofErr w:type="gramEnd"/>
            <w:r>
              <w:rPr>
                <w:rFonts w:hint="eastAsia"/>
                <w:sz w:val="24"/>
                <w:szCs w:val="24"/>
              </w:rPr>
              <w:t>”系统用户注册</w:t>
            </w:r>
            <w:r>
              <w:rPr>
                <w:rFonts w:hint="eastAsia"/>
                <w:sz w:val="24"/>
                <w:szCs w:val="24"/>
              </w:rPr>
              <w:t>--</w:t>
            </w:r>
            <w:r>
              <w:rPr>
                <w:rFonts w:hint="eastAsia"/>
                <w:sz w:val="24"/>
                <w:szCs w:val="24"/>
              </w:rPr>
              <w:t>获取“</w:t>
            </w:r>
            <w:r>
              <w:rPr>
                <w:rFonts w:hint="eastAsia"/>
                <w:sz w:val="24"/>
                <w:szCs w:val="24"/>
              </w:rPr>
              <w:t>CA</w:t>
            </w:r>
            <w:r>
              <w:rPr>
                <w:rFonts w:hint="eastAsia"/>
                <w:sz w:val="24"/>
                <w:szCs w:val="24"/>
              </w:rPr>
              <w:t>数字证书”</w:t>
            </w:r>
            <w:r>
              <w:rPr>
                <w:rFonts w:hint="eastAsia"/>
                <w:sz w:val="24"/>
                <w:szCs w:val="24"/>
              </w:rPr>
              <w:t>--CA</w:t>
            </w:r>
            <w:r>
              <w:rPr>
                <w:rFonts w:hint="eastAsia"/>
                <w:sz w:val="24"/>
                <w:szCs w:val="24"/>
              </w:rPr>
              <w:t>绑定与登录</w:t>
            </w:r>
            <w:r>
              <w:rPr>
                <w:rFonts w:hint="eastAsia"/>
                <w:sz w:val="24"/>
                <w:szCs w:val="24"/>
              </w:rPr>
              <w:t>--</w:t>
            </w:r>
            <w:r>
              <w:rPr>
                <w:rFonts w:hint="eastAsia"/>
                <w:sz w:val="24"/>
                <w:szCs w:val="24"/>
              </w:rPr>
              <w:t>网上报名</w:t>
            </w:r>
            <w:r>
              <w:rPr>
                <w:rFonts w:hint="eastAsia"/>
                <w:sz w:val="24"/>
                <w:szCs w:val="24"/>
              </w:rPr>
              <w:t>--</w:t>
            </w:r>
            <w:r>
              <w:rPr>
                <w:rFonts w:hint="eastAsia"/>
                <w:sz w:val="24"/>
                <w:szCs w:val="24"/>
              </w:rPr>
              <w:t>下载采购文件（后缀名为“</w:t>
            </w:r>
            <w:r>
              <w:rPr>
                <w:rFonts w:hint="eastAsia"/>
                <w:sz w:val="24"/>
                <w:szCs w:val="24"/>
              </w:rPr>
              <w:t>.kedt</w:t>
            </w:r>
            <w:r>
              <w:rPr>
                <w:rFonts w:hint="eastAsia"/>
                <w:sz w:val="24"/>
                <w:szCs w:val="24"/>
              </w:rPr>
              <w:t>”）</w:t>
            </w:r>
            <w:r>
              <w:rPr>
                <w:rFonts w:hint="eastAsia"/>
                <w:sz w:val="24"/>
                <w:szCs w:val="24"/>
              </w:rPr>
              <w:t>--</w:t>
            </w:r>
            <w:r>
              <w:rPr>
                <w:rFonts w:hint="eastAsia"/>
                <w:sz w:val="24"/>
                <w:szCs w:val="24"/>
              </w:rPr>
              <w:t>将后缀名为“</w:t>
            </w:r>
            <w:r>
              <w:rPr>
                <w:rFonts w:hint="eastAsia"/>
                <w:sz w:val="24"/>
                <w:szCs w:val="24"/>
              </w:rPr>
              <w:t>.kedt</w:t>
            </w:r>
            <w:r>
              <w:rPr>
                <w:rFonts w:hint="eastAsia"/>
                <w:sz w:val="24"/>
                <w:szCs w:val="24"/>
              </w:rPr>
              <w:t>”的采购文件导入政府采购客户端工具</w:t>
            </w:r>
            <w:r>
              <w:rPr>
                <w:rFonts w:hint="eastAsia"/>
                <w:sz w:val="24"/>
                <w:szCs w:val="24"/>
              </w:rPr>
              <w:t>--</w:t>
            </w:r>
            <w:r>
              <w:rPr>
                <w:rFonts w:hint="eastAsia"/>
                <w:sz w:val="24"/>
                <w:szCs w:val="24"/>
              </w:rPr>
              <w:t>制作投标文件</w:t>
            </w:r>
            <w:r>
              <w:rPr>
                <w:rFonts w:hint="eastAsia"/>
                <w:sz w:val="24"/>
                <w:szCs w:val="24"/>
              </w:rPr>
              <w:t>--</w:t>
            </w:r>
            <w:r>
              <w:rPr>
                <w:rFonts w:hint="eastAsia"/>
                <w:sz w:val="24"/>
                <w:szCs w:val="24"/>
              </w:rPr>
              <w:t>导出加密的投标文件（后缀名为</w:t>
            </w:r>
            <w:r>
              <w:rPr>
                <w:rFonts w:hint="eastAsia"/>
                <w:sz w:val="24"/>
                <w:szCs w:val="24"/>
              </w:rPr>
              <w:t>zip</w:t>
            </w:r>
            <w:r>
              <w:rPr>
                <w:rFonts w:hint="eastAsia"/>
                <w:sz w:val="24"/>
                <w:szCs w:val="24"/>
              </w:rPr>
              <w:t>）</w:t>
            </w:r>
            <w:r>
              <w:rPr>
                <w:rFonts w:hint="eastAsia"/>
                <w:sz w:val="24"/>
                <w:szCs w:val="24"/>
              </w:rPr>
              <w:t>--</w:t>
            </w:r>
            <w:r>
              <w:rPr>
                <w:rFonts w:hint="eastAsia"/>
                <w:sz w:val="24"/>
                <w:szCs w:val="24"/>
              </w:rPr>
              <w:t>通过“苏</w:t>
            </w:r>
            <w:proofErr w:type="gramStart"/>
            <w:r>
              <w:rPr>
                <w:rFonts w:hint="eastAsia"/>
                <w:sz w:val="24"/>
                <w:szCs w:val="24"/>
              </w:rPr>
              <w:t>采云</w:t>
            </w:r>
            <w:proofErr w:type="gramEnd"/>
            <w:r>
              <w:rPr>
                <w:rFonts w:hint="eastAsia"/>
                <w:sz w:val="24"/>
                <w:szCs w:val="24"/>
              </w:rPr>
              <w:t>”系统上传投标文件。</w:t>
            </w:r>
          </w:p>
          <w:p w:rsidR="00D13DDD" w:rsidRDefault="002841B3">
            <w:pPr>
              <w:widowControl/>
              <w:spacing w:line="360" w:lineRule="auto"/>
              <w:jc w:val="left"/>
              <w:rPr>
                <w:sz w:val="24"/>
                <w:szCs w:val="24"/>
              </w:rPr>
            </w:pPr>
            <w:r>
              <w:rPr>
                <w:rFonts w:hint="eastAsia"/>
                <w:sz w:val="24"/>
                <w:szCs w:val="24"/>
              </w:rPr>
              <w:t>（</w:t>
            </w:r>
            <w:r>
              <w:rPr>
                <w:rFonts w:hint="eastAsia"/>
                <w:sz w:val="24"/>
                <w:szCs w:val="24"/>
              </w:rPr>
              <w:t>2</w:t>
            </w:r>
            <w:r>
              <w:rPr>
                <w:rFonts w:hint="eastAsia"/>
                <w:sz w:val="24"/>
                <w:szCs w:val="24"/>
              </w:rPr>
              <w:t>）“</w:t>
            </w:r>
            <w:r>
              <w:rPr>
                <w:rFonts w:hint="eastAsia"/>
                <w:sz w:val="24"/>
                <w:szCs w:val="24"/>
              </w:rPr>
              <w:t>CA</w:t>
            </w:r>
            <w:r>
              <w:rPr>
                <w:rFonts w:hint="eastAsia"/>
                <w:sz w:val="24"/>
                <w:szCs w:val="24"/>
              </w:rPr>
              <w:t>数字证书”的获取：供应商需办理</w:t>
            </w:r>
            <w:r>
              <w:rPr>
                <w:rFonts w:hint="eastAsia"/>
                <w:sz w:val="24"/>
                <w:szCs w:val="24"/>
              </w:rPr>
              <w:t>CA</w:t>
            </w:r>
            <w:r>
              <w:rPr>
                <w:rFonts w:hint="eastAsia"/>
                <w:sz w:val="24"/>
                <w:szCs w:val="24"/>
              </w:rPr>
              <w:t>锁，“苏</w:t>
            </w:r>
            <w:proofErr w:type="gramStart"/>
            <w:r>
              <w:rPr>
                <w:rFonts w:hint="eastAsia"/>
                <w:sz w:val="24"/>
                <w:szCs w:val="24"/>
              </w:rPr>
              <w:t>采云</w:t>
            </w:r>
            <w:proofErr w:type="gramEnd"/>
            <w:r>
              <w:rPr>
                <w:rFonts w:hint="eastAsia"/>
                <w:sz w:val="24"/>
                <w:szCs w:val="24"/>
              </w:rPr>
              <w:t>”系统目前仅支持“苏</w:t>
            </w:r>
            <w:proofErr w:type="gramStart"/>
            <w:r>
              <w:rPr>
                <w:rFonts w:hint="eastAsia"/>
                <w:sz w:val="24"/>
                <w:szCs w:val="24"/>
              </w:rPr>
              <w:t>采云</w:t>
            </w:r>
            <w:proofErr w:type="gramEnd"/>
            <w:r>
              <w:rPr>
                <w:rFonts w:hint="eastAsia"/>
                <w:sz w:val="24"/>
                <w:szCs w:val="24"/>
              </w:rPr>
              <w:t>”系统下的政务</w:t>
            </w:r>
            <w:r>
              <w:rPr>
                <w:rFonts w:hint="eastAsia"/>
                <w:sz w:val="24"/>
                <w:szCs w:val="24"/>
              </w:rPr>
              <w:t>CA</w:t>
            </w:r>
            <w:r>
              <w:rPr>
                <w:rFonts w:hint="eastAsia"/>
                <w:sz w:val="24"/>
                <w:szCs w:val="24"/>
              </w:rPr>
              <w:t>，省内各地区办</w:t>
            </w:r>
            <w:r>
              <w:rPr>
                <w:rFonts w:hint="eastAsia"/>
                <w:sz w:val="24"/>
                <w:szCs w:val="24"/>
              </w:rPr>
              <w:t>理的“苏</w:t>
            </w:r>
            <w:proofErr w:type="gramStart"/>
            <w:r>
              <w:rPr>
                <w:rFonts w:hint="eastAsia"/>
                <w:sz w:val="24"/>
                <w:szCs w:val="24"/>
              </w:rPr>
              <w:t>采云</w:t>
            </w:r>
            <w:proofErr w:type="gramEnd"/>
            <w:r>
              <w:rPr>
                <w:rFonts w:hint="eastAsia"/>
                <w:sz w:val="24"/>
                <w:szCs w:val="24"/>
              </w:rPr>
              <w:t>”系统下的政务</w:t>
            </w:r>
            <w:r>
              <w:rPr>
                <w:rFonts w:hint="eastAsia"/>
                <w:sz w:val="24"/>
                <w:szCs w:val="24"/>
              </w:rPr>
              <w:t>CA</w:t>
            </w:r>
            <w:r>
              <w:rPr>
                <w:rFonts w:hint="eastAsia"/>
                <w:sz w:val="24"/>
                <w:szCs w:val="24"/>
              </w:rPr>
              <w:t>全省通用。</w:t>
            </w:r>
          </w:p>
          <w:p w:rsidR="00D13DDD" w:rsidRDefault="002841B3">
            <w:pPr>
              <w:widowControl/>
              <w:spacing w:line="360" w:lineRule="auto"/>
              <w:jc w:val="left"/>
              <w:rPr>
                <w:sz w:val="24"/>
                <w:szCs w:val="24"/>
              </w:rPr>
            </w:pPr>
            <w:r>
              <w:rPr>
                <w:rFonts w:hint="eastAsia"/>
                <w:sz w:val="24"/>
                <w:szCs w:val="24"/>
              </w:rPr>
              <w:t>（</w:t>
            </w:r>
            <w:r>
              <w:rPr>
                <w:rFonts w:hint="eastAsia"/>
                <w:sz w:val="24"/>
                <w:szCs w:val="24"/>
              </w:rPr>
              <w:t>3</w:t>
            </w:r>
            <w:r>
              <w:rPr>
                <w:rFonts w:hint="eastAsia"/>
                <w:sz w:val="24"/>
                <w:szCs w:val="24"/>
              </w:rPr>
              <w:t>）“</w:t>
            </w:r>
            <w:r>
              <w:rPr>
                <w:rFonts w:hint="eastAsia"/>
                <w:sz w:val="24"/>
                <w:szCs w:val="24"/>
              </w:rPr>
              <w:t>CA</w:t>
            </w:r>
            <w:r>
              <w:rPr>
                <w:rFonts w:hint="eastAsia"/>
                <w:sz w:val="24"/>
                <w:szCs w:val="24"/>
              </w:rPr>
              <w:t>数字证书”的办理材料以及供应商操作手册详见：</w:t>
            </w:r>
          </w:p>
          <w:p w:rsidR="00D13DDD" w:rsidRDefault="002841B3">
            <w:pPr>
              <w:widowControl/>
              <w:spacing w:line="360" w:lineRule="auto"/>
              <w:jc w:val="left"/>
              <w:rPr>
                <w:sz w:val="24"/>
                <w:szCs w:val="24"/>
              </w:rPr>
            </w:pPr>
            <w:r>
              <w:rPr>
                <w:rFonts w:hint="eastAsia"/>
                <w:sz w:val="24"/>
                <w:szCs w:val="24"/>
              </w:rPr>
              <w:t>http://cz.wuxi.gov.cn/doc/2023/10/26/4092694.shtml</w:t>
            </w:r>
            <w:r>
              <w:rPr>
                <w:rFonts w:hint="eastAsia"/>
                <w:sz w:val="24"/>
                <w:szCs w:val="24"/>
              </w:rPr>
              <w:t>；</w:t>
            </w:r>
            <w:r>
              <w:rPr>
                <w:rFonts w:hint="eastAsia"/>
                <w:sz w:val="24"/>
                <w:szCs w:val="24"/>
              </w:rPr>
              <w:t>https://cz.wuxi.gov.cn/doc/2023/10/11/4080287.shtml</w:t>
            </w:r>
          </w:p>
          <w:p w:rsidR="00D13DDD" w:rsidRDefault="002841B3">
            <w:pPr>
              <w:widowControl/>
              <w:spacing w:line="360" w:lineRule="auto"/>
              <w:jc w:val="left"/>
              <w:rPr>
                <w:sz w:val="24"/>
                <w:szCs w:val="24"/>
              </w:rPr>
            </w:pPr>
            <w:r>
              <w:rPr>
                <w:rFonts w:hint="eastAsia"/>
                <w:sz w:val="24"/>
                <w:szCs w:val="24"/>
              </w:rPr>
              <w:t>（</w:t>
            </w:r>
            <w:r>
              <w:rPr>
                <w:rFonts w:hint="eastAsia"/>
                <w:sz w:val="24"/>
                <w:szCs w:val="24"/>
              </w:rPr>
              <w:t>4</w:t>
            </w:r>
            <w:r>
              <w:rPr>
                <w:rFonts w:hint="eastAsia"/>
                <w:sz w:val="24"/>
                <w:szCs w:val="24"/>
              </w:rPr>
              <w:t>）潜在供应商访问“苏</w:t>
            </w:r>
            <w:proofErr w:type="gramStart"/>
            <w:r>
              <w:rPr>
                <w:rFonts w:hint="eastAsia"/>
                <w:sz w:val="24"/>
                <w:szCs w:val="24"/>
              </w:rPr>
              <w:t>采云</w:t>
            </w:r>
            <w:proofErr w:type="gramEnd"/>
            <w:r>
              <w:rPr>
                <w:rFonts w:hint="eastAsia"/>
                <w:sz w:val="24"/>
                <w:szCs w:val="24"/>
              </w:rPr>
              <w:t>”系统的网络地址和方法：“苏</w:t>
            </w:r>
            <w:proofErr w:type="gramStart"/>
            <w:r>
              <w:rPr>
                <w:rFonts w:hint="eastAsia"/>
                <w:sz w:val="24"/>
                <w:szCs w:val="24"/>
              </w:rPr>
              <w:t>采云</w:t>
            </w:r>
            <w:proofErr w:type="gramEnd"/>
            <w:r>
              <w:rPr>
                <w:rFonts w:hint="eastAsia"/>
                <w:sz w:val="24"/>
                <w:szCs w:val="24"/>
              </w:rPr>
              <w:t>”系统的网址：</w:t>
            </w:r>
            <w:r>
              <w:rPr>
                <w:rFonts w:hint="eastAsia"/>
                <w:sz w:val="24"/>
                <w:szCs w:val="24"/>
              </w:rPr>
              <w:t>http://jszfcg.jsczt.cn/</w:t>
            </w:r>
            <w:r>
              <w:rPr>
                <w:rFonts w:hint="eastAsia"/>
                <w:sz w:val="24"/>
                <w:szCs w:val="24"/>
              </w:rPr>
              <w:t>。</w:t>
            </w:r>
          </w:p>
          <w:p w:rsidR="00D13DDD" w:rsidRDefault="002841B3">
            <w:pPr>
              <w:widowControl/>
              <w:spacing w:line="360" w:lineRule="auto"/>
              <w:jc w:val="left"/>
              <w:rPr>
                <w:sz w:val="24"/>
                <w:szCs w:val="24"/>
              </w:rPr>
            </w:pPr>
            <w:r>
              <w:rPr>
                <w:rFonts w:hint="eastAsia"/>
                <w:sz w:val="24"/>
                <w:szCs w:val="24"/>
              </w:rPr>
              <w:t>（</w:t>
            </w:r>
            <w:r>
              <w:rPr>
                <w:rFonts w:hint="eastAsia"/>
                <w:sz w:val="24"/>
                <w:szCs w:val="24"/>
              </w:rPr>
              <w:t>5</w:t>
            </w:r>
            <w:r>
              <w:rPr>
                <w:rFonts w:hint="eastAsia"/>
                <w:sz w:val="24"/>
                <w:szCs w:val="24"/>
              </w:rPr>
              <w:t>）采购文件（后缀名为“</w:t>
            </w:r>
            <w:r>
              <w:rPr>
                <w:rFonts w:hint="eastAsia"/>
                <w:sz w:val="24"/>
                <w:szCs w:val="24"/>
              </w:rPr>
              <w:t>.kedt</w:t>
            </w:r>
            <w:r>
              <w:rPr>
                <w:rFonts w:hint="eastAsia"/>
                <w:sz w:val="24"/>
                <w:szCs w:val="24"/>
              </w:rPr>
              <w:t>”）、供应商操作手册及政府采购客户端工具也可通</w:t>
            </w:r>
            <w:r>
              <w:rPr>
                <w:rFonts w:hint="eastAsia"/>
                <w:sz w:val="24"/>
                <w:szCs w:val="24"/>
              </w:rPr>
              <w:t>过“苏</w:t>
            </w:r>
            <w:proofErr w:type="gramStart"/>
            <w:r>
              <w:rPr>
                <w:rFonts w:hint="eastAsia"/>
                <w:sz w:val="24"/>
                <w:szCs w:val="24"/>
              </w:rPr>
              <w:t>采云</w:t>
            </w:r>
            <w:proofErr w:type="gramEnd"/>
            <w:r>
              <w:rPr>
                <w:rFonts w:hint="eastAsia"/>
                <w:sz w:val="24"/>
                <w:szCs w:val="24"/>
              </w:rPr>
              <w:t>”系统</w:t>
            </w:r>
            <w:r>
              <w:rPr>
                <w:rFonts w:hint="eastAsia"/>
                <w:sz w:val="24"/>
                <w:szCs w:val="24"/>
              </w:rPr>
              <w:t>--</w:t>
            </w:r>
            <w:r>
              <w:rPr>
                <w:rFonts w:hint="eastAsia"/>
                <w:sz w:val="24"/>
                <w:szCs w:val="24"/>
              </w:rPr>
              <w:t>已报名项目</w:t>
            </w:r>
            <w:r>
              <w:rPr>
                <w:rFonts w:hint="eastAsia"/>
                <w:sz w:val="24"/>
                <w:szCs w:val="24"/>
              </w:rPr>
              <w:t>--</w:t>
            </w:r>
            <w:r>
              <w:rPr>
                <w:rFonts w:hint="eastAsia"/>
                <w:sz w:val="24"/>
                <w:szCs w:val="24"/>
              </w:rPr>
              <w:t>报名详情页面内相应链接进行下载。</w:t>
            </w:r>
          </w:p>
          <w:p w:rsidR="00D13DDD" w:rsidRDefault="002841B3">
            <w:pPr>
              <w:widowControl/>
              <w:spacing w:line="360" w:lineRule="auto"/>
              <w:jc w:val="left"/>
              <w:rPr>
                <w:sz w:val="24"/>
                <w:szCs w:val="24"/>
              </w:rPr>
            </w:pPr>
            <w:r>
              <w:rPr>
                <w:rFonts w:hint="eastAsia"/>
                <w:sz w:val="24"/>
                <w:szCs w:val="24"/>
              </w:rPr>
              <w:t>（</w:t>
            </w:r>
            <w:r>
              <w:rPr>
                <w:rFonts w:hint="eastAsia"/>
                <w:sz w:val="24"/>
                <w:szCs w:val="24"/>
              </w:rPr>
              <w:t>6</w:t>
            </w:r>
            <w:r>
              <w:rPr>
                <w:rFonts w:hint="eastAsia"/>
                <w:sz w:val="24"/>
                <w:szCs w:val="24"/>
              </w:rPr>
              <w:t>）招标代理机构（采购代理机构）将数据电文形式的采购文件加载至“苏</w:t>
            </w:r>
            <w:proofErr w:type="gramStart"/>
            <w:r>
              <w:rPr>
                <w:rFonts w:hint="eastAsia"/>
                <w:sz w:val="24"/>
                <w:szCs w:val="24"/>
              </w:rPr>
              <w:t>采云</w:t>
            </w:r>
            <w:proofErr w:type="gramEnd"/>
            <w:r>
              <w:rPr>
                <w:rFonts w:hint="eastAsia"/>
                <w:sz w:val="24"/>
                <w:szCs w:val="24"/>
              </w:rPr>
              <w:t>”系统，供潜在供应商下载或者查阅。</w:t>
            </w:r>
          </w:p>
          <w:p w:rsidR="00D13DDD" w:rsidRDefault="002841B3">
            <w:pPr>
              <w:widowControl/>
              <w:spacing w:line="360" w:lineRule="auto"/>
              <w:jc w:val="left"/>
              <w:rPr>
                <w:sz w:val="24"/>
                <w:szCs w:val="24"/>
              </w:rPr>
            </w:pPr>
            <w:r>
              <w:rPr>
                <w:rFonts w:hint="eastAsia"/>
                <w:sz w:val="24"/>
                <w:szCs w:val="24"/>
              </w:rPr>
              <w:t>（</w:t>
            </w:r>
            <w:r>
              <w:rPr>
                <w:rFonts w:hint="eastAsia"/>
                <w:sz w:val="24"/>
                <w:szCs w:val="24"/>
              </w:rPr>
              <w:t>7</w:t>
            </w:r>
            <w:r>
              <w:rPr>
                <w:rFonts w:hint="eastAsia"/>
                <w:sz w:val="24"/>
                <w:szCs w:val="24"/>
              </w:rPr>
              <w:t>）苏</w:t>
            </w:r>
            <w:proofErr w:type="gramStart"/>
            <w:r>
              <w:rPr>
                <w:rFonts w:hint="eastAsia"/>
                <w:sz w:val="24"/>
                <w:szCs w:val="24"/>
              </w:rPr>
              <w:t>采云</w:t>
            </w:r>
            <w:proofErr w:type="gramEnd"/>
            <w:r>
              <w:rPr>
                <w:rFonts w:hint="eastAsia"/>
                <w:sz w:val="24"/>
                <w:szCs w:val="24"/>
              </w:rPr>
              <w:t>系统</w:t>
            </w:r>
            <w:proofErr w:type="gramStart"/>
            <w:r>
              <w:rPr>
                <w:rFonts w:hint="eastAsia"/>
                <w:sz w:val="24"/>
                <w:szCs w:val="24"/>
              </w:rPr>
              <w:t>使用谷歌浏览器</w:t>
            </w:r>
            <w:proofErr w:type="gramEnd"/>
            <w:r>
              <w:rPr>
                <w:rFonts w:hint="eastAsia"/>
                <w:sz w:val="24"/>
                <w:szCs w:val="24"/>
              </w:rPr>
              <w:t>参与不见面开标。</w:t>
            </w:r>
          </w:p>
          <w:p w:rsidR="00D13DDD" w:rsidRDefault="002841B3">
            <w:pPr>
              <w:widowControl/>
              <w:shd w:val="clear" w:color="auto" w:fill="FFFFFF"/>
              <w:spacing w:line="360" w:lineRule="auto"/>
              <w:jc w:val="left"/>
              <w:rPr>
                <w:rFonts w:ascii="宋体" w:eastAsia="宋体" w:hAnsi="宋体" w:cs="宋体"/>
                <w:bCs/>
                <w:sz w:val="24"/>
                <w:szCs w:val="24"/>
              </w:rPr>
            </w:pPr>
            <w:r>
              <w:rPr>
                <w:rFonts w:hint="eastAsia"/>
                <w:sz w:val="24"/>
                <w:szCs w:val="24"/>
              </w:rPr>
              <w:t>2.</w:t>
            </w:r>
            <w:r>
              <w:rPr>
                <w:rFonts w:hint="eastAsia"/>
                <w:sz w:val="24"/>
                <w:szCs w:val="24"/>
              </w:rPr>
              <w:t>有关本次招标的事项若存在变动或修改，敬请及时关注江苏政府采购网发布的信息更正公告。如潜在供应商未按上述要求操作，由此所产生的损失及风险由潜在供应商自行承担。</w:t>
            </w:r>
          </w:p>
        </w:tc>
      </w:tr>
      <w:tr w:rsidR="00D13DDD">
        <w:trPr>
          <w:jc w:val="center"/>
        </w:trPr>
        <w:tc>
          <w:tcPr>
            <w:tcW w:w="1125" w:type="dxa"/>
            <w:vAlign w:val="center"/>
          </w:tcPr>
          <w:p w:rsidR="00D13DDD" w:rsidRDefault="002841B3">
            <w:pPr>
              <w:widowControl/>
              <w:spacing w:line="360" w:lineRule="auto"/>
              <w:jc w:val="center"/>
              <w:rPr>
                <w:rFonts w:ascii="宋体" w:eastAsia="宋体" w:hAnsi="宋体"/>
                <w:sz w:val="24"/>
                <w:szCs w:val="24"/>
              </w:rPr>
            </w:pPr>
            <w:r>
              <w:rPr>
                <w:rFonts w:ascii="宋体" w:eastAsia="宋体" w:hAnsi="宋体"/>
                <w:sz w:val="24"/>
                <w:szCs w:val="24"/>
              </w:rPr>
              <w:t>6</w:t>
            </w:r>
          </w:p>
        </w:tc>
        <w:tc>
          <w:tcPr>
            <w:tcW w:w="8656" w:type="dxa"/>
            <w:vAlign w:val="center"/>
          </w:tcPr>
          <w:p w:rsidR="00D13DDD" w:rsidRDefault="002841B3">
            <w:pPr>
              <w:widowControl/>
              <w:spacing w:line="360" w:lineRule="auto"/>
              <w:jc w:val="left"/>
              <w:rPr>
                <w:rFonts w:ascii="Times New Roman" w:eastAsia="宋体" w:hAnsi="Times New Roman"/>
                <w:sz w:val="24"/>
                <w:szCs w:val="24"/>
              </w:rPr>
            </w:pPr>
            <w:r>
              <w:rPr>
                <w:rFonts w:ascii="Times New Roman" w:eastAsia="宋体" w:hAnsi="Times New Roman"/>
                <w:sz w:val="24"/>
                <w:szCs w:val="24"/>
              </w:rPr>
              <w:t>获取招标文件方式：</w:t>
            </w:r>
          </w:p>
          <w:p w:rsidR="00D13DDD" w:rsidRDefault="002841B3">
            <w:pPr>
              <w:widowControl/>
              <w:shd w:val="clear" w:color="auto" w:fill="FFFFFF"/>
              <w:spacing w:line="360" w:lineRule="auto"/>
              <w:jc w:val="left"/>
              <w:rPr>
                <w:rFonts w:ascii="Times New Roman" w:eastAsia="宋体" w:hAnsi="Times New Roman"/>
                <w:sz w:val="24"/>
                <w:szCs w:val="24"/>
              </w:rPr>
            </w:pPr>
            <w:r>
              <w:rPr>
                <w:rFonts w:ascii="Times New Roman" w:eastAsia="宋体" w:hAnsi="Times New Roman"/>
                <w:sz w:val="24"/>
                <w:szCs w:val="24"/>
              </w:rPr>
              <w:t>供应商登录</w:t>
            </w:r>
            <w:r>
              <w:rPr>
                <w:rFonts w:ascii="Times New Roman" w:eastAsia="宋体" w:hAnsi="Times New Roman" w:hint="eastAsia"/>
                <w:sz w:val="24"/>
                <w:szCs w:val="24"/>
              </w:rPr>
              <w:t>“</w:t>
            </w:r>
            <w:r>
              <w:rPr>
                <w:rFonts w:ascii="Times New Roman" w:eastAsia="宋体" w:hAnsi="Times New Roman"/>
                <w:sz w:val="24"/>
                <w:szCs w:val="24"/>
              </w:rPr>
              <w:t>苏</w:t>
            </w:r>
            <w:proofErr w:type="gramStart"/>
            <w:r>
              <w:rPr>
                <w:rFonts w:ascii="Times New Roman" w:eastAsia="宋体" w:hAnsi="Times New Roman"/>
                <w:sz w:val="24"/>
                <w:szCs w:val="24"/>
              </w:rPr>
              <w:t>采云</w:t>
            </w:r>
            <w:proofErr w:type="gramEnd"/>
            <w:r>
              <w:rPr>
                <w:rFonts w:ascii="Times New Roman" w:eastAsia="宋体" w:hAnsi="Times New Roman" w:hint="eastAsia"/>
                <w:sz w:val="24"/>
                <w:szCs w:val="24"/>
              </w:rPr>
              <w:t>”</w:t>
            </w:r>
            <w:r>
              <w:rPr>
                <w:rFonts w:ascii="Times New Roman" w:eastAsia="宋体" w:hAnsi="Times New Roman"/>
                <w:sz w:val="24"/>
                <w:szCs w:val="24"/>
              </w:rPr>
              <w:t>系统</w:t>
            </w:r>
            <w:r>
              <w:rPr>
                <w:rFonts w:ascii="Times New Roman" w:eastAsia="宋体" w:hAnsi="Times New Roman"/>
                <w:sz w:val="24"/>
                <w:szCs w:val="24"/>
              </w:rPr>
              <w:t>http://jszfcg.jsczt.cn/</w:t>
            </w:r>
            <w:r>
              <w:rPr>
                <w:rFonts w:ascii="Times New Roman" w:eastAsia="宋体" w:hAnsi="Times New Roman"/>
                <w:sz w:val="24"/>
                <w:szCs w:val="24"/>
              </w:rPr>
              <w:t>在线申请获取采购文件</w:t>
            </w:r>
          </w:p>
        </w:tc>
      </w:tr>
      <w:tr w:rsidR="00D13DDD">
        <w:trPr>
          <w:trHeight w:val="777"/>
          <w:jc w:val="center"/>
        </w:trPr>
        <w:tc>
          <w:tcPr>
            <w:tcW w:w="1125" w:type="dxa"/>
            <w:vAlign w:val="center"/>
          </w:tcPr>
          <w:p w:rsidR="00D13DDD" w:rsidRDefault="002841B3">
            <w:pPr>
              <w:widowControl/>
              <w:jc w:val="center"/>
              <w:rPr>
                <w:rFonts w:ascii="宋体" w:eastAsia="宋体" w:hAnsi="宋体"/>
                <w:sz w:val="24"/>
                <w:szCs w:val="24"/>
              </w:rPr>
            </w:pPr>
            <w:r>
              <w:rPr>
                <w:rFonts w:ascii="宋体" w:eastAsia="宋体" w:hAnsi="宋体"/>
                <w:sz w:val="24"/>
                <w:szCs w:val="24"/>
              </w:rPr>
              <w:t>7</w:t>
            </w:r>
          </w:p>
        </w:tc>
        <w:tc>
          <w:tcPr>
            <w:tcW w:w="8656" w:type="dxa"/>
            <w:vAlign w:val="center"/>
          </w:tcPr>
          <w:p w:rsidR="00D13DDD" w:rsidRDefault="002841B3">
            <w:pPr>
              <w:widowControl/>
              <w:shd w:val="clear" w:color="auto" w:fill="FFFFFF"/>
              <w:jc w:val="left"/>
              <w:rPr>
                <w:rFonts w:ascii="Times New Roman" w:eastAsia="宋体" w:hAnsi="Times New Roman"/>
                <w:sz w:val="24"/>
                <w:szCs w:val="24"/>
              </w:rPr>
            </w:pPr>
            <w:r>
              <w:rPr>
                <w:rFonts w:ascii="Times New Roman" w:eastAsia="宋体" w:hAnsi="Times New Roman" w:hint="eastAsia"/>
                <w:sz w:val="24"/>
                <w:szCs w:val="24"/>
              </w:rPr>
              <w:t>供应商</w:t>
            </w:r>
            <w:r>
              <w:rPr>
                <w:rFonts w:ascii="Times New Roman" w:eastAsia="宋体" w:hAnsi="Times New Roman"/>
                <w:sz w:val="24"/>
                <w:szCs w:val="24"/>
              </w:rPr>
              <w:t>可在</w:t>
            </w:r>
            <w:r>
              <w:rPr>
                <w:rFonts w:ascii="宋体" w:eastAsia="宋体" w:hAnsi="宋体" w:cs="宋体" w:hint="eastAsia"/>
                <w:b/>
                <w:bCs/>
                <w:sz w:val="24"/>
                <w:szCs w:val="24"/>
              </w:rPr>
              <w:t>2026</w:t>
            </w:r>
            <w:r>
              <w:rPr>
                <w:rFonts w:ascii="宋体" w:eastAsia="宋体" w:hAnsi="宋体" w:cs="宋体" w:hint="eastAsia"/>
                <w:b/>
                <w:bCs/>
                <w:sz w:val="24"/>
                <w:szCs w:val="24"/>
              </w:rPr>
              <w:t>年</w:t>
            </w:r>
            <w:r>
              <w:rPr>
                <w:rFonts w:ascii="宋体" w:eastAsia="宋体" w:hAnsi="宋体" w:cs="宋体" w:hint="eastAsia"/>
                <w:b/>
                <w:bCs/>
                <w:sz w:val="24"/>
                <w:szCs w:val="24"/>
              </w:rPr>
              <w:t>10</w:t>
            </w:r>
            <w:r>
              <w:rPr>
                <w:rFonts w:ascii="宋体" w:eastAsia="宋体" w:hAnsi="宋体" w:cs="宋体" w:hint="eastAsia"/>
                <w:b/>
                <w:bCs/>
                <w:sz w:val="24"/>
                <w:szCs w:val="24"/>
              </w:rPr>
              <w:t>月</w:t>
            </w:r>
            <w:r>
              <w:rPr>
                <w:rFonts w:ascii="宋体" w:eastAsia="宋体" w:hAnsi="宋体" w:cs="宋体" w:hint="eastAsia"/>
                <w:b/>
                <w:bCs/>
                <w:sz w:val="24"/>
                <w:szCs w:val="24"/>
              </w:rPr>
              <w:t>28</w:t>
            </w:r>
            <w:r>
              <w:rPr>
                <w:rFonts w:ascii="宋体" w:eastAsia="宋体" w:hAnsi="宋体" w:cs="宋体" w:hint="eastAsia"/>
                <w:b/>
                <w:bCs/>
                <w:sz w:val="24"/>
                <w:szCs w:val="24"/>
              </w:rPr>
              <w:t>日</w:t>
            </w:r>
            <w:r>
              <w:rPr>
                <w:rFonts w:ascii="宋体" w:eastAsia="宋体" w:hAnsi="宋体" w:cs="宋体"/>
                <w:b/>
                <w:bCs/>
                <w:sz w:val="24"/>
                <w:szCs w:val="24"/>
              </w:rPr>
              <w:t>17:00</w:t>
            </w:r>
            <w:r>
              <w:rPr>
                <w:rFonts w:ascii="Times New Roman" w:eastAsia="宋体" w:hAnsi="Times New Roman"/>
                <w:sz w:val="24"/>
                <w:szCs w:val="24"/>
              </w:rPr>
              <w:t>前对招标文件需要澄清的问题发至代理机构登记的邮箱。</w:t>
            </w:r>
          </w:p>
        </w:tc>
      </w:tr>
      <w:tr w:rsidR="00D13DDD">
        <w:trPr>
          <w:trHeight w:val="614"/>
          <w:jc w:val="center"/>
        </w:trPr>
        <w:tc>
          <w:tcPr>
            <w:tcW w:w="1125" w:type="dxa"/>
            <w:vAlign w:val="center"/>
          </w:tcPr>
          <w:p w:rsidR="00D13DDD" w:rsidRDefault="002841B3">
            <w:pPr>
              <w:widowControl/>
              <w:jc w:val="center"/>
              <w:rPr>
                <w:rFonts w:ascii="宋体" w:eastAsia="宋体" w:hAnsi="宋体"/>
                <w:sz w:val="24"/>
                <w:szCs w:val="24"/>
              </w:rPr>
            </w:pPr>
            <w:r>
              <w:rPr>
                <w:rFonts w:ascii="宋体" w:eastAsia="宋体" w:hAnsi="宋体"/>
                <w:sz w:val="24"/>
                <w:szCs w:val="24"/>
              </w:rPr>
              <w:t>8</w:t>
            </w:r>
          </w:p>
        </w:tc>
        <w:tc>
          <w:tcPr>
            <w:tcW w:w="8656" w:type="dxa"/>
            <w:vAlign w:val="center"/>
          </w:tcPr>
          <w:p w:rsidR="00D13DDD" w:rsidRDefault="002841B3">
            <w:pPr>
              <w:widowControl/>
              <w:jc w:val="left"/>
              <w:rPr>
                <w:rFonts w:ascii="宋体" w:eastAsia="宋体" w:hAnsi="宋体"/>
                <w:sz w:val="24"/>
                <w:szCs w:val="24"/>
              </w:rPr>
            </w:pPr>
            <w:r>
              <w:rPr>
                <w:rFonts w:ascii="Times New Roman" w:eastAsia="宋体" w:hAnsi="Times New Roman"/>
                <w:sz w:val="24"/>
                <w:szCs w:val="24"/>
              </w:rPr>
              <w:t>本项目无需缴纳投标保证金</w:t>
            </w:r>
          </w:p>
        </w:tc>
      </w:tr>
      <w:tr w:rsidR="00D13DDD">
        <w:trPr>
          <w:trHeight w:val="536"/>
          <w:jc w:val="center"/>
        </w:trPr>
        <w:tc>
          <w:tcPr>
            <w:tcW w:w="1125" w:type="dxa"/>
            <w:vAlign w:val="center"/>
          </w:tcPr>
          <w:p w:rsidR="00D13DDD" w:rsidRDefault="002841B3">
            <w:pPr>
              <w:widowControl/>
              <w:jc w:val="center"/>
              <w:rPr>
                <w:rFonts w:ascii="宋体" w:eastAsia="宋体" w:hAnsi="宋体"/>
                <w:sz w:val="24"/>
                <w:szCs w:val="24"/>
              </w:rPr>
            </w:pPr>
            <w:r>
              <w:rPr>
                <w:rFonts w:ascii="宋体" w:eastAsia="宋体" w:hAnsi="宋体"/>
                <w:sz w:val="24"/>
                <w:szCs w:val="24"/>
              </w:rPr>
              <w:t>9</w:t>
            </w:r>
          </w:p>
        </w:tc>
        <w:tc>
          <w:tcPr>
            <w:tcW w:w="8656" w:type="dxa"/>
            <w:vAlign w:val="center"/>
          </w:tcPr>
          <w:p w:rsidR="00D13DDD" w:rsidRDefault="002841B3">
            <w:pPr>
              <w:widowControl/>
              <w:jc w:val="left"/>
              <w:rPr>
                <w:rFonts w:ascii="宋体" w:eastAsia="宋体" w:hAnsi="宋体"/>
                <w:sz w:val="24"/>
                <w:szCs w:val="24"/>
              </w:rPr>
            </w:pPr>
            <w:r>
              <w:rPr>
                <w:rFonts w:ascii="Times New Roman" w:eastAsia="宋体" w:hAnsi="Times New Roman"/>
                <w:sz w:val="24"/>
                <w:szCs w:val="24"/>
              </w:rPr>
              <w:t>投标有效期：投标截止之日起</w:t>
            </w:r>
            <w:r>
              <w:rPr>
                <w:rFonts w:ascii="Times New Roman" w:eastAsia="宋体" w:hAnsi="Times New Roman"/>
                <w:sz w:val="24"/>
                <w:szCs w:val="24"/>
              </w:rPr>
              <w:t>90</w:t>
            </w:r>
            <w:proofErr w:type="gramStart"/>
            <w:r>
              <w:rPr>
                <w:rFonts w:ascii="Times New Roman" w:eastAsia="宋体" w:hAnsi="Times New Roman"/>
                <w:sz w:val="24"/>
                <w:szCs w:val="24"/>
              </w:rPr>
              <w:t>日历天</w:t>
            </w:r>
            <w:proofErr w:type="gramEnd"/>
          </w:p>
        </w:tc>
      </w:tr>
      <w:tr w:rsidR="00D13DDD">
        <w:trPr>
          <w:trHeight w:val="1841"/>
          <w:jc w:val="center"/>
        </w:trPr>
        <w:tc>
          <w:tcPr>
            <w:tcW w:w="1125" w:type="dxa"/>
            <w:vAlign w:val="center"/>
          </w:tcPr>
          <w:p w:rsidR="00D13DDD" w:rsidRDefault="002841B3">
            <w:pPr>
              <w:widowControl/>
              <w:spacing w:line="360" w:lineRule="auto"/>
              <w:jc w:val="center"/>
              <w:rPr>
                <w:rFonts w:ascii="宋体" w:eastAsia="宋体" w:hAnsi="宋体"/>
                <w:sz w:val="24"/>
                <w:szCs w:val="24"/>
              </w:rPr>
            </w:pPr>
            <w:r>
              <w:rPr>
                <w:rFonts w:ascii="宋体" w:eastAsia="宋体" w:hAnsi="宋体"/>
                <w:sz w:val="24"/>
                <w:szCs w:val="24"/>
              </w:rPr>
              <w:lastRenderedPageBreak/>
              <w:t>10</w:t>
            </w:r>
          </w:p>
        </w:tc>
        <w:tc>
          <w:tcPr>
            <w:tcW w:w="8656" w:type="dxa"/>
            <w:vAlign w:val="center"/>
          </w:tcPr>
          <w:p w:rsidR="00D13DDD" w:rsidRDefault="002841B3">
            <w:pPr>
              <w:widowControl/>
              <w:spacing w:line="360" w:lineRule="auto"/>
              <w:jc w:val="left"/>
              <w:rPr>
                <w:rFonts w:ascii="宋体" w:eastAsia="宋体" w:hAnsi="宋体" w:cs="宋体"/>
                <w:sz w:val="24"/>
                <w:szCs w:val="24"/>
              </w:rPr>
            </w:pPr>
            <w:r>
              <w:rPr>
                <w:rFonts w:ascii="宋体" w:eastAsia="宋体" w:hAnsi="宋体" w:cs="宋体"/>
                <w:sz w:val="24"/>
                <w:szCs w:val="24"/>
              </w:rPr>
              <w:t>网上投标截止时间：</w:t>
            </w:r>
            <w:r>
              <w:rPr>
                <w:rFonts w:ascii="宋体" w:eastAsia="宋体" w:hAnsi="宋体" w:cs="宋体" w:hint="eastAsia"/>
                <w:b/>
                <w:bCs/>
                <w:sz w:val="24"/>
                <w:szCs w:val="24"/>
              </w:rPr>
              <w:t>2026</w:t>
            </w:r>
            <w:r>
              <w:rPr>
                <w:rFonts w:ascii="宋体" w:eastAsia="宋体" w:hAnsi="宋体" w:cs="宋体" w:hint="eastAsia"/>
                <w:b/>
                <w:bCs/>
                <w:sz w:val="24"/>
                <w:szCs w:val="24"/>
              </w:rPr>
              <w:t>年</w:t>
            </w:r>
            <w:r>
              <w:rPr>
                <w:rFonts w:ascii="宋体" w:eastAsia="宋体" w:hAnsi="宋体" w:cs="宋体" w:hint="eastAsia"/>
                <w:b/>
                <w:bCs/>
                <w:sz w:val="24"/>
                <w:szCs w:val="24"/>
              </w:rPr>
              <w:t>11</w:t>
            </w:r>
            <w:r>
              <w:rPr>
                <w:rFonts w:ascii="宋体" w:eastAsia="宋体" w:hAnsi="宋体" w:cs="宋体" w:hint="eastAsia"/>
                <w:b/>
                <w:bCs/>
                <w:sz w:val="24"/>
                <w:szCs w:val="24"/>
              </w:rPr>
              <w:t>月</w:t>
            </w:r>
            <w:r>
              <w:rPr>
                <w:rFonts w:ascii="宋体" w:eastAsia="宋体" w:hAnsi="宋体" w:cs="宋体" w:hint="eastAsia"/>
                <w:b/>
                <w:bCs/>
                <w:sz w:val="24"/>
                <w:szCs w:val="24"/>
              </w:rPr>
              <w:t>11</w:t>
            </w:r>
            <w:r>
              <w:rPr>
                <w:rFonts w:ascii="宋体" w:eastAsia="宋体" w:hAnsi="宋体" w:cs="宋体" w:hint="eastAsia"/>
                <w:b/>
                <w:bCs/>
                <w:sz w:val="24"/>
                <w:szCs w:val="24"/>
              </w:rPr>
              <w:t>日</w:t>
            </w:r>
            <w:r>
              <w:rPr>
                <w:rFonts w:ascii="宋体" w:eastAsia="宋体" w:hAnsi="宋体" w:cs="宋体"/>
                <w:b/>
                <w:bCs/>
                <w:sz w:val="24"/>
                <w:szCs w:val="24"/>
              </w:rPr>
              <w:t>14:</w:t>
            </w:r>
            <w:r>
              <w:rPr>
                <w:rFonts w:ascii="宋体" w:eastAsia="宋体" w:hAnsi="宋体" w:cs="宋体" w:hint="eastAsia"/>
                <w:b/>
                <w:bCs/>
                <w:sz w:val="24"/>
                <w:szCs w:val="24"/>
              </w:rPr>
              <w:t>00</w:t>
            </w:r>
            <w:proofErr w:type="gramStart"/>
            <w:r>
              <w:rPr>
                <w:rFonts w:ascii="宋体" w:eastAsia="宋体" w:hAnsi="宋体" w:cs="宋体"/>
                <w:b/>
                <w:bCs/>
                <w:sz w:val="24"/>
                <w:szCs w:val="24"/>
              </w:rPr>
              <w:t>止</w:t>
            </w:r>
            <w:proofErr w:type="gramEnd"/>
          </w:p>
          <w:p w:rsidR="00D13DDD" w:rsidRDefault="002841B3">
            <w:pPr>
              <w:widowControl/>
              <w:spacing w:line="360" w:lineRule="auto"/>
              <w:jc w:val="left"/>
              <w:rPr>
                <w:rFonts w:ascii="宋体" w:eastAsia="宋体" w:hAnsi="宋体" w:cs="宋体"/>
                <w:sz w:val="24"/>
                <w:szCs w:val="24"/>
              </w:rPr>
            </w:pPr>
            <w:r>
              <w:rPr>
                <w:rFonts w:ascii="宋体" w:eastAsia="宋体" w:hAnsi="宋体" w:cs="宋体"/>
                <w:sz w:val="24"/>
                <w:szCs w:val="24"/>
              </w:rPr>
              <w:t>网上解密时间：开启解密后</w:t>
            </w:r>
            <w:r>
              <w:rPr>
                <w:rFonts w:ascii="宋体" w:eastAsia="宋体" w:hAnsi="宋体" w:cs="宋体"/>
                <w:sz w:val="24"/>
                <w:szCs w:val="24"/>
              </w:rPr>
              <w:t>30</w:t>
            </w:r>
            <w:r>
              <w:rPr>
                <w:rFonts w:ascii="宋体" w:eastAsia="宋体" w:hAnsi="宋体" w:cs="宋体"/>
                <w:sz w:val="24"/>
                <w:szCs w:val="24"/>
              </w:rPr>
              <w:t>分钟</w:t>
            </w:r>
          </w:p>
          <w:p w:rsidR="00D13DDD" w:rsidRDefault="002841B3">
            <w:pPr>
              <w:widowControl/>
              <w:spacing w:line="360" w:lineRule="auto"/>
              <w:jc w:val="left"/>
              <w:rPr>
                <w:rFonts w:ascii="宋体" w:eastAsia="宋体" w:hAnsi="宋体" w:cs="宋体"/>
                <w:sz w:val="24"/>
                <w:szCs w:val="24"/>
              </w:rPr>
            </w:pPr>
            <w:r>
              <w:rPr>
                <w:rFonts w:ascii="宋体" w:eastAsia="宋体" w:hAnsi="宋体" w:cs="宋体"/>
                <w:sz w:val="24"/>
                <w:szCs w:val="24"/>
              </w:rPr>
              <w:t>截止时间后递交的投标文件恕不接受。</w:t>
            </w:r>
          </w:p>
          <w:p w:rsidR="00D13DDD" w:rsidRDefault="002841B3">
            <w:pPr>
              <w:widowControl/>
              <w:spacing w:line="360" w:lineRule="auto"/>
              <w:jc w:val="left"/>
              <w:rPr>
                <w:rFonts w:ascii="宋体" w:eastAsia="宋体" w:hAnsi="宋体" w:cs="宋体"/>
                <w:sz w:val="24"/>
                <w:szCs w:val="21"/>
              </w:rPr>
            </w:pPr>
            <w:r>
              <w:rPr>
                <w:rFonts w:ascii="宋体" w:eastAsia="宋体" w:hAnsi="宋体" w:cs="宋体"/>
                <w:sz w:val="24"/>
                <w:szCs w:val="24"/>
              </w:rPr>
              <w:t>投标地点：</w:t>
            </w:r>
            <w:r>
              <w:rPr>
                <w:rFonts w:ascii="宋体" w:eastAsia="宋体" w:hAnsi="宋体" w:cs="宋体"/>
                <w:sz w:val="24"/>
                <w:szCs w:val="24"/>
              </w:rPr>
              <w:t>“</w:t>
            </w:r>
            <w:r>
              <w:rPr>
                <w:rFonts w:ascii="宋体" w:eastAsia="宋体" w:hAnsi="宋体" w:cs="宋体"/>
                <w:sz w:val="24"/>
                <w:szCs w:val="24"/>
              </w:rPr>
              <w:t>苏</w:t>
            </w:r>
            <w:proofErr w:type="gramStart"/>
            <w:r>
              <w:rPr>
                <w:rFonts w:ascii="宋体" w:eastAsia="宋体" w:hAnsi="宋体" w:cs="宋体"/>
                <w:sz w:val="24"/>
                <w:szCs w:val="24"/>
              </w:rPr>
              <w:t>采云</w:t>
            </w:r>
            <w:proofErr w:type="gramEnd"/>
            <w:r>
              <w:rPr>
                <w:rFonts w:ascii="宋体" w:eastAsia="宋体" w:hAnsi="宋体" w:cs="宋体"/>
                <w:sz w:val="24"/>
                <w:szCs w:val="24"/>
              </w:rPr>
              <w:t>”</w:t>
            </w:r>
            <w:r>
              <w:rPr>
                <w:rFonts w:ascii="宋体" w:eastAsia="宋体" w:hAnsi="宋体" w:cs="宋体"/>
                <w:sz w:val="24"/>
                <w:szCs w:val="24"/>
              </w:rPr>
              <w:t>系统（网址：</w:t>
            </w:r>
            <w:r>
              <w:rPr>
                <w:rFonts w:ascii="宋体" w:eastAsia="宋体" w:hAnsi="宋体" w:cs="宋体"/>
                <w:sz w:val="24"/>
                <w:szCs w:val="24"/>
              </w:rPr>
              <w:t>http://jszfcg.jsczt.cn/</w:t>
            </w:r>
            <w:r>
              <w:rPr>
                <w:rFonts w:ascii="宋体" w:eastAsia="宋体" w:hAnsi="宋体" w:cs="宋体"/>
                <w:sz w:val="24"/>
                <w:szCs w:val="24"/>
              </w:rPr>
              <w:t>）</w:t>
            </w:r>
            <w:r>
              <w:rPr>
                <w:rFonts w:ascii="宋体" w:eastAsia="宋体" w:hAnsi="宋体" w:cs="宋体"/>
                <w:sz w:val="24"/>
                <w:szCs w:val="24"/>
              </w:rPr>
              <w:t>“</w:t>
            </w:r>
            <w:r>
              <w:rPr>
                <w:rFonts w:ascii="宋体" w:eastAsia="宋体" w:hAnsi="宋体" w:cs="宋体"/>
                <w:sz w:val="24"/>
                <w:szCs w:val="24"/>
              </w:rPr>
              <w:t>开标大厅</w:t>
            </w:r>
            <w:r>
              <w:rPr>
                <w:rFonts w:ascii="宋体" w:eastAsia="宋体" w:hAnsi="宋体" w:cs="宋体"/>
                <w:sz w:val="24"/>
                <w:szCs w:val="24"/>
              </w:rPr>
              <w:t>”</w:t>
            </w:r>
          </w:p>
        </w:tc>
      </w:tr>
      <w:tr w:rsidR="00D13DDD">
        <w:trPr>
          <w:jc w:val="center"/>
        </w:trPr>
        <w:tc>
          <w:tcPr>
            <w:tcW w:w="1125" w:type="dxa"/>
            <w:vAlign w:val="center"/>
          </w:tcPr>
          <w:p w:rsidR="00D13DDD" w:rsidRDefault="002841B3">
            <w:pPr>
              <w:widowControl/>
              <w:jc w:val="center"/>
              <w:rPr>
                <w:rFonts w:ascii="宋体" w:eastAsia="宋体" w:hAnsi="宋体"/>
                <w:sz w:val="24"/>
                <w:szCs w:val="24"/>
              </w:rPr>
            </w:pPr>
            <w:r>
              <w:rPr>
                <w:rFonts w:ascii="宋体" w:eastAsia="宋体" w:hAnsi="宋体"/>
                <w:sz w:val="24"/>
                <w:szCs w:val="24"/>
              </w:rPr>
              <w:t>11</w:t>
            </w:r>
          </w:p>
        </w:tc>
        <w:tc>
          <w:tcPr>
            <w:tcW w:w="8656" w:type="dxa"/>
            <w:vAlign w:val="center"/>
          </w:tcPr>
          <w:p w:rsidR="00D13DDD" w:rsidRDefault="002841B3">
            <w:pPr>
              <w:widowControl/>
              <w:spacing w:line="360" w:lineRule="auto"/>
              <w:jc w:val="left"/>
              <w:rPr>
                <w:rFonts w:ascii="宋体" w:eastAsia="宋体" w:hAnsi="宋体" w:cs="宋体"/>
                <w:sz w:val="24"/>
                <w:szCs w:val="24"/>
              </w:rPr>
            </w:pPr>
            <w:r>
              <w:rPr>
                <w:rFonts w:ascii="宋体" w:eastAsia="宋体" w:hAnsi="宋体" w:cs="宋体"/>
                <w:sz w:val="24"/>
                <w:szCs w:val="24"/>
              </w:rPr>
              <w:t>开标时间：</w:t>
            </w:r>
            <w:r>
              <w:rPr>
                <w:rFonts w:ascii="宋体" w:eastAsia="宋体" w:hAnsi="宋体" w:cs="宋体" w:hint="eastAsia"/>
                <w:b/>
                <w:bCs/>
                <w:sz w:val="24"/>
                <w:szCs w:val="24"/>
              </w:rPr>
              <w:t>2026</w:t>
            </w:r>
            <w:r>
              <w:rPr>
                <w:rFonts w:ascii="宋体" w:eastAsia="宋体" w:hAnsi="宋体" w:cs="宋体" w:hint="eastAsia"/>
                <w:b/>
                <w:bCs/>
                <w:sz w:val="24"/>
                <w:szCs w:val="24"/>
              </w:rPr>
              <w:t>年</w:t>
            </w:r>
            <w:r>
              <w:rPr>
                <w:rFonts w:ascii="宋体" w:eastAsia="宋体" w:hAnsi="宋体" w:cs="宋体" w:hint="eastAsia"/>
                <w:b/>
                <w:bCs/>
                <w:sz w:val="24"/>
                <w:szCs w:val="24"/>
              </w:rPr>
              <w:t>11</w:t>
            </w:r>
            <w:r>
              <w:rPr>
                <w:rFonts w:ascii="宋体" w:eastAsia="宋体" w:hAnsi="宋体" w:cs="宋体" w:hint="eastAsia"/>
                <w:b/>
                <w:bCs/>
                <w:sz w:val="24"/>
                <w:szCs w:val="24"/>
              </w:rPr>
              <w:t>月</w:t>
            </w:r>
            <w:r>
              <w:rPr>
                <w:rFonts w:ascii="宋体" w:eastAsia="宋体" w:hAnsi="宋体" w:cs="宋体" w:hint="eastAsia"/>
                <w:b/>
                <w:bCs/>
                <w:sz w:val="24"/>
                <w:szCs w:val="24"/>
              </w:rPr>
              <w:t>11</w:t>
            </w:r>
            <w:r>
              <w:rPr>
                <w:rFonts w:ascii="宋体" w:eastAsia="宋体" w:hAnsi="宋体" w:cs="宋体" w:hint="eastAsia"/>
                <w:b/>
                <w:bCs/>
                <w:sz w:val="24"/>
                <w:szCs w:val="24"/>
              </w:rPr>
              <w:t>日</w:t>
            </w:r>
            <w:r>
              <w:rPr>
                <w:rFonts w:ascii="宋体" w:eastAsia="宋体" w:hAnsi="宋体" w:cs="宋体"/>
                <w:b/>
                <w:bCs/>
                <w:sz w:val="24"/>
                <w:szCs w:val="24"/>
              </w:rPr>
              <w:t>14:</w:t>
            </w:r>
            <w:r>
              <w:rPr>
                <w:rFonts w:ascii="宋体" w:eastAsia="宋体" w:hAnsi="宋体" w:cs="宋体" w:hint="eastAsia"/>
                <w:b/>
                <w:bCs/>
                <w:sz w:val="24"/>
                <w:szCs w:val="24"/>
              </w:rPr>
              <w:t>00</w:t>
            </w:r>
          </w:p>
          <w:p w:rsidR="00D13DDD" w:rsidRDefault="002841B3">
            <w:pPr>
              <w:tabs>
                <w:tab w:val="left" w:pos="0"/>
              </w:tabs>
              <w:jc w:val="left"/>
              <w:rPr>
                <w:rFonts w:ascii="宋体" w:eastAsia="宋体" w:hAnsi="宋体"/>
                <w:sz w:val="24"/>
                <w:szCs w:val="24"/>
              </w:rPr>
            </w:pPr>
            <w:r>
              <w:rPr>
                <w:rFonts w:ascii="Times New Roman" w:eastAsia="宋体" w:hAnsi="Times New Roman"/>
                <w:sz w:val="24"/>
                <w:szCs w:val="24"/>
              </w:rPr>
              <w:t>开标地点：</w:t>
            </w:r>
            <w:r>
              <w:rPr>
                <w:rFonts w:ascii="Times New Roman" w:eastAsia="宋体" w:hAnsi="Times New Roman" w:hint="eastAsia"/>
                <w:sz w:val="24"/>
                <w:szCs w:val="24"/>
              </w:rPr>
              <w:t>“</w:t>
            </w:r>
            <w:r>
              <w:rPr>
                <w:rFonts w:ascii="Times New Roman" w:eastAsia="宋体" w:hAnsi="Times New Roman"/>
                <w:sz w:val="24"/>
                <w:szCs w:val="24"/>
              </w:rPr>
              <w:t>苏</w:t>
            </w:r>
            <w:proofErr w:type="gramStart"/>
            <w:r>
              <w:rPr>
                <w:rFonts w:ascii="Times New Roman" w:eastAsia="宋体" w:hAnsi="Times New Roman"/>
                <w:sz w:val="24"/>
                <w:szCs w:val="24"/>
              </w:rPr>
              <w:t>采云</w:t>
            </w:r>
            <w:proofErr w:type="gramEnd"/>
            <w:r>
              <w:rPr>
                <w:rFonts w:ascii="Times New Roman" w:eastAsia="宋体" w:hAnsi="Times New Roman" w:hint="eastAsia"/>
                <w:sz w:val="24"/>
                <w:szCs w:val="24"/>
              </w:rPr>
              <w:t>”</w:t>
            </w:r>
            <w:r>
              <w:rPr>
                <w:rFonts w:ascii="Times New Roman" w:eastAsia="宋体" w:hAnsi="Times New Roman"/>
                <w:sz w:val="24"/>
                <w:szCs w:val="24"/>
              </w:rPr>
              <w:t>系统（网址：</w:t>
            </w:r>
            <w:r>
              <w:rPr>
                <w:rFonts w:ascii="Times New Roman" w:eastAsia="宋体" w:hAnsi="Times New Roman"/>
                <w:sz w:val="24"/>
                <w:szCs w:val="24"/>
              </w:rPr>
              <w:t>http://jszfcg.jsczt.cn/</w:t>
            </w:r>
            <w:r>
              <w:rPr>
                <w:rFonts w:ascii="Times New Roman" w:eastAsia="宋体" w:hAnsi="Times New Roman"/>
                <w:sz w:val="24"/>
                <w:szCs w:val="24"/>
              </w:rPr>
              <w:t>）</w:t>
            </w:r>
            <w:r>
              <w:rPr>
                <w:rFonts w:ascii="Times New Roman" w:eastAsia="宋体" w:hAnsi="Times New Roman" w:hint="eastAsia"/>
                <w:sz w:val="24"/>
                <w:szCs w:val="24"/>
              </w:rPr>
              <w:t>“</w:t>
            </w:r>
            <w:r>
              <w:rPr>
                <w:rFonts w:ascii="Times New Roman" w:eastAsia="宋体" w:hAnsi="Times New Roman"/>
                <w:sz w:val="24"/>
                <w:szCs w:val="24"/>
              </w:rPr>
              <w:t>开标大厅</w:t>
            </w:r>
            <w:r>
              <w:rPr>
                <w:rFonts w:ascii="Times New Roman" w:eastAsia="宋体" w:hAnsi="Times New Roman" w:hint="eastAsia"/>
                <w:sz w:val="24"/>
                <w:szCs w:val="24"/>
              </w:rPr>
              <w:t>”</w:t>
            </w:r>
          </w:p>
        </w:tc>
      </w:tr>
      <w:tr w:rsidR="00D13DDD">
        <w:trPr>
          <w:trHeight w:val="1588"/>
          <w:jc w:val="center"/>
        </w:trPr>
        <w:tc>
          <w:tcPr>
            <w:tcW w:w="1125" w:type="dxa"/>
            <w:vAlign w:val="center"/>
          </w:tcPr>
          <w:p w:rsidR="00D13DDD" w:rsidRDefault="002841B3">
            <w:pPr>
              <w:widowControl/>
              <w:spacing w:line="360" w:lineRule="auto"/>
              <w:jc w:val="center"/>
              <w:rPr>
                <w:rFonts w:ascii="宋体" w:eastAsia="宋体" w:hAnsi="宋体"/>
                <w:sz w:val="24"/>
                <w:szCs w:val="24"/>
              </w:rPr>
            </w:pPr>
            <w:r>
              <w:rPr>
                <w:rFonts w:ascii="宋体" w:eastAsia="宋体" w:hAnsi="宋体"/>
                <w:sz w:val="24"/>
                <w:szCs w:val="24"/>
              </w:rPr>
              <w:t>12</w:t>
            </w:r>
          </w:p>
        </w:tc>
        <w:tc>
          <w:tcPr>
            <w:tcW w:w="8656" w:type="dxa"/>
            <w:vAlign w:val="center"/>
          </w:tcPr>
          <w:p w:rsidR="00D13DDD" w:rsidRDefault="002841B3">
            <w:pPr>
              <w:widowControl/>
              <w:tabs>
                <w:tab w:val="left" w:pos="0"/>
                <w:tab w:val="left" w:pos="360"/>
              </w:tabs>
              <w:spacing w:line="360" w:lineRule="auto"/>
              <w:jc w:val="left"/>
              <w:rPr>
                <w:rFonts w:ascii="宋体" w:eastAsia="宋体" w:hAnsi="宋体" w:cs="宋体"/>
                <w:sz w:val="24"/>
                <w:szCs w:val="24"/>
              </w:rPr>
            </w:pPr>
            <w:r>
              <w:rPr>
                <w:rFonts w:ascii="宋体" w:eastAsia="宋体" w:hAnsi="宋体" w:cs="宋体"/>
                <w:sz w:val="24"/>
                <w:szCs w:val="24"/>
              </w:rPr>
              <w:t>中标单位确定时间：</w:t>
            </w:r>
            <w:r>
              <w:rPr>
                <w:rFonts w:ascii="宋体" w:eastAsia="宋体" w:hAnsi="宋体" w:cs="宋体" w:hint="eastAsia"/>
                <w:b/>
                <w:bCs/>
                <w:sz w:val="24"/>
                <w:szCs w:val="24"/>
              </w:rPr>
              <w:t>2026</w:t>
            </w:r>
            <w:r>
              <w:rPr>
                <w:rFonts w:ascii="宋体" w:eastAsia="宋体" w:hAnsi="宋体" w:cs="宋体" w:hint="eastAsia"/>
                <w:b/>
                <w:bCs/>
                <w:sz w:val="24"/>
                <w:szCs w:val="24"/>
              </w:rPr>
              <w:t>年</w:t>
            </w:r>
            <w:r>
              <w:rPr>
                <w:rFonts w:ascii="宋体" w:eastAsia="宋体" w:hAnsi="宋体" w:cs="宋体" w:hint="eastAsia"/>
                <w:b/>
                <w:bCs/>
                <w:sz w:val="24"/>
                <w:szCs w:val="24"/>
              </w:rPr>
              <w:t>11</w:t>
            </w:r>
            <w:r>
              <w:rPr>
                <w:rFonts w:ascii="宋体" w:eastAsia="宋体" w:hAnsi="宋体" w:cs="宋体" w:hint="eastAsia"/>
                <w:b/>
                <w:bCs/>
                <w:sz w:val="24"/>
                <w:szCs w:val="24"/>
              </w:rPr>
              <w:t>月</w:t>
            </w:r>
            <w:r>
              <w:rPr>
                <w:rFonts w:ascii="宋体" w:eastAsia="宋体" w:hAnsi="宋体" w:cs="宋体" w:hint="eastAsia"/>
                <w:b/>
                <w:bCs/>
                <w:sz w:val="24"/>
                <w:szCs w:val="24"/>
              </w:rPr>
              <w:t>11</w:t>
            </w:r>
            <w:r>
              <w:rPr>
                <w:rFonts w:ascii="宋体" w:eastAsia="宋体" w:hAnsi="宋体" w:cs="宋体" w:hint="eastAsia"/>
                <w:b/>
                <w:bCs/>
                <w:sz w:val="24"/>
                <w:szCs w:val="24"/>
              </w:rPr>
              <w:t>日</w:t>
            </w:r>
            <w:r>
              <w:rPr>
                <w:rFonts w:ascii="宋体" w:eastAsia="宋体" w:hAnsi="宋体" w:cs="宋体"/>
                <w:sz w:val="24"/>
                <w:szCs w:val="24"/>
              </w:rPr>
              <w:t>评标结束后</w:t>
            </w:r>
          </w:p>
          <w:p w:rsidR="00D13DDD" w:rsidRDefault="002841B3">
            <w:pPr>
              <w:widowControl/>
              <w:spacing w:line="360" w:lineRule="auto"/>
              <w:jc w:val="left"/>
              <w:rPr>
                <w:rFonts w:ascii="宋体" w:eastAsia="宋体" w:hAnsi="宋体"/>
                <w:sz w:val="24"/>
                <w:szCs w:val="24"/>
              </w:rPr>
            </w:pPr>
            <w:r>
              <w:rPr>
                <w:rFonts w:ascii="宋体" w:eastAsia="宋体" w:hAnsi="宋体" w:cs="宋体"/>
                <w:sz w:val="24"/>
                <w:szCs w:val="24"/>
              </w:rPr>
              <w:t>中标单位确定地点：江苏弘业国际技术工程有限公司（</w:t>
            </w:r>
            <w:r>
              <w:rPr>
                <w:rFonts w:ascii="宋体" w:eastAsia="宋体" w:hAnsi="宋体" w:cs="宋体"/>
                <w:sz w:val="24"/>
                <w:szCs w:val="24"/>
                <w:lang w:val="zh-CN"/>
              </w:rPr>
              <w:t>无锡市经开区</w:t>
            </w:r>
            <w:proofErr w:type="gramStart"/>
            <w:r>
              <w:rPr>
                <w:rFonts w:ascii="宋体" w:eastAsia="宋体" w:hAnsi="宋体" w:cs="宋体"/>
                <w:sz w:val="24"/>
                <w:szCs w:val="24"/>
                <w:lang w:val="zh-CN"/>
              </w:rPr>
              <w:t>金融八</w:t>
            </w:r>
            <w:proofErr w:type="gramEnd"/>
            <w:r>
              <w:rPr>
                <w:rFonts w:ascii="宋体" w:eastAsia="宋体" w:hAnsi="宋体" w:cs="宋体"/>
                <w:sz w:val="24"/>
                <w:szCs w:val="24"/>
                <w:lang w:val="zh-CN"/>
              </w:rPr>
              <w:t>街</w:t>
            </w:r>
            <w:r>
              <w:rPr>
                <w:rFonts w:ascii="宋体" w:eastAsia="宋体" w:hAnsi="宋体" w:cs="宋体"/>
                <w:sz w:val="24"/>
                <w:szCs w:val="24"/>
                <w:lang w:val="zh-CN"/>
              </w:rPr>
              <w:t>8</w:t>
            </w:r>
            <w:r>
              <w:rPr>
                <w:rFonts w:ascii="宋体" w:eastAsia="宋体" w:hAnsi="宋体" w:cs="宋体"/>
                <w:sz w:val="24"/>
                <w:szCs w:val="24"/>
                <w:lang w:val="zh-CN"/>
              </w:rPr>
              <w:t>号</w:t>
            </w:r>
            <w:r>
              <w:rPr>
                <w:rFonts w:ascii="Times New Roman" w:eastAsia="宋体" w:hAnsi="Times New Roman"/>
                <w:sz w:val="24"/>
                <w:szCs w:val="24"/>
                <w:lang w:val="zh-CN"/>
              </w:rPr>
              <w:t>‌‌</w:t>
            </w:r>
            <w:r>
              <w:rPr>
                <w:rFonts w:ascii="宋体" w:eastAsia="宋体" w:hAnsi="宋体" w:cs="宋体"/>
                <w:sz w:val="24"/>
                <w:szCs w:val="24"/>
                <w:lang w:val="zh-CN"/>
              </w:rPr>
              <w:t>无锡市联合金融大厦</w:t>
            </w:r>
            <w:r>
              <w:rPr>
                <w:rFonts w:ascii="宋体" w:eastAsia="宋体" w:hAnsi="宋体" w:cs="宋体"/>
                <w:sz w:val="24"/>
                <w:szCs w:val="24"/>
                <w:lang w:val="zh-CN"/>
              </w:rPr>
              <w:t>2002</w:t>
            </w:r>
            <w:r>
              <w:rPr>
                <w:rFonts w:ascii="宋体" w:eastAsia="宋体" w:hAnsi="宋体" w:cs="宋体"/>
                <w:sz w:val="24"/>
                <w:szCs w:val="24"/>
                <w:lang w:val="zh-CN"/>
              </w:rPr>
              <w:t>室</w:t>
            </w:r>
            <w:r>
              <w:rPr>
                <w:rFonts w:ascii="宋体" w:eastAsia="宋体" w:hAnsi="宋体" w:cs="宋体"/>
                <w:sz w:val="24"/>
                <w:szCs w:val="24"/>
              </w:rPr>
              <w:t>）</w:t>
            </w:r>
          </w:p>
        </w:tc>
      </w:tr>
    </w:tbl>
    <w:p w:rsidR="00D13DDD" w:rsidRDefault="00D13DDD">
      <w:pPr>
        <w:spacing w:line="360" w:lineRule="auto"/>
        <w:ind w:firstLine="480"/>
        <w:rPr>
          <w:rFonts w:ascii="宋体" w:eastAsia="宋体" w:hAnsi="宋体" w:cs="宋体"/>
          <w:bCs/>
          <w:sz w:val="24"/>
          <w:szCs w:val="24"/>
        </w:rPr>
      </w:pPr>
    </w:p>
    <w:p w:rsidR="00D13DDD" w:rsidRDefault="002841B3">
      <w:pPr>
        <w:rPr>
          <w:rFonts w:ascii="宋体" w:eastAsia="宋体" w:hAnsi="宋体" w:cs="宋体"/>
          <w:sz w:val="36"/>
          <w:szCs w:val="36"/>
        </w:rPr>
      </w:pPr>
      <w:bookmarkStart w:id="2" w:name="_Toc120614211"/>
      <w:r>
        <w:rPr>
          <w:rFonts w:ascii="宋体" w:eastAsia="宋体" w:hAnsi="宋体" w:cs="宋体" w:hint="eastAsia"/>
          <w:sz w:val="36"/>
          <w:szCs w:val="36"/>
        </w:rPr>
        <w:br w:type="page" w:clear="all"/>
      </w:r>
    </w:p>
    <w:p w:rsidR="00D13DDD" w:rsidRDefault="002841B3">
      <w:pPr>
        <w:pStyle w:val="1110"/>
        <w:spacing w:line="360" w:lineRule="auto"/>
        <w:rPr>
          <w:rFonts w:ascii="宋体" w:eastAsia="宋体" w:hAnsi="宋体"/>
          <w:sz w:val="40"/>
          <w:szCs w:val="24"/>
        </w:rPr>
      </w:pPr>
      <w:bookmarkStart w:id="3" w:name="_Toc229394809"/>
      <w:r>
        <w:rPr>
          <w:rFonts w:ascii="宋体" w:eastAsia="宋体" w:hAnsi="宋体" w:hint="eastAsia"/>
          <w:sz w:val="40"/>
          <w:szCs w:val="24"/>
        </w:rPr>
        <w:lastRenderedPageBreak/>
        <w:t>第二部分</w:t>
      </w:r>
      <w:r>
        <w:rPr>
          <w:rFonts w:ascii="宋体" w:eastAsia="宋体" w:hAnsi="宋体" w:hint="eastAsia"/>
          <w:sz w:val="40"/>
          <w:szCs w:val="24"/>
        </w:rPr>
        <w:t xml:space="preserve">  </w:t>
      </w:r>
      <w:bookmarkStart w:id="4" w:name="_Toc513029202"/>
      <w:bookmarkStart w:id="5" w:name="_Toc120614213"/>
      <w:bookmarkStart w:id="6" w:name="_Toc20823274"/>
      <w:bookmarkStart w:id="7" w:name="_Toc16938518"/>
      <w:bookmarkEnd w:id="2"/>
      <w:r>
        <w:rPr>
          <w:rFonts w:ascii="宋体" w:eastAsia="宋体" w:hAnsi="宋体" w:hint="eastAsia"/>
          <w:sz w:val="40"/>
          <w:szCs w:val="24"/>
        </w:rPr>
        <w:t>供应商须知</w:t>
      </w:r>
      <w:bookmarkEnd w:id="3"/>
      <w:bookmarkEnd w:id="4"/>
      <w:bookmarkEnd w:id="5"/>
      <w:bookmarkEnd w:id="6"/>
      <w:bookmarkEnd w:id="7"/>
    </w:p>
    <w:p w:rsidR="00D13DDD" w:rsidRDefault="002841B3">
      <w:pPr>
        <w:widowControl/>
        <w:spacing w:line="360" w:lineRule="auto"/>
        <w:ind w:firstLine="482"/>
        <w:jc w:val="left"/>
        <w:outlineLvl w:val="0"/>
        <w:rPr>
          <w:rFonts w:ascii="宋体" w:eastAsia="宋体" w:hAnsi="宋体" w:cs="宋体"/>
          <w:b/>
          <w:bCs/>
          <w:sz w:val="24"/>
          <w:szCs w:val="24"/>
        </w:rPr>
      </w:pPr>
      <w:bookmarkStart w:id="8" w:name="_Toc229394810"/>
      <w:bookmarkStart w:id="9" w:name="_Toc20823315"/>
      <w:bookmarkStart w:id="10" w:name="_Toc513029243"/>
      <w:bookmarkStart w:id="11" w:name="_Toc16938559"/>
      <w:r>
        <w:rPr>
          <w:rFonts w:ascii="宋体" w:eastAsia="宋体" w:hAnsi="宋体" w:cs="宋体"/>
          <w:b/>
          <w:bCs/>
          <w:sz w:val="24"/>
          <w:szCs w:val="24"/>
        </w:rPr>
        <w:t>（一）遵循原则</w:t>
      </w:r>
      <w:bookmarkEnd w:id="8"/>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公开透明原则、公平竞争原则、公正原则和诚实信用原则。</w:t>
      </w:r>
    </w:p>
    <w:p w:rsidR="00D13DDD" w:rsidRDefault="002841B3">
      <w:pPr>
        <w:widowControl/>
        <w:spacing w:line="360" w:lineRule="auto"/>
        <w:ind w:firstLine="482"/>
        <w:jc w:val="left"/>
        <w:outlineLvl w:val="0"/>
        <w:rPr>
          <w:rFonts w:ascii="宋体" w:eastAsia="宋体" w:hAnsi="宋体" w:cs="宋体"/>
          <w:b/>
          <w:bCs/>
          <w:sz w:val="24"/>
          <w:szCs w:val="24"/>
        </w:rPr>
      </w:pPr>
      <w:bookmarkStart w:id="12" w:name="_Toc229394811"/>
      <w:r>
        <w:rPr>
          <w:rFonts w:ascii="宋体" w:eastAsia="宋体" w:hAnsi="宋体" w:cs="宋体"/>
          <w:b/>
          <w:bCs/>
          <w:sz w:val="24"/>
          <w:szCs w:val="24"/>
        </w:rPr>
        <w:t>（二）招标文件</w:t>
      </w:r>
      <w:bookmarkEnd w:id="12"/>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1.</w:t>
      </w:r>
      <w:r>
        <w:rPr>
          <w:rFonts w:ascii="宋体" w:eastAsia="宋体" w:hAnsi="宋体" w:cs="宋体"/>
          <w:sz w:val="24"/>
          <w:szCs w:val="24"/>
        </w:rPr>
        <w:t>招标文件包括本文件目录所列全部内容，</w:t>
      </w:r>
      <w:r>
        <w:rPr>
          <w:rFonts w:ascii="宋体" w:eastAsia="宋体" w:hAnsi="宋体" w:cs="宋体" w:hint="eastAsia"/>
          <w:sz w:val="24"/>
          <w:szCs w:val="24"/>
        </w:rPr>
        <w:t>供应商</w:t>
      </w:r>
      <w:r>
        <w:rPr>
          <w:rFonts w:ascii="宋体" w:eastAsia="宋体" w:hAnsi="宋体" w:cs="宋体"/>
          <w:sz w:val="24"/>
          <w:szCs w:val="24"/>
        </w:rPr>
        <w:t>应仔细阅读，并在投标文件中充分响应招标文件的所有要求。</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2.</w:t>
      </w:r>
      <w:r>
        <w:rPr>
          <w:rFonts w:ascii="宋体" w:eastAsia="宋体" w:hAnsi="宋体" w:cs="宋体" w:hint="eastAsia"/>
          <w:sz w:val="24"/>
          <w:szCs w:val="24"/>
        </w:rPr>
        <w:t>供应商</w:t>
      </w:r>
      <w:r>
        <w:rPr>
          <w:rFonts w:ascii="宋体" w:eastAsia="宋体" w:hAnsi="宋体" w:cs="宋体"/>
          <w:sz w:val="24"/>
          <w:szCs w:val="24"/>
        </w:rPr>
        <w:t>应登录</w:t>
      </w:r>
      <w:r>
        <w:rPr>
          <w:rFonts w:ascii="宋体" w:eastAsia="宋体" w:hAnsi="宋体" w:cs="宋体"/>
          <w:sz w:val="24"/>
          <w:szCs w:val="24"/>
        </w:rPr>
        <w:t>“</w:t>
      </w:r>
      <w:r>
        <w:rPr>
          <w:rFonts w:ascii="宋体" w:eastAsia="宋体" w:hAnsi="宋体" w:cs="宋体"/>
          <w:sz w:val="24"/>
          <w:szCs w:val="24"/>
        </w:rPr>
        <w:t>苏</w:t>
      </w:r>
      <w:proofErr w:type="gramStart"/>
      <w:r>
        <w:rPr>
          <w:rFonts w:ascii="宋体" w:eastAsia="宋体" w:hAnsi="宋体" w:cs="宋体"/>
          <w:sz w:val="24"/>
          <w:szCs w:val="24"/>
        </w:rPr>
        <w:t>采云</w:t>
      </w:r>
      <w:proofErr w:type="gramEnd"/>
      <w:r>
        <w:rPr>
          <w:rFonts w:ascii="宋体" w:eastAsia="宋体" w:hAnsi="宋体" w:cs="宋体"/>
          <w:sz w:val="24"/>
          <w:szCs w:val="24"/>
        </w:rPr>
        <w:t>”</w:t>
      </w:r>
      <w:r>
        <w:rPr>
          <w:rFonts w:ascii="宋体" w:eastAsia="宋体" w:hAnsi="宋体" w:cs="宋体"/>
          <w:sz w:val="24"/>
          <w:szCs w:val="24"/>
        </w:rPr>
        <w:t>系统（网址：</w:t>
      </w:r>
      <w:r>
        <w:rPr>
          <w:rFonts w:ascii="宋体" w:eastAsia="宋体" w:hAnsi="宋体" w:cs="宋体"/>
          <w:sz w:val="24"/>
          <w:szCs w:val="24"/>
        </w:rPr>
        <w:t>http://jszfcg.jsczt.cn/</w:t>
      </w:r>
      <w:r>
        <w:rPr>
          <w:rFonts w:ascii="宋体" w:eastAsia="宋体" w:hAnsi="宋体" w:cs="宋体"/>
          <w:sz w:val="24"/>
          <w:szCs w:val="24"/>
        </w:rPr>
        <w:t>）下载招标文件，按招标文件要求提交全部资料并对招标文件各项内容做出实质性响应，否则投标无效。</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3.</w:t>
      </w:r>
      <w:r>
        <w:rPr>
          <w:rFonts w:ascii="宋体" w:eastAsia="宋体" w:hAnsi="宋体" w:cs="宋体" w:hint="eastAsia"/>
          <w:sz w:val="24"/>
          <w:szCs w:val="24"/>
        </w:rPr>
        <w:t>供应商</w:t>
      </w:r>
      <w:r>
        <w:rPr>
          <w:rFonts w:ascii="宋体" w:eastAsia="宋体" w:hAnsi="宋体" w:cs="宋体"/>
          <w:sz w:val="24"/>
          <w:szCs w:val="24"/>
        </w:rPr>
        <w:t>一旦参加本项目投标，即表明承诺接受了本招标文件中的所有条件和规定。</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4.</w:t>
      </w:r>
      <w:r>
        <w:rPr>
          <w:rFonts w:ascii="宋体" w:eastAsia="宋体" w:hAnsi="宋体" w:cs="宋体"/>
          <w:sz w:val="24"/>
          <w:szCs w:val="24"/>
        </w:rPr>
        <w:t>招标文件仅作为本次招投标使用。</w:t>
      </w:r>
    </w:p>
    <w:p w:rsidR="00D13DDD" w:rsidRDefault="002841B3">
      <w:pPr>
        <w:widowControl/>
        <w:spacing w:line="360" w:lineRule="auto"/>
        <w:ind w:firstLine="482"/>
        <w:jc w:val="left"/>
        <w:outlineLvl w:val="0"/>
        <w:rPr>
          <w:rFonts w:ascii="宋体" w:eastAsia="宋体" w:hAnsi="宋体" w:cs="宋体"/>
          <w:b/>
          <w:bCs/>
          <w:sz w:val="24"/>
          <w:szCs w:val="24"/>
        </w:rPr>
      </w:pPr>
      <w:bookmarkStart w:id="13" w:name="_Toc229394812"/>
      <w:r>
        <w:rPr>
          <w:rFonts w:ascii="宋体" w:eastAsia="宋体" w:hAnsi="宋体" w:cs="宋体"/>
          <w:b/>
          <w:bCs/>
          <w:sz w:val="24"/>
          <w:szCs w:val="24"/>
        </w:rPr>
        <w:t>（三）招标文件的解释</w:t>
      </w:r>
      <w:bookmarkEnd w:id="13"/>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1.</w:t>
      </w:r>
      <w:r>
        <w:rPr>
          <w:rFonts w:ascii="宋体" w:eastAsia="宋体" w:hAnsi="宋体" w:cs="宋体" w:hint="eastAsia"/>
          <w:sz w:val="24"/>
          <w:szCs w:val="24"/>
        </w:rPr>
        <w:t>供应商</w:t>
      </w:r>
      <w:r>
        <w:rPr>
          <w:rFonts w:ascii="宋体" w:eastAsia="宋体" w:hAnsi="宋体" w:cs="宋体"/>
          <w:sz w:val="24"/>
          <w:szCs w:val="24"/>
        </w:rPr>
        <w:t>如有需要对招标文件要求澄清的问题，请以书面提出，并按</w:t>
      </w:r>
      <w:r>
        <w:rPr>
          <w:rFonts w:ascii="宋体" w:eastAsia="宋体" w:hAnsi="宋体" w:cs="宋体"/>
          <w:sz w:val="24"/>
          <w:szCs w:val="24"/>
        </w:rPr>
        <w:t>“</w:t>
      </w:r>
      <w:r>
        <w:rPr>
          <w:rFonts w:ascii="宋体" w:eastAsia="宋体" w:hAnsi="宋体" w:cs="宋体"/>
          <w:sz w:val="24"/>
          <w:szCs w:val="24"/>
        </w:rPr>
        <w:t>投标邀请</w:t>
      </w:r>
      <w:r>
        <w:rPr>
          <w:rFonts w:ascii="宋体" w:eastAsia="宋体" w:hAnsi="宋体" w:cs="宋体"/>
          <w:sz w:val="24"/>
          <w:szCs w:val="24"/>
        </w:rPr>
        <w:t>”</w:t>
      </w:r>
      <w:r>
        <w:rPr>
          <w:rFonts w:ascii="宋体" w:eastAsia="宋体" w:hAnsi="宋体" w:cs="宋体"/>
          <w:sz w:val="24"/>
          <w:szCs w:val="24"/>
        </w:rPr>
        <w:t>表格第</w:t>
      </w:r>
      <w:r>
        <w:rPr>
          <w:rFonts w:ascii="宋体" w:eastAsia="宋体" w:hAnsi="宋体" w:cs="宋体"/>
          <w:sz w:val="24"/>
          <w:szCs w:val="24"/>
        </w:rPr>
        <w:t>7</w:t>
      </w:r>
      <w:r>
        <w:rPr>
          <w:rFonts w:ascii="宋体" w:eastAsia="宋体" w:hAnsi="宋体" w:cs="宋体"/>
          <w:sz w:val="24"/>
          <w:szCs w:val="24"/>
        </w:rPr>
        <w:t>项规定的时间将电子邮件发送至江苏弘业国际技术工程有限公司，联系方式详见投标邀请第</w:t>
      </w:r>
      <w:r>
        <w:rPr>
          <w:rFonts w:ascii="宋体" w:eastAsia="宋体" w:hAnsi="宋体" w:cs="宋体"/>
          <w:sz w:val="24"/>
          <w:szCs w:val="24"/>
        </w:rPr>
        <w:t>2</w:t>
      </w:r>
      <w:r>
        <w:rPr>
          <w:rFonts w:ascii="宋体" w:eastAsia="宋体" w:hAnsi="宋体" w:cs="宋体"/>
          <w:sz w:val="24"/>
          <w:szCs w:val="24"/>
        </w:rPr>
        <w:t>项。</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2.</w:t>
      </w:r>
      <w:r>
        <w:rPr>
          <w:rFonts w:ascii="宋体" w:eastAsia="宋体" w:hAnsi="宋体" w:cs="宋体"/>
          <w:sz w:val="24"/>
          <w:szCs w:val="24"/>
        </w:rPr>
        <w:t>采购人、江苏弘业国际技术工程有限公</w:t>
      </w:r>
      <w:r>
        <w:rPr>
          <w:rFonts w:ascii="宋体" w:eastAsia="宋体" w:hAnsi="宋体" w:cs="宋体"/>
          <w:sz w:val="24"/>
          <w:szCs w:val="24"/>
        </w:rPr>
        <w:t>司将按</w:t>
      </w:r>
      <w:r>
        <w:rPr>
          <w:rFonts w:ascii="宋体" w:eastAsia="宋体" w:hAnsi="宋体" w:cs="宋体"/>
          <w:sz w:val="24"/>
          <w:szCs w:val="24"/>
        </w:rPr>
        <w:t>“</w:t>
      </w:r>
      <w:r>
        <w:rPr>
          <w:rFonts w:ascii="宋体" w:eastAsia="宋体" w:hAnsi="宋体" w:cs="宋体"/>
          <w:sz w:val="24"/>
          <w:szCs w:val="24"/>
        </w:rPr>
        <w:t>投标邀请</w:t>
      </w:r>
      <w:r>
        <w:rPr>
          <w:rFonts w:ascii="宋体" w:eastAsia="宋体" w:hAnsi="宋体" w:cs="宋体"/>
          <w:sz w:val="24"/>
          <w:szCs w:val="24"/>
        </w:rPr>
        <w:t>”</w:t>
      </w:r>
      <w:r>
        <w:rPr>
          <w:rFonts w:ascii="宋体" w:eastAsia="宋体" w:hAnsi="宋体" w:cs="宋体"/>
          <w:sz w:val="24"/>
          <w:szCs w:val="24"/>
        </w:rPr>
        <w:t>表格第</w:t>
      </w:r>
      <w:r>
        <w:rPr>
          <w:rFonts w:ascii="宋体" w:eastAsia="宋体" w:hAnsi="宋体" w:cs="宋体"/>
          <w:sz w:val="24"/>
          <w:szCs w:val="24"/>
        </w:rPr>
        <w:t>7</w:t>
      </w:r>
      <w:r>
        <w:rPr>
          <w:rFonts w:ascii="宋体" w:eastAsia="宋体" w:hAnsi="宋体" w:cs="宋体"/>
          <w:sz w:val="24"/>
          <w:szCs w:val="24"/>
        </w:rPr>
        <w:t>项规定的时间对</w:t>
      </w:r>
      <w:r>
        <w:rPr>
          <w:rFonts w:ascii="宋体" w:eastAsia="宋体" w:hAnsi="宋体" w:cs="宋体" w:hint="eastAsia"/>
          <w:sz w:val="24"/>
          <w:szCs w:val="24"/>
        </w:rPr>
        <w:t>供应商</w:t>
      </w:r>
      <w:r>
        <w:rPr>
          <w:rFonts w:ascii="宋体" w:eastAsia="宋体" w:hAnsi="宋体" w:cs="宋体"/>
          <w:sz w:val="24"/>
          <w:szCs w:val="24"/>
        </w:rPr>
        <w:t>针对招标文件书面提出的要求澄清的问题进行书面答疑。</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3.</w:t>
      </w:r>
      <w:r>
        <w:rPr>
          <w:rFonts w:ascii="宋体" w:eastAsia="宋体" w:hAnsi="宋体" w:cs="宋体"/>
          <w:sz w:val="24"/>
          <w:szCs w:val="24"/>
        </w:rPr>
        <w:t>本文件的最终解释权归采购人。</w:t>
      </w:r>
    </w:p>
    <w:p w:rsidR="00D13DDD" w:rsidRDefault="002841B3">
      <w:pPr>
        <w:widowControl/>
        <w:spacing w:line="360" w:lineRule="auto"/>
        <w:ind w:firstLine="482"/>
        <w:jc w:val="left"/>
        <w:outlineLvl w:val="0"/>
        <w:rPr>
          <w:rFonts w:ascii="宋体" w:eastAsia="宋体" w:hAnsi="宋体" w:cs="宋体"/>
          <w:b/>
          <w:bCs/>
          <w:sz w:val="24"/>
          <w:szCs w:val="24"/>
        </w:rPr>
      </w:pPr>
      <w:bookmarkStart w:id="14" w:name="_Toc229394813"/>
      <w:r>
        <w:rPr>
          <w:rFonts w:ascii="宋体" w:eastAsia="宋体" w:hAnsi="宋体" w:cs="宋体"/>
          <w:b/>
          <w:bCs/>
          <w:sz w:val="24"/>
          <w:szCs w:val="24"/>
        </w:rPr>
        <w:t>（四）招标文件的补充或修正</w:t>
      </w:r>
      <w:bookmarkEnd w:id="14"/>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1</w:t>
      </w:r>
      <w:r>
        <w:rPr>
          <w:rFonts w:ascii="宋体" w:eastAsia="宋体" w:hAnsi="宋体" w:cs="宋体"/>
          <w:sz w:val="24"/>
          <w:szCs w:val="24"/>
        </w:rPr>
        <w:t>．采购人或者采购代理机构可以对已发出的招标文件、投标邀请书进行必要的澄清或者修改，但不得改变采购标的和资格条件。澄清或者修改的内容为招标文件、投标邀请书的组成部分。</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sz w:val="24"/>
          <w:szCs w:val="24"/>
        </w:rPr>
        <w:t>澄清或者修改的内容可能影响投标文件编制的，采购人或者采购代理机构应当在投标截止时间至少</w:t>
      </w:r>
      <w:r>
        <w:rPr>
          <w:rFonts w:ascii="宋体" w:eastAsia="宋体" w:hAnsi="宋体" w:cs="宋体"/>
          <w:sz w:val="24"/>
          <w:szCs w:val="24"/>
        </w:rPr>
        <w:t>15</w:t>
      </w:r>
      <w:r>
        <w:rPr>
          <w:rFonts w:ascii="宋体" w:eastAsia="宋体" w:hAnsi="宋体" w:cs="宋体"/>
          <w:sz w:val="24"/>
          <w:szCs w:val="24"/>
        </w:rPr>
        <w:t>日前，以书面形式通知所有获取招标文件的潜在</w:t>
      </w:r>
      <w:r>
        <w:rPr>
          <w:rFonts w:ascii="宋体" w:eastAsia="宋体" w:hAnsi="宋体" w:cs="宋体" w:hint="eastAsia"/>
          <w:sz w:val="24"/>
          <w:szCs w:val="24"/>
        </w:rPr>
        <w:t>供应商</w:t>
      </w:r>
      <w:r>
        <w:rPr>
          <w:rFonts w:ascii="宋体" w:eastAsia="宋体" w:hAnsi="宋体" w:cs="宋体"/>
          <w:sz w:val="24"/>
          <w:szCs w:val="24"/>
        </w:rPr>
        <w:t>；不足</w:t>
      </w:r>
      <w:r>
        <w:rPr>
          <w:rFonts w:ascii="宋体" w:eastAsia="宋体" w:hAnsi="宋体" w:cs="宋体"/>
          <w:sz w:val="24"/>
          <w:szCs w:val="24"/>
        </w:rPr>
        <w:t>15</w:t>
      </w:r>
      <w:r>
        <w:rPr>
          <w:rFonts w:ascii="宋体" w:eastAsia="宋体" w:hAnsi="宋体" w:cs="宋体"/>
          <w:sz w:val="24"/>
          <w:szCs w:val="24"/>
        </w:rPr>
        <w:t>日的，采购人或者采购代理机构应当顺延提交投标文件的截止时间。</w:t>
      </w:r>
    </w:p>
    <w:p w:rsidR="00D13DDD" w:rsidRDefault="002841B3">
      <w:pPr>
        <w:widowControl/>
        <w:spacing w:line="360" w:lineRule="auto"/>
        <w:ind w:firstLine="482"/>
        <w:jc w:val="left"/>
        <w:outlineLvl w:val="0"/>
        <w:rPr>
          <w:rFonts w:ascii="宋体" w:eastAsia="宋体" w:hAnsi="宋体" w:cs="宋体"/>
          <w:b/>
          <w:bCs/>
          <w:sz w:val="24"/>
          <w:szCs w:val="24"/>
        </w:rPr>
      </w:pPr>
      <w:bookmarkStart w:id="15" w:name="_Toc229394814"/>
      <w:r>
        <w:rPr>
          <w:rFonts w:ascii="宋体" w:eastAsia="宋体" w:hAnsi="宋体" w:cs="宋体"/>
          <w:b/>
          <w:bCs/>
          <w:sz w:val="24"/>
          <w:szCs w:val="24"/>
        </w:rPr>
        <w:t>（五）投标文件的组成（相应内容上传至投标客户端）</w:t>
      </w:r>
      <w:bookmarkEnd w:id="15"/>
    </w:p>
    <w:p w:rsidR="00D13DDD" w:rsidRDefault="002841B3">
      <w:pPr>
        <w:widowControl/>
        <w:shd w:val="clear" w:color="auto" w:fill="FFFFFF"/>
        <w:spacing w:line="360" w:lineRule="auto"/>
        <w:ind w:firstLine="480"/>
        <w:rPr>
          <w:rFonts w:ascii="宋体" w:eastAsia="宋体" w:hAnsi="宋体" w:cs="宋体"/>
          <w:sz w:val="24"/>
          <w:szCs w:val="24"/>
        </w:rPr>
      </w:pPr>
      <w:bookmarkStart w:id="16" w:name="_Hlk7530619"/>
      <w:r>
        <w:rPr>
          <w:rFonts w:ascii="宋体" w:eastAsia="宋体" w:hAnsi="宋体" w:cs="宋体"/>
          <w:sz w:val="24"/>
          <w:szCs w:val="24"/>
        </w:rPr>
        <w:t>1.</w:t>
      </w:r>
      <w:r>
        <w:rPr>
          <w:rFonts w:ascii="宋体" w:eastAsia="宋体" w:hAnsi="宋体" w:cs="宋体"/>
          <w:sz w:val="24"/>
          <w:szCs w:val="24"/>
        </w:rPr>
        <w:t>供应商应当根据招标文件要求编制投标文件，投标文件应对招标文件提出的要求和条件</w:t>
      </w:r>
      <w:proofErr w:type="gramStart"/>
      <w:r>
        <w:rPr>
          <w:rFonts w:ascii="宋体" w:eastAsia="宋体" w:hAnsi="宋体" w:cs="宋体"/>
          <w:sz w:val="24"/>
          <w:szCs w:val="24"/>
        </w:rPr>
        <w:t>作出</w:t>
      </w:r>
      <w:proofErr w:type="gramEnd"/>
      <w:r>
        <w:rPr>
          <w:rFonts w:ascii="宋体" w:eastAsia="宋体" w:hAnsi="宋体" w:cs="宋体"/>
          <w:sz w:val="24"/>
          <w:szCs w:val="24"/>
        </w:rPr>
        <w:t>实质性响应，并在《商务条款偏离表》和《技术条款偏离表》等处标明满足与否。</w:t>
      </w:r>
    </w:p>
    <w:p w:rsidR="00D13DDD" w:rsidRDefault="002841B3">
      <w:pPr>
        <w:spacing w:line="360" w:lineRule="auto"/>
        <w:ind w:firstLine="480"/>
        <w:rPr>
          <w:rFonts w:ascii="宋体" w:eastAsia="宋体" w:hAnsi="宋体" w:cs="宋体"/>
          <w:sz w:val="24"/>
          <w:szCs w:val="24"/>
        </w:rPr>
      </w:pPr>
      <w:r>
        <w:rPr>
          <w:rFonts w:ascii="宋体" w:eastAsia="宋体" w:hAnsi="宋体" w:cs="宋体"/>
          <w:sz w:val="24"/>
          <w:szCs w:val="24"/>
        </w:rPr>
        <w:t>2.</w:t>
      </w:r>
      <w:r>
        <w:rPr>
          <w:rFonts w:ascii="宋体" w:eastAsia="宋体" w:hAnsi="宋体" w:cs="宋体"/>
          <w:sz w:val="24"/>
          <w:szCs w:val="24"/>
        </w:rPr>
        <w:t>投标文件的内容组成：</w:t>
      </w:r>
    </w:p>
    <w:p w:rsidR="00D13DDD" w:rsidRDefault="002841B3">
      <w:pPr>
        <w:widowControl/>
        <w:shd w:val="clear" w:color="auto" w:fill="FFFFFF"/>
        <w:spacing w:line="360" w:lineRule="auto"/>
        <w:ind w:firstLine="480"/>
        <w:jc w:val="left"/>
        <w:rPr>
          <w:rFonts w:ascii="宋体" w:eastAsia="宋体" w:hAnsi="宋体" w:cs="宋体"/>
          <w:sz w:val="24"/>
          <w:szCs w:val="24"/>
        </w:rPr>
      </w:pPr>
      <w:r>
        <w:rPr>
          <w:rFonts w:ascii="宋体" w:eastAsia="宋体" w:hAnsi="宋体" w:cs="宋体"/>
          <w:sz w:val="24"/>
          <w:szCs w:val="24"/>
        </w:rPr>
        <w:t>（</w:t>
      </w:r>
      <w:r>
        <w:rPr>
          <w:rFonts w:ascii="宋体" w:eastAsia="宋体" w:hAnsi="宋体" w:cs="宋体"/>
          <w:sz w:val="24"/>
          <w:szCs w:val="24"/>
        </w:rPr>
        <w:t>1</w:t>
      </w:r>
      <w:r>
        <w:rPr>
          <w:rFonts w:ascii="宋体" w:eastAsia="宋体" w:hAnsi="宋体" w:cs="宋体"/>
          <w:sz w:val="24"/>
          <w:szCs w:val="24"/>
        </w:rPr>
        <w:t>）投标申请及声明</w:t>
      </w:r>
      <w:r>
        <w:rPr>
          <w:rFonts w:ascii="宋体" w:eastAsia="宋体" w:hAnsi="宋体" w:cs="宋体"/>
          <w:bCs/>
          <w:sz w:val="24"/>
          <w:szCs w:val="24"/>
        </w:rPr>
        <w:t>（</w:t>
      </w:r>
      <w:r>
        <w:rPr>
          <w:rFonts w:ascii="宋体" w:eastAsia="宋体" w:hAnsi="宋体" w:cs="宋体"/>
          <w:b/>
          <w:bCs/>
          <w:sz w:val="24"/>
          <w:szCs w:val="24"/>
        </w:rPr>
        <w:t>格式见附件</w:t>
      </w:r>
      <w:r>
        <w:rPr>
          <w:rFonts w:ascii="宋体" w:eastAsia="宋体" w:hAnsi="宋体" w:cs="宋体"/>
          <w:bCs/>
          <w:sz w:val="24"/>
          <w:szCs w:val="24"/>
        </w:rPr>
        <w:t>）</w:t>
      </w:r>
      <w:r>
        <w:rPr>
          <w:rFonts w:ascii="宋体" w:eastAsia="宋体" w:hAnsi="宋体" w:cs="宋体"/>
          <w:sz w:val="24"/>
          <w:szCs w:val="24"/>
        </w:rPr>
        <w:t>；</w:t>
      </w:r>
    </w:p>
    <w:p w:rsidR="00D13DDD" w:rsidRDefault="002841B3">
      <w:pPr>
        <w:widowControl/>
        <w:shd w:val="clear" w:color="auto" w:fill="FFFFFF"/>
        <w:spacing w:line="360" w:lineRule="auto"/>
        <w:ind w:firstLine="480"/>
        <w:jc w:val="left"/>
        <w:rPr>
          <w:rFonts w:ascii="宋体" w:eastAsia="宋体" w:hAnsi="宋体" w:cs="宋体"/>
          <w:sz w:val="24"/>
          <w:szCs w:val="24"/>
        </w:rPr>
      </w:pPr>
      <w:r>
        <w:rPr>
          <w:rFonts w:ascii="宋体" w:eastAsia="宋体" w:hAnsi="宋体" w:cs="宋体"/>
          <w:sz w:val="24"/>
          <w:szCs w:val="24"/>
        </w:rPr>
        <w:t>（</w:t>
      </w:r>
      <w:r>
        <w:rPr>
          <w:rFonts w:ascii="宋体" w:eastAsia="宋体" w:hAnsi="宋体" w:cs="宋体"/>
          <w:sz w:val="24"/>
          <w:szCs w:val="24"/>
        </w:rPr>
        <w:t>2</w:t>
      </w:r>
      <w:r>
        <w:rPr>
          <w:rFonts w:ascii="宋体" w:eastAsia="宋体" w:hAnsi="宋体" w:cs="宋体"/>
          <w:sz w:val="24"/>
          <w:szCs w:val="24"/>
        </w:rPr>
        <w:t>）开标一览表</w:t>
      </w:r>
      <w:r>
        <w:rPr>
          <w:rFonts w:ascii="宋体" w:eastAsia="宋体" w:hAnsi="宋体" w:cs="宋体"/>
          <w:bCs/>
          <w:sz w:val="24"/>
          <w:szCs w:val="24"/>
        </w:rPr>
        <w:t>（</w:t>
      </w:r>
      <w:r>
        <w:rPr>
          <w:rFonts w:ascii="宋体" w:eastAsia="宋体" w:hAnsi="宋体" w:cs="宋体"/>
          <w:b/>
          <w:bCs/>
          <w:sz w:val="24"/>
          <w:szCs w:val="24"/>
        </w:rPr>
        <w:t>格式见附件</w:t>
      </w:r>
      <w:r>
        <w:rPr>
          <w:rFonts w:ascii="宋体" w:eastAsia="宋体" w:hAnsi="宋体" w:cs="宋体"/>
          <w:bCs/>
          <w:sz w:val="24"/>
          <w:szCs w:val="24"/>
        </w:rPr>
        <w:t>）；</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lastRenderedPageBreak/>
        <w:t>（</w:t>
      </w:r>
      <w:r>
        <w:rPr>
          <w:rFonts w:ascii="宋体" w:eastAsia="宋体" w:hAnsi="宋体" w:cs="宋体"/>
          <w:sz w:val="24"/>
          <w:szCs w:val="24"/>
        </w:rPr>
        <w:t>3</w:t>
      </w:r>
      <w:r>
        <w:rPr>
          <w:rFonts w:ascii="宋体" w:eastAsia="宋体" w:hAnsi="宋体" w:cs="宋体"/>
          <w:sz w:val="24"/>
          <w:szCs w:val="24"/>
        </w:rPr>
        <w:t>）分项报价表</w:t>
      </w:r>
      <w:r>
        <w:rPr>
          <w:rFonts w:ascii="宋体" w:eastAsia="宋体" w:hAnsi="宋体" w:cs="宋体"/>
          <w:bCs/>
          <w:sz w:val="24"/>
          <w:szCs w:val="24"/>
        </w:rPr>
        <w:t>（</w:t>
      </w:r>
      <w:r>
        <w:rPr>
          <w:rFonts w:ascii="宋体" w:eastAsia="宋体" w:hAnsi="宋体" w:cs="宋体"/>
          <w:b/>
          <w:bCs/>
          <w:sz w:val="24"/>
          <w:szCs w:val="24"/>
        </w:rPr>
        <w:t>格式见附件</w:t>
      </w:r>
      <w:r>
        <w:rPr>
          <w:rFonts w:ascii="宋体" w:eastAsia="宋体" w:hAnsi="宋体" w:cs="宋体"/>
          <w:bCs/>
          <w:sz w:val="24"/>
          <w:szCs w:val="24"/>
        </w:rPr>
        <w:t>）</w:t>
      </w:r>
      <w:r>
        <w:rPr>
          <w:rFonts w:ascii="宋体" w:eastAsia="宋体" w:hAnsi="宋体" w:cs="宋体"/>
          <w:sz w:val="24"/>
          <w:szCs w:val="24"/>
        </w:rPr>
        <w:t>；</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w:t>
      </w:r>
      <w:r>
        <w:rPr>
          <w:rFonts w:ascii="宋体" w:eastAsia="宋体" w:hAnsi="宋体" w:cs="宋体"/>
          <w:sz w:val="24"/>
          <w:szCs w:val="24"/>
        </w:rPr>
        <w:t>4</w:t>
      </w:r>
      <w:r>
        <w:rPr>
          <w:rFonts w:ascii="宋体" w:eastAsia="宋体" w:hAnsi="宋体" w:cs="宋体"/>
          <w:sz w:val="24"/>
          <w:szCs w:val="24"/>
        </w:rPr>
        <w:t>）供应商资格资信证明文件：</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1</w:t>
      </w:r>
      <w:r>
        <w:rPr>
          <w:rFonts w:ascii="宋体" w:eastAsia="宋体" w:hAnsi="宋体" w:cs="宋体" w:hint="eastAsia"/>
          <w:sz w:val="24"/>
          <w:szCs w:val="24"/>
        </w:rPr>
        <w:t>）关于资格的声明函（格式见附件）；</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2</w:t>
      </w:r>
      <w:r>
        <w:rPr>
          <w:rFonts w:ascii="宋体" w:eastAsia="宋体" w:hAnsi="宋体" w:cs="宋体" w:hint="eastAsia"/>
          <w:sz w:val="24"/>
          <w:szCs w:val="24"/>
        </w:rPr>
        <w:t>）供应商单位营业执照或事业单位或其他组织法人证书或经相关部门登记的证明文件复印件或</w:t>
      </w:r>
      <w:proofErr w:type="gramStart"/>
      <w:r>
        <w:rPr>
          <w:rFonts w:ascii="宋体" w:eastAsia="宋体" w:hAnsi="宋体" w:cs="宋体" w:hint="eastAsia"/>
          <w:sz w:val="24"/>
          <w:szCs w:val="24"/>
        </w:rPr>
        <w:t>扫描件并加盖</w:t>
      </w:r>
      <w:proofErr w:type="gramEnd"/>
      <w:r>
        <w:rPr>
          <w:rFonts w:ascii="宋体" w:eastAsia="宋体" w:hAnsi="宋体" w:cs="宋体" w:hint="eastAsia"/>
          <w:sz w:val="24"/>
          <w:szCs w:val="24"/>
        </w:rPr>
        <w:t>供应商公章；</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3</w:t>
      </w:r>
      <w:r>
        <w:rPr>
          <w:rFonts w:ascii="宋体" w:eastAsia="宋体" w:hAnsi="宋体" w:cs="宋体" w:hint="eastAsia"/>
          <w:sz w:val="24"/>
          <w:szCs w:val="24"/>
        </w:rPr>
        <w:t>）国家规定需要进行医疗器械注册的设备，供应商需提供国家医疗器械注册证（扫描件）；</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4</w:t>
      </w:r>
      <w:r>
        <w:rPr>
          <w:rFonts w:ascii="宋体" w:eastAsia="宋体" w:hAnsi="宋体" w:cs="宋体" w:hint="eastAsia"/>
          <w:sz w:val="24"/>
          <w:szCs w:val="24"/>
        </w:rPr>
        <w:t>）供应商须具有医疗器械经营资质证书（经营资质证书中的经营范围应当涵盖所投产品的类别，所投产</w:t>
      </w:r>
      <w:proofErr w:type="gramStart"/>
      <w:r>
        <w:rPr>
          <w:rFonts w:ascii="宋体" w:eastAsia="宋体" w:hAnsi="宋体" w:cs="宋体" w:hint="eastAsia"/>
          <w:sz w:val="24"/>
          <w:szCs w:val="24"/>
        </w:rPr>
        <w:t>品属于</w:t>
      </w:r>
      <w:proofErr w:type="gramEnd"/>
      <w:r>
        <w:rPr>
          <w:rFonts w:ascii="宋体" w:eastAsia="宋体" w:hAnsi="宋体" w:cs="宋体" w:hint="eastAsia"/>
          <w:sz w:val="24"/>
          <w:szCs w:val="24"/>
        </w:rPr>
        <w:t>三类的，以医疗器械经营许可证为准，所投产</w:t>
      </w:r>
      <w:proofErr w:type="gramStart"/>
      <w:r>
        <w:rPr>
          <w:rFonts w:ascii="宋体" w:eastAsia="宋体" w:hAnsi="宋体" w:cs="宋体" w:hint="eastAsia"/>
          <w:sz w:val="24"/>
          <w:szCs w:val="24"/>
        </w:rPr>
        <w:t>品属于</w:t>
      </w:r>
      <w:proofErr w:type="gramEnd"/>
      <w:r>
        <w:rPr>
          <w:rFonts w:ascii="宋体" w:eastAsia="宋体" w:hAnsi="宋体" w:cs="宋体" w:hint="eastAsia"/>
          <w:sz w:val="24"/>
          <w:szCs w:val="24"/>
        </w:rPr>
        <w:t>二类的，以医疗器械经营备案凭证为准）；</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5</w:t>
      </w:r>
      <w:r>
        <w:rPr>
          <w:rFonts w:ascii="宋体" w:eastAsia="宋体" w:hAnsi="宋体" w:cs="宋体" w:hint="eastAsia"/>
          <w:sz w:val="24"/>
          <w:szCs w:val="24"/>
        </w:rPr>
        <w:t>）供应商近</w:t>
      </w:r>
      <w:r>
        <w:rPr>
          <w:rFonts w:ascii="宋体" w:eastAsia="宋体" w:hAnsi="宋体" w:cs="宋体"/>
          <w:sz w:val="24"/>
          <w:szCs w:val="24"/>
        </w:rPr>
        <w:t>一年</w:t>
      </w:r>
      <w:r>
        <w:rPr>
          <w:rFonts w:ascii="宋体" w:eastAsia="宋体" w:hAnsi="宋体" w:cs="宋体" w:hint="eastAsia"/>
          <w:sz w:val="24"/>
          <w:szCs w:val="24"/>
        </w:rPr>
        <w:t>中任意一个月份（不含投标当月）的依法缴纳税收的相关材料（投标时提供相关主管部门证明扫描件或银行代扣证明</w:t>
      </w:r>
      <w:proofErr w:type="gramStart"/>
      <w:r>
        <w:rPr>
          <w:rFonts w:ascii="宋体" w:eastAsia="宋体" w:hAnsi="宋体" w:cs="宋体" w:hint="eastAsia"/>
          <w:sz w:val="24"/>
          <w:szCs w:val="24"/>
        </w:rPr>
        <w:t>扫描件并加盖</w:t>
      </w:r>
      <w:proofErr w:type="gramEnd"/>
      <w:r>
        <w:rPr>
          <w:rFonts w:ascii="宋体" w:eastAsia="宋体" w:hAnsi="宋体" w:cs="宋体" w:hint="eastAsia"/>
          <w:sz w:val="24"/>
          <w:szCs w:val="24"/>
        </w:rPr>
        <w:t>公章）</w:t>
      </w:r>
      <w:r>
        <w:rPr>
          <w:rFonts w:ascii="宋体" w:eastAsia="宋体" w:hAnsi="宋体" w:cs="宋体" w:hint="eastAsia"/>
          <w:sz w:val="24"/>
          <w:szCs w:val="24"/>
        </w:rPr>
        <w:t>；</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6</w:t>
      </w:r>
      <w:r>
        <w:rPr>
          <w:rFonts w:ascii="宋体" w:eastAsia="宋体" w:hAnsi="宋体" w:cs="宋体" w:hint="eastAsia"/>
          <w:sz w:val="24"/>
          <w:szCs w:val="24"/>
        </w:rPr>
        <w:t>）供应商近</w:t>
      </w:r>
      <w:r>
        <w:rPr>
          <w:rFonts w:ascii="宋体" w:eastAsia="宋体" w:hAnsi="宋体" w:cs="宋体"/>
          <w:sz w:val="24"/>
          <w:szCs w:val="24"/>
        </w:rPr>
        <w:t>一年</w:t>
      </w:r>
      <w:r>
        <w:rPr>
          <w:rFonts w:ascii="宋体" w:eastAsia="宋体" w:hAnsi="宋体" w:cs="宋体" w:hint="eastAsia"/>
          <w:sz w:val="24"/>
          <w:szCs w:val="24"/>
        </w:rPr>
        <w:t>中任意一个月份（不含投标当月）的依法缴纳社会保障资金证明材料（扫描件加盖公章）；</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7</w:t>
      </w:r>
      <w:r>
        <w:rPr>
          <w:rFonts w:ascii="宋体" w:eastAsia="宋体" w:hAnsi="宋体" w:cs="宋体" w:hint="eastAsia"/>
          <w:sz w:val="24"/>
          <w:szCs w:val="24"/>
        </w:rPr>
        <w:t>）供应商近</w:t>
      </w:r>
      <w:r>
        <w:rPr>
          <w:rFonts w:ascii="宋体" w:eastAsia="宋体" w:hAnsi="宋体" w:cs="宋体"/>
          <w:sz w:val="24"/>
          <w:szCs w:val="24"/>
        </w:rPr>
        <w:t>一年</w:t>
      </w:r>
      <w:r>
        <w:rPr>
          <w:rFonts w:ascii="宋体" w:eastAsia="宋体" w:hAnsi="宋体" w:cs="宋体" w:hint="eastAsia"/>
          <w:sz w:val="24"/>
          <w:szCs w:val="24"/>
        </w:rPr>
        <w:t>中任意一个月份（不含投标当月）的财务状况报告（资产负债表和利润表）或</w:t>
      </w:r>
      <w:r>
        <w:rPr>
          <w:rFonts w:ascii="宋体" w:eastAsia="宋体" w:hAnsi="宋体" w:cs="宋体"/>
          <w:sz w:val="24"/>
          <w:szCs w:val="24"/>
        </w:rPr>
        <w:t>2025</w:t>
      </w:r>
      <w:r>
        <w:rPr>
          <w:rFonts w:ascii="宋体" w:eastAsia="宋体" w:hAnsi="宋体" w:cs="宋体" w:hint="eastAsia"/>
          <w:sz w:val="24"/>
          <w:szCs w:val="24"/>
        </w:rPr>
        <w:t>年度的财务审计报告扫描件加盖供应商公章；</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8</w:t>
      </w:r>
      <w:r>
        <w:rPr>
          <w:rFonts w:ascii="宋体" w:eastAsia="宋体" w:hAnsi="宋体" w:cs="宋体" w:hint="eastAsia"/>
          <w:sz w:val="24"/>
          <w:szCs w:val="24"/>
        </w:rPr>
        <w:t>）供应</w:t>
      </w:r>
      <w:proofErr w:type="gramStart"/>
      <w:r>
        <w:rPr>
          <w:rFonts w:ascii="宋体" w:eastAsia="宋体" w:hAnsi="宋体" w:cs="宋体" w:hint="eastAsia"/>
          <w:sz w:val="24"/>
          <w:szCs w:val="24"/>
        </w:rPr>
        <w:t>商法定</w:t>
      </w:r>
      <w:proofErr w:type="gramEnd"/>
      <w:r>
        <w:rPr>
          <w:rFonts w:ascii="宋体" w:eastAsia="宋体" w:hAnsi="宋体" w:cs="宋体" w:hint="eastAsia"/>
          <w:sz w:val="24"/>
          <w:szCs w:val="24"/>
        </w:rPr>
        <w:t>代表人授权委托书（加盖公章）（格式见附件）；</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9</w:t>
      </w:r>
      <w:r>
        <w:rPr>
          <w:rFonts w:ascii="宋体" w:eastAsia="宋体" w:hAnsi="宋体" w:cs="宋体" w:hint="eastAsia"/>
          <w:sz w:val="24"/>
          <w:szCs w:val="24"/>
        </w:rPr>
        <w:t>）供应</w:t>
      </w:r>
      <w:proofErr w:type="gramStart"/>
      <w:r>
        <w:rPr>
          <w:rFonts w:ascii="宋体" w:eastAsia="宋体" w:hAnsi="宋体" w:cs="宋体" w:hint="eastAsia"/>
          <w:sz w:val="24"/>
          <w:szCs w:val="24"/>
        </w:rPr>
        <w:t>商法定</w:t>
      </w:r>
      <w:proofErr w:type="gramEnd"/>
      <w:r>
        <w:rPr>
          <w:rFonts w:ascii="宋体" w:eastAsia="宋体" w:hAnsi="宋体" w:cs="宋体" w:hint="eastAsia"/>
          <w:sz w:val="24"/>
          <w:szCs w:val="24"/>
        </w:rPr>
        <w:t>代表人身份证扫描件及法定代表人授权代表身份证扫描件加盖公章；</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10</w:t>
      </w:r>
      <w:r>
        <w:rPr>
          <w:rFonts w:ascii="宋体" w:eastAsia="宋体" w:hAnsi="宋体" w:cs="宋体" w:hint="eastAsia"/>
          <w:sz w:val="24"/>
          <w:szCs w:val="24"/>
        </w:rPr>
        <w:t>）供应商被授权代表须为供应商在职员工，须提供由法定的社保收缴部门出具的近一年中任意一个月（不含投标当月）的供应商为被授权代表依法缴纳社会</w:t>
      </w:r>
      <w:r>
        <w:rPr>
          <w:rFonts w:ascii="宋体" w:eastAsia="宋体" w:hAnsi="宋体" w:cs="宋体" w:hint="eastAsia"/>
          <w:sz w:val="24"/>
          <w:szCs w:val="24"/>
        </w:rPr>
        <w:t>保险证明材料；</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11</w:t>
      </w:r>
      <w:r>
        <w:rPr>
          <w:rFonts w:ascii="宋体" w:eastAsia="宋体" w:hAnsi="宋体" w:cs="宋体" w:hint="eastAsia"/>
          <w:sz w:val="24"/>
          <w:szCs w:val="24"/>
        </w:rPr>
        <w:t>）承诺书（格式见附件）；</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w:t>
      </w:r>
      <w:r>
        <w:rPr>
          <w:rFonts w:ascii="宋体" w:eastAsia="宋体" w:hAnsi="宋体" w:cs="宋体"/>
          <w:sz w:val="24"/>
          <w:szCs w:val="24"/>
        </w:rPr>
        <w:t>5</w:t>
      </w:r>
      <w:r>
        <w:rPr>
          <w:rFonts w:ascii="宋体" w:eastAsia="宋体" w:hAnsi="宋体" w:cs="宋体"/>
          <w:sz w:val="24"/>
          <w:szCs w:val="24"/>
        </w:rPr>
        <w:t>）补充证明文件：</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1</w:t>
      </w:r>
      <w:r>
        <w:rPr>
          <w:rFonts w:ascii="宋体" w:eastAsia="宋体" w:hAnsi="宋体" w:cs="宋体"/>
          <w:sz w:val="24"/>
          <w:szCs w:val="24"/>
        </w:rPr>
        <w:t>）供应商简介和经营情况说明；</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2</w:t>
      </w:r>
      <w:r>
        <w:rPr>
          <w:rFonts w:ascii="宋体" w:eastAsia="宋体" w:hAnsi="宋体" w:cs="宋体"/>
          <w:sz w:val="24"/>
          <w:szCs w:val="24"/>
        </w:rPr>
        <w:t>）供应商的历史、背景和近年主要业绩介绍；</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3</w:t>
      </w:r>
      <w:r>
        <w:rPr>
          <w:rFonts w:ascii="宋体" w:eastAsia="宋体" w:hAnsi="宋体" w:cs="宋体"/>
          <w:sz w:val="24"/>
          <w:szCs w:val="24"/>
        </w:rPr>
        <w:t>）对应评分标准所需的其他证明材料。</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4</w:t>
      </w:r>
      <w:r>
        <w:rPr>
          <w:rFonts w:ascii="宋体" w:eastAsia="宋体" w:hAnsi="宋体" w:cs="宋体" w:hint="eastAsia"/>
          <w:sz w:val="24"/>
          <w:szCs w:val="24"/>
        </w:rPr>
        <w:t>）供应商所供产品如为中型企业</w:t>
      </w:r>
      <w:r>
        <w:rPr>
          <w:rFonts w:ascii="宋体" w:eastAsia="宋体" w:hAnsi="宋体" w:cs="宋体"/>
          <w:sz w:val="24"/>
          <w:szCs w:val="24"/>
        </w:rPr>
        <w:t>/</w:t>
      </w:r>
      <w:r>
        <w:rPr>
          <w:rFonts w:ascii="宋体" w:eastAsia="宋体" w:hAnsi="宋体" w:cs="宋体" w:hint="eastAsia"/>
          <w:sz w:val="24"/>
          <w:szCs w:val="24"/>
        </w:rPr>
        <w:t>小型企业</w:t>
      </w:r>
      <w:r>
        <w:rPr>
          <w:rFonts w:ascii="宋体" w:eastAsia="宋体" w:hAnsi="宋体" w:cs="宋体"/>
          <w:sz w:val="24"/>
          <w:szCs w:val="24"/>
        </w:rPr>
        <w:t>/</w:t>
      </w:r>
      <w:r>
        <w:rPr>
          <w:rFonts w:ascii="宋体" w:eastAsia="宋体" w:hAnsi="宋体" w:cs="宋体" w:hint="eastAsia"/>
          <w:sz w:val="24"/>
          <w:szCs w:val="24"/>
        </w:rPr>
        <w:t>微型企业</w:t>
      </w:r>
      <w:r>
        <w:rPr>
          <w:rFonts w:ascii="宋体" w:eastAsia="宋体" w:hAnsi="宋体" w:cs="宋体"/>
          <w:sz w:val="24"/>
          <w:szCs w:val="24"/>
        </w:rPr>
        <w:t>/</w:t>
      </w:r>
      <w:r>
        <w:rPr>
          <w:rFonts w:ascii="宋体" w:eastAsia="宋体" w:hAnsi="宋体" w:cs="宋体" w:hint="eastAsia"/>
          <w:sz w:val="24"/>
          <w:szCs w:val="24"/>
        </w:rPr>
        <w:t>监狱企业</w:t>
      </w:r>
      <w:r>
        <w:rPr>
          <w:rFonts w:ascii="宋体" w:eastAsia="宋体" w:hAnsi="宋体" w:cs="宋体"/>
          <w:sz w:val="24"/>
          <w:szCs w:val="24"/>
        </w:rPr>
        <w:t>/</w:t>
      </w:r>
      <w:r>
        <w:rPr>
          <w:rFonts w:ascii="宋体" w:eastAsia="宋体" w:hAnsi="宋体" w:cs="宋体" w:hint="eastAsia"/>
          <w:sz w:val="24"/>
          <w:szCs w:val="24"/>
        </w:rPr>
        <w:t>残疾人福利企业，供应商所供产品如为中小</w:t>
      </w:r>
      <w:proofErr w:type="gramStart"/>
      <w:r>
        <w:rPr>
          <w:rFonts w:ascii="宋体" w:eastAsia="宋体" w:hAnsi="宋体" w:cs="宋体" w:hint="eastAsia"/>
          <w:sz w:val="24"/>
          <w:szCs w:val="24"/>
        </w:rPr>
        <w:t>微企业</w:t>
      </w:r>
      <w:proofErr w:type="gramEnd"/>
      <w:r>
        <w:rPr>
          <w:rFonts w:ascii="宋体" w:eastAsia="宋体" w:hAnsi="宋体" w:cs="宋体" w:hint="eastAsia"/>
          <w:sz w:val="24"/>
          <w:szCs w:val="24"/>
        </w:rPr>
        <w:t>的必须提供《中小企业声明函》，格式见附件；供应商如为监狱和戒毒企业的，按照财政部《司法部关于政府采购支持监狱企业发展有关问题》（财库〔</w:t>
      </w:r>
      <w:r>
        <w:rPr>
          <w:rFonts w:ascii="宋体" w:eastAsia="宋体" w:hAnsi="宋体" w:cs="宋体"/>
          <w:sz w:val="24"/>
          <w:szCs w:val="24"/>
        </w:rPr>
        <w:t>2014</w:t>
      </w:r>
      <w:r>
        <w:rPr>
          <w:rFonts w:ascii="宋体" w:eastAsia="宋体" w:hAnsi="宋体" w:cs="宋体" w:hint="eastAsia"/>
          <w:sz w:val="24"/>
          <w:szCs w:val="24"/>
        </w:rPr>
        <w:t>〕</w:t>
      </w:r>
      <w:r>
        <w:rPr>
          <w:rFonts w:ascii="宋体" w:eastAsia="宋体" w:hAnsi="宋体" w:cs="宋体"/>
          <w:sz w:val="24"/>
          <w:szCs w:val="24"/>
        </w:rPr>
        <w:t>68</w:t>
      </w:r>
      <w:r>
        <w:rPr>
          <w:rFonts w:ascii="宋体" w:eastAsia="宋体" w:hAnsi="宋体" w:cs="宋体" w:hint="eastAsia"/>
          <w:sz w:val="24"/>
          <w:szCs w:val="24"/>
        </w:rPr>
        <w:t>号）的规定提供由省级以上监狱管理局、戒毒管理局（含新疆生产建设兵团）出具的属于监狱企业的证明文件复印件；供应商如为残疾人福利性单位的必须提供《残疾人福利性单位声明函》；</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lastRenderedPageBreak/>
        <w:t>5</w:t>
      </w:r>
      <w:r>
        <w:rPr>
          <w:rFonts w:ascii="宋体" w:eastAsia="宋体" w:hAnsi="宋体" w:cs="宋体" w:hint="eastAsia"/>
          <w:sz w:val="24"/>
          <w:szCs w:val="24"/>
        </w:rPr>
        <w:t>）关于符合本国产品标准的声明函（格式见附件）。</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w:t>
      </w:r>
      <w:r>
        <w:rPr>
          <w:rFonts w:ascii="宋体" w:eastAsia="宋体" w:hAnsi="宋体" w:cs="宋体"/>
          <w:sz w:val="24"/>
          <w:szCs w:val="24"/>
        </w:rPr>
        <w:t>6</w:t>
      </w:r>
      <w:r>
        <w:rPr>
          <w:rFonts w:ascii="宋体" w:eastAsia="宋体" w:hAnsi="宋体" w:cs="宋体"/>
          <w:sz w:val="24"/>
          <w:szCs w:val="24"/>
        </w:rPr>
        <w:t>）商务条款偏离表</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w:t>
      </w:r>
      <w:r>
        <w:rPr>
          <w:rFonts w:ascii="宋体" w:eastAsia="宋体" w:hAnsi="宋体" w:cs="宋体"/>
          <w:sz w:val="24"/>
          <w:szCs w:val="24"/>
        </w:rPr>
        <w:t>7</w:t>
      </w:r>
      <w:r>
        <w:rPr>
          <w:rFonts w:ascii="宋体" w:eastAsia="宋体" w:hAnsi="宋体" w:cs="宋体"/>
          <w:sz w:val="24"/>
          <w:szCs w:val="24"/>
        </w:rPr>
        <w:t>）技术条款偏离表</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w:t>
      </w:r>
      <w:r>
        <w:rPr>
          <w:rFonts w:ascii="宋体" w:eastAsia="宋体" w:hAnsi="宋体" w:cs="宋体" w:hint="eastAsia"/>
          <w:sz w:val="24"/>
          <w:szCs w:val="24"/>
        </w:rPr>
        <w:t>8</w:t>
      </w:r>
      <w:r>
        <w:rPr>
          <w:rFonts w:ascii="宋体" w:eastAsia="宋体" w:hAnsi="宋体" w:cs="宋体"/>
          <w:sz w:val="24"/>
          <w:szCs w:val="24"/>
        </w:rPr>
        <w:t>）</w:t>
      </w:r>
      <w:r>
        <w:rPr>
          <w:rFonts w:ascii="宋体" w:eastAsia="宋体" w:hAnsi="宋体" w:cs="宋体" w:hint="eastAsia"/>
          <w:sz w:val="24"/>
          <w:szCs w:val="24"/>
        </w:rPr>
        <w:t>售后方案；</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9</w:t>
      </w:r>
      <w:r>
        <w:rPr>
          <w:rFonts w:ascii="宋体" w:eastAsia="宋体" w:hAnsi="宋体" w:cs="宋体" w:hint="eastAsia"/>
          <w:sz w:val="24"/>
          <w:szCs w:val="24"/>
        </w:rPr>
        <w:t>）培训方案；</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10</w:t>
      </w:r>
      <w:r>
        <w:rPr>
          <w:rFonts w:ascii="宋体" w:eastAsia="宋体" w:hAnsi="宋体" w:cs="宋体" w:hint="eastAsia"/>
          <w:sz w:val="24"/>
          <w:szCs w:val="24"/>
        </w:rPr>
        <w:t>）</w:t>
      </w:r>
      <w:r>
        <w:rPr>
          <w:rFonts w:ascii="宋体" w:eastAsia="宋体" w:hAnsi="宋体" w:cs="宋体"/>
          <w:sz w:val="24"/>
          <w:szCs w:val="24"/>
        </w:rPr>
        <w:t>投标文件的其他部分</w:t>
      </w:r>
    </w:p>
    <w:p w:rsidR="00D13DDD" w:rsidRDefault="002841B3">
      <w:pPr>
        <w:widowControl/>
        <w:spacing w:line="360" w:lineRule="auto"/>
        <w:ind w:firstLine="482"/>
        <w:jc w:val="left"/>
        <w:outlineLvl w:val="0"/>
        <w:rPr>
          <w:rFonts w:ascii="宋体" w:eastAsia="宋体" w:hAnsi="宋体" w:cs="宋体"/>
          <w:b/>
          <w:bCs/>
          <w:sz w:val="24"/>
          <w:szCs w:val="24"/>
        </w:rPr>
      </w:pPr>
      <w:bookmarkStart w:id="17" w:name="_Toc229394815"/>
      <w:r>
        <w:rPr>
          <w:rFonts w:ascii="宋体" w:eastAsia="宋体" w:hAnsi="宋体" w:cs="宋体"/>
          <w:b/>
          <w:bCs/>
          <w:sz w:val="24"/>
          <w:szCs w:val="24"/>
        </w:rPr>
        <w:t>（六）</w:t>
      </w:r>
      <w:bookmarkStart w:id="18" w:name="_Toc229394816"/>
      <w:bookmarkEnd w:id="16"/>
      <w:bookmarkEnd w:id="17"/>
      <w:r>
        <w:rPr>
          <w:rFonts w:ascii="宋体" w:eastAsia="宋体" w:hAnsi="宋体" w:cs="宋体"/>
          <w:b/>
          <w:bCs/>
          <w:sz w:val="24"/>
          <w:szCs w:val="24"/>
        </w:rPr>
        <w:t>投标文件的要求</w:t>
      </w:r>
      <w:bookmarkEnd w:id="18"/>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1.</w:t>
      </w:r>
      <w:r>
        <w:rPr>
          <w:rFonts w:ascii="宋体" w:eastAsia="宋体" w:hAnsi="宋体" w:cs="宋体"/>
          <w:sz w:val="24"/>
          <w:szCs w:val="24"/>
        </w:rPr>
        <w:t>所有文件、往来函件均应使用简体中文（规格、型号辅助符号除外）。投标文件中若有英文或其他语言文字的资料，应提供相应的中文翻译资料。对不同文本投标文件的解释发生异</w:t>
      </w:r>
      <w:r>
        <w:rPr>
          <w:rFonts w:ascii="宋体" w:eastAsia="宋体" w:hAnsi="宋体" w:cs="宋体"/>
          <w:sz w:val="24"/>
          <w:szCs w:val="24"/>
        </w:rPr>
        <w:t>议的，以中文文本为准。</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2.</w:t>
      </w:r>
      <w:r>
        <w:rPr>
          <w:rFonts w:ascii="宋体" w:eastAsia="宋体" w:hAnsi="宋体" w:cs="宋体"/>
          <w:sz w:val="24"/>
          <w:szCs w:val="24"/>
        </w:rPr>
        <w:t>投标文件由</w:t>
      </w:r>
      <w:r>
        <w:rPr>
          <w:rFonts w:ascii="宋体" w:eastAsia="宋体" w:hAnsi="宋体" w:cs="宋体" w:hint="eastAsia"/>
          <w:sz w:val="24"/>
          <w:szCs w:val="24"/>
        </w:rPr>
        <w:t>供应商</w:t>
      </w:r>
      <w:r>
        <w:rPr>
          <w:rFonts w:ascii="宋体" w:eastAsia="宋体" w:hAnsi="宋体" w:cs="宋体"/>
          <w:sz w:val="24"/>
          <w:szCs w:val="24"/>
        </w:rPr>
        <w:t>按给定格式如实填写（编写），须有法人（盖章）、法定代表人或法定代表人授权代表签字或盖章，方为有效，未尽事宜可自行补充。</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3.</w:t>
      </w:r>
      <w:r>
        <w:rPr>
          <w:rFonts w:ascii="宋体" w:eastAsia="宋体" w:hAnsi="宋体" w:cs="宋体"/>
          <w:sz w:val="24"/>
          <w:szCs w:val="24"/>
        </w:rPr>
        <w:t>如无特别说明，</w:t>
      </w:r>
      <w:r>
        <w:rPr>
          <w:rFonts w:ascii="宋体" w:eastAsia="宋体" w:hAnsi="宋体" w:cs="宋体" w:hint="eastAsia"/>
          <w:sz w:val="24"/>
          <w:szCs w:val="24"/>
        </w:rPr>
        <w:t>供应商</w:t>
      </w:r>
      <w:r>
        <w:rPr>
          <w:rFonts w:ascii="宋体" w:eastAsia="宋体" w:hAnsi="宋体" w:cs="宋体"/>
          <w:sz w:val="24"/>
          <w:szCs w:val="24"/>
        </w:rPr>
        <w:t>报价一律以人民币为报价结算货币，结算单位为</w:t>
      </w:r>
      <w:r>
        <w:rPr>
          <w:rFonts w:ascii="宋体" w:eastAsia="宋体" w:hAnsi="宋体" w:cs="宋体"/>
          <w:sz w:val="24"/>
          <w:szCs w:val="24"/>
        </w:rPr>
        <w:t>“</w:t>
      </w:r>
      <w:r>
        <w:rPr>
          <w:rFonts w:ascii="宋体" w:eastAsia="宋体" w:hAnsi="宋体" w:cs="宋体"/>
          <w:sz w:val="24"/>
          <w:szCs w:val="24"/>
        </w:rPr>
        <w:t>元</w:t>
      </w:r>
      <w:r>
        <w:rPr>
          <w:rFonts w:ascii="宋体" w:eastAsia="宋体" w:hAnsi="宋体" w:cs="宋体"/>
          <w:sz w:val="24"/>
          <w:szCs w:val="24"/>
        </w:rPr>
        <w:t>”</w:t>
      </w:r>
      <w:r>
        <w:rPr>
          <w:rFonts w:ascii="宋体" w:eastAsia="宋体" w:hAnsi="宋体" w:cs="宋体"/>
          <w:sz w:val="24"/>
          <w:szCs w:val="24"/>
        </w:rPr>
        <w:t>。</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4.</w:t>
      </w:r>
      <w:r>
        <w:rPr>
          <w:rFonts w:ascii="宋体" w:eastAsia="宋体" w:hAnsi="宋体" w:cs="宋体"/>
          <w:sz w:val="24"/>
          <w:szCs w:val="24"/>
        </w:rPr>
        <w:t>投标文件不应有涂改、增删和潦草之处，如有必须修改时，修改处必须有法人、法定代表人或法定代表人授权代表的签章。</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5.</w:t>
      </w:r>
      <w:r>
        <w:rPr>
          <w:rFonts w:ascii="宋体" w:eastAsia="宋体" w:hAnsi="宋体" w:cs="宋体"/>
          <w:sz w:val="24"/>
          <w:szCs w:val="24"/>
        </w:rPr>
        <w:t>投标费用。</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5.1</w:t>
      </w:r>
      <w:r>
        <w:rPr>
          <w:rFonts w:ascii="宋体" w:eastAsia="宋体" w:hAnsi="宋体" w:cs="宋体"/>
          <w:sz w:val="24"/>
          <w:szCs w:val="24"/>
        </w:rPr>
        <w:t>不论投标结果如何，投标方应承担其投标文件编制与递交、参与澄清所涉及的一切费用，业主对上述费用不负任何责任。</w:t>
      </w:r>
    </w:p>
    <w:p w:rsidR="00D13DDD" w:rsidRDefault="002841B3">
      <w:pPr>
        <w:widowControl/>
        <w:spacing w:line="360" w:lineRule="auto"/>
        <w:ind w:firstLine="482"/>
        <w:jc w:val="left"/>
        <w:outlineLvl w:val="0"/>
        <w:rPr>
          <w:rFonts w:ascii="宋体" w:eastAsia="宋体" w:hAnsi="宋体" w:cs="宋体"/>
          <w:b/>
          <w:bCs/>
          <w:sz w:val="24"/>
          <w:szCs w:val="24"/>
        </w:rPr>
      </w:pPr>
      <w:bookmarkStart w:id="19" w:name="_Toc229394817"/>
      <w:r>
        <w:rPr>
          <w:rFonts w:ascii="宋体" w:eastAsia="宋体" w:hAnsi="宋体" w:cs="宋体"/>
          <w:b/>
          <w:bCs/>
          <w:sz w:val="24"/>
          <w:szCs w:val="24"/>
        </w:rPr>
        <w:t>（</w:t>
      </w:r>
      <w:r>
        <w:rPr>
          <w:rFonts w:ascii="宋体" w:eastAsia="宋体" w:hAnsi="宋体" w:cs="宋体" w:hint="eastAsia"/>
          <w:b/>
          <w:bCs/>
          <w:sz w:val="24"/>
          <w:szCs w:val="24"/>
        </w:rPr>
        <w:t>七</w:t>
      </w:r>
      <w:r>
        <w:rPr>
          <w:rFonts w:ascii="宋体" w:eastAsia="宋体" w:hAnsi="宋体" w:cs="宋体"/>
          <w:b/>
          <w:bCs/>
          <w:sz w:val="24"/>
          <w:szCs w:val="24"/>
        </w:rPr>
        <w:t>）网上投标</w:t>
      </w:r>
      <w:bookmarkEnd w:id="19"/>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1.</w:t>
      </w:r>
      <w:r>
        <w:rPr>
          <w:rFonts w:ascii="宋体" w:eastAsia="宋体" w:hAnsi="宋体" w:cs="宋体" w:hint="eastAsia"/>
          <w:sz w:val="24"/>
          <w:szCs w:val="24"/>
        </w:rPr>
        <w:t>供应商</w:t>
      </w:r>
      <w:r>
        <w:rPr>
          <w:rFonts w:ascii="宋体" w:eastAsia="宋体" w:hAnsi="宋体" w:cs="宋体"/>
          <w:sz w:val="24"/>
          <w:szCs w:val="24"/>
        </w:rPr>
        <w:t>应</w:t>
      </w:r>
      <w:r>
        <w:rPr>
          <w:rFonts w:ascii="宋体" w:eastAsia="宋体" w:hAnsi="宋体" w:cs="宋体"/>
          <w:sz w:val="24"/>
          <w:szCs w:val="24"/>
        </w:rPr>
        <w:t>由其法定代表人或法定代表人授权代表在规定的网上投标时间内，凭</w:t>
      </w:r>
      <w:r>
        <w:rPr>
          <w:rFonts w:ascii="宋体" w:eastAsia="宋体" w:hAnsi="宋体" w:cs="宋体"/>
          <w:sz w:val="24"/>
          <w:szCs w:val="24"/>
        </w:rPr>
        <w:t>CA</w:t>
      </w:r>
      <w:r>
        <w:rPr>
          <w:rFonts w:ascii="宋体" w:eastAsia="宋体" w:hAnsi="宋体" w:cs="宋体"/>
          <w:sz w:val="24"/>
          <w:szCs w:val="24"/>
        </w:rPr>
        <w:t>数字证书登录</w:t>
      </w:r>
      <w:r>
        <w:rPr>
          <w:rFonts w:ascii="宋体" w:eastAsia="宋体" w:hAnsi="宋体" w:cs="宋体"/>
          <w:sz w:val="24"/>
          <w:szCs w:val="24"/>
        </w:rPr>
        <w:t>“</w:t>
      </w:r>
      <w:r>
        <w:rPr>
          <w:rFonts w:ascii="宋体" w:eastAsia="宋体" w:hAnsi="宋体" w:cs="宋体"/>
          <w:sz w:val="24"/>
          <w:szCs w:val="24"/>
        </w:rPr>
        <w:t>苏</w:t>
      </w:r>
      <w:proofErr w:type="gramStart"/>
      <w:r>
        <w:rPr>
          <w:rFonts w:ascii="宋体" w:eastAsia="宋体" w:hAnsi="宋体" w:cs="宋体"/>
          <w:sz w:val="24"/>
          <w:szCs w:val="24"/>
        </w:rPr>
        <w:t>采云</w:t>
      </w:r>
      <w:proofErr w:type="gramEnd"/>
      <w:r>
        <w:rPr>
          <w:rFonts w:ascii="宋体" w:eastAsia="宋体" w:hAnsi="宋体" w:cs="宋体"/>
          <w:sz w:val="24"/>
          <w:szCs w:val="24"/>
        </w:rPr>
        <w:t>”</w:t>
      </w:r>
      <w:r>
        <w:rPr>
          <w:rFonts w:ascii="宋体" w:eastAsia="宋体" w:hAnsi="宋体" w:cs="宋体"/>
          <w:sz w:val="24"/>
          <w:szCs w:val="24"/>
        </w:rPr>
        <w:t>系统（网址：</w:t>
      </w:r>
      <w:r>
        <w:rPr>
          <w:rFonts w:ascii="宋体" w:eastAsia="宋体" w:hAnsi="宋体" w:cs="宋体"/>
          <w:sz w:val="24"/>
          <w:szCs w:val="24"/>
        </w:rPr>
        <w:t>http://jszfcg.jsczt.cn/</w:t>
      </w:r>
      <w:r>
        <w:rPr>
          <w:rFonts w:ascii="宋体" w:eastAsia="宋体" w:hAnsi="宋体" w:cs="宋体"/>
          <w:sz w:val="24"/>
          <w:szCs w:val="24"/>
        </w:rPr>
        <w:t>）获取招标文件，在投标客户端制作投标文件（电子数据），并在投标截止时间之前上传投标文件。</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2.</w:t>
      </w:r>
      <w:r>
        <w:rPr>
          <w:rFonts w:ascii="宋体" w:eastAsia="宋体" w:hAnsi="宋体" w:cs="宋体" w:hint="eastAsia"/>
          <w:sz w:val="24"/>
          <w:szCs w:val="24"/>
        </w:rPr>
        <w:t>供应商</w:t>
      </w:r>
      <w:r>
        <w:rPr>
          <w:rFonts w:ascii="宋体" w:eastAsia="宋体" w:hAnsi="宋体" w:cs="宋体"/>
          <w:sz w:val="24"/>
          <w:szCs w:val="24"/>
        </w:rPr>
        <w:t>应对</w:t>
      </w:r>
      <w:r>
        <w:rPr>
          <w:rFonts w:ascii="宋体" w:eastAsia="宋体" w:hAnsi="宋体" w:cs="宋体"/>
          <w:sz w:val="24"/>
          <w:szCs w:val="24"/>
        </w:rPr>
        <w:t>CA</w:t>
      </w:r>
      <w:r>
        <w:rPr>
          <w:rFonts w:ascii="宋体" w:eastAsia="宋体" w:hAnsi="宋体" w:cs="宋体"/>
          <w:sz w:val="24"/>
          <w:szCs w:val="24"/>
        </w:rPr>
        <w:t>数字证书妥善保管，如被他人盗用投标，后果自负。</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3.</w:t>
      </w:r>
      <w:r>
        <w:rPr>
          <w:rFonts w:ascii="宋体" w:eastAsia="宋体" w:hAnsi="宋体" w:cs="宋体" w:hint="eastAsia"/>
          <w:sz w:val="24"/>
          <w:szCs w:val="24"/>
        </w:rPr>
        <w:t>供应商</w:t>
      </w:r>
      <w:r>
        <w:rPr>
          <w:rFonts w:ascii="宋体" w:eastAsia="宋体" w:hAnsi="宋体" w:cs="宋体"/>
          <w:sz w:val="24"/>
          <w:szCs w:val="24"/>
        </w:rPr>
        <w:t>按招标文件规定的网上解密时间进行解密，如未按时解密后果自负。</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4.</w:t>
      </w:r>
      <w:r>
        <w:rPr>
          <w:rFonts w:ascii="宋体" w:eastAsia="宋体" w:hAnsi="宋体" w:cs="宋体" w:hint="eastAsia"/>
          <w:sz w:val="24"/>
          <w:szCs w:val="24"/>
        </w:rPr>
        <w:t>供应商</w:t>
      </w:r>
      <w:r>
        <w:rPr>
          <w:rFonts w:ascii="宋体" w:eastAsia="宋体" w:hAnsi="宋体" w:cs="宋体"/>
          <w:sz w:val="24"/>
          <w:szCs w:val="24"/>
        </w:rPr>
        <w:t>应当对招标文件提出的要求和条件</w:t>
      </w:r>
      <w:proofErr w:type="gramStart"/>
      <w:r>
        <w:rPr>
          <w:rFonts w:ascii="宋体" w:eastAsia="宋体" w:hAnsi="宋体" w:cs="宋体"/>
          <w:sz w:val="24"/>
          <w:szCs w:val="24"/>
        </w:rPr>
        <w:t>作出</w:t>
      </w:r>
      <w:proofErr w:type="gramEnd"/>
      <w:r>
        <w:rPr>
          <w:rFonts w:ascii="宋体" w:eastAsia="宋体" w:hAnsi="宋体" w:cs="宋体"/>
          <w:sz w:val="24"/>
          <w:szCs w:val="24"/>
        </w:rPr>
        <w:t>实质性响应，并在电子投标系统逐条应答。</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5.</w:t>
      </w:r>
      <w:r>
        <w:rPr>
          <w:rFonts w:ascii="宋体" w:eastAsia="宋体" w:hAnsi="宋体" w:cs="宋体" w:hint="eastAsia"/>
          <w:sz w:val="24"/>
          <w:szCs w:val="24"/>
        </w:rPr>
        <w:t>供应商</w:t>
      </w:r>
      <w:r>
        <w:rPr>
          <w:rFonts w:ascii="宋体" w:eastAsia="宋体" w:hAnsi="宋体" w:cs="宋体"/>
          <w:sz w:val="24"/>
          <w:szCs w:val="24"/>
        </w:rPr>
        <w:t>应对要求提供的资格证明文件（如资质证书、资格证书）、技术资料（如白皮书、彩页、手册、检测报告等）扫描上传至投标系统。</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6.</w:t>
      </w:r>
      <w:r>
        <w:rPr>
          <w:rFonts w:ascii="宋体" w:eastAsia="宋体" w:hAnsi="宋体" w:cs="宋体" w:hint="eastAsia"/>
          <w:sz w:val="24"/>
          <w:szCs w:val="24"/>
        </w:rPr>
        <w:t>供应商</w:t>
      </w:r>
      <w:r>
        <w:rPr>
          <w:rFonts w:ascii="宋体" w:eastAsia="宋体" w:hAnsi="宋体" w:cs="宋体"/>
          <w:sz w:val="24"/>
          <w:szCs w:val="24"/>
        </w:rPr>
        <w:t>进行网上</w:t>
      </w:r>
      <w:proofErr w:type="gramStart"/>
      <w:r>
        <w:rPr>
          <w:rFonts w:ascii="宋体" w:eastAsia="宋体" w:hAnsi="宋体" w:cs="宋体"/>
          <w:sz w:val="24"/>
          <w:szCs w:val="24"/>
        </w:rPr>
        <w:t>投标请</w:t>
      </w:r>
      <w:proofErr w:type="gramEnd"/>
      <w:r>
        <w:rPr>
          <w:rFonts w:ascii="宋体" w:eastAsia="宋体" w:hAnsi="宋体" w:cs="宋体"/>
          <w:sz w:val="24"/>
          <w:szCs w:val="24"/>
        </w:rPr>
        <w:t>参照《</w:t>
      </w:r>
      <w:r>
        <w:rPr>
          <w:rFonts w:ascii="宋体" w:eastAsia="宋体" w:hAnsi="宋体" w:cs="宋体"/>
          <w:sz w:val="24"/>
          <w:szCs w:val="24"/>
        </w:rPr>
        <w:t>“</w:t>
      </w:r>
      <w:r>
        <w:rPr>
          <w:rFonts w:ascii="宋体" w:eastAsia="宋体" w:hAnsi="宋体" w:cs="宋体"/>
          <w:sz w:val="24"/>
          <w:szCs w:val="24"/>
        </w:rPr>
        <w:t>苏</w:t>
      </w:r>
      <w:proofErr w:type="gramStart"/>
      <w:r>
        <w:rPr>
          <w:rFonts w:ascii="宋体" w:eastAsia="宋体" w:hAnsi="宋体" w:cs="宋体"/>
          <w:sz w:val="24"/>
          <w:szCs w:val="24"/>
        </w:rPr>
        <w:t>采云</w:t>
      </w:r>
      <w:proofErr w:type="gramEnd"/>
      <w:r>
        <w:rPr>
          <w:rFonts w:ascii="宋体" w:eastAsia="宋体" w:hAnsi="宋体" w:cs="宋体"/>
          <w:sz w:val="24"/>
          <w:szCs w:val="24"/>
        </w:rPr>
        <w:t>”</w:t>
      </w:r>
      <w:r>
        <w:rPr>
          <w:rFonts w:ascii="宋体" w:eastAsia="宋体" w:hAnsi="宋体" w:cs="宋体"/>
          <w:sz w:val="24"/>
          <w:szCs w:val="24"/>
        </w:rPr>
        <w:t>系统供应商操作手册》网址：</w:t>
      </w:r>
      <w:r>
        <w:rPr>
          <w:rFonts w:ascii="宋体" w:eastAsia="宋体" w:hAnsi="宋体" w:cs="宋体"/>
          <w:sz w:val="24"/>
          <w:szCs w:val="24"/>
        </w:rPr>
        <w:t>https://cz.wuxi.gov.cn/doc/2023/10/11/4080287.shtml</w:t>
      </w:r>
      <w:r>
        <w:rPr>
          <w:rFonts w:ascii="宋体" w:eastAsia="宋体" w:hAnsi="宋体" w:cs="宋体"/>
          <w:sz w:val="24"/>
          <w:szCs w:val="24"/>
        </w:rPr>
        <w:t>。</w:t>
      </w:r>
    </w:p>
    <w:p w:rsidR="00D13DDD" w:rsidRDefault="002841B3">
      <w:pPr>
        <w:widowControl/>
        <w:spacing w:line="360" w:lineRule="auto"/>
        <w:ind w:firstLine="482"/>
        <w:jc w:val="left"/>
        <w:outlineLvl w:val="0"/>
        <w:rPr>
          <w:rFonts w:ascii="宋体" w:eastAsia="宋体" w:hAnsi="宋体" w:cs="宋体"/>
          <w:b/>
          <w:bCs/>
          <w:sz w:val="24"/>
          <w:szCs w:val="24"/>
        </w:rPr>
      </w:pPr>
      <w:bookmarkStart w:id="20" w:name="_Toc229394818"/>
      <w:r>
        <w:rPr>
          <w:rFonts w:ascii="宋体" w:eastAsia="宋体" w:hAnsi="宋体" w:cs="宋体"/>
          <w:b/>
          <w:bCs/>
          <w:sz w:val="24"/>
          <w:szCs w:val="24"/>
        </w:rPr>
        <w:t>（</w:t>
      </w:r>
      <w:r>
        <w:rPr>
          <w:rFonts w:ascii="宋体" w:eastAsia="宋体" w:hAnsi="宋体" w:cs="宋体" w:hint="eastAsia"/>
          <w:b/>
          <w:bCs/>
          <w:sz w:val="24"/>
          <w:szCs w:val="24"/>
        </w:rPr>
        <w:t>八</w:t>
      </w:r>
      <w:r>
        <w:rPr>
          <w:rFonts w:ascii="宋体" w:eastAsia="宋体" w:hAnsi="宋体" w:cs="宋体"/>
          <w:b/>
          <w:bCs/>
          <w:sz w:val="24"/>
          <w:szCs w:val="24"/>
        </w:rPr>
        <w:t>）无效投标文件的确认</w:t>
      </w:r>
      <w:bookmarkEnd w:id="20"/>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hint="eastAsia"/>
          <w:sz w:val="24"/>
          <w:szCs w:val="24"/>
        </w:rPr>
        <w:lastRenderedPageBreak/>
        <w:t>供应商</w:t>
      </w:r>
      <w:r>
        <w:rPr>
          <w:rFonts w:ascii="宋体" w:eastAsia="宋体" w:hAnsi="宋体" w:cs="宋体"/>
          <w:sz w:val="24"/>
          <w:szCs w:val="24"/>
        </w:rPr>
        <w:t>有下列情况之一者，投标文件无效：</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未按规定在苏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供应商信息库注册的；</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电子投标文件未按规定期限投标的，纸质投标文件（如有）未按规定的期限、地点送达的；</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hint="eastAsia"/>
          <w:sz w:val="24"/>
          <w:szCs w:val="24"/>
        </w:rPr>
        <w:t>电子投标文件未按招标文件要</w:t>
      </w:r>
      <w:proofErr w:type="gramStart"/>
      <w:r>
        <w:rPr>
          <w:rFonts w:ascii="宋体" w:eastAsia="宋体" w:hAnsi="宋体" w:cs="宋体" w:hint="eastAsia"/>
          <w:sz w:val="24"/>
          <w:szCs w:val="24"/>
        </w:rPr>
        <w:t>求签章</w:t>
      </w:r>
      <w:proofErr w:type="gramEnd"/>
      <w:r>
        <w:rPr>
          <w:rFonts w:ascii="宋体" w:eastAsia="宋体" w:hAnsi="宋体" w:cs="宋体" w:hint="eastAsia"/>
          <w:sz w:val="24"/>
          <w:szCs w:val="24"/>
        </w:rPr>
        <w:t>的；</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投标人因自身原因未按招标文件要求解密电子投标文件的；</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hint="eastAsia"/>
          <w:sz w:val="24"/>
          <w:szCs w:val="24"/>
        </w:rPr>
        <w:t>5.</w:t>
      </w:r>
      <w:r>
        <w:rPr>
          <w:rFonts w:ascii="宋体" w:eastAsia="宋体" w:hAnsi="宋体" w:cs="宋体" w:hint="eastAsia"/>
          <w:sz w:val="24"/>
          <w:szCs w:val="24"/>
        </w:rPr>
        <w:t>投标人的法定代表人授权代表，无法定代表人授权委托书的；</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hint="eastAsia"/>
          <w:sz w:val="24"/>
          <w:szCs w:val="24"/>
        </w:rPr>
        <w:t>6.</w:t>
      </w:r>
      <w:r>
        <w:rPr>
          <w:rFonts w:ascii="宋体" w:eastAsia="宋体" w:hAnsi="宋体" w:cs="宋体" w:hint="eastAsia"/>
          <w:sz w:val="24"/>
          <w:szCs w:val="24"/>
        </w:rPr>
        <w:t>不具备招标文件中规定的资格要求或未按招标文件规定的要求提供资格、资信证明文件的；</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hint="eastAsia"/>
          <w:sz w:val="24"/>
          <w:szCs w:val="24"/>
        </w:rPr>
        <w:t>7.</w:t>
      </w:r>
      <w:r>
        <w:rPr>
          <w:rFonts w:ascii="宋体" w:eastAsia="宋体" w:hAnsi="宋体" w:cs="宋体" w:hint="eastAsia"/>
          <w:sz w:val="24"/>
          <w:szCs w:val="24"/>
        </w:rPr>
        <w:t>被“信用中国”网站（</w:t>
      </w:r>
      <w:r>
        <w:rPr>
          <w:rFonts w:ascii="宋体" w:eastAsia="宋体" w:hAnsi="宋体" w:cs="宋体" w:hint="eastAsia"/>
          <w:sz w:val="24"/>
          <w:szCs w:val="24"/>
        </w:rPr>
        <w:t>www.creditchina.gov.cn</w:t>
      </w:r>
      <w:r>
        <w:rPr>
          <w:rFonts w:ascii="宋体" w:eastAsia="宋体" w:hAnsi="宋体" w:cs="宋体" w:hint="eastAsia"/>
          <w:sz w:val="24"/>
          <w:szCs w:val="24"/>
        </w:rPr>
        <w:t>）、中国政府采购网</w:t>
      </w:r>
      <w:r>
        <w:rPr>
          <w:rFonts w:ascii="宋体" w:eastAsia="宋体" w:hAnsi="宋体" w:cs="宋体" w:hint="eastAsia"/>
          <w:sz w:val="24"/>
          <w:szCs w:val="24"/>
        </w:rPr>
        <w:t>(www.ccgp.gov.cn)</w:t>
      </w:r>
      <w:r>
        <w:rPr>
          <w:rFonts w:ascii="宋体" w:eastAsia="宋体" w:hAnsi="宋体" w:cs="宋体" w:hint="eastAsia"/>
          <w:sz w:val="24"/>
          <w:szCs w:val="24"/>
        </w:rPr>
        <w:t>、“信用江苏”网站（</w:t>
      </w:r>
      <w:r>
        <w:rPr>
          <w:rFonts w:ascii="宋体" w:eastAsia="宋体" w:hAnsi="宋体" w:cs="宋体" w:hint="eastAsia"/>
          <w:sz w:val="24"/>
          <w:szCs w:val="24"/>
        </w:rPr>
        <w:t>credit.jiangsu.gov.cn</w:t>
      </w:r>
      <w:r>
        <w:rPr>
          <w:rFonts w:ascii="宋体" w:eastAsia="宋体" w:hAnsi="宋体" w:cs="宋体" w:hint="eastAsia"/>
          <w:sz w:val="24"/>
          <w:szCs w:val="24"/>
        </w:rPr>
        <w:t>）列入失信被执行人、重大税收违法案件当事人名单、政府采购严重违法失信行为记录名单的；</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hint="eastAsia"/>
          <w:sz w:val="24"/>
          <w:szCs w:val="24"/>
        </w:rPr>
        <w:t>8.</w:t>
      </w:r>
      <w:r>
        <w:rPr>
          <w:rFonts w:ascii="宋体" w:eastAsia="宋体" w:hAnsi="宋体" w:cs="宋体" w:hint="eastAsia"/>
          <w:sz w:val="24"/>
          <w:szCs w:val="24"/>
        </w:rPr>
        <w:t>投标文件未按招标文件规定的内容和要求填写的；</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hint="eastAsia"/>
          <w:sz w:val="24"/>
          <w:szCs w:val="24"/>
        </w:rPr>
        <w:t>9.</w:t>
      </w:r>
      <w:r>
        <w:rPr>
          <w:rFonts w:ascii="宋体" w:eastAsia="宋体" w:hAnsi="宋体" w:cs="宋体" w:hint="eastAsia"/>
          <w:sz w:val="24"/>
          <w:szCs w:val="24"/>
        </w:rPr>
        <w:t>投标人未在投标系统指定位置上传对应文件、材料的；</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hint="eastAsia"/>
          <w:sz w:val="24"/>
          <w:szCs w:val="24"/>
        </w:rPr>
        <w:t>10.</w:t>
      </w:r>
      <w:r>
        <w:rPr>
          <w:rFonts w:ascii="宋体" w:eastAsia="宋体" w:hAnsi="宋体" w:cs="宋体" w:hint="eastAsia"/>
          <w:sz w:val="24"/>
          <w:szCs w:val="24"/>
        </w:rPr>
        <w:t>电子投标文件图片、字迹模糊不清、无法辨认的；</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hint="eastAsia"/>
          <w:sz w:val="24"/>
          <w:szCs w:val="24"/>
        </w:rPr>
        <w:t>11.</w:t>
      </w:r>
      <w:r>
        <w:rPr>
          <w:rFonts w:ascii="宋体" w:eastAsia="宋体" w:hAnsi="宋体" w:cs="宋体" w:hint="eastAsia"/>
          <w:sz w:val="24"/>
          <w:szCs w:val="24"/>
        </w:rPr>
        <w:t>投标文件中有招标文件未允许提供的选择性内容；</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hint="eastAsia"/>
          <w:sz w:val="24"/>
          <w:szCs w:val="24"/>
        </w:rPr>
        <w:t>12.</w:t>
      </w:r>
      <w:r>
        <w:rPr>
          <w:rFonts w:ascii="宋体" w:eastAsia="宋体" w:hAnsi="宋体" w:cs="宋体" w:hint="eastAsia"/>
          <w:sz w:val="24"/>
          <w:szCs w:val="24"/>
        </w:rPr>
        <w:t>不同投标人委托同一单位或者个人办理投标事宜的；</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hint="eastAsia"/>
          <w:sz w:val="24"/>
          <w:szCs w:val="24"/>
        </w:rPr>
        <w:t>13.</w:t>
      </w:r>
      <w:r>
        <w:rPr>
          <w:rFonts w:ascii="宋体" w:eastAsia="宋体" w:hAnsi="宋体" w:cs="宋体" w:hint="eastAsia"/>
          <w:sz w:val="24"/>
          <w:szCs w:val="24"/>
        </w:rPr>
        <w:t>不同投标人的单位负责人为同一人或者存在直接控股、管理关系的；</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hint="eastAsia"/>
          <w:sz w:val="24"/>
          <w:szCs w:val="24"/>
        </w:rPr>
        <w:t>14.</w:t>
      </w:r>
      <w:r>
        <w:rPr>
          <w:rFonts w:ascii="宋体" w:eastAsia="宋体" w:hAnsi="宋体" w:cs="宋体" w:hint="eastAsia"/>
          <w:sz w:val="24"/>
          <w:szCs w:val="24"/>
        </w:rPr>
        <w:t>不同投标人的投标文件的装订形式、纸张情况、目录序号、排版格式、文字风格等存在明显的相似性或一致性，特征显示由同一单位或者同一个人编制的；</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hint="eastAsia"/>
          <w:sz w:val="24"/>
          <w:szCs w:val="24"/>
        </w:rPr>
        <w:t>15.</w:t>
      </w:r>
      <w:r>
        <w:rPr>
          <w:rFonts w:ascii="宋体" w:eastAsia="宋体" w:hAnsi="宋体" w:cs="宋体" w:hint="eastAsia"/>
          <w:sz w:val="24"/>
          <w:szCs w:val="24"/>
        </w:rPr>
        <w:t>不同投标人投标文件内容存在非正</w:t>
      </w:r>
      <w:r>
        <w:rPr>
          <w:rFonts w:ascii="宋体" w:eastAsia="宋体" w:hAnsi="宋体" w:cs="宋体" w:hint="eastAsia"/>
          <w:sz w:val="24"/>
          <w:szCs w:val="24"/>
        </w:rPr>
        <w:t>常一致、项目组成员出现同一人、投标文件中错误（或异常）一致或雷同、电子文档信息一致或雷同的、投标报价呈规律性差异的；</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hint="eastAsia"/>
          <w:sz w:val="24"/>
          <w:szCs w:val="24"/>
        </w:rPr>
        <w:t>16.</w:t>
      </w:r>
      <w:r>
        <w:rPr>
          <w:rFonts w:ascii="宋体" w:eastAsia="宋体" w:hAnsi="宋体" w:cs="宋体" w:hint="eastAsia"/>
          <w:sz w:val="24"/>
          <w:szCs w:val="24"/>
        </w:rPr>
        <w:t>不同投标人的投标资料相互混装、不同投标人的委托代理人、项目负责人以及其他相关人员有在同一个单位缴纳社会保险、同一投标文件中单位名称落款与公章不是同一单位的；</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hint="eastAsia"/>
          <w:sz w:val="24"/>
          <w:szCs w:val="24"/>
        </w:rPr>
        <w:t>17.</w:t>
      </w:r>
      <w:r>
        <w:rPr>
          <w:rFonts w:ascii="宋体" w:eastAsia="宋体" w:hAnsi="宋体" w:cs="宋体" w:hint="eastAsia"/>
          <w:sz w:val="24"/>
          <w:szCs w:val="24"/>
        </w:rPr>
        <w:t>项目投标总价超过本项目最高限价的；</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hint="eastAsia"/>
          <w:sz w:val="24"/>
          <w:szCs w:val="24"/>
        </w:rPr>
        <w:t>18.</w:t>
      </w:r>
      <w:r>
        <w:rPr>
          <w:rFonts w:ascii="宋体" w:eastAsia="宋体" w:hAnsi="宋体" w:cs="宋体" w:hint="eastAsia"/>
          <w:sz w:val="24"/>
          <w:szCs w:val="24"/>
        </w:rPr>
        <w:t>提供虚假材料的（包括工商营业执照、财务报表、资格证明文件等）；</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hint="eastAsia"/>
          <w:sz w:val="24"/>
          <w:szCs w:val="24"/>
        </w:rPr>
        <w:t>19.</w:t>
      </w:r>
      <w:r>
        <w:rPr>
          <w:rFonts w:ascii="宋体" w:eastAsia="宋体" w:hAnsi="宋体" w:cs="宋体" w:hint="eastAsia"/>
          <w:sz w:val="24"/>
          <w:szCs w:val="24"/>
        </w:rPr>
        <w:t>投标文件含有采购人不能接受的附加条件的；</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hint="eastAsia"/>
          <w:sz w:val="24"/>
          <w:szCs w:val="24"/>
        </w:rPr>
        <w:t>20.</w:t>
      </w:r>
      <w:r>
        <w:rPr>
          <w:rFonts w:ascii="宋体" w:eastAsia="宋体" w:hAnsi="宋体" w:cs="宋体" w:hint="eastAsia"/>
          <w:sz w:val="24"/>
          <w:szCs w:val="24"/>
        </w:rPr>
        <w:t>评标委员会认定投标人的投标明显低于其他通过符合性审查投标人的投标</w:t>
      </w:r>
      <w:r>
        <w:rPr>
          <w:rFonts w:ascii="宋体" w:eastAsia="宋体" w:hAnsi="宋体" w:cs="宋体" w:hint="eastAsia"/>
          <w:sz w:val="24"/>
          <w:szCs w:val="24"/>
        </w:rPr>
        <w:t>，有可能影响产品质量或者不能诚信履约，且投标人不能应评标委员会要求在规定的时间内提供线上书面说明（必要时评标委员会可要求投标人提交相关证明材料）证明其投标合理性的；</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hint="eastAsia"/>
          <w:sz w:val="24"/>
          <w:szCs w:val="24"/>
        </w:rPr>
        <w:lastRenderedPageBreak/>
        <w:t>21.</w:t>
      </w:r>
      <w:r>
        <w:rPr>
          <w:rFonts w:ascii="宋体" w:eastAsia="宋体" w:hAnsi="宋体" w:cs="宋体" w:hint="eastAsia"/>
          <w:sz w:val="24"/>
          <w:szCs w:val="24"/>
        </w:rPr>
        <w:t>投标文件内容不全或不符合招标文件中规定的其他实质性要求的；</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hint="eastAsia"/>
          <w:sz w:val="24"/>
          <w:szCs w:val="24"/>
        </w:rPr>
        <w:t>22.</w:t>
      </w:r>
      <w:r>
        <w:rPr>
          <w:rFonts w:ascii="宋体" w:eastAsia="宋体" w:hAnsi="宋体" w:cs="宋体" w:hint="eastAsia"/>
          <w:sz w:val="24"/>
          <w:szCs w:val="24"/>
        </w:rPr>
        <w:t>法律法规和招标文件规定的其他无效情形。</w:t>
      </w:r>
    </w:p>
    <w:p w:rsidR="00D13DDD" w:rsidRDefault="002841B3">
      <w:pPr>
        <w:widowControl/>
        <w:spacing w:line="360" w:lineRule="auto"/>
        <w:ind w:firstLine="482"/>
        <w:jc w:val="left"/>
        <w:outlineLvl w:val="0"/>
        <w:rPr>
          <w:rFonts w:ascii="宋体" w:eastAsia="宋体" w:hAnsi="宋体" w:cs="宋体"/>
          <w:b/>
          <w:bCs/>
          <w:sz w:val="24"/>
          <w:szCs w:val="24"/>
        </w:rPr>
      </w:pPr>
      <w:bookmarkStart w:id="21" w:name="_Toc229394819"/>
      <w:r>
        <w:rPr>
          <w:rFonts w:ascii="宋体" w:eastAsia="宋体" w:hAnsi="宋体" w:cs="宋体"/>
          <w:b/>
          <w:bCs/>
          <w:sz w:val="24"/>
          <w:szCs w:val="24"/>
        </w:rPr>
        <w:t>（</w:t>
      </w:r>
      <w:r>
        <w:rPr>
          <w:rFonts w:ascii="宋体" w:eastAsia="宋体" w:hAnsi="宋体" w:cs="宋体" w:hint="eastAsia"/>
          <w:b/>
          <w:bCs/>
          <w:sz w:val="24"/>
          <w:szCs w:val="24"/>
        </w:rPr>
        <w:t>九</w:t>
      </w:r>
      <w:r>
        <w:rPr>
          <w:rFonts w:ascii="宋体" w:eastAsia="宋体" w:hAnsi="宋体" w:cs="宋体"/>
          <w:b/>
          <w:bCs/>
          <w:sz w:val="24"/>
          <w:szCs w:val="24"/>
        </w:rPr>
        <w:t>）开标、评标</w:t>
      </w:r>
      <w:bookmarkEnd w:id="21"/>
    </w:p>
    <w:p w:rsidR="00D13DDD" w:rsidRDefault="002841B3">
      <w:pPr>
        <w:widowControl/>
        <w:shd w:val="clear" w:color="auto" w:fill="FFFFFF"/>
        <w:spacing w:line="360" w:lineRule="auto"/>
        <w:ind w:firstLine="480"/>
        <w:rPr>
          <w:rFonts w:ascii="宋体" w:eastAsia="宋体" w:hAnsi="宋体" w:cs="宋体"/>
          <w:b/>
          <w:bCs/>
          <w:sz w:val="24"/>
          <w:szCs w:val="24"/>
        </w:rPr>
      </w:pPr>
      <w:r>
        <w:rPr>
          <w:rFonts w:ascii="宋体" w:eastAsia="宋体" w:hAnsi="宋体" w:cs="宋体"/>
          <w:b/>
          <w:bCs/>
          <w:sz w:val="24"/>
          <w:szCs w:val="24"/>
        </w:rPr>
        <w:t>1.</w:t>
      </w:r>
      <w:r>
        <w:rPr>
          <w:rFonts w:ascii="宋体" w:eastAsia="宋体" w:hAnsi="宋体" w:cs="宋体"/>
          <w:b/>
          <w:bCs/>
          <w:sz w:val="24"/>
          <w:szCs w:val="24"/>
        </w:rPr>
        <w:t>开标</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1.1.</w:t>
      </w:r>
      <w:r>
        <w:rPr>
          <w:rFonts w:ascii="宋体" w:eastAsia="宋体" w:hAnsi="宋体" w:cs="宋体" w:hint="eastAsia"/>
          <w:sz w:val="24"/>
          <w:szCs w:val="24"/>
        </w:rPr>
        <w:t>供应商</w:t>
      </w:r>
      <w:r>
        <w:rPr>
          <w:rFonts w:ascii="宋体" w:eastAsia="宋体" w:hAnsi="宋体" w:cs="宋体"/>
          <w:sz w:val="24"/>
          <w:szCs w:val="24"/>
        </w:rPr>
        <w:t>无需到达开标现场，所有投标单位登录</w:t>
      </w:r>
      <w:r>
        <w:rPr>
          <w:rFonts w:ascii="宋体" w:eastAsia="宋体" w:hAnsi="宋体" w:cs="宋体"/>
          <w:sz w:val="24"/>
          <w:szCs w:val="24"/>
        </w:rPr>
        <w:t>“</w:t>
      </w:r>
      <w:r>
        <w:rPr>
          <w:rFonts w:ascii="宋体" w:eastAsia="宋体" w:hAnsi="宋体" w:cs="宋体"/>
          <w:sz w:val="24"/>
          <w:szCs w:val="24"/>
        </w:rPr>
        <w:t>苏</w:t>
      </w:r>
      <w:proofErr w:type="gramStart"/>
      <w:r>
        <w:rPr>
          <w:rFonts w:ascii="宋体" w:eastAsia="宋体" w:hAnsi="宋体" w:cs="宋体"/>
          <w:sz w:val="24"/>
          <w:szCs w:val="24"/>
        </w:rPr>
        <w:t>采云</w:t>
      </w:r>
      <w:proofErr w:type="gramEnd"/>
      <w:r>
        <w:rPr>
          <w:rFonts w:ascii="宋体" w:eastAsia="宋体" w:hAnsi="宋体" w:cs="宋体"/>
          <w:sz w:val="24"/>
          <w:szCs w:val="24"/>
        </w:rPr>
        <w:t>”</w:t>
      </w:r>
      <w:r>
        <w:rPr>
          <w:rFonts w:ascii="宋体" w:eastAsia="宋体" w:hAnsi="宋体" w:cs="宋体"/>
          <w:sz w:val="24"/>
          <w:szCs w:val="24"/>
        </w:rPr>
        <w:t>系统（网址：</w:t>
      </w:r>
      <w:r>
        <w:rPr>
          <w:rFonts w:ascii="宋体" w:eastAsia="宋体" w:hAnsi="宋体" w:cs="宋体"/>
          <w:sz w:val="24"/>
          <w:szCs w:val="24"/>
        </w:rPr>
        <w:t>http://jszfcg.jsczt.cn/</w:t>
      </w:r>
      <w:r>
        <w:rPr>
          <w:rFonts w:ascii="宋体" w:eastAsia="宋体" w:hAnsi="宋体" w:cs="宋体"/>
          <w:sz w:val="24"/>
          <w:szCs w:val="24"/>
        </w:rPr>
        <w:t>），在招标文件规定的时间内解密各自投标文件；</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1.2.</w:t>
      </w:r>
      <w:r>
        <w:rPr>
          <w:rFonts w:ascii="宋体" w:eastAsia="宋体" w:hAnsi="宋体" w:cs="宋体"/>
          <w:sz w:val="24"/>
          <w:szCs w:val="24"/>
        </w:rPr>
        <w:t>投标截止时间后参加投标的供应商或解密投标文件的供应商不足三家的，不开标；</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1.3.</w:t>
      </w:r>
      <w:r>
        <w:rPr>
          <w:rFonts w:ascii="宋体" w:eastAsia="宋体" w:hAnsi="宋体" w:cs="宋体"/>
          <w:sz w:val="24"/>
          <w:szCs w:val="24"/>
        </w:rPr>
        <w:t>开标后，所有投标供应商可在线上开标大厅中看到所有</w:t>
      </w:r>
      <w:r>
        <w:rPr>
          <w:rFonts w:ascii="宋体" w:eastAsia="宋体" w:hAnsi="宋体" w:cs="宋体" w:hint="eastAsia"/>
          <w:sz w:val="24"/>
          <w:szCs w:val="24"/>
        </w:rPr>
        <w:t>供应商</w:t>
      </w:r>
      <w:r>
        <w:rPr>
          <w:rFonts w:ascii="宋体" w:eastAsia="宋体" w:hAnsi="宋体" w:cs="宋体"/>
          <w:sz w:val="24"/>
          <w:szCs w:val="24"/>
        </w:rPr>
        <w:t>的投标报价；</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1.4.</w:t>
      </w:r>
      <w:r>
        <w:rPr>
          <w:rFonts w:ascii="宋体" w:eastAsia="宋体" w:hAnsi="宋体" w:cs="宋体"/>
          <w:sz w:val="24"/>
          <w:szCs w:val="24"/>
        </w:rPr>
        <w:t>开标时，投标文件报价出现前后不一致的，按照下列规定修正：</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（一）投标文件中开标一览表（报价表）内容与投标文件中相应内容不一致的，以开标一览表（报价表）为准；</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（二）大写金额和小写金额不一致的，以大写金额为准；</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（三）单价金额小数点或者百分比有明显错位的，以开标一览表的总价为准，并修改单价；</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（四）总价金额与按单价汇总金额不一致的，以单价金额计算</w:t>
      </w:r>
      <w:r>
        <w:rPr>
          <w:rFonts w:ascii="宋体" w:eastAsia="宋体" w:hAnsi="宋体" w:cs="宋体"/>
          <w:sz w:val="24"/>
          <w:szCs w:val="24"/>
        </w:rPr>
        <w:t>结果为准。</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同时出现两种以上不一致的，按照前款规定的顺序修正。修正后的报价评标委员会应当以书面形式要求</w:t>
      </w:r>
      <w:r>
        <w:rPr>
          <w:rFonts w:ascii="宋体" w:eastAsia="宋体" w:hAnsi="宋体" w:cs="宋体" w:hint="eastAsia"/>
          <w:sz w:val="24"/>
          <w:szCs w:val="24"/>
        </w:rPr>
        <w:t>供应商</w:t>
      </w:r>
      <w:proofErr w:type="gramStart"/>
      <w:r>
        <w:rPr>
          <w:rFonts w:ascii="宋体" w:eastAsia="宋体" w:hAnsi="宋体" w:cs="宋体"/>
          <w:sz w:val="24"/>
          <w:szCs w:val="24"/>
        </w:rPr>
        <w:t>作出</w:t>
      </w:r>
      <w:proofErr w:type="gramEnd"/>
      <w:r>
        <w:rPr>
          <w:rFonts w:ascii="宋体" w:eastAsia="宋体" w:hAnsi="宋体" w:cs="宋体"/>
          <w:sz w:val="24"/>
          <w:szCs w:val="24"/>
        </w:rPr>
        <w:t>必要的澄清、说明或者补正，</w:t>
      </w:r>
      <w:proofErr w:type="gramStart"/>
      <w:r>
        <w:rPr>
          <w:rFonts w:ascii="宋体" w:eastAsia="宋体" w:hAnsi="宋体" w:cs="宋体"/>
          <w:sz w:val="24"/>
          <w:szCs w:val="24"/>
        </w:rPr>
        <w:t>经</w:t>
      </w:r>
      <w:r>
        <w:rPr>
          <w:rFonts w:ascii="宋体" w:eastAsia="宋体" w:hAnsi="宋体" w:cs="宋体" w:hint="eastAsia"/>
          <w:sz w:val="24"/>
          <w:szCs w:val="24"/>
        </w:rPr>
        <w:t>供应</w:t>
      </w:r>
      <w:proofErr w:type="gramEnd"/>
      <w:r>
        <w:rPr>
          <w:rFonts w:ascii="宋体" w:eastAsia="宋体" w:hAnsi="宋体" w:cs="宋体" w:hint="eastAsia"/>
          <w:sz w:val="24"/>
          <w:szCs w:val="24"/>
        </w:rPr>
        <w:t>商</w:t>
      </w:r>
      <w:r>
        <w:rPr>
          <w:rFonts w:ascii="宋体" w:eastAsia="宋体" w:hAnsi="宋体" w:cs="宋体"/>
          <w:sz w:val="24"/>
          <w:szCs w:val="24"/>
        </w:rPr>
        <w:t>确认后产生约束力，</w:t>
      </w:r>
      <w:r>
        <w:rPr>
          <w:rFonts w:ascii="宋体" w:eastAsia="宋体" w:hAnsi="宋体" w:cs="宋体" w:hint="eastAsia"/>
          <w:sz w:val="24"/>
          <w:szCs w:val="24"/>
        </w:rPr>
        <w:t>供应商</w:t>
      </w:r>
      <w:r>
        <w:rPr>
          <w:rFonts w:ascii="宋体" w:eastAsia="宋体" w:hAnsi="宋体" w:cs="宋体"/>
          <w:sz w:val="24"/>
          <w:szCs w:val="24"/>
        </w:rPr>
        <w:t>不确认的，其投标无效。</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1.5.</w:t>
      </w:r>
      <w:r>
        <w:rPr>
          <w:rFonts w:ascii="宋体" w:eastAsia="宋体" w:hAnsi="宋体" w:cs="宋体"/>
          <w:sz w:val="24"/>
          <w:szCs w:val="24"/>
        </w:rPr>
        <w:t>电子投标文件正常解密后，电子投标文件与纸质投标文件（如有）不符的，以电子投标文件为准。</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1.6.</w:t>
      </w:r>
      <w:r>
        <w:rPr>
          <w:rFonts w:ascii="宋体" w:eastAsia="宋体" w:hAnsi="宋体" w:cs="宋体" w:hint="eastAsia"/>
          <w:sz w:val="24"/>
          <w:szCs w:val="24"/>
        </w:rPr>
        <w:t>供应商</w:t>
      </w:r>
      <w:r>
        <w:rPr>
          <w:rFonts w:ascii="宋体" w:eastAsia="宋体" w:hAnsi="宋体" w:cs="宋体"/>
          <w:sz w:val="24"/>
          <w:szCs w:val="24"/>
        </w:rPr>
        <w:t>未参加开标的，视同认可开标结果。</w:t>
      </w:r>
    </w:p>
    <w:p w:rsidR="00D13DDD" w:rsidRDefault="002841B3">
      <w:pPr>
        <w:widowControl/>
        <w:shd w:val="clear" w:color="auto" w:fill="FFFFFF"/>
        <w:spacing w:line="360" w:lineRule="auto"/>
        <w:ind w:firstLine="480"/>
        <w:rPr>
          <w:rFonts w:ascii="宋体" w:eastAsia="宋体" w:hAnsi="宋体" w:cs="宋体"/>
          <w:b/>
          <w:bCs/>
          <w:sz w:val="24"/>
          <w:szCs w:val="24"/>
        </w:rPr>
      </w:pPr>
      <w:r>
        <w:rPr>
          <w:rFonts w:ascii="宋体" w:eastAsia="宋体" w:hAnsi="宋体" w:cs="宋体"/>
          <w:b/>
          <w:bCs/>
          <w:sz w:val="24"/>
          <w:szCs w:val="24"/>
        </w:rPr>
        <w:t>2.</w:t>
      </w:r>
      <w:r>
        <w:rPr>
          <w:rFonts w:ascii="宋体" w:eastAsia="宋体" w:hAnsi="宋体" w:cs="宋体" w:hint="eastAsia"/>
          <w:b/>
          <w:bCs/>
          <w:sz w:val="24"/>
          <w:szCs w:val="24"/>
        </w:rPr>
        <w:t>供应商</w:t>
      </w:r>
      <w:r>
        <w:rPr>
          <w:rFonts w:ascii="宋体" w:eastAsia="宋体" w:hAnsi="宋体" w:cs="宋体"/>
          <w:b/>
          <w:bCs/>
          <w:sz w:val="24"/>
          <w:szCs w:val="24"/>
        </w:rPr>
        <w:t>的资格资信审查</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公开招标采购项目开标后，采购人或者采购代理机构对</w:t>
      </w:r>
      <w:r>
        <w:rPr>
          <w:rFonts w:ascii="宋体" w:eastAsia="宋体" w:hAnsi="宋体" w:cs="宋体" w:hint="eastAsia"/>
          <w:sz w:val="24"/>
          <w:szCs w:val="24"/>
        </w:rPr>
        <w:t>供应商</w:t>
      </w:r>
      <w:r>
        <w:rPr>
          <w:rFonts w:ascii="宋体" w:eastAsia="宋体" w:hAnsi="宋体" w:cs="宋体"/>
          <w:sz w:val="24"/>
          <w:szCs w:val="24"/>
        </w:rPr>
        <w:t>的资格资信进行审查。</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2.1.</w:t>
      </w:r>
      <w:r>
        <w:rPr>
          <w:rFonts w:ascii="宋体" w:eastAsia="宋体" w:hAnsi="宋体" w:cs="宋体"/>
          <w:sz w:val="24"/>
          <w:szCs w:val="24"/>
        </w:rPr>
        <w:t>采购人或采购代理机构在开标后通过</w:t>
      </w:r>
      <w:r>
        <w:rPr>
          <w:rFonts w:ascii="宋体" w:eastAsia="宋体" w:hAnsi="宋体" w:cs="宋体"/>
          <w:sz w:val="24"/>
          <w:szCs w:val="24"/>
        </w:rPr>
        <w:t>“</w:t>
      </w:r>
      <w:r>
        <w:rPr>
          <w:rFonts w:ascii="宋体" w:eastAsia="宋体" w:hAnsi="宋体" w:cs="宋体"/>
          <w:sz w:val="24"/>
          <w:szCs w:val="24"/>
        </w:rPr>
        <w:t>信用中国</w:t>
      </w:r>
      <w:r>
        <w:rPr>
          <w:rFonts w:ascii="宋体" w:eastAsia="宋体" w:hAnsi="宋体" w:cs="宋体"/>
          <w:sz w:val="24"/>
          <w:szCs w:val="24"/>
        </w:rPr>
        <w:t>”</w:t>
      </w:r>
      <w:r>
        <w:rPr>
          <w:rFonts w:ascii="宋体" w:eastAsia="宋体" w:hAnsi="宋体" w:cs="宋体"/>
          <w:sz w:val="24"/>
          <w:szCs w:val="24"/>
        </w:rPr>
        <w:t>网站（</w:t>
      </w:r>
      <w:r>
        <w:rPr>
          <w:rFonts w:ascii="宋体" w:eastAsia="宋体" w:hAnsi="宋体" w:cs="宋体"/>
          <w:sz w:val="24"/>
          <w:szCs w:val="24"/>
        </w:rPr>
        <w:t>www.cre</w:t>
      </w:r>
      <w:r>
        <w:rPr>
          <w:rFonts w:ascii="宋体" w:eastAsia="宋体" w:hAnsi="宋体" w:cs="宋体"/>
          <w:sz w:val="24"/>
          <w:szCs w:val="24"/>
        </w:rPr>
        <w:t>ditchina.gov.cn</w:t>
      </w:r>
      <w:r>
        <w:rPr>
          <w:rFonts w:ascii="宋体" w:eastAsia="宋体" w:hAnsi="宋体" w:cs="宋体"/>
          <w:sz w:val="24"/>
          <w:szCs w:val="24"/>
        </w:rPr>
        <w:t>）、中国政府采购网（</w:t>
      </w:r>
      <w:r>
        <w:rPr>
          <w:rFonts w:ascii="宋体" w:eastAsia="宋体" w:hAnsi="宋体" w:cs="宋体"/>
          <w:sz w:val="24"/>
          <w:szCs w:val="24"/>
        </w:rPr>
        <w:t>www.ccgp.gov.cn</w:t>
      </w:r>
      <w:r>
        <w:rPr>
          <w:rFonts w:ascii="宋体" w:eastAsia="宋体" w:hAnsi="宋体" w:cs="宋体"/>
          <w:sz w:val="24"/>
          <w:szCs w:val="24"/>
        </w:rPr>
        <w:t>）、</w:t>
      </w:r>
      <w:r>
        <w:rPr>
          <w:rFonts w:ascii="宋体" w:eastAsia="宋体" w:hAnsi="宋体" w:cs="宋体"/>
          <w:sz w:val="24"/>
          <w:szCs w:val="24"/>
        </w:rPr>
        <w:t>“</w:t>
      </w:r>
      <w:r>
        <w:rPr>
          <w:rFonts w:ascii="宋体" w:eastAsia="宋体" w:hAnsi="宋体" w:cs="宋体"/>
          <w:sz w:val="24"/>
          <w:szCs w:val="24"/>
        </w:rPr>
        <w:t>信用江苏</w:t>
      </w:r>
      <w:r>
        <w:rPr>
          <w:rFonts w:ascii="宋体" w:eastAsia="宋体" w:hAnsi="宋体" w:cs="宋体"/>
          <w:sz w:val="24"/>
          <w:szCs w:val="24"/>
        </w:rPr>
        <w:t>”</w:t>
      </w:r>
      <w:r>
        <w:rPr>
          <w:rFonts w:ascii="宋体" w:eastAsia="宋体" w:hAnsi="宋体" w:cs="宋体"/>
          <w:sz w:val="24"/>
          <w:szCs w:val="24"/>
        </w:rPr>
        <w:t>网站（</w:t>
      </w:r>
      <w:r>
        <w:rPr>
          <w:rFonts w:ascii="宋体" w:eastAsia="宋体" w:hAnsi="宋体" w:cs="宋体"/>
          <w:sz w:val="24"/>
          <w:szCs w:val="24"/>
        </w:rPr>
        <w:t>credit.jiangsu.gov.cn</w:t>
      </w:r>
      <w:r>
        <w:rPr>
          <w:rFonts w:ascii="宋体" w:eastAsia="宋体" w:hAnsi="宋体" w:cs="宋体"/>
          <w:sz w:val="24"/>
          <w:szCs w:val="24"/>
        </w:rPr>
        <w:t>）等渠道查询相关供应</w:t>
      </w:r>
      <w:proofErr w:type="gramStart"/>
      <w:r>
        <w:rPr>
          <w:rFonts w:ascii="宋体" w:eastAsia="宋体" w:hAnsi="宋体" w:cs="宋体"/>
          <w:sz w:val="24"/>
          <w:szCs w:val="24"/>
        </w:rPr>
        <w:t>商主体</w:t>
      </w:r>
      <w:proofErr w:type="gramEnd"/>
      <w:r>
        <w:rPr>
          <w:rFonts w:ascii="宋体" w:eastAsia="宋体" w:hAnsi="宋体" w:cs="宋体"/>
          <w:sz w:val="24"/>
          <w:szCs w:val="24"/>
        </w:rPr>
        <w:t>信用记录，对列入失信被执行人、重大税收违法案件当事人名单、政府采购严重违法失信行为记录名单及其他不符合《中华人民共和国政府采购法》第二十二条规定条件的供应商，拒绝其参与政府采购活动。</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2.2.</w:t>
      </w:r>
      <w:r>
        <w:rPr>
          <w:rFonts w:ascii="宋体" w:eastAsia="宋体" w:hAnsi="宋体" w:cs="宋体"/>
          <w:sz w:val="24"/>
          <w:szCs w:val="24"/>
        </w:rPr>
        <w:t>采购人或者采购代理机构依据</w:t>
      </w:r>
      <w:r>
        <w:rPr>
          <w:rFonts w:ascii="宋体" w:eastAsia="宋体" w:hAnsi="宋体" w:cs="宋体" w:hint="eastAsia"/>
          <w:sz w:val="24"/>
          <w:szCs w:val="24"/>
        </w:rPr>
        <w:t>供应商</w:t>
      </w:r>
      <w:r>
        <w:rPr>
          <w:rFonts w:ascii="宋体" w:eastAsia="宋体" w:hAnsi="宋体" w:cs="宋体"/>
          <w:sz w:val="24"/>
          <w:szCs w:val="24"/>
        </w:rPr>
        <w:t>提供的资格资信证明文件材料进行审查，审查内容和审查要求详见招标文件第二部分</w:t>
      </w:r>
      <w:r>
        <w:rPr>
          <w:rFonts w:ascii="宋体" w:eastAsia="宋体" w:hAnsi="宋体" w:cs="宋体" w:hint="eastAsia"/>
          <w:sz w:val="24"/>
          <w:szCs w:val="24"/>
        </w:rPr>
        <w:t>供应商</w:t>
      </w:r>
      <w:r>
        <w:rPr>
          <w:rFonts w:ascii="宋体" w:eastAsia="宋体" w:hAnsi="宋体" w:cs="宋体"/>
          <w:sz w:val="24"/>
          <w:szCs w:val="24"/>
        </w:rPr>
        <w:t>须知（五）投标文件的组成中资格资信证明</w:t>
      </w:r>
      <w:r>
        <w:rPr>
          <w:rFonts w:ascii="宋体" w:eastAsia="宋体" w:hAnsi="宋体" w:cs="宋体"/>
          <w:sz w:val="24"/>
          <w:szCs w:val="24"/>
        </w:rPr>
        <w:t>文件的相关内容。</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lastRenderedPageBreak/>
        <w:t>通过资格资信审查合格的</w:t>
      </w:r>
      <w:r>
        <w:rPr>
          <w:rFonts w:ascii="宋体" w:eastAsia="宋体" w:hAnsi="宋体" w:cs="宋体" w:hint="eastAsia"/>
          <w:sz w:val="24"/>
          <w:szCs w:val="24"/>
        </w:rPr>
        <w:t>供应商</w:t>
      </w:r>
      <w:r>
        <w:rPr>
          <w:rFonts w:ascii="宋体" w:eastAsia="宋体" w:hAnsi="宋体" w:cs="宋体"/>
          <w:sz w:val="24"/>
          <w:szCs w:val="24"/>
        </w:rPr>
        <w:t>不足</w:t>
      </w:r>
      <w:r>
        <w:rPr>
          <w:rFonts w:ascii="宋体" w:eastAsia="宋体" w:hAnsi="宋体" w:cs="宋体"/>
          <w:sz w:val="24"/>
          <w:szCs w:val="24"/>
        </w:rPr>
        <w:t>3</w:t>
      </w:r>
      <w:r>
        <w:rPr>
          <w:rFonts w:ascii="宋体" w:eastAsia="宋体" w:hAnsi="宋体" w:cs="宋体"/>
          <w:sz w:val="24"/>
          <w:szCs w:val="24"/>
        </w:rPr>
        <w:t>家的，不得评标。</w:t>
      </w:r>
    </w:p>
    <w:p w:rsidR="00D13DDD" w:rsidRDefault="002841B3">
      <w:pPr>
        <w:widowControl/>
        <w:shd w:val="clear" w:color="auto" w:fill="FFFFFF"/>
        <w:spacing w:line="360" w:lineRule="auto"/>
        <w:ind w:firstLine="480"/>
        <w:rPr>
          <w:rFonts w:ascii="宋体" w:eastAsia="宋体" w:hAnsi="宋体" w:cs="宋体"/>
          <w:b/>
          <w:bCs/>
          <w:sz w:val="24"/>
          <w:szCs w:val="24"/>
        </w:rPr>
      </w:pPr>
      <w:r>
        <w:rPr>
          <w:rFonts w:ascii="宋体" w:eastAsia="宋体" w:hAnsi="宋体" w:cs="宋体"/>
          <w:b/>
          <w:bCs/>
          <w:sz w:val="24"/>
          <w:szCs w:val="24"/>
        </w:rPr>
        <w:t>3.</w:t>
      </w:r>
      <w:r>
        <w:rPr>
          <w:rFonts w:ascii="宋体" w:eastAsia="宋体" w:hAnsi="宋体" w:cs="宋体"/>
          <w:b/>
          <w:bCs/>
          <w:sz w:val="24"/>
          <w:szCs w:val="24"/>
        </w:rPr>
        <w:t>评标组织</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3.1</w:t>
      </w:r>
      <w:r>
        <w:rPr>
          <w:rFonts w:ascii="宋体" w:eastAsia="宋体" w:hAnsi="宋体" w:cs="宋体"/>
          <w:sz w:val="24"/>
          <w:szCs w:val="24"/>
        </w:rPr>
        <w:t>评标委员会负责具体评标事务，并独立履行下列职责：</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（一）审查、评价投标文件是否符合招标文件的商务、技术等实质性要求；</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（二）要求</w:t>
      </w:r>
      <w:r>
        <w:rPr>
          <w:rFonts w:ascii="宋体" w:eastAsia="宋体" w:hAnsi="宋体" w:cs="宋体" w:hint="eastAsia"/>
          <w:sz w:val="24"/>
          <w:szCs w:val="24"/>
        </w:rPr>
        <w:t>供应商</w:t>
      </w:r>
      <w:r>
        <w:rPr>
          <w:rFonts w:ascii="宋体" w:eastAsia="宋体" w:hAnsi="宋体" w:cs="宋体"/>
          <w:sz w:val="24"/>
          <w:szCs w:val="24"/>
        </w:rPr>
        <w:t>对投标文件有关事项</w:t>
      </w:r>
      <w:proofErr w:type="gramStart"/>
      <w:r>
        <w:rPr>
          <w:rFonts w:ascii="宋体" w:eastAsia="宋体" w:hAnsi="宋体" w:cs="宋体"/>
          <w:sz w:val="24"/>
          <w:szCs w:val="24"/>
        </w:rPr>
        <w:t>作出</w:t>
      </w:r>
      <w:proofErr w:type="gramEnd"/>
      <w:r>
        <w:rPr>
          <w:rFonts w:ascii="宋体" w:eastAsia="宋体" w:hAnsi="宋体" w:cs="宋体"/>
          <w:sz w:val="24"/>
          <w:szCs w:val="24"/>
        </w:rPr>
        <w:t>澄清或者说明；</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（三）对投标文件进行比较和评价；</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（四）确定中标候选人名单，以及根据采购人委托直接确定中标人；</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（五）向采购人、采购代理机构或者有关部门报告评标中发现的违法行为。</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3.2</w:t>
      </w:r>
      <w:r>
        <w:rPr>
          <w:rFonts w:ascii="宋体" w:eastAsia="宋体" w:hAnsi="宋体" w:cs="宋体"/>
          <w:sz w:val="24"/>
          <w:szCs w:val="24"/>
        </w:rPr>
        <w:t>评标委员会由采购人代表和有关技术、经济等方面的专家组成，独立开展评审工作。</w:t>
      </w:r>
    </w:p>
    <w:p w:rsidR="00D13DDD" w:rsidRDefault="002841B3">
      <w:pPr>
        <w:widowControl/>
        <w:shd w:val="clear" w:color="auto" w:fill="FFFFFF"/>
        <w:spacing w:line="360" w:lineRule="auto"/>
        <w:ind w:firstLine="480"/>
        <w:rPr>
          <w:rFonts w:ascii="宋体" w:eastAsia="宋体" w:hAnsi="宋体" w:cs="宋体"/>
          <w:b/>
          <w:bCs/>
          <w:sz w:val="24"/>
          <w:szCs w:val="24"/>
        </w:rPr>
      </w:pPr>
      <w:r>
        <w:rPr>
          <w:rFonts w:ascii="宋体" w:eastAsia="宋体" w:hAnsi="宋体" w:cs="宋体"/>
          <w:b/>
          <w:bCs/>
          <w:sz w:val="24"/>
          <w:szCs w:val="24"/>
        </w:rPr>
        <w:t>4.</w:t>
      </w:r>
      <w:r>
        <w:rPr>
          <w:rFonts w:ascii="宋体" w:eastAsia="宋体" w:hAnsi="宋体" w:cs="宋体"/>
          <w:b/>
          <w:bCs/>
          <w:sz w:val="24"/>
          <w:szCs w:val="24"/>
        </w:rPr>
        <w:t>评标工作程序</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4.1</w:t>
      </w:r>
      <w:r>
        <w:rPr>
          <w:rFonts w:ascii="宋体" w:eastAsia="宋体" w:hAnsi="宋体" w:cs="宋体"/>
          <w:sz w:val="24"/>
          <w:szCs w:val="24"/>
        </w:rPr>
        <w:t>投标文件的符合性审查。</w:t>
      </w:r>
      <w:bookmarkStart w:id="22" w:name="OLE_LINK1"/>
      <w:r>
        <w:rPr>
          <w:rFonts w:ascii="宋体" w:eastAsia="宋体" w:hAnsi="宋体" w:cs="宋体"/>
          <w:sz w:val="24"/>
          <w:szCs w:val="24"/>
        </w:rPr>
        <w:t>评标委员会应当对符合资格的</w:t>
      </w:r>
      <w:r>
        <w:rPr>
          <w:rFonts w:ascii="宋体" w:eastAsia="宋体" w:hAnsi="宋体" w:cs="宋体" w:hint="eastAsia"/>
          <w:sz w:val="24"/>
          <w:szCs w:val="24"/>
        </w:rPr>
        <w:t>供应商</w:t>
      </w:r>
      <w:r>
        <w:rPr>
          <w:rFonts w:ascii="宋体" w:eastAsia="宋体" w:hAnsi="宋体" w:cs="宋体"/>
          <w:sz w:val="24"/>
          <w:szCs w:val="24"/>
        </w:rPr>
        <w:t>的投标文件进行符合性审查，以确定其是否满足招标文件的实质性要求。</w:t>
      </w:r>
      <w:bookmarkEnd w:id="22"/>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4.1.1</w:t>
      </w:r>
      <w:r>
        <w:rPr>
          <w:rFonts w:ascii="宋体" w:eastAsia="宋体" w:hAnsi="宋体" w:cs="宋体"/>
          <w:sz w:val="24"/>
          <w:szCs w:val="24"/>
        </w:rPr>
        <w:t>出现下列情形之一的，应予废标：</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（一）符合专业条件的供应商或者对招标文件作实质响应的供应商不足三家的；</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（二）出现影响采购公正的违法、违规行为的；</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（三）</w:t>
      </w:r>
      <w:r>
        <w:rPr>
          <w:rFonts w:ascii="宋体" w:eastAsia="宋体" w:hAnsi="宋体" w:cs="宋体" w:hint="eastAsia"/>
          <w:sz w:val="24"/>
          <w:szCs w:val="24"/>
        </w:rPr>
        <w:t>供应商</w:t>
      </w:r>
      <w:r>
        <w:rPr>
          <w:rFonts w:ascii="宋体" w:eastAsia="宋体" w:hAnsi="宋体" w:cs="宋体"/>
          <w:sz w:val="24"/>
          <w:szCs w:val="24"/>
        </w:rPr>
        <w:t>的报价均超过了采购预算，采购人不能支付的；</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（四）因重大变故，采购任务取消的。</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4.1.2</w:t>
      </w:r>
      <w:r>
        <w:rPr>
          <w:rFonts w:ascii="宋体" w:eastAsia="宋体" w:hAnsi="宋体" w:cs="宋体"/>
          <w:sz w:val="24"/>
          <w:szCs w:val="24"/>
        </w:rPr>
        <w:t>在评标期间，通过资格审查或符合性审查的</w:t>
      </w:r>
      <w:r>
        <w:rPr>
          <w:rFonts w:ascii="宋体" w:eastAsia="宋体" w:hAnsi="宋体" w:cs="宋体" w:hint="eastAsia"/>
          <w:sz w:val="24"/>
          <w:szCs w:val="24"/>
        </w:rPr>
        <w:t>供应商</w:t>
      </w:r>
      <w:r>
        <w:rPr>
          <w:rFonts w:ascii="宋体" w:eastAsia="宋体" w:hAnsi="宋体" w:cs="宋体"/>
          <w:sz w:val="24"/>
          <w:szCs w:val="24"/>
        </w:rPr>
        <w:t>不足</w:t>
      </w:r>
      <w:r>
        <w:rPr>
          <w:rFonts w:ascii="宋体" w:eastAsia="宋体" w:hAnsi="宋体" w:cs="宋体"/>
          <w:sz w:val="24"/>
          <w:szCs w:val="24"/>
        </w:rPr>
        <w:t>3</w:t>
      </w:r>
      <w:r>
        <w:rPr>
          <w:rFonts w:ascii="宋体" w:eastAsia="宋体" w:hAnsi="宋体" w:cs="宋体"/>
          <w:sz w:val="24"/>
          <w:szCs w:val="24"/>
        </w:rPr>
        <w:t>家情形的，比照</w:t>
      </w:r>
      <w:r>
        <w:rPr>
          <w:rFonts w:ascii="宋体" w:eastAsia="宋体" w:hAnsi="宋体" w:cs="宋体"/>
          <w:sz w:val="24"/>
          <w:szCs w:val="24"/>
        </w:rPr>
        <w:t>2.2</w:t>
      </w:r>
      <w:r>
        <w:rPr>
          <w:rFonts w:ascii="宋体" w:eastAsia="宋体" w:hAnsi="宋体" w:cs="宋体"/>
          <w:sz w:val="24"/>
          <w:szCs w:val="24"/>
        </w:rPr>
        <w:t>款执行。</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4.2</w:t>
      </w:r>
      <w:r>
        <w:rPr>
          <w:rFonts w:ascii="宋体" w:eastAsia="宋体" w:hAnsi="宋体" w:cs="宋体"/>
          <w:sz w:val="24"/>
          <w:szCs w:val="24"/>
        </w:rPr>
        <w:t>澄清有关问题。</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对投标文件中含义不明确、同类问题表述不一致或者有明显文字和计算错误的内容，评标委员会可以通过</w:t>
      </w:r>
      <w:r>
        <w:rPr>
          <w:rFonts w:ascii="宋体" w:eastAsia="宋体" w:hAnsi="宋体" w:cs="宋体"/>
          <w:sz w:val="24"/>
          <w:szCs w:val="24"/>
        </w:rPr>
        <w:t>“</w:t>
      </w:r>
      <w:r>
        <w:rPr>
          <w:rFonts w:ascii="宋体" w:eastAsia="宋体" w:hAnsi="宋体" w:cs="宋体"/>
          <w:sz w:val="24"/>
          <w:szCs w:val="24"/>
        </w:rPr>
        <w:t>苏</w:t>
      </w:r>
      <w:proofErr w:type="gramStart"/>
      <w:r>
        <w:rPr>
          <w:rFonts w:ascii="宋体" w:eastAsia="宋体" w:hAnsi="宋体" w:cs="宋体"/>
          <w:sz w:val="24"/>
          <w:szCs w:val="24"/>
        </w:rPr>
        <w:t>采云</w:t>
      </w:r>
      <w:proofErr w:type="gramEnd"/>
      <w:r>
        <w:rPr>
          <w:rFonts w:ascii="宋体" w:eastAsia="宋体" w:hAnsi="宋体" w:cs="宋体"/>
          <w:sz w:val="24"/>
          <w:szCs w:val="24"/>
        </w:rPr>
        <w:t>”</w:t>
      </w:r>
      <w:r>
        <w:rPr>
          <w:rFonts w:ascii="宋体" w:eastAsia="宋体" w:hAnsi="宋体" w:cs="宋体"/>
          <w:sz w:val="24"/>
          <w:szCs w:val="24"/>
        </w:rPr>
        <w:t>系统（网址：</w:t>
      </w:r>
      <w:r>
        <w:rPr>
          <w:rFonts w:ascii="宋体" w:eastAsia="宋体" w:hAnsi="宋体" w:cs="宋体"/>
          <w:sz w:val="24"/>
          <w:szCs w:val="24"/>
        </w:rPr>
        <w:t>http://jszfcg.jsczt.cn/</w:t>
      </w:r>
      <w:r>
        <w:rPr>
          <w:rFonts w:ascii="宋体" w:eastAsia="宋体" w:hAnsi="宋体" w:cs="宋体"/>
          <w:sz w:val="24"/>
          <w:szCs w:val="24"/>
        </w:rPr>
        <w:t>）发起询标要求</w:t>
      </w:r>
      <w:r>
        <w:rPr>
          <w:rFonts w:ascii="宋体" w:eastAsia="宋体" w:hAnsi="宋体" w:cs="宋体" w:hint="eastAsia"/>
          <w:sz w:val="24"/>
          <w:szCs w:val="24"/>
        </w:rPr>
        <w:t>供应商</w:t>
      </w:r>
      <w:proofErr w:type="gramStart"/>
      <w:r>
        <w:rPr>
          <w:rFonts w:ascii="宋体" w:eastAsia="宋体" w:hAnsi="宋体" w:cs="宋体"/>
          <w:sz w:val="24"/>
          <w:szCs w:val="24"/>
        </w:rPr>
        <w:t>作出</w:t>
      </w:r>
      <w:proofErr w:type="gramEnd"/>
      <w:r>
        <w:rPr>
          <w:rFonts w:ascii="宋体" w:eastAsia="宋体" w:hAnsi="宋体" w:cs="宋体"/>
          <w:sz w:val="24"/>
          <w:szCs w:val="24"/>
        </w:rPr>
        <w:t>必要的澄清、说明或者纠正。</w:t>
      </w:r>
      <w:r>
        <w:rPr>
          <w:rFonts w:ascii="宋体" w:eastAsia="宋体" w:hAnsi="宋体" w:cs="宋体" w:hint="eastAsia"/>
          <w:sz w:val="24"/>
          <w:szCs w:val="24"/>
        </w:rPr>
        <w:t>供应商</w:t>
      </w:r>
      <w:r>
        <w:rPr>
          <w:rFonts w:ascii="宋体" w:eastAsia="宋体" w:hAnsi="宋体" w:cs="宋体"/>
          <w:sz w:val="24"/>
          <w:szCs w:val="24"/>
        </w:rPr>
        <w:t>的澄清、说明或者补正应当通过</w:t>
      </w:r>
      <w:r>
        <w:rPr>
          <w:rFonts w:ascii="宋体" w:eastAsia="宋体" w:hAnsi="宋体" w:cs="宋体"/>
          <w:sz w:val="24"/>
          <w:szCs w:val="24"/>
        </w:rPr>
        <w:t>“</w:t>
      </w:r>
      <w:r>
        <w:rPr>
          <w:rFonts w:ascii="宋体" w:eastAsia="宋体" w:hAnsi="宋体" w:cs="宋体"/>
          <w:sz w:val="24"/>
          <w:szCs w:val="24"/>
        </w:rPr>
        <w:t>苏</w:t>
      </w:r>
      <w:proofErr w:type="gramStart"/>
      <w:r>
        <w:rPr>
          <w:rFonts w:ascii="宋体" w:eastAsia="宋体" w:hAnsi="宋体" w:cs="宋体"/>
          <w:sz w:val="24"/>
          <w:szCs w:val="24"/>
        </w:rPr>
        <w:t>采云</w:t>
      </w:r>
      <w:proofErr w:type="gramEnd"/>
      <w:r>
        <w:rPr>
          <w:rFonts w:ascii="宋体" w:eastAsia="宋体" w:hAnsi="宋体" w:cs="宋体"/>
          <w:sz w:val="24"/>
          <w:szCs w:val="24"/>
        </w:rPr>
        <w:t>”</w:t>
      </w:r>
      <w:r>
        <w:rPr>
          <w:rFonts w:ascii="宋体" w:eastAsia="宋体" w:hAnsi="宋体" w:cs="宋体"/>
          <w:sz w:val="24"/>
          <w:szCs w:val="24"/>
        </w:rPr>
        <w:t>系统（网址：</w:t>
      </w:r>
      <w:r>
        <w:rPr>
          <w:rFonts w:ascii="宋体" w:eastAsia="宋体" w:hAnsi="宋体" w:cs="宋体"/>
          <w:sz w:val="24"/>
          <w:szCs w:val="24"/>
        </w:rPr>
        <w:t>http://jszfcg.jsczt.cn/</w:t>
      </w:r>
      <w:r>
        <w:rPr>
          <w:rFonts w:ascii="宋体" w:eastAsia="宋体" w:hAnsi="宋体" w:cs="宋体"/>
          <w:sz w:val="24"/>
          <w:szCs w:val="24"/>
        </w:rPr>
        <w:t>），由其授权的代表应答并加盖电子公章，且不得超出投标文件的范围或者改变投标文件的实质性内容。</w:t>
      </w:r>
      <w:r>
        <w:rPr>
          <w:rFonts w:ascii="宋体" w:eastAsia="宋体" w:hAnsi="宋体" w:cs="宋体" w:hint="eastAsia"/>
          <w:sz w:val="24"/>
          <w:szCs w:val="24"/>
        </w:rPr>
        <w:t>供应商</w:t>
      </w:r>
      <w:r>
        <w:rPr>
          <w:rFonts w:ascii="宋体" w:eastAsia="宋体" w:hAnsi="宋体" w:cs="宋体"/>
          <w:sz w:val="24"/>
          <w:szCs w:val="24"/>
        </w:rPr>
        <w:t>须在评审过程中等待评标委员会的询标。如未按要求应答，由此所产生的损失及风险由</w:t>
      </w:r>
      <w:r>
        <w:rPr>
          <w:rFonts w:ascii="宋体" w:eastAsia="宋体" w:hAnsi="宋体" w:cs="宋体" w:hint="eastAsia"/>
          <w:sz w:val="24"/>
          <w:szCs w:val="24"/>
        </w:rPr>
        <w:t>供应商</w:t>
      </w:r>
      <w:r>
        <w:rPr>
          <w:rFonts w:ascii="宋体" w:eastAsia="宋体" w:hAnsi="宋体" w:cs="宋体"/>
          <w:sz w:val="24"/>
          <w:szCs w:val="24"/>
        </w:rPr>
        <w:t>自行承担。</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4.3</w:t>
      </w:r>
      <w:r>
        <w:rPr>
          <w:rFonts w:ascii="宋体" w:eastAsia="宋体" w:hAnsi="宋体" w:cs="宋体"/>
          <w:sz w:val="24"/>
          <w:szCs w:val="24"/>
        </w:rPr>
        <w:t>比</w:t>
      </w:r>
      <w:r>
        <w:rPr>
          <w:rFonts w:ascii="宋体" w:eastAsia="宋体" w:hAnsi="宋体" w:cs="宋体"/>
          <w:sz w:val="24"/>
          <w:szCs w:val="24"/>
        </w:rPr>
        <w:t>较与评价。</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按招标文件中规定的评标方法和标准，对资格性检查和符合性检查合格的投标文件进行商务和技术评估，综合比较与评价。</w:t>
      </w:r>
    </w:p>
    <w:p w:rsidR="00D13DDD" w:rsidRDefault="002841B3">
      <w:pPr>
        <w:widowControl/>
        <w:shd w:val="clear" w:color="auto" w:fill="FFFFFF"/>
        <w:spacing w:line="360" w:lineRule="auto"/>
        <w:ind w:firstLine="480"/>
        <w:rPr>
          <w:rFonts w:ascii="宋体" w:eastAsia="宋体" w:hAnsi="宋体" w:cs="宋体"/>
          <w:b/>
          <w:bCs/>
          <w:sz w:val="24"/>
          <w:szCs w:val="24"/>
        </w:rPr>
      </w:pPr>
      <w:r>
        <w:rPr>
          <w:rFonts w:ascii="宋体" w:eastAsia="宋体" w:hAnsi="宋体" w:cs="宋体"/>
          <w:b/>
          <w:bCs/>
          <w:sz w:val="24"/>
          <w:szCs w:val="24"/>
        </w:rPr>
        <w:t>5.</w:t>
      </w:r>
      <w:r>
        <w:rPr>
          <w:rFonts w:ascii="宋体" w:eastAsia="宋体" w:hAnsi="宋体" w:cs="宋体"/>
          <w:b/>
          <w:bCs/>
          <w:sz w:val="24"/>
          <w:szCs w:val="24"/>
        </w:rPr>
        <w:t>评标方法</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供应商通过资格性与符合性审查的，方可进入比较与评价程序。</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lastRenderedPageBreak/>
        <w:t>比较与评价采用综合评分法（计分均保留</w:t>
      </w:r>
      <w:r>
        <w:rPr>
          <w:rFonts w:ascii="宋体" w:eastAsia="宋体" w:hAnsi="宋体" w:cs="宋体"/>
          <w:sz w:val="24"/>
          <w:szCs w:val="24"/>
        </w:rPr>
        <w:t>2</w:t>
      </w:r>
      <w:r>
        <w:rPr>
          <w:rFonts w:ascii="宋体" w:eastAsia="宋体" w:hAnsi="宋体" w:cs="宋体"/>
          <w:sz w:val="24"/>
          <w:szCs w:val="24"/>
        </w:rPr>
        <w:t>位小数），评审委员会遵循公平、公正、择优原则，独立按照评分标准分别评定供应商的分值；评标结果按评审后得分由高到低顺序排列。得分相同的，按投标报价由低到高顺序排列。得分且投标报价相同的并列。投标文件满足招标文件全部实质性要求，</w:t>
      </w:r>
      <w:proofErr w:type="gramStart"/>
      <w:r>
        <w:rPr>
          <w:rFonts w:ascii="宋体" w:eastAsia="宋体" w:hAnsi="宋体" w:cs="宋体"/>
          <w:sz w:val="24"/>
          <w:szCs w:val="24"/>
        </w:rPr>
        <w:t>且按照</w:t>
      </w:r>
      <w:proofErr w:type="gramEnd"/>
      <w:r>
        <w:rPr>
          <w:rFonts w:ascii="宋体" w:eastAsia="宋体" w:hAnsi="宋体" w:cs="宋体"/>
          <w:sz w:val="24"/>
          <w:szCs w:val="24"/>
        </w:rPr>
        <w:t>评审因素的量化指标评审得分最高的供应商为排名第一的</w:t>
      </w:r>
      <w:r>
        <w:rPr>
          <w:rFonts w:ascii="宋体" w:eastAsia="宋体" w:hAnsi="宋体" w:cs="宋体"/>
          <w:sz w:val="24"/>
          <w:szCs w:val="24"/>
        </w:rPr>
        <w:t>中标候选人。未列入本评分标准的其他条件不作为评分内容。</w:t>
      </w:r>
    </w:p>
    <w:p w:rsidR="00D13DDD" w:rsidRDefault="002841B3">
      <w:pPr>
        <w:widowControl/>
        <w:shd w:val="clear" w:color="auto" w:fill="FFFFFF"/>
        <w:spacing w:line="360" w:lineRule="auto"/>
        <w:ind w:firstLine="480"/>
        <w:rPr>
          <w:rFonts w:ascii="宋体" w:eastAsia="宋体" w:hAnsi="宋体" w:cs="宋体"/>
          <w:b/>
          <w:bCs/>
          <w:sz w:val="24"/>
          <w:szCs w:val="24"/>
        </w:rPr>
      </w:pPr>
      <w:r>
        <w:rPr>
          <w:rFonts w:ascii="宋体" w:eastAsia="宋体" w:hAnsi="宋体" w:cs="宋体"/>
          <w:b/>
          <w:bCs/>
          <w:sz w:val="24"/>
          <w:szCs w:val="24"/>
        </w:rPr>
        <w:t>本项目核心产品为超声诊断仪（全身机），供应商提供相同品牌的核心产品且通过资格资信审查、符合性审查的不同供应商参加本项目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p>
    <w:p w:rsidR="00D13DDD" w:rsidRDefault="002841B3">
      <w:pPr>
        <w:widowControl/>
        <w:shd w:val="clear" w:color="auto" w:fill="FFFFFF"/>
        <w:spacing w:line="360" w:lineRule="auto"/>
        <w:ind w:firstLine="480"/>
        <w:rPr>
          <w:rFonts w:ascii="宋体" w:eastAsia="宋体" w:hAnsi="宋体" w:cs="宋体"/>
          <w:b/>
          <w:bCs/>
          <w:sz w:val="24"/>
          <w:szCs w:val="24"/>
        </w:rPr>
      </w:pPr>
      <w:r>
        <w:rPr>
          <w:rFonts w:ascii="宋体" w:eastAsia="宋体" w:hAnsi="宋体" w:cs="宋体" w:hint="eastAsia"/>
          <w:b/>
          <w:bCs/>
          <w:sz w:val="24"/>
          <w:szCs w:val="24"/>
        </w:rPr>
        <w:t>6.</w:t>
      </w:r>
      <w:r>
        <w:rPr>
          <w:rFonts w:ascii="宋体" w:eastAsia="宋体" w:hAnsi="宋体" w:cs="宋体" w:hint="eastAsia"/>
          <w:b/>
          <w:bCs/>
          <w:sz w:val="24"/>
          <w:szCs w:val="24"/>
        </w:rPr>
        <w:t>评分细则</w:t>
      </w:r>
    </w:p>
    <w:p w:rsidR="00D13DDD" w:rsidRDefault="002841B3">
      <w:pPr>
        <w:widowControl/>
        <w:shd w:val="clear" w:color="auto" w:fill="FFFFFF"/>
        <w:spacing w:line="360" w:lineRule="auto"/>
        <w:ind w:firstLine="480"/>
        <w:rPr>
          <w:rFonts w:ascii="宋体" w:eastAsia="宋体" w:hAnsi="宋体" w:cs="宋体"/>
          <w:b/>
          <w:bCs/>
          <w:sz w:val="24"/>
          <w:szCs w:val="24"/>
        </w:rPr>
      </w:pPr>
      <w:r>
        <w:rPr>
          <w:rFonts w:ascii="宋体" w:eastAsia="宋体" w:hAnsi="宋体" w:cs="宋体"/>
          <w:b/>
          <w:bCs/>
          <w:sz w:val="24"/>
          <w:szCs w:val="24"/>
        </w:rPr>
        <w:t>6.1</w:t>
      </w:r>
      <w:r>
        <w:rPr>
          <w:rFonts w:ascii="宋体" w:eastAsia="宋体" w:hAnsi="宋体" w:cs="宋体" w:hint="eastAsia"/>
          <w:b/>
          <w:bCs/>
          <w:sz w:val="24"/>
          <w:szCs w:val="24"/>
        </w:rPr>
        <w:t>评分分值构成如下：</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sz w:val="24"/>
          <w:szCs w:val="24"/>
        </w:rPr>
        <w:t>1</w:t>
      </w:r>
      <w:r>
        <w:rPr>
          <w:rFonts w:ascii="宋体" w:eastAsia="宋体" w:hAnsi="宋体" w:cs="宋体" w:hint="eastAsia"/>
          <w:sz w:val="24"/>
          <w:szCs w:val="24"/>
        </w:rPr>
        <w:t>）</w:t>
      </w:r>
      <w:r>
        <w:rPr>
          <w:rFonts w:ascii="宋体" w:eastAsia="宋体" w:hAnsi="宋体" w:cs="宋体"/>
          <w:sz w:val="24"/>
          <w:szCs w:val="24"/>
        </w:rPr>
        <w:t>投标报价（</w:t>
      </w:r>
      <w:r>
        <w:rPr>
          <w:rFonts w:ascii="宋体" w:eastAsia="宋体" w:hAnsi="宋体" w:cs="宋体"/>
          <w:sz w:val="24"/>
          <w:szCs w:val="24"/>
        </w:rPr>
        <w:t>50</w:t>
      </w:r>
      <w:r>
        <w:rPr>
          <w:rFonts w:ascii="宋体" w:eastAsia="宋体" w:hAnsi="宋体" w:cs="宋体"/>
          <w:sz w:val="24"/>
          <w:szCs w:val="24"/>
        </w:rPr>
        <w:t>分）</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sz w:val="24"/>
          <w:szCs w:val="24"/>
        </w:rPr>
        <w:t>2</w:t>
      </w:r>
      <w:r>
        <w:rPr>
          <w:rFonts w:ascii="宋体" w:eastAsia="宋体" w:hAnsi="宋体" w:cs="宋体" w:hint="eastAsia"/>
          <w:sz w:val="24"/>
          <w:szCs w:val="24"/>
        </w:rPr>
        <w:t>）商务部分（</w:t>
      </w:r>
      <w:r>
        <w:rPr>
          <w:rFonts w:ascii="宋体" w:eastAsia="宋体" w:hAnsi="宋体" w:cs="宋体" w:hint="eastAsia"/>
          <w:sz w:val="24"/>
          <w:szCs w:val="24"/>
        </w:rPr>
        <w:t>38</w:t>
      </w:r>
      <w:r>
        <w:rPr>
          <w:rFonts w:ascii="宋体" w:eastAsia="宋体" w:hAnsi="宋体" w:cs="宋体" w:hint="eastAsia"/>
          <w:sz w:val="24"/>
          <w:szCs w:val="24"/>
        </w:rPr>
        <w:t>分）</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sz w:val="24"/>
          <w:szCs w:val="24"/>
        </w:rPr>
        <w:t>3</w:t>
      </w:r>
      <w:r>
        <w:rPr>
          <w:rFonts w:ascii="宋体" w:eastAsia="宋体" w:hAnsi="宋体" w:cs="宋体" w:hint="eastAsia"/>
          <w:sz w:val="24"/>
          <w:szCs w:val="24"/>
        </w:rPr>
        <w:t>）技术部分（</w:t>
      </w:r>
      <w:r>
        <w:rPr>
          <w:rFonts w:ascii="宋体" w:eastAsia="宋体" w:hAnsi="宋体" w:cs="宋体" w:hint="eastAsia"/>
          <w:sz w:val="24"/>
          <w:szCs w:val="24"/>
        </w:rPr>
        <w:t>10</w:t>
      </w:r>
      <w:r>
        <w:rPr>
          <w:rFonts w:ascii="宋体" w:eastAsia="宋体" w:hAnsi="宋体" w:cs="宋体" w:hint="eastAsia"/>
          <w:sz w:val="24"/>
          <w:szCs w:val="24"/>
        </w:rPr>
        <w:t>分）</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w:t>
      </w:r>
      <w:r>
        <w:rPr>
          <w:rFonts w:ascii="宋体" w:eastAsia="宋体" w:hAnsi="宋体" w:cs="宋体"/>
          <w:sz w:val="24"/>
          <w:szCs w:val="24"/>
        </w:rPr>
        <w:t>4</w:t>
      </w:r>
      <w:r>
        <w:rPr>
          <w:rFonts w:ascii="宋体" w:eastAsia="宋体" w:hAnsi="宋体" w:cs="宋体"/>
          <w:sz w:val="24"/>
          <w:szCs w:val="24"/>
        </w:rPr>
        <w:t>）政策性加分因素（</w:t>
      </w:r>
      <w:r>
        <w:rPr>
          <w:rFonts w:ascii="宋体" w:eastAsia="宋体" w:hAnsi="宋体" w:cs="宋体"/>
          <w:sz w:val="24"/>
          <w:szCs w:val="24"/>
        </w:rPr>
        <w:t>2</w:t>
      </w:r>
      <w:r>
        <w:rPr>
          <w:rFonts w:ascii="宋体" w:eastAsia="宋体" w:hAnsi="宋体" w:cs="宋体"/>
          <w:sz w:val="24"/>
          <w:szCs w:val="24"/>
        </w:rPr>
        <w:t>分）</w:t>
      </w:r>
    </w:p>
    <w:p w:rsidR="00D13DDD" w:rsidRDefault="002841B3">
      <w:pPr>
        <w:widowControl/>
        <w:shd w:val="clear" w:color="auto" w:fill="FFFFFF"/>
        <w:spacing w:line="360" w:lineRule="auto"/>
        <w:ind w:firstLine="480"/>
        <w:rPr>
          <w:rFonts w:ascii="宋体" w:eastAsia="宋体" w:hAnsi="宋体" w:cs="宋体"/>
          <w:b/>
          <w:bCs/>
          <w:sz w:val="24"/>
          <w:szCs w:val="24"/>
        </w:rPr>
      </w:pPr>
      <w:r>
        <w:rPr>
          <w:rFonts w:ascii="宋体" w:eastAsia="宋体" w:hAnsi="宋体" w:cs="宋体"/>
          <w:b/>
          <w:bCs/>
          <w:sz w:val="24"/>
          <w:szCs w:val="24"/>
        </w:rPr>
        <w:t>6.2</w:t>
      </w:r>
      <w:r>
        <w:rPr>
          <w:rFonts w:ascii="宋体" w:eastAsia="宋体" w:hAnsi="宋体" w:cs="宋体" w:hint="eastAsia"/>
          <w:b/>
          <w:bCs/>
          <w:sz w:val="24"/>
          <w:szCs w:val="24"/>
        </w:rPr>
        <w:t>具体评分标准如下：</w:t>
      </w:r>
    </w:p>
    <w:p w:rsidR="00D13DDD" w:rsidRDefault="002841B3">
      <w:pPr>
        <w:spacing w:line="360" w:lineRule="auto"/>
        <w:ind w:firstLine="482"/>
        <w:jc w:val="left"/>
        <w:rPr>
          <w:rFonts w:ascii="宋体" w:eastAsia="宋体" w:hAnsi="宋体" w:cs="宋体"/>
          <w:b/>
          <w:sz w:val="24"/>
          <w:szCs w:val="21"/>
        </w:rPr>
      </w:pPr>
      <w:r>
        <w:rPr>
          <w:rFonts w:ascii="宋体" w:eastAsia="宋体" w:hAnsi="宋体" w:cs="宋体" w:hint="eastAsia"/>
          <w:b/>
          <w:sz w:val="24"/>
          <w:szCs w:val="21"/>
        </w:rPr>
        <w:t>（</w:t>
      </w:r>
      <w:r>
        <w:rPr>
          <w:rFonts w:ascii="宋体" w:eastAsia="宋体" w:hAnsi="宋体" w:cs="宋体" w:hint="eastAsia"/>
          <w:b/>
          <w:sz w:val="24"/>
          <w:szCs w:val="21"/>
        </w:rPr>
        <w:t>1</w:t>
      </w:r>
      <w:r>
        <w:rPr>
          <w:rFonts w:ascii="宋体" w:eastAsia="宋体" w:hAnsi="宋体" w:cs="宋体" w:hint="eastAsia"/>
          <w:b/>
          <w:sz w:val="24"/>
          <w:szCs w:val="21"/>
        </w:rPr>
        <w:t>）投标报价（</w:t>
      </w:r>
      <w:r>
        <w:rPr>
          <w:rFonts w:ascii="宋体" w:eastAsia="宋体" w:hAnsi="宋体" w:cs="宋体" w:hint="eastAsia"/>
          <w:b/>
          <w:sz w:val="24"/>
          <w:szCs w:val="21"/>
        </w:rPr>
        <w:t>50</w:t>
      </w:r>
      <w:r>
        <w:rPr>
          <w:rFonts w:ascii="宋体" w:eastAsia="宋体" w:hAnsi="宋体" w:cs="宋体" w:hint="eastAsia"/>
          <w:b/>
          <w:sz w:val="24"/>
          <w:szCs w:val="21"/>
        </w:rPr>
        <w:t>分）</w:t>
      </w:r>
    </w:p>
    <w:p w:rsidR="00D13DDD" w:rsidRDefault="002841B3">
      <w:pPr>
        <w:tabs>
          <w:tab w:val="left" w:pos="1365"/>
        </w:tabs>
        <w:spacing w:line="360" w:lineRule="auto"/>
        <w:ind w:firstLine="480"/>
        <w:jc w:val="left"/>
        <w:rPr>
          <w:rFonts w:ascii="宋体" w:eastAsia="宋体" w:hAnsi="宋体" w:cs="宋体"/>
          <w:sz w:val="24"/>
          <w:szCs w:val="21"/>
        </w:rPr>
      </w:pPr>
      <w:r>
        <w:rPr>
          <w:rFonts w:ascii="宋体" w:eastAsia="宋体" w:hAnsi="宋体" w:cs="宋体"/>
          <w:sz w:val="24"/>
          <w:szCs w:val="21"/>
        </w:rPr>
        <w:t>价格</w:t>
      </w:r>
      <w:proofErr w:type="gramStart"/>
      <w:r>
        <w:rPr>
          <w:rFonts w:ascii="宋体" w:eastAsia="宋体" w:hAnsi="宋体" w:cs="宋体"/>
          <w:sz w:val="24"/>
          <w:szCs w:val="21"/>
        </w:rPr>
        <w:t>分统一</w:t>
      </w:r>
      <w:proofErr w:type="gramEnd"/>
      <w:r>
        <w:rPr>
          <w:rFonts w:ascii="宋体" w:eastAsia="宋体" w:hAnsi="宋体" w:cs="宋体"/>
          <w:sz w:val="24"/>
          <w:szCs w:val="21"/>
        </w:rPr>
        <w:t>采用低价优先法计算，即满足招标文件要求且有效投标报价最低的投标人的价格为评标基准价，其价格分为满分。其他投标人的价格</w:t>
      </w:r>
      <w:proofErr w:type="gramStart"/>
      <w:r>
        <w:rPr>
          <w:rFonts w:ascii="宋体" w:eastAsia="宋体" w:hAnsi="宋体" w:cs="宋体"/>
          <w:sz w:val="24"/>
          <w:szCs w:val="21"/>
        </w:rPr>
        <w:t>分统一</w:t>
      </w:r>
      <w:proofErr w:type="gramEnd"/>
      <w:r>
        <w:rPr>
          <w:rFonts w:ascii="宋体" w:eastAsia="宋体" w:hAnsi="宋体" w:cs="宋体"/>
          <w:sz w:val="24"/>
          <w:szCs w:val="21"/>
        </w:rPr>
        <w:t>按照下列公式计算：</w:t>
      </w:r>
    </w:p>
    <w:p w:rsidR="00D13DDD" w:rsidRDefault="002841B3">
      <w:pPr>
        <w:tabs>
          <w:tab w:val="left" w:pos="1365"/>
        </w:tabs>
        <w:spacing w:line="360" w:lineRule="auto"/>
        <w:ind w:firstLine="480"/>
        <w:jc w:val="left"/>
        <w:rPr>
          <w:rFonts w:ascii="宋体" w:eastAsia="宋体" w:hAnsi="宋体" w:cs="宋体"/>
          <w:sz w:val="24"/>
          <w:szCs w:val="21"/>
        </w:rPr>
      </w:pPr>
      <w:r>
        <w:rPr>
          <w:rFonts w:ascii="宋体" w:eastAsia="宋体" w:hAnsi="宋体" w:cs="宋体"/>
          <w:sz w:val="24"/>
          <w:szCs w:val="21"/>
        </w:rPr>
        <w:t>投标报价得分</w:t>
      </w:r>
      <w:r>
        <w:rPr>
          <w:rFonts w:ascii="宋体" w:eastAsia="宋体" w:hAnsi="宋体" w:cs="宋体"/>
          <w:sz w:val="24"/>
          <w:szCs w:val="21"/>
        </w:rPr>
        <w:t>=</w:t>
      </w:r>
      <w:r>
        <w:rPr>
          <w:rFonts w:ascii="宋体" w:eastAsia="宋体" w:hAnsi="宋体" w:cs="宋体"/>
          <w:sz w:val="24"/>
          <w:szCs w:val="21"/>
        </w:rPr>
        <w:t>（评标基准价</w:t>
      </w:r>
      <w:r>
        <w:rPr>
          <w:rFonts w:ascii="宋体" w:eastAsia="宋体" w:hAnsi="宋体" w:cs="宋体"/>
          <w:sz w:val="24"/>
          <w:szCs w:val="21"/>
        </w:rPr>
        <w:t>/</w:t>
      </w:r>
      <w:r>
        <w:rPr>
          <w:rFonts w:ascii="宋体" w:eastAsia="宋体" w:hAnsi="宋体" w:cs="宋体"/>
          <w:sz w:val="24"/>
          <w:szCs w:val="21"/>
        </w:rPr>
        <w:t>投标报价）</w:t>
      </w:r>
      <w:r>
        <w:rPr>
          <w:rFonts w:ascii="宋体" w:eastAsia="宋体" w:hAnsi="宋体" w:cs="宋体"/>
          <w:sz w:val="24"/>
          <w:szCs w:val="21"/>
        </w:rPr>
        <w:t>×</w:t>
      </w:r>
      <w:r>
        <w:rPr>
          <w:rFonts w:ascii="宋体" w:eastAsia="宋体" w:hAnsi="宋体" w:cs="宋体"/>
          <w:sz w:val="24"/>
          <w:szCs w:val="21"/>
        </w:rPr>
        <w:t>价格权重分</w:t>
      </w:r>
      <w:r>
        <w:rPr>
          <w:rFonts w:ascii="宋体" w:eastAsia="宋体" w:hAnsi="宋体" w:cs="宋体" w:hint="eastAsia"/>
          <w:sz w:val="24"/>
          <w:szCs w:val="21"/>
        </w:rPr>
        <w:t>（</w:t>
      </w:r>
      <w:r>
        <w:rPr>
          <w:rFonts w:ascii="宋体" w:eastAsia="宋体" w:hAnsi="宋体" w:cs="宋体"/>
          <w:sz w:val="24"/>
          <w:szCs w:val="21"/>
        </w:rPr>
        <w:t>保留两位小数）；</w:t>
      </w:r>
    </w:p>
    <w:p w:rsidR="00D13DDD" w:rsidRDefault="002841B3">
      <w:pPr>
        <w:tabs>
          <w:tab w:val="left" w:pos="525"/>
          <w:tab w:val="left" w:pos="945"/>
        </w:tabs>
        <w:spacing w:line="360" w:lineRule="auto"/>
        <w:ind w:firstLine="480"/>
        <w:rPr>
          <w:rFonts w:ascii="宋体" w:eastAsia="宋体" w:hAnsi="宋体" w:cs="宋体"/>
          <w:b/>
          <w:sz w:val="24"/>
          <w:szCs w:val="24"/>
        </w:rPr>
      </w:pPr>
      <w:r>
        <w:rPr>
          <w:rFonts w:ascii="宋体" w:eastAsia="宋体" w:hAnsi="宋体" w:cs="宋体"/>
          <w:b/>
          <w:sz w:val="24"/>
          <w:szCs w:val="24"/>
        </w:rPr>
        <w:t>价格扣除：</w:t>
      </w:r>
    </w:p>
    <w:p w:rsidR="00D13DDD" w:rsidRDefault="002841B3">
      <w:pPr>
        <w:spacing w:after="20" w:line="360" w:lineRule="auto"/>
        <w:ind w:firstLine="482"/>
        <w:rPr>
          <w:rFonts w:ascii="宋体" w:eastAsia="宋体" w:hAnsi="宋体" w:cs="宋体"/>
          <w:b/>
          <w:sz w:val="24"/>
          <w:szCs w:val="21"/>
        </w:rPr>
      </w:pPr>
      <w:r>
        <w:rPr>
          <w:rFonts w:ascii="宋体" w:eastAsia="宋体" w:hAnsi="宋体" w:cs="宋体" w:hint="eastAsia"/>
          <w:b/>
          <w:sz w:val="24"/>
          <w:szCs w:val="21"/>
        </w:rPr>
        <w:t>1</w:t>
      </w:r>
      <w:r>
        <w:rPr>
          <w:rFonts w:ascii="宋体" w:eastAsia="宋体" w:hAnsi="宋体" w:cs="宋体" w:hint="eastAsia"/>
          <w:b/>
          <w:sz w:val="24"/>
          <w:szCs w:val="21"/>
        </w:rPr>
        <w:t>）小微型企业价格扣除：</w:t>
      </w:r>
    </w:p>
    <w:p w:rsidR="00D13DDD" w:rsidRDefault="002841B3">
      <w:pPr>
        <w:spacing w:after="20" w:line="360" w:lineRule="auto"/>
        <w:ind w:firstLine="482"/>
        <w:rPr>
          <w:rFonts w:ascii="宋体" w:eastAsia="宋体" w:hAnsi="宋体" w:cs="宋体"/>
          <w:bCs/>
          <w:sz w:val="24"/>
          <w:szCs w:val="21"/>
        </w:rPr>
      </w:pPr>
      <w:r>
        <w:rPr>
          <w:rFonts w:ascii="宋体" w:eastAsia="宋体" w:hAnsi="宋体" w:cs="宋体" w:hint="eastAsia"/>
          <w:bCs/>
          <w:sz w:val="24"/>
          <w:szCs w:val="21"/>
        </w:rPr>
        <w:t>①对小型和微型企业产品的价格给予</w:t>
      </w:r>
      <w:r>
        <w:rPr>
          <w:rFonts w:ascii="宋体" w:eastAsia="宋体" w:hAnsi="宋体" w:cs="宋体"/>
          <w:bCs/>
          <w:sz w:val="24"/>
          <w:szCs w:val="21"/>
        </w:rPr>
        <w:t>10%</w:t>
      </w:r>
      <w:r>
        <w:rPr>
          <w:rFonts w:ascii="宋体" w:eastAsia="宋体" w:hAnsi="宋体" w:cs="宋体" w:hint="eastAsia"/>
          <w:bCs/>
          <w:sz w:val="24"/>
          <w:szCs w:val="21"/>
        </w:rPr>
        <w:t>的扣除，用扣除后的价格参与评审。参加投标的中小企业，应当按照《政府采购促进中小企业发展管理办法》（财库﹝</w:t>
      </w:r>
      <w:r>
        <w:rPr>
          <w:rFonts w:ascii="宋体" w:eastAsia="宋体" w:hAnsi="宋体" w:cs="宋体"/>
          <w:bCs/>
          <w:sz w:val="24"/>
          <w:szCs w:val="21"/>
        </w:rPr>
        <w:t>2020</w:t>
      </w:r>
      <w:r>
        <w:rPr>
          <w:rFonts w:ascii="宋体" w:eastAsia="宋体" w:hAnsi="宋体" w:cs="宋体" w:hint="eastAsia"/>
          <w:bCs/>
          <w:sz w:val="24"/>
          <w:szCs w:val="21"/>
        </w:rPr>
        <w:t>﹞</w:t>
      </w:r>
      <w:r>
        <w:rPr>
          <w:rFonts w:ascii="宋体" w:eastAsia="宋体" w:hAnsi="宋体" w:cs="宋体"/>
          <w:bCs/>
          <w:sz w:val="24"/>
          <w:szCs w:val="21"/>
        </w:rPr>
        <w:t xml:space="preserve">46 </w:t>
      </w:r>
      <w:r>
        <w:rPr>
          <w:rFonts w:ascii="宋体" w:eastAsia="宋体" w:hAnsi="宋体" w:cs="宋体" w:hint="eastAsia"/>
          <w:bCs/>
          <w:sz w:val="24"/>
          <w:szCs w:val="21"/>
        </w:rPr>
        <w:t>号）的规定提供《中小企业声明函》（中小企业划型标准详见《关于印发中小企业划型标准规定的通知》工信部联企业〔</w:t>
      </w:r>
      <w:r>
        <w:rPr>
          <w:rFonts w:ascii="宋体" w:eastAsia="宋体" w:hAnsi="宋体" w:cs="宋体"/>
          <w:bCs/>
          <w:sz w:val="24"/>
          <w:szCs w:val="21"/>
        </w:rPr>
        <w:t>2011</w:t>
      </w:r>
      <w:r>
        <w:rPr>
          <w:rFonts w:ascii="宋体" w:eastAsia="宋体" w:hAnsi="宋体" w:cs="宋体" w:hint="eastAsia"/>
          <w:bCs/>
          <w:sz w:val="24"/>
          <w:szCs w:val="21"/>
        </w:rPr>
        <w:t>〕</w:t>
      </w:r>
      <w:r>
        <w:rPr>
          <w:rFonts w:ascii="宋体" w:eastAsia="宋体" w:hAnsi="宋体" w:cs="宋体"/>
          <w:bCs/>
          <w:sz w:val="24"/>
          <w:szCs w:val="21"/>
        </w:rPr>
        <w:t>300</w:t>
      </w:r>
      <w:r>
        <w:rPr>
          <w:rFonts w:ascii="宋体" w:eastAsia="宋体" w:hAnsi="宋体" w:cs="宋体" w:hint="eastAsia"/>
          <w:bCs/>
          <w:sz w:val="24"/>
          <w:szCs w:val="21"/>
        </w:rPr>
        <w:t>号）。</w:t>
      </w:r>
    </w:p>
    <w:p w:rsidR="00D13DDD" w:rsidRDefault="002841B3">
      <w:pPr>
        <w:spacing w:after="20" w:line="360" w:lineRule="auto"/>
        <w:ind w:firstLine="482"/>
        <w:rPr>
          <w:rFonts w:ascii="宋体" w:eastAsia="宋体" w:hAnsi="宋体" w:cs="宋体"/>
          <w:bCs/>
          <w:sz w:val="24"/>
          <w:szCs w:val="21"/>
        </w:rPr>
      </w:pPr>
      <w:r>
        <w:rPr>
          <w:rFonts w:ascii="宋体" w:eastAsia="宋体" w:hAnsi="宋体" w:cs="宋体" w:hint="eastAsia"/>
          <w:bCs/>
          <w:sz w:val="24"/>
          <w:szCs w:val="21"/>
        </w:rPr>
        <w:t>②监狱企业视同小型、微型企业，对其产品价格给予</w:t>
      </w:r>
      <w:r>
        <w:rPr>
          <w:rFonts w:ascii="宋体" w:eastAsia="宋体" w:hAnsi="宋体" w:cs="宋体"/>
          <w:bCs/>
          <w:sz w:val="24"/>
          <w:szCs w:val="21"/>
        </w:rPr>
        <w:t>10%</w:t>
      </w:r>
      <w:r>
        <w:rPr>
          <w:rFonts w:ascii="宋体" w:eastAsia="宋体" w:hAnsi="宋体" w:cs="宋体" w:hint="eastAsia"/>
          <w:bCs/>
          <w:sz w:val="24"/>
          <w:szCs w:val="21"/>
        </w:rPr>
        <w:t>的扣除，用扣除后的价格参与评审。参加投标的监狱企业，应当按照《关于政府采购支持监狱企业发展有关问题的通知》（财库〔</w:t>
      </w:r>
      <w:r>
        <w:rPr>
          <w:rFonts w:ascii="宋体" w:eastAsia="宋体" w:hAnsi="宋体" w:cs="宋体"/>
          <w:bCs/>
          <w:sz w:val="24"/>
          <w:szCs w:val="21"/>
        </w:rPr>
        <w:t>2014</w:t>
      </w:r>
      <w:r>
        <w:rPr>
          <w:rFonts w:ascii="宋体" w:eastAsia="宋体" w:hAnsi="宋体" w:cs="宋体" w:hint="eastAsia"/>
          <w:bCs/>
          <w:sz w:val="24"/>
          <w:szCs w:val="21"/>
        </w:rPr>
        <w:t>〕</w:t>
      </w:r>
      <w:r>
        <w:rPr>
          <w:rFonts w:ascii="宋体" w:eastAsia="宋体" w:hAnsi="宋体" w:cs="宋体"/>
          <w:bCs/>
          <w:sz w:val="24"/>
          <w:szCs w:val="21"/>
        </w:rPr>
        <w:t>68</w:t>
      </w:r>
      <w:r>
        <w:rPr>
          <w:rFonts w:ascii="宋体" w:eastAsia="宋体" w:hAnsi="宋体" w:cs="宋体" w:hint="eastAsia"/>
          <w:bCs/>
          <w:sz w:val="24"/>
          <w:szCs w:val="21"/>
        </w:rPr>
        <w:t>号）的规定提供由省级以上监狱管理局、戒毒管理局</w:t>
      </w:r>
      <w:r>
        <w:rPr>
          <w:rFonts w:ascii="宋体" w:eastAsia="宋体" w:hAnsi="宋体" w:cs="宋体"/>
          <w:bCs/>
          <w:sz w:val="24"/>
          <w:szCs w:val="21"/>
        </w:rPr>
        <w:t>(</w:t>
      </w:r>
      <w:r>
        <w:rPr>
          <w:rFonts w:ascii="宋体" w:eastAsia="宋体" w:hAnsi="宋体" w:cs="宋体" w:hint="eastAsia"/>
          <w:bCs/>
          <w:sz w:val="24"/>
          <w:szCs w:val="21"/>
        </w:rPr>
        <w:t>含新疆生产建设兵团</w:t>
      </w:r>
      <w:r>
        <w:rPr>
          <w:rFonts w:ascii="宋体" w:eastAsia="宋体" w:hAnsi="宋体" w:cs="宋体"/>
          <w:bCs/>
          <w:sz w:val="24"/>
          <w:szCs w:val="21"/>
        </w:rPr>
        <w:t>)</w:t>
      </w:r>
      <w:r>
        <w:rPr>
          <w:rFonts w:ascii="宋体" w:eastAsia="宋体" w:hAnsi="宋体" w:cs="宋体" w:hint="eastAsia"/>
          <w:bCs/>
          <w:sz w:val="24"/>
          <w:szCs w:val="21"/>
        </w:rPr>
        <w:t>出具的属于监狱</w:t>
      </w:r>
      <w:r>
        <w:rPr>
          <w:rFonts w:ascii="宋体" w:eastAsia="宋体" w:hAnsi="宋体" w:cs="宋体" w:hint="eastAsia"/>
          <w:bCs/>
          <w:sz w:val="24"/>
          <w:szCs w:val="21"/>
        </w:rPr>
        <w:t>企业的证明文件扫描件。</w:t>
      </w:r>
    </w:p>
    <w:p w:rsidR="00D13DDD" w:rsidRDefault="002841B3">
      <w:pPr>
        <w:spacing w:after="20" w:line="360" w:lineRule="auto"/>
        <w:ind w:firstLine="482"/>
        <w:rPr>
          <w:rFonts w:ascii="宋体" w:eastAsia="宋体" w:hAnsi="宋体" w:cs="宋体"/>
          <w:bCs/>
          <w:sz w:val="24"/>
          <w:szCs w:val="21"/>
        </w:rPr>
      </w:pPr>
      <w:r>
        <w:rPr>
          <w:rFonts w:ascii="宋体" w:eastAsia="宋体" w:hAnsi="宋体" w:cs="宋体" w:hint="eastAsia"/>
          <w:bCs/>
          <w:sz w:val="24"/>
          <w:szCs w:val="21"/>
        </w:rPr>
        <w:lastRenderedPageBreak/>
        <w:t>③残疾人福利性单位视同小型、微型企业，对其产品价格给予</w:t>
      </w:r>
      <w:r>
        <w:rPr>
          <w:rFonts w:ascii="宋体" w:eastAsia="宋体" w:hAnsi="宋体" w:cs="宋体"/>
          <w:bCs/>
          <w:sz w:val="24"/>
          <w:szCs w:val="21"/>
        </w:rPr>
        <w:t>10%</w:t>
      </w:r>
      <w:r>
        <w:rPr>
          <w:rFonts w:ascii="宋体" w:eastAsia="宋体" w:hAnsi="宋体" w:cs="宋体" w:hint="eastAsia"/>
          <w:bCs/>
          <w:sz w:val="24"/>
          <w:szCs w:val="21"/>
        </w:rPr>
        <w:t>的扣除，用扣除后的价格参与评审。参加投标的残疾人福利性单位，应当按照《财政部、民政部、中国残疾人联合会关于促进残疾人就业政府采购政策的通知》（财库〔</w:t>
      </w:r>
      <w:r>
        <w:rPr>
          <w:rFonts w:ascii="宋体" w:eastAsia="宋体" w:hAnsi="宋体" w:cs="宋体"/>
          <w:bCs/>
          <w:sz w:val="24"/>
          <w:szCs w:val="21"/>
        </w:rPr>
        <w:t>2017</w:t>
      </w:r>
      <w:r>
        <w:rPr>
          <w:rFonts w:ascii="宋体" w:eastAsia="宋体" w:hAnsi="宋体" w:cs="宋体" w:hint="eastAsia"/>
          <w:bCs/>
          <w:sz w:val="24"/>
          <w:szCs w:val="21"/>
        </w:rPr>
        <w:t>〕</w:t>
      </w:r>
      <w:r>
        <w:rPr>
          <w:rFonts w:ascii="宋体" w:eastAsia="宋体" w:hAnsi="宋体" w:cs="宋体"/>
          <w:bCs/>
          <w:sz w:val="24"/>
          <w:szCs w:val="21"/>
        </w:rPr>
        <w:t>141</w:t>
      </w:r>
      <w:r>
        <w:rPr>
          <w:rFonts w:ascii="宋体" w:eastAsia="宋体" w:hAnsi="宋体" w:cs="宋体" w:hint="eastAsia"/>
          <w:bCs/>
          <w:sz w:val="24"/>
          <w:szCs w:val="21"/>
        </w:rPr>
        <w:t>号）的规定提供《残疾人福利性单位声明函》。</w:t>
      </w:r>
    </w:p>
    <w:p w:rsidR="00D13DDD" w:rsidRDefault="002841B3">
      <w:pPr>
        <w:spacing w:after="20" w:line="360" w:lineRule="auto"/>
        <w:ind w:firstLine="482"/>
        <w:rPr>
          <w:rFonts w:ascii="宋体" w:eastAsia="宋体" w:hAnsi="宋体" w:cs="宋体"/>
          <w:bCs/>
          <w:sz w:val="24"/>
          <w:szCs w:val="21"/>
        </w:rPr>
      </w:pPr>
      <w:r>
        <w:rPr>
          <w:rFonts w:ascii="宋体" w:eastAsia="宋体" w:hAnsi="宋体" w:cs="宋体" w:hint="eastAsia"/>
          <w:bCs/>
          <w:sz w:val="24"/>
          <w:szCs w:val="21"/>
        </w:rPr>
        <w:t>④残疾人福利单位、监狱企业属于小型、微型企业的，不重复享受政策。</w:t>
      </w:r>
    </w:p>
    <w:p w:rsidR="00D13DDD" w:rsidRDefault="002841B3">
      <w:pPr>
        <w:spacing w:after="20" w:line="360" w:lineRule="auto"/>
        <w:ind w:firstLine="482"/>
        <w:rPr>
          <w:rFonts w:ascii="宋体" w:eastAsia="宋体" w:hAnsi="宋体" w:cs="宋体"/>
          <w:b/>
          <w:sz w:val="24"/>
          <w:szCs w:val="21"/>
        </w:rPr>
      </w:pPr>
      <w:r>
        <w:rPr>
          <w:rFonts w:ascii="宋体" w:eastAsia="宋体" w:hAnsi="宋体" w:cs="宋体" w:hint="eastAsia"/>
          <w:b/>
          <w:sz w:val="24"/>
          <w:szCs w:val="21"/>
        </w:rPr>
        <w:t>2</w:t>
      </w:r>
      <w:r>
        <w:rPr>
          <w:rFonts w:ascii="宋体" w:eastAsia="宋体" w:hAnsi="宋体" w:cs="宋体"/>
          <w:b/>
          <w:sz w:val="24"/>
          <w:szCs w:val="21"/>
        </w:rPr>
        <w:t>）采购本国产品的支持政策</w:t>
      </w:r>
      <w:r>
        <w:rPr>
          <w:rFonts w:ascii="宋体" w:eastAsia="宋体" w:hAnsi="宋体" w:cs="宋体" w:hint="eastAsia"/>
          <w:b/>
          <w:sz w:val="24"/>
          <w:szCs w:val="21"/>
        </w:rPr>
        <w:t>：</w:t>
      </w:r>
    </w:p>
    <w:p w:rsidR="00D13DDD" w:rsidRDefault="002841B3">
      <w:pPr>
        <w:spacing w:after="20" w:line="360" w:lineRule="auto"/>
        <w:ind w:firstLine="482"/>
        <w:rPr>
          <w:rFonts w:ascii="宋体" w:eastAsia="宋体" w:hAnsi="宋体" w:cs="宋体"/>
          <w:bCs/>
          <w:sz w:val="24"/>
          <w:szCs w:val="21"/>
        </w:rPr>
      </w:pPr>
      <w:r>
        <w:rPr>
          <w:rFonts w:ascii="宋体" w:eastAsia="宋体" w:hAnsi="宋体" w:cs="宋体"/>
          <w:bCs/>
          <w:sz w:val="24"/>
          <w:szCs w:val="21"/>
        </w:rPr>
        <w:t>1</w:t>
      </w:r>
      <w:r>
        <w:rPr>
          <w:rFonts w:ascii="宋体" w:eastAsia="宋体" w:hAnsi="宋体" w:cs="宋体" w:hint="eastAsia"/>
          <w:bCs/>
          <w:sz w:val="24"/>
          <w:szCs w:val="21"/>
        </w:rPr>
        <w:t>.</w:t>
      </w:r>
      <w:r>
        <w:rPr>
          <w:rFonts w:ascii="宋体" w:eastAsia="宋体" w:hAnsi="宋体" w:cs="宋体"/>
          <w:bCs/>
          <w:sz w:val="24"/>
          <w:szCs w:val="21"/>
        </w:rPr>
        <w:t>本项目政府采购活动中既有本国产品又有非本国；产品参与竞争的，依法对本国产品给予价格评审优惠，对本国产品的报价给予</w:t>
      </w:r>
      <w:r>
        <w:rPr>
          <w:rFonts w:ascii="宋体" w:eastAsia="宋体" w:hAnsi="宋体" w:cs="宋体"/>
          <w:bCs/>
          <w:sz w:val="24"/>
          <w:szCs w:val="21"/>
        </w:rPr>
        <w:t>20%</w:t>
      </w:r>
      <w:r>
        <w:rPr>
          <w:rFonts w:ascii="宋体" w:eastAsia="宋体" w:hAnsi="宋体" w:cs="宋体"/>
          <w:bCs/>
          <w:sz w:val="24"/>
          <w:szCs w:val="21"/>
        </w:rPr>
        <w:t>的</w:t>
      </w:r>
      <w:r>
        <w:rPr>
          <w:rFonts w:ascii="宋体" w:eastAsia="宋体" w:hAnsi="宋体" w:cs="宋体"/>
          <w:bCs/>
          <w:sz w:val="24"/>
          <w:szCs w:val="21"/>
        </w:rPr>
        <w:t>价格扣除，用扣除后的价格参与评审。</w:t>
      </w:r>
    </w:p>
    <w:p w:rsidR="00D13DDD" w:rsidRDefault="002841B3">
      <w:pPr>
        <w:spacing w:after="20" w:line="360" w:lineRule="auto"/>
        <w:ind w:firstLine="482"/>
        <w:rPr>
          <w:rFonts w:ascii="宋体" w:eastAsia="宋体" w:hAnsi="宋体" w:cs="宋体"/>
          <w:bCs/>
          <w:sz w:val="24"/>
          <w:szCs w:val="21"/>
        </w:rPr>
      </w:pPr>
      <w:r>
        <w:rPr>
          <w:rFonts w:ascii="宋体" w:eastAsia="宋体" w:hAnsi="宋体" w:cs="宋体"/>
          <w:bCs/>
          <w:sz w:val="24"/>
          <w:szCs w:val="21"/>
        </w:rPr>
        <w:t>2</w:t>
      </w:r>
      <w:r>
        <w:rPr>
          <w:rFonts w:ascii="宋体" w:eastAsia="宋体" w:hAnsi="宋体" w:cs="宋体" w:hint="eastAsia"/>
          <w:bCs/>
          <w:sz w:val="24"/>
          <w:szCs w:val="21"/>
        </w:rPr>
        <w:t>.</w:t>
      </w:r>
      <w:r>
        <w:rPr>
          <w:rFonts w:ascii="宋体" w:eastAsia="宋体" w:hAnsi="宋体" w:cs="宋体"/>
          <w:bCs/>
          <w:sz w:val="24"/>
          <w:szCs w:val="21"/>
        </w:rPr>
        <w:t>当采购项目或者采购包中含有多种产品，供应商为该采购项目或者采购包提供的</w:t>
      </w:r>
      <w:bookmarkStart w:id="23" w:name="OLE_LINK2"/>
      <w:r>
        <w:rPr>
          <w:rFonts w:ascii="宋体" w:eastAsia="宋体" w:hAnsi="宋体" w:cs="宋体"/>
          <w:bCs/>
          <w:sz w:val="24"/>
          <w:szCs w:val="21"/>
        </w:rPr>
        <w:t>符合本国产品标准的产品成本之和占该供应商提供的全部产品成本之和的比例达到</w:t>
      </w:r>
      <w:r>
        <w:rPr>
          <w:rFonts w:ascii="宋体" w:eastAsia="宋体" w:hAnsi="宋体" w:cs="宋体"/>
          <w:bCs/>
          <w:sz w:val="24"/>
          <w:szCs w:val="21"/>
        </w:rPr>
        <w:t>80%</w:t>
      </w:r>
      <w:bookmarkEnd w:id="23"/>
      <w:r>
        <w:rPr>
          <w:rFonts w:ascii="宋体" w:eastAsia="宋体" w:hAnsi="宋体" w:cs="宋体"/>
          <w:bCs/>
          <w:sz w:val="24"/>
          <w:szCs w:val="21"/>
        </w:rPr>
        <w:t>以上时（供应商需在</w:t>
      </w:r>
      <w:r>
        <w:rPr>
          <w:rFonts w:ascii="宋体" w:eastAsia="宋体" w:hAnsi="宋体" w:cs="宋体"/>
          <w:bCs/>
          <w:sz w:val="24"/>
          <w:szCs w:val="21"/>
        </w:rPr>
        <w:t>“</w:t>
      </w:r>
      <w:r>
        <w:rPr>
          <w:rFonts w:ascii="宋体" w:eastAsia="宋体" w:hAnsi="宋体" w:cs="宋体"/>
          <w:bCs/>
          <w:sz w:val="24"/>
          <w:szCs w:val="21"/>
        </w:rPr>
        <w:t>第五章</w:t>
      </w:r>
      <w:r>
        <w:rPr>
          <w:rFonts w:ascii="宋体" w:eastAsia="宋体" w:hAnsi="宋体" w:cs="宋体"/>
          <w:bCs/>
          <w:sz w:val="24"/>
          <w:szCs w:val="21"/>
        </w:rPr>
        <w:t xml:space="preserve"> </w:t>
      </w:r>
      <w:r>
        <w:rPr>
          <w:rFonts w:ascii="宋体" w:eastAsia="宋体" w:hAnsi="宋体" w:cs="宋体"/>
          <w:bCs/>
          <w:sz w:val="24"/>
          <w:szCs w:val="21"/>
        </w:rPr>
        <w:t>投标文件格式</w:t>
      </w:r>
      <w:r>
        <w:rPr>
          <w:rFonts w:ascii="宋体" w:eastAsia="宋体" w:hAnsi="宋体" w:cs="宋体"/>
          <w:bCs/>
          <w:sz w:val="24"/>
          <w:szCs w:val="21"/>
        </w:rPr>
        <w:t>”</w:t>
      </w:r>
      <w:r>
        <w:rPr>
          <w:rFonts w:ascii="宋体" w:eastAsia="宋体" w:hAnsi="宋体" w:cs="宋体"/>
          <w:bCs/>
          <w:sz w:val="24"/>
          <w:szCs w:val="21"/>
        </w:rPr>
        <w:t>的</w:t>
      </w:r>
      <w:r>
        <w:rPr>
          <w:rFonts w:ascii="宋体" w:eastAsia="宋体" w:hAnsi="宋体" w:cs="宋体"/>
          <w:bCs/>
          <w:sz w:val="24"/>
          <w:szCs w:val="21"/>
        </w:rPr>
        <w:t>“</w:t>
      </w:r>
      <w:r>
        <w:rPr>
          <w:rFonts w:ascii="宋体" w:eastAsia="宋体" w:hAnsi="宋体" w:cs="宋体"/>
          <w:bCs/>
          <w:sz w:val="24"/>
          <w:szCs w:val="21"/>
        </w:rPr>
        <w:t>细目报价表</w:t>
      </w:r>
      <w:r>
        <w:rPr>
          <w:rFonts w:ascii="宋体" w:eastAsia="宋体" w:hAnsi="宋体" w:cs="宋体"/>
          <w:bCs/>
          <w:sz w:val="24"/>
          <w:szCs w:val="21"/>
        </w:rPr>
        <w:t>”</w:t>
      </w:r>
      <w:r>
        <w:rPr>
          <w:rFonts w:ascii="宋体" w:eastAsia="宋体" w:hAnsi="宋体" w:cs="宋体"/>
          <w:bCs/>
          <w:sz w:val="24"/>
          <w:szCs w:val="21"/>
        </w:rPr>
        <w:t>中填写比例数值），依法对该供应商提供的全部产品给予价格评审优惠，即对该供应商提供的全部产品的总报价给予</w:t>
      </w:r>
      <w:r>
        <w:rPr>
          <w:rFonts w:ascii="宋体" w:eastAsia="宋体" w:hAnsi="宋体" w:cs="宋体"/>
          <w:bCs/>
          <w:sz w:val="24"/>
          <w:szCs w:val="21"/>
        </w:rPr>
        <w:t>20%</w:t>
      </w:r>
      <w:r>
        <w:rPr>
          <w:rFonts w:ascii="宋体" w:eastAsia="宋体" w:hAnsi="宋体" w:cs="宋体"/>
          <w:bCs/>
          <w:sz w:val="24"/>
          <w:szCs w:val="21"/>
        </w:rPr>
        <w:t>的价格扣除，用扣除后的价格参与评审。供应商未填写比例数值，或比例数值未达到</w:t>
      </w:r>
      <w:r>
        <w:rPr>
          <w:rFonts w:ascii="宋体" w:eastAsia="宋体" w:hAnsi="宋体" w:cs="宋体"/>
          <w:bCs/>
          <w:sz w:val="24"/>
          <w:szCs w:val="21"/>
        </w:rPr>
        <w:t>80%</w:t>
      </w:r>
      <w:r>
        <w:rPr>
          <w:rFonts w:ascii="宋体" w:eastAsia="宋体" w:hAnsi="宋体" w:cs="宋体"/>
          <w:bCs/>
          <w:sz w:val="24"/>
          <w:szCs w:val="21"/>
        </w:rPr>
        <w:t>的，将不享受本国产品价格评审优惠。</w:t>
      </w:r>
    </w:p>
    <w:p w:rsidR="00D13DDD" w:rsidRDefault="002841B3">
      <w:pPr>
        <w:spacing w:after="20" w:line="360" w:lineRule="auto"/>
        <w:ind w:firstLine="482"/>
        <w:rPr>
          <w:rFonts w:ascii="宋体" w:eastAsia="宋体" w:hAnsi="宋体" w:cs="宋体"/>
          <w:bCs/>
          <w:sz w:val="24"/>
          <w:szCs w:val="21"/>
        </w:rPr>
      </w:pPr>
      <w:r>
        <w:rPr>
          <w:rFonts w:ascii="宋体" w:eastAsia="宋体" w:hAnsi="宋体" w:cs="宋体"/>
          <w:bCs/>
          <w:sz w:val="24"/>
          <w:szCs w:val="21"/>
        </w:rPr>
        <w:t>3</w:t>
      </w:r>
      <w:r>
        <w:rPr>
          <w:rFonts w:ascii="宋体" w:eastAsia="宋体" w:hAnsi="宋体" w:cs="宋体" w:hint="eastAsia"/>
          <w:bCs/>
          <w:sz w:val="24"/>
          <w:szCs w:val="21"/>
        </w:rPr>
        <w:t>.</w:t>
      </w:r>
      <w:r>
        <w:rPr>
          <w:rFonts w:ascii="宋体" w:eastAsia="宋体" w:hAnsi="宋体" w:cs="宋体"/>
          <w:bCs/>
          <w:sz w:val="24"/>
          <w:szCs w:val="21"/>
        </w:rPr>
        <w:t>供应商需按照招标文件的要求提供《关于符合本国产品标准的声明函》（以下简称《声明函》），如不提供将不享受本国产品价格评审优惠。</w:t>
      </w:r>
    </w:p>
    <w:p w:rsidR="00D13DDD" w:rsidRDefault="002841B3">
      <w:pPr>
        <w:spacing w:after="20" w:line="360" w:lineRule="auto"/>
        <w:ind w:firstLine="482"/>
        <w:rPr>
          <w:rFonts w:ascii="宋体" w:eastAsia="宋体" w:hAnsi="宋体" w:cs="宋体"/>
          <w:bCs/>
          <w:sz w:val="24"/>
          <w:szCs w:val="21"/>
        </w:rPr>
      </w:pPr>
      <w:r>
        <w:rPr>
          <w:rFonts w:ascii="宋体" w:eastAsia="宋体" w:hAnsi="宋体" w:cs="宋体"/>
          <w:bCs/>
          <w:sz w:val="24"/>
          <w:szCs w:val="21"/>
        </w:rPr>
        <w:t>4</w:t>
      </w:r>
      <w:r>
        <w:rPr>
          <w:rFonts w:ascii="宋体" w:eastAsia="宋体" w:hAnsi="宋体" w:cs="宋体" w:hint="eastAsia"/>
          <w:bCs/>
          <w:sz w:val="24"/>
          <w:szCs w:val="21"/>
        </w:rPr>
        <w:t>.</w:t>
      </w:r>
      <w:r>
        <w:rPr>
          <w:rFonts w:ascii="宋体" w:eastAsia="宋体" w:hAnsi="宋体" w:cs="宋体"/>
          <w:bCs/>
          <w:sz w:val="24"/>
          <w:szCs w:val="21"/>
        </w:rPr>
        <w:t>供应商需在《声明函》中逐一、准确填写产品名称、厂名、生产厂址三项信息（《声明函》中用</w:t>
      </w:r>
      <w:r>
        <w:rPr>
          <w:rFonts w:ascii="宋体" w:eastAsia="宋体" w:hAnsi="宋体" w:cs="宋体"/>
          <w:sz w:val="24"/>
          <w:szCs w:val="21"/>
        </w:rPr>
        <w:t>横线</w:t>
      </w:r>
      <w:r>
        <w:rPr>
          <w:rFonts w:ascii="宋体" w:eastAsia="宋体" w:hAnsi="宋体" w:cs="宋体"/>
          <w:strike/>
          <w:sz w:val="24"/>
          <w:szCs w:val="21"/>
        </w:rPr>
        <w:t xml:space="preserve">     </w:t>
      </w:r>
      <w:proofErr w:type="gramStart"/>
      <w:r>
        <w:rPr>
          <w:rFonts w:ascii="宋体" w:eastAsia="宋体" w:hAnsi="宋体" w:cs="宋体"/>
          <w:sz w:val="24"/>
          <w:szCs w:val="21"/>
        </w:rPr>
        <w:t>划除</w:t>
      </w:r>
      <w:r>
        <w:rPr>
          <w:rFonts w:ascii="宋体" w:eastAsia="宋体" w:hAnsi="宋体" w:cs="宋体"/>
          <w:bCs/>
          <w:sz w:val="24"/>
          <w:szCs w:val="21"/>
        </w:rPr>
        <w:t>的</w:t>
      </w:r>
      <w:proofErr w:type="gramEnd"/>
      <w:r>
        <w:rPr>
          <w:rFonts w:ascii="宋体" w:eastAsia="宋体" w:hAnsi="宋体" w:cs="宋体"/>
          <w:bCs/>
          <w:sz w:val="24"/>
          <w:szCs w:val="21"/>
        </w:rPr>
        <w:t>地方无需填写），三项信息中任意一项未填写的视为该项产品不符合本国产品标准，不享受本国产品价格评审优惠。</w:t>
      </w:r>
    </w:p>
    <w:p w:rsidR="00D13DDD" w:rsidRDefault="002841B3">
      <w:pPr>
        <w:spacing w:after="20" w:line="360" w:lineRule="auto"/>
        <w:ind w:firstLine="482"/>
        <w:rPr>
          <w:rFonts w:ascii="宋体" w:eastAsia="宋体" w:hAnsi="宋体" w:cs="宋体"/>
          <w:bCs/>
          <w:sz w:val="24"/>
          <w:szCs w:val="21"/>
        </w:rPr>
      </w:pPr>
      <w:r>
        <w:rPr>
          <w:rFonts w:ascii="宋体" w:eastAsia="宋体" w:hAnsi="宋体" w:cs="宋体"/>
          <w:bCs/>
          <w:sz w:val="24"/>
          <w:szCs w:val="21"/>
        </w:rPr>
        <w:t>5</w:t>
      </w:r>
      <w:r>
        <w:rPr>
          <w:rFonts w:ascii="宋体" w:eastAsia="宋体" w:hAnsi="宋体" w:cs="宋体" w:hint="eastAsia"/>
          <w:bCs/>
          <w:sz w:val="24"/>
          <w:szCs w:val="21"/>
        </w:rPr>
        <w:t>.</w:t>
      </w:r>
      <w:r>
        <w:rPr>
          <w:rFonts w:ascii="宋体" w:eastAsia="宋体" w:hAnsi="宋体" w:cs="宋体"/>
          <w:bCs/>
          <w:sz w:val="24"/>
          <w:szCs w:val="21"/>
        </w:rPr>
        <w:t>评标过程中，如发现供应商在《声明函》内容含义不明确、同类事项与投标（响应）文件表述不一致或者有明显文字错误等情况的，评标委员会应当以书面形式要求供应商</w:t>
      </w:r>
      <w:proofErr w:type="gramStart"/>
      <w:r>
        <w:rPr>
          <w:rFonts w:ascii="宋体" w:eastAsia="宋体" w:hAnsi="宋体" w:cs="宋体"/>
          <w:bCs/>
          <w:sz w:val="24"/>
          <w:szCs w:val="21"/>
        </w:rPr>
        <w:t>作出</w:t>
      </w:r>
      <w:proofErr w:type="gramEnd"/>
      <w:r>
        <w:rPr>
          <w:rFonts w:ascii="宋体" w:eastAsia="宋体" w:hAnsi="宋体" w:cs="宋体"/>
          <w:bCs/>
          <w:sz w:val="24"/>
          <w:szCs w:val="21"/>
        </w:rPr>
        <w:t>必要的澄清、说明</w:t>
      </w:r>
      <w:r>
        <w:rPr>
          <w:rFonts w:ascii="宋体" w:eastAsia="宋体" w:hAnsi="宋体" w:cs="宋体"/>
          <w:bCs/>
          <w:sz w:val="24"/>
          <w:szCs w:val="21"/>
        </w:rPr>
        <w:t>或者补正。经澄清、说明或者补正的《声明函》仍然不符合《国务院办公厅关于在政府采购中实施本国产品标准及相关政策的通知》（国办发〔</w:t>
      </w:r>
      <w:r>
        <w:rPr>
          <w:rFonts w:ascii="宋体" w:eastAsia="宋体" w:hAnsi="宋体" w:cs="宋体"/>
          <w:bCs/>
          <w:sz w:val="24"/>
          <w:szCs w:val="21"/>
        </w:rPr>
        <w:t>2025</w:t>
      </w:r>
      <w:r>
        <w:rPr>
          <w:rFonts w:ascii="宋体" w:eastAsia="宋体" w:hAnsi="宋体" w:cs="宋体"/>
          <w:bCs/>
          <w:sz w:val="24"/>
          <w:szCs w:val="21"/>
        </w:rPr>
        <w:t>〕</w:t>
      </w:r>
      <w:r>
        <w:rPr>
          <w:rFonts w:ascii="宋体" w:eastAsia="宋体" w:hAnsi="宋体" w:cs="宋体"/>
          <w:bCs/>
          <w:sz w:val="24"/>
          <w:szCs w:val="21"/>
        </w:rPr>
        <w:t>34</w:t>
      </w:r>
      <w:r>
        <w:rPr>
          <w:rFonts w:ascii="宋体" w:eastAsia="宋体" w:hAnsi="宋体" w:cs="宋体"/>
          <w:bCs/>
          <w:sz w:val="24"/>
          <w:szCs w:val="21"/>
        </w:rPr>
        <w:t>号）和招标文件规定的，供应商提供的相关产品视为不符合本国产品标准。</w:t>
      </w:r>
    </w:p>
    <w:p w:rsidR="00D13DDD" w:rsidRDefault="002841B3">
      <w:pPr>
        <w:spacing w:after="20" w:line="360" w:lineRule="auto"/>
        <w:ind w:firstLine="482"/>
        <w:rPr>
          <w:rFonts w:ascii="宋体" w:eastAsia="宋体" w:hAnsi="宋体" w:cs="宋体"/>
          <w:bCs/>
          <w:sz w:val="24"/>
          <w:szCs w:val="21"/>
        </w:rPr>
      </w:pPr>
      <w:r>
        <w:rPr>
          <w:rFonts w:ascii="宋体" w:eastAsia="宋体" w:hAnsi="宋体" w:cs="宋体"/>
          <w:bCs/>
          <w:sz w:val="24"/>
          <w:szCs w:val="21"/>
        </w:rPr>
        <w:t>6</w:t>
      </w:r>
      <w:r>
        <w:rPr>
          <w:rFonts w:ascii="宋体" w:eastAsia="宋体" w:hAnsi="宋体" w:cs="宋体" w:hint="eastAsia"/>
          <w:bCs/>
          <w:sz w:val="24"/>
          <w:szCs w:val="21"/>
        </w:rPr>
        <w:t>.</w:t>
      </w:r>
      <w:r>
        <w:rPr>
          <w:rFonts w:ascii="宋体" w:eastAsia="宋体" w:hAnsi="宋体" w:cs="宋体"/>
          <w:bCs/>
          <w:sz w:val="24"/>
          <w:szCs w:val="21"/>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w:t>
      </w:r>
      <w:r>
        <w:rPr>
          <w:rFonts w:ascii="宋体" w:eastAsia="宋体" w:hAnsi="宋体" w:cs="宋体"/>
          <w:bCs/>
          <w:sz w:val="24"/>
          <w:szCs w:val="21"/>
        </w:rPr>
        <w:t>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rsidR="00D13DDD" w:rsidRDefault="002841B3">
      <w:pPr>
        <w:spacing w:line="360" w:lineRule="auto"/>
        <w:ind w:firstLine="482"/>
        <w:contextualSpacing/>
        <w:rPr>
          <w:rFonts w:ascii="Arial" w:hAnsi="Arial" w:cs="Arial"/>
          <w:b/>
          <w:sz w:val="24"/>
          <w:szCs w:val="21"/>
        </w:rPr>
      </w:pPr>
      <w:r>
        <w:rPr>
          <w:rFonts w:ascii="Arial" w:eastAsia="宋体" w:hAnsi="Arial" w:cs="Arial" w:hint="eastAsia"/>
          <w:b/>
          <w:sz w:val="24"/>
          <w:szCs w:val="21"/>
        </w:rPr>
        <w:lastRenderedPageBreak/>
        <w:t>3</w:t>
      </w:r>
      <w:r>
        <w:rPr>
          <w:rFonts w:ascii="Arial" w:eastAsia="宋体" w:hAnsi="Arial" w:cs="Arial"/>
          <w:b/>
          <w:sz w:val="24"/>
          <w:szCs w:val="21"/>
        </w:rPr>
        <w:t>）</w:t>
      </w:r>
      <w:r>
        <w:rPr>
          <w:rFonts w:ascii="宋体" w:eastAsia="宋体" w:hAnsi="宋体" w:cs="宋体" w:hint="eastAsia"/>
          <w:b/>
          <w:sz w:val="24"/>
          <w:szCs w:val="21"/>
        </w:rPr>
        <w:t>根据财库〔</w:t>
      </w:r>
      <w:r>
        <w:rPr>
          <w:rFonts w:ascii="Arial" w:hAnsi="Arial" w:cs="Arial"/>
          <w:b/>
          <w:sz w:val="24"/>
          <w:szCs w:val="21"/>
        </w:rPr>
        <w:t>2026</w:t>
      </w:r>
      <w:r>
        <w:rPr>
          <w:rFonts w:ascii="Cambria Math" w:eastAsia="Cambria Math" w:hAnsi="Cambria Math" w:cs="Cambria Math" w:hint="eastAsia"/>
          <w:b/>
          <w:sz w:val="24"/>
          <w:szCs w:val="21"/>
        </w:rPr>
        <w:t>〕</w:t>
      </w:r>
      <w:r>
        <w:rPr>
          <w:rFonts w:ascii="Arial" w:hAnsi="Arial" w:cs="Arial"/>
          <w:b/>
          <w:sz w:val="24"/>
          <w:szCs w:val="21"/>
        </w:rPr>
        <w:t>2</w:t>
      </w:r>
      <w:r>
        <w:rPr>
          <w:rFonts w:ascii="宋体" w:eastAsia="宋体" w:hAnsi="宋体" w:cs="宋体" w:hint="eastAsia"/>
          <w:b/>
          <w:sz w:val="24"/>
          <w:szCs w:val="21"/>
        </w:rPr>
        <w:t>号文件，在评审过程中，评审委员会启动异常低价投标审查的情形和具体要求，包括：</w:t>
      </w:r>
    </w:p>
    <w:p w:rsidR="00D13DDD" w:rsidRDefault="002841B3">
      <w:pPr>
        <w:spacing w:line="360" w:lineRule="auto"/>
        <w:ind w:firstLine="482"/>
        <w:contextualSpacing/>
        <w:rPr>
          <w:rFonts w:ascii="Arial" w:hAnsi="Arial" w:cs="Arial"/>
          <w:bCs/>
          <w:sz w:val="24"/>
          <w:szCs w:val="21"/>
        </w:rPr>
      </w:pPr>
      <w:r>
        <w:rPr>
          <w:rFonts w:ascii="宋体" w:eastAsia="宋体" w:hAnsi="宋体" w:cs="宋体" w:hint="eastAsia"/>
          <w:bCs/>
          <w:sz w:val="24"/>
          <w:szCs w:val="21"/>
        </w:rPr>
        <w:t>（一）</w:t>
      </w:r>
      <w:r>
        <w:rPr>
          <w:rFonts w:ascii="Arial" w:hAnsi="Arial" w:cs="Arial"/>
          <w:bCs/>
          <w:sz w:val="24"/>
          <w:szCs w:val="21"/>
        </w:rPr>
        <w:t>1.</w:t>
      </w:r>
      <w:r>
        <w:rPr>
          <w:rFonts w:ascii="宋体" w:eastAsia="宋体" w:hAnsi="宋体" w:cs="宋体" w:hint="eastAsia"/>
          <w:bCs/>
          <w:sz w:val="24"/>
          <w:szCs w:val="21"/>
        </w:rPr>
        <w:t>投标报价低于全部通过符合性审查供应商投标报价平均值</w:t>
      </w:r>
      <w:r>
        <w:rPr>
          <w:rFonts w:ascii="Arial" w:hAnsi="Arial" w:cs="Arial"/>
          <w:bCs/>
          <w:sz w:val="24"/>
          <w:szCs w:val="21"/>
        </w:rPr>
        <w:t>50%</w:t>
      </w:r>
      <w:r>
        <w:rPr>
          <w:rFonts w:ascii="宋体" w:eastAsia="宋体" w:hAnsi="宋体" w:cs="宋体" w:hint="eastAsia"/>
          <w:bCs/>
          <w:sz w:val="24"/>
          <w:szCs w:val="21"/>
        </w:rPr>
        <w:t>的，即投标报价</w:t>
      </w:r>
      <w:r>
        <w:rPr>
          <w:rFonts w:ascii="Arial" w:hAnsi="Arial" w:cs="Arial"/>
          <w:bCs/>
          <w:sz w:val="24"/>
          <w:szCs w:val="21"/>
        </w:rPr>
        <w:t>&lt;</w:t>
      </w:r>
      <w:r>
        <w:rPr>
          <w:rFonts w:ascii="宋体" w:eastAsia="宋体" w:hAnsi="宋体" w:cs="宋体" w:hint="eastAsia"/>
          <w:bCs/>
          <w:sz w:val="24"/>
          <w:szCs w:val="21"/>
        </w:rPr>
        <w:t>全部通过符合性审查供应商投标报价平均值</w:t>
      </w:r>
      <w:r>
        <w:rPr>
          <w:rFonts w:ascii="Arial" w:hAnsi="Arial" w:cs="Arial"/>
          <w:bCs/>
          <w:sz w:val="24"/>
          <w:szCs w:val="21"/>
        </w:rPr>
        <w:t>×50%</w:t>
      </w:r>
      <w:r>
        <w:rPr>
          <w:rFonts w:ascii="宋体" w:eastAsia="宋体" w:hAnsi="宋体" w:cs="宋体" w:hint="eastAsia"/>
          <w:bCs/>
          <w:sz w:val="24"/>
          <w:szCs w:val="21"/>
        </w:rPr>
        <w:t>；</w:t>
      </w:r>
    </w:p>
    <w:p w:rsidR="00D13DDD" w:rsidRDefault="002841B3">
      <w:pPr>
        <w:spacing w:line="360" w:lineRule="auto"/>
        <w:ind w:firstLine="482"/>
        <w:contextualSpacing/>
        <w:rPr>
          <w:rFonts w:ascii="Arial" w:hAnsi="Arial" w:cs="Arial"/>
          <w:bCs/>
          <w:sz w:val="24"/>
          <w:szCs w:val="21"/>
        </w:rPr>
      </w:pPr>
      <w:r>
        <w:rPr>
          <w:rFonts w:ascii="Arial" w:hAnsi="Arial" w:cs="Arial"/>
          <w:bCs/>
          <w:sz w:val="24"/>
          <w:szCs w:val="21"/>
        </w:rPr>
        <w:t>2.</w:t>
      </w:r>
      <w:r>
        <w:rPr>
          <w:rFonts w:ascii="宋体" w:eastAsia="宋体" w:hAnsi="宋体" w:cs="宋体" w:hint="eastAsia"/>
          <w:bCs/>
          <w:sz w:val="24"/>
          <w:szCs w:val="21"/>
        </w:rPr>
        <w:t>投标报价低于通过符合性审查的次低报价供应商投标报价</w:t>
      </w:r>
      <w:r>
        <w:rPr>
          <w:rFonts w:ascii="Arial" w:hAnsi="Arial" w:cs="Arial"/>
          <w:bCs/>
          <w:sz w:val="24"/>
          <w:szCs w:val="21"/>
        </w:rPr>
        <w:t>50%</w:t>
      </w:r>
      <w:r>
        <w:rPr>
          <w:rFonts w:ascii="宋体" w:eastAsia="宋体" w:hAnsi="宋体" w:cs="宋体" w:hint="eastAsia"/>
          <w:bCs/>
          <w:sz w:val="24"/>
          <w:szCs w:val="21"/>
        </w:rPr>
        <w:t>的，即投标报价</w:t>
      </w:r>
      <w:r>
        <w:rPr>
          <w:rFonts w:ascii="Arial" w:hAnsi="Arial" w:cs="Arial"/>
          <w:bCs/>
          <w:sz w:val="24"/>
          <w:szCs w:val="21"/>
        </w:rPr>
        <w:t>&lt;</w:t>
      </w:r>
      <w:r>
        <w:rPr>
          <w:rFonts w:ascii="宋体" w:eastAsia="宋体" w:hAnsi="宋体" w:cs="宋体" w:hint="eastAsia"/>
          <w:bCs/>
          <w:sz w:val="24"/>
          <w:szCs w:val="21"/>
        </w:rPr>
        <w:t>通过符合性审查的次低报价供应商投标报价</w:t>
      </w:r>
      <w:r>
        <w:rPr>
          <w:rFonts w:ascii="Arial" w:hAnsi="Arial" w:cs="Arial"/>
          <w:bCs/>
          <w:sz w:val="24"/>
          <w:szCs w:val="21"/>
        </w:rPr>
        <w:t>×50%</w:t>
      </w:r>
      <w:r>
        <w:rPr>
          <w:rFonts w:ascii="宋体" w:eastAsia="宋体" w:hAnsi="宋体" w:cs="宋体" w:hint="eastAsia"/>
          <w:bCs/>
          <w:sz w:val="24"/>
          <w:szCs w:val="21"/>
        </w:rPr>
        <w:t>；</w:t>
      </w:r>
    </w:p>
    <w:p w:rsidR="00D13DDD" w:rsidRDefault="002841B3">
      <w:pPr>
        <w:spacing w:line="360" w:lineRule="auto"/>
        <w:ind w:firstLine="482"/>
        <w:contextualSpacing/>
        <w:rPr>
          <w:rFonts w:ascii="Arial" w:hAnsi="Arial" w:cs="Arial"/>
          <w:bCs/>
          <w:sz w:val="24"/>
          <w:szCs w:val="21"/>
        </w:rPr>
      </w:pPr>
      <w:r>
        <w:rPr>
          <w:rFonts w:ascii="Arial" w:hAnsi="Arial" w:cs="Arial"/>
          <w:bCs/>
          <w:sz w:val="24"/>
          <w:szCs w:val="21"/>
        </w:rPr>
        <w:t>3.</w:t>
      </w:r>
      <w:r>
        <w:rPr>
          <w:rFonts w:ascii="宋体" w:eastAsia="宋体" w:hAnsi="宋体" w:cs="宋体" w:hint="eastAsia"/>
          <w:bCs/>
          <w:sz w:val="24"/>
          <w:szCs w:val="21"/>
        </w:rPr>
        <w:t>投标报价低于采购项目最高限价</w:t>
      </w:r>
      <w:r>
        <w:rPr>
          <w:rFonts w:ascii="Arial" w:hAnsi="Arial" w:cs="Arial"/>
          <w:bCs/>
          <w:sz w:val="24"/>
          <w:szCs w:val="21"/>
        </w:rPr>
        <w:t>45%</w:t>
      </w:r>
      <w:r>
        <w:rPr>
          <w:rFonts w:ascii="宋体" w:eastAsia="宋体" w:hAnsi="宋体" w:cs="宋体" w:hint="eastAsia"/>
          <w:bCs/>
          <w:sz w:val="24"/>
          <w:szCs w:val="21"/>
        </w:rPr>
        <w:t>的，即投标报价</w:t>
      </w:r>
      <w:r>
        <w:rPr>
          <w:rFonts w:ascii="Arial" w:hAnsi="Arial" w:cs="Arial"/>
          <w:bCs/>
          <w:sz w:val="24"/>
          <w:szCs w:val="21"/>
        </w:rPr>
        <w:t>&lt;</w:t>
      </w:r>
      <w:r>
        <w:rPr>
          <w:rFonts w:ascii="宋体" w:eastAsia="宋体" w:hAnsi="宋体" w:cs="宋体" w:hint="eastAsia"/>
          <w:bCs/>
          <w:sz w:val="24"/>
          <w:szCs w:val="21"/>
        </w:rPr>
        <w:t>采购项目最高限价</w:t>
      </w:r>
      <w:r>
        <w:rPr>
          <w:rFonts w:ascii="Arial" w:hAnsi="Arial" w:cs="Arial"/>
          <w:bCs/>
          <w:sz w:val="24"/>
          <w:szCs w:val="21"/>
        </w:rPr>
        <w:t>×45%</w:t>
      </w:r>
      <w:r>
        <w:rPr>
          <w:rFonts w:ascii="宋体" w:eastAsia="宋体" w:hAnsi="宋体" w:cs="宋体" w:hint="eastAsia"/>
          <w:bCs/>
          <w:sz w:val="24"/>
          <w:szCs w:val="21"/>
        </w:rPr>
        <w:t>；</w:t>
      </w:r>
    </w:p>
    <w:p w:rsidR="00D13DDD" w:rsidRDefault="002841B3">
      <w:pPr>
        <w:spacing w:line="360" w:lineRule="auto"/>
        <w:ind w:firstLine="482"/>
        <w:contextualSpacing/>
        <w:rPr>
          <w:rFonts w:ascii="Arial" w:hAnsi="Arial" w:cs="Arial"/>
          <w:bCs/>
          <w:sz w:val="24"/>
          <w:szCs w:val="21"/>
        </w:rPr>
      </w:pPr>
      <w:r>
        <w:rPr>
          <w:rFonts w:ascii="Arial" w:hAnsi="Arial" w:cs="Arial"/>
          <w:bCs/>
          <w:sz w:val="24"/>
          <w:szCs w:val="21"/>
        </w:rPr>
        <w:t>4.</w:t>
      </w:r>
      <w:r>
        <w:rPr>
          <w:rFonts w:ascii="宋体" w:eastAsia="宋体" w:hAnsi="宋体" w:cs="宋体" w:hint="eastAsia"/>
          <w:bCs/>
          <w:sz w:val="24"/>
          <w:szCs w:val="21"/>
        </w:rPr>
        <w:t>评审委员会基于专业判断，认为供应商报价过低，有可能影响产品质量或者不能诚信履约的其他情形。</w:t>
      </w:r>
    </w:p>
    <w:p w:rsidR="00D13DDD" w:rsidRDefault="002841B3">
      <w:pPr>
        <w:spacing w:line="360" w:lineRule="auto"/>
        <w:ind w:firstLine="482"/>
        <w:contextualSpacing/>
        <w:rPr>
          <w:rFonts w:ascii="Arial" w:hAnsi="Arial" w:cs="Arial"/>
          <w:bCs/>
          <w:sz w:val="24"/>
          <w:szCs w:val="21"/>
        </w:rPr>
      </w:pPr>
      <w:r>
        <w:rPr>
          <w:rFonts w:ascii="宋体" w:eastAsia="宋体" w:hAnsi="宋体" w:cs="宋体" w:hint="eastAsia"/>
          <w:bCs/>
          <w:sz w:val="24"/>
          <w:szCs w:val="21"/>
        </w:rPr>
        <w:t>（二）评审委员会启动异常低价投标审查后，属于前述第</w:t>
      </w:r>
      <w:r>
        <w:rPr>
          <w:rFonts w:ascii="Arial" w:hAnsi="Arial" w:cs="Arial"/>
          <w:bCs/>
          <w:sz w:val="24"/>
          <w:szCs w:val="21"/>
        </w:rPr>
        <w:t>1</w:t>
      </w:r>
      <w:r>
        <w:rPr>
          <w:rFonts w:ascii="宋体" w:eastAsia="宋体" w:hAnsi="宋体" w:cs="宋体" w:hint="eastAsia"/>
          <w:bCs/>
          <w:sz w:val="24"/>
          <w:szCs w:val="21"/>
        </w:rPr>
        <w:t>项至第</w:t>
      </w:r>
      <w:r>
        <w:rPr>
          <w:rFonts w:ascii="Arial" w:hAnsi="Arial" w:cs="Arial"/>
          <w:bCs/>
          <w:sz w:val="24"/>
          <w:szCs w:val="21"/>
        </w:rPr>
        <w:t>4</w:t>
      </w:r>
      <w:r>
        <w:rPr>
          <w:rFonts w:ascii="宋体" w:eastAsia="宋体" w:hAnsi="宋体" w:cs="宋体" w:hint="eastAsia"/>
          <w:bCs/>
          <w:sz w:val="24"/>
          <w:szCs w:val="21"/>
        </w:rPr>
        <w:t>项情形的，相关供应商应在</w:t>
      </w:r>
      <w:r>
        <w:rPr>
          <w:rFonts w:ascii="Arial" w:hAnsi="Arial" w:cs="Arial"/>
          <w:bCs/>
          <w:sz w:val="24"/>
          <w:szCs w:val="21"/>
        </w:rPr>
        <w:t>30</w:t>
      </w:r>
      <w:r>
        <w:rPr>
          <w:rFonts w:ascii="宋体" w:eastAsia="宋体" w:hAnsi="宋体" w:cs="宋体" w:hint="eastAsia"/>
          <w:bCs/>
          <w:sz w:val="24"/>
          <w:szCs w:val="21"/>
        </w:rPr>
        <w:t>分钟内对投标价格</w:t>
      </w:r>
      <w:proofErr w:type="gramStart"/>
      <w:r>
        <w:rPr>
          <w:rFonts w:ascii="宋体" w:eastAsia="宋体" w:hAnsi="宋体" w:cs="宋体" w:hint="eastAsia"/>
          <w:bCs/>
          <w:sz w:val="24"/>
          <w:szCs w:val="21"/>
        </w:rPr>
        <w:t>作出</w:t>
      </w:r>
      <w:proofErr w:type="gramEnd"/>
      <w:r>
        <w:rPr>
          <w:rFonts w:ascii="宋体" w:eastAsia="宋体" w:hAnsi="宋体" w:cs="宋体" w:hint="eastAsia"/>
          <w:bCs/>
          <w:sz w:val="24"/>
          <w:szCs w:val="21"/>
        </w:rPr>
        <w:t>解释，并提供项目具体成本测算等与报价合理性相关的书面说明及必要的证明材料，包括但不限于原材料成本、人工成</w:t>
      </w:r>
      <w:r>
        <w:rPr>
          <w:rFonts w:ascii="宋体" w:eastAsia="宋体" w:hAnsi="宋体" w:cs="宋体" w:hint="eastAsia"/>
          <w:bCs/>
          <w:sz w:val="24"/>
          <w:szCs w:val="21"/>
        </w:rPr>
        <w:t>本、制造费用等。其中，属于第</w:t>
      </w:r>
      <w:r>
        <w:rPr>
          <w:rFonts w:ascii="Arial" w:hAnsi="Arial" w:cs="Arial"/>
          <w:bCs/>
          <w:sz w:val="24"/>
          <w:szCs w:val="21"/>
        </w:rPr>
        <w:t>3</w:t>
      </w:r>
      <w:r>
        <w:rPr>
          <w:rFonts w:ascii="宋体" w:eastAsia="宋体" w:hAnsi="宋体" w:cs="宋体" w:hint="eastAsia"/>
          <w:bCs/>
          <w:sz w:val="24"/>
          <w:szCs w:val="21"/>
        </w:rPr>
        <w:t>项情形，供应商已随响应文件一并提交相关书面说明及必要的证明材料的，在评审现场可不再重复提交。</w:t>
      </w:r>
    </w:p>
    <w:p w:rsidR="00D13DDD" w:rsidRDefault="002841B3">
      <w:pPr>
        <w:spacing w:line="360" w:lineRule="auto"/>
        <w:ind w:firstLine="482"/>
        <w:contextualSpacing/>
        <w:rPr>
          <w:rFonts w:ascii="Arial" w:hAnsi="Arial" w:cs="Arial"/>
          <w:bCs/>
          <w:sz w:val="24"/>
          <w:szCs w:val="21"/>
        </w:rPr>
      </w:pPr>
      <w:r>
        <w:rPr>
          <w:rFonts w:ascii="宋体" w:eastAsia="宋体" w:hAnsi="宋体" w:cs="宋体" w:hint="eastAsia"/>
          <w:bCs/>
          <w:sz w:val="24"/>
          <w:szCs w:val="21"/>
        </w:rPr>
        <w:t>评审委员会依据专业经验，参考同类项目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rsidR="00D13DDD" w:rsidRDefault="002841B3">
      <w:pPr>
        <w:spacing w:line="360" w:lineRule="auto"/>
        <w:ind w:firstLine="482"/>
        <w:contextualSpacing/>
        <w:rPr>
          <w:rFonts w:ascii="Arial" w:hAnsi="Arial" w:cs="Arial"/>
          <w:bCs/>
          <w:sz w:val="24"/>
          <w:szCs w:val="21"/>
        </w:rPr>
      </w:pPr>
      <w:r>
        <w:rPr>
          <w:rFonts w:ascii="宋体" w:eastAsia="宋体" w:hAnsi="宋体" w:cs="宋体" w:hint="eastAsia"/>
          <w:bCs/>
          <w:sz w:val="24"/>
          <w:szCs w:val="21"/>
        </w:rPr>
        <w:t>采购人、采购代理机构应当为评审委员会在评审现场及时获取同类项目中标（成交）价格、类似产品市场价格水平、</w:t>
      </w:r>
      <w:r>
        <w:rPr>
          <w:rFonts w:ascii="宋体" w:eastAsia="宋体" w:hAnsi="宋体" w:cs="宋体" w:hint="eastAsia"/>
          <w:bCs/>
          <w:sz w:val="24"/>
          <w:szCs w:val="21"/>
        </w:rPr>
        <w:t>行业人工费用标准、国家有关部门指导行业协会发布的行业平均成本等相关信息资料提供便利。评审委员会借助互联网等渠道查询相关信息的，应当严格遵守评审工作纪律，不得实施影响评审公正的行为。</w:t>
      </w:r>
    </w:p>
    <w:p w:rsidR="00D13DDD" w:rsidRDefault="002841B3">
      <w:pPr>
        <w:spacing w:line="360" w:lineRule="auto"/>
        <w:ind w:firstLine="482"/>
        <w:contextualSpacing/>
        <w:rPr>
          <w:rFonts w:ascii="宋体" w:eastAsia="宋体" w:hAnsi="宋体" w:cs="宋体"/>
          <w:b/>
          <w:sz w:val="24"/>
          <w:szCs w:val="21"/>
        </w:rPr>
      </w:pPr>
      <w:r>
        <w:rPr>
          <w:rFonts w:ascii="宋体" w:eastAsia="宋体" w:hAnsi="宋体" w:cs="宋体" w:hint="eastAsia"/>
          <w:bCs/>
          <w:sz w:val="24"/>
          <w:szCs w:val="21"/>
        </w:rPr>
        <w:t>异常低价投标审查的启动原因、审查意见和审查结果应当在评审报告中记录，并随供应商提供的相关书面说明及证明材料，以及评审委员会有关互联网浏览、查询历史一并归档。</w:t>
      </w:r>
    </w:p>
    <w:p w:rsidR="00D13DDD" w:rsidRDefault="002841B3">
      <w:pPr>
        <w:spacing w:line="360" w:lineRule="auto"/>
        <w:ind w:firstLine="482"/>
        <w:contextualSpacing/>
        <w:rPr>
          <w:rFonts w:ascii="宋体" w:eastAsia="宋体" w:hAnsi="宋体" w:cs="宋体"/>
          <w:b/>
          <w:sz w:val="24"/>
          <w:szCs w:val="21"/>
        </w:rPr>
      </w:pPr>
      <w:r>
        <w:rPr>
          <w:rFonts w:ascii="宋体" w:eastAsia="宋体" w:hAnsi="宋体" w:cs="宋体" w:hint="eastAsia"/>
          <w:b/>
          <w:sz w:val="24"/>
          <w:szCs w:val="21"/>
        </w:rPr>
        <w:t>（</w:t>
      </w:r>
      <w:r>
        <w:rPr>
          <w:rFonts w:ascii="宋体" w:eastAsia="宋体" w:hAnsi="宋体" w:cs="宋体" w:hint="eastAsia"/>
          <w:b/>
          <w:sz w:val="24"/>
          <w:szCs w:val="21"/>
        </w:rPr>
        <w:t>2</w:t>
      </w:r>
      <w:r>
        <w:rPr>
          <w:rFonts w:ascii="宋体" w:eastAsia="宋体" w:hAnsi="宋体" w:cs="宋体" w:hint="eastAsia"/>
          <w:b/>
          <w:sz w:val="24"/>
          <w:szCs w:val="21"/>
        </w:rPr>
        <w:t>）商务部分（</w:t>
      </w:r>
      <w:r>
        <w:rPr>
          <w:rFonts w:ascii="宋体" w:eastAsia="宋体" w:hAnsi="宋体" w:cs="宋体" w:hint="eastAsia"/>
          <w:b/>
          <w:sz w:val="24"/>
          <w:szCs w:val="21"/>
        </w:rPr>
        <w:t>38</w:t>
      </w:r>
      <w:r>
        <w:rPr>
          <w:rFonts w:ascii="宋体" w:eastAsia="宋体" w:hAnsi="宋体" w:cs="宋体" w:hint="eastAsia"/>
          <w:b/>
          <w:sz w:val="24"/>
          <w:szCs w:val="21"/>
        </w:rPr>
        <w:t>分）</w:t>
      </w:r>
    </w:p>
    <w:p w:rsidR="00D13DDD" w:rsidRDefault="002841B3">
      <w:pPr>
        <w:spacing w:line="360" w:lineRule="auto"/>
        <w:ind w:firstLine="482"/>
        <w:contextualSpacing/>
        <w:rPr>
          <w:rFonts w:ascii="宋体" w:eastAsia="宋体" w:hAnsi="宋体" w:cs="宋体"/>
          <w:b/>
          <w:sz w:val="24"/>
          <w:szCs w:val="21"/>
        </w:rPr>
      </w:pPr>
      <w:r>
        <w:rPr>
          <w:rFonts w:ascii="宋体" w:eastAsia="宋体" w:hAnsi="宋体" w:cs="宋体" w:hint="eastAsia"/>
          <w:b/>
          <w:sz w:val="24"/>
          <w:szCs w:val="21"/>
        </w:rPr>
        <w:t>1</w:t>
      </w:r>
      <w:r>
        <w:rPr>
          <w:rFonts w:ascii="宋体" w:eastAsia="宋体" w:hAnsi="宋体" w:cs="宋体" w:hint="eastAsia"/>
          <w:b/>
          <w:sz w:val="24"/>
          <w:szCs w:val="21"/>
        </w:rPr>
        <w:t>）技术响应情况（</w:t>
      </w:r>
      <w:r>
        <w:rPr>
          <w:rFonts w:ascii="宋体" w:eastAsia="宋体" w:hAnsi="宋体" w:cs="宋体" w:hint="eastAsia"/>
          <w:b/>
          <w:sz w:val="24"/>
          <w:szCs w:val="21"/>
        </w:rPr>
        <w:t>36</w:t>
      </w:r>
      <w:r>
        <w:rPr>
          <w:rFonts w:ascii="宋体" w:eastAsia="宋体" w:hAnsi="宋体" w:cs="宋体" w:hint="eastAsia"/>
          <w:b/>
          <w:sz w:val="24"/>
          <w:szCs w:val="21"/>
        </w:rPr>
        <w:t>分）</w:t>
      </w:r>
    </w:p>
    <w:tbl>
      <w:tblPr>
        <w:tblStyle w:val="6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2"/>
        <w:gridCol w:w="7943"/>
        <w:gridCol w:w="843"/>
      </w:tblGrid>
      <w:tr w:rsidR="00D13DDD">
        <w:trPr>
          <w:trHeight w:val="454"/>
          <w:tblHeader/>
        </w:trPr>
        <w:tc>
          <w:tcPr>
            <w:tcW w:w="437" w:type="pct"/>
            <w:vAlign w:val="center"/>
          </w:tcPr>
          <w:p w:rsidR="00D13DDD" w:rsidRDefault="002841B3">
            <w:pPr>
              <w:jc w:val="center"/>
              <w:rPr>
                <w:rFonts w:ascii="宋体" w:eastAsia="宋体" w:hAnsi="宋体" w:cs="宋体"/>
                <w:b/>
                <w:bCs/>
                <w:sz w:val="24"/>
                <w:szCs w:val="24"/>
              </w:rPr>
            </w:pPr>
            <w:r>
              <w:rPr>
                <w:rFonts w:ascii="宋体" w:eastAsia="宋体" w:hAnsi="宋体" w:cs="宋体" w:hint="eastAsia"/>
                <w:b/>
                <w:bCs/>
                <w:sz w:val="24"/>
                <w:szCs w:val="24"/>
              </w:rPr>
              <w:lastRenderedPageBreak/>
              <w:t>序号</w:t>
            </w:r>
          </w:p>
        </w:tc>
        <w:tc>
          <w:tcPr>
            <w:tcW w:w="4125" w:type="pct"/>
            <w:vAlign w:val="center"/>
          </w:tcPr>
          <w:p w:rsidR="00D13DDD" w:rsidRDefault="002841B3">
            <w:pPr>
              <w:jc w:val="center"/>
              <w:rPr>
                <w:rFonts w:ascii="宋体" w:eastAsia="宋体" w:hAnsi="宋体" w:cs="宋体"/>
                <w:b/>
                <w:bCs/>
                <w:sz w:val="24"/>
                <w:szCs w:val="24"/>
              </w:rPr>
            </w:pPr>
            <w:r>
              <w:rPr>
                <w:rFonts w:ascii="宋体" w:eastAsia="宋体" w:hAnsi="宋体" w:cs="宋体" w:hint="eastAsia"/>
                <w:b/>
                <w:bCs/>
                <w:sz w:val="24"/>
                <w:szCs w:val="24"/>
              </w:rPr>
              <w:t>评分参数</w:t>
            </w:r>
          </w:p>
        </w:tc>
        <w:tc>
          <w:tcPr>
            <w:tcW w:w="438" w:type="pct"/>
            <w:vAlign w:val="center"/>
          </w:tcPr>
          <w:p w:rsidR="00D13DDD" w:rsidRDefault="002841B3">
            <w:pPr>
              <w:jc w:val="center"/>
              <w:rPr>
                <w:rFonts w:ascii="宋体" w:eastAsia="宋体" w:hAnsi="宋体" w:cs="宋体"/>
                <w:b/>
                <w:bCs/>
                <w:sz w:val="24"/>
                <w:szCs w:val="24"/>
              </w:rPr>
            </w:pPr>
            <w:r>
              <w:rPr>
                <w:rFonts w:ascii="宋体" w:eastAsia="宋体" w:hAnsi="宋体" w:cs="宋体" w:hint="eastAsia"/>
                <w:b/>
                <w:bCs/>
                <w:sz w:val="24"/>
                <w:szCs w:val="24"/>
              </w:rPr>
              <w:t>分值</w:t>
            </w:r>
          </w:p>
        </w:tc>
      </w:tr>
      <w:tr w:rsidR="00D13DDD">
        <w:trPr>
          <w:trHeight w:val="454"/>
          <w:tblHeader/>
        </w:trPr>
        <w:tc>
          <w:tcPr>
            <w:tcW w:w="437" w:type="pct"/>
            <w:vAlign w:val="center"/>
          </w:tcPr>
          <w:p w:rsidR="00D13DDD" w:rsidRDefault="002841B3">
            <w:pPr>
              <w:jc w:val="center"/>
              <w:rPr>
                <w:rFonts w:ascii="宋体" w:eastAsia="宋体" w:hAnsi="宋体" w:cs="宋体"/>
                <w:sz w:val="24"/>
                <w:szCs w:val="24"/>
              </w:rPr>
            </w:pPr>
            <w:r>
              <w:rPr>
                <w:rFonts w:ascii="宋体" w:eastAsia="宋体" w:hAnsi="宋体" w:cs="宋体" w:hint="eastAsia"/>
                <w:sz w:val="24"/>
                <w:szCs w:val="24"/>
              </w:rPr>
              <w:t>1</w:t>
            </w:r>
          </w:p>
        </w:tc>
        <w:tc>
          <w:tcPr>
            <w:tcW w:w="4125" w:type="pct"/>
            <w:vAlign w:val="center"/>
          </w:tcPr>
          <w:p w:rsidR="00D13DDD" w:rsidRDefault="002841B3">
            <w:pPr>
              <w:rPr>
                <w:rFonts w:ascii="宋体" w:eastAsia="宋体" w:hAnsi="宋体" w:cs="宋体"/>
                <w:sz w:val="24"/>
                <w:szCs w:val="24"/>
              </w:rPr>
            </w:pPr>
            <w:r>
              <w:rPr>
                <w:rFonts w:ascii="宋体" w:eastAsia="宋体" w:hAnsi="宋体" w:cs="宋体" w:hint="eastAsia"/>
                <w:sz w:val="24"/>
                <w:szCs w:val="24"/>
              </w:rPr>
              <w:t>具备血管增强技术，并且增强技术支持</w:t>
            </w:r>
            <w:r>
              <w:rPr>
                <w:rFonts w:ascii="宋体" w:eastAsia="宋体" w:hAnsi="宋体" w:cs="宋体" w:hint="eastAsia"/>
                <w:sz w:val="24"/>
                <w:szCs w:val="24"/>
              </w:rPr>
              <w:t>3</w:t>
            </w:r>
            <w:r>
              <w:rPr>
                <w:rFonts w:ascii="宋体" w:eastAsia="宋体" w:hAnsi="宋体" w:cs="宋体" w:hint="eastAsia"/>
                <w:sz w:val="24"/>
                <w:szCs w:val="24"/>
              </w:rPr>
              <w:t>级可调得</w:t>
            </w:r>
            <w:r>
              <w:rPr>
                <w:rFonts w:ascii="宋体" w:eastAsia="宋体" w:hAnsi="宋体" w:cs="宋体" w:hint="eastAsia"/>
                <w:sz w:val="24"/>
                <w:szCs w:val="24"/>
              </w:rPr>
              <w:t>1</w:t>
            </w:r>
            <w:r>
              <w:rPr>
                <w:rFonts w:ascii="宋体" w:eastAsia="宋体" w:hAnsi="宋体" w:cs="宋体" w:hint="eastAsia"/>
                <w:sz w:val="24"/>
                <w:szCs w:val="24"/>
              </w:rPr>
              <w:t>分；支持</w:t>
            </w:r>
            <w:r>
              <w:rPr>
                <w:rFonts w:ascii="宋体" w:eastAsia="宋体" w:hAnsi="宋体" w:cs="宋体" w:hint="eastAsia"/>
                <w:sz w:val="24"/>
                <w:szCs w:val="24"/>
              </w:rPr>
              <w:t>4</w:t>
            </w:r>
            <w:r>
              <w:rPr>
                <w:rFonts w:ascii="宋体" w:eastAsia="宋体" w:hAnsi="宋体" w:cs="宋体" w:hint="eastAsia"/>
                <w:sz w:val="24"/>
                <w:szCs w:val="24"/>
              </w:rPr>
              <w:t>级可调得</w:t>
            </w:r>
            <w:r>
              <w:rPr>
                <w:rFonts w:ascii="宋体" w:eastAsia="宋体" w:hAnsi="宋体" w:cs="宋体" w:hint="eastAsia"/>
                <w:sz w:val="24"/>
                <w:szCs w:val="24"/>
              </w:rPr>
              <w:t>2</w:t>
            </w:r>
            <w:r>
              <w:rPr>
                <w:rFonts w:ascii="宋体" w:eastAsia="宋体" w:hAnsi="宋体" w:cs="宋体" w:hint="eastAsia"/>
                <w:sz w:val="24"/>
                <w:szCs w:val="24"/>
              </w:rPr>
              <w:t>分；支持≥</w:t>
            </w:r>
            <w:r>
              <w:rPr>
                <w:rFonts w:ascii="宋体" w:eastAsia="宋体" w:hAnsi="宋体" w:cs="宋体" w:hint="eastAsia"/>
                <w:sz w:val="24"/>
                <w:szCs w:val="24"/>
              </w:rPr>
              <w:t>5</w:t>
            </w:r>
            <w:r>
              <w:rPr>
                <w:rFonts w:ascii="宋体" w:eastAsia="宋体" w:hAnsi="宋体" w:cs="宋体" w:hint="eastAsia"/>
                <w:sz w:val="24"/>
                <w:szCs w:val="24"/>
              </w:rPr>
              <w:t>级可调得</w:t>
            </w:r>
            <w:r>
              <w:rPr>
                <w:rFonts w:ascii="宋体" w:eastAsia="宋体" w:hAnsi="宋体" w:cs="宋体" w:hint="eastAsia"/>
                <w:sz w:val="24"/>
                <w:szCs w:val="24"/>
              </w:rPr>
              <w:t>3</w:t>
            </w:r>
            <w:r>
              <w:rPr>
                <w:rFonts w:ascii="宋体" w:eastAsia="宋体" w:hAnsi="宋体" w:cs="宋体" w:hint="eastAsia"/>
                <w:sz w:val="24"/>
                <w:szCs w:val="24"/>
              </w:rPr>
              <w:t>分；其他不得分。</w:t>
            </w:r>
          </w:p>
          <w:p w:rsidR="00D13DDD" w:rsidRDefault="002841B3">
            <w:pPr>
              <w:rPr>
                <w:rFonts w:ascii="宋体" w:eastAsia="宋体" w:hAnsi="宋体" w:cs="宋体"/>
                <w:b/>
                <w:bCs/>
                <w:sz w:val="24"/>
                <w:szCs w:val="24"/>
              </w:rPr>
            </w:pPr>
            <w:r>
              <w:rPr>
                <w:rFonts w:ascii="宋体" w:eastAsia="宋体" w:hAnsi="宋体" w:cs="宋体" w:hint="eastAsia"/>
                <w:sz w:val="24"/>
                <w:szCs w:val="24"/>
              </w:rPr>
              <w:t>（注：血管增强技术是指通过数字化减影技术，有效减少大血管及微细血管结构的噪声，提供更为清晰的血管壁定义和组织边界检测。有效增强深部血管和小血管管壁、管腔、血管内膜等结构的显示能力，可用于周围血管、浅表组织及胎心检查等。）</w:t>
            </w:r>
          </w:p>
        </w:tc>
        <w:tc>
          <w:tcPr>
            <w:tcW w:w="438" w:type="pct"/>
            <w:vAlign w:val="center"/>
          </w:tcPr>
          <w:p w:rsidR="00D13DDD" w:rsidRDefault="002841B3">
            <w:pPr>
              <w:jc w:val="center"/>
              <w:rPr>
                <w:rFonts w:ascii="宋体" w:eastAsia="宋体" w:hAnsi="宋体" w:cs="宋体"/>
                <w:sz w:val="24"/>
                <w:szCs w:val="24"/>
              </w:rPr>
            </w:pPr>
            <w:r>
              <w:rPr>
                <w:rFonts w:ascii="宋体" w:eastAsia="宋体" w:hAnsi="宋体" w:cs="宋体" w:hint="eastAsia"/>
                <w:sz w:val="24"/>
                <w:szCs w:val="24"/>
              </w:rPr>
              <w:t>3</w:t>
            </w:r>
          </w:p>
        </w:tc>
      </w:tr>
      <w:tr w:rsidR="00D13DDD">
        <w:trPr>
          <w:trHeight w:val="454"/>
          <w:tblHeader/>
        </w:trPr>
        <w:tc>
          <w:tcPr>
            <w:tcW w:w="437" w:type="pct"/>
            <w:vAlign w:val="center"/>
          </w:tcPr>
          <w:p w:rsidR="00D13DDD" w:rsidRDefault="002841B3">
            <w:pPr>
              <w:jc w:val="center"/>
              <w:rPr>
                <w:rFonts w:ascii="宋体" w:eastAsia="宋体" w:hAnsi="宋体" w:cs="宋体"/>
                <w:sz w:val="24"/>
                <w:szCs w:val="24"/>
              </w:rPr>
            </w:pPr>
            <w:r>
              <w:rPr>
                <w:rFonts w:ascii="宋体" w:eastAsia="宋体" w:hAnsi="宋体" w:cs="宋体" w:hint="eastAsia"/>
                <w:sz w:val="24"/>
                <w:szCs w:val="24"/>
              </w:rPr>
              <w:t>2</w:t>
            </w:r>
          </w:p>
        </w:tc>
        <w:tc>
          <w:tcPr>
            <w:tcW w:w="4125" w:type="pct"/>
            <w:vAlign w:val="center"/>
          </w:tcPr>
          <w:p w:rsidR="00D13DDD" w:rsidRDefault="002841B3">
            <w:pPr>
              <w:rPr>
                <w:rFonts w:ascii="宋体" w:eastAsia="宋体" w:hAnsi="宋体" w:cs="宋体"/>
                <w:sz w:val="24"/>
                <w:szCs w:val="24"/>
              </w:rPr>
            </w:pPr>
            <w:r>
              <w:rPr>
                <w:rFonts w:ascii="宋体" w:eastAsia="宋体" w:hAnsi="宋体" w:cs="宋体" w:hint="eastAsia"/>
                <w:sz w:val="24"/>
                <w:szCs w:val="24"/>
              </w:rPr>
              <w:t>具备扩展成像视野≥</w:t>
            </w:r>
            <w:r>
              <w:rPr>
                <w:rFonts w:ascii="宋体" w:eastAsia="宋体" w:hAnsi="宋体" w:cs="宋体" w:hint="eastAsia"/>
                <w:sz w:val="24"/>
                <w:szCs w:val="24"/>
              </w:rPr>
              <w:t>80cm</w:t>
            </w:r>
            <w:r>
              <w:rPr>
                <w:rFonts w:ascii="宋体" w:eastAsia="宋体" w:hAnsi="宋体" w:cs="宋体" w:hint="eastAsia"/>
                <w:sz w:val="24"/>
                <w:szCs w:val="24"/>
              </w:rPr>
              <w:t>得</w:t>
            </w:r>
            <w:r>
              <w:rPr>
                <w:rFonts w:ascii="宋体" w:eastAsia="宋体" w:hAnsi="宋体" w:cs="宋体" w:hint="eastAsia"/>
                <w:sz w:val="24"/>
                <w:szCs w:val="24"/>
              </w:rPr>
              <w:t>1</w:t>
            </w:r>
            <w:r>
              <w:rPr>
                <w:rFonts w:ascii="宋体" w:eastAsia="宋体" w:hAnsi="宋体" w:cs="宋体" w:hint="eastAsia"/>
                <w:sz w:val="24"/>
                <w:szCs w:val="24"/>
              </w:rPr>
              <w:t>分；≥</w:t>
            </w:r>
            <w:r>
              <w:rPr>
                <w:rFonts w:ascii="宋体" w:eastAsia="宋体" w:hAnsi="宋体" w:cs="宋体" w:hint="eastAsia"/>
                <w:sz w:val="24"/>
                <w:szCs w:val="24"/>
              </w:rPr>
              <w:t>120cm</w:t>
            </w:r>
            <w:r>
              <w:rPr>
                <w:rFonts w:ascii="宋体" w:eastAsia="宋体" w:hAnsi="宋体" w:cs="宋体" w:hint="eastAsia"/>
                <w:sz w:val="24"/>
                <w:szCs w:val="24"/>
              </w:rPr>
              <w:t>得</w:t>
            </w:r>
            <w:r>
              <w:rPr>
                <w:rFonts w:ascii="宋体" w:eastAsia="宋体" w:hAnsi="宋体" w:cs="宋体" w:hint="eastAsia"/>
                <w:sz w:val="24"/>
                <w:szCs w:val="24"/>
              </w:rPr>
              <w:t>2</w:t>
            </w:r>
            <w:r>
              <w:rPr>
                <w:rFonts w:ascii="宋体" w:eastAsia="宋体" w:hAnsi="宋体" w:cs="宋体" w:hint="eastAsia"/>
                <w:sz w:val="24"/>
                <w:szCs w:val="24"/>
              </w:rPr>
              <w:t>分；≥</w:t>
            </w:r>
            <w:r>
              <w:rPr>
                <w:rFonts w:ascii="宋体" w:eastAsia="宋体" w:hAnsi="宋体" w:cs="宋体" w:hint="eastAsia"/>
                <w:sz w:val="24"/>
                <w:szCs w:val="24"/>
              </w:rPr>
              <w:t>140cm</w:t>
            </w:r>
            <w:r>
              <w:rPr>
                <w:rFonts w:ascii="宋体" w:eastAsia="宋体" w:hAnsi="宋体" w:cs="宋体" w:hint="eastAsia"/>
                <w:sz w:val="24"/>
                <w:szCs w:val="24"/>
              </w:rPr>
              <w:t>得</w:t>
            </w:r>
            <w:r>
              <w:rPr>
                <w:rFonts w:ascii="宋体" w:eastAsia="宋体" w:hAnsi="宋体" w:cs="宋体" w:hint="eastAsia"/>
                <w:sz w:val="24"/>
                <w:szCs w:val="24"/>
              </w:rPr>
              <w:t>3</w:t>
            </w:r>
            <w:r>
              <w:rPr>
                <w:rFonts w:ascii="宋体" w:eastAsia="宋体" w:hAnsi="宋体" w:cs="宋体" w:hint="eastAsia"/>
                <w:sz w:val="24"/>
                <w:szCs w:val="24"/>
              </w:rPr>
              <w:t>分；其他不得分。</w:t>
            </w:r>
          </w:p>
        </w:tc>
        <w:tc>
          <w:tcPr>
            <w:tcW w:w="438" w:type="pct"/>
            <w:vAlign w:val="center"/>
          </w:tcPr>
          <w:p w:rsidR="00D13DDD" w:rsidRDefault="002841B3">
            <w:pPr>
              <w:jc w:val="center"/>
              <w:rPr>
                <w:rFonts w:ascii="宋体" w:eastAsia="宋体" w:hAnsi="宋体" w:cs="宋体"/>
                <w:sz w:val="24"/>
                <w:szCs w:val="24"/>
              </w:rPr>
            </w:pPr>
            <w:r>
              <w:rPr>
                <w:rFonts w:ascii="宋体" w:eastAsia="宋体" w:hAnsi="宋体" w:cs="宋体" w:hint="eastAsia"/>
                <w:sz w:val="24"/>
                <w:szCs w:val="24"/>
              </w:rPr>
              <w:t>3</w:t>
            </w:r>
          </w:p>
        </w:tc>
      </w:tr>
      <w:tr w:rsidR="00D13DDD">
        <w:trPr>
          <w:trHeight w:val="454"/>
          <w:tblHeader/>
        </w:trPr>
        <w:tc>
          <w:tcPr>
            <w:tcW w:w="437" w:type="pct"/>
            <w:vAlign w:val="center"/>
          </w:tcPr>
          <w:p w:rsidR="00D13DDD" w:rsidRDefault="002841B3">
            <w:pPr>
              <w:jc w:val="center"/>
              <w:rPr>
                <w:rFonts w:ascii="宋体" w:eastAsia="宋体" w:hAnsi="宋体" w:cs="宋体"/>
                <w:sz w:val="24"/>
                <w:szCs w:val="24"/>
              </w:rPr>
            </w:pPr>
            <w:r>
              <w:rPr>
                <w:rFonts w:ascii="宋体" w:eastAsia="宋体" w:hAnsi="宋体" w:cs="宋体" w:hint="eastAsia"/>
                <w:sz w:val="24"/>
                <w:szCs w:val="24"/>
              </w:rPr>
              <w:t>3</w:t>
            </w:r>
          </w:p>
        </w:tc>
        <w:tc>
          <w:tcPr>
            <w:tcW w:w="4125" w:type="pct"/>
            <w:vAlign w:val="center"/>
          </w:tcPr>
          <w:p w:rsidR="00D13DDD" w:rsidRDefault="002841B3">
            <w:pPr>
              <w:rPr>
                <w:rFonts w:ascii="宋体" w:eastAsia="宋体" w:hAnsi="宋体" w:cs="宋体"/>
                <w:sz w:val="24"/>
                <w:szCs w:val="24"/>
              </w:rPr>
            </w:pPr>
            <w:proofErr w:type="gramStart"/>
            <w:r>
              <w:rPr>
                <w:rFonts w:ascii="宋体" w:eastAsia="宋体" w:hAnsi="宋体" w:cs="宋体" w:hint="eastAsia"/>
                <w:sz w:val="24"/>
                <w:szCs w:val="24"/>
              </w:rPr>
              <w:t>采用声诺维</w:t>
            </w:r>
            <w:proofErr w:type="gramEnd"/>
            <w:r>
              <w:rPr>
                <w:rFonts w:ascii="宋体" w:eastAsia="宋体" w:hAnsi="宋体" w:cs="宋体" w:hint="eastAsia"/>
                <w:sz w:val="24"/>
                <w:szCs w:val="24"/>
              </w:rPr>
              <w:t>造影剂进行造影检查，造影剂有效显示时间≥</w:t>
            </w:r>
            <w:r>
              <w:rPr>
                <w:rFonts w:ascii="宋体" w:eastAsia="宋体" w:hAnsi="宋体" w:cs="宋体" w:hint="eastAsia"/>
                <w:sz w:val="24"/>
                <w:szCs w:val="24"/>
              </w:rPr>
              <w:t>6</w:t>
            </w:r>
            <w:r>
              <w:rPr>
                <w:rFonts w:ascii="宋体" w:eastAsia="宋体" w:hAnsi="宋体" w:cs="宋体" w:hint="eastAsia"/>
                <w:sz w:val="24"/>
                <w:szCs w:val="24"/>
              </w:rPr>
              <w:t>分钟得</w:t>
            </w:r>
            <w:r>
              <w:rPr>
                <w:rFonts w:ascii="宋体" w:eastAsia="宋体" w:hAnsi="宋体" w:cs="宋体" w:hint="eastAsia"/>
                <w:sz w:val="24"/>
                <w:szCs w:val="24"/>
              </w:rPr>
              <w:t>1</w:t>
            </w:r>
            <w:r>
              <w:rPr>
                <w:rFonts w:ascii="宋体" w:eastAsia="宋体" w:hAnsi="宋体" w:cs="宋体" w:hint="eastAsia"/>
                <w:sz w:val="24"/>
                <w:szCs w:val="24"/>
              </w:rPr>
              <w:t>分；≥</w:t>
            </w:r>
            <w:r>
              <w:rPr>
                <w:rFonts w:ascii="宋体" w:eastAsia="宋体" w:hAnsi="宋体" w:cs="宋体" w:hint="eastAsia"/>
                <w:sz w:val="24"/>
                <w:szCs w:val="24"/>
              </w:rPr>
              <w:t>7</w:t>
            </w:r>
            <w:r>
              <w:rPr>
                <w:rFonts w:ascii="宋体" w:eastAsia="宋体" w:hAnsi="宋体" w:cs="宋体" w:hint="eastAsia"/>
                <w:sz w:val="24"/>
                <w:szCs w:val="24"/>
              </w:rPr>
              <w:t>分钟得</w:t>
            </w:r>
            <w:r>
              <w:rPr>
                <w:rFonts w:ascii="宋体" w:eastAsia="宋体" w:hAnsi="宋体" w:cs="宋体" w:hint="eastAsia"/>
                <w:sz w:val="24"/>
                <w:szCs w:val="24"/>
              </w:rPr>
              <w:t>2</w:t>
            </w:r>
            <w:r>
              <w:rPr>
                <w:rFonts w:ascii="宋体" w:eastAsia="宋体" w:hAnsi="宋体" w:cs="宋体" w:hint="eastAsia"/>
                <w:sz w:val="24"/>
                <w:szCs w:val="24"/>
              </w:rPr>
              <w:t>分；≥</w:t>
            </w:r>
            <w:r>
              <w:rPr>
                <w:rFonts w:ascii="宋体" w:eastAsia="宋体" w:hAnsi="宋体" w:cs="宋体" w:hint="eastAsia"/>
                <w:sz w:val="24"/>
                <w:szCs w:val="24"/>
              </w:rPr>
              <w:t>8</w:t>
            </w:r>
            <w:r>
              <w:rPr>
                <w:rFonts w:ascii="宋体" w:eastAsia="宋体" w:hAnsi="宋体" w:cs="宋体" w:hint="eastAsia"/>
                <w:sz w:val="24"/>
                <w:szCs w:val="24"/>
              </w:rPr>
              <w:t>分钟得</w:t>
            </w:r>
            <w:r>
              <w:rPr>
                <w:rFonts w:ascii="宋体" w:eastAsia="宋体" w:hAnsi="宋体" w:cs="宋体" w:hint="eastAsia"/>
                <w:sz w:val="24"/>
                <w:szCs w:val="24"/>
              </w:rPr>
              <w:t>3</w:t>
            </w:r>
            <w:r>
              <w:rPr>
                <w:rFonts w:ascii="宋体" w:eastAsia="宋体" w:hAnsi="宋体" w:cs="宋体" w:hint="eastAsia"/>
                <w:sz w:val="24"/>
                <w:szCs w:val="24"/>
              </w:rPr>
              <w:t>分；其他不得分。</w:t>
            </w:r>
          </w:p>
        </w:tc>
        <w:tc>
          <w:tcPr>
            <w:tcW w:w="438" w:type="pct"/>
            <w:vAlign w:val="center"/>
          </w:tcPr>
          <w:p w:rsidR="00D13DDD" w:rsidRDefault="002841B3">
            <w:pPr>
              <w:jc w:val="center"/>
              <w:rPr>
                <w:rFonts w:ascii="宋体" w:eastAsia="宋体" w:hAnsi="宋体" w:cs="宋体"/>
                <w:sz w:val="24"/>
                <w:szCs w:val="24"/>
              </w:rPr>
            </w:pPr>
            <w:r>
              <w:rPr>
                <w:rFonts w:ascii="宋体" w:eastAsia="宋体" w:hAnsi="宋体" w:cs="宋体" w:hint="eastAsia"/>
                <w:sz w:val="24"/>
                <w:szCs w:val="24"/>
              </w:rPr>
              <w:t>3</w:t>
            </w:r>
          </w:p>
        </w:tc>
      </w:tr>
      <w:tr w:rsidR="00D13DDD">
        <w:trPr>
          <w:trHeight w:val="454"/>
          <w:tblHeader/>
        </w:trPr>
        <w:tc>
          <w:tcPr>
            <w:tcW w:w="437" w:type="pct"/>
            <w:vAlign w:val="center"/>
          </w:tcPr>
          <w:p w:rsidR="00D13DDD" w:rsidRDefault="002841B3">
            <w:pPr>
              <w:jc w:val="center"/>
              <w:rPr>
                <w:rFonts w:ascii="宋体" w:eastAsia="宋体" w:hAnsi="宋体" w:cs="宋体"/>
                <w:sz w:val="24"/>
                <w:szCs w:val="24"/>
              </w:rPr>
            </w:pPr>
            <w:r>
              <w:rPr>
                <w:rFonts w:ascii="宋体" w:eastAsia="宋体" w:hAnsi="宋体" w:cs="宋体" w:hint="eastAsia"/>
                <w:sz w:val="24"/>
                <w:szCs w:val="24"/>
              </w:rPr>
              <w:t>4</w:t>
            </w:r>
          </w:p>
        </w:tc>
        <w:tc>
          <w:tcPr>
            <w:tcW w:w="4125" w:type="pct"/>
            <w:vAlign w:val="center"/>
          </w:tcPr>
          <w:p w:rsidR="00D13DDD" w:rsidRDefault="002841B3">
            <w:pPr>
              <w:rPr>
                <w:rFonts w:ascii="宋体" w:eastAsia="宋体" w:hAnsi="宋体" w:cs="宋体"/>
                <w:sz w:val="24"/>
                <w:szCs w:val="24"/>
              </w:rPr>
            </w:pPr>
            <w:r>
              <w:rPr>
                <w:rFonts w:ascii="宋体" w:eastAsia="宋体" w:hAnsi="宋体" w:cs="宋体" w:hint="eastAsia"/>
                <w:sz w:val="24"/>
                <w:szCs w:val="24"/>
              </w:rPr>
              <w:t>弹性成像支持探头类型：支持腹部</w:t>
            </w:r>
            <w:proofErr w:type="gramStart"/>
            <w:r>
              <w:rPr>
                <w:rFonts w:ascii="宋体" w:eastAsia="宋体" w:hAnsi="宋体" w:cs="宋体" w:hint="eastAsia"/>
                <w:sz w:val="24"/>
                <w:szCs w:val="24"/>
              </w:rPr>
              <w:t>凸</w:t>
            </w:r>
            <w:proofErr w:type="gramEnd"/>
            <w:r>
              <w:rPr>
                <w:rFonts w:ascii="宋体" w:eastAsia="宋体" w:hAnsi="宋体" w:cs="宋体" w:hint="eastAsia"/>
                <w:sz w:val="24"/>
                <w:szCs w:val="24"/>
              </w:rPr>
              <w:t>阵、线阵、经腔内</w:t>
            </w:r>
            <w:proofErr w:type="gramStart"/>
            <w:r>
              <w:rPr>
                <w:rFonts w:ascii="宋体" w:eastAsia="宋体" w:hAnsi="宋体" w:cs="宋体" w:hint="eastAsia"/>
                <w:sz w:val="24"/>
                <w:szCs w:val="24"/>
              </w:rPr>
              <w:t>凸</w:t>
            </w:r>
            <w:proofErr w:type="gramEnd"/>
            <w:r>
              <w:rPr>
                <w:rFonts w:ascii="宋体" w:eastAsia="宋体" w:hAnsi="宋体" w:cs="宋体" w:hint="eastAsia"/>
                <w:sz w:val="24"/>
                <w:szCs w:val="24"/>
              </w:rPr>
              <w:t>阵、相控阵探头，满足一项得</w:t>
            </w:r>
            <w:r>
              <w:rPr>
                <w:rFonts w:ascii="宋体" w:eastAsia="宋体" w:hAnsi="宋体" w:cs="宋体" w:hint="eastAsia"/>
                <w:sz w:val="24"/>
                <w:szCs w:val="24"/>
              </w:rPr>
              <w:t>1</w:t>
            </w:r>
            <w:r>
              <w:rPr>
                <w:rFonts w:ascii="宋体" w:eastAsia="宋体" w:hAnsi="宋体" w:cs="宋体" w:hint="eastAsia"/>
                <w:sz w:val="24"/>
                <w:szCs w:val="24"/>
              </w:rPr>
              <w:t>分，最高得</w:t>
            </w:r>
            <w:r>
              <w:rPr>
                <w:rFonts w:ascii="宋体" w:eastAsia="宋体" w:hAnsi="宋体" w:cs="宋体" w:hint="eastAsia"/>
                <w:sz w:val="24"/>
                <w:szCs w:val="24"/>
              </w:rPr>
              <w:t>4</w:t>
            </w:r>
            <w:r>
              <w:rPr>
                <w:rFonts w:ascii="宋体" w:eastAsia="宋体" w:hAnsi="宋体" w:cs="宋体" w:hint="eastAsia"/>
                <w:sz w:val="24"/>
                <w:szCs w:val="24"/>
              </w:rPr>
              <w:t>分；其他不得分。</w:t>
            </w:r>
          </w:p>
        </w:tc>
        <w:tc>
          <w:tcPr>
            <w:tcW w:w="438" w:type="pct"/>
            <w:vAlign w:val="center"/>
          </w:tcPr>
          <w:p w:rsidR="00D13DDD" w:rsidRDefault="002841B3">
            <w:pPr>
              <w:jc w:val="center"/>
              <w:rPr>
                <w:rFonts w:ascii="宋体" w:eastAsia="宋体" w:hAnsi="宋体" w:cs="宋体"/>
                <w:sz w:val="24"/>
                <w:szCs w:val="24"/>
              </w:rPr>
            </w:pPr>
            <w:r>
              <w:rPr>
                <w:rFonts w:ascii="宋体" w:eastAsia="宋体" w:hAnsi="宋体" w:cs="宋体" w:hint="eastAsia"/>
                <w:sz w:val="24"/>
                <w:szCs w:val="24"/>
              </w:rPr>
              <w:t>4</w:t>
            </w:r>
          </w:p>
        </w:tc>
      </w:tr>
      <w:tr w:rsidR="00D13DDD">
        <w:trPr>
          <w:trHeight w:val="454"/>
          <w:tblHeader/>
        </w:trPr>
        <w:tc>
          <w:tcPr>
            <w:tcW w:w="437" w:type="pct"/>
            <w:vAlign w:val="center"/>
          </w:tcPr>
          <w:p w:rsidR="00D13DDD" w:rsidRDefault="002841B3">
            <w:pPr>
              <w:jc w:val="center"/>
              <w:rPr>
                <w:rFonts w:ascii="宋体" w:eastAsia="宋体" w:hAnsi="宋体" w:cs="宋体"/>
                <w:sz w:val="24"/>
                <w:szCs w:val="24"/>
              </w:rPr>
            </w:pPr>
            <w:r>
              <w:rPr>
                <w:rFonts w:ascii="宋体" w:eastAsia="宋体" w:hAnsi="宋体" w:cs="宋体" w:hint="eastAsia"/>
                <w:sz w:val="24"/>
                <w:szCs w:val="24"/>
              </w:rPr>
              <w:t>5</w:t>
            </w:r>
          </w:p>
        </w:tc>
        <w:tc>
          <w:tcPr>
            <w:tcW w:w="4125" w:type="pct"/>
            <w:vAlign w:val="center"/>
          </w:tcPr>
          <w:p w:rsidR="00D13DDD" w:rsidRDefault="002841B3">
            <w:pPr>
              <w:rPr>
                <w:rFonts w:ascii="宋体" w:eastAsia="宋体" w:hAnsi="宋体" w:cs="宋体"/>
                <w:sz w:val="24"/>
                <w:szCs w:val="24"/>
              </w:rPr>
            </w:pPr>
            <w:r>
              <w:rPr>
                <w:rFonts w:ascii="宋体" w:eastAsia="宋体" w:hAnsi="宋体" w:cs="宋体" w:hint="eastAsia"/>
                <w:sz w:val="24"/>
                <w:szCs w:val="24"/>
              </w:rPr>
              <w:t>可选配线阵探头物理宽度≥</w:t>
            </w:r>
            <w:r>
              <w:rPr>
                <w:rFonts w:ascii="宋体" w:eastAsia="宋体" w:hAnsi="宋体" w:cs="宋体" w:hint="eastAsia"/>
                <w:sz w:val="24"/>
                <w:szCs w:val="24"/>
              </w:rPr>
              <w:t>50mm</w:t>
            </w:r>
            <w:r>
              <w:rPr>
                <w:rFonts w:ascii="宋体" w:eastAsia="宋体" w:hAnsi="宋体" w:cs="宋体" w:hint="eastAsia"/>
                <w:sz w:val="24"/>
                <w:szCs w:val="24"/>
              </w:rPr>
              <w:t>得</w:t>
            </w:r>
            <w:r>
              <w:rPr>
                <w:rFonts w:ascii="宋体" w:eastAsia="宋体" w:hAnsi="宋体" w:cs="宋体" w:hint="eastAsia"/>
                <w:sz w:val="24"/>
                <w:szCs w:val="24"/>
              </w:rPr>
              <w:t>1</w:t>
            </w:r>
            <w:r>
              <w:rPr>
                <w:rFonts w:ascii="宋体" w:eastAsia="宋体" w:hAnsi="宋体" w:cs="宋体" w:hint="eastAsia"/>
                <w:sz w:val="24"/>
                <w:szCs w:val="24"/>
              </w:rPr>
              <w:t>分；≥</w:t>
            </w:r>
            <w:r>
              <w:rPr>
                <w:rFonts w:ascii="宋体" w:eastAsia="宋体" w:hAnsi="宋体" w:cs="宋体" w:hint="eastAsia"/>
                <w:sz w:val="24"/>
                <w:szCs w:val="24"/>
              </w:rPr>
              <w:t>53mm</w:t>
            </w:r>
            <w:r>
              <w:rPr>
                <w:rFonts w:ascii="宋体" w:eastAsia="宋体" w:hAnsi="宋体" w:cs="宋体" w:hint="eastAsia"/>
                <w:sz w:val="24"/>
                <w:szCs w:val="24"/>
              </w:rPr>
              <w:t>得</w:t>
            </w:r>
            <w:r>
              <w:rPr>
                <w:rFonts w:ascii="宋体" w:eastAsia="宋体" w:hAnsi="宋体" w:cs="宋体" w:hint="eastAsia"/>
                <w:sz w:val="24"/>
                <w:szCs w:val="24"/>
              </w:rPr>
              <w:t>2</w:t>
            </w:r>
            <w:r>
              <w:rPr>
                <w:rFonts w:ascii="宋体" w:eastAsia="宋体" w:hAnsi="宋体" w:cs="宋体" w:hint="eastAsia"/>
                <w:sz w:val="24"/>
                <w:szCs w:val="24"/>
              </w:rPr>
              <w:t>分；≥</w:t>
            </w:r>
            <w:r>
              <w:rPr>
                <w:rFonts w:ascii="宋体" w:eastAsia="宋体" w:hAnsi="宋体" w:cs="宋体" w:hint="eastAsia"/>
                <w:sz w:val="24"/>
                <w:szCs w:val="24"/>
              </w:rPr>
              <w:t>56mm</w:t>
            </w:r>
            <w:r>
              <w:rPr>
                <w:rFonts w:ascii="宋体" w:eastAsia="宋体" w:hAnsi="宋体" w:cs="宋体" w:hint="eastAsia"/>
                <w:sz w:val="24"/>
                <w:szCs w:val="24"/>
              </w:rPr>
              <w:t>得</w:t>
            </w:r>
            <w:r>
              <w:rPr>
                <w:rFonts w:ascii="宋体" w:eastAsia="宋体" w:hAnsi="宋体" w:cs="宋体" w:hint="eastAsia"/>
                <w:sz w:val="24"/>
                <w:szCs w:val="24"/>
              </w:rPr>
              <w:t>3</w:t>
            </w:r>
            <w:r>
              <w:rPr>
                <w:rFonts w:ascii="宋体" w:eastAsia="宋体" w:hAnsi="宋体" w:cs="宋体" w:hint="eastAsia"/>
                <w:sz w:val="24"/>
                <w:szCs w:val="24"/>
              </w:rPr>
              <w:t>分；其他不得分。</w:t>
            </w:r>
          </w:p>
        </w:tc>
        <w:tc>
          <w:tcPr>
            <w:tcW w:w="438" w:type="pct"/>
            <w:vAlign w:val="center"/>
          </w:tcPr>
          <w:p w:rsidR="00D13DDD" w:rsidRDefault="002841B3">
            <w:pPr>
              <w:jc w:val="center"/>
              <w:rPr>
                <w:rFonts w:ascii="宋体" w:eastAsia="宋体" w:hAnsi="宋体" w:cs="宋体"/>
                <w:sz w:val="24"/>
                <w:szCs w:val="24"/>
              </w:rPr>
            </w:pPr>
            <w:r>
              <w:rPr>
                <w:rFonts w:ascii="宋体" w:eastAsia="宋体" w:hAnsi="宋体" w:cs="宋体" w:hint="eastAsia"/>
                <w:sz w:val="24"/>
                <w:szCs w:val="24"/>
              </w:rPr>
              <w:t>3</w:t>
            </w:r>
          </w:p>
        </w:tc>
      </w:tr>
      <w:tr w:rsidR="00D13DDD">
        <w:trPr>
          <w:trHeight w:val="454"/>
          <w:tblHeader/>
        </w:trPr>
        <w:tc>
          <w:tcPr>
            <w:tcW w:w="437" w:type="pct"/>
            <w:vAlign w:val="center"/>
          </w:tcPr>
          <w:p w:rsidR="00D13DDD" w:rsidRDefault="002841B3">
            <w:pPr>
              <w:jc w:val="center"/>
              <w:rPr>
                <w:rFonts w:ascii="宋体" w:eastAsia="宋体" w:hAnsi="宋体" w:cs="宋体"/>
                <w:sz w:val="24"/>
                <w:szCs w:val="24"/>
              </w:rPr>
            </w:pPr>
            <w:r>
              <w:rPr>
                <w:rFonts w:ascii="宋体" w:eastAsia="宋体" w:hAnsi="宋体" w:cs="宋体" w:hint="eastAsia"/>
                <w:sz w:val="24"/>
                <w:szCs w:val="24"/>
              </w:rPr>
              <w:t>6</w:t>
            </w:r>
          </w:p>
        </w:tc>
        <w:tc>
          <w:tcPr>
            <w:tcW w:w="4125" w:type="pct"/>
            <w:vAlign w:val="center"/>
          </w:tcPr>
          <w:p w:rsidR="00D13DDD" w:rsidRDefault="002841B3">
            <w:pPr>
              <w:rPr>
                <w:rFonts w:ascii="宋体" w:eastAsia="宋体" w:hAnsi="宋体" w:cs="宋体"/>
                <w:sz w:val="24"/>
                <w:szCs w:val="24"/>
              </w:rPr>
            </w:pPr>
            <w:r>
              <w:rPr>
                <w:rFonts w:ascii="宋体" w:eastAsia="宋体" w:hAnsi="宋体" w:cs="宋体" w:hint="eastAsia"/>
                <w:sz w:val="24"/>
                <w:szCs w:val="24"/>
              </w:rPr>
              <w:t>探头有效最大探测深度≥</w:t>
            </w:r>
            <w:r>
              <w:rPr>
                <w:rFonts w:ascii="宋体" w:eastAsia="宋体" w:hAnsi="宋体" w:cs="宋体" w:hint="eastAsia"/>
                <w:sz w:val="24"/>
                <w:szCs w:val="24"/>
              </w:rPr>
              <w:t>50cm</w:t>
            </w:r>
            <w:r>
              <w:rPr>
                <w:rFonts w:ascii="宋体" w:eastAsia="宋体" w:hAnsi="宋体" w:cs="宋体" w:hint="eastAsia"/>
                <w:sz w:val="24"/>
                <w:szCs w:val="24"/>
              </w:rPr>
              <w:t>得</w:t>
            </w:r>
            <w:r>
              <w:rPr>
                <w:rFonts w:ascii="宋体" w:eastAsia="宋体" w:hAnsi="宋体" w:cs="宋体" w:hint="eastAsia"/>
                <w:sz w:val="24"/>
                <w:szCs w:val="24"/>
              </w:rPr>
              <w:t>1</w:t>
            </w:r>
            <w:r>
              <w:rPr>
                <w:rFonts w:ascii="宋体" w:eastAsia="宋体" w:hAnsi="宋体" w:cs="宋体" w:hint="eastAsia"/>
                <w:sz w:val="24"/>
                <w:szCs w:val="24"/>
              </w:rPr>
              <w:t>分；≥</w:t>
            </w:r>
            <w:r>
              <w:rPr>
                <w:rFonts w:ascii="宋体" w:eastAsia="宋体" w:hAnsi="宋体" w:cs="宋体" w:hint="eastAsia"/>
                <w:sz w:val="24"/>
                <w:szCs w:val="24"/>
              </w:rPr>
              <w:t>55cm</w:t>
            </w:r>
            <w:r>
              <w:rPr>
                <w:rFonts w:ascii="宋体" w:eastAsia="宋体" w:hAnsi="宋体" w:cs="宋体" w:hint="eastAsia"/>
                <w:sz w:val="24"/>
                <w:szCs w:val="24"/>
              </w:rPr>
              <w:t>得</w:t>
            </w:r>
            <w:r>
              <w:rPr>
                <w:rFonts w:ascii="宋体" w:eastAsia="宋体" w:hAnsi="宋体" w:cs="宋体" w:hint="eastAsia"/>
                <w:sz w:val="24"/>
                <w:szCs w:val="24"/>
              </w:rPr>
              <w:t>2</w:t>
            </w:r>
            <w:r>
              <w:rPr>
                <w:rFonts w:ascii="宋体" w:eastAsia="宋体" w:hAnsi="宋体" w:cs="宋体" w:hint="eastAsia"/>
                <w:sz w:val="24"/>
                <w:szCs w:val="24"/>
              </w:rPr>
              <w:t>分；≥</w:t>
            </w:r>
            <w:r>
              <w:rPr>
                <w:rFonts w:ascii="宋体" w:eastAsia="宋体" w:hAnsi="宋体" w:cs="宋体" w:hint="eastAsia"/>
                <w:sz w:val="24"/>
                <w:szCs w:val="24"/>
              </w:rPr>
              <w:t>60cm</w:t>
            </w:r>
            <w:r>
              <w:rPr>
                <w:rFonts w:ascii="宋体" w:eastAsia="宋体" w:hAnsi="宋体" w:cs="宋体" w:hint="eastAsia"/>
                <w:sz w:val="24"/>
                <w:szCs w:val="24"/>
              </w:rPr>
              <w:t>得</w:t>
            </w:r>
            <w:r>
              <w:rPr>
                <w:rFonts w:ascii="宋体" w:eastAsia="宋体" w:hAnsi="宋体" w:cs="宋体" w:hint="eastAsia"/>
                <w:sz w:val="24"/>
                <w:szCs w:val="24"/>
              </w:rPr>
              <w:t>3</w:t>
            </w:r>
            <w:r>
              <w:rPr>
                <w:rFonts w:ascii="宋体" w:eastAsia="宋体" w:hAnsi="宋体" w:cs="宋体" w:hint="eastAsia"/>
                <w:sz w:val="24"/>
                <w:szCs w:val="24"/>
              </w:rPr>
              <w:t>分；其他不得分。</w:t>
            </w:r>
          </w:p>
        </w:tc>
        <w:tc>
          <w:tcPr>
            <w:tcW w:w="438" w:type="pct"/>
            <w:vAlign w:val="center"/>
          </w:tcPr>
          <w:p w:rsidR="00D13DDD" w:rsidRDefault="002841B3">
            <w:pPr>
              <w:jc w:val="center"/>
              <w:rPr>
                <w:rFonts w:ascii="宋体" w:eastAsia="宋体" w:hAnsi="宋体" w:cs="宋体"/>
                <w:sz w:val="24"/>
                <w:szCs w:val="24"/>
              </w:rPr>
            </w:pPr>
            <w:r>
              <w:rPr>
                <w:rFonts w:ascii="宋体" w:eastAsia="宋体" w:hAnsi="宋体" w:cs="宋体" w:hint="eastAsia"/>
                <w:sz w:val="24"/>
                <w:szCs w:val="24"/>
              </w:rPr>
              <w:t>3</w:t>
            </w:r>
          </w:p>
        </w:tc>
      </w:tr>
      <w:tr w:rsidR="00D13DDD">
        <w:trPr>
          <w:trHeight w:val="454"/>
          <w:tblHeader/>
        </w:trPr>
        <w:tc>
          <w:tcPr>
            <w:tcW w:w="437" w:type="pct"/>
            <w:vAlign w:val="center"/>
          </w:tcPr>
          <w:p w:rsidR="00D13DDD" w:rsidRDefault="002841B3">
            <w:pPr>
              <w:jc w:val="center"/>
              <w:rPr>
                <w:rFonts w:ascii="宋体" w:eastAsia="宋体" w:hAnsi="宋体" w:cs="宋体"/>
                <w:sz w:val="24"/>
                <w:szCs w:val="24"/>
              </w:rPr>
            </w:pPr>
            <w:r>
              <w:rPr>
                <w:rFonts w:ascii="宋体" w:eastAsia="宋体" w:hAnsi="宋体" w:cs="宋体" w:hint="eastAsia"/>
                <w:sz w:val="24"/>
                <w:szCs w:val="24"/>
              </w:rPr>
              <w:t>7</w:t>
            </w:r>
          </w:p>
        </w:tc>
        <w:tc>
          <w:tcPr>
            <w:tcW w:w="4125" w:type="pct"/>
            <w:vAlign w:val="center"/>
          </w:tcPr>
          <w:p w:rsidR="00D13DDD" w:rsidRDefault="002841B3">
            <w:pPr>
              <w:rPr>
                <w:rFonts w:ascii="宋体" w:eastAsia="宋体" w:hAnsi="宋体" w:cs="宋体"/>
                <w:sz w:val="24"/>
                <w:szCs w:val="24"/>
              </w:rPr>
            </w:pPr>
            <w:r>
              <w:rPr>
                <w:rFonts w:ascii="宋体" w:eastAsia="宋体" w:hAnsi="宋体" w:cs="宋体" w:hint="eastAsia"/>
                <w:sz w:val="24"/>
                <w:szCs w:val="24"/>
              </w:rPr>
              <w:t>扫描线：二维图像每帧图像线密度≥</w:t>
            </w:r>
            <w:r>
              <w:rPr>
                <w:rFonts w:ascii="宋体" w:eastAsia="宋体" w:hAnsi="宋体" w:cs="宋体" w:hint="eastAsia"/>
                <w:sz w:val="24"/>
                <w:szCs w:val="24"/>
              </w:rPr>
              <w:t>500</w:t>
            </w:r>
            <w:r>
              <w:rPr>
                <w:rFonts w:ascii="宋体" w:eastAsia="宋体" w:hAnsi="宋体" w:cs="宋体" w:hint="eastAsia"/>
                <w:sz w:val="24"/>
                <w:szCs w:val="24"/>
              </w:rPr>
              <w:t>得</w:t>
            </w:r>
            <w:r>
              <w:rPr>
                <w:rFonts w:ascii="宋体" w:eastAsia="宋体" w:hAnsi="宋体" w:cs="宋体" w:hint="eastAsia"/>
                <w:sz w:val="24"/>
                <w:szCs w:val="24"/>
              </w:rPr>
              <w:t>1</w:t>
            </w:r>
            <w:r>
              <w:rPr>
                <w:rFonts w:ascii="宋体" w:eastAsia="宋体" w:hAnsi="宋体" w:cs="宋体" w:hint="eastAsia"/>
                <w:sz w:val="24"/>
                <w:szCs w:val="24"/>
              </w:rPr>
              <w:t>分；≥</w:t>
            </w:r>
            <w:r>
              <w:rPr>
                <w:rFonts w:ascii="宋体" w:eastAsia="宋体" w:hAnsi="宋体" w:cs="宋体" w:hint="eastAsia"/>
                <w:sz w:val="24"/>
                <w:szCs w:val="24"/>
              </w:rPr>
              <w:t>505</w:t>
            </w:r>
            <w:r>
              <w:rPr>
                <w:rFonts w:ascii="宋体" w:eastAsia="宋体" w:hAnsi="宋体" w:cs="宋体" w:hint="eastAsia"/>
                <w:sz w:val="24"/>
                <w:szCs w:val="24"/>
              </w:rPr>
              <w:t>得</w:t>
            </w:r>
            <w:r>
              <w:rPr>
                <w:rFonts w:ascii="宋体" w:eastAsia="宋体" w:hAnsi="宋体" w:cs="宋体" w:hint="eastAsia"/>
                <w:sz w:val="24"/>
                <w:szCs w:val="24"/>
              </w:rPr>
              <w:t>2</w:t>
            </w:r>
            <w:r>
              <w:rPr>
                <w:rFonts w:ascii="宋体" w:eastAsia="宋体" w:hAnsi="宋体" w:cs="宋体" w:hint="eastAsia"/>
                <w:sz w:val="24"/>
                <w:szCs w:val="24"/>
              </w:rPr>
              <w:t>分；≥</w:t>
            </w:r>
            <w:r>
              <w:rPr>
                <w:rFonts w:ascii="宋体" w:eastAsia="宋体" w:hAnsi="宋体" w:cs="宋体" w:hint="eastAsia"/>
                <w:sz w:val="24"/>
                <w:szCs w:val="24"/>
              </w:rPr>
              <w:t>510</w:t>
            </w:r>
            <w:r>
              <w:rPr>
                <w:rFonts w:ascii="宋体" w:eastAsia="宋体" w:hAnsi="宋体" w:cs="宋体" w:hint="eastAsia"/>
                <w:sz w:val="24"/>
                <w:szCs w:val="24"/>
              </w:rPr>
              <w:t>得</w:t>
            </w:r>
            <w:r>
              <w:rPr>
                <w:rFonts w:ascii="宋体" w:eastAsia="宋体" w:hAnsi="宋体" w:cs="宋体" w:hint="eastAsia"/>
                <w:sz w:val="24"/>
                <w:szCs w:val="24"/>
              </w:rPr>
              <w:t>3</w:t>
            </w:r>
            <w:r>
              <w:rPr>
                <w:rFonts w:ascii="宋体" w:eastAsia="宋体" w:hAnsi="宋体" w:cs="宋体" w:hint="eastAsia"/>
                <w:sz w:val="24"/>
                <w:szCs w:val="24"/>
              </w:rPr>
              <w:t>分；其他不得分。</w:t>
            </w:r>
          </w:p>
        </w:tc>
        <w:tc>
          <w:tcPr>
            <w:tcW w:w="438" w:type="pct"/>
            <w:vAlign w:val="center"/>
          </w:tcPr>
          <w:p w:rsidR="00D13DDD" w:rsidRDefault="002841B3">
            <w:pPr>
              <w:jc w:val="center"/>
              <w:rPr>
                <w:rFonts w:ascii="宋体" w:eastAsia="宋体" w:hAnsi="宋体" w:cs="宋体"/>
                <w:sz w:val="24"/>
                <w:szCs w:val="24"/>
              </w:rPr>
            </w:pPr>
            <w:r>
              <w:rPr>
                <w:rFonts w:ascii="宋体" w:eastAsia="宋体" w:hAnsi="宋体" w:cs="宋体" w:hint="eastAsia"/>
                <w:sz w:val="24"/>
                <w:szCs w:val="24"/>
              </w:rPr>
              <w:t>3</w:t>
            </w:r>
          </w:p>
        </w:tc>
      </w:tr>
      <w:tr w:rsidR="00D13DDD">
        <w:trPr>
          <w:trHeight w:val="454"/>
          <w:tblHeader/>
        </w:trPr>
        <w:tc>
          <w:tcPr>
            <w:tcW w:w="437" w:type="pct"/>
            <w:vAlign w:val="center"/>
          </w:tcPr>
          <w:p w:rsidR="00D13DDD" w:rsidRDefault="002841B3">
            <w:pPr>
              <w:jc w:val="center"/>
              <w:rPr>
                <w:rFonts w:ascii="宋体" w:eastAsia="宋体" w:hAnsi="宋体" w:cs="宋体"/>
                <w:sz w:val="24"/>
                <w:szCs w:val="24"/>
              </w:rPr>
            </w:pPr>
            <w:r>
              <w:rPr>
                <w:rFonts w:ascii="宋体" w:eastAsia="宋体" w:hAnsi="宋体" w:cs="宋体" w:hint="eastAsia"/>
                <w:sz w:val="24"/>
                <w:szCs w:val="24"/>
              </w:rPr>
              <w:t>8</w:t>
            </w:r>
          </w:p>
        </w:tc>
        <w:tc>
          <w:tcPr>
            <w:tcW w:w="4125" w:type="pct"/>
            <w:vAlign w:val="center"/>
          </w:tcPr>
          <w:p w:rsidR="00D13DDD" w:rsidRDefault="002841B3">
            <w:pPr>
              <w:rPr>
                <w:rFonts w:ascii="宋体" w:eastAsia="宋体" w:hAnsi="宋体" w:cs="宋体"/>
                <w:sz w:val="24"/>
                <w:szCs w:val="24"/>
              </w:rPr>
            </w:pPr>
            <w:r>
              <w:rPr>
                <w:rFonts w:ascii="宋体" w:eastAsia="宋体" w:hAnsi="宋体" w:cs="宋体" w:hint="eastAsia"/>
                <w:sz w:val="24"/>
                <w:szCs w:val="24"/>
              </w:rPr>
              <w:t>成像速率：相控阵探头在扫描角度</w:t>
            </w:r>
            <w:r>
              <w:rPr>
                <w:rFonts w:ascii="宋体" w:eastAsia="宋体" w:hAnsi="宋体" w:cs="宋体" w:hint="eastAsia"/>
                <w:sz w:val="24"/>
                <w:szCs w:val="24"/>
              </w:rPr>
              <w:t>85</w:t>
            </w:r>
            <w:r>
              <w:rPr>
                <w:rFonts w:ascii="宋体" w:eastAsia="宋体" w:hAnsi="宋体" w:cs="宋体" w:hint="eastAsia"/>
                <w:sz w:val="24"/>
                <w:szCs w:val="24"/>
              </w:rPr>
              <w:t>°和</w:t>
            </w:r>
            <w:r>
              <w:rPr>
                <w:rFonts w:ascii="宋体" w:eastAsia="宋体" w:hAnsi="宋体" w:cs="宋体" w:hint="eastAsia"/>
                <w:sz w:val="24"/>
                <w:szCs w:val="24"/>
              </w:rPr>
              <w:t>18cm</w:t>
            </w:r>
            <w:r>
              <w:rPr>
                <w:rFonts w:ascii="宋体" w:eastAsia="宋体" w:hAnsi="宋体" w:cs="宋体" w:hint="eastAsia"/>
                <w:sz w:val="24"/>
                <w:szCs w:val="24"/>
              </w:rPr>
              <w:t>深度，并且在最高线密度下，帧速率≥</w:t>
            </w:r>
            <w:r>
              <w:rPr>
                <w:rFonts w:ascii="宋体" w:eastAsia="宋体" w:hAnsi="宋体" w:cs="宋体" w:hint="eastAsia"/>
                <w:sz w:val="24"/>
                <w:szCs w:val="24"/>
              </w:rPr>
              <w:t>50</w:t>
            </w:r>
            <w:r>
              <w:rPr>
                <w:rFonts w:ascii="宋体" w:eastAsia="宋体" w:hAnsi="宋体" w:cs="宋体" w:hint="eastAsia"/>
                <w:sz w:val="24"/>
                <w:szCs w:val="24"/>
              </w:rPr>
              <w:t>帧</w:t>
            </w:r>
            <w:r>
              <w:rPr>
                <w:rFonts w:ascii="宋体" w:eastAsia="宋体" w:hAnsi="宋体" w:cs="宋体" w:hint="eastAsia"/>
                <w:sz w:val="24"/>
                <w:szCs w:val="24"/>
              </w:rPr>
              <w:t>/</w:t>
            </w:r>
            <w:proofErr w:type="gramStart"/>
            <w:r>
              <w:rPr>
                <w:rFonts w:ascii="宋体" w:eastAsia="宋体" w:hAnsi="宋体" w:cs="宋体" w:hint="eastAsia"/>
                <w:sz w:val="24"/>
                <w:szCs w:val="24"/>
              </w:rPr>
              <w:t>秒得</w:t>
            </w:r>
            <w:r>
              <w:rPr>
                <w:rFonts w:ascii="宋体" w:eastAsia="宋体" w:hAnsi="宋体" w:cs="宋体" w:hint="eastAsia"/>
                <w:sz w:val="24"/>
                <w:szCs w:val="24"/>
              </w:rPr>
              <w:t>1</w:t>
            </w:r>
            <w:r>
              <w:rPr>
                <w:rFonts w:ascii="宋体" w:eastAsia="宋体" w:hAnsi="宋体" w:cs="宋体" w:hint="eastAsia"/>
                <w:sz w:val="24"/>
                <w:szCs w:val="24"/>
              </w:rPr>
              <w:t>分</w:t>
            </w:r>
            <w:proofErr w:type="gramEnd"/>
            <w:r>
              <w:rPr>
                <w:rFonts w:ascii="宋体" w:eastAsia="宋体" w:hAnsi="宋体" w:cs="宋体" w:hint="eastAsia"/>
                <w:sz w:val="24"/>
                <w:szCs w:val="24"/>
              </w:rPr>
              <w:t>；≥</w:t>
            </w:r>
            <w:r>
              <w:rPr>
                <w:rFonts w:ascii="宋体" w:eastAsia="宋体" w:hAnsi="宋体" w:cs="宋体" w:hint="eastAsia"/>
                <w:sz w:val="24"/>
                <w:szCs w:val="24"/>
              </w:rPr>
              <w:t>60</w:t>
            </w:r>
            <w:r>
              <w:rPr>
                <w:rFonts w:ascii="宋体" w:eastAsia="宋体" w:hAnsi="宋体" w:cs="宋体" w:hint="eastAsia"/>
                <w:sz w:val="24"/>
                <w:szCs w:val="24"/>
              </w:rPr>
              <w:t>帧</w:t>
            </w:r>
            <w:r>
              <w:rPr>
                <w:rFonts w:ascii="宋体" w:eastAsia="宋体" w:hAnsi="宋体" w:cs="宋体" w:hint="eastAsia"/>
                <w:sz w:val="24"/>
                <w:szCs w:val="24"/>
              </w:rPr>
              <w:t>/</w:t>
            </w:r>
            <w:proofErr w:type="gramStart"/>
            <w:r>
              <w:rPr>
                <w:rFonts w:ascii="宋体" w:eastAsia="宋体" w:hAnsi="宋体" w:cs="宋体" w:hint="eastAsia"/>
                <w:sz w:val="24"/>
                <w:szCs w:val="24"/>
              </w:rPr>
              <w:t>秒得</w:t>
            </w:r>
            <w:r>
              <w:rPr>
                <w:rFonts w:ascii="宋体" w:eastAsia="宋体" w:hAnsi="宋体" w:cs="宋体" w:hint="eastAsia"/>
                <w:sz w:val="24"/>
                <w:szCs w:val="24"/>
              </w:rPr>
              <w:t>2</w:t>
            </w:r>
            <w:r>
              <w:rPr>
                <w:rFonts w:ascii="宋体" w:eastAsia="宋体" w:hAnsi="宋体" w:cs="宋体" w:hint="eastAsia"/>
                <w:sz w:val="24"/>
                <w:szCs w:val="24"/>
              </w:rPr>
              <w:t>分</w:t>
            </w:r>
            <w:proofErr w:type="gramEnd"/>
            <w:r>
              <w:rPr>
                <w:rFonts w:ascii="宋体" w:eastAsia="宋体" w:hAnsi="宋体" w:cs="宋体" w:hint="eastAsia"/>
                <w:sz w:val="24"/>
                <w:szCs w:val="24"/>
              </w:rPr>
              <w:t>；≥</w:t>
            </w:r>
            <w:r>
              <w:rPr>
                <w:rFonts w:ascii="宋体" w:eastAsia="宋体" w:hAnsi="宋体" w:cs="宋体" w:hint="eastAsia"/>
                <w:sz w:val="24"/>
                <w:szCs w:val="24"/>
              </w:rPr>
              <w:t>65</w:t>
            </w:r>
            <w:r>
              <w:rPr>
                <w:rFonts w:ascii="宋体" w:eastAsia="宋体" w:hAnsi="宋体" w:cs="宋体" w:hint="eastAsia"/>
                <w:sz w:val="24"/>
                <w:szCs w:val="24"/>
              </w:rPr>
              <w:t>帧</w:t>
            </w:r>
            <w:r>
              <w:rPr>
                <w:rFonts w:ascii="宋体" w:eastAsia="宋体" w:hAnsi="宋体" w:cs="宋体" w:hint="eastAsia"/>
                <w:sz w:val="24"/>
                <w:szCs w:val="24"/>
              </w:rPr>
              <w:t>/</w:t>
            </w:r>
            <w:proofErr w:type="gramStart"/>
            <w:r>
              <w:rPr>
                <w:rFonts w:ascii="宋体" w:eastAsia="宋体" w:hAnsi="宋体" w:cs="宋体" w:hint="eastAsia"/>
                <w:sz w:val="24"/>
                <w:szCs w:val="24"/>
              </w:rPr>
              <w:t>秒得</w:t>
            </w:r>
            <w:r>
              <w:rPr>
                <w:rFonts w:ascii="宋体" w:eastAsia="宋体" w:hAnsi="宋体" w:cs="宋体" w:hint="eastAsia"/>
                <w:sz w:val="24"/>
                <w:szCs w:val="24"/>
              </w:rPr>
              <w:t>3</w:t>
            </w:r>
            <w:r>
              <w:rPr>
                <w:rFonts w:ascii="宋体" w:eastAsia="宋体" w:hAnsi="宋体" w:cs="宋体" w:hint="eastAsia"/>
                <w:sz w:val="24"/>
                <w:szCs w:val="24"/>
              </w:rPr>
              <w:t>分</w:t>
            </w:r>
            <w:proofErr w:type="gramEnd"/>
            <w:r>
              <w:rPr>
                <w:rFonts w:ascii="宋体" w:eastAsia="宋体" w:hAnsi="宋体" w:cs="宋体" w:hint="eastAsia"/>
                <w:sz w:val="24"/>
                <w:szCs w:val="24"/>
              </w:rPr>
              <w:t>；其他不得分。</w:t>
            </w:r>
          </w:p>
        </w:tc>
        <w:tc>
          <w:tcPr>
            <w:tcW w:w="438" w:type="pct"/>
            <w:vAlign w:val="center"/>
          </w:tcPr>
          <w:p w:rsidR="00D13DDD" w:rsidRDefault="002841B3">
            <w:pPr>
              <w:jc w:val="center"/>
              <w:rPr>
                <w:rFonts w:ascii="宋体" w:eastAsia="宋体" w:hAnsi="宋体" w:cs="宋体"/>
                <w:sz w:val="24"/>
                <w:szCs w:val="24"/>
              </w:rPr>
            </w:pPr>
            <w:r>
              <w:rPr>
                <w:rFonts w:ascii="宋体" w:eastAsia="宋体" w:hAnsi="宋体" w:cs="宋体" w:hint="eastAsia"/>
                <w:sz w:val="24"/>
                <w:szCs w:val="24"/>
              </w:rPr>
              <w:t>3</w:t>
            </w:r>
          </w:p>
        </w:tc>
      </w:tr>
      <w:tr w:rsidR="00D13DDD">
        <w:trPr>
          <w:trHeight w:val="454"/>
          <w:tblHeader/>
        </w:trPr>
        <w:tc>
          <w:tcPr>
            <w:tcW w:w="437" w:type="pct"/>
            <w:vAlign w:val="center"/>
          </w:tcPr>
          <w:p w:rsidR="00D13DDD" w:rsidRDefault="002841B3">
            <w:pPr>
              <w:jc w:val="center"/>
              <w:rPr>
                <w:rFonts w:ascii="宋体" w:eastAsia="宋体" w:hAnsi="宋体" w:cs="宋体"/>
                <w:sz w:val="24"/>
                <w:szCs w:val="24"/>
              </w:rPr>
            </w:pPr>
            <w:r>
              <w:rPr>
                <w:rFonts w:ascii="宋体" w:eastAsia="宋体" w:hAnsi="宋体" w:cs="宋体" w:hint="eastAsia"/>
                <w:sz w:val="24"/>
                <w:szCs w:val="24"/>
              </w:rPr>
              <w:t>9</w:t>
            </w:r>
          </w:p>
        </w:tc>
        <w:tc>
          <w:tcPr>
            <w:tcW w:w="4125" w:type="pct"/>
            <w:vAlign w:val="center"/>
          </w:tcPr>
          <w:p w:rsidR="00D13DDD" w:rsidRDefault="002841B3">
            <w:pPr>
              <w:rPr>
                <w:rFonts w:ascii="宋体" w:eastAsia="宋体" w:hAnsi="宋体" w:cs="宋体"/>
                <w:sz w:val="24"/>
                <w:szCs w:val="24"/>
              </w:rPr>
            </w:pPr>
            <w:r>
              <w:rPr>
                <w:rFonts w:ascii="宋体" w:eastAsia="宋体" w:hAnsi="宋体" w:cs="宋体" w:hint="eastAsia"/>
                <w:sz w:val="24"/>
                <w:szCs w:val="24"/>
              </w:rPr>
              <w:t>接收超声信号系统动态范围≥</w:t>
            </w:r>
            <w:r>
              <w:rPr>
                <w:rFonts w:ascii="宋体" w:eastAsia="宋体" w:hAnsi="宋体" w:cs="宋体" w:hint="eastAsia"/>
                <w:sz w:val="24"/>
                <w:szCs w:val="24"/>
              </w:rPr>
              <w:t>360dB</w:t>
            </w:r>
            <w:r>
              <w:rPr>
                <w:rFonts w:ascii="宋体" w:eastAsia="宋体" w:hAnsi="宋体" w:cs="宋体" w:hint="eastAsia"/>
                <w:sz w:val="24"/>
                <w:szCs w:val="24"/>
              </w:rPr>
              <w:t>得</w:t>
            </w:r>
            <w:r>
              <w:rPr>
                <w:rFonts w:ascii="宋体" w:eastAsia="宋体" w:hAnsi="宋体" w:cs="宋体" w:hint="eastAsia"/>
                <w:sz w:val="24"/>
                <w:szCs w:val="24"/>
              </w:rPr>
              <w:t>1</w:t>
            </w:r>
            <w:r>
              <w:rPr>
                <w:rFonts w:ascii="宋体" w:eastAsia="宋体" w:hAnsi="宋体" w:cs="宋体" w:hint="eastAsia"/>
                <w:sz w:val="24"/>
                <w:szCs w:val="24"/>
              </w:rPr>
              <w:t>分；≥</w:t>
            </w:r>
            <w:r>
              <w:rPr>
                <w:rFonts w:ascii="宋体" w:eastAsia="宋体" w:hAnsi="宋体" w:cs="宋体" w:hint="eastAsia"/>
                <w:sz w:val="24"/>
                <w:szCs w:val="24"/>
              </w:rPr>
              <w:t>370dB</w:t>
            </w:r>
            <w:r>
              <w:rPr>
                <w:rFonts w:ascii="宋体" w:eastAsia="宋体" w:hAnsi="宋体" w:cs="宋体" w:hint="eastAsia"/>
                <w:sz w:val="24"/>
                <w:szCs w:val="24"/>
              </w:rPr>
              <w:t>得</w:t>
            </w:r>
            <w:r>
              <w:rPr>
                <w:rFonts w:ascii="宋体" w:eastAsia="宋体" w:hAnsi="宋体" w:cs="宋体" w:hint="eastAsia"/>
                <w:sz w:val="24"/>
                <w:szCs w:val="24"/>
              </w:rPr>
              <w:t>2</w:t>
            </w:r>
            <w:r>
              <w:rPr>
                <w:rFonts w:ascii="宋体" w:eastAsia="宋体" w:hAnsi="宋体" w:cs="宋体" w:hint="eastAsia"/>
                <w:sz w:val="24"/>
                <w:szCs w:val="24"/>
              </w:rPr>
              <w:t>分；≥</w:t>
            </w:r>
            <w:r>
              <w:rPr>
                <w:rFonts w:ascii="宋体" w:eastAsia="宋体" w:hAnsi="宋体" w:cs="宋体" w:hint="eastAsia"/>
                <w:sz w:val="24"/>
                <w:szCs w:val="24"/>
              </w:rPr>
              <w:t>375dB</w:t>
            </w:r>
            <w:r>
              <w:rPr>
                <w:rFonts w:ascii="宋体" w:eastAsia="宋体" w:hAnsi="宋体" w:cs="宋体" w:hint="eastAsia"/>
                <w:sz w:val="24"/>
                <w:szCs w:val="24"/>
              </w:rPr>
              <w:t>得</w:t>
            </w:r>
            <w:r>
              <w:rPr>
                <w:rFonts w:ascii="宋体" w:eastAsia="宋体" w:hAnsi="宋体" w:cs="宋体" w:hint="eastAsia"/>
                <w:sz w:val="24"/>
                <w:szCs w:val="24"/>
              </w:rPr>
              <w:t>3</w:t>
            </w:r>
            <w:r>
              <w:rPr>
                <w:rFonts w:ascii="宋体" w:eastAsia="宋体" w:hAnsi="宋体" w:cs="宋体" w:hint="eastAsia"/>
                <w:sz w:val="24"/>
                <w:szCs w:val="24"/>
              </w:rPr>
              <w:t>分；其他不得分。</w:t>
            </w:r>
          </w:p>
        </w:tc>
        <w:tc>
          <w:tcPr>
            <w:tcW w:w="438" w:type="pct"/>
            <w:vAlign w:val="center"/>
          </w:tcPr>
          <w:p w:rsidR="00D13DDD" w:rsidRDefault="002841B3">
            <w:pPr>
              <w:jc w:val="center"/>
              <w:rPr>
                <w:rFonts w:ascii="宋体" w:eastAsia="宋体" w:hAnsi="宋体" w:cs="宋体"/>
                <w:sz w:val="24"/>
                <w:szCs w:val="24"/>
              </w:rPr>
            </w:pPr>
            <w:r>
              <w:rPr>
                <w:rFonts w:ascii="宋体" w:eastAsia="宋体" w:hAnsi="宋体" w:cs="宋体" w:hint="eastAsia"/>
                <w:sz w:val="24"/>
                <w:szCs w:val="24"/>
              </w:rPr>
              <w:t>3</w:t>
            </w:r>
          </w:p>
        </w:tc>
      </w:tr>
      <w:tr w:rsidR="00D13DDD">
        <w:trPr>
          <w:trHeight w:val="454"/>
          <w:tblHeader/>
        </w:trPr>
        <w:tc>
          <w:tcPr>
            <w:tcW w:w="437" w:type="pct"/>
            <w:vAlign w:val="center"/>
          </w:tcPr>
          <w:p w:rsidR="00D13DDD" w:rsidRDefault="002841B3">
            <w:pPr>
              <w:jc w:val="center"/>
              <w:rPr>
                <w:rFonts w:ascii="宋体" w:eastAsia="宋体" w:hAnsi="宋体" w:cs="宋体"/>
                <w:sz w:val="24"/>
                <w:szCs w:val="24"/>
              </w:rPr>
            </w:pPr>
            <w:r>
              <w:rPr>
                <w:rFonts w:ascii="宋体" w:eastAsia="宋体" w:hAnsi="宋体" w:cs="宋体" w:hint="eastAsia"/>
                <w:sz w:val="24"/>
                <w:szCs w:val="24"/>
              </w:rPr>
              <w:t>10</w:t>
            </w:r>
          </w:p>
        </w:tc>
        <w:tc>
          <w:tcPr>
            <w:tcW w:w="4125" w:type="pct"/>
            <w:vAlign w:val="center"/>
          </w:tcPr>
          <w:p w:rsidR="00D13DDD" w:rsidRDefault="002841B3">
            <w:pPr>
              <w:rPr>
                <w:rFonts w:ascii="宋体" w:eastAsia="宋体" w:hAnsi="宋体" w:cs="宋体"/>
                <w:sz w:val="24"/>
                <w:szCs w:val="24"/>
              </w:rPr>
            </w:pPr>
            <w:r>
              <w:rPr>
                <w:rFonts w:ascii="宋体" w:eastAsia="宋体" w:hAnsi="宋体" w:cs="宋体" w:hint="eastAsia"/>
                <w:sz w:val="24"/>
                <w:szCs w:val="24"/>
              </w:rPr>
              <w:t>同一切面一键自动左心室和左心房心功能测量得</w:t>
            </w:r>
            <w:r>
              <w:rPr>
                <w:rFonts w:ascii="宋体" w:eastAsia="宋体" w:hAnsi="宋体" w:cs="宋体" w:hint="eastAsia"/>
                <w:sz w:val="24"/>
                <w:szCs w:val="24"/>
              </w:rPr>
              <w:t>2</w:t>
            </w:r>
            <w:r>
              <w:rPr>
                <w:rFonts w:ascii="宋体" w:eastAsia="宋体" w:hAnsi="宋体" w:cs="宋体" w:hint="eastAsia"/>
                <w:sz w:val="24"/>
                <w:szCs w:val="24"/>
              </w:rPr>
              <w:t>分；其他不得分。</w:t>
            </w:r>
          </w:p>
        </w:tc>
        <w:tc>
          <w:tcPr>
            <w:tcW w:w="438" w:type="pct"/>
            <w:vAlign w:val="center"/>
          </w:tcPr>
          <w:p w:rsidR="00D13DDD" w:rsidRDefault="002841B3">
            <w:pPr>
              <w:jc w:val="center"/>
              <w:rPr>
                <w:rFonts w:ascii="宋体" w:eastAsia="宋体" w:hAnsi="宋体" w:cs="宋体"/>
                <w:sz w:val="24"/>
                <w:szCs w:val="24"/>
              </w:rPr>
            </w:pPr>
            <w:r>
              <w:rPr>
                <w:rFonts w:ascii="宋体" w:eastAsia="宋体" w:hAnsi="宋体" w:cs="宋体" w:hint="eastAsia"/>
                <w:sz w:val="24"/>
                <w:szCs w:val="24"/>
              </w:rPr>
              <w:t>2</w:t>
            </w:r>
          </w:p>
        </w:tc>
      </w:tr>
      <w:tr w:rsidR="00D13DDD">
        <w:trPr>
          <w:trHeight w:val="454"/>
          <w:tblHeader/>
        </w:trPr>
        <w:tc>
          <w:tcPr>
            <w:tcW w:w="437" w:type="pct"/>
            <w:vAlign w:val="center"/>
          </w:tcPr>
          <w:p w:rsidR="00D13DDD" w:rsidRDefault="002841B3">
            <w:pPr>
              <w:jc w:val="center"/>
              <w:rPr>
                <w:rFonts w:ascii="宋体" w:eastAsia="宋体" w:hAnsi="宋体" w:cs="宋体"/>
                <w:sz w:val="24"/>
                <w:szCs w:val="24"/>
              </w:rPr>
            </w:pPr>
            <w:r>
              <w:rPr>
                <w:rFonts w:ascii="宋体" w:eastAsia="宋体" w:hAnsi="宋体" w:cs="宋体" w:hint="eastAsia"/>
                <w:sz w:val="24"/>
                <w:szCs w:val="24"/>
              </w:rPr>
              <w:t>11</w:t>
            </w:r>
          </w:p>
        </w:tc>
        <w:tc>
          <w:tcPr>
            <w:tcW w:w="4125" w:type="pct"/>
            <w:vAlign w:val="center"/>
          </w:tcPr>
          <w:p w:rsidR="00D13DDD" w:rsidRDefault="002841B3">
            <w:pPr>
              <w:rPr>
                <w:rFonts w:ascii="宋体" w:eastAsia="宋体" w:hAnsi="宋体" w:cs="宋体"/>
                <w:sz w:val="24"/>
                <w:szCs w:val="24"/>
              </w:rPr>
            </w:pPr>
            <w:r>
              <w:rPr>
                <w:rFonts w:ascii="宋体" w:eastAsia="宋体" w:hAnsi="宋体" w:cs="宋体" w:hint="eastAsia"/>
                <w:sz w:val="24"/>
                <w:szCs w:val="24"/>
              </w:rPr>
              <w:t>主机自带</w:t>
            </w:r>
            <w:r>
              <w:rPr>
                <w:rFonts w:ascii="宋体" w:eastAsia="宋体" w:hAnsi="宋体" w:cs="宋体" w:hint="eastAsia"/>
                <w:sz w:val="24"/>
                <w:szCs w:val="24"/>
              </w:rPr>
              <w:t>USB</w:t>
            </w:r>
            <w:r>
              <w:rPr>
                <w:rFonts w:ascii="宋体" w:eastAsia="宋体" w:hAnsi="宋体" w:cs="宋体" w:hint="eastAsia"/>
                <w:sz w:val="24"/>
                <w:szCs w:val="24"/>
              </w:rPr>
              <w:t>接口≥</w:t>
            </w:r>
            <w:r>
              <w:rPr>
                <w:rFonts w:ascii="宋体" w:eastAsia="宋体" w:hAnsi="宋体" w:cs="宋体" w:hint="eastAsia"/>
                <w:sz w:val="24"/>
                <w:szCs w:val="24"/>
              </w:rPr>
              <w:t>6</w:t>
            </w:r>
            <w:r>
              <w:rPr>
                <w:rFonts w:ascii="宋体" w:eastAsia="宋体" w:hAnsi="宋体" w:cs="宋体" w:hint="eastAsia"/>
                <w:sz w:val="24"/>
                <w:szCs w:val="24"/>
              </w:rPr>
              <w:t>个，并且触摸屏上至少两个</w:t>
            </w:r>
            <w:r>
              <w:rPr>
                <w:rFonts w:ascii="宋体" w:eastAsia="宋体" w:hAnsi="宋体" w:cs="宋体" w:hint="eastAsia"/>
                <w:sz w:val="24"/>
                <w:szCs w:val="24"/>
              </w:rPr>
              <w:t>USB</w:t>
            </w:r>
            <w:r>
              <w:rPr>
                <w:rFonts w:ascii="宋体" w:eastAsia="宋体" w:hAnsi="宋体" w:cs="宋体" w:hint="eastAsia"/>
                <w:sz w:val="24"/>
                <w:szCs w:val="24"/>
              </w:rPr>
              <w:t>接口，可用于图像传输的情况下得</w:t>
            </w:r>
            <w:r>
              <w:rPr>
                <w:rFonts w:ascii="宋体" w:eastAsia="宋体" w:hAnsi="宋体" w:cs="宋体" w:hint="eastAsia"/>
                <w:sz w:val="24"/>
                <w:szCs w:val="24"/>
              </w:rPr>
              <w:t>1</w:t>
            </w:r>
            <w:r>
              <w:rPr>
                <w:rFonts w:ascii="宋体" w:eastAsia="宋体" w:hAnsi="宋体" w:cs="宋体" w:hint="eastAsia"/>
                <w:sz w:val="24"/>
                <w:szCs w:val="24"/>
              </w:rPr>
              <w:t>分；主机自带</w:t>
            </w:r>
            <w:r>
              <w:rPr>
                <w:rFonts w:ascii="宋体" w:eastAsia="宋体" w:hAnsi="宋体" w:cs="宋体" w:hint="eastAsia"/>
                <w:sz w:val="24"/>
                <w:szCs w:val="24"/>
              </w:rPr>
              <w:t>USB</w:t>
            </w:r>
            <w:r>
              <w:rPr>
                <w:rFonts w:ascii="宋体" w:eastAsia="宋体" w:hAnsi="宋体" w:cs="宋体" w:hint="eastAsia"/>
                <w:sz w:val="24"/>
                <w:szCs w:val="24"/>
              </w:rPr>
              <w:t>接口≥</w:t>
            </w:r>
            <w:r>
              <w:rPr>
                <w:rFonts w:ascii="宋体" w:eastAsia="宋体" w:hAnsi="宋体" w:cs="宋体" w:hint="eastAsia"/>
                <w:sz w:val="24"/>
                <w:szCs w:val="24"/>
              </w:rPr>
              <w:t>7</w:t>
            </w:r>
            <w:r>
              <w:rPr>
                <w:rFonts w:ascii="宋体" w:eastAsia="宋体" w:hAnsi="宋体" w:cs="宋体" w:hint="eastAsia"/>
                <w:sz w:val="24"/>
                <w:szCs w:val="24"/>
              </w:rPr>
              <w:t>个，并且触摸屏上至少两个</w:t>
            </w:r>
            <w:r>
              <w:rPr>
                <w:rFonts w:ascii="宋体" w:eastAsia="宋体" w:hAnsi="宋体" w:cs="宋体" w:hint="eastAsia"/>
                <w:sz w:val="24"/>
                <w:szCs w:val="24"/>
              </w:rPr>
              <w:t>USB</w:t>
            </w:r>
            <w:r>
              <w:rPr>
                <w:rFonts w:ascii="宋体" w:eastAsia="宋体" w:hAnsi="宋体" w:cs="宋体" w:hint="eastAsia"/>
                <w:sz w:val="24"/>
                <w:szCs w:val="24"/>
              </w:rPr>
              <w:t>接口，可用于图像传输的情况</w:t>
            </w:r>
            <w:r>
              <w:rPr>
                <w:rFonts w:ascii="宋体" w:eastAsia="宋体" w:hAnsi="宋体" w:cs="宋体" w:hint="eastAsia"/>
                <w:sz w:val="24"/>
                <w:szCs w:val="24"/>
              </w:rPr>
              <w:t>下得</w:t>
            </w:r>
            <w:r>
              <w:rPr>
                <w:rFonts w:ascii="宋体" w:eastAsia="宋体" w:hAnsi="宋体" w:cs="宋体" w:hint="eastAsia"/>
                <w:sz w:val="24"/>
                <w:szCs w:val="24"/>
              </w:rPr>
              <w:t>2</w:t>
            </w:r>
            <w:r>
              <w:rPr>
                <w:rFonts w:ascii="宋体" w:eastAsia="宋体" w:hAnsi="宋体" w:cs="宋体" w:hint="eastAsia"/>
                <w:sz w:val="24"/>
                <w:szCs w:val="24"/>
              </w:rPr>
              <w:t>分；主机自带</w:t>
            </w:r>
            <w:r>
              <w:rPr>
                <w:rFonts w:ascii="宋体" w:eastAsia="宋体" w:hAnsi="宋体" w:cs="宋体" w:hint="eastAsia"/>
                <w:sz w:val="24"/>
                <w:szCs w:val="24"/>
              </w:rPr>
              <w:t>USB</w:t>
            </w:r>
            <w:r>
              <w:rPr>
                <w:rFonts w:ascii="宋体" w:eastAsia="宋体" w:hAnsi="宋体" w:cs="宋体" w:hint="eastAsia"/>
                <w:sz w:val="24"/>
                <w:szCs w:val="24"/>
              </w:rPr>
              <w:t>接口≥</w:t>
            </w:r>
            <w:r>
              <w:rPr>
                <w:rFonts w:ascii="宋体" w:eastAsia="宋体" w:hAnsi="宋体" w:cs="宋体" w:hint="eastAsia"/>
                <w:sz w:val="24"/>
                <w:szCs w:val="24"/>
              </w:rPr>
              <w:t>8</w:t>
            </w:r>
            <w:r>
              <w:rPr>
                <w:rFonts w:ascii="宋体" w:eastAsia="宋体" w:hAnsi="宋体" w:cs="宋体" w:hint="eastAsia"/>
                <w:sz w:val="24"/>
                <w:szCs w:val="24"/>
              </w:rPr>
              <w:t>个，并且触摸屏上至少两个</w:t>
            </w:r>
            <w:r>
              <w:rPr>
                <w:rFonts w:ascii="宋体" w:eastAsia="宋体" w:hAnsi="宋体" w:cs="宋体" w:hint="eastAsia"/>
                <w:sz w:val="24"/>
                <w:szCs w:val="24"/>
              </w:rPr>
              <w:t>USB</w:t>
            </w:r>
            <w:r>
              <w:rPr>
                <w:rFonts w:ascii="宋体" w:eastAsia="宋体" w:hAnsi="宋体" w:cs="宋体" w:hint="eastAsia"/>
                <w:sz w:val="24"/>
                <w:szCs w:val="24"/>
              </w:rPr>
              <w:t>接口，可用于图像传输的情况下得</w:t>
            </w:r>
            <w:r>
              <w:rPr>
                <w:rFonts w:ascii="宋体" w:eastAsia="宋体" w:hAnsi="宋体" w:cs="宋体" w:hint="eastAsia"/>
                <w:sz w:val="24"/>
                <w:szCs w:val="24"/>
              </w:rPr>
              <w:t>3</w:t>
            </w:r>
            <w:r>
              <w:rPr>
                <w:rFonts w:ascii="宋体" w:eastAsia="宋体" w:hAnsi="宋体" w:cs="宋体" w:hint="eastAsia"/>
                <w:sz w:val="24"/>
                <w:szCs w:val="24"/>
              </w:rPr>
              <w:t>分；其他不得分。</w:t>
            </w:r>
          </w:p>
        </w:tc>
        <w:tc>
          <w:tcPr>
            <w:tcW w:w="438" w:type="pct"/>
            <w:vAlign w:val="center"/>
          </w:tcPr>
          <w:p w:rsidR="00D13DDD" w:rsidRDefault="002841B3">
            <w:pPr>
              <w:jc w:val="center"/>
              <w:rPr>
                <w:rFonts w:ascii="宋体" w:eastAsia="宋体" w:hAnsi="宋体" w:cs="宋体"/>
                <w:sz w:val="24"/>
                <w:szCs w:val="24"/>
              </w:rPr>
            </w:pPr>
            <w:r>
              <w:rPr>
                <w:rFonts w:ascii="宋体" w:eastAsia="宋体" w:hAnsi="宋体" w:cs="宋体" w:hint="eastAsia"/>
                <w:sz w:val="24"/>
                <w:szCs w:val="24"/>
              </w:rPr>
              <w:t>3</w:t>
            </w:r>
          </w:p>
        </w:tc>
      </w:tr>
      <w:tr w:rsidR="00D13DDD">
        <w:trPr>
          <w:trHeight w:val="454"/>
          <w:tblHeader/>
        </w:trPr>
        <w:tc>
          <w:tcPr>
            <w:tcW w:w="437" w:type="pct"/>
            <w:vAlign w:val="center"/>
          </w:tcPr>
          <w:p w:rsidR="00D13DDD" w:rsidRDefault="002841B3">
            <w:pPr>
              <w:jc w:val="center"/>
              <w:rPr>
                <w:rFonts w:ascii="宋体" w:eastAsia="宋体" w:hAnsi="宋体" w:cs="宋体"/>
                <w:sz w:val="24"/>
                <w:szCs w:val="24"/>
              </w:rPr>
            </w:pPr>
            <w:r>
              <w:rPr>
                <w:rFonts w:ascii="宋体" w:eastAsia="宋体" w:hAnsi="宋体" w:cs="宋体" w:hint="eastAsia"/>
                <w:sz w:val="24"/>
                <w:szCs w:val="24"/>
              </w:rPr>
              <w:t>12</w:t>
            </w:r>
          </w:p>
        </w:tc>
        <w:tc>
          <w:tcPr>
            <w:tcW w:w="4125" w:type="pct"/>
            <w:vAlign w:val="center"/>
          </w:tcPr>
          <w:p w:rsidR="00D13DDD" w:rsidRDefault="002841B3">
            <w:pPr>
              <w:rPr>
                <w:rFonts w:ascii="宋体" w:eastAsia="宋体" w:hAnsi="宋体" w:cs="宋体"/>
                <w:sz w:val="24"/>
                <w:szCs w:val="24"/>
              </w:rPr>
            </w:pPr>
            <w:r>
              <w:rPr>
                <w:rFonts w:ascii="宋体" w:eastAsia="宋体" w:hAnsi="宋体" w:cs="宋体" w:hint="eastAsia"/>
                <w:sz w:val="24"/>
                <w:szCs w:val="24"/>
              </w:rPr>
              <w:t>显示位置调整：线阵扫描感兴趣的图像范围：≥±</w:t>
            </w:r>
            <w:r>
              <w:rPr>
                <w:rFonts w:ascii="宋体" w:eastAsia="宋体" w:hAnsi="宋体" w:cs="宋体" w:hint="eastAsia"/>
                <w:sz w:val="24"/>
                <w:szCs w:val="24"/>
              </w:rPr>
              <w:t>20</w:t>
            </w:r>
            <w:r>
              <w:rPr>
                <w:rFonts w:ascii="宋体" w:eastAsia="宋体" w:hAnsi="宋体" w:cs="宋体" w:hint="eastAsia"/>
                <w:sz w:val="24"/>
                <w:szCs w:val="24"/>
              </w:rPr>
              <w:t>°得</w:t>
            </w:r>
            <w:r>
              <w:rPr>
                <w:rFonts w:ascii="宋体" w:eastAsia="宋体" w:hAnsi="宋体" w:cs="宋体" w:hint="eastAsia"/>
                <w:sz w:val="24"/>
                <w:szCs w:val="24"/>
              </w:rPr>
              <w:t>1</w:t>
            </w:r>
            <w:r>
              <w:rPr>
                <w:rFonts w:ascii="宋体" w:eastAsia="宋体" w:hAnsi="宋体" w:cs="宋体" w:hint="eastAsia"/>
                <w:sz w:val="24"/>
                <w:szCs w:val="24"/>
              </w:rPr>
              <w:t>分；≥±</w:t>
            </w:r>
            <w:r>
              <w:rPr>
                <w:rFonts w:ascii="宋体" w:eastAsia="宋体" w:hAnsi="宋体" w:cs="宋体" w:hint="eastAsia"/>
                <w:sz w:val="24"/>
                <w:szCs w:val="24"/>
              </w:rPr>
              <w:t>25</w:t>
            </w:r>
            <w:r>
              <w:rPr>
                <w:rFonts w:ascii="宋体" w:eastAsia="宋体" w:hAnsi="宋体" w:cs="宋体" w:hint="eastAsia"/>
                <w:sz w:val="24"/>
                <w:szCs w:val="24"/>
              </w:rPr>
              <w:t>°得</w:t>
            </w:r>
            <w:r>
              <w:rPr>
                <w:rFonts w:ascii="宋体" w:eastAsia="宋体" w:hAnsi="宋体" w:cs="宋体" w:hint="eastAsia"/>
                <w:sz w:val="24"/>
                <w:szCs w:val="24"/>
              </w:rPr>
              <w:t>2</w:t>
            </w:r>
            <w:r>
              <w:rPr>
                <w:rFonts w:ascii="宋体" w:eastAsia="宋体" w:hAnsi="宋体" w:cs="宋体" w:hint="eastAsia"/>
                <w:sz w:val="24"/>
                <w:szCs w:val="24"/>
              </w:rPr>
              <w:t>分；≥±</w:t>
            </w:r>
            <w:r>
              <w:rPr>
                <w:rFonts w:ascii="宋体" w:eastAsia="宋体" w:hAnsi="宋体" w:cs="宋体" w:hint="eastAsia"/>
                <w:sz w:val="24"/>
                <w:szCs w:val="24"/>
              </w:rPr>
              <w:t>30</w:t>
            </w:r>
            <w:r>
              <w:rPr>
                <w:rFonts w:ascii="宋体" w:eastAsia="宋体" w:hAnsi="宋体" w:cs="宋体" w:hint="eastAsia"/>
                <w:sz w:val="24"/>
                <w:szCs w:val="24"/>
              </w:rPr>
              <w:t>°得</w:t>
            </w:r>
            <w:r>
              <w:rPr>
                <w:rFonts w:ascii="宋体" w:eastAsia="宋体" w:hAnsi="宋体" w:cs="宋体" w:hint="eastAsia"/>
                <w:sz w:val="24"/>
                <w:szCs w:val="24"/>
              </w:rPr>
              <w:t>3</w:t>
            </w:r>
            <w:r>
              <w:rPr>
                <w:rFonts w:ascii="宋体" w:eastAsia="宋体" w:hAnsi="宋体" w:cs="宋体" w:hint="eastAsia"/>
                <w:sz w:val="24"/>
                <w:szCs w:val="24"/>
              </w:rPr>
              <w:t>分；其他不得分。</w:t>
            </w:r>
          </w:p>
        </w:tc>
        <w:tc>
          <w:tcPr>
            <w:tcW w:w="438" w:type="pct"/>
            <w:vAlign w:val="center"/>
          </w:tcPr>
          <w:p w:rsidR="00D13DDD" w:rsidRDefault="002841B3">
            <w:pPr>
              <w:jc w:val="center"/>
              <w:rPr>
                <w:rFonts w:ascii="宋体" w:eastAsia="宋体" w:hAnsi="宋体" w:cs="宋体"/>
                <w:sz w:val="24"/>
                <w:szCs w:val="24"/>
              </w:rPr>
            </w:pPr>
            <w:r>
              <w:rPr>
                <w:rFonts w:ascii="宋体" w:eastAsia="宋体" w:hAnsi="宋体" w:cs="宋体" w:hint="eastAsia"/>
                <w:sz w:val="24"/>
                <w:szCs w:val="24"/>
              </w:rPr>
              <w:t>3</w:t>
            </w:r>
          </w:p>
        </w:tc>
      </w:tr>
      <w:tr w:rsidR="00D13DDD">
        <w:trPr>
          <w:trHeight w:val="454"/>
          <w:tblHeader/>
        </w:trPr>
        <w:tc>
          <w:tcPr>
            <w:tcW w:w="4562" w:type="pct"/>
            <w:gridSpan w:val="2"/>
            <w:vAlign w:val="center"/>
          </w:tcPr>
          <w:p w:rsidR="00D13DDD" w:rsidRDefault="002841B3">
            <w:pPr>
              <w:jc w:val="center"/>
              <w:rPr>
                <w:rFonts w:ascii="宋体" w:eastAsia="宋体" w:hAnsi="宋体" w:cs="宋体"/>
                <w:sz w:val="24"/>
                <w:szCs w:val="24"/>
              </w:rPr>
            </w:pPr>
            <w:r>
              <w:rPr>
                <w:rFonts w:ascii="宋体" w:eastAsia="宋体" w:hAnsi="宋体" w:cs="宋体" w:hint="eastAsia"/>
                <w:bCs/>
                <w:sz w:val="24"/>
                <w:szCs w:val="24"/>
                <w:lang w:bidi="ar"/>
              </w:rPr>
              <w:t>总计</w:t>
            </w:r>
          </w:p>
        </w:tc>
        <w:tc>
          <w:tcPr>
            <w:tcW w:w="438" w:type="pct"/>
            <w:vAlign w:val="center"/>
          </w:tcPr>
          <w:p w:rsidR="00D13DDD" w:rsidRDefault="002841B3">
            <w:pPr>
              <w:jc w:val="center"/>
              <w:rPr>
                <w:rFonts w:ascii="宋体" w:eastAsia="宋体" w:hAnsi="宋体" w:cs="宋体"/>
                <w:sz w:val="24"/>
                <w:szCs w:val="24"/>
              </w:rPr>
            </w:pPr>
            <w:r>
              <w:rPr>
                <w:rFonts w:ascii="宋体" w:eastAsia="宋体" w:hAnsi="宋体" w:cs="宋体" w:hint="eastAsia"/>
                <w:bCs/>
                <w:sz w:val="24"/>
                <w:szCs w:val="24"/>
                <w:lang w:bidi="ar"/>
              </w:rPr>
              <w:t>36</w:t>
            </w:r>
          </w:p>
        </w:tc>
      </w:tr>
    </w:tbl>
    <w:p w:rsidR="00D13DDD" w:rsidRDefault="002841B3">
      <w:pPr>
        <w:spacing w:line="360" w:lineRule="auto"/>
        <w:ind w:firstLine="482"/>
        <w:rPr>
          <w:rFonts w:ascii="宋体" w:eastAsia="宋体" w:hAnsi="宋体" w:cs="宋体"/>
          <w:b/>
          <w:sz w:val="24"/>
          <w:szCs w:val="21"/>
        </w:rPr>
      </w:pPr>
      <w:r>
        <w:rPr>
          <w:rFonts w:ascii="宋体" w:eastAsia="宋体" w:hAnsi="宋体" w:cs="宋体" w:hint="eastAsia"/>
          <w:b/>
          <w:sz w:val="24"/>
          <w:szCs w:val="21"/>
        </w:rPr>
        <w:t>注：</w:t>
      </w:r>
    </w:p>
    <w:p w:rsidR="00D13DDD" w:rsidRDefault="002841B3">
      <w:pPr>
        <w:spacing w:line="360" w:lineRule="auto"/>
        <w:ind w:firstLine="482"/>
        <w:rPr>
          <w:rFonts w:ascii="宋体" w:eastAsia="宋体" w:hAnsi="宋体" w:cs="宋体"/>
          <w:b/>
          <w:sz w:val="24"/>
          <w:szCs w:val="21"/>
        </w:rPr>
      </w:pPr>
      <w:r>
        <w:rPr>
          <w:rFonts w:ascii="宋体" w:eastAsia="宋体" w:hAnsi="宋体" w:cs="宋体" w:hint="eastAsia"/>
          <w:b/>
          <w:sz w:val="24"/>
          <w:szCs w:val="21"/>
        </w:rPr>
        <w:t>1</w:t>
      </w:r>
      <w:r>
        <w:rPr>
          <w:rFonts w:ascii="宋体" w:eastAsia="宋体" w:hAnsi="宋体" w:cs="宋体" w:hint="eastAsia"/>
          <w:b/>
          <w:sz w:val="24"/>
          <w:szCs w:val="21"/>
        </w:rPr>
        <w:t>、</w:t>
      </w:r>
      <w:r>
        <w:rPr>
          <w:rFonts w:ascii="宋体" w:eastAsia="宋体" w:hAnsi="宋体" w:cs="宋体"/>
          <w:b/>
          <w:sz w:val="24"/>
          <w:szCs w:val="21"/>
        </w:rPr>
        <w:t>以上</w:t>
      </w:r>
      <w:r>
        <w:rPr>
          <w:rFonts w:ascii="宋体" w:eastAsia="宋体" w:hAnsi="宋体" w:cs="宋体" w:hint="eastAsia"/>
          <w:b/>
          <w:sz w:val="24"/>
          <w:szCs w:val="21"/>
        </w:rPr>
        <w:t>条款</w:t>
      </w:r>
      <w:r>
        <w:rPr>
          <w:rFonts w:ascii="宋体" w:eastAsia="宋体" w:hAnsi="宋体" w:cs="宋体"/>
          <w:b/>
          <w:sz w:val="24"/>
          <w:szCs w:val="21"/>
        </w:rPr>
        <w:t>供应商须</w:t>
      </w:r>
      <w:r>
        <w:rPr>
          <w:rFonts w:ascii="宋体" w:eastAsia="宋体" w:hAnsi="宋体" w:cs="宋体" w:hint="eastAsia"/>
          <w:b/>
          <w:sz w:val="24"/>
          <w:szCs w:val="21"/>
        </w:rPr>
        <w:t>在投标文件中</w:t>
      </w:r>
      <w:r>
        <w:rPr>
          <w:rFonts w:ascii="宋体" w:eastAsia="宋体" w:hAnsi="宋体" w:cs="宋体"/>
          <w:b/>
          <w:sz w:val="24"/>
          <w:szCs w:val="21"/>
        </w:rPr>
        <w:t>提供技术支持文件作佐证，技术支持材料包括</w:t>
      </w:r>
      <w:r>
        <w:rPr>
          <w:rFonts w:ascii="宋体" w:eastAsia="宋体" w:hAnsi="宋体" w:cs="宋体" w:hint="eastAsia"/>
          <w:b/>
          <w:sz w:val="24"/>
          <w:szCs w:val="21"/>
        </w:rPr>
        <w:t>：</w:t>
      </w:r>
      <w:r>
        <w:rPr>
          <w:rFonts w:ascii="宋体" w:eastAsia="宋体" w:hAnsi="宋体" w:cs="宋体"/>
          <w:b/>
          <w:sz w:val="24"/>
          <w:szCs w:val="21"/>
        </w:rPr>
        <w:t>产品注册证或注册登记表或白皮书或产品说明书或生产厂家对外公开发布的产品宣传彩页原件扫描件或加盖厂商公章的技术文件等任意一种能够证明的材料均可，简单复制招标文件并标注响应或无偏离而又无相关</w:t>
      </w:r>
      <w:proofErr w:type="gramStart"/>
      <w:r>
        <w:rPr>
          <w:rFonts w:ascii="宋体" w:eastAsia="宋体" w:hAnsi="宋体" w:cs="宋体"/>
          <w:b/>
          <w:sz w:val="24"/>
          <w:szCs w:val="21"/>
        </w:rPr>
        <w:t>完整技术</w:t>
      </w:r>
      <w:proofErr w:type="gramEnd"/>
      <w:r>
        <w:rPr>
          <w:rFonts w:ascii="宋体" w:eastAsia="宋体" w:hAnsi="宋体" w:cs="宋体"/>
          <w:b/>
          <w:sz w:val="24"/>
          <w:szCs w:val="21"/>
        </w:rPr>
        <w:t>支持资料证实，评审时评标委员会成员有权不予认可。对需主观判定的功能性描述要求未做任何情况说明或响应承诺的，评标委员会有权将其作负偏离处理。</w:t>
      </w:r>
    </w:p>
    <w:p w:rsidR="00D13DDD" w:rsidRDefault="002841B3">
      <w:pPr>
        <w:spacing w:line="360" w:lineRule="auto"/>
        <w:ind w:firstLine="482"/>
        <w:rPr>
          <w:rFonts w:ascii="宋体" w:eastAsia="宋体" w:hAnsi="宋体" w:cs="宋体"/>
          <w:b/>
          <w:sz w:val="24"/>
          <w:szCs w:val="21"/>
        </w:rPr>
      </w:pPr>
      <w:r>
        <w:rPr>
          <w:rFonts w:ascii="宋体" w:eastAsia="宋体" w:hAnsi="宋体" w:cs="宋体" w:hint="eastAsia"/>
          <w:b/>
          <w:sz w:val="24"/>
          <w:szCs w:val="21"/>
        </w:rPr>
        <w:t>2</w:t>
      </w:r>
      <w:r>
        <w:rPr>
          <w:rFonts w:ascii="宋体" w:eastAsia="宋体" w:hAnsi="宋体" w:cs="宋体" w:hint="eastAsia"/>
          <w:b/>
          <w:sz w:val="24"/>
          <w:szCs w:val="21"/>
        </w:rPr>
        <w:t>、</w:t>
      </w:r>
      <w:r>
        <w:rPr>
          <w:rFonts w:ascii="宋体" w:eastAsia="宋体" w:hAnsi="宋体" w:cs="宋体"/>
          <w:b/>
          <w:sz w:val="24"/>
          <w:szCs w:val="21"/>
        </w:rPr>
        <w:t>中标后</w:t>
      </w:r>
      <w:r>
        <w:rPr>
          <w:rFonts w:ascii="宋体" w:eastAsia="宋体" w:hAnsi="宋体" w:cs="宋体" w:hint="eastAsia"/>
          <w:b/>
          <w:sz w:val="24"/>
          <w:szCs w:val="21"/>
        </w:rPr>
        <w:t>，采购人</w:t>
      </w:r>
      <w:r>
        <w:rPr>
          <w:rFonts w:ascii="宋体" w:eastAsia="宋体" w:hAnsi="宋体" w:cs="宋体"/>
          <w:b/>
          <w:sz w:val="24"/>
          <w:szCs w:val="21"/>
        </w:rPr>
        <w:t>有权对相关技术参数进行复核，</w:t>
      </w:r>
      <w:r>
        <w:rPr>
          <w:rFonts w:ascii="宋体" w:eastAsia="宋体" w:hAnsi="宋体" w:cs="宋体" w:hint="eastAsia"/>
          <w:b/>
          <w:sz w:val="24"/>
          <w:szCs w:val="21"/>
        </w:rPr>
        <w:t>如</w:t>
      </w:r>
      <w:r>
        <w:rPr>
          <w:rFonts w:ascii="宋体" w:eastAsia="宋体" w:hAnsi="宋体" w:cs="宋体"/>
          <w:b/>
          <w:sz w:val="24"/>
          <w:szCs w:val="21"/>
        </w:rPr>
        <w:t>发现</w:t>
      </w:r>
      <w:r>
        <w:rPr>
          <w:rFonts w:ascii="宋体" w:eastAsia="宋体" w:hAnsi="宋体" w:cs="宋体" w:hint="eastAsia"/>
          <w:b/>
          <w:sz w:val="24"/>
          <w:szCs w:val="21"/>
        </w:rPr>
        <w:t>中标人</w:t>
      </w:r>
      <w:r>
        <w:rPr>
          <w:rFonts w:ascii="宋体" w:eastAsia="宋体" w:hAnsi="宋体" w:cs="宋体"/>
          <w:b/>
          <w:sz w:val="24"/>
          <w:szCs w:val="21"/>
        </w:rPr>
        <w:t>提供虚假材料谋取中</w:t>
      </w:r>
      <w:r>
        <w:rPr>
          <w:rFonts w:ascii="宋体" w:eastAsia="宋体" w:hAnsi="宋体" w:cs="宋体"/>
          <w:b/>
          <w:sz w:val="24"/>
          <w:szCs w:val="21"/>
        </w:rPr>
        <w:lastRenderedPageBreak/>
        <w:t>标，采购人</w:t>
      </w:r>
      <w:r>
        <w:rPr>
          <w:rFonts w:ascii="宋体" w:eastAsia="宋体" w:hAnsi="宋体" w:cs="宋体" w:hint="eastAsia"/>
          <w:b/>
          <w:sz w:val="24"/>
          <w:szCs w:val="21"/>
        </w:rPr>
        <w:t>将向</w:t>
      </w:r>
      <w:r>
        <w:rPr>
          <w:rFonts w:ascii="宋体" w:eastAsia="宋体" w:hAnsi="宋体" w:cs="宋体"/>
          <w:b/>
          <w:sz w:val="24"/>
          <w:szCs w:val="21"/>
        </w:rPr>
        <w:t>同级财政部门反映</w:t>
      </w:r>
      <w:r>
        <w:rPr>
          <w:rFonts w:ascii="宋体" w:eastAsia="宋体" w:hAnsi="宋体" w:cs="宋体" w:hint="eastAsia"/>
          <w:b/>
          <w:sz w:val="24"/>
          <w:szCs w:val="21"/>
        </w:rPr>
        <w:t>，查证属实的，</w:t>
      </w:r>
      <w:r>
        <w:rPr>
          <w:rFonts w:ascii="宋体" w:eastAsia="宋体" w:hAnsi="宋体" w:cs="宋体"/>
          <w:b/>
          <w:sz w:val="24"/>
          <w:szCs w:val="21"/>
        </w:rPr>
        <w:t>依照《中华人民共和国政府采购法》等国家有关规定追究相应责任</w:t>
      </w:r>
      <w:r>
        <w:rPr>
          <w:rFonts w:ascii="宋体" w:eastAsia="宋体" w:hAnsi="宋体" w:cs="宋体"/>
          <w:b/>
          <w:sz w:val="24"/>
          <w:szCs w:val="21"/>
        </w:rPr>
        <w:t>。</w:t>
      </w:r>
    </w:p>
    <w:p w:rsidR="00D13DDD" w:rsidRDefault="002841B3">
      <w:pPr>
        <w:spacing w:line="360" w:lineRule="auto"/>
        <w:ind w:firstLine="482"/>
        <w:rPr>
          <w:rFonts w:ascii="宋体" w:eastAsia="宋体" w:hAnsi="宋体" w:cs="宋体"/>
          <w:b/>
          <w:bCs/>
          <w:sz w:val="24"/>
          <w:szCs w:val="24"/>
        </w:rPr>
      </w:pPr>
      <w:r>
        <w:rPr>
          <w:rFonts w:ascii="宋体" w:eastAsia="宋体" w:hAnsi="宋体" w:cs="宋体" w:hint="eastAsia"/>
          <w:b/>
          <w:bCs/>
          <w:sz w:val="24"/>
          <w:szCs w:val="24"/>
        </w:rPr>
        <w:t>2</w:t>
      </w:r>
      <w:r>
        <w:rPr>
          <w:rFonts w:ascii="宋体" w:eastAsia="宋体" w:hAnsi="宋体" w:cs="宋体" w:hint="eastAsia"/>
          <w:b/>
          <w:bCs/>
          <w:sz w:val="24"/>
          <w:szCs w:val="24"/>
        </w:rPr>
        <w:t>）</w:t>
      </w:r>
      <w:r>
        <w:rPr>
          <w:rFonts w:ascii="宋体" w:eastAsia="宋体" w:hAnsi="宋体" w:cs="宋体"/>
          <w:b/>
          <w:bCs/>
          <w:sz w:val="24"/>
          <w:szCs w:val="24"/>
        </w:rPr>
        <w:t>类似业绩</w:t>
      </w:r>
      <w:r>
        <w:rPr>
          <w:rFonts w:ascii="宋体" w:eastAsia="宋体" w:hAnsi="宋体" w:cs="宋体" w:hint="eastAsia"/>
          <w:b/>
          <w:bCs/>
          <w:sz w:val="24"/>
          <w:szCs w:val="24"/>
        </w:rPr>
        <w:t>（</w:t>
      </w:r>
      <w:r>
        <w:rPr>
          <w:rFonts w:ascii="宋体" w:eastAsia="宋体" w:hAnsi="宋体" w:cs="宋体" w:hint="eastAsia"/>
          <w:b/>
          <w:bCs/>
          <w:sz w:val="24"/>
          <w:szCs w:val="24"/>
        </w:rPr>
        <w:t>2</w:t>
      </w:r>
      <w:r>
        <w:rPr>
          <w:rFonts w:ascii="宋体" w:eastAsia="宋体" w:hAnsi="宋体" w:cs="宋体" w:hint="eastAsia"/>
          <w:b/>
          <w:bCs/>
          <w:sz w:val="24"/>
          <w:szCs w:val="24"/>
        </w:rPr>
        <w:t>分）</w:t>
      </w:r>
    </w:p>
    <w:p w:rsidR="00D13DDD" w:rsidRDefault="002841B3">
      <w:pPr>
        <w:spacing w:line="360" w:lineRule="auto"/>
        <w:ind w:firstLine="482"/>
        <w:rPr>
          <w:rFonts w:ascii="宋体" w:eastAsia="宋体" w:hAnsi="宋体" w:cs="宋体"/>
          <w:sz w:val="24"/>
          <w:szCs w:val="24"/>
        </w:rPr>
      </w:pPr>
      <w:r>
        <w:rPr>
          <w:rFonts w:ascii="宋体" w:eastAsia="宋体" w:hAnsi="宋体" w:cs="宋体"/>
          <w:sz w:val="24"/>
          <w:szCs w:val="24"/>
        </w:rPr>
        <w:t>提供投标人自</w:t>
      </w:r>
      <w:r>
        <w:rPr>
          <w:rFonts w:ascii="宋体" w:eastAsia="宋体" w:hAnsi="宋体" w:cs="宋体"/>
          <w:sz w:val="24"/>
          <w:szCs w:val="24"/>
        </w:rPr>
        <w:t>2024</w:t>
      </w:r>
      <w:r>
        <w:rPr>
          <w:rFonts w:ascii="宋体" w:eastAsia="宋体" w:hAnsi="宋体" w:cs="宋体"/>
          <w:sz w:val="24"/>
          <w:szCs w:val="24"/>
        </w:rPr>
        <w:t>年</w:t>
      </w:r>
      <w:r>
        <w:rPr>
          <w:rFonts w:ascii="宋体" w:eastAsia="宋体" w:hAnsi="宋体" w:cs="宋体"/>
          <w:sz w:val="24"/>
          <w:szCs w:val="24"/>
        </w:rPr>
        <w:t>1</w:t>
      </w:r>
      <w:r>
        <w:rPr>
          <w:rFonts w:ascii="宋体" w:eastAsia="宋体" w:hAnsi="宋体" w:cs="宋体"/>
          <w:sz w:val="24"/>
          <w:szCs w:val="24"/>
        </w:rPr>
        <w:t>月</w:t>
      </w:r>
      <w:r>
        <w:rPr>
          <w:rFonts w:ascii="宋体" w:eastAsia="宋体" w:hAnsi="宋体" w:cs="宋体"/>
          <w:sz w:val="24"/>
          <w:szCs w:val="24"/>
        </w:rPr>
        <w:t>1</w:t>
      </w:r>
      <w:r>
        <w:rPr>
          <w:rFonts w:ascii="宋体" w:eastAsia="宋体" w:hAnsi="宋体" w:cs="宋体"/>
          <w:sz w:val="24"/>
          <w:szCs w:val="24"/>
        </w:rPr>
        <w:t>日（时间以合同签订时间为准）以来的类似产品的供货案例。每提供一份类似产品的销售合同</w:t>
      </w:r>
      <w:proofErr w:type="gramStart"/>
      <w:r>
        <w:rPr>
          <w:rFonts w:ascii="宋体" w:eastAsia="宋体" w:hAnsi="宋体" w:cs="宋体"/>
          <w:sz w:val="24"/>
          <w:szCs w:val="24"/>
        </w:rPr>
        <w:t>扫描件并加盖</w:t>
      </w:r>
      <w:proofErr w:type="gramEnd"/>
      <w:r>
        <w:rPr>
          <w:rFonts w:ascii="宋体" w:eastAsia="宋体" w:hAnsi="宋体" w:cs="宋体"/>
          <w:sz w:val="24"/>
          <w:szCs w:val="24"/>
        </w:rPr>
        <w:t>公章得</w:t>
      </w:r>
      <w:r>
        <w:rPr>
          <w:rFonts w:ascii="宋体" w:eastAsia="宋体" w:hAnsi="宋体" w:cs="宋体"/>
          <w:sz w:val="24"/>
          <w:szCs w:val="24"/>
        </w:rPr>
        <w:t>1</w:t>
      </w:r>
      <w:r>
        <w:rPr>
          <w:rFonts w:ascii="宋体" w:eastAsia="宋体" w:hAnsi="宋体" w:cs="宋体"/>
          <w:sz w:val="24"/>
          <w:szCs w:val="24"/>
        </w:rPr>
        <w:t>分，最多得</w:t>
      </w:r>
      <w:r>
        <w:rPr>
          <w:rFonts w:ascii="宋体" w:eastAsia="宋体" w:hAnsi="宋体" w:cs="宋体"/>
          <w:sz w:val="24"/>
          <w:szCs w:val="24"/>
        </w:rPr>
        <w:t>2</w:t>
      </w:r>
      <w:r>
        <w:rPr>
          <w:rFonts w:ascii="宋体" w:eastAsia="宋体" w:hAnsi="宋体" w:cs="宋体"/>
          <w:sz w:val="24"/>
          <w:szCs w:val="24"/>
        </w:rPr>
        <w:t>分。</w:t>
      </w:r>
    </w:p>
    <w:p w:rsidR="00D13DDD" w:rsidRDefault="002841B3">
      <w:pPr>
        <w:spacing w:line="360" w:lineRule="auto"/>
        <w:ind w:firstLine="482"/>
        <w:rPr>
          <w:rFonts w:ascii="宋体" w:eastAsia="宋体" w:hAnsi="宋体" w:cs="宋体"/>
          <w:b/>
          <w:bCs/>
          <w:sz w:val="24"/>
          <w:szCs w:val="24"/>
        </w:rPr>
      </w:pPr>
      <w:r>
        <w:rPr>
          <w:rFonts w:ascii="宋体" w:eastAsia="宋体" w:hAnsi="宋体" w:cs="宋体" w:hint="eastAsia"/>
          <w:b/>
          <w:bCs/>
          <w:sz w:val="24"/>
          <w:szCs w:val="24"/>
        </w:rPr>
        <w:t>（</w:t>
      </w:r>
      <w:r>
        <w:rPr>
          <w:rFonts w:ascii="宋体" w:eastAsia="宋体" w:hAnsi="宋体" w:cs="宋体" w:hint="eastAsia"/>
          <w:b/>
          <w:bCs/>
          <w:sz w:val="24"/>
          <w:szCs w:val="24"/>
        </w:rPr>
        <w:t>3</w:t>
      </w:r>
      <w:r>
        <w:rPr>
          <w:rFonts w:ascii="宋体" w:eastAsia="宋体" w:hAnsi="宋体" w:cs="宋体" w:hint="eastAsia"/>
          <w:b/>
          <w:bCs/>
          <w:sz w:val="24"/>
          <w:szCs w:val="24"/>
        </w:rPr>
        <w:t>）技术部分（</w:t>
      </w:r>
      <w:r>
        <w:rPr>
          <w:rFonts w:ascii="宋体" w:eastAsia="宋体" w:hAnsi="宋体" w:cs="宋体" w:hint="eastAsia"/>
          <w:b/>
          <w:bCs/>
          <w:sz w:val="24"/>
          <w:szCs w:val="24"/>
        </w:rPr>
        <w:t>10</w:t>
      </w:r>
      <w:r>
        <w:rPr>
          <w:rFonts w:ascii="宋体" w:eastAsia="宋体" w:hAnsi="宋体" w:cs="宋体" w:hint="eastAsia"/>
          <w:b/>
          <w:bCs/>
          <w:sz w:val="24"/>
          <w:szCs w:val="24"/>
        </w:rPr>
        <w:t>分）</w:t>
      </w:r>
    </w:p>
    <w:p w:rsidR="00D13DDD" w:rsidRDefault="002841B3">
      <w:pPr>
        <w:spacing w:line="360" w:lineRule="auto"/>
        <w:ind w:firstLine="482"/>
        <w:rPr>
          <w:rFonts w:ascii="宋体" w:eastAsia="宋体" w:hAnsi="宋体" w:cs="宋体"/>
          <w:b/>
          <w:bCs/>
          <w:sz w:val="24"/>
          <w:szCs w:val="24"/>
        </w:rPr>
      </w:pPr>
      <w:r>
        <w:rPr>
          <w:rFonts w:ascii="宋体" w:eastAsia="宋体" w:hAnsi="宋体" w:cs="宋体" w:hint="eastAsia"/>
          <w:b/>
          <w:bCs/>
          <w:sz w:val="24"/>
          <w:szCs w:val="24"/>
        </w:rPr>
        <w:t>1</w:t>
      </w:r>
      <w:r>
        <w:rPr>
          <w:rFonts w:ascii="宋体" w:eastAsia="宋体" w:hAnsi="宋体" w:cs="宋体" w:hint="eastAsia"/>
          <w:b/>
          <w:bCs/>
          <w:sz w:val="24"/>
          <w:szCs w:val="24"/>
        </w:rPr>
        <w:t>）售后方案</w:t>
      </w:r>
      <w:r>
        <w:rPr>
          <w:rFonts w:ascii="宋体" w:eastAsia="宋体" w:hAnsi="宋体" w:cs="宋体"/>
          <w:b/>
          <w:bCs/>
          <w:sz w:val="24"/>
          <w:szCs w:val="24"/>
        </w:rPr>
        <w:t>（</w:t>
      </w:r>
      <w:r>
        <w:rPr>
          <w:rFonts w:ascii="宋体" w:eastAsia="宋体" w:hAnsi="宋体" w:cs="宋体" w:hint="eastAsia"/>
          <w:b/>
          <w:bCs/>
          <w:sz w:val="24"/>
          <w:szCs w:val="24"/>
        </w:rPr>
        <w:t>8</w:t>
      </w:r>
      <w:r>
        <w:rPr>
          <w:rFonts w:ascii="宋体" w:eastAsia="宋体" w:hAnsi="宋体" w:cs="宋体"/>
          <w:b/>
          <w:bCs/>
          <w:sz w:val="24"/>
          <w:szCs w:val="24"/>
        </w:rPr>
        <w:t>分）</w:t>
      </w:r>
    </w:p>
    <w:p w:rsidR="00D13DDD" w:rsidRDefault="002841B3">
      <w:pPr>
        <w:spacing w:line="360" w:lineRule="auto"/>
        <w:ind w:firstLine="480"/>
        <w:rPr>
          <w:rFonts w:ascii="宋体" w:eastAsia="宋体" w:hAnsi="宋体" w:cs="宋体"/>
          <w:sz w:val="24"/>
          <w:szCs w:val="24"/>
        </w:rPr>
      </w:pPr>
      <w:r>
        <w:rPr>
          <w:rFonts w:ascii="宋体" w:eastAsia="宋体" w:hAnsi="宋体" w:cs="宋体"/>
          <w:sz w:val="24"/>
          <w:szCs w:val="24"/>
        </w:rPr>
        <w:t>投标人针对本项目提供的</w:t>
      </w:r>
      <w:r>
        <w:rPr>
          <w:rFonts w:ascii="宋体" w:eastAsia="宋体" w:hAnsi="宋体" w:cs="宋体" w:hint="eastAsia"/>
          <w:sz w:val="24"/>
          <w:szCs w:val="24"/>
        </w:rPr>
        <w:t>售后方案</w:t>
      </w:r>
      <w:r>
        <w:rPr>
          <w:rFonts w:ascii="宋体" w:eastAsia="宋体" w:hAnsi="宋体" w:cs="宋体"/>
          <w:sz w:val="24"/>
          <w:szCs w:val="24"/>
        </w:rPr>
        <w:t>包括下述</w:t>
      </w:r>
      <w:r>
        <w:rPr>
          <w:rFonts w:ascii="宋体" w:eastAsia="宋体" w:hAnsi="宋体" w:cs="宋体" w:hint="eastAsia"/>
          <w:sz w:val="24"/>
          <w:szCs w:val="24"/>
        </w:rPr>
        <w:t>4</w:t>
      </w:r>
      <w:r>
        <w:rPr>
          <w:rFonts w:ascii="宋体" w:eastAsia="宋体" w:hAnsi="宋体" w:cs="宋体"/>
          <w:sz w:val="24"/>
          <w:szCs w:val="24"/>
        </w:rPr>
        <w:t>项：</w:t>
      </w:r>
      <w:r>
        <w:rPr>
          <w:rFonts w:ascii="宋体" w:eastAsia="宋体" w:hAnsi="宋体" w:cs="宋体"/>
          <w:sz w:val="24"/>
          <w:szCs w:val="24"/>
        </w:rPr>
        <w:t>①</w:t>
      </w:r>
      <w:r>
        <w:rPr>
          <w:rFonts w:ascii="宋体" w:eastAsia="宋体" w:hAnsi="宋体" w:cs="宋体"/>
          <w:sz w:val="24"/>
          <w:szCs w:val="24"/>
        </w:rPr>
        <w:t>售后服务内容</w:t>
      </w:r>
      <w:r>
        <w:rPr>
          <w:rFonts w:ascii="宋体" w:eastAsia="宋体" w:hAnsi="宋体" w:cs="宋体" w:hint="eastAsia"/>
          <w:sz w:val="24"/>
          <w:szCs w:val="24"/>
        </w:rPr>
        <w:t>；②</w:t>
      </w:r>
      <w:r>
        <w:rPr>
          <w:rFonts w:ascii="宋体" w:eastAsia="宋体" w:hAnsi="宋体" w:cs="宋体"/>
          <w:sz w:val="24"/>
          <w:szCs w:val="24"/>
        </w:rPr>
        <w:t>专业技术人员保障；</w:t>
      </w:r>
      <w:r>
        <w:rPr>
          <w:rFonts w:ascii="宋体" w:eastAsia="宋体" w:hAnsi="宋体" w:cs="宋体"/>
          <w:sz w:val="24"/>
          <w:szCs w:val="24"/>
        </w:rPr>
        <w:t>③</w:t>
      </w:r>
      <w:r>
        <w:rPr>
          <w:rFonts w:ascii="宋体" w:eastAsia="宋体" w:hAnsi="宋体" w:cs="宋体"/>
          <w:sz w:val="24"/>
          <w:szCs w:val="24"/>
        </w:rPr>
        <w:t>故障解决方案；</w:t>
      </w:r>
      <w:r>
        <w:rPr>
          <w:rFonts w:ascii="宋体" w:eastAsia="宋体" w:hAnsi="宋体" w:cs="宋体"/>
          <w:sz w:val="24"/>
          <w:szCs w:val="24"/>
        </w:rPr>
        <w:t>④</w:t>
      </w:r>
      <w:r>
        <w:rPr>
          <w:rFonts w:ascii="宋体" w:eastAsia="宋体" w:hAnsi="宋体" w:cs="宋体"/>
          <w:sz w:val="24"/>
          <w:szCs w:val="24"/>
        </w:rPr>
        <w:t>响应时间及补救措施等。</w:t>
      </w:r>
    </w:p>
    <w:p w:rsidR="00D13DDD" w:rsidRDefault="002841B3">
      <w:pPr>
        <w:spacing w:line="360" w:lineRule="auto"/>
        <w:ind w:firstLine="482"/>
        <w:rPr>
          <w:rFonts w:ascii="宋体" w:eastAsia="宋体" w:hAnsi="宋体" w:cs="宋体"/>
          <w:sz w:val="24"/>
          <w:szCs w:val="24"/>
        </w:rPr>
      </w:pPr>
      <w:r>
        <w:rPr>
          <w:rFonts w:ascii="宋体" w:eastAsia="宋体" w:hAnsi="宋体" w:cs="宋体"/>
          <w:sz w:val="24"/>
          <w:szCs w:val="24"/>
        </w:rPr>
        <w:t>供应商针对上述内容进行阐述，要求阐述内容合理、针对性强、切实可行有效。以上每点内容不存在瑕疵的得</w:t>
      </w:r>
      <w:r>
        <w:rPr>
          <w:rFonts w:ascii="宋体" w:eastAsia="宋体" w:hAnsi="宋体" w:cs="宋体" w:hint="eastAsia"/>
          <w:sz w:val="24"/>
          <w:szCs w:val="24"/>
        </w:rPr>
        <w:t>2</w:t>
      </w:r>
      <w:r>
        <w:rPr>
          <w:rFonts w:ascii="宋体" w:eastAsia="宋体" w:hAnsi="宋体" w:cs="宋体"/>
          <w:sz w:val="24"/>
          <w:szCs w:val="24"/>
        </w:rPr>
        <w:t>分，存在</w:t>
      </w:r>
      <w:r>
        <w:rPr>
          <w:rFonts w:ascii="宋体" w:eastAsia="宋体" w:hAnsi="宋体" w:cs="宋体"/>
          <w:sz w:val="24"/>
          <w:szCs w:val="24"/>
        </w:rPr>
        <w:t>1</w:t>
      </w:r>
      <w:r>
        <w:rPr>
          <w:rFonts w:ascii="宋体" w:eastAsia="宋体" w:hAnsi="宋体" w:cs="宋体"/>
          <w:sz w:val="24"/>
          <w:szCs w:val="24"/>
        </w:rPr>
        <w:t>处瑕疵的得</w:t>
      </w:r>
      <w:r>
        <w:rPr>
          <w:rFonts w:ascii="宋体" w:eastAsia="宋体" w:hAnsi="宋体" w:cs="宋体" w:hint="eastAsia"/>
          <w:sz w:val="24"/>
          <w:szCs w:val="24"/>
        </w:rPr>
        <w:t>1</w:t>
      </w:r>
      <w:r>
        <w:rPr>
          <w:rFonts w:ascii="宋体" w:eastAsia="宋体" w:hAnsi="宋体" w:cs="宋体"/>
          <w:sz w:val="24"/>
          <w:szCs w:val="24"/>
        </w:rPr>
        <w:t>分，存在</w:t>
      </w:r>
      <w:r>
        <w:rPr>
          <w:rFonts w:ascii="宋体" w:eastAsia="宋体" w:hAnsi="宋体" w:cs="宋体"/>
          <w:sz w:val="24"/>
          <w:szCs w:val="24"/>
        </w:rPr>
        <w:t>2</w:t>
      </w:r>
      <w:r>
        <w:rPr>
          <w:rFonts w:ascii="宋体" w:eastAsia="宋体" w:hAnsi="宋体" w:cs="宋体"/>
          <w:sz w:val="24"/>
          <w:szCs w:val="24"/>
        </w:rPr>
        <w:t>处瑕疵的，有基本的解释说明的得</w:t>
      </w:r>
      <w:r>
        <w:rPr>
          <w:rFonts w:ascii="宋体" w:eastAsia="宋体" w:hAnsi="宋体" w:cs="宋体" w:hint="eastAsia"/>
          <w:sz w:val="24"/>
          <w:szCs w:val="24"/>
        </w:rPr>
        <w:t>0.5</w:t>
      </w:r>
      <w:r>
        <w:rPr>
          <w:rFonts w:ascii="宋体" w:eastAsia="宋体" w:hAnsi="宋体" w:cs="宋体"/>
          <w:sz w:val="24"/>
          <w:szCs w:val="24"/>
        </w:rPr>
        <w:t>分，未进行阐述或不满足采购需求或内容存在</w:t>
      </w:r>
      <w:r>
        <w:rPr>
          <w:rFonts w:ascii="宋体" w:eastAsia="宋体" w:hAnsi="宋体" w:cs="宋体"/>
          <w:sz w:val="24"/>
          <w:szCs w:val="24"/>
        </w:rPr>
        <w:t>2</w:t>
      </w:r>
      <w:r>
        <w:rPr>
          <w:rFonts w:ascii="宋体" w:eastAsia="宋体" w:hAnsi="宋体" w:cs="宋体"/>
          <w:sz w:val="24"/>
          <w:szCs w:val="24"/>
        </w:rPr>
        <w:t>处以上瑕疵的得</w:t>
      </w:r>
      <w:r>
        <w:rPr>
          <w:rFonts w:ascii="宋体" w:eastAsia="宋体" w:hAnsi="宋体" w:cs="宋体"/>
          <w:sz w:val="24"/>
          <w:szCs w:val="24"/>
        </w:rPr>
        <w:t>0</w:t>
      </w:r>
      <w:r>
        <w:rPr>
          <w:rFonts w:ascii="宋体" w:eastAsia="宋体" w:hAnsi="宋体" w:cs="宋体"/>
          <w:sz w:val="24"/>
          <w:szCs w:val="24"/>
        </w:rPr>
        <w:t>分；本项共计</w:t>
      </w:r>
      <w:r>
        <w:rPr>
          <w:rFonts w:ascii="宋体" w:eastAsia="宋体" w:hAnsi="宋体" w:cs="宋体" w:hint="eastAsia"/>
          <w:sz w:val="24"/>
          <w:szCs w:val="24"/>
        </w:rPr>
        <w:t>4</w:t>
      </w:r>
      <w:r>
        <w:rPr>
          <w:rFonts w:ascii="宋体" w:eastAsia="宋体" w:hAnsi="宋体" w:cs="宋体"/>
          <w:sz w:val="24"/>
          <w:szCs w:val="24"/>
        </w:rPr>
        <w:t>点内容，本项最高得</w:t>
      </w:r>
      <w:r>
        <w:rPr>
          <w:rFonts w:ascii="宋体" w:eastAsia="宋体" w:hAnsi="宋体" w:cs="宋体" w:hint="eastAsia"/>
          <w:sz w:val="24"/>
          <w:szCs w:val="24"/>
        </w:rPr>
        <w:t>8</w:t>
      </w:r>
      <w:r>
        <w:rPr>
          <w:rFonts w:ascii="宋体" w:eastAsia="宋体" w:hAnsi="宋体" w:cs="宋体"/>
          <w:sz w:val="24"/>
          <w:szCs w:val="24"/>
        </w:rPr>
        <w:t>分。</w:t>
      </w:r>
    </w:p>
    <w:p w:rsidR="00D13DDD" w:rsidRDefault="002841B3">
      <w:pPr>
        <w:spacing w:line="360" w:lineRule="auto"/>
        <w:ind w:firstLine="482"/>
        <w:rPr>
          <w:rFonts w:ascii="宋体" w:eastAsia="宋体" w:hAnsi="宋体" w:cs="宋体"/>
          <w:b/>
          <w:bCs/>
          <w:sz w:val="24"/>
          <w:szCs w:val="24"/>
        </w:rPr>
      </w:pPr>
      <w:r>
        <w:rPr>
          <w:rFonts w:ascii="宋体" w:eastAsia="宋体" w:hAnsi="宋体" w:cs="宋体"/>
          <w:sz w:val="24"/>
          <w:szCs w:val="24"/>
        </w:rPr>
        <w:t>注：以上所称</w:t>
      </w:r>
      <w:r>
        <w:rPr>
          <w:rFonts w:ascii="宋体" w:eastAsia="宋体" w:hAnsi="宋体" w:cs="宋体"/>
          <w:sz w:val="24"/>
          <w:szCs w:val="24"/>
        </w:rPr>
        <w:t>“</w:t>
      </w:r>
      <w:r>
        <w:rPr>
          <w:rFonts w:ascii="宋体" w:eastAsia="宋体" w:hAnsi="宋体" w:cs="宋体"/>
          <w:sz w:val="24"/>
          <w:szCs w:val="24"/>
        </w:rPr>
        <w:t>瑕疵</w:t>
      </w:r>
      <w:r>
        <w:rPr>
          <w:rFonts w:ascii="宋体" w:eastAsia="宋体" w:hAnsi="宋体" w:cs="宋体"/>
          <w:sz w:val="24"/>
          <w:szCs w:val="24"/>
        </w:rPr>
        <w:t>”</w:t>
      </w:r>
      <w:r>
        <w:rPr>
          <w:rFonts w:ascii="宋体" w:eastAsia="宋体" w:hAnsi="宋体" w:cs="宋体"/>
          <w:sz w:val="24"/>
          <w:szCs w:val="24"/>
        </w:rPr>
        <w:t>是指：</w:t>
      </w:r>
      <w:r>
        <w:rPr>
          <w:rFonts w:ascii="宋体" w:eastAsia="宋体" w:hAnsi="宋体" w:cs="宋体"/>
          <w:sz w:val="24"/>
          <w:szCs w:val="24"/>
        </w:rPr>
        <w:t>①</w:t>
      </w:r>
      <w:r>
        <w:rPr>
          <w:rFonts w:ascii="宋体" w:eastAsia="宋体" w:hAnsi="宋体" w:cs="宋体"/>
          <w:sz w:val="24"/>
          <w:szCs w:val="24"/>
        </w:rPr>
        <w:t>内容缺项、不完整或缺少关键点；</w:t>
      </w:r>
      <w:r>
        <w:rPr>
          <w:rFonts w:ascii="宋体" w:eastAsia="宋体" w:hAnsi="宋体" w:cs="宋体"/>
          <w:sz w:val="24"/>
          <w:szCs w:val="24"/>
        </w:rPr>
        <w:t>②</w:t>
      </w:r>
      <w:r>
        <w:rPr>
          <w:rFonts w:ascii="宋体" w:eastAsia="宋体" w:hAnsi="宋体" w:cs="宋体"/>
          <w:sz w:val="24"/>
          <w:szCs w:val="24"/>
        </w:rPr>
        <w:t>非专门针对本项目或不适用本项目特性、套用其他项目内容；</w:t>
      </w:r>
      <w:r>
        <w:rPr>
          <w:rFonts w:ascii="宋体" w:eastAsia="宋体" w:hAnsi="宋体" w:cs="宋体"/>
          <w:sz w:val="24"/>
          <w:szCs w:val="24"/>
        </w:rPr>
        <w:t>③</w:t>
      </w:r>
      <w:r>
        <w:rPr>
          <w:rFonts w:ascii="宋体" w:eastAsia="宋体" w:hAnsi="宋体" w:cs="宋体"/>
          <w:sz w:val="24"/>
          <w:szCs w:val="24"/>
        </w:rPr>
        <w:t>对同一问题前后表述矛盾；</w:t>
      </w:r>
      <w:r>
        <w:rPr>
          <w:rFonts w:ascii="宋体" w:eastAsia="宋体" w:hAnsi="宋体" w:cs="宋体"/>
          <w:sz w:val="24"/>
          <w:szCs w:val="24"/>
        </w:rPr>
        <w:t>④</w:t>
      </w:r>
      <w:r>
        <w:rPr>
          <w:rFonts w:ascii="宋体" w:eastAsia="宋体" w:hAnsi="宋体" w:cs="宋体"/>
          <w:sz w:val="24"/>
          <w:szCs w:val="24"/>
        </w:rPr>
        <w:t>存在逻辑漏洞和科学原理或常识错误；</w:t>
      </w:r>
      <w:r>
        <w:rPr>
          <w:rFonts w:ascii="宋体" w:eastAsia="宋体" w:hAnsi="宋体" w:cs="宋体"/>
          <w:sz w:val="24"/>
          <w:szCs w:val="24"/>
        </w:rPr>
        <w:t>⑤</w:t>
      </w:r>
      <w:r>
        <w:rPr>
          <w:rFonts w:ascii="宋体" w:eastAsia="宋体" w:hAnsi="宋体" w:cs="宋体"/>
          <w:sz w:val="24"/>
          <w:szCs w:val="24"/>
        </w:rPr>
        <w:t>不利于本项目目标的实现、现有技术条件下不可能出现的情形等任意一种情形。</w:t>
      </w:r>
    </w:p>
    <w:p w:rsidR="00D13DDD" w:rsidRDefault="002841B3">
      <w:pPr>
        <w:spacing w:line="360" w:lineRule="auto"/>
        <w:ind w:firstLine="482"/>
        <w:rPr>
          <w:rFonts w:ascii="宋体" w:eastAsia="宋体" w:hAnsi="宋体" w:cs="宋体"/>
          <w:b/>
          <w:bCs/>
          <w:sz w:val="24"/>
          <w:szCs w:val="24"/>
        </w:rPr>
      </w:pPr>
      <w:r>
        <w:rPr>
          <w:rFonts w:ascii="宋体" w:eastAsia="宋体" w:hAnsi="宋体" w:cs="宋体" w:hint="eastAsia"/>
          <w:b/>
          <w:bCs/>
          <w:sz w:val="24"/>
          <w:szCs w:val="24"/>
        </w:rPr>
        <w:t>2</w:t>
      </w:r>
      <w:r>
        <w:rPr>
          <w:rFonts w:ascii="宋体" w:eastAsia="宋体" w:hAnsi="宋体" w:cs="宋体" w:hint="eastAsia"/>
          <w:b/>
          <w:bCs/>
          <w:sz w:val="24"/>
          <w:szCs w:val="24"/>
        </w:rPr>
        <w:t>）</w:t>
      </w:r>
      <w:r>
        <w:rPr>
          <w:rFonts w:ascii="宋体" w:eastAsia="宋体" w:hAnsi="宋体" w:cs="宋体"/>
          <w:b/>
          <w:bCs/>
          <w:sz w:val="24"/>
          <w:szCs w:val="24"/>
        </w:rPr>
        <w:t>培训方案（</w:t>
      </w:r>
      <w:r>
        <w:rPr>
          <w:rFonts w:ascii="宋体" w:eastAsia="宋体" w:hAnsi="宋体" w:cs="宋体" w:hint="eastAsia"/>
          <w:b/>
          <w:bCs/>
          <w:sz w:val="24"/>
          <w:szCs w:val="24"/>
        </w:rPr>
        <w:t>2</w:t>
      </w:r>
      <w:r>
        <w:rPr>
          <w:rFonts w:ascii="宋体" w:eastAsia="宋体" w:hAnsi="宋体" w:cs="宋体"/>
          <w:b/>
          <w:bCs/>
          <w:sz w:val="24"/>
          <w:szCs w:val="24"/>
        </w:rPr>
        <w:t>分）</w:t>
      </w:r>
    </w:p>
    <w:p w:rsidR="00D13DDD" w:rsidRDefault="002841B3">
      <w:pPr>
        <w:spacing w:line="360" w:lineRule="auto"/>
        <w:ind w:firstLine="480"/>
        <w:rPr>
          <w:rFonts w:ascii="宋体" w:eastAsia="宋体" w:hAnsi="宋体" w:cs="宋体"/>
          <w:sz w:val="24"/>
          <w:szCs w:val="24"/>
        </w:rPr>
      </w:pPr>
      <w:r>
        <w:rPr>
          <w:rFonts w:ascii="宋体" w:eastAsia="宋体" w:hAnsi="宋体" w:cs="宋体"/>
          <w:sz w:val="24"/>
          <w:szCs w:val="24"/>
        </w:rPr>
        <w:t>投标人针对本项目提供的培训方案包括下述</w:t>
      </w:r>
      <w:r>
        <w:rPr>
          <w:rFonts w:ascii="宋体" w:eastAsia="宋体" w:hAnsi="宋体" w:cs="宋体" w:hint="eastAsia"/>
          <w:sz w:val="24"/>
          <w:szCs w:val="24"/>
        </w:rPr>
        <w:t>4</w:t>
      </w:r>
      <w:r>
        <w:rPr>
          <w:rFonts w:ascii="宋体" w:eastAsia="宋体" w:hAnsi="宋体" w:cs="宋体"/>
          <w:sz w:val="24"/>
          <w:szCs w:val="24"/>
        </w:rPr>
        <w:t>项：</w:t>
      </w:r>
      <w:r>
        <w:rPr>
          <w:rFonts w:ascii="宋体" w:eastAsia="宋体" w:hAnsi="宋体" w:cs="宋体"/>
          <w:sz w:val="24"/>
          <w:szCs w:val="24"/>
        </w:rPr>
        <w:t>①</w:t>
      </w:r>
      <w:r>
        <w:rPr>
          <w:rFonts w:ascii="宋体" w:eastAsia="宋体" w:hAnsi="宋体" w:cs="宋体"/>
          <w:sz w:val="24"/>
          <w:szCs w:val="24"/>
        </w:rPr>
        <w:t>产品介绍</w:t>
      </w:r>
      <w:r>
        <w:rPr>
          <w:rFonts w:ascii="宋体" w:eastAsia="宋体" w:hAnsi="宋体" w:cs="宋体" w:hint="eastAsia"/>
          <w:sz w:val="24"/>
          <w:szCs w:val="24"/>
        </w:rPr>
        <w:t>及</w:t>
      </w:r>
      <w:r>
        <w:rPr>
          <w:rFonts w:ascii="宋体" w:eastAsia="宋体" w:hAnsi="宋体" w:cs="宋体"/>
          <w:sz w:val="24"/>
          <w:szCs w:val="24"/>
        </w:rPr>
        <w:t>操作使用；</w:t>
      </w:r>
      <w:r>
        <w:rPr>
          <w:rFonts w:ascii="宋体" w:eastAsia="宋体" w:hAnsi="宋体" w:cs="宋体" w:hint="eastAsia"/>
          <w:sz w:val="24"/>
          <w:szCs w:val="24"/>
        </w:rPr>
        <w:t>②</w:t>
      </w:r>
      <w:r>
        <w:rPr>
          <w:rFonts w:ascii="宋体" w:eastAsia="宋体" w:hAnsi="宋体" w:cs="宋体"/>
          <w:sz w:val="24"/>
          <w:szCs w:val="24"/>
        </w:rPr>
        <w:t>维护保养；</w:t>
      </w:r>
      <w:r>
        <w:rPr>
          <w:rFonts w:ascii="宋体" w:eastAsia="宋体" w:hAnsi="宋体" w:cs="宋体" w:hint="eastAsia"/>
          <w:sz w:val="24"/>
          <w:szCs w:val="24"/>
        </w:rPr>
        <w:t>③</w:t>
      </w:r>
      <w:r>
        <w:rPr>
          <w:rFonts w:ascii="宋体" w:eastAsia="宋体" w:hAnsi="宋体" w:cs="宋体"/>
          <w:sz w:val="24"/>
          <w:szCs w:val="24"/>
        </w:rPr>
        <w:t>故障的排除；</w:t>
      </w:r>
      <w:r>
        <w:rPr>
          <w:rFonts w:ascii="宋体" w:eastAsia="宋体" w:hAnsi="宋体" w:cs="宋体" w:hint="eastAsia"/>
          <w:sz w:val="24"/>
          <w:szCs w:val="24"/>
        </w:rPr>
        <w:t>④</w:t>
      </w:r>
      <w:r>
        <w:rPr>
          <w:rFonts w:ascii="宋体" w:eastAsia="宋体" w:hAnsi="宋体" w:cs="宋体"/>
          <w:sz w:val="24"/>
          <w:szCs w:val="24"/>
        </w:rPr>
        <w:t>紧急情况的处理。</w:t>
      </w:r>
    </w:p>
    <w:p w:rsidR="00D13DDD" w:rsidRDefault="002841B3">
      <w:pPr>
        <w:spacing w:line="360" w:lineRule="auto"/>
        <w:ind w:firstLine="480"/>
        <w:rPr>
          <w:rFonts w:ascii="宋体" w:eastAsia="宋体" w:hAnsi="宋体" w:cs="宋体"/>
          <w:sz w:val="24"/>
          <w:szCs w:val="24"/>
        </w:rPr>
      </w:pPr>
      <w:r>
        <w:rPr>
          <w:rFonts w:ascii="宋体" w:eastAsia="宋体" w:hAnsi="宋体" w:cs="宋体"/>
          <w:sz w:val="24"/>
          <w:szCs w:val="24"/>
        </w:rPr>
        <w:t>供应商针对上述内容进行阐述，要</w:t>
      </w:r>
      <w:r>
        <w:rPr>
          <w:rFonts w:ascii="宋体" w:eastAsia="宋体" w:hAnsi="宋体" w:cs="宋体"/>
          <w:sz w:val="24"/>
          <w:szCs w:val="24"/>
        </w:rPr>
        <w:t>求阐述内容合理、针对性强、切实可行有效。以上每点内容不存在瑕疵的得</w:t>
      </w:r>
      <w:r>
        <w:rPr>
          <w:rFonts w:ascii="宋体" w:eastAsia="宋体" w:hAnsi="宋体" w:cs="宋体" w:hint="eastAsia"/>
          <w:sz w:val="24"/>
          <w:szCs w:val="24"/>
        </w:rPr>
        <w:t>0.5</w:t>
      </w:r>
      <w:r>
        <w:rPr>
          <w:rFonts w:ascii="宋体" w:eastAsia="宋体" w:hAnsi="宋体" w:cs="宋体"/>
          <w:sz w:val="24"/>
          <w:szCs w:val="24"/>
        </w:rPr>
        <w:t>分，存在</w:t>
      </w:r>
      <w:r>
        <w:rPr>
          <w:rFonts w:ascii="宋体" w:eastAsia="宋体" w:hAnsi="宋体" w:cs="宋体"/>
          <w:sz w:val="24"/>
          <w:szCs w:val="24"/>
        </w:rPr>
        <w:t>1</w:t>
      </w:r>
      <w:r>
        <w:rPr>
          <w:rFonts w:ascii="宋体" w:eastAsia="宋体" w:hAnsi="宋体" w:cs="宋体"/>
          <w:sz w:val="24"/>
          <w:szCs w:val="24"/>
        </w:rPr>
        <w:t>处瑕疵的得</w:t>
      </w:r>
      <w:r>
        <w:rPr>
          <w:rFonts w:ascii="宋体" w:eastAsia="宋体" w:hAnsi="宋体" w:cs="宋体" w:hint="eastAsia"/>
          <w:sz w:val="24"/>
          <w:szCs w:val="24"/>
        </w:rPr>
        <w:t>0.3</w:t>
      </w:r>
      <w:r>
        <w:rPr>
          <w:rFonts w:ascii="宋体" w:eastAsia="宋体" w:hAnsi="宋体" w:cs="宋体"/>
          <w:sz w:val="24"/>
          <w:szCs w:val="24"/>
        </w:rPr>
        <w:t>分，存在</w:t>
      </w:r>
      <w:r>
        <w:rPr>
          <w:rFonts w:ascii="宋体" w:eastAsia="宋体" w:hAnsi="宋体" w:cs="宋体"/>
          <w:sz w:val="24"/>
          <w:szCs w:val="24"/>
        </w:rPr>
        <w:t>2</w:t>
      </w:r>
      <w:r>
        <w:rPr>
          <w:rFonts w:ascii="宋体" w:eastAsia="宋体" w:hAnsi="宋体" w:cs="宋体"/>
          <w:sz w:val="24"/>
          <w:szCs w:val="24"/>
        </w:rPr>
        <w:t>处瑕疵的，有基本的解释说明的得</w:t>
      </w:r>
      <w:r>
        <w:rPr>
          <w:rFonts w:ascii="宋体" w:eastAsia="宋体" w:hAnsi="宋体" w:cs="宋体"/>
          <w:sz w:val="24"/>
          <w:szCs w:val="24"/>
        </w:rPr>
        <w:t>0.</w:t>
      </w:r>
      <w:r>
        <w:rPr>
          <w:rFonts w:ascii="宋体" w:eastAsia="宋体" w:hAnsi="宋体" w:cs="宋体" w:hint="eastAsia"/>
          <w:sz w:val="24"/>
          <w:szCs w:val="24"/>
        </w:rPr>
        <w:t>1</w:t>
      </w:r>
      <w:r>
        <w:rPr>
          <w:rFonts w:ascii="宋体" w:eastAsia="宋体" w:hAnsi="宋体" w:cs="宋体"/>
          <w:sz w:val="24"/>
          <w:szCs w:val="24"/>
        </w:rPr>
        <w:t>分，未进行阐述或不满足采购需求或内容存在</w:t>
      </w:r>
      <w:r>
        <w:rPr>
          <w:rFonts w:ascii="宋体" w:eastAsia="宋体" w:hAnsi="宋体" w:cs="宋体"/>
          <w:sz w:val="24"/>
          <w:szCs w:val="24"/>
        </w:rPr>
        <w:t>2</w:t>
      </w:r>
      <w:r>
        <w:rPr>
          <w:rFonts w:ascii="宋体" w:eastAsia="宋体" w:hAnsi="宋体" w:cs="宋体"/>
          <w:sz w:val="24"/>
          <w:szCs w:val="24"/>
        </w:rPr>
        <w:t>处以上瑕疵的得</w:t>
      </w:r>
      <w:r>
        <w:rPr>
          <w:rFonts w:ascii="宋体" w:eastAsia="宋体" w:hAnsi="宋体" w:cs="宋体"/>
          <w:sz w:val="24"/>
          <w:szCs w:val="24"/>
        </w:rPr>
        <w:t>0</w:t>
      </w:r>
      <w:r>
        <w:rPr>
          <w:rFonts w:ascii="宋体" w:eastAsia="宋体" w:hAnsi="宋体" w:cs="宋体"/>
          <w:sz w:val="24"/>
          <w:szCs w:val="24"/>
        </w:rPr>
        <w:t>分；本项共计</w:t>
      </w:r>
      <w:r>
        <w:rPr>
          <w:rFonts w:ascii="宋体" w:eastAsia="宋体" w:hAnsi="宋体" w:cs="宋体" w:hint="eastAsia"/>
          <w:sz w:val="24"/>
          <w:szCs w:val="24"/>
        </w:rPr>
        <w:t>4</w:t>
      </w:r>
      <w:r>
        <w:rPr>
          <w:rFonts w:ascii="宋体" w:eastAsia="宋体" w:hAnsi="宋体" w:cs="宋体"/>
          <w:sz w:val="24"/>
          <w:szCs w:val="24"/>
        </w:rPr>
        <w:t>点内容，本项最高得</w:t>
      </w:r>
      <w:r>
        <w:rPr>
          <w:rFonts w:ascii="宋体" w:eastAsia="宋体" w:hAnsi="宋体" w:cs="宋体" w:hint="eastAsia"/>
          <w:sz w:val="24"/>
          <w:szCs w:val="24"/>
        </w:rPr>
        <w:t>2</w:t>
      </w:r>
      <w:r>
        <w:rPr>
          <w:rFonts w:ascii="宋体" w:eastAsia="宋体" w:hAnsi="宋体" w:cs="宋体"/>
          <w:sz w:val="24"/>
          <w:szCs w:val="24"/>
        </w:rPr>
        <w:t>分。</w:t>
      </w:r>
    </w:p>
    <w:p w:rsidR="00D13DDD" w:rsidRDefault="002841B3">
      <w:pPr>
        <w:spacing w:line="360" w:lineRule="auto"/>
        <w:ind w:firstLine="482"/>
        <w:rPr>
          <w:rFonts w:ascii="宋体" w:eastAsia="宋体" w:hAnsi="宋体" w:cs="宋体"/>
          <w:sz w:val="24"/>
          <w:szCs w:val="24"/>
        </w:rPr>
      </w:pPr>
      <w:r>
        <w:rPr>
          <w:rFonts w:ascii="宋体" w:eastAsia="宋体" w:hAnsi="宋体" w:cs="宋体"/>
          <w:sz w:val="24"/>
          <w:szCs w:val="24"/>
        </w:rPr>
        <w:t>注：以上所称</w:t>
      </w:r>
      <w:r>
        <w:rPr>
          <w:rFonts w:ascii="宋体" w:eastAsia="宋体" w:hAnsi="宋体" w:cs="宋体"/>
          <w:sz w:val="24"/>
          <w:szCs w:val="24"/>
        </w:rPr>
        <w:t>“</w:t>
      </w:r>
      <w:r>
        <w:rPr>
          <w:rFonts w:ascii="宋体" w:eastAsia="宋体" w:hAnsi="宋体" w:cs="宋体"/>
          <w:sz w:val="24"/>
          <w:szCs w:val="24"/>
        </w:rPr>
        <w:t>瑕疵</w:t>
      </w:r>
      <w:r>
        <w:rPr>
          <w:rFonts w:ascii="宋体" w:eastAsia="宋体" w:hAnsi="宋体" w:cs="宋体"/>
          <w:sz w:val="24"/>
          <w:szCs w:val="24"/>
        </w:rPr>
        <w:t>”</w:t>
      </w:r>
      <w:r>
        <w:rPr>
          <w:rFonts w:ascii="宋体" w:eastAsia="宋体" w:hAnsi="宋体" w:cs="宋体"/>
          <w:sz w:val="24"/>
          <w:szCs w:val="24"/>
        </w:rPr>
        <w:t>是指：</w:t>
      </w:r>
      <w:r>
        <w:rPr>
          <w:rFonts w:ascii="宋体" w:eastAsia="宋体" w:hAnsi="宋体" w:cs="宋体"/>
          <w:sz w:val="24"/>
          <w:szCs w:val="24"/>
        </w:rPr>
        <w:t>①</w:t>
      </w:r>
      <w:r>
        <w:rPr>
          <w:rFonts w:ascii="宋体" w:eastAsia="宋体" w:hAnsi="宋体" w:cs="宋体"/>
          <w:sz w:val="24"/>
          <w:szCs w:val="24"/>
        </w:rPr>
        <w:t>内容缺项、不完整或缺少关键点；</w:t>
      </w:r>
      <w:r>
        <w:rPr>
          <w:rFonts w:ascii="宋体" w:eastAsia="宋体" w:hAnsi="宋体" w:cs="宋体"/>
          <w:sz w:val="24"/>
          <w:szCs w:val="24"/>
        </w:rPr>
        <w:t>②</w:t>
      </w:r>
      <w:r>
        <w:rPr>
          <w:rFonts w:ascii="宋体" w:eastAsia="宋体" w:hAnsi="宋体" w:cs="宋体"/>
          <w:sz w:val="24"/>
          <w:szCs w:val="24"/>
        </w:rPr>
        <w:t>非专门针对本项目或不适用本项目特性、套用其他项目内容；</w:t>
      </w:r>
      <w:r>
        <w:rPr>
          <w:rFonts w:ascii="宋体" w:eastAsia="宋体" w:hAnsi="宋体" w:cs="宋体"/>
          <w:sz w:val="24"/>
          <w:szCs w:val="24"/>
        </w:rPr>
        <w:t>③</w:t>
      </w:r>
      <w:r>
        <w:rPr>
          <w:rFonts w:ascii="宋体" w:eastAsia="宋体" w:hAnsi="宋体" w:cs="宋体"/>
          <w:sz w:val="24"/>
          <w:szCs w:val="24"/>
        </w:rPr>
        <w:t>对同一问题前后表述矛盾；</w:t>
      </w:r>
      <w:r>
        <w:rPr>
          <w:rFonts w:ascii="宋体" w:eastAsia="宋体" w:hAnsi="宋体" w:cs="宋体"/>
          <w:sz w:val="24"/>
          <w:szCs w:val="24"/>
        </w:rPr>
        <w:t>④</w:t>
      </w:r>
      <w:r>
        <w:rPr>
          <w:rFonts w:ascii="宋体" w:eastAsia="宋体" w:hAnsi="宋体" w:cs="宋体"/>
          <w:sz w:val="24"/>
          <w:szCs w:val="24"/>
        </w:rPr>
        <w:t>存在逻辑漏洞和科学原理或常识错误；</w:t>
      </w:r>
      <w:r>
        <w:rPr>
          <w:rFonts w:ascii="宋体" w:eastAsia="宋体" w:hAnsi="宋体" w:cs="宋体"/>
          <w:sz w:val="24"/>
          <w:szCs w:val="24"/>
        </w:rPr>
        <w:t>⑤</w:t>
      </w:r>
      <w:r>
        <w:rPr>
          <w:rFonts w:ascii="宋体" w:eastAsia="宋体" w:hAnsi="宋体" w:cs="宋体"/>
          <w:sz w:val="24"/>
          <w:szCs w:val="24"/>
        </w:rPr>
        <w:t>不利于本项目目标的实现、现有技术条件下不可能出现的情形等任意一种情形。</w:t>
      </w:r>
    </w:p>
    <w:p w:rsidR="00D13DDD" w:rsidRDefault="002841B3">
      <w:pPr>
        <w:spacing w:line="360" w:lineRule="auto"/>
        <w:ind w:firstLine="482"/>
        <w:rPr>
          <w:rFonts w:ascii="宋体" w:eastAsia="宋体" w:hAnsi="宋体" w:cs="宋体"/>
          <w:b/>
          <w:bCs/>
          <w:sz w:val="24"/>
          <w:szCs w:val="24"/>
        </w:rPr>
      </w:pPr>
      <w:r>
        <w:rPr>
          <w:rFonts w:ascii="宋体" w:eastAsia="宋体" w:hAnsi="宋体" w:cs="宋体"/>
          <w:b/>
          <w:bCs/>
          <w:sz w:val="24"/>
          <w:szCs w:val="24"/>
        </w:rPr>
        <w:t>（</w:t>
      </w:r>
      <w:r>
        <w:rPr>
          <w:rFonts w:ascii="宋体" w:eastAsia="宋体" w:hAnsi="宋体" w:cs="宋体" w:hint="eastAsia"/>
          <w:b/>
          <w:bCs/>
          <w:sz w:val="24"/>
          <w:szCs w:val="24"/>
        </w:rPr>
        <w:t>4</w:t>
      </w:r>
      <w:r>
        <w:rPr>
          <w:rFonts w:ascii="宋体" w:eastAsia="宋体" w:hAnsi="宋体" w:cs="宋体"/>
          <w:b/>
          <w:bCs/>
          <w:sz w:val="24"/>
          <w:szCs w:val="24"/>
        </w:rPr>
        <w:t>）政策性加分因素（</w:t>
      </w:r>
      <w:r>
        <w:rPr>
          <w:rFonts w:ascii="宋体" w:eastAsia="宋体" w:hAnsi="宋体" w:cs="宋体"/>
          <w:b/>
          <w:bCs/>
          <w:sz w:val="24"/>
          <w:szCs w:val="24"/>
        </w:rPr>
        <w:t>2</w:t>
      </w:r>
      <w:r>
        <w:rPr>
          <w:rFonts w:ascii="宋体" w:eastAsia="宋体" w:hAnsi="宋体" w:cs="宋体"/>
          <w:b/>
          <w:bCs/>
          <w:sz w:val="24"/>
          <w:szCs w:val="24"/>
        </w:rPr>
        <w:t>分）</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1</w:t>
      </w:r>
      <w:r>
        <w:rPr>
          <w:rFonts w:ascii="宋体" w:eastAsia="宋体" w:hAnsi="宋体" w:cs="宋体"/>
          <w:sz w:val="24"/>
          <w:szCs w:val="24"/>
        </w:rPr>
        <w:t>）支持节能环保</w:t>
      </w:r>
      <w:r>
        <w:rPr>
          <w:rFonts w:ascii="宋体" w:eastAsia="宋体" w:hAnsi="宋体" w:cs="宋体" w:hint="eastAsia"/>
          <w:sz w:val="24"/>
          <w:szCs w:val="24"/>
        </w:rPr>
        <w:t xml:space="preserve"> </w:t>
      </w:r>
      <w:r>
        <w:rPr>
          <w:rFonts w:ascii="宋体" w:eastAsia="宋体" w:hAnsi="宋体" w:cs="宋体"/>
          <w:sz w:val="24"/>
          <w:szCs w:val="24"/>
        </w:rPr>
        <w:t>依据财政部、发展改革委发布的《节能产品政府采购品目清单》和财政部、生态环境部发布的《环境标志产品政府采购品目清单》，投标产品为政府采购节能</w:t>
      </w:r>
      <w:r>
        <w:rPr>
          <w:rFonts w:ascii="宋体" w:eastAsia="宋体" w:hAnsi="宋体" w:cs="宋体"/>
          <w:sz w:val="24"/>
          <w:szCs w:val="24"/>
        </w:rPr>
        <w:lastRenderedPageBreak/>
        <w:t>（政府强制采购节能产品除外）、环保产品分别加</w:t>
      </w:r>
      <w:r>
        <w:rPr>
          <w:rFonts w:ascii="宋体" w:eastAsia="宋体" w:hAnsi="宋体" w:cs="宋体"/>
          <w:sz w:val="24"/>
          <w:szCs w:val="24"/>
        </w:rPr>
        <w:t>0.5</w:t>
      </w:r>
      <w:r>
        <w:rPr>
          <w:rFonts w:ascii="宋体" w:eastAsia="宋体" w:hAnsi="宋体" w:cs="宋体"/>
          <w:sz w:val="24"/>
          <w:szCs w:val="24"/>
        </w:rPr>
        <w:t>分（投标时须提供所投产品由国家确定的认证机构出具的、处于有效期之内的节能产品认证证书扫描件、环境标志产品认证证书扫描件，否则不得分）。</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2</w:t>
      </w:r>
      <w:r>
        <w:rPr>
          <w:rFonts w:ascii="宋体" w:eastAsia="宋体" w:hAnsi="宋体" w:cs="宋体"/>
          <w:sz w:val="24"/>
          <w:szCs w:val="24"/>
        </w:rPr>
        <w:t>）支持绿色发展</w:t>
      </w:r>
      <w:r>
        <w:rPr>
          <w:rFonts w:ascii="宋体" w:eastAsia="宋体" w:hAnsi="宋体" w:cs="宋体"/>
          <w:sz w:val="24"/>
          <w:szCs w:val="24"/>
        </w:rPr>
        <w:t xml:space="preserve"> </w:t>
      </w:r>
      <w:r>
        <w:rPr>
          <w:rFonts w:ascii="宋体" w:eastAsia="宋体" w:hAnsi="宋体" w:cs="宋体"/>
          <w:sz w:val="24"/>
          <w:szCs w:val="24"/>
        </w:rPr>
        <w:t>依据《江苏省财政厅关于加强政府绿色采购有关事项的通知》（</w:t>
      </w:r>
      <w:proofErr w:type="gramStart"/>
      <w:r>
        <w:rPr>
          <w:rFonts w:ascii="宋体" w:eastAsia="宋体" w:hAnsi="宋体" w:cs="宋体"/>
          <w:sz w:val="24"/>
          <w:szCs w:val="24"/>
        </w:rPr>
        <w:t>苏财购〔</w:t>
      </w:r>
      <w:r>
        <w:rPr>
          <w:rFonts w:ascii="宋体" w:eastAsia="宋体" w:hAnsi="宋体" w:cs="宋体"/>
          <w:sz w:val="24"/>
          <w:szCs w:val="24"/>
        </w:rPr>
        <w:t>2023</w:t>
      </w:r>
      <w:r>
        <w:rPr>
          <w:rFonts w:ascii="宋体" w:eastAsia="宋体" w:hAnsi="宋体" w:cs="宋体"/>
          <w:sz w:val="24"/>
          <w:szCs w:val="24"/>
        </w:rPr>
        <w:t>〕</w:t>
      </w:r>
      <w:proofErr w:type="gramEnd"/>
      <w:r>
        <w:rPr>
          <w:rFonts w:ascii="宋体" w:eastAsia="宋体" w:hAnsi="宋体" w:cs="宋体"/>
          <w:sz w:val="24"/>
          <w:szCs w:val="24"/>
        </w:rPr>
        <w:t>65</w:t>
      </w:r>
      <w:r>
        <w:rPr>
          <w:rFonts w:ascii="宋体" w:eastAsia="宋体" w:hAnsi="宋体" w:cs="宋体"/>
          <w:sz w:val="24"/>
          <w:szCs w:val="24"/>
        </w:rPr>
        <w:t>号），本项目中如有涉及涂料、胶黏剂、油墨、清洗剂</w:t>
      </w:r>
      <w:r>
        <w:rPr>
          <w:rFonts w:ascii="宋体" w:eastAsia="宋体" w:hAnsi="宋体" w:cs="宋体"/>
          <w:sz w:val="24"/>
          <w:szCs w:val="24"/>
        </w:rPr>
        <w:t>等挥发性有机物产品的，属于强制性标准的，供应商应当执行国家和我省</w:t>
      </w:r>
      <w:r>
        <w:rPr>
          <w:rFonts w:ascii="宋体" w:eastAsia="宋体" w:hAnsi="宋体" w:cs="宋体"/>
          <w:sz w:val="24"/>
          <w:szCs w:val="24"/>
        </w:rPr>
        <w:t>VOCs</w:t>
      </w:r>
      <w:r>
        <w:rPr>
          <w:rFonts w:ascii="宋体" w:eastAsia="宋体" w:hAnsi="宋体" w:cs="宋体"/>
          <w:sz w:val="24"/>
          <w:szCs w:val="24"/>
        </w:rPr>
        <w:t>含量限制标准。供应商提供符合推荐性标准的涂料、胶黏剂、油墨、清洗剂等挥发性有机物产品的或者在通用类货物、家具、印刷、公务车辆维修等采购项目中，供应商能够优先使用低挥发性原辅材料的加</w:t>
      </w:r>
      <w:r>
        <w:rPr>
          <w:rFonts w:ascii="宋体" w:eastAsia="宋体" w:hAnsi="宋体" w:cs="宋体"/>
          <w:sz w:val="24"/>
          <w:szCs w:val="24"/>
        </w:rPr>
        <w:t>1</w:t>
      </w:r>
      <w:r>
        <w:rPr>
          <w:rFonts w:ascii="宋体" w:eastAsia="宋体" w:hAnsi="宋体" w:cs="宋体"/>
          <w:sz w:val="24"/>
          <w:szCs w:val="24"/>
        </w:rPr>
        <w:t>分（投标时须提供相应使用低</w:t>
      </w:r>
      <w:r>
        <w:rPr>
          <w:rFonts w:ascii="宋体" w:eastAsia="宋体" w:hAnsi="宋体" w:cs="宋体"/>
          <w:sz w:val="24"/>
          <w:szCs w:val="24"/>
        </w:rPr>
        <w:t xml:space="preserve">VOCs </w:t>
      </w:r>
      <w:r>
        <w:rPr>
          <w:rFonts w:ascii="宋体" w:eastAsia="宋体" w:hAnsi="宋体" w:cs="宋体"/>
          <w:sz w:val="24"/>
          <w:szCs w:val="24"/>
        </w:rPr>
        <w:t>含量的有效证明材料，否则不得分）。</w:t>
      </w:r>
    </w:p>
    <w:p w:rsidR="00D13DDD" w:rsidRDefault="002841B3">
      <w:pPr>
        <w:widowControl/>
        <w:shd w:val="clear" w:color="auto" w:fill="FFFFFF"/>
        <w:spacing w:line="360" w:lineRule="auto"/>
        <w:ind w:firstLine="480"/>
        <w:rPr>
          <w:rFonts w:ascii="宋体" w:eastAsia="宋体" w:hAnsi="宋体" w:cs="宋体"/>
          <w:b/>
          <w:bCs/>
          <w:sz w:val="24"/>
          <w:szCs w:val="24"/>
        </w:rPr>
      </w:pPr>
      <w:r>
        <w:rPr>
          <w:rFonts w:ascii="宋体" w:eastAsia="宋体" w:hAnsi="宋体" w:cs="宋体"/>
          <w:b/>
          <w:bCs/>
          <w:sz w:val="24"/>
          <w:szCs w:val="24"/>
        </w:rPr>
        <w:t>本次评标，核算各供应商的得分取所有评标成员的平均值。评分办法及评分细则的解释权属采购人。未列入本评分细则的其他条件不作为评分内容。</w:t>
      </w:r>
    </w:p>
    <w:p w:rsidR="00D13DDD" w:rsidRDefault="002841B3">
      <w:pPr>
        <w:widowControl/>
        <w:spacing w:line="360" w:lineRule="auto"/>
        <w:ind w:firstLine="482"/>
        <w:jc w:val="left"/>
        <w:outlineLvl w:val="0"/>
        <w:rPr>
          <w:rFonts w:ascii="宋体" w:eastAsia="宋体" w:hAnsi="宋体" w:cs="宋体"/>
          <w:b/>
          <w:bCs/>
          <w:sz w:val="24"/>
          <w:szCs w:val="24"/>
        </w:rPr>
      </w:pPr>
      <w:bookmarkStart w:id="24" w:name="_Toc229394820"/>
      <w:r>
        <w:rPr>
          <w:rFonts w:ascii="宋体" w:eastAsia="宋体" w:hAnsi="宋体" w:cs="宋体"/>
          <w:b/>
          <w:bCs/>
          <w:sz w:val="24"/>
          <w:szCs w:val="24"/>
        </w:rPr>
        <w:t>（十）定标</w:t>
      </w:r>
      <w:bookmarkEnd w:id="24"/>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1.</w:t>
      </w:r>
      <w:r>
        <w:rPr>
          <w:rFonts w:ascii="宋体" w:eastAsia="宋体" w:hAnsi="宋体" w:cs="宋体"/>
          <w:sz w:val="24"/>
          <w:szCs w:val="24"/>
        </w:rPr>
        <w:t>评标委员会根据招标文件规定的评标方法和</w:t>
      </w:r>
      <w:r>
        <w:rPr>
          <w:rFonts w:ascii="宋体" w:eastAsia="宋体" w:hAnsi="宋体" w:cs="宋体"/>
          <w:sz w:val="24"/>
          <w:szCs w:val="24"/>
        </w:rPr>
        <w:t>评标标准进行评审，按招标文件的要求依法确定中标供应商，采购代理机构和评标委员会对未中标原因不做解释。</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2.</w:t>
      </w:r>
      <w:r>
        <w:rPr>
          <w:rFonts w:ascii="宋体" w:eastAsia="宋体" w:hAnsi="宋体" w:cs="宋体"/>
          <w:sz w:val="24"/>
          <w:szCs w:val="24"/>
        </w:rPr>
        <w:t>中标人确定后，采购代理机构将在江苏政府采购网发布中标公告，中标公告期为</w:t>
      </w:r>
      <w:r>
        <w:rPr>
          <w:rFonts w:ascii="宋体" w:eastAsia="宋体" w:hAnsi="宋体" w:cs="宋体"/>
          <w:sz w:val="24"/>
          <w:szCs w:val="24"/>
        </w:rPr>
        <w:t>1</w:t>
      </w:r>
      <w:r>
        <w:rPr>
          <w:rFonts w:ascii="宋体" w:eastAsia="宋体" w:hAnsi="宋体" w:cs="宋体"/>
          <w:sz w:val="24"/>
          <w:szCs w:val="24"/>
        </w:rPr>
        <w:t>个工作日，公告的同时向中标供应商发出中标通知书。</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3.</w:t>
      </w:r>
      <w:r>
        <w:rPr>
          <w:rFonts w:ascii="宋体" w:eastAsia="宋体" w:hAnsi="宋体" w:cs="宋体"/>
          <w:sz w:val="24"/>
          <w:szCs w:val="24"/>
        </w:rPr>
        <w:t>中标通知书对采购人和中标供应商具有同等法律效力。</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4.</w:t>
      </w:r>
      <w:r>
        <w:rPr>
          <w:rFonts w:ascii="宋体" w:eastAsia="宋体" w:hAnsi="宋体" w:cs="宋体"/>
          <w:sz w:val="24"/>
          <w:szCs w:val="24"/>
        </w:rPr>
        <w:t>中标通知书发出后，中标</w:t>
      </w:r>
      <w:proofErr w:type="gramStart"/>
      <w:r>
        <w:rPr>
          <w:rFonts w:ascii="宋体" w:eastAsia="宋体" w:hAnsi="宋体" w:cs="宋体"/>
          <w:sz w:val="24"/>
          <w:szCs w:val="24"/>
        </w:rPr>
        <w:t>供应商无正当</w:t>
      </w:r>
      <w:proofErr w:type="gramEnd"/>
      <w:r>
        <w:rPr>
          <w:rFonts w:ascii="宋体" w:eastAsia="宋体" w:hAnsi="宋体" w:cs="宋体"/>
          <w:sz w:val="24"/>
          <w:szCs w:val="24"/>
        </w:rPr>
        <w:t>理由，不得拒绝与采购人签订合同，否则应承担采购人的相关损失；情节严重的，由财政部门将其列入不良行为记录名单，在一至三年内禁止参加政府采购活动，并予以通报。</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5.</w:t>
      </w:r>
      <w:r>
        <w:rPr>
          <w:rFonts w:ascii="宋体" w:eastAsia="宋体" w:hAnsi="宋体" w:cs="宋体"/>
          <w:sz w:val="24"/>
          <w:szCs w:val="24"/>
        </w:rPr>
        <w:t>所有投标文件不论中标与否，均不退</w:t>
      </w:r>
      <w:r>
        <w:rPr>
          <w:rFonts w:ascii="宋体" w:eastAsia="宋体" w:hAnsi="宋体" w:cs="宋体"/>
          <w:sz w:val="24"/>
          <w:szCs w:val="24"/>
        </w:rPr>
        <w:t>回。</w:t>
      </w:r>
    </w:p>
    <w:p w:rsidR="00D13DDD" w:rsidRDefault="002841B3">
      <w:pPr>
        <w:widowControl/>
        <w:spacing w:line="360" w:lineRule="auto"/>
        <w:ind w:firstLine="482"/>
        <w:jc w:val="left"/>
        <w:outlineLvl w:val="0"/>
        <w:rPr>
          <w:rFonts w:ascii="宋体" w:eastAsia="宋体" w:hAnsi="宋体" w:cs="宋体"/>
          <w:b/>
          <w:bCs/>
          <w:sz w:val="24"/>
          <w:szCs w:val="24"/>
        </w:rPr>
      </w:pPr>
      <w:bookmarkStart w:id="25" w:name="_Toc229394821"/>
      <w:r>
        <w:rPr>
          <w:rFonts w:ascii="宋体" w:eastAsia="宋体" w:hAnsi="宋体" w:cs="宋体"/>
          <w:b/>
          <w:bCs/>
          <w:sz w:val="24"/>
          <w:szCs w:val="24"/>
        </w:rPr>
        <w:t>（十</w:t>
      </w:r>
      <w:r>
        <w:rPr>
          <w:rFonts w:ascii="宋体" w:eastAsia="宋体" w:hAnsi="宋体" w:cs="宋体" w:hint="eastAsia"/>
          <w:b/>
          <w:bCs/>
          <w:sz w:val="24"/>
          <w:szCs w:val="24"/>
        </w:rPr>
        <w:t>一</w:t>
      </w:r>
      <w:r>
        <w:rPr>
          <w:rFonts w:ascii="宋体" w:eastAsia="宋体" w:hAnsi="宋体" w:cs="宋体"/>
          <w:b/>
          <w:bCs/>
          <w:sz w:val="24"/>
          <w:szCs w:val="24"/>
        </w:rPr>
        <w:t>）废标的确认</w:t>
      </w:r>
      <w:bookmarkEnd w:id="25"/>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在招标采购中，出现下列情况之一的，应予废标：</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1</w:t>
      </w:r>
      <w:r>
        <w:rPr>
          <w:rFonts w:ascii="宋体" w:eastAsia="宋体" w:hAnsi="宋体" w:cs="宋体"/>
          <w:sz w:val="24"/>
          <w:szCs w:val="24"/>
        </w:rPr>
        <w:t>、符合条件的供应商或者对招标文件</w:t>
      </w:r>
      <w:proofErr w:type="gramStart"/>
      <w:r>
        <w:rPr>
          <w:rFonts w:ascii="宋体" w:eastAsia="宋体" w:hAnsi="宋体" w:cs="宋体"/>
          <w:sz w:val="24"/>
          <w:szCs w:val="24"/>
        </w:rPr>
        <w:t>作出</w:t>
      </w:r>
      <w:proofErr w:type="gramEnd"/>
      <w:r>
        <w:rPr>
          <w:rFonts w:ascii="宋体" w:eastAsia="宋体" w:hAnsi="宋体" w:cs="宋体"/>
          <w:sz w:val="24"/>
          <w:szCs w:val="24"/>
        </w:rPr>
        <w:t>实质性响应的供应商不足三家；</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2</w:t>
      </w:r>
      <w:r>
        <w:rPr>
          <w:rFonts w:ascii="宋体" w:eastAsia="宋体" w:hAnsi="宋体" w:cs="宋体"/>
          <w:sz w:val="24"/>
          <w:szCs w:val="24"/>
        </w:rPr>
        <w:t>、出现影响采购公正的违法、违规行为；</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3</w:t>
      </w:r>
      <w:r>
        <w:rPr>
          <w:rFonts w:ascii="宋体" w:eastAsia="宋体" w:hAnsi="宋体" w:cs="宋体"/>
          <w:sz w:val="24"/>
          <w:szCs w:val="24"/>
        </w:rPr>
        <w:t>、供应商的报价均超过采购预算，采购人不能支付的；</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4</w:t>
      </w:r>
      <w:r>
        <w:rPr>
          <w:rFonts w:ascii="宋体" w:eastAsia="宋体" w:hAnsi="宋体" w:cs="宋体"/>
          <w:sz w:val="24"/>
          <w:szCs w:val="24"/>
        </w:rPr>
        <w:t>、因重大变故，采购任务取消。</w:t>
      </w:r>
    </w:p>
    <w:p w:rsidR="00D13DDD" w:rsidRDefault="002841B3">
      <w:pPr>
        <w:widowControl/>
        <w:spacing w:line="360" w:lineRule="auto"/>
        <w:ind w:firstLine="482"/>
        <w:jc w:val="left"/>
        <w:outlineLvl w:val="0"/>
        <w:rPr>
          <w:rFonts w:ascii="宋体" w:eastAsia="宋体" w:hAnsi="宋体" w:cs="宋体"/>
          <w:b/>
          <w:bCs/>
          <w:sz w:val="24"/>
          <w:szCs w:val="24"/>
        </w:rPr>
      </w:pPr>
      <w:bookmarkStart w:id="26" w:name="_Toc229394822"/>
      <w:r>
        <w:rPr>
          <w:rFonts w:ascii="宋体" w:eastAsia="宋体" w:hAnsi="宋体" w:cs="宋体"/>
          <w:b/>
          <w:bCs/>
          <w:sz w:val="24"/>
          <w:szCs w:val="24"/>
        </w:rPr>
        <w:t>（十</w:t>
      </w:r>
      <w:r>
        <w:rPr>
          <w:rFonts w:ascii="宋体" w:eastAsia="宋体" w:hAnsi="宋体" w:cs="宋体" w:hint="eastAsia"/>
          <w:b/>
          <w:bCs/>
          <w:sz w:val="24"/>
          <w:szCs w:val="24"/>
        </w:rPr>
        <w:t>二</w:t>
      </w:r>
      <w:r>
        <w:rPr>
          <w:rFonts w:ascii="宋体" w:eastAsia="宋体" w:hAnsi="宋体" w:cs="宋体"/>
          <w:b/>
          <w:bCs/>
          <w:sz w:val="24"/>
          <w:szCs w:val="24"/>
        </w:rPr>
        <w:t>）投标保证金</w:t>
      </w:r>
      <w:bookmarkEnd w:id="26"/>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本项目免收投标保证金。</w:t>
      </w:r>
    </w:p>
    <w:p w:rsidR="00D13DDD" w:rsidRDefault="002841B3">
      <w:pPr>
        <w:widowControl/>
        <w:spacing w:line="360" w:lineRule="auto"/>
        <w:ind w:firstLine="482"/>
        <w:jc w:val="left"/>
        <w:outlineLvl w:val="0"/>
        <w:rPr>
          <w:rFonts w:ascii="宋体" w:eastAsia="宋体" w:hAnsi="宋体" w:cs="宋体"/>
          <w:b/>
          <w:bCs/>
          <w:sz w:val="24"/>
          <w:szCs w:val="24"/>
        </w:rPr>
      </w:pPr>
      <w:bookmarkStart w:id="27" w:name="_Toc229394823"/>
      <w:r>
        <w:rPr>
          <w:rFonts w:ascii="宋体" w:eastAsia="宋体" w:hAnsi="宋体" w:cs="宋体"/>
          <w:b/>
          <w:bCs/>
          <w:sz w:val="24"/>
          <w:szCs w:val="24"/>
        </w:rPr>
        <w:t>（十</w:t>
      </w:r>
      <w:r>
        <w:rPr>
          <w:rFonts w:ascii="宋体" w:eastAsia="宋体" w:hAnsi="宋体" w:cs="宋体" w:hint="eastAsia"/>
          <w:b/>
          <w:bCs/>
          <w:sz w:val="24"/>
          <w:szCs w:val="24"/>
        </w:rPr>
        <w:t>三</w:t>
      </w:r>
      <w:r>
        <w:rPr>
          <w:rFonts w:ascii="宋体" w:eastAsia="宋体" w:hAnsi="宋体" w:cs="宋体"/>
          <w:b/>
          <w:bCs/>
          <w:sz w:val="24"/>
          <w:szCs w:val="24"/>
        </w:rPr>
        <w:t>）中标无效的确认</w:t>
      </w:r>
      <w:bookmarkEnd w:id="27"/>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w:t>
      </w:r>
      <w:r>
        <w:rPr>
          <w:rFonts w:ascii="宋体" w:eastAsia="宋体" w:hAnsi="宋体" w:cs="宋体"/>
          <w:sz w:val="24"/>
          <w:szCs w:val="24"/>
        </w:rPr>
        <w:t>1</w:t>
      </w:r>
      <w:r>
        <w:rPr>
          <w:rFonts w:ascii="宋体" w:eastAsia="宋体" w:hAnsi="宋体" w:cs="宋体"/>
          <w:sz w:val="24"/>
          <w:szCs w:val="24"/>
        </w:rPr>
        <w:t>）提供虚假材料谋取中标的；</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lastRenderedPageBreak/>
        <w:t>（</w:t>
      </w:r>
      <w:r>
        <w:rPr>
          <w:rFonts w:ascii="宋体" w:eastAsia="宋体" w:hAnsi="宋体" w:cs="宋体"/>
          <w:sz w:val="24"/>
          <w:szCs w:val="24"/>
        </w:rPr>
        <w:t>2</w:t>
      </w:r>
      <w:r>
        <w:rPr>
          <w:rFonts w:ascii="宋体" w:eastAsia="宋体" w:hAnsi="宋体" w:cs="宋体"/>
          <w:sz w:val="24"/>
          <w:szCs w:val="24"/>
        </w:rPr>
        <w:t>）采取不正当手段诋毁、排挤其他供应商的；</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w:t>
      </w:r>
      <w:r>
        <w:rPr>
          <w:rFonts w:ascii="宋体" w:eastAsia="宋体" w:hAnsi="宋体" w:cs="宋体"/>
          <w:sz w:val="24"/>
          <w:szCs w:val="24"/>
        </w:rPr>
        <w:t>3</w:t>
      </w:r>
      <w:r>
        <w:rPr>
          <w:rFonts w:ascii="宋体" w:eastAsia="宋体" w:hAnsi="宋体" w:cs="宋体"/>
          <w:sz w:val="24"/>
          <w:szCs w:val="24"/>
        </w:rPr>
        <w:t>）与招标采购人、其他供应商恶意串通的；</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w:t>
      </w:r>
      <w:r>
        <w:rPr>
          <w:rFonts w:ascii="宋体" w:eastAsia="宋体" w:hAnsi="宋体" w:cs="宋体"/>
          <w:sz w:val="24"/>
          <w:szCs w:val="24"/>
        </w:rPr>
        <w:t>4</w:t>
      </w:r>
      <w:r>
        <w:rPr>
          <w:rFonts w:ascii="宋体" w:eastAsia="宋体" w:hAnsi="宋体" w:cs="宋体"/>
          <w:sz w:val="24"/>
          <w:szCs w:val="24"/>
        </w:rPr>
        <w:t>）向采购人行贿或者提供其他不正当利益的；</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w:t>
      </w:r>
      <w:r>
        <w:rPr>
          <w:rFonts w:ascii="宋体" w:eastAsia="宋体" w:hAnsi="宋体" w:cs="宋体"/>
          <w:sz w:val="24"/>
          <w:szCs w:val="24"/>
        </w:rPr>
        <w:t>5</w:t>
      </w:r>
      <w:r>
        <w:rPr>
          <w:rFonts w:ascii="宋体" w:eastAsia="宋体" w:hAnsi="宋体" w:cs="宋体"/>
          <w:sz w:val="24"/>
          <w:szCs w:val="24"/>
        </w:rPr>
        <w:t>）在招标过程中与采购人进行协商谈判、不按照招标文件和中标供应商的投标文件订立合同，或者与采购人另行订立背离合同实质性内容的协议的；</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w:t>
      </w:r>
      <w:r>
        <w:rPr>
          <w:rFonts w:ascii="宋体" w:eastAsia="宋体" w:hAnsi="宋体" w:cs="宋体"/>
          <w:sz w:val="24"/>
          <w:szCs w:val="24"/>
        </w:rPr>
        <w:t>6</w:t>
      </w:r>
      <w:r>
        <w:rPr>
          <w:rFonts w:ascii="宋体" w:eastAsia="宋体" w:hAnsi="宋体" w:cs="宋体"/>
          <w:sz w:val="24"/>
          <w:szCs w:val="24"/>
        </w:rPr>
        <w:t>）拒绝有关部门监督检查或者提供虚假情况的。</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供应商有上述（</w:t>
      </w:r>
      <w:r>
        <w:rPr>
          <w:rFonts w:ascii="宋体" w:eastAsia="宋体" w:hAnsi="宋体" w:cs="宋体"/>
          <w:sz w:val="24"/>
          <w:szCs w:val="24"/>
        </w:rPr>
        <w:t>1</w:t>
      </w:r>
      <w:r>
        <w:rPr>
          <w:rFonts w:ascii="宋体" w:eastAsia="宋体" w:hAnsi="宋体" w:cs="宋体"/>
          <w:sz w:val="24"/>
          <w:szCs w:val="24"/>
        </w:rPr>
        <w:t>）至（</w:t>
      </w:r>
      <w:r>
        <w:rPr>
          <w:rFonts w:ascii="宋体" w:eastAsia="宋体" w:hAnsi="宋体" w:cs="宋体"/>
          <w:sz w:val="24"/>
          <w:szCs w:val="24"/>
        </w:rPr>
        <w:t>6</w:t>
      </w:r>
      <w:r>
        <w:rPr>
          <w:rFonts w:ascii="宋体" w:eastAsia="宋体" w:hAnsi="宋体" w:cs="宋体"/>
          <w:sz w:val="24"/>
          <w:szCs w:val="24"/>
        </w:rPr>
        <w:t>）项情形之一的，中标无效。有上述（</w:t>
      </w:r>
      <w:r>
        <w:rPr>
          <w:rFonts w:ascii="宋体" w:eastAsia="宋体" w:hAnsi="宋体" w:cs="宋体"/>
          <w:sz w:val="24"/>
          <w:szCs w:val="24"/>
        </w:rPr>
        <w:t>1</w:t>
      </w:r>
      <w:r>
        <w:rPr>
          <w:rFonts w:ascii="宋体" w:eastAsia="宋体" w:hAnsi="宋体" w:cs="宋体"/>
          <w:sz w:val="24"/>
          <w:szCs w:val="24"/>
        </w:rPr>
        <w:t>）至（</w:t>
      </w:r>
      <w:r>
        <w:rPr>
          <w:rFonts w:ascii="宋体" w:eastAsia="宋体" w:hAnsi="宋体" w:cs="宋体"/>
          <w:sz w:val="24"/>
          <w:szCs w:val="24"/>
        </w:rPr>
        <w:t>6</w:t>
      </w:r>
      <w:r>
        <w:rPr>
          <w:rFonts w:ascii="宋体" w:eastAsia="宋体" w:hAnsi="宋体" w:cs="宋体"/>
          <w:sz w:val="24"/>
          <w:szCs w:val="24"/>
        </w:rPr>
        <w:t>）项情形之一的，处以政府采购项目中标金额千分之五以上千</w:t>
      </w:r>
      <w:proofErr w:type="gramStart"/>
      <w:r>
        <w:rPr>
          <w:rFonts w:ascii="宋体" w:eastAsia="宋体" w:hAnsi="宋体" w:cs="宋体"/>
          <w:sz w:val="24"/>
          <w:szCs w:val="24"/>
        </w:rPr>
        <w:t>分之十</w:t>
      </w:r>
      <w:proofErr w:type="gramEnd"/>
      <w:r>
        <w:rPr>
          <w:rFonts w:ascii="宋体" w:eastAsia="宋体" w:hAnsi="宋体" w:cs="宋体"/>
          <w:sz w:val="24"/>
          <w:szCs w:val="24"/>
        </w:rPr>
        <w:t>以下的罚款，列入不良行为记录名单，在一至三年内禁止参加政府采购活动，并予以公告，有违法所得的，并处没收违法所得，情节严重的，由工商行政管理机构吊销营业执照；构成犯罪的，依法追究刑事责任。</w:t>
      </w:r>
    </w:p>
    <w:p w:rsidR="00D13DDD" w:rsidRDefault="002841B3">
      <w:pPr>
        <w:widowControl/>
        <w:spacing w:line="360" w:lineRule="auto"/>
        <w:ind w:firstLine="482"/>
        <w:jc w:val="left"/>
        <w:outlineLvl w:val="0"/>
        <w:rPr>
          <w:rFonts w:ascii="宋体" w:eastAsia="宋体" w:hAnsi="宋体" w:cs="宋体"/>
          <w:b/>
          <w:bCs/>
          <w:sz w:val="24"/>
          <w:szCs w:val="24"/>
        </w:rPr>
      </w:pPr>
      <w:bookmarkStart w:id="28" w:name="_Toc229394824"/>
      <w:r>
        <w:rPr>
          <w:rFonts w:ascii="宋体" w:eastAsia="宋体" w:hAnsi="宋体" w:cs="宋体"/>
          <w:b/>
          <w:bCs/>
          <w:sz w:val="24"/>
          <w:szCs w:val="24"/>
        </w:rPr>
        <w:t>（十</w:t>
      </w:r>
      <w:r>
        <w:rPr>
          <w:rFonts w:ascii="宋体" w:eastAsia="宋体" w:hAnsi="宋体" w:cs="宋体" w:hint="eastAsia"/>
          <w:b/>
          <w:bCs/>
          <w:sz w:val="24"/>
          <w:szCs w:val="24"/>
        </w:rPr>
        <w:t>四</w:t>
      </w:r>
      <w:r>
        <w:rPr>
          <w:rFonts w:ascii="宋体" w:eastAsia="宋体" w:hAnsi="宋体" w:cs="宋体"/>
          <w:b/>
          <w:bCs/>
          <w:sz w:val="24"/>
          <w:szCs w:val="24"/>
        </w:rPr>
        <w:t>）签订</w:t>
      </w:r>
      <w:r>
        <w:rPr>
          <w:rFonts w:ascii="宋体" w:eastAsia="宋体" w:hAnsi="宋体" w:cs="宋体"/>
          <w:b/>
          <w:bCs/>
          <w:sz w:val="24"/>
          <w:szCs w:val="24"/>
        </w:rPr>
        <w:t>、履行合同</w:t>
      </w:r>
      <w:bookmarkEnd w:id="28"/>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1.</w:t>
      </w:r>
      <w:r>
        <w:rPr>
          <w:rFonts w:ascii="宋体" w:eastAsia="宋体" w:hAnsi="宋体" w:cs="宋体"/>
          <w:sz w:val="24"/>
          <w:szCs w:val="24"/>
        </w:rPr>
        <w:t>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弘业国际技术工程有限公司见证后生效。</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2.</w:t>
      </w:r>
      <w:r>
        <w:rPr>
          <w:rFonts w:ascii="宋体" w:eastAsia="宋体" w:hAnsi="宋体" w:cs="宋体"/>
          <w:sz w:val="24"/>
          <w:szCs w:val="24"/>
        </w:rPr>
        <w:t>江苏弘业国际技术工程有限公司监督合同的履行。中标方非因不可抗力未履行招、投标文件和合同规定的义务，一经查实，招标代理机构将根据具体情况提请政府采购管理部门</w:t>
      </w:r>
      <w:proofErr w:type="gramStart"/>
      <w:r>
        <w:rPr>
          <w:rFonts w:ascii="宋体" w:eastAsia="宋体" w:hAnsi="宋体" w:cs="宋体"/>
          <w:sz w:val="24"/>
          <w:szCs w:val="24"/>
        </w:rPr>
        <w:t>作出</w:t>
      </w:r>
      <w:proofErr w:type="gramEnd"/>
      <w:r>
        <w:rPr>
          <w:rFonts w:ascii="宋体" w:eastAsia="宋体" w:hAnsi="宋体" w:cs="宋体"/>
          <w:sz w:val="24"/>
          <w:szCs w:val="24"/>
        </w:rPr>
        <w:t>相应处理。</w:t>
      </w:r>
    </w:p>
    <w:p w:rsidR="00D13DDD" w:rsidRDefault="002841B3">
      <w:pPr>
        <w:widowControl/>
        <w:spacing w:line="360" w:lineRule="auto"/>
        <w:ind w:firstLine="482"/>
        <w:jc w:val="left"/>
        <w:outlineLvl w:val="0"/>
        <w:rPr>
          <w:rFonts w:ascii="宋体" w:eastAsia="宋体" w:hAnsi="宋体" w:cs="宋体"/>
          <w:b/>
          <w:bCs/>
          <w:sz w:val="24"/>
          <w:szCs w:val="24"/>
        </w:rPr>
      </w:pPr>
      <w:bookmarkStart w:id="29" w:name="_Toc229394825"/>
      <w:r>
        <w:rPr>
          <w:rFonts w:ascii="宋体" w:eastAsia="宋体" w:hAnsi="宋体" w:cs="宋体"/>
          <w:b/>
          <w:bCs/>
          <w:sz w:val="24"/>
          <w:szCs w:val="24"/>
        </w:rPr>
        <w:t>（十</w:t>
      </w:r>
      <w:r>
        <w:rPr>
          <w:rFonts w:ascii="宋体" w:eastAsia="宋体" w:hAnsi="宋体" w:cs="宋体" w:hint="eastAsia"/>
          <w:b/>
          <w:bCs/>
          <w:sz w:val="24"/>
          <w:szCs w:val="24"/>
        </w:rPr>
        <w:t>五</w:t>
      </w:r>
      <w:r>
        <w:rPr>
          <w:rFonts w:ascii="宋体" w:eastAsia="宋体" w:hAnsi="宋体" w:cs="宋体"/>
          <w:b/>
          <w:bCs/>
          <w:sz w:val="24"/>
          <w:szCs w:val="24"/>
        </w:rPr>
        <w:t>）代理服务费</w:t>
      </w:r>
      <w:bookmarkEnd w:id="29"/>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hint="eastAsia"/>
          <w:sz w:val="24"/>
          <w:szCs w:val="24"/>
        </w:rPr>
        <w:t>本项目采购预算包含代理服务费，并且根据与采购人的委托代理协议约定，代理服务费</w:t>
      </w:r>
      <w:r>
        <w:rPr>
          <w:rFonts w:ascii="宋体" w:eastAsia="宋体" w:hAnsi="宋体" w:cs="宋体"/>
          <w:sz w:val="24"/>
          <w:szCs w:val="24"/>
        </w:rPr>
        <w:t>由中标人支付。本项目代理费以中标</w:t>
      </w:r>
      <w:r>
        <w:rPr>
          <w:rFonts w:ascii="宋体" w:eastAsia="宋体" w:hAnsi="宋体" w:cs="宋体" w:hint="eastAsia"/>
          <w:sz w:val="24"/>
          <w:szCs w:val="24"/>
        </w:rPr>
        <w:t>金额</w:t>
      </w:r>
      <w:r>
        <w:rPr>
          <w:rFonts w:ascii="宋体" w:eastAsia="宋体" w:hAnsi="宋体" w:cs="宋体"/>
          <w:sz w:val="24"/>
          <w:szCs w:val="24"/>
        </w:rPr>
        <w:t>为计算基数，按照差额定律累进计费方式打七折计算，标准如下：金额</w:t>
      </w:r>
      <w:r>
        <w:rPr>
          <w:rFonts w:ascii="宋体" w:eastAsia="宋体" w:hAnsi="宋体" w:cs="宋体"/>
          <w:sz w:val="24"/>
          <w:szCs w:val="24"/>
        </w:rPr>
        <w:t>100</w:t>
      </w:r>
      <w:r>
        <w:rPr>
          <w:rFonts w:ascii="宋体" w:eastAsia="宋体" w:hAnsi="宋体" w:cs="宋体"/>
          <w:sz w:val="24"/>
          <w:szCs w:val="24"/>
        </w:rPr>
        <w:t>万元以下的部分，</w:t>
      </w:r>
      <w:r>
        <w:rPr>
          <w:rFonts w:ascii="宋体" w:eastAsia="宋体" w:hAnsi="宋体" w:cs="宋体" w:hint="eastAsia"/>
          <w:sz w:val="24"/>
          <w:szCs w:val="24"/>
        </w:rPr>
        <w:t>货物</w:t>
      </w:r>
      <w:r>
        <w:rPr>
          <w:rFonts w:ascii="宋体" w:eastAsia="宋体" w:hAnsi="宋体" w:cs="宋体"/>
          <w:sz w:val="24"/>
          <w:szCs w:val="24"/>
        </w:rPr>
        <w:t>类采购费率</w:t>
      </w:r>
      <w:r>
        <w:rPr>
          <w:rFonts w:ascii="宋体" w:eastAsia="宋体" w:hAnsi="宋体" w:cs="宋体"/>
          <w:sz w:val="24"/>
          <w:szCs w:val="24"/>
        </w:rPr>
        <w:t>1.50%</w:t>
      </w:r>
      <w:r>
        <w:rPr>
          <w:rFonts w:ascii="宋体" w:eastAsia="宋体" w:hAnsi="宋体" w:cs="宋体"/>
          <w:sz w:val="24"/>
          <w:szCs w:val="24"/>
        </w:rPr>
        <w:t>，金额</w:t>
      </w:r>
      <w:r>
        <w:rPr>
          <w:rFonts w:ascii="宋体" w:eastAsia="宋体" w:hAnsi="宋体" w:cs="宋体"/>
          <w:sz w:val="24"/>
          <w:szCs w:val="24"/>
        </w:rPr>
        <w:t>100</w:t>
      </w:r>
      <w:r>
        <w:rPr>
          <w:rFonts w:ascii="宋体" w:eastAsia="宋体" w:hAnsi="宋体" w:cs="宋体"/>
          <w:sz w:val="24"/>
          <w:szCs w:val="24"/>
        </w:rPr>
        <w:t>万元</w:t>
      </w:r>
      <w:r>
        <w:rPr>
          <w:rFonts w:ascii="宋体" w:eastAsia="宋体" w:hAnsi="宋体" w:cs="宋体"/>
          <w:sz w:val="24"/>
          <w:szCs w:val="24"/>
        </w:rPr>
        <w:t>-500</w:t>
      </w:r>
      <w:r>
        <w:rPr>
          <w:rFonts w:ascii="宋体" w:eastAsia="宋体" w:hAnsi="宋体" w:cs="宋体"/>
          <w:sz w:val="24"/>
          <w:szCs w:val="24"/>
        </w:rPr>
        <w:t>万元的部分，</w:t>
      </w:r>
      <w:r>
        <w:rPr>
          <w:rFonts w:ascii="宋体" w:eastAsia="宋体" w:hAnsi="宋体" w:cs="宋体" w:hint="eastAsia"/>
          <w:sz w:val="24"/>
          <w:szCs w:val="24"/>
        </w:rPr>
        <w:t>货物</w:t>
      </w:r>
      <w:r>
        <w:rPr>
          <w:rFonts w:ascii="宋体" w:eastAsia="宋体" w:hAnsi="宋体" w:cs="宋体"/>
          <w:sz w:val="24"/>
          <w:szCs w:val="24"/>
        </w:rPr>
        <w:t>类采购费率</w:t>
      </w:r>
      <w:r>
        <w:rPr>
          <w:rFonts w:ascii="宋体" w:eastAsia="宋体" w:hAnsi="宋体" w:cs="宋体" w:hint="eastAsia"/>
          <w:sz w:val="24"/>
          <w:szCs w:val="24"/>
        </w:rPr>
        <w:t>1.1</w:t>
      </w:r>
      <w:r>
        <w:rPr>
          <w:rFonts w:ascii="宋体" w:eastAsia="宋体" w:hAnsi="宋体" w:cs="宋体"/>
          <w:sz w:val="24"/>
          <w:szCs w:val="24"/>
        </w:rPr>
        <w:t>%</w:t>
      </w:r>
      <w:r>
        <w:rPr>
          <w:rFonts w:ascii="宋体" w:eastAsia="宋体" w:hAnsi="宋体" w:cs="宋体"/>
          <w:sz w:val="24"/>
          <w:szCs w:val="24"/>
        </w:rPr>
        <w:t>。</w:t>
      </w:r>
    </w:p>
    <w:p w:rsidR="00D13DDD" w:rsidRDefault="002841B3">
      <w:pPr>
        <w:widowControl/>
        <w:spacing w:line="360" w:lineRule="auto"/>
        <w:ind w:firstLine="482"/>
        <w:jc w:val="left"/>
        <w:outlineLvl w:val="0"/>
        <w:rPr>
          <w:rFonts w:ascii="宋体" w:eastAsia="宋体" w:hAnsi="宋体" w:cs="宋体"/>
          <w:b/>
          <w:bCs/>
          <w:sz w:val="24"/>
          <w:szCs w:val="24"/>
        </w:rPr>
      </w:pPr>
      <w:bookmarkStart w:id="30" w:name="_Toc229394826"/>
      <w:r>
        <w:rPr>
          <w:rFonts w:ascii="宋体" w:eastAsia="宋体" w:hAnsi="宋体" w:cs="宋体"/>
          <w:b/>
          <w:bCs/>
          <w:sz w:val="24"/>
          <w:szCs w:val="24"/>
        </w:rPr>
        <w:t>（十</w:t>
      </w:r>
      <w:r>
        <w:rPr>
          <w:rFonts w:ascii="宋体" w:eastAsia="宋体" w:hAnsi="宋体" w:cs="宋体" w:hint="eastAsia"/>
          <w:b/>
          <w:bCs/>
          <w:sz w:val="24"/>
          <w:szCs w:val="24"/>
        </w:rPr>
        <w:t>六</w:t>
      </w:r>
      <w:r>
        <w:rPr>
          <w:rFonts w:ascii="宋体" w:eastAsia="宋体" w:hAnsi="宋体" w:cs="宋体"/>
          <w:b/>
          <w:bCs/>
          <w:sz w:val="24"/>
          <w:szCs w:val="24"/>
        </w:rPr>
        <w:t>）政府采购履约担保</w:t>
      </w:r>
      <w:bookmarkEnd w:id="30"/>
    </w:p>
    <w:p w:rsidR="00D13DDD" w:rsidRDefault="002841B3">
      <w:pPr>
        <w:widowControl/>
        <w:shd w:val="clear" w:color="auto" w:fill="FFFFFF"/>
        <w:spacing w:line="360" w:lineRule="auto"/>
        <w:ind w:firstLine="480"/>
        <w:rPr>
          <w:rFonts w:ascii="宋体" w:eastAsia="宋体" w:hAnsi="宋体" w:cs="宋体"/>
          <w:b/>
          <w:bCs/>
          <w:sz w:val="24"/>
          <w:szCs w:val="24"/>
        </w:rPr>
      </w:pPr>
      <w:r>
        <w:rPr>
          <w:rFonts w:ascii="宋体" w:eastAsia="宋体" w:hAnsi="宋体" w:cs="宋体"/>
          <w:b/>
          <w:bCs/>
          <w:sz w:val="24"/>
          <w:szCs w:val="24"/>
        </w:rPr>
        <w:t>履约担保，</w:t>
      </w:r>
      <w:r>
        <w:rPr>
          <w:rFonts w:ascii="宋体" w:eastAsia="宋体" w:hAnsi="宋体" w:cs="宋体"/>
          <w:b/>
          <w:bCs/>
          <w:sz w:val="24"/>
          <w:szCs w:val="24"/>
        </w:rPr>
        <w:t>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w:t>
      </w:r>
      <w:proofErr w:type="gramStart"/>
      <w:r>
        <w:rPr>
          <w:rFonts w:ascii="宋体" w:eastAsia="宋体" w:hAnsi="宋体" w:cs="宋体"/>
          <w:b/>
          <w:bCs/>
          <w:sz w:val="24"/>
          <w:szCs w:val="24"/>
        </w:rPr>
        <w:t>应实际</w:t>
      </w:r>
      <w:proofErr w:type="gramEnd"/>
      <w:r>
        <w:rPr>
          <w:rFonts w:ascii="宋体" w:eastAsia="宋体" w:hAnsi="宋体" w:cs="宋体"/>
          <w:b/>
          <w:bCs/>
          <w:sz w:val="24"/>
          <w:szCs w:val="24"/>
        </w:rPr>
        <w:t>支付保证金的，由专业担保机构</w:t>
      </w:r>
      <w:proofErr w:type="gramStart"/>
      <w:r>
        <w:rPr>
          <w:rFonts w:ascii="宋体" w:eastAsia="宋体" w:hAnsi="宋体" w:cs="宋体"/>
          <w:b/>
          <w:bCs/>
          <w:sz w:val="24"/>
          <w:szCs w:val="24"/>
        </w:rPr>
        <w:t>按照担</w:t>
      </w:r>
      <w:proofErr w:type="gramEnd"/>
      <w:r>
        <w:rPr>
          <w:rFonts w:ascii="宋体" w:eastAsia="宋体" w:hAnsi="宋体" w:cs="宋体"/>
          <w:b/>
          <w:bCs/>
          <w:sz w:val="24"/>
          <w:szCs w:val="24"/>
        </w:rPr>
        <w:t>保函约定履行担保责任。供应商可以自愿选择是否采取履约担保函的形式交纳履约保证金。</w:t>
      </w:r>
    </w:p>
    <w:p w:rsidR="00D13DDD" w:rsidRDefault="002841B3">
      <w:pPr>
        <w:widowControl/>
        <w:shd w:val="clear" w:color="auto" w:fill="FFFFFF"/>
        <w:spacing w:line="360" w:lineRule="auto"/>
        <w:ind w:firstLine="480"/>
        <w:rPr>
          <w:rFonts w:ascii="宋体" w:eastAsia="宋体" w:hAnsi="宋体" w:cs="宋体"/>
          <w:b/>
          <w:bCs/>
          <w:sz w:val="24"/>
          <w:szCs w:val="24"/>
        </w:rPr>
      </w:pPr>
      <w:r>
        <w:rPr>
          <w:rFonts w:ascii="宋体" w:eastAsia="宋体" w:hAnsi="宋体" w:cs="宋体"/>
          <w:b/>
          <w:bCs/>
          <w:sz w:val="24"/>
          <w:szCs w:val="24"/>
        </w:rPr>
        <w:lastRenderedPageBreak/>
        <w:t>中标供应商可以根据自身情况，自行决定是否选择采用履约担保形式，自主选择合作银行。除江苏省财政厅确定的江苏省再担保有限公司和无锡市财政局确定的科发投资担保有限公司为无锡市政府采</w:t>
      </w:r>
      <w:r>
        <w:rPr>
          <w:rFonts w:ascii="宋体" w:eastAsia="宋体" w:hAnsi="宋体" w:cs="宋体"/>
          <w:b/>
          <w:bCs/>
          <w:sz w:val="24"/>
          <w:szCs w:val="24"/>
        </w:rPr>
        <w:t>购信用担保合作担保机构外，民生银行南京分行、江苏银行和中信银行南京分行、</w:t>
      </w:r>
      <w:proofErr w:type="gramStart"/>
      <w:r>
        <w:rPr>
          <w:rFonts w:ascii="宋体" w:eastAsia="宋体" w:hAnsi="宋体" w:cs="宋体"/>
          <w:b/>
          <w:bCs/>
          <w:sz w:val="24"/>
          <w:szCs w:val="24"/>
        </w:rPr>
        <w:t>浙商银行</w:t>
      </w:r>
      <w:proofErr w:type="gramEnd"/>
      <w:r>
        <w:rPr>
          <w:rFonts w:ascii="宋体" w:eastAsia="宋体" w:hAnsi="宋体" w:cs="宋体"/>
          <w:b/>
          <w:bCs/>
          <w:sz w:val="24"/>
          <w:szCs w:val="24"/>
        </w:rPr>
        <w:t>无锡分行可以在无锡市范围内开展政府采购履约担保业务。</w:t>
      </w:r>
    </w:p>
    <w:p w:rsidR="00D13DDD" w:rsidRDefault="002841B3">
      <w:pPr>
        <w:widowControl/>
        <w:spacing w:line="360" w:lineRule="auto"/>
        <w:ind w:firstLine="482"/>
        <w:jc w:val="left"/>
        <w:outlineLvl w:val="0"/>
        <w:rPr>
          <w:rFonts w:ascii="宋体" w:eastAsia="宋体" w:hAnsi="宋体" w:cs="宋体"/>
          <w:b/>
          <w:bCs/>
          <w:sz w:val="24"/>
          <w:szCs w:val="24"/>
        </w:rPr>
      </w:pPr>
      <w:bookmarkStart w:id="31" w:name="_Toc229394827"/>
      <w:r>
        <w:rPr>
          <w:rFonts w:ascii="宋体" w:eastAsia="宋体" w:hAnsi="宋体" w:cs="宋体"/>
          <w:b/>
          <w:bCs/>
          <w:sz w:val="24"/>
          <w:szCs w:val="24"/>
        </w:rPr>
        <w:t>（十</w:t>
      </w:r>
      <w:r>
        <w:rPr>
          <w:rFonts w:ascii="宋体" w:eastAsia="宋体" w:hAnsi="宋体" w:cs="宋体" w:hint="eastAsia"/>
          <w:b/>
          <w:bCs/>
          <w:sz w:val="24"/>
          <w:szCs w:val="24"/>
        </w:rPr>
        <w:t>七</w:t>
      </w:r>
      <w:r>
        <w:rPr>
          <w:rFonts w:ascii="宋体" w:eastAsia="宋体" w:hAnsi="宋体" w:cs="宋体"/>
          <w:b/>
          <w:bCs/>
          <w:sz w:val="24"/>
          <w:szCs w:val="24"/>
        </w:rPr>
        <w:t>）政府采购合同融资</w:t>
      </w:r>
      <w:bookmarkEnd w:id="31"/>
    </w:p>
    <w:p w:rsidR="00D13DDD" w:rsidRDefault="002841B3">
      <w:pPr>
        <w:widowControl/>
        <w:shd w:val="clear" w:color="auto" w:fill="FFFFFF"/>
        <w:spacing w:line="360" w:lineRule="auto"/>
        <w:ind w:firstLine="480"/>
        <w:rPr>
          <w:rFonts w:ascii="宋体" w:eastAsia="宋体" w:hAnsi="宋体" w:cs="宋体"/>
          <w:b/>
          <w:bCs/>
          <w:sz w:val="24"/>
          <w:szCs w:val="24"/>
        </w:rPr>
      </w:pPr>
      <w:r>
        <w:rPr>
          <w:rFonts w:ascii="宋体" w:eastAsia="宋体" w:hAnsi="宋体" w:cs="宋体"/>
          <w:b/>
          <w:bCs/>
          <w:sz w:val="24"/>
          <w:szCs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w:t>
      </w:r>
      <w:r>
        <w:rPr>
          <w:rFonts w:ascii="宋体" w:eastAsia="宋体" w:hAnsi="宋体" w:cs="宋体"/>
          <w:b/>
          <w:bCs/>
          <w:sz w:val="24"/>
          <w:szCs w:val="24"/>
        </w:rPr>
        <w:t>“</w:t>
      </w:r>
      <w:r>
        <w:rPr>
          <w:rFonts w:ascii="宋体" w:eastAsia="宋体" w:hAnsi="宋体" w:cs="宋体"/>
          <w:b/>
          <w:bCs/>
          <w:sz w:val="24"/>
          <w:szCs w:val="24"/>
        </w:rPr>
        <w:t>银企自愿，风险共担</w:t>
      </w:r>
      <w:r>
        <w:rPr>
          <w:rFonts w:ascii="宋体" w:eastAsia="宋体" w:hAnsi="宋体" w:cs="宋体"/>
          <w:b/>
          <w:bCs/>
          <w:sz w:val="24"/>
          <w:szCs w:val="24"/>
        </w:rPr>
        <w:t>”</w:t>
      </w:r>
      <w:r>
        <w:rPr>
          <w:rFonts w:ascii="宋体" w:eastAsia="宋体" w:hAnsi="宋体" w:cs="宋体"/>
          <w:b/>
          <w:bCs/>
          <w:sz w:val="24"/>
          <w:szCs w:val="24"/>
        </w:rPr>
        <w:t>的原则开展融资活动，有融资需求的中标、成交供应商可根据自身情况，在无锡市政府采购交易管理一体化系统凭政府采购中</w:t>
      </w:r>
      <w:r>
        <w:rPr>
          <w:rFonts w:ascii="宋体" w:eastAsia="宋体" w:hAnsi="宋体" w:cs="宋体"/>
          <w:b/>
          <w:bCs/>
          <w:sz w:val="24"/>
          <w:szCs w:val="24"/>
        </w:rPr>
        <w:t>标、成交通知书或政府采购合同在线提出融资申请，自主选择金融机构及其融资产品，金融机构进行融资信息审查决定是否为其提供融资，</w:t>
      </w:r>
      <w:proofErr w:type="gramStart"/>
      <w:r>
        <w:rPr>
          <w:rFonts w:ascii="宋体" w:eastAsia="宋体" w:hAnsi="宋体" w:cs="宋体"/>
          <w:b/>
          <w:bCs/>
          <w:sz w:val="24"/>
          <w:szCs w:val="24"/>
        </w:rPr>
        <w:t>做好预授信</w:t>
      </w:r>
      <w:proofErr w:type="gramEnd"/>
      <w:r>
        <w:rPr>
          <w:rFonts w:ascii="宋体" w:eastAsia="宋体" w:hAnsi="宋体" w:cs="宋体"/>
          <w:b/>
          <w:bCs/>
          <w:sz w:val="24"/>
          <w:szCs w:val="24"/>
        </w:rPr>
        <w:t>。双方达成融资意向后签订融资协议，确定融资成交信息并约定融资回款账户。</w:t>
      </w:r>
    </w:p>
    <w:p w:rsidR="00D13DDD" w:rsidRDefault="002841B3">
      <w:pPr>
        <w:widowControl/>
        <w:shd w:val="clear" w:color="auto" w:fill="FFFFFF"/>
        <w:spacing w:line="360" w:lineRule="auto"/>
        <w:ind w:firstLine="480"/>
        <w:rPr>
          <w:rFonts w:ascii="宋体" w:eastAsia="宋体" w:hAnsi="宋体" w:cs="宋体"/>
          <w:b/>
          <w:bCs/>
          <w:sz w:val="24"/>
          <w:szCs w:val="24"/>
        </w:rPr>
      </w:pPr>
      <w:r>
        <w:rPr>
          <w:rFonts w:ascii="宋体" w:eastAsia="宋体" w:hAnsi="宋体" w:cs="宋体"/>
          <w:b/>
          <w:bCs/>
          <w:sz w:val="24"/>
          <w:szCs w:val="24"/>
        </w:rPr>
        <w:t>中标、成交供应商可根据自身情况，自行决定是否选择采用合同融资形式，在</w:t>
      </w:r>
      <w:r>
        <w:rPr>
          <w:rFonts w:ascii="宋体" w:eastAsia="宋体" w:hAnsi="宋体" w:cs="宋体"/>
          <w:b/>
          <w:bCs/>
          <w:sz w:val="24"/>
          <w:szCs w:val="24"/>
        </w:rPr>
        <w:t>——</w:t>
      </w:r>
      <w:proofErr w:type="gramStart"/>
      <w:r>
        <w:rPr>
          <w:rFonts w:ascii="宋体" w:eastAsia="宋体" w:hAnsi="宋体" w:cs="宋体"/>
          <w:b/>
          <w:bCs/>
          <w:sz w:val="24"/>
          <w:szCs w:val="24"/>
        </w:rPr>
        <w:t>政采贷</w:t>
      </w:r>
      <w:proofErr w:type="gramEnd"/>
      <w:r>
        <w:rPr>
          <w:rFonts w:ascii="宋体" w:eastAsia="宋体" w:hAnsi="宋体" w:cs="宋体"/>
          <w:b/>
          <w:bCs/>
          <w:sz w:val="24"/>
          <w:szCs w:val="24"/>
        </w:rPr>
        <w:t>专栏提供的银行名录内自主选择合作银行。</w:t>
      </w:r>
    </w:p>
    <w:p w:rsidR="00D13DDD" w:rsidRDefault="002841B3">
      <w:pPr>
        <w:widowControl/>
        <w:shd w:val="clear" w:color="auto" w:fill="FFFFFF"/>
        <w:spacing w:line="360" w:lineRule="auto"/>
        <w:rPr>
          <w:rFonts w:ascii="宋体" w:eastAsia="宋体" w:hAnsi="宋体"/>
          <w:sz w:val="24"/>
          <w:szCs w:val="24"/>
        </w:rPr>
      </w:pPr>
      <w:r>
        <w:rPr>
          <w:rFonts w:ascii="宋体" w:eastAsia="宋体" w:hAnsi="宋体"/>
          <w:sz w:val="24"/>
          <w:szCs w:val="24"/>
        </w:rPr>
        <w:br w:type="page" w:clear="all"/>
      </w:r>
      <w:r>
        <w:rPr>
          <w:rFonts w:ascii="宋体" w:eastAsia="宋体" w:hAnsi="宋体"/>
          <w:sz w:val="24"/>
          <w:szCs w:val="24"/>
        </w:rPr>
        <w:lastRenderedPageBreak/>
        <w:t>附件</w:t>
      </w:r>
      <w:r>
        <w:rPr>
          <w:rFonts w:ascii="宋体" w:eastAsia="宋体" w:hAnsi="宋体"/>
          <w:sz w:val="24"/>
          <w:szCs w:val="24"/>
        </w:rPr>
        <w:t>1</w:t>
      </w:r>
      <w:r>
        <w:rPr>
          <w:rFonts w:ascii="宋体" w:eastAsia="宋体" w:hAnsi="宋体"/>
          <w:sz w:val="24"/>
          <w:szCs w:val="24"/>
        </w:rPr>
        <w:t>：</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政府采购投标担保函（项目用）</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编号：</w:t>
      </w:r>
    </w:p>
    <w:p w:rsidR="00D13DDD" w:rsidRDefault="002841B3">
      <w:pPr>
        <w:widowControl/>
        <w:tabs>
          <w:tab w:val="left" w:pos="360"/>
          <w:tab w:val="left" w:pos="960"/>
        </w:tabs>
        <w:spacing w:line="440" w:lineRule="exact"/>
        <w:ind w:firstLine="240"/>
        <w:jc w:val="left"/>
        <w:rPr>
          <w:rFonts w:ascii="宋体" w:eastAsia="宋体" w:hAnsi="宋体"/>
          <w:sz w:val="24"/>
          <w:szCs w:val="24"/>
        </w:rPr>
      </w:pPr>
      <w:r>
        <w:rPr>
          <w:rFonts w:ascii="宋体" w:eastAsia="宋体" w:hAnsi="宋体"/>
          <w:sz w:val="24"/>
          <w:szCs w:val="24"/>
        </w:rPr>
        <w:t>（采购人或采购代理机构）：</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鉴于</w:t>
      </w:r>
      <w:r>
        <w:rPr>
          <w:rFonts w:ascii="宋体" w:eastAsia="宋体" w:hAnsi="宋体"/>
          <w:sz w:val="24"/>
          <w:szCs w:val="24"/>
          <w:u w:val="single"/>
        </w:rPr>
        <w:t xml:space="preserve">          </w:t>
      </w:r>
      <w:r>
        <w:rPr>
          <w:rFonts w:ascii="宋体" w:eastAsia="宋体" w:hAnsi="宋体"/>
          <w:sz w:val="24"/>
          <w:szCs w:val="24"/>
        </w:rPr>
        <w:t>（以下简称</w:t>
      </w:r>
      <w:r>
        <w:rPr>
          <w:rFonts w:ascii="宋体" w:eastAsia="宋体" w:hAnsi="宋体"/>
          <w:sz w:val="24"/>
          <w:szCs w:val="24"/>
        </w:rPr>
        <w:t>“</w:t>
      </w:r>
      <w:r>
        <w:rPr>
          <w:rFonts w:ascii="宋体" w:eastAsia="宋体" w:hAnsi="宋体"/>
          <w:sz w:val="24"/>
          <w:szCs w:val="24"/>
        </w:rPr>
        <w:t>供应商</w:t>
      </w:r>
      <w:r>
        <w:rPr>
          <w:rFonts w:ascii="宋体" w:eastAsia="宋体" w:hAnsi="宋体"/>
          <w:sz w:val="24"/>
          <w:szCs w:val="24"/>
        </w:rPr>
        <w:t>”</w:t>
      </w:r>
      <w:r>
        <w:rPr>
          <w:rFonts w:ascii="宋体" w:eastAsia="宋体" w:hAnsi="宋体"/>
          <w:sz w:val="24"/>
          <w:szCs w:val="24"/>
        </w:rPr>
        <w:t>）拟参加编号为</w:t>
      </w:r>
      <w:r>
        <w:rPr>
          <w:rFonts w:ascii="宋体" w:eastAsia="宋体" w:hAnsi="宋体"/>
          <w:sz w:val="24"/>
          <w:szCs w:val="24"/>
          <w:u w:val="single"/>
        </w:rPr>
        <w:t xml:space="preserve">         </w:t>
      </w:r>
      <w:r>
        <w:rPr>
          <w:rFonts w:ascii="宋体" w:eastAsia="宋体" w:hAnsi="宋体"/>
          <w:sz w:val="24"/>
          <w:szCs w:val="24"/>
        </w:rPr>
        <w:t>的</w:t>
      </w:r>
      <w:r>
        <w:rPr>
          <w:rFonts w:ascii="宋体" w:eastAsia="宋体" w:hAnsi="宋体"/>
          <w:sz w:val="24"/>
          <w:szCs w:val="24"/>
          <w:u w:val="single"/>
        </w:rPr>
        <w:t xml:space="preserve">        </w:t>
      </w:r>
      <w:r>
        <w:rPr>
          <w:rFonts w:ascii="宋体" w:eastAsia="宋体" w:hAnsi="宋体"/>
          <w:sz w:val="24"/>
          <w:szCs w:val="24"/>
        </w:rPr>
        <w:t>项目（以下简称</w:t>
      </w:r>
      <w:r>
        <w:rPr>
          <w:rFonts w:ascii="宋体" w:eastAsia="宋体" w:hAnsi="宋体"/>
          <w:sz w:val="24"/>
          <w:szCs w:val="24"/>
        </w:rPr>
        <w:t>“</w:t>
      </w:r>
      <w:r>
        <w:rPr>
          <w:rFonts w:ascii="宋体" w:eastAsia="宋体" w:hAnsi="宋体"/>
          <w:sz w:val="24"/>
          <w:szCs w:val="24"/>
        </w:rPr>
        <w:t>本项目</w:t>
      </w:r>
      <w:r>
        <w:rPr>
          <w:rFonts w:ascii="宋体" w:eastAsia="宋体" w:hAnsi="宋体"/>
          <w:sz w:val="24"/>
          <w:szCs w:val="24"/>
        </w:rPr>
        <w:t>”</w:t>
      </w:r>
      <w:r>
        <w:rPr>
          <w:rFonts w:ascii="宋体" w:eastAsia="宋体" w:hAnsi="宋体"/>
          <w:sz w:val="24"/>
          <w:szCs w:val="24"/>
        </w:rPr>
        <w:t>）投标，根据本项目招标文件，供应商参加投标时应向你方交纳投标保证金，且可以投标担保函的形式交纳投标保证金。应供应商的申请，我方以保证的方式向你方提供如下投标保证金担保：</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一、保证责任的情形及保证金额</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（一）在供应</w:t>
      </w:r>
      <w:proofErr w:type="gramStart"/>
      <w:r>
        <w:rPr>
          <w:rFonts w:ascii="宋体" w:eastAsia="宋体" w:hAnsi="宋体"/>
          <w:sz w:val="24"/>
          <w:szCs w:val="24"/>
        </w:rPr>
        <w:t>商出现</w:t>
      </w:r>
      <w:proofErr w:type="gramEnd"/>
      <w:r>
        <w:rPr>
          <w:rFonts w:ascii="宋体" w:eastAsia="宋体" w:hAnsi="宋体"/>
          <w:sz w:val="24"/>
          <w:szCs w:val="24"/>
        </w:rPr>
        <w:t>下列情形之一时，我方承担保证责任：</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1</w:t>
      </w:r>
      <w:r>
        <w:rPr>
          <w:rFonts w:ascii="宋体" w:eastAsia="宋体" w:hAnsi="宋体"/>
          <w:sz w:val="24"/>
          <w:szCs w:val="24"/>
        </w:rPr>
        <w:t>．中标后</w:t>
      </w:r>
      <w:proofErr w:type="gramStart"/>
      <w:r>
        <w:rPr>
          <w:rFonts w:ascii="宋体" w:eastAsia="宋体" w:hAnsi="宋体"/>
          <w:sz w:val="24"/>
          <w:szCs w:val="24"/>
        </w:rPr>
        <w:t>供应商无正当</w:t>
      </w:r>
      <w:proofErr w:type="gramEnd"/>
      <w:r>
        <w:rPr>
          <w:rFonts w:ascii="宋体" w:eastAsia="宋体" w:hAnsi="宋体"/>
          <w:sz w:val="24"/>
          <w:szCs w:val="24"/>
        </w:rPr>
        <w:t>理由不与采购人或者采购代理机构签订《政府采购合同》；</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2</w:t>
      </w:r>
      <w:r>
        <w:rPr>
          <w:rFonts w:ascii="宋体" w:eastAsia="宋体" w:hAnsi="宋体"/>
          <w:sz w:val="24"/>
          <w:szCs w:val="24"/>
        </w:rPr>
        <w:t>．招标文件规定的供应商应当缴纳保证金的其他情形。</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（二）我方承担保证责任的最高金额为人民币</w:t>
      </w:r>
      <w:r>
        <w:rPr>
          <w:rFonts w:ascii="宋体" w:eastAsia="宋体" w:hAnsi="宋体"/>
          <w:sz w:val="24"/>
          <w:szCs w:val="24"/>
          <w:u w:val="single"/>
        </w:rPr>
        <w:t xml:space="preserve">      </w:t>
      </w:r>
      <w:r>
        <w:rPr>
          <w:rFonts w:ascii="宋体" w:eastAsia="宋体" w:hAnsi="宋体"/>
          <w:sz w:val="24"/>
          <w:szCs w:val="24"/>
        </w:rPr>
        <w:t>元（大写</w:t>
      </w:r>
      <w:r>
        <w:rPr>
          <w:rFonts w:ascii="宋体" w:eastAsia="宋体" w:hAnsi="宋体"/>
          <w:sz w:val="24"/>
          <w:szCs w:val="24"/>
          <w:u w:val="single"/>
        </w:rPr>
        <w:t xml:space="preserve">         </w:t>
      </w:r>
      <w:r>
        <w:rPr>
          <w:rFonts w:ascii="宋体" w:eastAsia="宋体" w:hAnsi="宋体"/>
          <w:sz w:val="24"/>
          <w:szCs w:val="24"/>
        </w:rPr>
        <w:t>），即本项目的投标保证金金额</w:t>
      </w:r>
      <w:r>
        <w:rPr>
          <w:rFonts w:ascii="宋体" w:eastAsia="宋体" w:hAnsi="宋体"/>
          <w:sz w:val="24"/>
          <w:szCs w:val="24"/>
        </w:rPr>
        <w:t>。</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二、保证的方式及保证期间</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我方保证的方式为：连带责任保证。</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我方的保证期间为：自本保函生效之日起</w:t>
      </w:r>
      <w:r>
        <w:rPr>
          <w:rFonts w:ascii="宋体" w:eastAsia="宋体" w:hAnsi="宋体"/>
          <w:sz w:val="24"/>
          <w:szCs w:val="24"/>
          <w:u w:val="single"/>
        </w:rPr>
        <w:t xml:space="preserve">    </w:t>
      </w:r>
      <w:proofErr w:type="gramStart"/>
      <w:r>
        <w:rPr>
          <w:rFonts w:ascii="宋体" w:eastAsia="宋体" w:hAnsi="宋体"/>
          <w:sz w:val="24"/>
          <w:szCs w:val="24"/>
        </w:rPr>
        <w:t>个</w:t>
      </w:r>
      <w:proofErr w:type="gramEnd"/>
      <w:r>
        <w:rPr>
          <w:rFonts w:ascii="宋体" w:eastAsia="宋体" w:hAnsi="宋体"/>
          <w:sz w:val="24"/>
          <w:szCs w:val="24"/>
        </w:rPr>
        <w:t>月止。</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三、承担保证责任的程序</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1</w:t>
      </w:r>
      <w:r>
        <w:rPr>
          <w:rFonts w:ascii="宋体" w:eastAsia="宋体" w:hAnsi="宋体"/>
          <w:sz w:val="24"/>
          <w:szCs w:val="24"/>
        </w:rPr>
        <w:t>．你方要求我方承担保证责任的，应在本保函保证期间内向我方发出书面索赔通知。索赔通知应写明要求索赔的金额，支付款项应到达的账号，并附有证明供应商发生我方应承</w:t>
      </w:r>
      <w:proofErr w:type="gramStart"/>
      <w:r>
        <w:rPr>
          <w:rFonts w:ascii="宋体" w:eastAsia="宋体" w:hAnsi="宋体"/>
          <w:sz w:val="24"/>
          <w:szCs w:val="24"/>
        </w:rPr>
        <w:t>担保证责任</w:t>
      </w:r>
      <w:proofErr w:type="gramEnd"/>
      <w:r>
        <w:rPr>
          <w:rFonts w:ascii="宋体" w:eastAsia="宋体" w:hAnsi="宋体"/>
          <w:sz w:val="24"/>
          <w:szCs w:val="24"/>
        </w:rPr>
        <w:t>情形的事实材料。</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2</w:t>
      </w:r>
      <w:r>
        <w:rPr>
          <w:rFonts w:ascii="宋体" w:eastAsia="宋体" w:hAnsi="宋体"/>
          <w:sz w:val="24"/>
          <w:szCs w:val="24"/>
        </w:rPr>
        <w:t>．我方在收到索赔通知及相关证明材料后，在</w:t>
      </w:r>
      <w:r>
        <w:rPr>
          <w:rFonts w:ascii="宋体" w:eastAsia="宋体" w:hAnsi="宋体"/>
          <w:sz w:val="24"/>
          <w:szCs w:val="24"/>
          <w:u w:val="single"/>
        </w:rPr>
        <w:t xml:space="preserve">      </w:t>
      </w:r>
      <w:proofErr w:type="gramStart"/>
      <w:r>
        <w:rPr>
          <w:rFonts w:ascii="宋体" w:eastAsia="宋体" w:hAnsi="宋体"/>
          <w:sz w:val="24"/>
          <w:szCs w:val="24"/>
        </w:rPr>
        <w:t>个</w:t>
      </w:r>
      <w:proofErr w:type="gramEnd"/>
      <w:r>
        <w:rPr>
          <w:rFonts w:ascii="宋体" w:eastAsia="宋体" w:hAnsi="宋体"/>
          <w:sz w:val="24"/>
          <w:szCs w:val="24"/>
        </w:rPr>
        <w:t>工作日内进行审查，符合应承</w:t>
      </w:r>
      <w:proofErr w:type="gramStart"/>
      <w:r>
        <w:rPr>
          <w:rFonts w:ascii="宋体" w:eastAsia="宋体" w:hAnsi="宋体"/>
          <w:sz w:val="24"/>
          <w:szCs w:val="24"/>
        </w:rPr>
        <w:t>担保证责任</w:t>
      </w:r>
      <w:proofErr w:type="gramEnd"/>
      <w:r>
        <w:rPr>
          <w:rFonts w:ascii="宋体" w:eastAsia="宋体" w:hAnsi="宋体"/>
          <w:sz w:val="24"/>
          <w:szCs w:val="24"/>
        </w:rPr>
        <w:t>情形的，我方应按照你方的要求</w:t>
      </w:r>
      <w:proofErr w:type="gramStart"/>
      <w:r>
        <w:rPr>
          <w:rFonts w:ascii="宋体" w:eastAsia="宋体" w:hAnsi="宋体"/>
          <w:sz w:val="24"/>
          <w:szCs w:val="24"/>
        </w:rPr>
        <w:t>代供应</w:t>
      </w:r>
      <w:proofErr w:type="gramEnd"/>
      <w:r>
        <w:rPr>
          <w:rFonts w:ascii="宋体" w:eastAsia="宋体" w:hAnsi="宋体"/>
          <w:sz w:val="24"/>
          <w:szCs w:val="24"/>
        </w:rPr>
        <w:t>商向你方支付投标保证金。</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四、保证责任的终止</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1</w:t>
      </w:r>
      <w:r>
        <w:rPr>
          <w:rFonts w:ascii="宋体" w:eastAsia="宋体" w:hAnsi="宋体"/>
          <w:sz w:val="24"/>
          <w:szCs w:val="24"/>
        </w:rPr>
        <w:t>．保证期间届</w:t>
      </w:r>
      <w:r>
        <w:rPr>
          <w:rFonts w:ascii="宋体" w:eastAsia="宋体" w:hAnsi="宋体"/>
          <w:sz w:val="24"/>
          <w:szCs w:val="24"/>
        </w:rPr>
        <w:t>满你方未向我方书面主张保证责任的，</w:t>
      </w:r>
      <w:proofErr w:type="gramStart"/>
      <w:r>
        <w:rPr>
          <w:rFonts w:ascii="宋体" w:eastAsia="宋体" w:hAnsi="宋体"/>
          <w:sz w:val="24"/>
          <w:szCs w:val="24"/>
        </w:rPr>
        <w:t>自保证</w:t>
      </w:r>
      <w:proofErr w:type="gramEnd"/>
      <w:r>
        <w:rPr>
          <w:rFonts w:ascii="宋体" w:eastAsia="宋体" w:hAnsi="宋体"/>
          <w:sz w:val="24"/>
          <w:szCs w:val="24"/>
        </w:rPr>
        <w:t>期间届满次日起，我方保证责任自动终止。</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2</w:t>
      </w:r>
      <w:r>
        <w:rPr>
          <w:rFonts w:ascii="宋体" w:eastAsia="宋体" w:hAnsi="宋体"/>
          <w:sz w:val="24"/>
          <w:szCs w:val="24"/>
        </w:rPr>
        <w:t>．我方按照本保函向你贵方履行了保证责任后，自我方向你贵方支付款项（支付款项从我方账户划出）之日起，保证责任终止。</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3</w:t>
      </w:r>
      <w:r>
        <w:rPr>
          <w:rFonts w:ascii="宋体" w:eastAsia="宋体" w:hAnsi="宋体"/>
          <w:sz w:val="24"/>
          <w:szCs w:val="24"/>
        </w:rPr>
        <w:t>．按照法律法规的规定或出现我方保证责任终止的其他情形的，我方在本保函项下的保证责任亦终止。</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五、免责条款</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1</w:t>
      </w:r>
      <w:r>
        <w:rPr>
          <w:rFonts w:ascii="宋体" w:eastAsia="宋体" w:hAnsi="宋体"/>
          <w:sz w:val="24"/>
          <w:szCs w:val="24"/>
        </w:rPr>
        <w:t>．依照法律规定或你方与供应商的另行约定，全部或者部分免除供应商投标保证金义务时，我方亦免除相应的保证责任。</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lastRenderedPageBreak/>
        <w:t>2</w:t>
      </w:r>
      <w:r>
        <w:rPr>
          <w:rFonts w:ascii="宋体" w:eastAsia="宋体" w:hAnsi="宋体"/>
          <w:sz w:val="24"/>
          <w:szCs w:val="24"/>
        </w:rPr>
        <w:t>．因你方原因致使供应商发生本保函第一条第（一）款约定情形的，我方不承担保证责任。</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3</w:t>
      </w:r>
      <w:r>
        <w:rPr>
          <w:rFonts w:ascii="宋体" w:eastAsia="宋体" w:hAnsi="宋体"/>
          <w:sz w:val="24"/>
          <w:szCs w:val="24"/>
        </w:rPr>
        <w:t>．因不可抗力造成供应商发生本保函第一条约定情形的，我方不承担保证责任。</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4</w:t>
      </w:r>
      <w:r>
        <w:rPr>
          <w:rFonts w:ascii="宋体" w:eastAsia="宋体" w:hAnsi="宋体"/>
          <w:sz w:val="24"/>
          <w:szCs w:val="24"/>
        </w:rPr>
        <w:t>．你方或其他有权机关对招标文件进行任何澄清或修改，加重我方保证责任的，我方对加重部分不承担保证责任，但该澄清或修改经我方事先书面同意的除外。</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六、争议的解决</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因本保函发生的纠纷，由你我双方协商解决，协商不成的，通过诉讼程序解决，诉讼管辖地法院为</w:t>
      </w:r>
      <w:r>
        <w:rPr>
          <w:rFonts w:ascii="宋体" w:eastAsia="宋体" w:hAnsi="宋体"/>
          <w:sz w:val="24"/>
          <w:szCs w:val="24"/>
          <w:u w:val="single"/>
        </w:rPr>
        <w:t xml:space="preserve">          </w:t>
      </w:r>
      <w:r>
        <w:rPr>
          <w:rFonts w:ascii="宋体" w:eastAsia="宋体" w:hAnsi="宋体"/>
          <w:sz w:val="24"/>
          <w:szCs w:val="24"/>
        </w:rPr>
        <w:t>法院。</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七、保函的生效</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本保函自我方加盖公章之日起生效。</w:t>
      </w:r>
    </w:p>
    <w:p w:rsidR="00D13DDD" w:rsidRDefault="00D13DDD">
      <w:pPr>
        <w:widowControl/>
        <w:tabs>
          <w:tab w:val="left" w:pos="360"/>
          <w:tab w:val="left" w:pos="960"/>
        </w:tabs>
        <w:spacing w:line="440" w:lineRule="exact"/>
        <w:ind w:firstLine="360"/>
        <w:jc w:val="left"/>
        <w:rPr>
          <w:rFonts w:ascii="宋体" w:eastAsia="宋体" w:hAnsi="宋体"/>
          <w:sz w:val="24"/>
          <w:szCs w:val="24"/>
        </w:rPr>
      </w:pP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保证人：（公章）</w:t>
      </w:r>
      <w:r>
        <w:rPr>
          <w:rFonts w:ascii="宋体" w:eastAsia="宋体" w:hAnsi="宋体"/>
          <w:sz w:val="24"/>
          <w:szCs w:val="24"/>
        </w:rPr>
        <w:t xml:space="preserve">      </w:t>
      </w:r>
      <w:r>
        <w:rPr>
          <w:rFonts w:ascii="宋体" w:eastAsia="宋体" w:hAnsi="宋体"/>
          <w:sz w:val="24"/>
          <w:szCs w:val="24"/>
        </w:rPr>
        <w:t>年</w:t>
      </w:r>
      <w:r>
        <w:rPr>
          <w:rFonts w:ascii="宋体" w:eastAsia="宋体" w:hAnsi="宋体"/>
          <w:sz w:val="24"/>
          <w:szCs w:val="24"/>
        </w:rPr>
        <w:t xml:space="preserve">     </w:t>
      </w:r>
      <w:r>
        <w:rPr>
          <w:rFonts w:ascii="宋体" w:eastAsia="宋体" w:hAnsi="宋体"/>
          <w:sz w:val="24"/>
          <w:szCs w:val="24"/>
        </w:rPr>
        <w:t>月</w:t>
      </w:r>
      <w:r>
        <w:rPr>
          <w:rFonts w:ascii="宋体" w:eastAsia="宋体" w:hAnsi="宋体"/>
          <w:sz w:val="24"/>
          <w:szCs w:val="24"/>
        </w:rPr>
        <w:t xml:space="preserve">      </w:t>
      </w:r>
      <w:r>
        <w:rPr>
          <w:rFonts w:ascii="宋体" w:eastAsia="宋体" w:hAnsi="宋体"/>
          <w:sz w:val="24"/>
          <w:szCs w:val="24"/>
        </w:rPr>
        <w:t>日</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br w:type="page" w:clear="all"/>
      </w:r>
      <w:r>
        <w:rPr>
          <w:rFonts w:ascii="宋体" w:eastAsia="宋体" w:hAnsi="宋体"/>
          <w:sz w:val="24"/>
          <w:szCs w:val="24"/>
        </w:rPr>
        <w:lastRenderedPageBreak/>
        <w:t>附件</w:t>
      </w:r>
      <w:r>
        <w:rPr>
          <w:rFonts w:ascii="宋体" w:eastAsia="宋体" w:hAnsi="宋体"/>
          <w:sz w:val="24"/>
          <w:szCs w:val="24"/>
        </w:rPr>
        <w:t>2</w:t>
      </w:r>
      <w:r>
        <w:rPr>
          <w:rFonts w:ascii="宋体" w:eastAsia="宋体" w:hAnsi="宋体"/>
          <w:sz w:val="24"/>
          <w:szCs w:val="24"/>
        </w:rPr>
        <w:t>：</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政府采购履约担保函（项目用）</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编号：</w:t>
      </w:r>
    </w:p>
    <w:p w:rsidR="00D13DDD" w:rsidRDefault="002841B3">
      <w:pPr>
        <w:widowControl/>
        <w:tabs>
          <w:tab w:val="left" w:pos="360"/>
          <w:tab w:val="left" w:pos="960"/>
        </w:tabs>
        <w:spacing w:line="440" w:lineRule="exact"/>
        <w:ind w:firstLine="1920"/>
        <w:jc w:val="left"/>
        <w:rPr>
          <w:rFonts w:ascii="宋体" w:eastAsia="宋体" w:hAnsi="宋体"/>
          <w:sz w:val="24"/>
          <w:szCs w:val="24"/>
        </w:rPr>
      </w:pPr>
      <w:r>
        <w:rPr>
          <w:rFonts w:ascii="宋体" w:eastAsia="宋体" w:hAnsi="宋体"/>
          <w:sz w:val="24"/>
          <w:szCs w:val="24"/>
        </w:rPr>
        <w:t>（采</w:t>
      </w:r>
      <w:r>
        <w:rPr>
          <w:rFonts w:ascii="宋体" w:eastAsia="宋体" w:hAnsi="宋体"/>
          <w:sz w:val="24"/>
          <w:szCs w:val="24"/>
        </w:rPr>
        <w:t>购人）：</w:t>
      </w:r>
    </w:p>
    <w:p w:rsidR="00D13DDD" w:rsidRDefault="00D13DDD">
      <w:pPr>
        <w:widowControl/>
        <w:tabs>
          <w:tab w:val="left" w:pos="360"/>
          <w:tab w:val="left" w:pos="960"/>
        </w:tabs>
        <w:spacing w:line="440" w:lineRule="exact"/>
        <w:ind w:firstLine="360"/>
        <w:jc w:val="left"/>
        <w:rPr>
          <w:rFonts w:ascii="宋体" w:eastAsia="宋体" w:hAnsi="宋体"/>
          <w:sz w:val="24"/>
          <w:szCs w:val="24"/>
        </w:rPr>
      </w:pPr>
    </w:p>
    <w:p w:rsidR="00D13DDD" w:rsidRDefault="002841B3">
      <w:pPr>
        <w:widowControl/>
        <w:tabs>
          <w:tab w:val="left" w:pos="360"/>
          <w:tab w:val="left" w:pos="960"/>
        </w:tabs>
        <w:spacing w:line="440" w:lineRule="exact"/>
        <w:ind w:firstLine="360"/>
        <w:jc w:val="left"/>
        <w:rPr>
          <w:rFonts w:ascii="宋体" w:eastAsia="宋体" w:hAnsi="宋体"/>
          <w:sz w:val="24"/>
          <w:szCs w:val="24"/>
        </w:rPr>
      </w:pPr>
      <w:proofErr w:type="gramStart"/>
      <w:r>
        <w:rPr>
          <w:rFonts w:ascii="宋体" w:eastAsia="宋体" w:hAnsi="宋体"/>
          <w:sz w:val="24"/>
          <w:szCs w:val="24"/>
        </w:rPr>
        <w:t>鉴于你</w:t>
      </w:r>
      <w:proofErr w:type="gramEnd"/>
      <w:r>
        <w:rPr>
          <w:rFonts w:ascii="宋体" w:eastAsia="宋体" w:hAnsi="宋体"/>
          <w:sz w:val="24"/>
          <w:szCs w:val="24"/>
        </w:rPr>
        <w:t>方与</w:t>
      </w:r>
      <w:r>
        <w:rPr>
          <w:rFonts w:ascii="宋体" w:eastAsia="宋体" w:hAnsi="宋体"/>
          <w:sz w:val="24"/>
          <w:szCs w:val="24"/>
          <w:u w:val="single"/>
        </w:rPr>
        <w:t xml:space="preserve">                   </w:t>
      </w:r>
      <w:r>
        <w:rPr>
          <w:rFonts w:ascii="宋体" w:eastAsia="宋体" w:hAnsi="宋体"/>
          <w:sz w:val="24"/>
          <w:szCs w:val="24"/>
        </w:rPr>
        <w:t>（以下简称供应商）于</w:t>
      </w:r>
      <w:r>
        <w:rPr>
          <w:rFonts w:ascii="宋体" w:eastAsia="宋体" w:hAnsi="宋体"/>
          <w:sz w:val="24"/>
          <w:szCs w:val="24"/>
          <w:u w:val="single"/>
        </w:rPr>
        <w:t xml:space="preserve">   </w:t>
      </w:r>
      <w:r>
        <w:rPr>
          <w:rFonts w:ascii="宋体" w:eastAsia="宋体" w:hAnsi="宋体"/>
          <w:sz w:val="24"/>
          <w:szCs w:val="24"/>
        </w:rPr>
        <w:t>年</w:t>
      </w:r>
      <w:r>
        <w:rPr>
          <w:rFonts w:ascii="宋体" w:eastAsia="宋体" w:hAnsi="宋体"/>
          <w:sz w:val="24"/>
          <w:szCs w:val="24"/>
          <w:u w:val="single"/>
        </w:rPr>
        <w:t xml:space="preserve">  </w:t>
      </w:r>
      <w:r>
        <w:rPr>
          <w:rFonts w:ascii="宋体" w:eastAsia="宋体" w:hAnsi="宋体"/>
          <w:sz w:val="24"/>
          <w:szCs w:val="24"/>
        </w:rPr>
        <w:t>月</w:t>
      </w:r>
      <w:r>
        <w:rPr>
          <w:rFonts w:ascii="宋体" w:eastAsia="宋体" w:hAnsi="宋体"/>
          <w:sz w:val="24"/>
          <w:szCs w:val="24"/>
          <w:u w:val="single"/>
        </w:rPr>
        <w:t xml:space="preserve">  </w:t>
      </w:r>
      <w:r>
        <w:rPr>
          <w:rFonts w:ascii="宋体" w:eastAsia="宋体" w:hAnsi="宋体"/>
          <w:sz w:val="24"/>
          <w:szCs w:val="24"/>
        </w:rPr>
        <w:t>日签订编号为</w:t>
      </w:r>
      <w:r>
        <w:rPr>
          <w:rFonts w:ascii="宋体" w:eastAsia="宋体" w:hAnsi="宋体"/>
          <w:sz w:val="24"/>
          <w:szCs w:val="24"/>
          <w:u w:val="single"/>
        </w:rPr>
        <w:t xml:space="preserve">   </w:t>
      </w:r>
      <w:r>
        <w:rPr>
          <w:rFonts w:ascii="宋体" w:eastAsia="宋体" w:hAnsi="宋体"/>
          <w:sz w:val="24"/>
          <w:szCs w:val="24"/>
        </w:rPr>
        <w:t>的《政府采购合同》（以下简称主合同），</w:t>
      </w:r>
      <w:proofErr w:type="gramStart"/>
      <w:r>
        <w:rPr>
          <w:rFonts w:ascii="宋体" w:eastAsia="宋体" w:hAnsi="宋体"/>
          <w:sz w:val="24"/>
          <w:szCs w:val="24"/>
        </w:rPr>
        <w:t>且依据</w:t>
      </w:r>
      <w:proofErr w:type="gramEnd"/>
      <w:r>
        <w:rPr>
          <w:rFonts w:ascii="宋体" w:eastAsia="宋体" w:hAnsi="宋体"/>
          <w:sz w:val="24"/>
          <w:szCs w:val="24"/>
        </w:rPr>
        <w:t>该合同的约定，供应商应在</w:t>
      </w:r>
      <w:r>
        <w:rPr>
          <w:rFonts w:ascii="宋体" w:eastAsia="宋体" w:hAnsi="宋体"/>
          <w:sz w:val="24"/>
          <w:szCs w:val="24"/>
          <w:u w:val="single"/>
        </w:rPr>
        <w:t xml:space="preserve">    </w:t>
      </w:r>
      <w:r>
        <w:rPr>
          <w:rFonts w:ascii="宋体" w:eastAsia="宋体" w:hAnsi="宋体"/>
          <w:sz w:val="24"/>
          <w:szCs w:val="24"/>
        </w:rPr>
        <w:t>年</w:t>
      </w:r>
      <w:r>
        <w:rPr>
          <w:rFonts w:ascii="宋体" w:eastAsia="宋体" w:hAnsi="宋体"/>
          <w:sz w:val="24"/>
          <w:szCs w:val="24"/>
          <w:u w:val="single"/>
        </w:rPr>
        <w:t xml:space="preserve">    </w:t>
      </w:r>
      <w:r>
        <w:rPr>
          <w:rFonts w:ascii="宋体" w:eastAsia="宋体" w:hAnsi="宋体"/>
          <w:sz w:val="24"/>
          <w:szCs w:val="24"/>
        </w:rPr>
        <w:t>月</w:t>
      </w:r>
      <w:r>
        <w:rPr>
          <w:rFonts w:ascii="宋体" w:eastAsia="宋体" w:hAnsi="宋体"/>
          <w:sz w:val="24"/>
          <w:szCs w:val="24"/>
          <w:u w:val="single"/>
        </w:rPr>
        <w:t xml:space="preserve">    </w:t>
      </w:r>
      <w:r>
        <w:rPr>
          <w:rFonts w:ascii="宋体" w:eastAsia="宋体" w:hAnsi="宋体"/>
          <w:sz w:val="24"/>
          <w:szCs w:val="24"/>
        </w:rPr>
        <w:t>日前向你方交纳履约保证金，且可以履约担保函的形式交纳履约保证金。应供应商的申请，我方以保证的方式向你方提供如下履约保证金担保：</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一、保证责任的情形及保证金额</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（一）在供应</w:t>
      </w:r>
      <w:proofErr w:type="gramStart"/>
      <w:r>
        <w:rPr>
          <w:rFonts w:ascii="宋体" w:eastAsia="宋体" w:hAnsi="宋体"/>
          <w:sz w:val="24"/>
          <w:szCs w:val="24"/>
        </w:rPr>
        <w:t>商出现</w:t>
      </w:r>
      <w:proofErr w:type="gramEnd"/>
      <w:r>
        <w:rPr>
          <w:rFonts w:ascii="宋体" w:eastAsia="宋体" w:hAnsi="宋体"/>
          <w:sz w:val="24"/>
          <w:szCs w:val="24"/>
        </w:rPr>
        <w:t>下列情形之一时，我方承担保证责任：</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1</w:t>
      </w:r>
      <w:r>
        <w:rPr>
          <w:rFonts w:ascii="宋体" w:eastAsia="宋体" w:hAnsi="宋体"/>
          <w:sz w:val="24"/>
          <w:szCs w:val="24"/>
        </w:rPr>
        <w:t>．将中标项目转让给他人，或者在投标文件中未说明，且未经采购招标机构同意，将中标项目分包给他人的；</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2</w:t>
      </w:r>
      <w:r>
        <w:rPr>
          <w:rFonts w:ascii="宋体" w:eastAsia="宋体" w:hAnsi="宋体"/>
          <w:sz w:val="24"/>
          <w:szCs w:val="24"/>
        </w:rPr>
        <w:t>．主合同约定的应当缴纳履约保证金的情形：</w:t>
      </w:r>
      <w:r>
        <w:rPr>
          <w:rFonts w:ascii="宋体" w:eastAsia="宋体" w:hAnsi="宋体"/>
          <w:sz w:val="24"/>
          <w:szCs w:val="24"/>
        </w:rPr>
        <w:t xml:space="preserve"> </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w:t>
      </w:r>
      <w:r>
        <w:rPr>
          <w:rFonts w:ascii="宋体" w:eastAsia="宋体" w:hAnsi="宋体"/>
          <w:sz w:val="24"/>
          <w:szCs w:val="24"/>
        </w:rPr>
        <w:t>1</w:t>
      </w:r>
      <w:r>
        <w:rPr>
          <w:rFonts w:ascii="宋体" w:eastAsia="宋体" w:hAnsi="宋体"/>
          <w:sz w:val="24"/>
          <w:szCs w:val="24"/>
        </w:rPr>
        <w:t>）未按主合同约定的质量、数量和期限供应货物</w:t>
      </w:r>
      <w:r>
        <w:rPr>
          <w:rFonts w:ascii="宋体" w:eastAsia="宋体" w:hAnsi="宋体"/>
          <w:sz w:val="24"/>
          <w:szCs w:val="24"/>
        </w:rPr>
        <w:t>/</w:t>
      </w:r>
      <w:r>
        <w:rPr>
          <w:rFonts w:ascii="宋体" w:eastAsia="宋体" w:hAnsi="宋体"/>
          <w:sz w:val="24"/>
          <w:szCs w:val="24"/>
        </w:rPr>
        <w:t>提供服务</w:t>
      </w:r>
      <w:r>
        <w:rPr>
          <w:rFonts w:ascii="宋体" w:eastAsia="宋体" w:hAnsi="宋体"/>
          <w:sz w:val="24"/>
          <w:szCs w:val="24"/>
        </w:rPr>
        <w:t>/</w:t>
      </w:r>
      <w:r>
        <w:rPr>
          <w:rFonts w:ascii="宋体" w:eastAsia="宋体" w:hAnsi="宋体"/>
          <w:sz w:val="24"/>
          <w:szCs w:val="24"/>
        </w:rPr>
        <w:t>完成工程的；</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w:t>
      </w:r>
      <w:r>
        <w:rPr>
          <w:rFonts w:ascii="宋体" w:eastAsia="宋体" w:hAnsi="宋体"/>
          <w:sz w:val="24"/>
          <w:szCs w:val="24"/>
        </w:rPr>
        <w:t>2</w:t>
      </w:r>
      <w:r>
        <w:rPr>
          <w:rFonts w:ascii="宋体" w:eastAsia="宋体" w:hAnsi="宋体"/>
          <w:sz w:val="24"/>
          <w:szCs w:val="24"/>
        </w:rPr>
        <w:t>）</w:t>
      </w:r>
      <w:r>
        <w:rPr>
          <w:rFonts w:ascii="宋体" w:eastAsia="宋体" w:hAnsi="宋体"/>
          <w:sz w:val="24"/>
          <w:szCs w:val="24"/>
        </w:rPr>
        <w:t xml:space="preserve"> </w:t>
      </w:r>
      <w:r>
        <w:rPr>
          <w:rFonts w:ascii="宋体" w:eastAsia="宋体" w:hAnsi="宋体"/>
          <w:sz w:val="24"/>
          <w:szCs w:val="24"/>
          <w:u w:val="single"/>
        </w:rPr>
        <w:t xml:space="preserve">                                                          </w:t>
      </w:r>
      <w:r>
        <w:rPr>
          <w:rFonts w:ascii="宋体" w:eastAsia="宋体" w:hAnsi="宋体"/>
          <w:sz w:val="24"/>
          <w:szCs w:val="24"/>
        </w:rPr>
        <w:t>。</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（二）我方的保证范围是主合同约定的合同价款总额的</w:t>
      </w:r>
      <w:r>
        <w:rPr>
          <w:rFonts w:ascii="宋体" w:eastAsia="宋体" w:hAnsi="宋体"/>
          <w:sz w:val="24"/>
          <w:szCs w:val="24"/>
          <w:u w:val="single"/>
        </w:rPr>
        <w:t xml:space="preserve">   </w:t>
      </w:r>
      <w:r>
        <w:rPr>
          <w:rFonts w:ascii="宋体" w:eastAsia="宋体" w:hAnsi="宋体"/>
          <w:sz w:val="24"/>
          <w:szCs w:val="24"/>
        </w:rPr>
        <w:t>%</w:t>
      </w:r>
      <w:r>
        <w:rPr>
          <w:rFonts w:ascii="宋体" w:eastAsia="宋体" w:hAnsi="宋体"/>
          <w:sz w:val="24"/>
          <w:szCs w:val="24"/>
        </w:rPr>
        <w:t>数额为</w:t>
      </w:r>
      <w:r>
        <w:rPr>
          <w:rFonts w:ascii="宋体" w:eastAsia="宋体" w:hAnsi="宋体"/>
          <w:sz w:val="24"/>
          <w:szCs w:val="24"/>
          <w:u w:val="single"/>
        </w:rPr>
        <w:t xml:space="preserve">       </w:t>
      </w:r>
      <w:r>
        <w:rPr>
          <w:rFonts w:ascii="宋体" w:eastAsia="宋体" w:hAnsi="宋体"/>
          <w:sz w:val="24"/>
          <w:szCs w:val="24"/>
        </w:rPr>
        <w:t>元（大写</w:t>
      </w:r>
      <w:r>
        <w:rPr>
          <w:rFonts w:ascii="宋体" w:eastAsia="宋体" w:hAnsi="宋体"/>
          <w:sz w:val="24"/>
          <w:szCs w:val="24"/>
          <w:u w:val="single"/>
        </w:rPr>
        <w:t xml:space="preserve">           </w:t>
      </w:r>
      <w:r>
        <w:rPr>
          <w:rFonts w:ascii="宋体" w:eastAsia="宋体" w:hAnsi="宋体"/>
          <w:sz w:val="24"/>
          <w:szCs w:val="24"/>
        </w:rPr>
        <w:t>），币种为</w:t>
      </w:r>
      <w:r>
        <w:rPr>
          <w:rFonts w:ascii="宋体" w:eastAsia="宋体" w:hAnsi="宋体"/>
          <w:sz w:val="24"/>
          <w:szCs w:val="24"/>
          <w:u w:val="single"/>
        </w:rPr>
        <w:t xml:space="preserve">        </w:t>
      </w:r>
      <w:r>
        <w:rPr>
          <w:rFonts w:ascii="宋体" w:eastAsia="宋体" w:hAnsi="宋体"/>
          <w:sz w:val="24"/>
          <w:szCs w:val="24"/>
        </w:rPr>
        <w:t>。（即主合同履约保证金金额）</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二、</w:t>
      </w:r>
      <w:r>
        <w:rPr>
          <w:rFonts w:ascii="宋体" w:eastAsia="宋体" w:hAnsi="宋体"/>
          <w:sz w:val="24"/>
          <w:szCs w:val="24"/>
        </w:rPr>
        <w:t>保证的方式及保证期间</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我方保证的方式为：连带责任保证。</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我方保证的期间为：自本合同生效之日起</w:t>
      </w:r>
      <w:proofErr w:type="gramStart"/>
      <w:r>
        <w:rPr>
          <w:rFonts w:ascii="宋体" w:eastAsia="宋体" w:hAnsi="宋体"/>
          <w:sz w:val="24"/>
          <w:szCs w:val="24"/>
        </w:rPr>
        <w:t>至供应商按照主</w:t>
      </w:r>
      <w:proofErr w:type="gramEnd"/>
      <w:r>
        <w:rPr>
          <w:rFonts w:ascii="宋体" w:eastAsia="宋体" w:hAnsi="宋体"/>
          <w:sz w:val="24"/>
          <w:szCs w:val="24"/>
        </w:rPr>
        <w:t>合同约定的供货</w:t>
      </w:r>
      <w:r>
        <w:rPr>
          <w:rFonts w:ascii="宋体" w:eastAsia="宋体" w:hAnsi="宋体"/>
          <w:sz w:val="24"/>
          <w:szCs w:val="24"/>
        </w:rPr>
        <w:t>/</w:t>
      </w:r>
      <w:r>
        <w:rPr>
          <w:rFonts w:ascii="宋体" w:eastAsia="宋体" w:hAnsi="宋体"/>
          <w:sz w:val="24"/>
          <w:szCs w:val="24"/>
        </w:rPr>
        <w:t>完工期限届满后</w:t>
      </w:r>
      <w:r>
        <w:rPr>
          <w:rFonts w:ascii="宋体" w:eastAsia="宋体" w:hAnsi="宋体"/>
          <w:sz w:val="24"/>
          <w:szCs w:val="24"/>
          <w:u w:val="single"/>
        </w:rPr>
        <w:t xml:space="preserve">     </w:t>
      </w:r>
      <w:r>
        <w:rPr>
          <w:rFonts w:ascii="宋体" w:eastAsia="宋体" w:hAnsi="宋体"/>
          <w:sz w:val="24"/>
          <w:szCs w:val="24"/>
        </w:rPr>
        <w:t>日内。</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如果供应商未按主合同约定向贵方供应货物</w:t>
      </w:r>
      <w:r>
        <w:rPr>
          <w:rFonts w:ascii="宋体" w:eastAsia="宋体" w:hAnsi="宋体"/>
          <w:sz w:val="24"/>
          <w:szCs w:val="24"/>
        </w:rPr>
        <w:t>/</w:t>
      </w:r>
      <w:r>
        <w:rPr>
          <w:rFonts w:ascii="宋体" w:eastAsia="宋体" w:hAnsi="宋体"/>
          <w:sz w:val="24"/>
          <w:szCs w:val="24"/>
        </w:rPr>
        <w:t>提供服务</w:t>
      </w:r>
      <w:r>
        <w:rPr>
          <w:rFonts w:ascii="宋体" w:eastAsia="宋体" w:hAnsi="宋体"/>
          <w:sz w:val="24"/>
          <w:szCs w:val="24"/>
        </w:rPr>
        <w:t>/</w:t>
      </w:r>
      <w:r>
        <w:rPr>
          <w:rFonts w:ascii="宋体" w:eastAsia="宋体" w:hAnsi="宋体"/>
          <w:sz w:val="24"/>
          <w:szCs w:val="24"/>
        </w:rPr>
        <w:t>完成工程的，由我方在保证金额内向你方支付上述款项。</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三、承担保证责任的程序</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1</w:t>
      </w:r>
      <w:r>
        <w:rPr>
          <w:rFonts w:ascii="宋体" w:eastAsia="宋体" w:hAnsi="宋体"/>
          <w:sz w:val="24"/>
          <w:szCs w:val="24"/>
        </w:rPr>
        <w:t>．你方要求我方承担保证责任的，应在本保函保证期间内向我方发出书面索赔通知。索赔通知应写明要求索赔的金额，支付款项应到达的账号。并附有证明供应商违约事实的证明材料。</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如果你方与供应商因货物质量问题产生争议，你方还需同时提供</w:t>
      </w:r>
      <w:r>
        <w:rPr>
          <w:rFonts w:ascii="宋体" w:eastAsia="宋体" w:hAnsi="宋体"/>
          <w:sz w:val="24"/>
          <w:szCs w:val="24"/>
          <w:u w:val="single"/>
        </w:rPr>
        <w:t xml:space="preserve">        </w:t>
      </w:r>
      <w:r>
        <w:rPr>
          <w:rFonts w:ascii="宋体" w:eastAsia="宋体" w:hAnsi="宋体"/>
          <w:sz w:val="24"/>
          <w:szCs w:val="24"/>
        </w:rPr>
        <w:t>部门出具的质量检测报告，或经诉讼（仲裁）程序裁决后的裁决书、调解书，本保证人即按照检测结果或裁决书、调解书决定是否承担保证责任。</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2</w:t>
      </w:r>
      <w:r>
        <w:rPr>
          <w:rFonts w:ascii="宋体" w:eastAsia="宋体" w:hAnsi="宋体"/>
          <w:sz w:val="24"/>
          <w:szCs w:val="24"/>
        </w:rPr>
        <w:t>．</w:t>
      </w:r>
      <w:r>
        <w:rPr>
          <w:rFonts w:ascii="宋体" w:eastAsia="宋体" w:hAnsi="宋体"/>
          <w:sz w:val="24"/>
          <w:szCs w:val="24"/>
        </w:rPr>
        <w:t xml:space="preserve"> </w:t>
      </w:r>
      <w:r>
        <w:rPr>
          <w:rFonts w:ascii="宋体" w:eastAsia="宋体" w:hAnsi="宋体"/>
          <w:sz w:val="24"/>
          <w:szCs w:val="24"/>
        </w:rPr>
        <w:t>我方收到你方的书面索赔通知及相应证明材料，在</w:t>
      </w:r>
      <w:r>
        <w:rPr>
          <w:rFonts w:ascii="宋体" w:eastAsia="宋体" w:hAnsi="宋体"/>
          <w:sz w:val="24"/>
          <w:szCs w:val="24"/>
          <w:u w:val="single"/>
        </w:rPr>
        <w:t xml:space="preserve">     </w:t>
      </w:r>
      <w:r>
        <w:rPr>
          <w:rFonts w:ascii="宋体" w:eastAsia="宋体" w:hAnsi="宋体"/>
          <w:sz w:val="24"/>
          <w:szCs w:val="24"/>
        </w:rPr>
        <w:t>工作日内进行核定后按照本保函的承诺承担保证责任。</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lastRenderedPageBreak/>
        <w:t>四、保证责任的终止</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1</w:t>
      </w:r>
      <w:r>
        <w:rPr>
          <w:rFonts w:ascii="宋体" w:eastAsia="宋体" w:hAnsi="宋体"/>
          <w:sz w:val="24"/>
          <w:szCs w:val="24"/>
        </w:rPr>
        <w:t>．保证期间届满你方未向我方书面主张保证责任的，</w:t>
      </w:r>
      <w:proofErr w:type="gramStart"/>
      <w:r>
        <w:rPr>
          <w:rFonts w:ascii="宋体" w:eastAsia="宋体" w:hAnsi="宋体"/>
          <w:sz w:val="24"/>
          <w:szCs w:val="24"/>
        </w:rPr>
        <w:t>自保证</w:t>
      </w:r>
      <w:proofErr w:type="gramEnd"/>
      <w:r>
        <w:rPr>
          <w:rFonts w:ascii="宋体" w:eastAsia="宋体" w:hAnsi="宋体"/>
          <w:sz w:val="24"/>
          <w:szCs w:val="24"/>
        </w:rPr>
        <w:t>期间届满次日起，我方保证责任自动终止。保证期间届满前，主合同约定的货物</w:t>
      </w:r>
      <w:r>
        <w:rPr>
          <w:rFonts w:ascii="宋体" w:eastAsia="宋体" w:hAnsi="宋体"/>
          <w:sz w:val="24"/>
          <w:szCs w:val="24"/>
        </w:rPr>
        <w:t>\</w:t>
      </w:r>
      <w:r>
        <w:rPr>
          <w:rFonts w:ascii="宋体" w:eastAsia="宋体" w:hAnsi="宋体"/>
          <w:sz w:val="24"/>
          <w:szCs w:val="24"/>
        </w:rPr>
        <w:t>工程</w:t>
      </w:r>
      <w:r>
        <w:rPr>
          <w:rFonts w:ascii="宋体" w:eastAsia="宋体" w:hAnsi="宋体"/>
          <w:sz w:val="24"/>
          <w:szCs w:val="24"/>
        </w:rPr>
        <w:t>\</w:t>
      </w:r>
      <w:r>
        <w:rPr>
          <w:rFonts w:ascii="宋体" w:eastAsia="宋体" w:hAnsi="宋体"/>
          <w:sz w:val="24"/>
          <w:szCs w:val="24"/>
        </w:rPr>
        <w:t>服务全部验收合格的，自验收合格日起，我方保证责任自动终止。</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2</w:t>
      </w:r>
      <w:r>
        <w:rPr>
          <w:rFonts w:ascii="宋体" w:eastAsia="宋体" w:hAnsi="宋体"/>
          <w:sz w:val="24"/>
          <w:szCs w:val="24"/>
        </w:rPr>
        <w:t>．我方按照本保函向你方履行了保证责任后，自</w:t>
      </w:r>
      <w:r>
        <w:rPr>
          <w:rFonts w:ascii="宋体" w:eastAsia="宋体" w:hAnsi="宋体"/>
          <w:sz w:val="24"/>
          <w:szCs w:val="24"/>
        </w:rPr>
        <w:t>我方向你方支付款项（支付款项从我方账户划出）之日起，保证责任即终止。</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3</w:t>
      </w:r>
      <w:r>
        <w:rPr>
          <w:rFonts w:ascii="宋体" w:eastAsia="宋体" w:hAnsi="宋体"/>
          <w:sz w:val="24"/>
          <w:szCs w:val="24"/>
        </w:rPr>
        <w:t>．按照法律法规的规定或出现应终止我方保证责任的其他情形的，我方在本保函项下的保证责任亦终止。</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4</w:t>
      </w:r>
      <w:r>
        <w:rPr>
          <w:rFonts w:ascii="宋体" w:eastAsia="宋体" w:hAnsi="宋体"/>
          <w:sz w:val="24"/>
          <w:szCs w:val="24"/>
        </w:rPr>
        <w:t>．你方与供应</w:t>
      </w:r>
      <w:proofErr w:type="gramStart"/>
      <w:r>
        <w:rPr>
          <w:rFonts w:ascii="宋体" w:eastAsia="宋体" w:hAnsi="宋体"/>
          <w:sz w:val="24"/>
          <w:szCs w:val="24"/>
        </w:rPr>
        <w:t>商修改主</w:t>
      </w:r>
      <w:proofErr w:type="gramEnd"/>
      <w:r>
        <w:rPr>
          <w:rFonts w:ascii="宋体" w:eastAsia="宋体" w:hAnsi="宋体"/>
          <w:sz w:val="24"/>
          <w:szCs w:val="24"/>
        </w:rPr>
        <w:t>合同，加重我方保证责任的，我方对加重部分不承担保证责任，但该等修改事先经我方书面同意的除外；你方与供应</w:t>
      </w:r>
      <w:proofErr w:type="gramStart"/>
      <w:r>
        <w:rPr>
          <w:rFonts w:ascii="宋体" w:eastAsia="宋体" w:hAnsi="宋体"/>
          <w:sz w:val="24"/>
          <w:szCs w:val="24"/>
        </w:rPr>
        <w:t>商修改主</w:t>
      </w:r>
      <w:proofErr w:type="gramEnd"/>
      <w:r>
        <w:rPr>
          <w:rFonts w:ascii="宋体" w:eastAsia="宋体" w:hAnsi="宋体"/>
          <w:sz w:val="24"/>
          <w:szCs w:val="24"/>
        </w:rPr>
        <w:t>合同履行期限，我方保证期间仍</w:t>
      </w:r>
      <w:proofErr w:type="gramStart"/>
      <w:r>
        <w:rPr>
          <w:rFonts w:ascii="宋体" w:eastAsia="宋体" w:hAnsi="宋体"/>
          <w:sz w:val="24"/>
          <w:szCs w:val="24"/>
        </w:rPr>
        <w:t>依修改</w:t>
      </w:r>
      <w:proofErr w:type="gramEnd"/>
      <w:r>
        <w:rPr>
          <w:rFonts w:ascii="宋体" w:eastAsia="宋体" w:hAnsi="宋体"/>
          <w:sz w:val="24"/>
          <w:szCs w:val="24"/>
        </w:rPr>
        <w:t>前的履行期限计算，但该等修改事先经我方书面同意的除外。</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五、免责条款</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1</w:t>
      </w:r>
      <w:r>
        <w:rPr>
          <w:rFonts w:ascii="宋体" w:eastAsia="宋体" w:hAnsi="宋体"/>
          <w:sz w:val="24"/>
          <w:szCs w:val="24"/>
        </w:rPr>
        <w:t>．因你方违反主合同约定致使供应商不能履行义务的，我方不承担保证责任。</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2</w:t>
      </w:r>
      <w:r>
        <w:rPr>
          <w:rFonts w:ascii="宋体" w:eastAsia="宋体" w:hAnsi="宋体"/>
          <w:sz w:val="24"/>
          <w:szCs w:val="24"/>
        </w:rPr>
        <w:t>．依照法律法规的规定或你方与供应商的</w:t>
      </w:r>
      <w:r>
        <w:rPr>
          <w:rFonts w:ascii="宋体" w:eastAsia="宋体" w:hAnsi="宋体"/>
          <w:sz w:val="24"/>
          <w:szCs w:val="24"/>
        </w:rPr>
        <w:t>另行约定，全部或者部分免除供应商应缴纳的保证金义务的，我方亦免除相应的保证责任。</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3</w:t>
      </w:r>
      <w:r>
        <w:rPr>
          <w:rFonts w:ascii="宋体" w:eastAsia="宋体" w:hAnsi="宋体"/>
          <w:sz w:val="24"/>
          <w:szCs w:val="24"/>
        </w:rPr>
        <w:t>．因不可抗力造成供应商不能履行供货义务的，我方不承担保证责任。</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六、争议的解决</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因本保函发生的纠纷，由你我双方协商解决，协商不成的，通过诉讼程序解决，诉讼管辖地法院为</w:t>
      </w:r>
      <w:r>
        <w:rPr>
          <w:rFonts w:ascii="宋体" w:eastAsia="宋体" w:hAnsi="宋体"/>
          <w:sz w:val="24"/>
          <w:szCs w:val="24"/>
          <w:u w:val="single"/>
        </w:rPr>
        <w:t xml:space="preserve">        </w:t>
      </w:r>
      <w:r>
        <w:rPr>
          <w:rFonts w:ascii="宋体" w:eastAsia="宋体" w:hAnsi="宋体"/>
          <w:sz w:val="24"/>
          <w:szCs w:val="24"/>
        </w:rPr>
        <w:t>法院。</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七、保函的生效</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本保函自我方加盖公章之日起生效。</w:t>
      </w:r>
    </w:p>
    <w:p w:rsidR="00D13DDD" w:rsidRDefault="002841B3">
      <w:pPr>
        <w:widowControl/>
        <w:tabs>
          <w:tab w:val="left" w:pos="360"/>
          <w:tab w:val="left" w:pos="960"/>
        </w:tabs>
        <w:spacing w:line="440" w:lineRule="exact"/>
        <w:ind w:firstLine="360"/>
        <w:jc w:val="left"/>
        <w:rPr>
          <w:rFonts w:ascii="宋体" w:eastAsia="宋体" w:hAnsi="宋体"/>
          <w:sz w:val="24"/>
          <w:szCs w:val="24"/>
        </w:rPr>
      </w:pPr>
      <w:r>
        <w:rPr>
          <w:rFonts w:ascii="宋体" w:eastAsia="宋体" w:hAnsi="宋体"/>
          <w:sz w:val="24"/>
          <w:szCs w:val="24"/>
        </w:rPr>
        <w:t>保证人：（公章）</w:t>
      </w:r>
    </w:p>
    <w:p w:rsidR="00D13DDD" w:rsidRDefault="002841B3">
      <w:pPr>
        <w:widowControl/>
        <w:spacing w:line="360" w:lineRule="auto"/>
        <w:ind w:firstLine="1200"/>
        <w:jc w:val="left"/>
        <w:rPr>
          <w:rFonts w:ascii="宋体" w:eastAsia="宋体" w:hAnsi="宋体"/>
          <w:b/>
          <w:sz w:val="24"/>
          <w:szCs w:val="24"/>
        </w:rPr>
      </w:pPr>
      <w:r>
        <w:rPr>
          <w:rFonts w:ascii="宋体" w:eastAsia="宋体" w:hAnsi="宋体"/>
          <w:sz w:val="24"/>
          <w:szCs w:val="24"/>
        </w:rPr>
        <w:t>年</w:t>
      </w:r>
      <w:r>
        <w:rPr>
          <w:rFonts w:ascii="宋体" w:eastAsia="宋体" w:hAnsi="宋体"/>
          <w:sz w:val="24"/>
          <w:szCs w:val="24"/>
        </w:rPr>
        <w:t xml:space="preserve">    </w:t>
      </w:r>
      <w:r>
        <w:rPr>
          <w:rFonts w:ascii="宋体" w:eastAsia="宋体" w:hAnsi="宋体"/>
          <w:sz w:val="24"/>
          <w:szCs w:val="24"/>
        </w:rPr>
        <w:t>月</w:t>
      </w:r>
      <w:r>
        <w:rPr>
          <w:rFonts w:ascii="宋体" w:eastAsia="宋体" w:hAnsi="宋体"/>
          <w:sz w:val="24"/>
          <w:szCs w:val="24"/>
        </w:rPr>
        <w:t xml:space="preserve">    </w:t>
      </w:r>
      <w:r>
        <w:rPr>
          <w:rFonts w:ascii="宋体" w:eastAsia="宋体" w:hAnsi="宋体"/>
          <w:sz w:val="24"/>
          <w:szCs w:val="24"/>
        </w:rPr>
        <w:t>日</w:t>
      </w:r>
    </w:p>
    <w:p w:rsidR="00D13DDD" w:rsidRDefault="00D13DDD">
      <w:pPr>
        <w:rPr>
          <w:rFonts w:ascii="宋体" w:eastAsiaTheme="minorEastAsia" w:hAnsi="宋体" w:cs="宋体"/>
          <w:b/>
          <w:sz w:val="36"/>
          <w:szCs w:val="36"/>
        </w:rPr>
      </w:pPr>
    </w:p>
    <w:p w:rsidR="00D13DDD" w:rsidRDefault="002841B3">
      <w:pPr>
        <w:rPr>
          <w:rFonts w:ascii="宋体" w:hAnsi="宋体" w:cs="宋体"/>
          <w:b/>
          <w:sz w:val="36"/>
          <w:szCs w:val="36"/>
        </w:rPr>
      </w:pPr>
      <w:r>
        <w:rPr>
          <w:rFonts w:ascii="宋体" w:hAnsi="宋体" w:cs="宋体" w:hint="eastAsia"/>
          <w:b/>
          <w:sz w:val="36"/>
          <w:szCs w:val="36"/>
        </w:rPr>
        <w:br w:type="page" w:clear="all"/>
      </w:r>
    </w:p>
    <w:p w:rsidR="00D13DDD" w:rsidRDefault="002841B3">
      <w:pPr>
        <w:keepNext/>
        <w:spacing w:line="360" w:lineRule="auto"/>
        <w:jc w:val="center"/>
        <w:outlineLvl w:val="0"/>
        <w:rPr>
          <w:rFonts w:ascii="宋体" w:eastAsia="宋体" w:hAnsi="宋体"/>
          <w:b/>
          <w:sz w:val="40"/>
          <w:szCs w:val="24"/>
        </w:rPr>
      </w:pPr>
      <w:bookmarkStart w:id="32" w:name="_Toc229394828"/>
      <w:r>
        <w:rPr>
          <w:rFonts w:ascii="宋体" w:eastAsia="宋体" w:hAnsi="宋体"/>
          <w:b/>
          <w:sz w:val="40"/>
          <w:szCs w:val="24"/>
        </w:rPr>
        <w:lastRenderedPageBreak/>
        <w:t>第三部分</w:t>
      </w:r>
      <w:r>
        <w:rPr>
          <w:rFonts w:ascii="宋体" w:eastAsia="宋体" w:hAnsi="宋体"/>
          <w:b/>
          <w:sz w:val="40"/>
          <w:szCs w:val="24"/>
        </w:rPr>
        <w:t xml:space="preserve"> </w:t>
      </w:r>
      <w:r>
        <w:rPr>
          <w:rFonts w:ascii="宋体" w:eastAsia="宋体" w:hAnsi="宋体"/>
          <w:b/>
          <w:sz w:val="40"/>
          <w:szCs w:val="24"/>
        </w:rPr>
        <w:t>采购需求</w:t>
      </w:r>
      <w:bookmarkEnd w:id="32"/>
    </w:p>
    <w:p w:rsidR="00D13DDD" w:rsidRDefault="002841B3">
      <w:pPr>
        <w:spacing w:line="360" w:lineRule="auto"/>
        <w:ind w:firstLine="480"/>
        <w:rPr>
          <w:rFonts w:ascii="宋体" w:eastAsia="宋体" w:hAnsi="宋体"/>
          <w:b/>
          <w:sz w:val="24"/>
          <w:szCs w:val="24"/>
        </w:rPr>
      </w:pPr>
      <w:r>
        <w:rPr>
          <w:rFonts w:ascii="宋体" w:eastAsia="宋体" w:hAnsi="宋体" w:hint="eastAsia"/>
          <w:bCs/>
          <w:sz w:val="24"/>
          <w:szCs w:val="24"/>
          <w:u w:val="single"/>
        </w:rPr>
        <w:t>★</w:t>
      </w:r>
      <w:r>
        <w:rPr>
          <w:rFonts w:ascii="宋体" w:eastAsia="宋体" w:hAnsi="宋体" w:cs="宋体" w:hint="eastAsia"/>
          <w:bCs/>
          <w:sz w:val="24"/>
          <w:szCs w:val="24"/>
          <w:u w:val="single"/>
        </w:rPr>
        <w:t>投标人所投内容必须满足以下要求，并如实地在《</w:t>
      </w:r>
      <w:r>
        <w:rPr>
          <w:rFonts w:ascii="宋体" w:eastAsia="宋体" w:hAnsi="宋体" w:cs="宋体"/>
          <w:sz w:val="24"/>
          <w:szCs w:val="24"/>
          <w:u w:val="single"/>
        </w:rPr>
        <w:t>技术条款偏离表</w:t>
      </w:r>
      <w:r>
        <w:rPr>
          <w:rFonts w:ascii="宋体" w:eastAsia="宋体" w:hAnsi="宋体" w:cs="宋体" w:hint="eastAsia"/>
          <w:bCs/>
          <w:sz w:val="24"/>
          <w:szCs w:val="24"/>
          <w:u w:val="single"/>
        </w:rPr>
        <w:t>》中按招标文件“采购需求”中“技术参数”内容逐条标明满足与否，并对其真实性负责，技术参数的偏离不得改变该产品的性能和使用。技术条款必须在投标文件中提供技术支持资料（如产品注册证或注册登记表或白皮书或产品说明书或生产厂家对外公开发布的产品宣传彩页原件等），未提供技术支持资料或提供的技术支持资料不能佐证偏离表内容的，评审时不予认可。佐证材料需明确来源出处备查（提供查询方法）。</w:t>
      </w:r>
    </w:p>
    <w:p w:rsidR="00D13DDD" w:rsidRDefault="002841B3">
      <w:pPr>
        <w:spacing w:line="360" w:lineRule="auto"/>
        <w:rPr>
          <w:rFonts w:ascii="宋体" w:eastAsia="宋体" w:hAnsi="宋体"/>
          <w:b/>
          <w:sz w:val="24"/>
          <w:szCs w:val="24"/>
        </w:rPr>
      </w:pPr>
      <w:r>
        <w:rPr>
          <w:rFonts w:ascii="宋体" w:eastAsia="宋体" w:hAnsi="宋体" w:hint="eastAsia"/>
          <w:b/>
          <w:sz w:val="24"/>
          <w:szCs w:val="24"/>
        </w:rPr>
        <w:t>一、采购设备清单</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8"/>
        <w:gridCol w:w="1950"/>
        <w:gridCol w:w="2075"/>
        <w:gridCol w:w="1132"/>
        <w:gridCol w:w="1188"/>
        <w:gridCol w:w="1053"/>
        <w:gridCol w:w="1318"/>
      </w:tblGrid>
      <w:tr w:rsidR="00D13DDD">
        <w:trPr>
          <w:trHeight w:val="642"/>
          <w:jc w:val="center"/>
        </w:trPr>
        <w:tc>
          <w:tcPr>
            <w:tcW w:w="471" w:type="pct"/>
            <w:vAlign w:val="center"/>
          </w:tcPr>
          <w:p w:rsidR="00D13DDD" w:rsidRDefault="002841B3">
            <w:pPr>
              <w:spacing w:line="360" w:lineRule="auto"/>
              <w:jc w:val="center"/>
              <w:rPr>
                <w:rFonts w:ascii="宋体" w:eastAsia="宋体" w:hAnsi="宋体" w:cs="宋体"/>
                <w:sz w:val="24"/>
                <w:szCs w:val="24"/>
              </w:rPr>
            </w:pPr>
            <w:r>
              <w:rPr>
                <w:rFonts w:ascii="宋体" w:eastAsia="宋体" w:hAnsi="宋体" w:cs="宋体"/>
                <w:sz w:val="24"/>
                <w:szCs w:val="24"/>
              </w:rPr>
              <w:t>序号</w:t>
            </w:r>
          </w:p>
        </w:tc>
        <w:tc>
          <w:tcPr>
            <w:tcW w:w="1012" w:type="pct"/>
            <w:vAlign w:val="center"/>
          </w:tcPr>
          <w:p w:rsidR="00D13DDD" w:rsidRDefault="002841B3">
            <w:pPr>
              <w:spacing w:line="360" w:lineRule="auto"/>
              <w:jc w:val="center"/>
              <w:rPr>
                <w:rFonts w:ascii="宋体" w:eastAsia="宋体" w:hAnsi="宋体" w:cs="宋体"/>
                <w:sz w:val="24"/>
                <w:szCs w:val="24"/>
              </w:rPr>
            </w:pPr>
            <w:r>
              <w:rPr>
                <w:rFonts w:ascii="宋体" w:eastAsia="宋体" w:hAnsi="宋体" w:cs="宋体"/>
                <w:sz w:val="24"/>
                <w:szCs w:val="24"/>
              </w:rPr>
              <w:t>名称</w:t>
            </w:r>
          </w:p>
        </w:tc>
        <w:tc>
          <w:tcPr>
            <w:tcW w:w="1077" w:type="pct"/>
            <w:vAlign w:val="center"/>
          </w:tcPr>
          <w:p w:rsidR="00D13DDD" w:rsidRDefault="002841B3">
            <w:pPr>
              <w:spacing w:line="360" w:lineRule="auto"/>
              <w:jc w:val="center"/>
              <w:rPr>
                <w:rFonts w:ascii="宋体" w:eastAsia="宋体" w:hAnsi="宋体" w:cs="宋体"/>
                <w:sz w:val="24"/>
                <w:szCs w:val="24"/>
              </w:rPr>
            </w:pPr>
            <w:r>
              <w:rPr>
                <w:rFonts w:ascii="宋体" w:eastAsia="宋体" w:hAnsi="宋体" w:cs="宋体" w:hint="eastAsia"/>
                <w:sz w:val="24"/>
                <w:szCs w:val="24"/>
              </w:rPr>
              <w:t>所属行业</w:t>
            </w:r>
          </w:p>
        </w:tc>
        <w:tc>
          <w:tcPr>
            <w:tcW w:w="588" w:type="pct"/>
            <w:vAlign w:val="center"/>
          </w:tcPr>
          <w:p w:rsidR="00D13DDD" w:rsidRDefault="002841B3">
            <w:pPr>
              <w:spacing w:line="360" w:lineRule="auto"/>
              <w:jc w:val="center"/>
              <w:rPr>
                <w:rFonts w:ascii="宋体" w:eastAsia="宋体" w:hAnsi="宋体" w:cs="宋体"/>
                <w:sz w:val="24"/>
                <w:szCs w:val="24"/>
              </w:rPr>
            </w:pPr>
            <w:r>
              <w:rPr>
                <w:rFonts w:ascii="宋体" w:eastAsia="宋体" w:hAnsi="宋体" w:cs="宋体"/>
                <w:sz w:val="24"/>
                <w:szCs w:val="24"/>
              </w:rPr>
              <w:t>单位</w:t>
            </w:r>
          </w:p>
        </w:tc>
        <w:tc>
          <w:tcPr>
            <w:tcW w:w="617" w:type="pct"/>
            <w:vAlign w:val="center"/>
          </w:tcPr>
          <w:p w:rsidR="00D13DDD" w:rsidRDefault="002841B3">
            <w:pPr>
              <w:spacing w:line="360" w:lineRule="auto"/>
              <w:jc w:val="center"/>
              <w:rPr>
                <w:rFonts w:ascii="宋体" w:eastAsia="宋体" w:hAnsi="宋体" w:cs="宋体"/>
                <w:sz w:val="24"/>
                <w:szCs w:val="24"/>
              </w:rPr>
            </w:pPr>
            <w:r>
              <w:rPr>
                <w:rFonts w:ascii="宋体" w:eastAsia="宋体" w:hAnsi="宋体" w:cs="宋体"/>
                <w:sz w:val="24"/>
                <w:szCs w:val="24"/>
              </w:rPr>
              <w:t>数量</w:t>
            </w:r>
          </w:p>
        </w:tc>
        <w:tc>
          <w:tcPr>
            <w:tcW w:w="547" w:type="pct"/>
            <w:vAlign w:val="center"/>
          </w:tcPr>
          <w:p w:rsidR="00D13DDD" w:rsidRDefault="002841B3">
            <w:pPr>
              <w:spacing w:line="360" w:lineRule="auto"/>
              <w:jc w:val="center"/>
              <w:rPr>
                <w:rFonts w:ascii="宋体" w:eastAsia="宋体" w:hAnsi="宋体" w:cs="宋体"/>
                <w:sz w:val="24"/>
                <w:szCs w:val="24"/>
              </w:rPr>
            </w:pPr>
            <w:r>
              <w:rPr>
                <w:rFonts w:ascii="宋体" w:eastAsia="宋体" w:hAnsi="宋体" w:cs="宋体" w:hint="eastAsia"/>
                <w:sz w:val="24"/>
                <w:szCs w:val="24"/>
              </w:rPr>
              <w:t>质保期</w:t>
            </w:r>
          </w:p>
        </w:tc>
        <w:tc>
          <w:tcPr>
            <w:tcW w:w="684" w:type="pct"/>
            <w:vAlign w:val="center"/>
          </w:tcPr>
          <w:p w:rsidR="00D13DDD" w:rsidRDefault="002841B3">
            <w:pPr>
              <w:spacing w:line="360" w:lineRule="auto"/>
              <w:jc w:val="center"/>
              <w:rPr>
                <w:rFonts w:ascii="宋体" w:eastAsia="宋体" w:hAnsi="宋体" w:cs="宋体"/>
                <w:sz w:val="24"/>
                <w:szCs w:val="24"/>
              </w:rPr>
            </w:pPr>
            <w:r>
              <w:rPr>
                <w:rFonts w:ascii="宋体" w:eastAsia="宋体" w:hAnsi="宋体" w:cs="宋体" w:hint="eastAsia"/>
                <w:sz w:val="24"/>
                <w:szCs w:val="24"/>
              </w:rPr>
              <w:t>备注</w:t>
            </w:r>
          </w:p>
        </w:tc>
      </w:tr>
      <w:tr w:rsidR="00D13DDD">
        <w:trPr>
          <w:trHeight w:val="642"/>
          <w:jc w:val="center"/>
        </w:trPr>
        <w:tc>
          <w:tcPr>
            <w:tcW w:w="471" w:type="pct"/>
            <w:vAlign w:val="center"/>
          </w:tcPr>
          <w:p w:rsidR="00D13DDD" w:rsidRDefault="002841B3">
            <w:pPr>
              <w:spacing w:line="360" w:lineRule="auto"/>
              <w:jc w:val="center"/>
              <w:rPr>
                <w:rFonts w:ascii="宋体" w:eastAsia="宋体" w:hAnsi="宋体" w:cs="宋体"/>
                <w:sz w:val="24"/>
                <w:szCs w:val="24"/>
              </w:rPr>
            </w:pPr>
            <w:r>
              <w:rPr>
                <w:rFonts w:ascii="宋体" w:eastAsia="宋体" w:hAnsi="宋体" w:cs="宋体"/>
                <w:sz w:val="24"/>
                <w:szCs w:val="24"/>
              </w:rPr>
              <w:t>1</w:t>
            </w:r>
          </w:p>
        </w:tc>
        <w:tc>
          <w:tcPr>
            <w:tcW w:w="1012" w:type="pct"/>
            <w:vAlign w:val="center"/>
          </w:tcPr>
          <w:p w:rsidR="00D13DDD" w:rsidRDefault="002841B3">
            <w:pPr>
              <w:spacing w:line="360" w:lineRule="auto"/>
              <w:jc w:val="center"/>
              <w:rPr>
                <w:rFonts w:ascii="宋体" w:eastAsia="宋体" w:hAnsi="宋体" w:cs="宋体"/>
                <w:sz w:val="24"/>
                <w:szCs w:val="24"/>
              </w:rPr>
            </w:pPr>
            <w:r>
              <w:rPr>
                <w:rFonts w:ascii="宋体" w:eastAsia="宋体" w:hAnsi="宋体" w:cs="宋体"/>
                <w:sz w:val="24"/>
                <w:szCs w:val="24"/>
              </w:rPr>
              <w:t>超声诊断仪</w:t>
            </w:r>
          </w:p>
          <w:p w:rsidR="00D13DDD" w:rsidRDefault="002841B3">
            <w:pPr>
              <w:spacing w:line="360" w:lineRule="auto"/>
              <w:jc w:val="center"/>
              <w:rPr>
                <w:rFonts w:ascii="宋体" w:eastAsia="宋体" w:hAnsi="宋体" w:cs="宋体"/>
                <w:sz w:val="24"/>
                <w:szCs w:val="24"/>
              </w:rPr>
            </w:pPr>
            <w:r>
              <w:rPr>
                <w:rFonts w:ascii="宋体" w:eastAsia="宋体" w:hAnsi="宋体" w:cs="宋体"/>
                <w:sz w:val="24"/>
                <w:szCs w:val="24"/>
              </w:rPr>
              <w:t>（全身机）</w:t>
            </w:r>
          </w:p>
        </w:tc>
        <w:tc>
          <w:tcPr>
            <w:tcW w:w="1077" w:type="pct"/>
            <w:vAlign w:val="center"/>
          </w:tcPr>
          <w:p w:rsidR="00D13DDD" w:rsidRDefault="002841B3">
            <w:pPr>
              <w:spacing w:line="360" w:lineRule="auto"/>
              <w:jc w:val="center"/>
              <w:rPr>
                <w:rFonts w:ascii="宋体" w:eastAsia="宋体" w:hAnsi="宋体" w:cs="宋体"/>
                <w:sz w:val="24"/>
                <w:szCs w:val="24"/>
              </w:rPr>
            </w:pPr>
            <w:r>
              <w:rPr>
                <w:rFonts w:ascii="宋体" w:eastAsia="宋体" w:hAnsi="宋体" w:cs="宋体" w:hint="eastAsia"/>
                <w:sz w:val="24"/>
                <w:szCs w:val="24"/>
              </w:rPr>
              <w:t>工业（制造业）</w:t>
            </w:r>
          </w:p>
        </w:tc>
        <w:tc>
          <w:tcPr>
            <w:tcW w:w="588" w:type="pct"/>
            <w:vAlign w:val="center"/>
          </w:tcPr>
          <w:p w:rsidR="00D13DDD" w:rsidRDefault="002841B3">
            <w:pPr>
              <w:spacing w:line="360" w:lineRule="auto"/>
              <w:jc w:val="center"/>
              <w:rPr>
                <w:rFonts w:ascii="宋体" w:eastAsia="宋体" w:hAnsi="宋体" w:cs="宋体"/>
                <w:sz w:val="24"/>
                <w:szCs w:val="24"/>
              </w:rPr>
            </w:pPr>
            <w:r>
              <w:rPr>
                <w:rFonts w:ascii="宋体" w:eastAsia="宋体" w:hAnsi="宋体" w:cs="宋体"/>
                <w:sz w:val="24"/>
                <w:szCs w:val="24"/>
              </w:rPr>
              <w:t>套</w:t>
            </w:r>
          </w:p>
        </w:tc>
        <w:tc>
          <w:tcPr>
            <w:tcW w:w="617" w:type="pct"/>
            <w:vAlign w:val="center"/>
          </w:tcPr>
          <w:p w:rsidR="00D13DDD" w:rsidRDefault="002841B3">
            <w:pPr>
              <w:spacing w:line="360" w:lineRule="auto"/>
              <w:jc w:val="center"/>
              <w:rPr>
                <w:rFonts w:ascii="宋体" w:eastAsia="宋体" w:hAnsi="宋体" w:cs="宋体"/>
                <w:sz w:val="24"/>
                <w:szCs w:val="24"/>
              </w:rPr>
            </w:pPr>
            <w:r>
              <w:rPr>
                <w:rFonts w:ascii="宋体" w:eastAsia="宋体" w:hAnsi="宋体" w:cs="宋体"/>
                <w:sz w:val="24"/>
                <w:szCs w:val="24"/>
              </w:rPr>
              <w:t>1</w:t>
            </w:r>
          </w:p>
        </w:tc>
        <w:tc>
          <w:tcPr>
            <w:tcW w:w="547" w:type="pct"/>
            <w:vAlign w:val="center"/>
          </w:tcPr>
          <w:p w:rsidR="00D13DDD" w:rsidRDefault="002841B3">
            <w:pPr>
              <w:spacing w:line="360" w:lineRule="auto"/>
              <w:jc w:val="center"/>
              <w:rPr>
                <w:rFonts w:ascii="宋体" w:eastAsia="宋体" w:hAnsi="宋体" w:cs="宋体"/>
                <w:sz w:val="24"/>
                <w:szCs w:val="24"/>
              </w:rPr>
            </w:pPr>
            <w:r>
              <w:rPr>
                <w:rFonts w:ascii="宋体" w:eastAsia="宋体" w:hAnsi="宋体" w:cs="宋体" w:hint="eastAsia"/>
                <w:sz w:val="24"/>
                <w:szCs w:val="24"/>
              </w:rPr>
              <w:t>5</w:t>
            </w:r>
            <w:r>
              <w:rPr>
                <w:rFonts w:ascii="宋体" w:eastAsia="宋体" w:hAnsi="宋体" w:cs="宋体" w:hint="eastAsia"/>
                <w:sz w:val="24"/>
                <w:szCs w:val="24"/>
              </w:rPr>
              <w:t>年</w:t>
            </w:r>
          </w:p>
        </w:tc>
        <w:tc>
          <w:tcPr>
            <w:tcW w:w="684" w:type="pct"/>
            <w:vAlign w:val="center"/>
          </w:tcPr>
          <w:p w:rsidR="00D13DDD" w:rsidRDefault="002841B3">
            <w:pPr>
              <w:spacing w:line="360" w:lineRule="auto"/>
              <w:jc w:val="center"/>
              <w:rPr>
                <w:rFonts w:ascii="宋体" w:eastAsia="宋体" w:hAnsi="宋体" w:cs="宋体"/>
                <w:sz w:val="24"/>
                <w:szCs w:val="24"/>
              </w:rPr>
            </w:pPr>
            <w:r>
              <w:rPr>
                <w:rFonts w:ascii="宋体" w:eastAsia="宋体" w:hAnsi="宋体" w:cs="宋体" w:hint="eastAsia"/>
                <w:sz w:val="24"/>
                <w:szCs w:val="24"/>
              </w:rPr>
              <w:t>核心产品</w:t>
            </w:r>
          </w:p>
        </w:tc>
      </w:tr>
    </w:tbl>
    <w:p w:rsidR="00D13DDD" w:rsidRDefault="002841B3">
      <w:pPr>
        <w:spacing w:line="360" w:lineRule="auto"/>
        <w:rPr>
          <w:rFonts w:ascii="宋体" w:eastAsia="宋体" w:hAnsi="宋体"/>
          <w:b/>
          <w:sz w:val="24"/>
          <w:szCs w:val="24"/>
        </w:rPr>
      </w:pPr>
      <w:r>
        <w:rPr>
          <w:rFonts w:ascii="宋体" w:eastAsia="宋体" w:hAnsi="宋体" w:hint="eastAsia"/>
          <w:b/>
          <w:sz w:val="24"/>
          <w:szCs w:val="24"/>
        </w:rPr>
        <w:t>二、配置要求：</w:t>
      </w:r>
    </w:p>
    <w:tbl>
      <w:tblPr>
        <w:tblW w:w="48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6064"/>
        <w:gridCol w:w="1185"/>
        <w:gridCol w:w="1148"/>
      </w:tblGrid>
      <w:tr w:rsidR="00D13DDD">
        <w:trPr>
          <w:trHeight w:val="454"/>
          <w:jc w:val="center"/>
        </w:trPr>
        <w:tc>
          <w:tcPr>
            <w:tcW w:w="610" w:type="pct"/>
            <w:noWrap/>
            <w:vAlign w:val="center"/>
          </w:tcPr>
          <w:p w:rsidR="00D13DDD" w:rsidRDefault="002841B3">
            <w:pPr>
              <w:jc w:val="center"/>
              <w:rPr>
                <w:rFonts w:ascii="宋体" w:eastAsia="宋体" w:hAnsi="宋体" w:cs="宋体"/>
                <w:sz w:val="24"/>
                <w:szCs w:val="24"/>
              </w:rPr>
            </w:pPr>
            <w:r>
              <w:rPr>
                <w:rFonts w:ascii="宋体" w:eastAsia="宋体" w:hAnsi="宋体" w:cs="宋体" w:hint="eastAsia"/>
                <w:sz w:val="24"/>
                <w:szCs w:val="24"/>
              </w:rPr>
              <w:t>序号</w:t>
            </w:r>
          </w:p>
        </w:tc>
        <w:tc>
          <w:tcPr>
            <w:tcW w:w="3240" w:type="pct"/>
            <w:noWrap/>
            <w:vAlign w:val="center"/>
          </w:tcPr>
          <w:p w:rsidR="00D13DDD" w:rsidRDefault="002841B3">
            <w:pPr>
              <w:jc w:val="center"/>
              <w:rPr>
                <w:rFonts w:ascii="宋体" w:eastAsia="宋体" w:hAnsi="宋体" w:cs="宋体"/>
                <w:sz w:val="24"/>
                <w:szCs w:val="24"/>
              </w:rPr>
            </w:pPr>
            <w:r>
              <w:rPr>
                <w:rFonts w:ascii="宋体" w:eastAsia="宋体" w:hAnsi="宋体" w:cs="宋体" w:hint="eastAsia"/>
                <w:sz w:val="24"/>
                <w:szCs w:val="24"/>
              </w:rPr>
              <w:t>名称</w:t>
            </w:r>
          </w:p>
        </w:tc>
        <w:tc>
          <w:tcPr>
            <w:tcW w:w="585" w:type="pct"/>
            <w:noWrap/>
            <w:vAlign w:val="center"/>
          </w:tcPr>
          <w:p w:rsidR="00D13DDD" w:rsidRDefault="002841B3">
            <w:pPr>
              <w:jc w:val="center"/>
              <w:rPr>
                <w:rFonts w:ascii="宋体" w:eastAsia="宋体" w:hAnsi="宋体" w:cs="宋体"/>
                <w:sz w:val="24"/>
                <w:szCs w:val="24"/>
              </w:rPr>
            </w:pPr>
            <w:r>
              <w:rPr>
                <w:rFonts w:ascii="宋体" w:eastAsia="宋体" w:hAnsi="宋体" w:cs="宋体" w:hint="eastAsia"/>
                <w:sz w:val="24"/>
                <w:szCs w:val="24"/>
              </w:rPr>
              <w:t>单位</w:t>
            </w:r>
          </w:p>
        </w:tc>
        <w:tc>
          <w:tcPr>
            <w:tcW w:w="562" w:type="pct"/>
            <w:noWrap/>
            <w:vAlign w:val="center"/>
          </w:tcPr>
          <w:p w:rsidR="00D13DDD" w:rsidRDefault="002841B3">
            <w:pPr>
              <w:jc w:val="center"/>
              <w:rPr>
                <w:rFonts w:ascii="宋体" w:eastAsia="宋体" w:hAnsi="宋体" w:cs="宋体"/>
                <w:sz w:val="24"/>
                <w:szCs w:val="24"/>
              </w:rPr>
            </w:pPr>
            <w:r>
              <w:rPr>
                <w:rFonts w:ascii="宋体" w:eastAsia="宋体" w:hAnsi="宋体" w:cs="宋体" w:hint="eastAsia"/>
                <w:sz w:val="24"/>
                <w:szCs w:val="24"/>
              </w:rPr>
              <w:t>数量</w:t>
            </w:r>
          </w:p>
        </w:tc>
      </w:tr>
      <w:tr w:rsidR="00D13DDD">
        <w:trPr>
          <w:trHeight w:val="454"/>
          <w:jc w:val="center"/>
        </w:trPr>
        <w:tc>
          <w:tcPr>
            <w:tcW w:w="610" w:type="pct"/>
            <w:noWrap/>
            <w:vAlign w:val="center"/>
          </w:tcPr>
          <w:p w:rsidR="00D13DDD" w:rsidRDefault="002841B3">
            <w:pPr>
              <w:widowControl/>
              <w:jc w:val="center"/>
              <w:rPr>
                <w:rFonts w:ascii="宋体" w:eastAsia="宋体" w:hAnsi="宋体" w:cs="宋体"/>
                <w:sz w:val="24"/>
                <w:szCs w:val="24"/>
              </w:rPr>
            </w:pPr>
            <w:r>
              <w:rPr>
                <w:rFonts w:ascii="宋体" w:eastAsia="宋体" w:hAnsi="宋体" w:cs="宋体" w:hint="eastAsia"/>
                <w:sz w:val="24"/>
                <w:szCs w:val="24"/>
              </w:rPr>
              <w:t>1</w:t>
            </w:r>
          </w:p>
        </w:tc>
        <w:tc>
          <w:tcPr>
            <w:tcW w:w="3240" w:type="pct"/>
            <w:noWrap/>
            <w:vAlign w:val="center"/>
          </w:tcPr>
          <w:p w:rsidR="00D13DDD" w:rsidRDefault="002841B3">
            <w:pPr>
              <w:widowControl/>
              <w:jc w:val="left"/>
              <w:rPr>
                <w:rFonts w:ascii="宋体" w:eastAsia="宋体" w:hAnsi="宋体" w:cs="宋体"/>
                <w:sz w:val="24"/>
                <w:szCs w:val="24"/>
              </w:rPr>
            </w:pPr>
            <w:r>
              <w:rPr>
                <w:rFonts w:ascii="宋体" w:eastAsia="宋体" w:hAnsi="宋体" w:cs="宋体" w:hint="eastAsia"/>
                <w:sz w:val="24"/>
                <w:szCs w:val="24"/>
              </w:rPr>
              <w:t>主机</w:t>
            </w:r>
          </w:p>
        </w:tc>
        <w:tc>
          <w:tcPr>
            <w:tcW w:w="585" w:type="pct"/>
            <w:noWrap/>
            <w:vAlign w:val="center"/>
          </w:tcPr>
          <w:p w:rsidR="00D13DDD" w:rsidRDefault="002841B3">
            <w:pPr>
              <w:widowControl/>
              <w:jc w:val="center"/>
              <w:rPr>
                <w:rFonts w:ascii="宋体" w:eastAsia="宋体" w:hAnsi="宋体" w:cs="宋体"/>
                <w:sz w:val="24"/>
                <w:szCs w:val="24"/>
              </w:rPr>
            </w:pPr>
            <w:r>
              <w:rPr>
                <w:rFonts w:ascii="宋体" w:eastAsia="宋体" w:hAnsi="宋体" w:cs="宋体" w:hint="eastAsia"/>
                <w:sz w:val="24"/>
                <w:szCs w:val="24"/>
              </w:rPr>
              <w:t>套</w:t>
            </w:r>
          </w:p>
        </w:tc>
        <w:tc>
          <w:tcPr>
            <w:tcW w:w="562" w:type="pct"/>
            <w:noWrap/>
            <w:vAlign w:val="center"/>
          </w:tcPr>
          <w:p w:rsidR="00D13DDD" w:rsidRDefault="002841B3">
            <w:pPr>
              <w:widowControl/>
              <w:jc w:val="center"/>
              <w:rPr>
                <w:rFonts w:ascii="宋体" w:eastAsia="宋体" w:hAnsi="宋体" w:cs="宋体"/>
                <w:sz w:val="24"/>
                <w:szCs w:val="24"/>
              </w:rPr>
            </w:pPr>
            <w:r>
              <w:rPr>
                <w:rFonts w:ascii="宋体" w:eastAsia="宋体" w:hAnsi="宋体" w:cs="宋体" w:hint="eastAsia"/>
                <w:sz w:val="24"/>
                <w:szCs w:val="24"/>
              </w:rPr>
              <w:t>1</w:t>
            </w:r>
          </w:p>
        </w:tc>
      </w:tr>
      <w:tr w:rsidR="00D13DDD">
        <w:trPr>
          <w:trHeight w:val="454"/>
          <w:jc w:val="center"/>
        </w:trPr>
        <w:tc>
          <w:tcPr>
            <w:tcW w:w="610" w:type="pct"/>
            <w:noWrap/>
            <w:vAlign w:val="center"/>
          </w:tcPr>
          <w:p w:rsidR="00D13DDD" w:rsidRDefault="002841B3">
            <w:pPr>
              <w:widowControl/>
              <w:jc w:val="center"/>
              <w:rPr>
                <w:rFonts w:ascii="宋体" w:eastAsia="宋体" w:hAnsi="宋体" w:cs="宋体"/>
                <w:sz w:val="24"/>
                <w:szCs w:val="24"/>
              </w:rPr>
            </w:pPr>
            <w:r>
              <w:rPr>
                <w:rFonts w:ascii="宋体" w:eastAsia="宋体" w:hAnsi="宋体" w:cs="宋体" w:hint="eastAsia"/>
                <w:sz w:val="24"/>
                <w:szCs w:val="24"/>
              </w:rPr>
              <w:t>2</w:t>
            </w:r>
          </w:p>
        </w:tc>
        <w:tc>
          <w:tcPr>
            <w:tcW w:w="3240" w:type="pct"/>
            <w:noWrap/>
            <w:vAlign w:val="center"/>
          </w:tcPr>
          <w:p w:rsidR="00D13DDD" w:rsidRDefault="002841B3">
            <w:pPr>
              <w:widowControl/>
              <w:jc w:val="left"/>
              <w:rPr>
                <w:rFonts w:ascii="宋体" w:eastAsia="宋体" w:hAnsi="宋体" w:cs="宋体"/>
                <w:sz w:val="24"/>
                <w:szCs w:val="24"/>
              </w:rPr>
            </w:pPr>
            <w:r>
              <w:rPr>
                <w:rFonts w:ascii="宋体" w:eastAsia="宋体" w:hAnsi="宋体" w:cs="宋体" w:hint="eastAsia"/>
                <w:sz w:val="24"/>
                <w:szCs w:val="24"/>
              </w:rPr>
              <w:t>单晶体腹部</w:t>
            </w:r>
            <w:proofErr w:type="gramStart"/>
            <w:r>
              <w:rPr>
                <w:rFonts w:ascii="宋体" w:eastAsia="宋体" w:hAnsi="宋体" w:cs="宋体" w:hint="eastAsia"/>
                <w:sz w:val="24"/>
                <w:szCs w:val="24"/>
              </w:rPr>
              <w:t>凸</w:t>
            </w:r>
            <w:proofErr w:type="gramEnd"/>
            <w:r>
              <w:rPr>
                <w:rFonts w:ascii="宋体" w:eastAsia="宋体" w:hAnsi="宋体" w:cs="宋体" w:hint="eastAsia"/>
                <w:sz w:val="24"/>
                <w:szCs w:val="24"/>
              </w:rPr>
              <w:t>阵探头</w:t>
            </w:r>
          </w:p>
        </w:tc>
        <w:tc>
          <w:tcPr>
            <w:tcW w:w="585" w:type="pct"/>
            <w:noWrap/>
            <w:vAlign w:val="center"/>
          </w:tcPr>
          <w:p w:rsidR="00D13DDD" w:rsidRDefault="002841B3">
            <w:pPr>
              <w:widowControl/>
              <w:jc w:val="center"/>
              <w:rPr>
                <w:rFonts w:ascii="宋体" w:eastAsia="宋体" w:hAnsi="宋体" w:cs="宋体"/>
                <w:sz w:val="24"/>
                <w:szCs w:val="24"/>
              </w:rPr>
            </w:pPr>
            <w:r>
              <w:rPr>
                <w:rFonts w:ascii="宋体" w:eastAsia="宋体" w:hAnsi="宋体" w:cs="宋体" w:hint="eastAsia"/>
                <w:sz w:val="24"/>
                <w:szCs w:val="24"/>
              </w:rPr>
              <w:t>把</w:t>
            </w:r>
          </w:p>
        </w:tc>
        <w:tc>
          <w:tcPr>
            <w:tcW w:w="562" w:type="pct"/>
            <w:noWrap/>
            <w:vAlign w:val="center"/>
          </w:tcPr>
          <w:p w:rsidR="00D13DDD" w:rsidRDefault="002841B3">
            <w:pPr>
              <w:widowControl/>
              <w:jc w:val="center"/>
              <w:rPr>
                <w:rFonts w:ascii="宋体" w:eastAsia="宋体" w:hAnsi="宋体" w:cs="宋体"/>
                <w:sz w:val="24"/>
                <w:szCs w:val="24"/>
              </w:rPr>
            </w:pPr>
            <w:r>
              <w:rPr>
                <w:rFonts w:ascii="宋体" w:eastAsia="宋体" w:hAnsi="宋体" w:cs="宋体" w:hint="eastAsia"/>
                <w:sz w:val="24"/>
                <w:szCs w:val="24"/>
              </w:rPr>
              <w:t>1</w:t>
            </w:r>
          </w:p>
        </w:tc>
      </w:tr>
      <w:tr w:rsidR="00D13DDD">
        <w:trPr>
          <w:trHeight w:val="454"/>
          <w:jc w:val="center"/>
        </w:trPr>
        <w:tc>
          <w:tcPr>
            <w:tcW w:w="610" w:type="pct"/>
            <w:noWrap/>
            <w:vAlign w:val="center"/>
          </w:tcPr>
          <w:p w:rsidR="00D13DDD" w:rsidRDefault="002841B3">
            <w:pPr>
              <w:widowControl/>
              <w:jc w:val="center"/>
              <w:rPr>
                <w:rFonts w:ascii="宋体" w:eastAsia="宋体" w:hAnsi="宋体" w:cs="宋体"/>
                <w:sz w:val="24"/>
                <w:szCs w:val="24"/>
              </w:rPr>
            </w:pPr>
            <w:r>
              <w:rPr>
                <w:rFonts w:ascii="宋体" w:eastAsia="宋体" w:hAnsi="宋体" w:cs="宋体" w:hint="eastAsia"/>
                <w:sz w:val="24"/>
                <w:szCs w:val="24"/>
              </w:rPr>
              <w:t>3</w:t>
            </w:r>
          </w:p>
        </w:tc>
        <w:tc>
          <w:tcPr>
            <w:tcW w:w="3240" w:type="pct"/>
            <w:noWrap/>
            <w:vAlign w:val="center"/>
          </w:tcPr>
          <w:p w:rsidR="00D13DDD" w:rsidRDefault="002841B3">
            <w:pPr>
              <w:widowControl/>
              <w:jc w:val="left"/>
              <w:rPr>
                <w:rFonts w:ascii="宋体" w:eastAsia="宋体" w:hAnsi="宋体" w:cs="宋体"/>
                <w:sz w:val="24"/>
                <w:szCs w:val="24"/>
              </w:rPr>
            </w:pPr>
            <w:r>
              <w:rPr>
                <w:rFonts w:ascii="宋体" w:eastAsia="宋体" w:hAnsi="宋体" w:cs="宋体" w:hint="eastAsia"/>
                <w:sz w:val="24"/>
                <w:szCs w:val="24"/>
              </w:rPr>
              <w:t>单晶体相控阵探头</w:t>
            </w:r>
          </w:p>
        </w:tc>
        <w:tc>
          <w:tcPr>
            <w:tcW w:w="585" w:type="pct"/>
            <w:noWrap/>
            <w:vAlign w:val="center"/>
          </w:tcPr>
          <w:p w:rsidR="00D13DDD" w:rsidRDefault="002841B3">
            <w:pPr>
              <w:widowControl/>
              <w:jc w:val="center"/>
              <w:rPr>
                <w:rFonts w:ascii="宋体" w:eastAsia="宋体" w:hAnsi="宋体" w:cs="宋体"/>
                <w:sz w:val="24"/>
                <w:szCs w:val="24"/>
              </w:rPr>
            </w:pPr>
            <w:r>
              <w:rPr>
                <w:rFonts w:ascii="宋体" w:eastAsia="宋体" w:hAnsi="宋体" w:cs="宋体" w:hint="eastAsia"/>
                <w:sz w:val="24"/>
                <w:szCs w:val="24"/>
              </w:rPr>
              <w:t>把</w:t>
            </w:r>
          </w:p>
        </w:tc>
        <w:tc>
          <w:tcPr>
            <w:tcW w:w="562" w:type="pct"/>
            <w:noWrap/>
            <w:vAlign w:val="center"/>
          </w:tcPr>
          <w:p w:rsidR="00D13DDD" w:rsidRDefault="002841B3">
            <w:pPr>
              <w:widowControl/>
              <w:jc w:val="center"/>
              <w:rPr>
                <w:rFonts w:ascii="宋体" w:eastAsia="宋体" w:hAnsi="宋体" w:cs="宋体"/>
                <w:sz w:val="24"/>
                <w:szCs w:val="24"/>
              </w:rPr>
            </w:pPr>
            <w:r>
              <w:rPr>
                <w:rFonts w:ascii="宋体" w:eastAsia="宋体" w:hAnsi="宋体" w:cs="宋体" w:hint="eastAsia"/>
                <w:sz w:val="24"/>
                <w:szCs w:val="24"/>
              </w:rPr>
              <w:t>1</w:t>
            </w:r>
          </w:p>
        </w:tc>
      </w:tr>
      <w:tr w:rsidR="00D13DDD">
        <w:trPr>
          <w:trHeight w:val="454"/>
          <w:jc w:val="center"/>
        </w:trPr>
        <w:tc>
          <w:tcPr>
            <w:tcW w:w="610" w:type="pct"/>
            <w:noWrap/>
            <w:vAlign w:val="center"/>
          </w:tcPr>
          <w:p w:rsidR="00D13DDD" w:rsidRDefault="002841B3">
            <w:pPr>
              <w:widowControl/>
              <w:jc w:val="center"/>
              <w:rPr>
                <w:rFonts w:ascii="宋体" w:eastAsia="宋体" w:hAnsi="宋体" w:cs="宋体"/>
                <w:sz w:val="24"/>
                <w:szCs w:val="24"/>
              </w:rPr>
            </w:pPr>
            <w:r>
              <w:rPr>
                <w:rFonts w:ascii="宋体" w:eastAsia="宋体" w:hAnsi="宋体" w:cs="宋体" w:hint="eastAsia"/>
                <w:sz w:val="24"/>
                <w:szCs w:val="24"/>
              </w:rPr>
              <w:t>4</w:t>
            </w:r>
          </w:p>
        </w:tc>
        <w:tc>
          <w:tcPr>
            <w:tcW w:w="3240" w:type="pct"/>
            <w:noWrap/>
            <w:vAlign w:val="center"/>
          </w:tcPr>
          <w:p w:rsidR="00D13DDD" w:rsidRDefault="002841B3">
            <w:pPr>
              <w:widowControl/>
              <w:jc w:val="left"/>
              <w:rPr>
                <w:rFonts w:ascii="宋体" w:eastAsia="宋体" w:hAnsi="宋体" w:cs="宋体"/>
                <w:sz w:val="24"/>
                <w:szCs w:val="24"/>
              </w:rPr>
            </w:pPr>
            <w:r>
              <w:rPr>
                <w:rFonts w:ascii="宋体" w:eastAsia="宋体" w:hAnsi="宋体" w:cs="宋体" w:hint="eastAsia"/>
                <w:sz w:val="24"/>
                <w:szCs w:val="24"/>
              </w:rPr>
              <w:t>高频线阵探头</w:t>
            </w:r>
          </w:p>
        </w:tc>
        <w:tc>
          <w:tcPr>
            <w:tcW w:w="585" w:type="pct"/>
            <w:noWrap/>
            <w:vAlign w:val="center"/>
          </w:tcPr>
          <w:p w:rsidR="00D13DDD" w:rsidRDefault="002841B3">
            <w:pPr>
              <w:widowControl/>
              <w:jc w:val="center"/>
              <w:rPr>
                <w:rFonts w:ascii="宋体" w:eastAsia="宋体" w:hAnsi="宋体" w:cs="宋体"/>
                <w:sz w:val="24"/>
                <w:szCs w:val="24"/>
              </w:rPr>
            </w:pPr>
            <w:r>
              <w:rPr>
                <w:rFonts w:ascii="宋体" w:eastAsia="宋体" w:hAnsi="宋体" w:cs="宋体" w:hint="eastAsia"/>
                <w:sz w:val="24"/>
                <w:szCs w:val="24"/>
              </w:rPr>
              <w:t>把</w:t>
            </w:r>
          </w:p>
        </w:tc>
        <w:tc>
          <w:tcPr>
            <w:tcW w:w="562" w:type="pct"/>
            <w:noWrap/>
            <w:vAlign w:val="center"/>
          </w:tcPr>
          <w:p w:rsidR="00D13DDD" w:rsidRDefault="002841B3">
            <w:pPr>
              <w:widowControl/>
              <w:jc w:val="center"/>
              <w:rPr>
                <w:rFonts w:ascii="宋体" w:eastAsia="宋体" w:hAnsi="宋体" w:cs="宋体"/>
                <w:sz w:val="24"/>
                <w:szCs w:val="24"/>
              </w:rPr>
            </w:pPr>
            <w:r>
              <w:rPr>
                <w:rFonts w:ascii="宋体" w:eastAsia="宋体" w:hAnsi="宋体" w:cs="宋体" w:hint="eastAsia"/>
                <w:sz w:val="24"/>
                <w:szCs w:val="24"/>
              </w:rPr>
              <w:t>1</w:t>
            </w:r>
          </w:p>
        </w:tc>
      </w:tr>
      <w:tr w:rsidR="00D13DDD">
        <w:trPr>
          <w:trHeight w:val="454"/>
          <w:jc w:val="center"/>
        </w:trPr>
        <w:tc>
          <w:tcPr>
            <w:tcW w:w="610" w:type="pct"/>
            <w:noWrap/>
            <w:vAlign w:val="center"/>
          </w:tcPr>
          <w:p w:rsidR="00D13DDD" w:rsidRDefault="002841B3">
            <w:pPr>
              <w:widowControl/>
              <w:jc w:val="center"/>
              <w:rPr>
                <w:rFonts w:ascii="宋体" w:eastAsia="宋体" w:hAnsi="宋体" w:cs="宋体"/>
                <w:sz w:val="24"/>
                <w:szCs w:val="24"/>
              </w:rPr>
            </w:pPr>
            <w:r>
              <w:rPr>
                <w:rFonts w:ascii="宋体" w:eastAsia="宋体" w:hAnsi="宋体" w:cs="宋体" w:hint="eastAsia"/>
                <w:sz w:val="24"/>
                <w:szCs w:val="24"/>
              </w:rPr>
              <w:t>5</w:t>
            </w:r>
          </w:p>
        </w:tc>
        <w:tc>
          <w:tcPr>
            <w:tcW w:w="3240" w:type="pct"/>
            <w:noWrap/>
            <w:vAlign w:val="center"/>
          </w:tcPr>
          <w:p w:rsidR="00D13DDD" w:rsidRDefault="002841B3">
            <w:pPr>
              <w:widowControl/>
              <w:jc w:val="left"/>
              <w:rPr>
                <w:rFonts w:ascii="宋体" w:eastAsia="宋体" w:hAnsi="宋体" w:cs="宋体"/>
                <w:sz w:val="24"/>
                <w:szCs w:val="24"/>
              </w:rPr>
            </w:pPr>
            <w:r>
              <w:rPr>
                <w:rFonts w:ascii="宋体" w:eastAsia="宋体" w:hAnsi="宋体" w:cs="宋体" w:hint="eastAsia"/>
                <w:sz w:val="24"/>
                <w:szCs w:val="24"/>
              </w:rPr>
              <w:t>腔内探头</w:t>
            </w:r>
          </w:p>
        </w:tc>
        <w:tc>
          <w:tcPr>
            <w:tcW w:w="585" w:type="pct"/>
            <w:noWrap/>
            <w:vAlign w:val="center"/>
          </w:tcPr>
          <w:p w:rsidR="00D13DDD" w:rsidRDefault="002841B3">
            <w:pPr>
              <w:widowControl/>
              <w:jc w:val="center"/>
              <w:rPr>
                <w:rFonts w:ascii="宋体" w:eastAsia="宋体" w:hAnsi="宋体" w:cs="宋体"/>
                <w:sz w:val="24"/>
                <w:szCs w:val="24"/>
              </w:rPr>
            </w:pPr>
            <w:r>
              <w:rPr>
                <w:rFonts w:ascii="宋体" w:eastAsia="宋体" w:hAnsi="宋体" w:cs="宋体" w:hint="eastAsia"/>
                <w:sz w:val="24"/>
                <w:szCs w:val="24"/>
              </w:rPr>
              <w:t>把</w:t>
            </w:r>
          </w:p>
        </w:tc>
        <w:tc>
          <w:tcPr>
            <w:tcW w:w="562" w:type="pct"/>
            <w:noWrap/>
            <w:vAlign w:val="center"/>
          </w:tcPr>
          <w:p w:rsidR="00D13DDD" w:rsidRDefault="002841B3">
            <w:pPr>
              <w:widowControl/>
              <w:jc w:val="center"/>
              <w:rPr>
                <w:rFonts w:ascii="宋体" w:eastAsia="宋体" w:hAnsi="宋体" w:cs="宋体"/>
                <w:sz w:val="24"/>
                <w:szCs w:val="24"/>
              </w:rPr>
            </w:pPr>
            <w:r>
              <w:rPr>
                <w:rFonts w:ascii="宋体" w:eastAsia="宋体" w:hAnsi="宋体" w:cs="宋体" w:hint="eastAsia"/>
                <w:sz w:val="24"/>
                <w:szCs w:val="24"/>
              </w:rPr>
              <w:t>1</w:t>
            </w:r>
          </w:p>
        </w:tc>
      </w:tr>
      <w:tr w:rsidR="00D13DDD">
        <w:trPr>
          <w:trHeight w:val="454"/>
          <w:jc w:val="center"/>
        </w:trPr>
        <w:tc>
          <w:tcPr>
            <w:tcW w:w="5000" w:type="pct"/>
            <w:gridSpan w:val="4"/>
            <w:noWrap/>
            <w:vAlign w:val="center"/>
          </w:tcPr>
          <w:p w:rsidR="00D13DDD" w:rsidRDefault="002841B3">
            <w:pPr>
              <w:widowControl/>
              <w:rPr>
                <w:rFonts w:ascii="宋体" w:eastAsia="宋体" w:hAnsi="宋体" w:cs="宋体"/>
                <w:sz w:val="24"/>
                <w:szCs w:val="24"/>
              </w:rPr>
            </w:pPr>
            <w:r>
              <w:rPr>
                <w:rFonts w:ascii="宋体" w:eastAsia="宋体" w:hAnsi="宋体" w:cs="宋体" w:hint="eastAsia"/>
                <w:b/>
                <w:bCs/>
                <w:sz w:val="24"/>
                <w:szCs w:val="24"/>
              </w:rPr>
              <w:t>备注：所配软件为投标机型最新软件版本，配置探头所对应的功能模块须全部提供，主机所有软件及功能模块须全部开放（含选配），需要提供相关承诺并盖章（格式自拟）。</w:t>
            </w:r>
          </w:p>
        </w:tc>
      </w:tr>
    </w:tbl>
    <w:p w:rsidR="00D13DDD" w:rsidRDefault="002841B3">
      <w:pPr>
        <w:spacing w:line="360" w:lineRule="auto"/>
        <w:rPr>
          <w:rFonts w:ascii="宋体" w:eastAsia="宋体" w:hAnsi="宋体"/>
          <w:b/>
          <w:sz w:val="24"/>
          <w:szCs w:val="24"/>
        </w:rPr>
      </w:pPr>
      <w:r>
        <w:rPr>
          <w:rFonts w:ascii="宋体" w:eastAsia="宋体" w:hAnsi="宋体" w:hint="eastAsia"/>
          <w:b/>
          <w:sz w:val="24"/>
          <w:szCs w:val="24"/>
        </w:rPr>
        <w:t>★三、技术参数：</w:t>
      </w:r>
    </w:p>
    <w:tbl>
      <w:tblPr>
        <w:tblW w:w="0" w:type="auto"/>
        <w:jc w:val="center"/>
        <w:tblLayout w:type="fixed"/>
        <w:tblLook w:val="04A0" w:firstRow="1" w:lastRow="0" w:firstColumn="1" w:lastColumn="0" w:noHBand="0" w:noVBand="1"/>
      </w:tblPr>
      <w:tblGrid>
        <w:gridCol w:w="704"/>
        <w:gridCol w:w="8924"/>
      </w:tblGrid>
      <w:tr w:rsidR="00D13DDD">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rsidR="00D13DDD" w:rsidRDefault="002841B3">
            <w:pPr>
              <w:jc w:val="center"/>
              <w:rPr>
                <w:rFonts w:ascii="宋体" w:eastAsia="宋体" w:hAnsi="宋体" w:cs="宋体"/>
                <w:sz w:val="24"/>
                <w:szCs w:val="24"/>
              </w:rPr>
            </w:pPr>
            <w:r>
              <w:rPr>
                <w:rFonts w:ascii="宋体" w:eastAsia="宋体" w:hAnsi="宋体" w:cs="宋体" w:hint="eastAsia"/>
                <w:sz w:val="24"/>
                <w:szCs w:val="24"/>
              </w:rPr>
              <w:t>序号</w:t>
            </w:r>
          </w:p>
        </w:tc>
        <w:tc>
          <w:tcPr>
            <w:tcW w:w="8924" w:type="dxa"/>
            <w:tcBorders>
              <w:top w:val="single" w:sz="4" w:space="0" w:color="000000"/>
              <w:left w:val="single" w:sz="4" w:space="0" w:color="000000"/>
              <w:bottom w:val="single" w:sz="4" w:space="0" w:color="000000"/>
              <w:right w:val="single" w:sz="4" w:space="0" w:color="000000"/>
            </w:tcBorders>
            <w:noWrap/>
            <w:vAlign w:val="center"/>
          </w:tcPr>
          <w:p w:rsidR="00D13DDD" w:rsidRDefault="002841B3">
            <w:pPr>
              <w:widowControl/>
              <w:jc w:val="left"/>
              <w:rPr>
                <w:rFonts w:ascii="宋体" w:hAnsi="宋体" w:cs="宋体"/>
                <w:sz w:val="24"/>
                <w:szCs w:val="24"/>
              </w:rPr>
            </w:pPr>
            <w:r>
              <w:rPr>
                <w:rFonts w:ascii="宋体" w:eastAsia="宋体" w:hAnsi="宋体" w:cs="宋体" w:hint="eastAsia"/>
                <w:sz w:val="24"/>
                <w:szCs w:val="24"/>
                <w:lang w:bidi="ar"/>
              </w:rPr>
              <w:t>基础参数：</w:t>
            </w:r>
          </w:p>
        </w:tc>
      </w:tr>
      <w:tr w:rsidR="00D13DDD">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rsidR="00D13DDD" w:rsidRDefault="002841B3">
            <w:pPr>
              <w:widowControl/>
              <w:jc w:val="center"/>
              <w:rPr>
                <w:rFonts w:ascii="宋体" w:hAnsi="宋体" w:cs="宋体"/>
                <w:sz w:val="24"/>
                <w:szCs w:val="24"/>
              </w:rPr>
            </w:pPr>
            <w:r>
              <w:rPr>
                <w:rFonts w:ascii="宋体" w:hAnsi="宋体" w:cs="宋体"/>
                <w:sz w:val="24"/>
                <w:szCs w:val="24"/>
              </w:rPr>
              <w:t>1</w:t>
            </w:r>
          </w:p>
        </w:tc>
        <w:tc>
          <w:tcPr>
            <w:tcW w:w="8924" w:type="dxa"/>
            <w:tcBorders>
              <w:top w:val="single" w:sz="4" w:space="0" w:color="000000"/>
              <w:left w:val="single" w:sz="4" w:space="0" w:color="000000"/>
              <w:bottom w:val="single" w:sz="4" w:space="0" w:color="000000"/>
              <w:right w:val="single" w:sz="4" w:space="0" w:color="000000"/>
            </w:tcBorders>
            <w:noWrap/>
            <w:vAlign w:val="center"/>
          </w:tcPr>
          <w:p w:rsidR="00D13DDD" w:rsidRDefault="002841B3">
            <w:pPr>
              <w:widowControl/>
              <w:jc w:val="left"/>
              <w:rPr>
                <w:rFonts w:ascii="宋体" w:eastAsia="宋体" w:hAnsi="宋体" w:cs="宋体"/>
                <w:sz w:val="24"/>
                <w:szCs w:val="24"/>
              </w:rPr>
            </w:pPr>
            <w:r>
              <w:rPr>
                <w:rFonts w:ascii="宋体" w:eastAsia="宋体" w:hAnsi="宋体" w:cs="宋体" w:hint="eastAsia"/>
                <w:sz w:val="24"/>
                <w:szCs w:val="24"/>
              </w:rPr>
              <w:t>主机</w:t>
            </w:r>
            <w:r>
              <w:rPr>
                <w:rFonts w:ascii="宋体" w:eastAsia="宋体" w:hAnsi="宋体" w:cs="宋体"/>
                <w:sz w:val="24"/>
                <w:szCs w:val="24"/>
              </w:rPr>
              <w:t>显示器</w:t>
            </w:r>
            <w:r>
              <w:rPr>
                <w:rFonts w:ascii="宋体" w:eastAsia="宋体" w:hAnsi="宋体" w:cs="宋体"/>
                <w:sz w:val="24"/>
                <w:szCs w:val="24"/>
              </w:rPr>
              <w:t>≥22</w:t>
            </w:r>
            <w:r>
              <w:rPr>
                <w:rFonts w:ascii="宋体" w:eastAsia="宋体" w:hAnsi="宋体" w:cs="宋体"/>
                <w:sz w:val="24"/>
                <w:szCs w:val="24"/>
              </w:rPr>
              <w:t>英寸，</w:t>
            </w:r>
            <w:r>
              <w:rPr>
                <w:rFonts w:ascii="宋体" w:eastAsia="宋体" w:hAnsi="宋体" w:cs="宋体"/>
                <w:bCs/>
                <w:sz w:val="24"/>
                <w:szCs w:val="24"/>
              </w:rPr>
              <w:t>操作面板具备液晶触摸屏</w:t>
            </w:r>
            <w:r>
              <w:rPr>
                <w:rFonts w:ascii="宋体" w:eastAsia="宋体" w:hAnsi="宋体" w:cs="宋体"/>
                <w:bCs/>
                <w:sz w:val="24"/>
                <w:szCs w:val="24"/>
              </w:rPr>
              <w:t>≥1</w:t>
            </w:r>
            <w:r>
              <w:rPr>
                <w:rFonts w:ascii="宋体" w:eastAsia="宋体" w:hAnsi="宋体" w:cs="宋体" w:hint="eastAsia"/>
                <w:bCs/>
                <w:sz w:val="24"/>
                <w:szCs w:val="24"/>
              </w:rPr>
              <w:t>3</w:t>
            </w:r>
            <w:r>
              <w:rPr>
                <w:rFonts w:ascii="宋体" w:eastAsia="宋体" w:hAnsi="宋体" w:cs="宋体"/>
                <w:bCs/>
                <w:sz w:val="24"/>
                <w:szCs w:val="24"/>
              </w:rPr>
              <w:t>英寸</w:t>
            </w:r>
          </w:p>
        </w:tc>
      </w:tr>
      <w:tr w:rsidR="00D13DDD">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rsidR="00D13DDD" w:rsidRDefault="002841B3">
            <w:pPr>
              <w:widowControl/>
              <w:jc w:val="center"/>
              <w:rPr>
                <w:rFonts w:ascii="宋体" w:hAnsi="宋体" w:cs="宋体"/>
                <w:sz w:val="24"/>
                <w:szCs w:val="24"/>
              </w:rPr>
            </w:pPr>
            <w:r>
              <w:rPr>
                <w:rFonts w:ascii="宋体" w:hAnsi="宋体" w:cs="宋体"/>
                <w:sz w:val="24"/>
                <w:szCs w:val="24"/>
              </w:rPr>
              <w:t>2</w:t>
            </w:r>
          </w:p>
        </w:tc>
        <w:tc>
          <w:tcPr>
            <w:tcW w:w="8924" w:type="dxa"/>
            <w:tcBorders>
              <w:top w:val="single" w:sz="4" w:space="0" w:color="000000"/>
              <w:left w:val="single" w:sz="4" w:space="0" w:color="000000"/>
              <w:bottom w:val="single" w:sz="4" w:space="0" w:color="000000"/>
              <w:right w:val="single" w:sz="4" w:space="0" w:color="000000"/>
            </w:tcBorders>
            <w:noWrap/>
            <w:vAlign w:val="center"/>
          </w:tcPr>
          <w:p w:rsidR="00D13DDD" w:rsidRDefault="002841B3">
            <w:pPr>
              <w:widowControl/>
              <w:jc w:val="left"/>
              <w:rPr>
                <w:rFonts w:ascii="宋体" w:eastAsia="宋体" w:hAnsi="宋体" w:cs="宋体"/>
                <w:sz w:val="24"/>
                <w:szCs w:val="24"/>
              </w:rPr>
            </w:pPr>
            <w:r>
              <w:rPr>
                <w:rFonts w:ascii="宋体" w:eastAsia="宋体" w:hAnsi="宋体" w:cs="宋体"/>
                <w:sz w:val="24"/>
                <w:szCs w:val="24"/>
              </w:rPr>
              <w:t>支持升级融合导航功能</w:t>
            </w:r>
          </w:p>
        </w:tc>
      </w:tr>
      <w:tr w:rsidR="00D13DDD">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rsidR="00D13DDD" w:rsidRDefault="002841B3">
            <w:pPr>
              <w:widowControl/>
              <w:jc w:val="center"/>
              <w:rPr>
                <w:rFonts w:ascii="宋体" w:eastAsia="宋体" w:hAnsi="宋体" w:cs="宋体"/>
                <w:sz w:val="24"/>
                <w:szCs w:val="24"/>
              </w:rPr>
            </w:pPr>
            <w:r>
              <w:rPr>
                <w:rFonts w:ascii="宋体" w:eastAsia="宋体" w:hAnsi="宋体" w:cs="宋体" w:hint="eastAsia"/>
                <w:sz w:val="24"/>
                <w:szCs w:val="24"/>
              </w:rPr>
              <w:t>3</w:t>
            </w:r>
          </w:p>
        </w:tc>
        <w:tc>
          <w:tcPr>
            <w:tcW w:w="8924" w:type="dxa"/>
            <w:tcBorders>
              <w:top w:val="single" w:sz="4" w:space="0" w:color="000000"/>
              <w:left w:val="single" w:sz="4" w:space="0" w:color="000000"/>
              <w:bottom w:val="single" w:sz="4" w:space="0" w:color="000000"/>
              <w:right w:val="single" w:sz="4" w:space="0" w:color="000000"/>
            </w:tcBorders>
            <w:noWrap/>
            <w:vAlign w:val="center"/>
          </w:tcPr>
          <w:p w:rsidR="00D13DDD" w:rsidRDefault="002841B3">
            <w:pPr>
              <w:widowControl/>
              <w:jc w:val="left"/>
              <w:rPr>
                <w:rFonts w:ascii="宋体" w:eastAsia="宋体" w:hAnsi="宋体" w:cs="宋体"/>
                <w:sz w:val="24"/>
                <w:szCs w:val="24"/>
              </w:rPr>
            </w:pPr>
            <w:r>
              <w:rPr>
                <w:rFonts w:ascii="宋体" w:eastAsia="宋体" w:hAnsi="宋体" w:cs="宋体" w:hint="eastAsia"/>
                <w:sz w:val="24"/>
                <w:szCs w:val="24"/>
              </w:rPr>
              <w:t>具备感应探头技术，探头具备内置手势感应单元</w:t>
            </w:r>
            <w:r>
              <w:rPr>
                <w:rFonts w:ascii="宋体" w:eastAsia="宋体" w:hAnsi="宋体" w:cs="宋体" w:hint="eastAsia"/>
                <w:sz w:val="24"/>
                <w:szCs w:val="24"/>
              </w:rPr>
              <w:t>(</w:t>
            </w:r>
            <w:r>
              <w:rPr>
                <w:rFonts w:ascii="宋体" w:eastAsia="宋体" w:hAnsi="宋体" w:cs="宋体" w:hint="eastAsia"/>
                <w:sz w:val="24"/>
                <w:szCs w:val="24"/>
              </w:rPr>
              <w:t>即连续触碰探头任意部位两下就可以完成探头切换和成像条件的切换</w:t>
            </w:r>
            <w:r>
              <w:rPr>
                <w:rFonts w:ascii="宋体" w:eastAsia="宋体" w:hAnsi="宋体" w:cs="宋体" w:hint="eastAsia"/>
                <w:sz w:val="24"/>
                <w:szCs w:val="24"/>
              </w:rPr>
              <w:t>)</w:t>
            </w:r>
            <w:r>
              <w:rPr>
                <w:rFonts w:ascii="宋体" w:eastAsia="宋体" w:hAnsi="宋体" w:cs="宋体" w:hint="eastAsia"/>
                <w:sz w:val="24"/>
                <w:szCs w:val="24"/>
              </w:rPr>
              <w:t>或内置磁导航定位单元</w:t>
            </w:r>
            <w:r>
              <w:rPr>
                <w:rFonts w:ascii="宋体" w:eastAsia="宋体" w:hAnsi="宋体" w:cs="宋体" w:hint="eastAsia"/>
                <w:sz w:val="24"/>
                <w:szCs w:val="24"/>
              </w:rPr>
              <w:t>(</w:t>
            </w:r>
            <w:r>
              <w:rPr>
                <w:rFonts w:ascii="宋体" w:eastAsia="宋体" w:hAnsi="宋体" w:cs="宋体" w:hint="eastAsia"/>
                <w:sz w:val="24"/>
                <w:szCs w:val="24"/>
              </w:rPr>
              <w:t>即进行融合导航时无需给探头安装磁导航组件，全面内置于探头内</w:t>
            </w:r>
            <w:r>
              <w:rPr>
                <w:rFonts w:ascii="宋体" w:eastAsia="宋体" w:hAnsi="宋体" w:cs="宋体" w:hint="eastAsia"/>
                <w:sz w:val="24"/>
                <w:szCs w:val="24"/>
              </w:rPr>
              <w:t>)</w:t>
            </w:r>
          </w:p>
        </w:tc>
      </w:tr>
      <w:tr w:rsidR="00D13DDD">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rsidR="00D13DDD" w:rsidRDefault="002841B3">
            <w:pPr>
              <w:widowControl/>
              <w:jc w:val="center"/>
              <w:rPr>
                <w:rFonts w:ascii="宋体" w:eastAsia="宋体" w:hAnsi="宋体" w:cs="宋体"/>
                <w:sz w:val="24"/>
                <w:szCs w:val="24"/>
              </w:rPr>
            </w:pPr>
            <w:r>
              <w:rPr>
                <w:rFonts w:ascii="宋体" w:eastAsia="宋体" w:hAnsi="宋体" w:cs="宋体" w:hint="eastAsia"/>
                <w:sz w:val="24"/>
                <w:szCs w:val="24"/>
              </w:rPr>
              <w:t>4</w:t>
            </w:r>
          </w:p>
        </w:tc>
        <w:tc>
          <w:tcPr>
            <w:tcW w:w="8924" w:type="dxa"/>
            <w:tcBorders>
              <w:top w:val="single" w:sz="4" w:space="0" w:color="000000"/>
              <w:left w:val="single" w:sz="4" w:space="0" w:color="000000"/>
              <w:bottom w:val="single" w:sz="4" w:space="0" w:color="000000"/>
              <w:right w:val="single" w:sz="4" w:space="0" w:color="000000"/>
            </w:tcBorders>
            <w:noWrap/>
            <w:vAlign w:val="center"/>
          </w:tcPr>
          <w:p w:rsidR="00D13DDD" w:rsidRDefault="002841B3">
            <w:pPr>
              <w:widowControl/>
              <w:jc w:val="left"/>
              <w:rPr>
                <w:rFonts w:ascii="宋体" w:eastAsia="宋体" w:hAnsi="宋体" w:cs="宋体"/>
                <w:sz w:val="24"/>
                <w:szCs w:val="24"/>
              </w:rPr>
            </w:pPr>
            <w:r>
              <w:rPr>
                <w:rFonts w:ascii="宋体" w:eastAsia="宋体" w:hAnsi="宋体" w:cs="宋体" w:hint="eastAsia"/>
                <w:sz w:val="24"/>
                <w:szCs w:val="24"/>
              </w:rPr>
              <w:t>同时具有点式剪切波弹性和二维剪切波弹性成像技术</w:t>
            </w:r>
          </w:p>
        </w:tc>
      </w:tr>
      <w:tr w:rsidR="00D13DDD">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rsidR="00D13DDD" w:rsidRDefault="002841B3">
            <w:pPr>
              <w:widowControl/>
              <w:jc w:val="center"/>
              <w:rPr>
                <w:rFonts w:ascii="宋体" w:eastAsia="宋体" w:hAnsi="宋体" w:cs="宋体"/>
                <w:sz w:val="24"/>
                <w:szCs w:val="24"/>
              </w:rPr>
            </w:pPr>
            <w:r>
              <w:rPr>
                <w:rFonts w:ascii="宋体" w:eastAsia="宋体" w:hAnsi="宋体" w:cs="宋体" w:hint="eastAsia"/>
                <w:sz w:val="24"/>
                <w:szCs w:val="24"/>
              </w:rPr>
              <w:t>5</w:t>
            </w:r>
          </w:p>
        </w:tc>
        <w:tc>
          <w:tcPr>
            <w:tcW w:w="8924" w:type="dxa"/>
            <w:tcBorders>
              <w:top w:val="single" w:sz="4" w:space="0" w:color="000000"/>
              <w:left w:val="single" w:sz="4" w:space="0" w:color="000000"/>
              <w:bottom w:val="single" w:sz="4" w:space="0" w:color="000000"/>
              <w:right w:val="single" w:sz="4" w:space="0" w:color="000000"/>
            </w:tcBorders>
            <w:noWrap/>
            <w:vAlign w:val="center"/>
          </w:tcPr>
          <w:p w:rsidR="00D13DDD" w:rsidRDefault="002841B3">
            <w:pPr>
              <w:widowControl/>
              <w:jc w:val="left"/>
              <w:rPr>
                <w:rFonts w:ascii="宋体" w:eastAsia="宋体" w:hAnsi="宋体" w:cs="宋体"/>
                <w:sz w:val="24"/>
                <w:szCs w:val="24"/>
              </w:rPr>
            </w:pPr>
            <w:r>
              <w:rPr>
                <w:rFonts w:ascii="宋体" w:eastAsia="宋体" w:hAnsi="宋体" w:cs="宋体" w:hint="eastAsia"/>
                <w:sz w:val="24"/>
                <w:szCs w:val="24"/>
              </w:rPr>
              <w:t>具有全域聚焦技术</w:t>
            </w:r>
          </w:p>
        </w:tc>
      </w:tr>
      <w:tr w:rsidR="00D13DDD">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rsidR="00D13DDD" w:rsidRDefault="002841B3">
            <w:pPr>
              <w:widowControl/>
              <w:jc w:val="center"/>
              <w:rPr>
                <w:rFonts w:ascii="宋体" w:eastAsia="宋体" w:hAnsi="宋体" w:cs="宋体"/>
                <w:sz w:val="24"/>
                <w:szCs w:val="24"/>
              </w:rPr>
            </w:pPr>
            <w:r>
              <w:rPr>
                <w:rFonts w:ascii="宋体" w:eastAsia="宋体" w:hAnsi="宋体" w:cs="宋体" w:hint="eastAsia"/>
                <w:sz w:val="24"/>
                <w:szCs w:val="24"/>
              </w:rPr>
              <w:t>6</w:t>
            </w:r>
          </w:p>
        </w:tc>
        <w:tc>
          <w:tcPr>
            <w:tcW w:w="8924" w:type="dxa"/>
            <w:tcBorders>
              <w:top w:val="single" w:sz="4" w:space="0" w:color="000000"/>
              <w:left w:val="single" w:sz="4" w:space="0" w:color="000000"/>
              <w:bottom w:val="single" w:sz="4" w:space="0" w:color="000000"/>
              <w:right w:val="single" w:sz="4" w:space="0" w:color="000000"/>
            </w:tcBorders>
            <w:noWrap/>
            <w:vAlign w:val="center"/>
          </w:tcPr>
          <w:p w:rsidR="00D13DDD" w:rsidRDefault="002841B3">
            <w:pPr>
              <w:widowControl/>
              <w:jc w:val="left"/>
              <w:rPr>
                <w:rFonts w:ascii="宋体" w:eastAsia="宋体" w:hAnsi="宋体" w:cs="宋体"/>
                <w:sz w:val="24"/>
                <w:szCs w:val="24"/>
                <w:lang w:bidi="ar"/>
              </w:rPr>
            </w:pPr>
            <w:r>
              <w:rPr>
                <w:rFonts w:ascii="宋体" w:eastAsia="宋体" w:hAnsi="宋体" w:cs="宋体" w:hint="eastAsia"/>
                <w:sz w:val="24"/>
                <w:szCs w:val="24"/>
              </w:rPr>
              <w:t>线阵探头≥</w:t>
            </w:r>
            <w:r>
              <w:rPr>
                <w:rFonts w:ascii="宋体" w:eastAsia="宋体" w:hAnsi="宋体" w:cs="宋体" w:hint="eastAsia"/>
                <w:sz w:val="24"/>
                <w:szCs w:val="24"/>
              </w:rPr>
              <w:t xml:space="preserve">900 </w:t>
            </w:r>
            <w:r>
              <w:rPr>
                <w:rFonts w:ascii="宋体" w:eastAsia="宋体" w:hAnsi="宋体" w:cs="宋体" w:hint="eastAsia"/>
                <w:sz w:val="24"/>
                <w:szCs w:val="24"/>
              </w:rPr>
              <w:t>阵元数</w:t>
            </w:r>
          </w:p>
        </w:tc>
      </w:tr>
    </w:tbl>
    <w:p w:rsidR="00D13DDD" w:rsidRDefault="002841B3">
      <w:pPr>
        <w:spacing w:line="360" w:lineRule="auto"/>
        <w:rPr>
          <w:rFonts w:ascii="宋体" w:eastAsia="宋体" w:hAnsi="宋体"/>
          <w:b/>
          <w:sz w:val="24"/>
          <w:szCs w:val="24"/>
        </w:rPr>
      </w:pPr>
      <w:r>
        <w:rPr>
          <w:rFonts w:ascii="宋体" w:eastAsia="宋体" w:hAnsi="宋体" w:hint="eastAsia"/>
          <w:b/>
          <w:sz w:val="24"/>
          <w:szCs w:val="24"/>
        </w:rPr>
        <w:t>四、综合说明及其他要求：</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sz w:val="24"/>
          <w:szCs w:val="24"/>
        </w:rPr>
        <w:t>1</w:t>
      </w:r>
      <w:r>
        <w:rPr>
          <w:rFonts w:ascii="宋体" w:eastAsia="宋体" w:hAnsi="宋体" w:cs="宋体" w:hint="eastAsia"/>
          <w:sz w:val="24"/>
          <w:szCs w:val="24"/>
        </w:rPr>
        <w:t>、维修保证：</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sz w:val="24"/>
          <w:szCs w:val="24"/>
        </w:rPr>
        <w:lastRenderedPageBreak/>
        <w:t>(1)</w:t>
      </w:r>
      <w:r>
        <w:rPr>
          <w:rFonts w:ascii="宋体" w:eastAsia="宋体" w:hAnsi="宋体" w:cs="宋体" w:hint="eastAsia"/>
          <w:sz w:val="24"/>
          <w:szCs w:val="24"/>
        </w:rPr>
        <w:t>质保期：提供</w:t>
      </w:r>
      <w:r>
        <w:rPr>
          <w:rFonts w:ascii="宋体" w:eastAsia="宋体" w:hAnsi="宋体" w:cs="宋体"/>
          <w:sz w:val="24"/>
          <w:szCs w:val="24"/>
        </w:rPr>
        <w:t>5</w:t>
      </w:r>
      <w:r>
        <w:rPr>
          <w:rFonts w:ascii="宋体" w:eastAsia="宋体" w:hAnsi="宋体" w:cs="宋体" w:hint="eastAsia"/>
          <w:sz w:val="24"/>
          <w:szCs w:val="24"/>
        </w:rPr>
        <w:t>年的原厂免费质保期。</w:t>
      </w:r>
      <w:r>
        <w:rPr>
          <w:rFonts w:ascii="宋体" w:eastAsia="宋体" w:hAnsi="宋体" w:cs="宋体" w:hint="eastAsia"/>
          <w:b/>
          <w:bCs/>
          <w:sz w:val="24"/>
          <w:szCs w:val="24"/>
        </w:rPr>
        <w:t>（提供承诺书并加盖公章，格式自拟）。</w:t>
      </w:r>
    </w:p>
    <w:p w:rsidR="00D13DDD" w:rsidRDefault="002841B3">
      <w:pPr>
        <w:widowControl/>
        <w:spacing w:line="360" w:lineRule="auto"/>
        <w:ind w:firstLine="480"/>
        <w:rPr>
          <w:rFonts w:ascii="宋体" w:eastAsia="宋体" w:hAnsi="宋体" w:cs="宋体"/>
          <w:b/>
          <w:bCs/>
          <w:sz w:val="24"/>
          <w:szCs w:val="24"/>
        </w:rPr>
      </w:pPr>
      <w:r>
        <w:rPr>
          <w:rFonts w:ascii="宋体" w:eastAsia="宋体" w:hAnsi="宋体" w:cs="宋体"/>
          <w:sz w:val="24"/>
          <w:szCs w:val="24"/>
        </w:rPr>
        <w:t xml:space="preserve">(2) </w:t>
      </w:r>
      <w:r>
        <w:rPr>
          <w:rFonts w:ascii="宋体" w:eastAsia="宋体" w:hAnsi="宋体" w:cs="宋体" w:hint="eastAsia"/>
          <w:sz w:val="24"/>
          <w:szCs w:val="24"/>
        </w:rPr>
        <w:t>在保质期内，故障发生后，要求供方在接报后</w:t>
      </w:r>
      <w:r>
        <w:rPr>
          <w:rFonts w:ascii="宋体" w:eastAsia="宋体" w:hAnsi="宋体" w:cs="宋体"/>
          <w:sz w:val="24"/>
          <w:szCs w:val="24"/>
        </w:rPr>
        <w:t>2</w:t>
      </w:r>
      <w:r>
        <w:rPr>
          <w:rFonts w:ascii="宋体" w:eastAsia="宋体" w:hAnsi="宋体" w:cs="宋体" w:hint="eastAsia"/>
          <w:sz w:val="24"/>
          <w:szCs w:val="24"/>
        </w:rPr>
        <w:t>小时之内响应，</w:t>
      </w:r>
      <w:r>
        <w:rPr>
          <w:rFonts w:ascii="宋体" w:eastAsia="宋体" w:hAnsi="宋体" w:cs="宋体"/>
          <w:sz w:val="24"/>
          <w:szCs w:val="24"/>
        </w:rPr>
        <w:t>12</w:t>
      </w:r>
      <w:r>
        <w:rPr>
          <w:rFonts w:ascii="宋体" w:eastAsia="宋体" w:hAnsi="宋体" w:cs="宋体" w:hint="eastAsia"/>
          <w:sz w:val="24"/>
          <w:szCs w:val="24"/>
        </w:rPr>
        <w:t>小时之内到达现场排除故</w:t>
      </w:r>
      <w:r>
        <w:rPr>
          <w:rFonts w:ascii="宋体" w:eastAsia="宋体" w:hAnsi="宋体" w:cs="宋体" w:hint="eastAsia"/>
          <w:sz w:val="24"/>
          <w:szCs w:val="24"/>
        </w:rPr>
        <w:t>障；须提供故障不能排除时的解决方案；免费质保期后，设备终身维修，维修只收配件费，供方必须以低于市场价的</w:t>
      </w:r>
      <w:r>
        <w:rPr>
          <w:rFonts w:ascii="宋体" w:eastAsia="宋体" w:hAnsi="宋体" w:cs="宋体"/>
          <w:sz w:val="24"/>
          <w:szCs w:val="24"/>
        </w:rPr>
        <w:t>80</w:t>
      </w:r>
      <w:r>
        <w:rPr>
          <w:rFonts w:ascii="宋体" w:eastAsia="宋体" w:hAnsi="宋体" w:cs="宋体" w:hint="eastAsia"/>
          <w:sz w:val="24"/>
          <w:szCs w:val="24"/>
        </w:rPr>
        <w:t>％优惠提供</w:t>
      </w:r>
      <w:r>
        <w:rPr>
          <w:rFonts w:ascii="宋体" w:eastAsia="宋体" w:hAnsi="宋体" w:cs="宋体" w:hint="eastAsia"/>
          <w:b/>
          <w:bCs/>
          <w:sz w:val="24"/>
          <w:szCs w:val="24"/>
        </w:rPr>
        <w:t>（提供承诺书，格式自拟，并加盖投标人公章）。</w:t>
      </w:r>
      <w:r>
        <w:rPr>
          <w:rFonts w:ascii="宋体" w:eastAsia="宋体" w:hAnsi="宋体" w:cs="宋体"/>
          <w:b/>
          <w:bCs/>
          <w:sz w:val="24"/>
          <w:szCs w:val="24"/>
        </w:rPr>
        <w:t xml:space="preserve"> </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sz w:val="24"/>
          <w:szCs w:val="24"/>
        </w:rPr>
        <w:t>2</w:t>
      </w:r>
      <w:r>
        <w:rPr>
          <w:rFonts w:ascii="宋体" w:eastAsia="宋体" w:hAnsi="宋体" w:cs="宋体" w:hint="eastAsia"/>
          <w:sz w:val="24"/>
          <w:szCs w:val="24"/>
        </w:rPr>
        <w:t>、交货时间：合同签订之日起</w:t>
      </w:r>
      <w:r>
        <w:rPr>
          <w:rFonts w:ascii="宋体" w:eastAsia="宋体" w:hAnsi="宋体" w:cs="宋体"/>
          <w:sz w:val="24"/>
          <w:szCs w:val="24"/>
        </w:rPr>
        <w:t>30</w:t>
      </w:r>
      <w:r>
        <w:rPr>
          <w:rFonts w:ascii="宋体" w:eastAsia="宋体" w:hAnsi="宋体" w:cs="宋体" w:hint="eastAsia"/>
          <w:sz w:val="24"/>
          <w:szCs w:val="24"/>
        </w:rPr>
        <w:t>天内。</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sz w:val="24"/>
          <w:szCs w:val="24"/>
        </w:rPr>
        <w:t>3</w:t>
      </w:r>
      <w:r>
        <w:rPr>
          <w:rFonts w:ascii="宋体" w:eastAsia="宋体" w:hAnsi="宋体" w:cs="宋体" w:hint="eastAsia"/>
          <w:sz w:val="24"/>
          <w:szCs w:val="24"/>
        </w:rPr>
        <w:t>、验收标准：</w:t>
      </w:r>
      <w:r>
        <w:rPr>
          <w:rFonts w:ascii="宋体" w:eastAsia="宋体" w:hAnsi="宋体" w:cs="宋体"/>
          <w:sz w:val="24"/>
          <w:szCs w:val="24"/>
        </w:rPr>
        <w:t xml:space="preserve"> </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hint="eastAsia"/>
          <w:sz w:val="24"/>
          <w:szCs w:val="24"/>
        </w:rPr>
        <w:t>供方提供的商品必须符合我国最新颁布的与之相关的技术规范与标准，同时必须满足招标书中所列全部规格、型号、具体配置、技术条件及功能要求和供方承诺的其它指标；要求产品到货日期距仪器生产日期不超过半年（以铭牌或说明书确认）。</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sz w:val="24"/>
          <w:szCs w:val="24"/>
        </w:rPr>
        <w:t>4</w:t>
      </w:r>
      <w:r>
        <w:rPr>
          <w:rFonts w:ascii="宋体" w:eastAsia="宋体" w:hAnsi="宋体" w:cs="宋体" w:hint="eastAsia"/>
          <w:sz w:val="24"/>
          <w:szCs w:val="24"/>
        </w:rPr>
        <w:t>、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rPr>
          <w:rFonts w:ascii="宋体" w:eastAsia="宋体" w:hAnsi="宋体" w:cs="宋体"/>
          <w:sz w:val="24"/>
          <w:szCs w:val="24"/>
        </w:rPr>
        <w:t xml:space="preserve"> </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sz w:val="24"/>
          <w:szCs w:val="24"/>
        </w:rPr>
        <w:t>5</w:t>
      </w:r>
      <w:r>
        <w:rPr>
          <w:rFonts w:ascii="宋体" w:eastAsia="宋体" w:hAnsi="宋体" w:cs="宋体" w:hint="eastAsia"/>
          <w:sz w:val="24"/>
          <w:szCs w:val="24"/>
        </w:rPr>
        <w:t>、交货条件：</w:t>
      </w:r>
      <w:r>
        <w:rPr>
          <w:rFonts w:ascii="宋体" w:eastAsia="宋体" w:hAnsi="宋体" w:cs="宋体"/>
          <w:sz w:val="24"/>
          <w:szCs w:val="24"/>
        </w:rPr>
        <w:t xml:space="preserve"> </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hint="eastAsia"/>
          <w:sz w:val="24"/>
          <w:szCs w:val="24"/>
        </w:rPr>
        <w:t>产品交货时，包装完整无破损，还必须提供以下材料：</w:t>
      </w:r>
      <w:r>
        <w:rPr>
          <w:rFonts w:ascii="宋体" w:eastAsia="宋体" w:hAnsi="宋体" w:cs="宋体"/>
          <w:sz w:val="24"/>
          <w:szCs w:val="24"/>
        </w:rPr>
        <w:t xml:space="preserve"> </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sz w:val="24"/>
          <w:szCs w:val="24"/>
        </w:rPr>
        <w:t xml:space="preserve">(1) </w:t>
      </w:r>
      <w:r>
        <w:rPr>
          <w:rFonts w:ascii="宋体" w:eastAsia="宋体" w:hAnsi="宋体" w:cs="宋体" w:hint="eastAsia"/>
          <w:sz w:val="24"/>
          <w:szCs w:val="24"/>
        </w:rPr>
        <w:t>装箱单</w:t>
      </w:r>
      <w:r>
        <w:rPr>
          <w:rFonts w:ascii="宋体" w:eastAsia="宋体" w:hAnsi="宋体" w:cs="宋体"/>
          <w:sz w:val="24"/>
          <w:szCs w:val="24"/>
        </w:rPr>
        <w:t xml:space="preserve"> </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sz w:val="24"/>
          <w:szCs w:val="24"/>
        </w:rPr>
        <w:t xml:space="preserve">(2) </w:t>
      </w:r>
      <w:r>
        <w:rPr>
          <w:rFonts w:ascii="宋体" w:eastAsia="宋体" w:hAnsi="宋体" w:cs="宋体" w:hint="eastAsia"/>
          <w:sz w:val="24"/>
          <w:szCs w:val="24"/>
        </w:rPr>
        <w:t>产品质检合格证明</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sz w:val="24"/>
          <w:szCs w:val="24"/>
        </w:rPr>
        <w:t xml:space="preserve">(3) </w:t>
      </w:r>
      <w:r>
        <w:rPr>
          <w:rFonts w:ascii="宋体" w:eastAsia="宋体" w:hAnsi="宋体" w:cs="宋体" w:hint="eastAsia"/>
          <w:sz w:val="24"/>
          <w:szCs w:val="24"/>
        </w:rPr>
        <w:t>使用说明书及操作手册（电子版、纸质版同时提供）</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sz w:val="24"/>
          <w:szCs w:val="24"/>
        </w:rPr>
        <w:t xml:space="preserve">(4) </w:t>
      </w:r>
      <w:r>
        <w:rPr>
          <w:rFonts w:ascii="宋体" w:eastAsia="宋体" w:hAnsi="宋体" w:cs="宋体" w:hint="eastAsia"/>
          <w:sz w:val="24"/>
          <w:szCs w:val="24"/>
        </w:rPr>
        <w:t>单价</w:t>
      </w:r>
      <w:r>
        <w:rPr>
          <w:rFonts w:ascii="宋体" w:eastAsia="宋体" w:hAnsi="宋体" w:cs="宋体"/>
          <w:sz w:val="24"/>
          <w:szCs w:val="24"/>
        </w:rPr>
        <w:t>10</w:t>
      </w:r>
      <w:r>
        <w:rPr>
          <w:rFonts w:ascii="宋体" w:eastAsia="宋体" w:hAnsi="宋体" w:cs="宋体" w:hint="eastAsia"/>
          <w:sz w:val="24"/>
          <w:szCs w:val="24"/>
        </w:rPr>
        <w:t>万元以上的设备需提供设备操作、保养的视频资料</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sz w:val="24"/>
          <w:szCs w:val="24"/>
        </w:rPr>
        <w:t>6</w:t>
      </w:r>
      <w:r>
        <w:rPr>
          <w:rFonts w:ascii="宋体" w:eastAsia="宋体" w:hAnsi="宋体" w:cs="宋体" w:hint="eastAsia"/>
          <w:sz w:val="24"/>
          <w:szCs w:val="24"/>
        </w:rPr>
        <w:t>、运输及到货地点：由供方负责办理运输及装卸，直接送至需方</w:t>
      </w:r>
      <w:r>
        <w:rPr>
          <w:rFonts w:ascii="宋体" w:eastAsia="宋体" w:hAnsi="宋体" w:cs="宋体" w:hint="eastAsia"/>
          <w:sz w:val="24"/>
          <w:szCs w:val="24"/>
        </w:rPr>
        <w:t>指定地点，所有费用由供方承担。</w:t>
      </w:r>
      <w:r>
        <w:rPr>
          <w:rFonts w:ascii="宋体" w:eastAsia="宋体" w:hAnsi="宋体" w:cs="宋体"/>
          <w:sz w:val="24"/>
          <w:szCs w:val="24"/>
        </w:rPr>
        <w:t xml:space="preserve"> </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sz w:val="24"/>
          <w:szCs w:val="24"/>
        </w:rPr>
        <w:t>7</w:t>
      </w:r>
      <w:r>
        <w:rPr>
          <w:rFonts w:ascii="宋体" w:eastAsia="宋体" w:hAnsi="宋体" w:cs="宋体" w:hint="eastAsia"/>
          <w:sz w:val="24"/>
          <w:szCs w:val="24"/>
        </w:rPr>
        <w:t>、安装、调试及售后服务：供方负责本次采购设备的免费安装、调试</w:t>
      </w:r>
      <w:r>
        <w:rPr>
          <w:rFonts w:ascii="宋体" w:eastAsia="宋体" w:hAnsi="宋体" w:cs="宋体"/>
          <w:sz w:val="24"/>
          <w:szCs w:val="24"/>
        </w:rPr>
        <w:t>(</w:t>
      </w:r>
      <w:r>
        <w:rPr>
          <w:rFonts w:ascii="宋体" w:eastAsia="宋体" w:hAnsi="宋体" w:cs="宋体" w:hint="eastAsia"/>
          <w:sz w:val="24"/>
          <w:szCs w:val="24"/>
        </w:rPr>
        <w:t>安装、调试过程</w:t>
      </w:r>
      <w:proofErr w:type="gramStart"/>
      <w:r>
        <w:rPr>
          <w:rFonts w:ascii="宋体" w:eastAsia="宋体" w:hAnsi="宋体" w:cs="宋体" w:hint="eastAsia"/>
          <w:sz w:val="24"/>
          <w:szCs w:val="24"/>
        </w:rPr>
        <w:t>所需耗品应</w:t>
      </w:r>
      <w:proofErr w:type="gramEnd"/>
      <w:r>
        <w:rPr>
          <w:rFonts w:ascii="宋体" w:eastAsia="宋体" w:hAnsi="宋体" w:cs="宋体" w:hint="eastAsia"/>
          <w:sz w:val="24"/>
          <w:szCs w:val="24"/>
        </w:rPr>
        <w:t>由供方免费提供</w:t>
      </w:r>
      <w:r>
        <w:rPr>
          <w:rFonts w:ascii="宋体" w:eastAsia="宋体" w:hAnsi="宋体" w:cs="宋体"/>
          <w:sz w:val="24"/>
          <w:szCs w:val="24"/>
        </w:rPr>
        <w:t>)</w:t>
      </w:r>
      <w:r>
        <w:rPr>
          <w:rFonts w:ascii="宋体" w:eastAsia="宋体" w:hAnsi="宋体" w:cs="宋体" w:hint="eastAsia"/>
          <w:sz w:val="24"/>
          <w:szCs w:val="24"/>
        </w:rPr>
        <w:t>，保证培训人员正常操作该设备的各种功能。供方提供设备操作规范张贴设备上，提供设备操作规范电子</w:t>
      </w:r>
      <w:proofErr w:type="gramStart"/>
      <w:r>
        <w:rPr>
          <w:rFonts w:ascii="宋体" w:eastAsia="宋体" w:hAnsi="宋体" w:cs="宋体" w:hint="eastAsia"/>
          <w:sz w:val="24"/>
          <w:szCs w:val="24"/>
        </w:rPr>
        <w:t>档</w:t>
      </w:r>
      <w:proofErr w:type="gramEnd"/>
      <w:r>
        <w:rPr>
          <w:rFonts w:ascii="宋体" w:eastAsia="宋体" w:hAnsi="宋体" w:cs="宋体" w:hint="eastAsia"/>
          <w:sz w:val="24"/>
          <w:szCs w:val="24"/>
        </w:rPr>
        <w:t>交于医院。</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sz w:val="24"/>
          <w:szCs w:val="24"/>
        </w:rPr>
        <w:t>8.</w:t>
      </w:r>
      <w:r>
        <w:rPr>
          <w:rFonts w:ascii="宋体" w:eastAsia="宋体" w:hAnsi="宋体" w:cs="宋体" w:hint="eastAsia"/>
          <w:sz w:val="24"/>
          <w:szCs w:val="24"/>
        </w:rPr>
        <w:t>付款方式：</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sz w:val="24"/>
          <w:szCs w:val="24"/>
        </w:rPr>
        <w:t>合同签订支付合同金额的</w:t>
      </w:r>
      <w:r>
        <w:rPr>
          <w:rFonts w:ascii="宋体" w:eastAsia="宋体" w:hAnsi="宋体" w:cs="宋体" w:hint="eastAsia"/>
          <w:sz w:val="24"/>
          <w:szCs w:val="24"/>
        </w:rPr>
        <w:t>3</w:t>
      </w:r>
      <w:r>
        <w:rPr>
          <w:rFonts w:ascii="宋体" w:eastAsia="宋体" w:hAnsi="宋体" w:cs="宋体"/>
          <w:sz w:val="24"/>
          <w:szCs w:val="24"/>
        </w:rPr>
        <w:t>0%</w:t>
      </w:r>
      <w:r>
        <w:rPr>
          <w:rFonts w:ascii="宋体" w:eastAsia="宋体" w:hAnsi="宋体" w:cs="宋体"/>
          <w:sz w:val="24"/>
          <w:szCs w:val="24"/>
        </w:rPr>
        <w:t>，设备供货完成并验收合格支付合同金额的</w:t>
      </w:r>
      <w:r>
        <w:rPr>
          <w:rFonts w:ascii="宋体" w:eastAsia="宋体" w:hAnsi="宋体" w:cs="宋体" w:hint="eastAsia"/>
          <w:sz w:val="24"/>
          <w:szCs w:val="24"/>
        </w:rPr>
        <w:t>6</w:t>
      </w:r>
      <w:r>
        <w:rPr>
          <w:rFonts w:ascii="宋体" w:eastAsia="宋体" w:hAnsi="宋体" w:cs="宋体"/>
          <w:sz w:val="24"/>
          <w:szCs w:val="24"/>
        </w:rPr>
        <w:t>0%</w:t>
      </w:r>
      <w:r>
        <w:rPr>
          <w:rFonts w:ascii="宋体" w:eastAsia="宋体" w:hAnsi="宋体" w:cs="宋体"/>
          <w:sz w:val="24"/>
          <w:szCs w:val="24"/>
        </w:rPr>
        <w:t>，试运行</w:t>
      </w:r>
      <w:r>
        <w:rPr>
          <w:rFonts w:ascii="宋体" w:eastAsia="宋体" w:hAnsi="宋体" w:cs="宋体"/>
          <w:sz w:val="24"/>
          <w:szCs w:val="24"/>
        </w:rPr>
        <w:t>12</w:t>
      </w:r>
      <w:r>
        <w:rPr>
          <w:rFonts w:ascii="宋体" w:eastAsia="宋体" w:hAnsi="宋体" w:cs="宋体"/>
          <w:sz w:val="24"/>
          <w:szCs w:val="24"/>
        </w:rPr>
        <w:t>个月后</w:t>
      </w:r>
      <w:r>
        <w:rPr>
          <w:rFonts w:ascii="宋体" w:eastAsia="宋体" w:hAnsi="宋体" w:cs="宋体"/>
          <w:sz w:val="24"/>
          <w:szCs w:val="24"/>
        </w:rPr>
        <w:t>30</w:t>
      </w:r>
      <w:r>
        <w:rPr>
          <w:rFonts w:ascii="宋体" w:eastAsia="宋体" w:hAnsi="宋体" w:cs="宋体"/>
          <w:sz w:val="24"/>
          <w:szCs w:val="24"/>
        </w:rPr>
        <w:t>日内无息支付</w:t>
      </w:r>
      <w:r>
        <w:rPr>
          <w:rFonts w:ascii="宋体" w:eastAsia="宋体" w:hAnsi="宋体" w:cs="宋体"/>
          <w:sz w:val="24"/>
          <w:szCs w:val="24"/>
        </w:rPr>
        <w:t>10%</w:t>
      </w:r>
      <w:r>
        <w:rPr>
          <w:rFonts w:ascii="宋体" w:eastAsia="宋体" w:hAnsi="宋体" w:cs="宋体"/>
          <w:sz w:val="24"/>
          <w:szCs w:val="24"/>
        </w:rPr>
        <w:t>余款。（以上所有款项在满足时间节点后，甲方自收到乙方发票之日起</w:t>
      </w:r>
      <w:r>
        <w:rPr>
          <w:rFonts w:ascii="宋体" w:eastAsia="宋体" w:hAnsi="宋体" w:cs="宋体"/>
          <w:sz w:val="24"/>
          <w:szCs w:val="24"/>
        </w:rPr>
        <w:t>10</w:t>
      </w:r>
      <w:r>
        <w:rPr>
          <w:rFonts w:ascii="宋体" w:eastAsia="宋体" w:hAnsi="宋体" w:cs="宋体"/>
          <w:sz w:val="24"/>
          <w:szCs w:val="24"/>
        </w:rPr>
        <w:t>个工作日内付款）</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sz w:val="24"/>
          <w:szCs w:val="24"/>
        </w:rPr>
        <w:t>9</w:t>
      </w:r>
      <w:r>
        <w:rPr>
          <w:rFonts w:ascii="宋体" w:eastAsia="宋体" w:hAnsi="宋体" w:cs="宋体" w:hint="eastAsia"/>
          <w:sz w:val="24"/>
          <w:szCs w:val="24"/>
        </w:rPr>
        <w:t>、设备随机耗材（试剂）要求：投标供应商应列明能确保设备</w:t>
      </w:r>
      <w:r>
        <w:rPr>
          <w:rFonts w:ascii="宋体" w:eastAsia="宋体" w:hAnsi="宋体" w:cs="宋体" w:hint="eastAsia"/>
          <w:sz w:val="24"/>
          <w:szCs w:val="24"/>
        </w:rPr>
        <w:t>正常使用的，所需耗材（试剂）、易耗品及维修配件的清单及价格（格式自拟）；未列其中的，视为</w:t>
      </w:r>
      <w:proofErr w:type="gramStart"/>
      <w:r>
        <w:rPr>
          <w:rFonts w:ascii="宋体" w:eastAsia="宋体" w:hAnsi="宋体" w:cs="宋体" w:hint="eastAsia"/>
          <w:sz w:val="24"/>
          <w:szCs w:val="24"/>
        </w:rPr>
        <w:t>维保范围</w:t>
      </w:r>
      <w:proofErr w:type="gramEnd"/>
      <w:r>
        <w:rPr>
          <w:rFonts w:ascii="宋体" w:eastAsia="宋体" w:hAnsi="宋体" w:cs="宋体" w:hint="eastAsia"/>
          <w:sz w:val="24"/>
          <w:szCs w:val="24"/>
        </w:rPr>
        <w:t>内包含的免费材料。</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sz w:val="24"/>
          <w:szCs w:val="24"/>
        </w:rPr>
        <w:lastRenderedPageBreak/>
        <w:t>10</w:t>
      </w:r>
      <w:r>
        <w:rPr>
          <w:rFonts w:ascii="宋体" w:eastAsia="宋体" w:hAnsi="宋体" w:cs="宋体" w:hint="eastAsia"/>
          <w:sz w:val="24"/>
          <w:szCs w:val="24"/>
        </w:rPr>
        <w:t>、具备数字化接口的设备应承诺免费开放该接口，由供应</w:t>
      </w:r>
      <w:proofErr w:type="gramStart"/>
      <w:r>
        <w:rPr>
          <w:rFonts w:ascii="宋体" w:eastAsia="宋体" w:hAnsi="宋体" w:cs="宋体" w:hint="eastAsia"/>
          <w:sz w:val="24"/>
          <w:szCs w:val="24"/>
        </w:rPr>
        <w:t>商配合</w:t>
      </w:r>
      <w:proofErr w:type="gramEnd"/>
      <w:r>
        <w:rPr>
          <w:rFonts w:ascii="宋体" w:eastAsia="宋体" w:hAnsi="宋体" w:cs="宋体" w:hint="eastAsia"/>
          <w:sz w:val="24"/>
          <w:szCs w:val="24"/>
        </w:rPr>
        <w:t>与医院信息系统（</w:t>
      </w:r>
      <w:r>
        <w:rPr>
          <w:rFonts w:ascii="宋体" w:eastAsia="宋体" w:hAnsi="宋体" w:cs="宋体"/>
          <w:sz w:val="24"/>
          <w:szCs w:val="24"/>
        </w:rPr>
        <w:t>HIS</w:t>
      </w:r>
      <w:r>
        <w:rPr>
          <w:rFonts w:ascii="宋体" w:eastAsia="宋体" w:hAnsi="宋体" w:cs="宋体" w:hint="eastAsia"/>
          <w:sz w:val="24"/>
          <w:szCs w:val="24"/>
        </w:rPr>
        <w:t>，</w:t>
      </w:r>
      <w:r>
        <w:rPr>
          <w:rFonts w:ascii="宋体" w:eastAsia="宋体" w:hAnsi="宋体" w:cs="宋体"/>
          <w:sz w:val="24"/>
          <w:szCs w:val="24"/>
        </w:rPr>
        <w:t>RIS</w:t>
      </w:r>
      <w:r>
        <w:rPr>
          <w:rFonts w:ascii="宋体" w:eastAsia="宋体" w:hAnsi="宋体" w:cs="宋体" w:hint="eastAsia"/>
          <w:sz w:val="24"/>
          <w:szCs w:val="24"/>
        </w:rPr>
        <w:t>，</w:t>
      </w:r>
      <w:r>
        <w:rPr>
          <w:rFonts w:ascii="宋体" w:eastAsia="宋体" w:hAnsi="宋体" w:cs="宋体"/>
          <w:sz w:val="24"/>
          <w:szCs w:val="24"/>
        </w:rPr>
        <w:t>PACS</w:t>
      </w:r>
      <w:r>
        <w:rPr>
          <w:rFonts w:ascii="宋体" w:eastAsia="宋体" w:hAnsi="宋体" w:cs="宋体" w:hint="eastAsia"/>
          <w:sz w:val="24"/>
          <w:szCs w:val="24"/>
        </w:rPr>
        <w:t>，</w:t>
      </w:r>
      <w:r>
        <w:rPr>
          <w:rFonts w:ascii="宋体" w:eastAsia="宋体" w:hAnsi="宋体" w:cs="宋体"/>
          <w:sz w:val="24"/>
          <w:szCs w:val="24"/>
        </w:rPr>
        <w:t>LIS</w:t>
      </w:r>
      <w:r>
        <w:rPr>
          <w:rFonts w:ascii="宋体" w:eastAsia="宋体" w:hAnsi="宋体" w:cs="宋体" w:hint="eastAsia"/>
          <w:sz w:val="24"/>
          <w:szCs w:val="24"/>
        </w:rPr>
        <w:t>等）相连接并承担相应费用</w:t>
      </w:r>
      <w:r>
        <w:rPr>
          <w:rFonts w:ascii="宋体" w:eastAsia="宋体" w:hAnsi="宋体" w:cs="宋体"/>
          <w:sz w:val="24"/>
          <w:szCs w:val="24"/>
        </w:rPr>
        <w:t>(</w:t>
      </w:r>
      <w:r>
        <w:rPr>
          <w:rFonts w:ascii="宋体" w:eastAsia="宋体" w:hAnsi="宋体" w:cs="宋体" w:hint="eastAsia"/>
          <w:sz w:val="24"/>
          <w:szCs w:val="24"/>
        </w:rPr>
        <w:t>提供承诺书，格式自拟，须加盖投标人公章</w:t>
      </w:r>
      <w:r>
        <w:rPr>
          <w:rFonts w:ascii="宋体" w:eastAsia="宋体" w:hAnsi="宋体" w:cs="宋体"/>
          <w:sz w:val="24"/>
          <w:szCs w:val="24"/>
        </w:rPr>
        <w:t>)</w:t>
      </w:r>
      <w:r>
        <w:rPr>
          <w:rFonts w:ascii="宋体" w:eastAsia="宋体" w:hAnsi="宋体" w:cs="宋体" w:hint="eastAsia"/>
          <w:sz w:val="24"/>
          <w:szCs w:val="24"/>
        </w:rPr>
        <w:t>。</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sz w:val="24"/>
          <w:szCs w:val="24"/>
        </w:rPr>
        <w:t>11</w:t>
      </w:r>
      <w:r>
        <w:rPr>
          <w:rFonts w:ascii="宋体" w:eastAsia="宋体" w:hAnsi="宋体" w:cs="宋体" w:hint="eastAsia"/>
          <w:sz w:val="24"/>
          <w:szCs w:val="24"/>
        </w:rPr>
        <w:t>、具有汉字字库、中文支持的系统及中文文档的设备应免费提供该系统，暂不具备的应承诺如日后具备此系统后免费向用户提供（提供承诺书，格式自拟，须加盖投标人公章）。</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sz w:val="24"/>
          <w:szCs w:val="24"/>
        </w:rPr>
        <w:t>12</w:t>
      </w:r>
      <w:r>
        <w:rPr>
          <w:rFonts w:ascii="宋体" w:eastAsia="宋体" w:hAnsi="宋体" w:cs="宋体" w:hint="eastAsia"/>
          <w:sz w:val="24"/>
          <w:szCs w:val="24"/>
        </w:rPr>
        <w:t>、设备使用年限内（本次项目投标产品的年限为≥</w:t>
      </w:r>
      <w:r>
        <w:rPr>
          <w:rFonts w:ascii="宋体" w:eastAsia="宋体" w:hAnsi="宋体" w:cs="宋体"/>
          <w:sz w:val="24"/>
          <w:szCs w:val="24"/>
        </w:rPr>
        <w:t>8</w:t>
      </w:r>
      <w:r>
        <w:rPr>
          <w:rFonts w:ascii="宋体" w:eastAsia="宋体" w:hAnsi="宋体" w:cs="宋体" w:hint="eastAsia"/>
          <w:sz w:val="24"/>
          <w:szCs w:val="24"/>
        </w:rPr>
        <w:t>年），投标人应承诺生产厂家可以保证配件、耗材的供应；若因设备升级等原因导致配件、耗材价格提高，或已无法正常供应配件、耗材时，医院有权要求供应商按折旧后的价格将设备回购</w:t>
      </w:r>
      <w:r>
        <w:rPr>
          <w:rFonts w:ascii="宋体" w:eastAsia="宋体" w:hAnsi="宋体" w:cs="宋体" w:hint="eastAsia"/>
          <w:b/>
          <w:bCs/>
          <w:sz w:val="24"/>
          <w:szCs w:val="24"/>
        </w:rPr>
        <w:t>（承诺函附后）。</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sz w:val="24"/>
          <w:szCs w:val="24"/>
        </w:rPr>
        <w:t>13</w:t>
      </w:r>
      <w:r>
        <w:rPr>
          <w:rFonts w:ascii="宋体" w:eastAsia="宋体" w:hAnsi="宋体" w:cs="宋体" w:hint="eastAsia"/>
          <w:sz w:val="24"/>
          <w:szCs w:val="24"/>
        </w:rPr>
        <w:t>、供应商承担设备与医院设备实时监控系统相连的相关费用，达到医院实时监控要求。支持</w:t>
      </w:r>
      <w:r>
        <w:rPr>
          <w:rFonts w:ascii="宋体" w:eastAsia="宋体" w:hAnsi="宋体" w:cs="宋体"/>
          <w:sz w:val="24"/>
          <w:szCs w:val="24"/>
        </w:rPr>
        <w:t>DICOM</w:t>
      </w:r>
      <w:r>
        <w:rPr>
          <w:rFonts w:ascii="宋体" w:eastAsia="宋体" w:hAnsi="宋体" w:cs="宋体" w:hint="eastAsia"/>
          <w:sz w:val="24"/>
          <w:szCs w:val="24"/>
        </w:rPr>
        <w:t>通信协议；或主机具备</w:t>
      </w:r>
      <w:r>
        <w:rPr>
          <w:rFonts w:ascii="宋体" w:eastAsia="宋体" w:hAnsi="宋体" w:cs="宋体"/>
          <w:sz w:val="24"/>
          <w:szCs w:val="24"/>
        </w:rPr>
        <w:t>HDMI</w:t>
      </w:r>
      <w:r>
        <w:rPr>
          <w:rFonts w:ascii="宋体" w:eastAsia="宋体" w:hAnsi="宋体" w:cs="宋体" w:hint="eastAsia"/>
          <w:sz w:val="24"/>
          <w:szCs w:val="24"/>
        </w:rPr>
        <w:t>、</w:t>
      </w:r>
      <w:r>
        <w:rPr>
          <w:rFonts w:ascii="宋体" w:eastAsia="宋体" w:hAnsi="宋体" w:cs="宋体"/>
          <w:sz w:val="24"/>
          <w:szCs w:val="24"/>
        </w:rPr>
        <w:t>DVI</w:t>
      </w:r>
      <w:r>
        <w:rPr>
          <w:rFonts w:ascii="宋体" w:eastAsia="宋体" w:hAnsi="宋体" w:cs="宋体" w:hint="eastAsia"/>
          <w:sz w:val="24"/>
          <w:szCs w:val="24"/>
        </w:rPr>
        <w:t>、</w:t>
      </w:r>
      <w:r>
        <w:rPr>
          <w:rFonts w:ascii="宋体" w:eastAsia="宋体" w:hAnsi="宋体" w:cs="宋体"/>
          <w:sz w:val="24"/>
          <w:szCs w:val="24"/>
        </w:rPr>
        <w:t>SDI</w:t>
      </w:r>
      <w:r>
        <w:rPr>
          <w:rFonts w:ascii="宋体" w:eastAsia="宋体" w:hAnsi="宋体" w:cs="宋体" w:hint="eastAsia"/>
          <w:sz w:val="24"/>
          <w:szCs w:val="24"/>
        </w:rPr>
        <w:t>等主流视频输出口；或开放文件共享端口，支持任意一项或多项通信协议，如：</w:t>
      </w:r>
      <w:r>
        <w:rPr>
          <w:rFonts w:ascii="宋体" w:eastAsia="宋体" w:hAnsi="宋体" w:cs="宋体"/>
          <w:sz w:val="24"/>
          <w:szCs w:val="24"/>
        </w:rPr>
        <w:t>smb</w:t>
      </w:r>
      <w:r>
        <w:rPr>
          <w:rFonts w:ascii="宋体" w:eastAsia="宋体" w:hAnsi="宋体" w:cs="宋体" w:hint="eastAsia"/>
          <w:sz w:val="24"/>
          <w:szCs w:val="24"/>
        </w:rPr>
        <w:t>、</w:t>
      </w:r>
      <w:r>
        <w:rPr>
          <w:rFonts w:ascii="宋体" w:eastAsia="宋体" w:hAnsi="宋体" w:cs="宋体"/>
          <w:sz w:val="24"/>
          <w:szCs w:val="24"/>
        </w:rPr>
        <w:t>ssh</w:t>
      </w:r>
      <w:r>
        <w:rPr>
          <w:rFonts w:ascii="宋体" w:eastAsia="宋体" w:hAnsi="宋体" w:cs="宋体" w:hint="eastAsia"/>
          <w:sz w:val="24"/>
          <w:szCs w:val="24"/>
        </w:rPr>
        <w:t>、</w:t>
      </w:r>
      <w:r>
        <w:rPr>
          <w:rFonts w:ascii="宋体" w:eastAsia="宋体" w:hAnsi="宋体" w:cs="宋体"/>
          <w:sz w:val="24"/>
          <w:szCs w:val="24"/>
        </w:rPr>
        <w:t>ftp</w:t>
      </w:r>
      <w:r>
        <w:rPr>
          <w:rFonts w:ascii="宋体" w:eastAsia="宋体" w:hAnsi="宋体" w:cs="宋体" w:hint="eastAsia"/>
          <w:sz w:val="24"/>
          <w:szCs w:val="24"/>
        </w:rPr>
        <w:t>、</w:t>
      </w:r>
      <w:r>
        <w:rPr>
          <w:rFonts w:ascii="宋体" w:eastAsia="宋体" w:hAnsi="宋体" w:cs="宋体"/>
          <w:sz w:val="24"/>
          <w:szCs w:val="24"/>
        </w:rPr>
        <w:t>http</w:t>
      </w:r>
      <w:r>
        <w:rPr>
          <w:rFonts w:ascii="宋体" w:eastAsia="宋体" w:hAnsi="宋体" w:cs="宋体" w:hint="eastAsia"/>
          <w:sz w:val="24"/>
          <w:szCs w:val="24"/>
        </w:rPr>
        <w:t>、</w:t>
      </w:r>
      <w:r>
        <w:rPr>
          <w:rFonts w:ascii="宋体" w:eastAsia="宋体" w:hAnsi="宋体" w:cs="宋体"/>
          <w:sz w:val="24"/>
          <w:szCs w:val="24"/>
        </w:rPr>
        <w:t>https</w:t>
      </w:r>
      <w:r>
        <w:rPr>
          <w:rFonts w:ascii="宋体" w:eastAsia="宋体" w:hAnsi="宋体" w:cs="宋体" w:hint="eastAsia"/>
          <w:sz w:val="24"/>
          <w:szCs w:val="24"/>
        </w:rPr>
        <w:t>等，允许获取故障日志、运营日志、参数日志等数据</w:t>
      </w:r>
      <w:r>
        <w:rPr>
          <w:rFonts w:ascii="宋体" w:eastAsia="宋体" w:hAnsi="宋体" w:cs="宋体" w:hint="eastAsia"/>
          <w:b/>
          <w:bCs/>
          <w:sz w:val="24"/>
          <w:szCs w:val="24"/>
        </w:rPr>
        <w:t>（提供承诺书并加盖投标人公章，</w:t>
      </w:r>
      <w:r>
        <w:rPr>
          <w:rFonts w:ascii="宋体" w:eastAsia="宋体" w:hAnsi="宋体" w:cs="宋体" w:hint="eastAsia"/>
          <w:b/>
          <w:bCs/>
          <w:sz w:val="24"/>
          <w:szCs w:val="24"/>
        </w:rPr>
        <w:t>格式自拟）。</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hint="eastAsia"/>
          <w:sz w:val="24"/>
          <w:szCs w:val="24"/>
        </w:rPr>
        <w:t>14</w:t>
      </w:r>
      <w:r>
        <w:rPr>
          <w:rFonts w:ascii="宋体" w:eastAsia="宋体" w:hAnsi="宋体" w:cs="宋体" w:hint="eastAsia"/>
          <w:sz w:val="24"/>
          <w:szCs w:val="24"/>
        </w:rPr>
        <w:t>、有关说明</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1</w:t>
      </w:r>
      <w:r>
        <w:rPr>
          <w:rFonts w:ascii="宋体" w:eastAsia="宋体" w:hAnsi="宋体" w:cs="宋体" w:hint="eastAsia"/>
          <w:sz w:val="24"/>
          <w:szCs w:val="24"/>
        </w:rPr>
        <w:t>）本次采购项目不接受进口产品投标。</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2</w:t>
      </w:r>
      <w:r>
        <w:rPr>
          <w:rFonts w:ascii="宋体" w:eastAsia="宋体" w:hAnsi="宋体" w:cs="宋体" w:hint="eastAsia"/>
          <w:sz w:val="24"/>
          <w:szCs w:val="24"/>
        </w:rPr>
        <w:t>）本项目总报价包括所投产品及其配件、包装、运杂、安装调试及售后服务等从项目中标起到项目正式交付以及质保期内所发生的一切费用。</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3</w:t>
      </w:r>
      <w:r>
        <w:rPr>
          <w:rFonts w:ascii="宋体" w:eastAsia="宋体" w:hAnsi="宋体" w:cs="宋体" w:hint="eastAsia"/>
          <w:sz w:val="24"/>
          <w:szCs w:val="24"/>
        </w:rPr>
        <w:t>）投标人必须根据本采购文件“第三部分</w:t>
      </w:r>
      <w:r>
        <w:rPr>
          <w:rFonts w:ascii="宋体" w:eastAsia="宋体" w:hAnsi="宋体" w:cs="宋体"/>
          <w:sz w:val="24"/>
          <w:szCs w:val="24"/>
        </w:rPr>
        <w:t xml:space="preserve"> </w:t>
      </w:r>
      <w:r>
        <w:rPr>
          <w:rFonts w:ascii="宋体" w:eastAsia="宋体" w:hAnsi="宋体" w:cs="宋体" w:hint="eastAsia"/>
          <w:sz w:val="24"/>
          <w:szCs w:val="24"/>
        </w:rPr>
        <w:t>采购需求”中规定的技术配置分别对自己所投产品进行报价，并如实地在《商务条款偏离表》及《技术条款偏离表》中逐条标明满足与否，并对其真实性负责，如有</w:t>
      </w:r>
      <w:proofErr w:type="gramStart"/>
      <w:r>
        <w:rPr>
          <w:rFonts w:ascii="宋体" w:eastAsia="宋体" w:hAnsi="宋体" w:cs="宋体" w:hint="eastAsia"/>
          <w:sz w:val="24"/>
          <w:szCs w:val="24"/>
        </w:rPr>
        <w:t>偏离请</w:t>
      </w:r>
      <w:proofErr w:type="gramEnd"/>
      <w:r>
        <w:rPr>
          <w:rFonts w:ascii="宋体" w:eastAsia="宋体" w:hAnsi="宋体" w:cs="宋体" w:hint="eastAsia"/>
          <w:sz w:val="24"/>
          <w:szCs w:val="24"/>
        </w:rPr>
        <w:t>于偏离表中说明。</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4</w:t>
      </w:r>
      <w:r>
        <w:rPr>
          <w:rFonts w:ascii="宋体" w:eastAsia="宋体" w:hAnsi="宋体" w:cs="宋体" w:hint="eastAsia"/>
          <w:sz w:val="24"/>
          <w:szCs w:val="24"/>
        </w:rPr>
        <w:t>）本项目实施地点为无锡市，具体地点以最终签订的合同书为准。中标人必须按采购人要求将设备送到指定地点</w:t>
      </w:r>
      <w:r>
        <w:rPr>
          <w:rFonts w:ascii="宋体" w:eastAsia="宋体" w:hAnsi="宋体" w:cs="宋体" w:hint="eastAsia"/>
          <w:sz w:val="24"/>
          <w:szCs w:val="24"/>
        </w:rPr>
        <w:t>，并实施安装调试。</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5</w:t>
      </w:r>
      <w:r>
        <w:rPr>
          <w:rFonts w:ascii="宋体" w:eastAsia="宋体" w:hAnsi="宋体" w:cs="宋体" w:hint="eastAsia"/>
          <w:sz w:val="24"/>
          <w:szCs w:val="24"/>
        </w:rPr>
        <w:t>）本项目采购标的及配置清单内产品，凡列入《国家强制性产品认证目录》的，供应商须提供有效期内的</w:t>
      </w:r>
      <w:r>
        <w:rPr>
          <w:rFonts w:ascii="宋体" w:eastAsia="宋体" w:hAnsi="宋体" w:cs="宋体"/>
          <w:sz w:val="24"/>
          <w:szCs w:val="24"/>
        </w:rPr>
        <w:t>3C</w:t>
      </w:r>
      <w:r>
        <w:rPr>
          <w:rFonts w:ascii="宋体" w:eastAsia="宋体" w:hAnsi="宋体" w:cs="宋体" w:hint="eastAsia"/>
          <w:sz w:val="24"/>
          <w:szCs w:val="24"/>
        </w:rPr>
        <w:t>认证证书，证书所载产品名称、型号、规格须与投标产品完全一致；未按要求提供、证书无效或信息不符的，符合性审查不通过，作无效标处理。</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6</w:t>
      </w:r>
      <w:r>
        <w:rPr>
          <w:rFonts w:ascii="宋体" w:eastAsia="宋体" w:hAnsi="宋体" w:cs="宋体" w:hint="eastAsia"/>
          <w:sz w:val="24"/>
          <w:szCs w:val="24"/>
        </w:rPr>
        <w:t>）依据《政府采购促进中小企业发展管理办法》（财库〔</w:t>
      </w:r>
      <w:r>
        <w:rPr>
          <w:rFonts w:ascii="宋体" w:eastAsia="宋体" w:hAnsi="宋体" w:cs="宋体"/>
          <w:sz w:val="24"/>
          <w:szCs w:val="24"/>
        </w:rPr>
        <w:t>2020</w:t>
      </w:r>
      <w:r>
        <w:rPr>
          <w:rFonts w:ascii="宋体" w:eastAsia="宋体" w:hAnsi="宋体" w:cs="宋体" w:hint="eastAsia"/>
          <w:sz w:val="24"/>
          <w:szCs w:val="24"/>
        </w:rPr>
        <w:t>〕</w:t>
      </w:r>
      <w:r>
        <w:rPr>
          <w:rFonts w:ascii="宋体" w:eastAsia="宋体" w:hAnsi="宋体" w:cs="宋体"/>
          <w:sz w:val="24"/>
          <w:szCs w:val="24"/>
        </w:rPr>
        <w:t>46</w:t>
      </w:r>
      <w:r>
        <w:rPr>
          <w:rFonts w:ascii="宋体" w:eastAsia="宋体" w:hAnsi="宋体" w:cs="宋体" w:hint="eastAsia"/>
          <w:sz w:val="24"/>
          <w:szCs w:val="24"/>
        </w:rPr>
        <w:t>号）第四条规定，货物由中小企业制造，即货物由中小企业生产且使用该中小企业商号或者注册商标。《中小企业声明函》所填货物制造商须为自行生产制造的实际生产企业，不得填报代加工、委托贴牌生产厂家；若填报</w:t>
      </w:r>
      <w:r>
        <w:rPr>
          <w:rFonts w:ascii="宋体" w:eastAsia="宋体" w:hAnsi="宋体" w:cs="宋体" w:hint="eastAsia"/>
          <w:sz w:val="24"/>
          <w:szCs w:val="24"/>
        </w:rPr>
        <w:t>代加工、委托贴牌生产厂家，将不享受中小企业扶持政策，并由供应商自行承担相应责任。</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7</w:t>
      </w:r>
      <w:r>
        <w:rPr>
          <w:rFonts w:ascii="宋体" w:eastAsia="宋体" w:hAnsi="宋体" w:cs="宋体" w:hint="eastAsia"/>
          <w:sz w:val="24"/>
          <w:szCs w:val="24"/>
        </w:rPr>
        <w:t>）包装和装运</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hint="eastAsia"/>
          <w:sz w:val="24"/>
          <w:szCs w:val="24"/>
        </w:rPr>
        <w:lastRenderedPageBreak/>
        <w:t>1</w:t>
      </w:r>
      <w:r>
        <w:rPr>
          <w:rFonts w:ascii="宋体" w:eastAsia="宋体" w:hAnsi="宋体" w:cs="宋体" w:hint="eastAsia"/>
          <w:sz w:val="24"/>
          <w:szCs w:val="24"/>
        </w:rPr>
        <w:t>）本项目中如有涉及商品包装、快递包装要求的，应当按《关于印发〈商品包装政府采购需求标准（试行）〉、〈快递包装政府采购需求标准（试行）〉的通知》（财办库〔</w:t>
      </w:r>
      <w:r>
        <w:rPr>
          <w:rFonts w:ascii="宋体" w:eastAsia="宋体" w:hAnsi="宋体" w:cs="宋体"/>
          <w:sz w:val="24"/>
          <w:szCs w:val="24"/>
        </w:rPr>
        <w:t>2020</w:t>
      </w:r>
      <w:r>
        <w:rPr>
          <w:rFonts w:ascii="宋体" w:eastAsia="宋体" w:hAnsi="宋体" w:cs="宋体" w:hint="eastAsia"/>
          <w:sz w:val="24"/>
          <w:szCs w:val="24"/>
        </w:rPr>
        <w:t>〕</w:t>
      </w:r>
      <w:r>
        <w:rPr>
          <w:rFonts w:ascii="宋体" w:eastAsia="宋体" w:hAnsi="宋体" w:cs="宋体"/>
          <w:sz w:val="24"/>
          <w:szCs w:val="24"/>
        </w:rPr>
        <w:t>123</w:t>
      </w:r>
      <w:r>
        <w:rPr>
          <w:rFonts w:ascii="宋体" w:eastAsia="宋体" w:hAnsi="宋体" w:cs="宋体" w:hint="eastAsia"/>
          <w:sz w:val="24"/>
          <w:szCs w:val="24"/>
        </w:rPr>
        <w:t>号）文件执行。采购人在招标文件对商品包装和快递包装提出具体要求的，在政府采购合同中应当载明对政府采购供应商提供产品及相关快递服务的具体包装要求和履约验收相关条款，中标供应商须严格执行，必要时应按照要求在履约验收环节出具检测报告。</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）包装必须与运输方式相适应，包装方式的确定由中标单位负责；由于不适当的包装而造成货物在运输过程中有任何损坏由中标单位负责。</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hint="eastAsia"/>
          <w:sz w:val="24"/>
          <w:szCs w:val="24"/>
        </w:rPr>
        <w:t>）包装应足以承受整个过程中的运输、转运、装卸、储存等，充分考虑到运输途中的各种情况（如暴露于恶劣气候等）和无锡地区的气候特点。</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）包装费、运费、保险费及其他相关费用应在产品总价中包括。凡因包装或标志不当导致的货物损坏或丢失，或因此引起的事故，均应乙方承担全部责任和由此发生的相关费用。</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8</w:t>
      </w:r>
      <w:r>
        <w:rPr>
          <w:rFonts w:ascii="宋体" w:eastAsia="宋体" w:hAnsi="宋体" w:cs="宋体" w:hint="eastAsia"/>
          <w:sz w:val="24"/>
          <w:szCs w:val="24"/>
        </w:rPr>
        <w:t>）节能产品和环境标志产品</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hint="eastAsia"/>
          <w:sz w:val="24"/>
          <w:szCs w:val="24"/>
        </w:rPr>
        <w:t>若本次采购的产品属于《节能产品政府采购清单》《环境标志产品政府采购</w:t>
      </w:r>
      <w:r>
        <w:rPr>
          <w:rFonts w:ascii="宋体" w:eastAsia="宋体" w:hAnsi="宋体" w:cs="宋体" w:hint="eastAsia"/>
          <w:sz w:val="24"/>
          <w:szCs w:val="24"/>
        </w:rPr>
        <w:t>清单》中的品目时，应当采购清单中的产品（含强制采购和优先采购的产品）。《节能产品政府采购清单》《环境标志产品政府采购清单》以“中国政府采购网”（</w:t>
      </w:r>
      <w:r>
        <w:rPr>
          <w:rFonts w:ascii="宋体" w:eastAsia="宋体" w:hAnsi="宋体" w:cs="宋体"/>
          <w:sz w:val="24"/>
          <w:szCs w:val="24"/>
        </w:rPr>
        <w:t>http://www.ccgp.gov.cn</w:t>
      </w:r>
      <w:r>
        <w:rPr>
          <w:rFonts w:ascii="宋体" w:eastAsia="宋体" w:hAnsi="宋体" w:cs="宋体" w:hint="eastAsia"/>
          <w:sz w:val="24"/>
          <w:szCs w:val="24"/>
        </w:rPr>
        <w:t>）公告的时间、内容为准。供应商须在响应文件中提供网站公布的《节能产品政府采购清单》《环境标志产品政府采购清单》中相关产品信息的截图资料。清单截图资料以递交响应文件截止时已正式公布的最近一期信息为准。未提供或提供不全的将视为未实质性响应采购要求。</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9</w:t>
      </w:r>
      <w:r>
        <w:rPr>
          <w:rFonts w:ascii="宋体" w:eastAsia="宋体" w:hAnsi="宋体" w:cs="宋体" w:hint="eastAsia"/>
          <w:sz w:val="24"/>
          <w:szCs w:val="24"/>
        </w:rPr>
        <w:t>）本章中标注“</w:t>
      </w:r>
      <w:r>
        <w:rPr>
          <w:rFonts w:ascii="宋体" w:eastAsia="宋体" w:hAnsi="宋体" w:hint="eastAsia"/>
          <w:b/>
          <w:sz w:val="24"/>
          <w:szCs w:val="24"/>
        </w:rPr>
        <w:t>★</w:t>
      </w:r>
      <w:r>
        <w:rPr>
          <w:rFonts w:ascii="宋体" w:eastAsia="宋体" w:hAnsi="宋体" w:cs="宋体" w:hint="eastAsia"/>
          <w:sz w:val="24"/>
          <w:szCs w:val="24"/>
        </w:rPr>
        <w:t>”的条款为本项目的实质性条款，投标人不满足的，将按照无效投标处理。</w:t>
      </w:r>
    </w:p>
    <w:p w:rsidR="00D13DDD" w:rsidRDefault="002841B3">
      <w:pPr>
        <w:pStyle w:val="1110"/>
        <w:spacing w:line="360" w:lineRule="auto"/>
        <w:rPr>
          <w:rFonts w:ascii="宋体" w:eastAsia="宋体" w:hAnsi="宋体"/>
          <w:sz w:val="40"/>
          <w:szCs w:val="24"/>
        </w:rPr>
      </w:pPr>
      <w:r>
        <w:rPr>
          <w:rFonts w:ascii="宋体" w:eastAsia="宋体" w:hAnsi="宋体" w:cs="宋体"/>
          <w:b w:val="0"/>
          <w:sz w:val="24"/>
          <w:szCs w:val="24"/>
        </w:rPr>
        <w:br w:type="page" w:clear="all"/>
      </w:r>
      <w:bookmarkStart w:id="33" w:name="_Toc229394829"/>
      <w:r>
        <w:rPr>
          <w:rFonts w:ascii="宋体" w:eastAsia="宋体" w:hAnsi="宋体" w:hint="eastAsia"/>
          <w:sz w:val="40"/>
          <w:szCs w:val="24"/>
        </w:rPr>
        <w:lastRenderedPageBreak/>
        <w:t>第四部分</w:t>
      </w:r>
      <w:r>
        <w:rPr>
          <w:rFonts w:ascii="宋体" w:eastAsia="宋体" w:hAnsi="宋体" w:hint="eastAsia"/>
          <w:sz w:val="40"/>
          <w:szCs w:val="24"/>
        </w:rPr>
        <w:t xml:space="preserve"> </w:t>
      </w:r>
      <w:r>
        <w:rPr>
          <w:rFonts w:ascii="宋体" w:eastAsia="宋体" w:hAnsi="宋体" w:hint="eastAsia"/>
          <w:sz w:val="40"/>
          <w:szCs w:val="24"/>
        </w:rPr>
        <w:t>合同文</w:t>
      </w:r>
      <w:bookmarkEnd w:id="9"/>
      <w:bookmarkEnd w:id="10"/>
      <w:bookmarkEnd w:id="11"/>
      <w:r>
        <w:rPr>
          <w:rFonts w:ascii="宋体" w:eastAsia="宋体" w:hAnsi="宋体" w:hint="eastAsia"/>
          <w:sz w:val="40"/>
          <w:szCs w:val="24"/>
        </w:rPr>
        <w:t>件</w:t>
      </w:r>
      <w:bookmarkEnd w:id="33"/>
    </w:p>
    <w:p w:rsidR="00D13DDD" w:rsidRDefault="002841B3">
      <w:pPr>
        <w:jc w:val="center"/>
        <w:rPr>
          <w:rFonts w:ascii="宋体" w:eastAsia="宋体" w:hAnsi="宋体" w:cs="宋体"/>
          <w:b/>
          <w:sz w:val="32"/>
          <w:szCs w:val="32"/>
        </w:rPr>
      </w:pPr>
      <w:r>
        <w:rPr>
          <w:rFonts w:ascii="宋体" w:eastAsia="宋体" w:hAnsi="宋体" w:cs="宋体"/>
          <w:b/>
          <w:sz w:val="32"/>
          <w:szCs w:val="32"/>
        </w:rPr>
        <w:t>医疗设备采购合同</w:t>
      </w:r>
    </w:p>
    <w:p w:rsidR="00D13DDD" w:rsidRDefault="002841B3">
      <w:pPr>
        <w:widowControl/>
        <w:spacing w:before="100" w:beforeAutospacing="1" w:after="100" w:afterAutospacing="1"/>
        <w:ind w:firstLine="482"/>
        <w:jc w:val="center"/>
        <w:rPr>
          <w:rFonts w:ascii="宋体" w:eastAsia="宋体" w:hAnsi="宋体"/>
          <w:b/>
          <w:sz w:val="24"/>
          <w:szCs w:val="24"/>
        </w:rPr>
      </w:pPr>
      <w:r>
        <w:rPr>
          <w:rFonts w:ascii="宋体" w:eastAsia="宋体" w:hAnsi="宋体"/>
          <w:b/>
          <w:sz w:val="24"/>
          <w:szCs w:val="24"/>
        </w:rPr>
        <w:t xml:space="preserve">                              </w:t>
      </w:r>
      <w:r>
        <w:rPr>
          <w:rFonts w:ascii="宋体" w:eastAsia="宋体" w:hAnsi="宋体"/>
          <w:b/>
          <w:sz w:val="24"/>
          <w:szCs w:val="24"/>
        </w:rPr>
        <w:t>合同编号：</w:t>
      </w:r>
    </w:p>
    <w:p w:rsidR="00D13DDD" w:rsidRDefault="002841B3">
      <w:pPr>
        <w:widowControl/>
        <w:spacing w:before="100" w:beforeAutospacing="1" w:after="100" w:afterAutospacing="1"/>
        <w:ind w:firstLine="482"/>
        <w:jc w:val="center"/>
        <w:rPr>
          <w:rFonts w:ascii="宋体" w:eastAsia="宋体" w:hAnsi="宋体"/>
          <w:b/>
          <w:sz w:val="24"/>
          <w:szCs w:val="24"/>
        </w:rPr>
      </w:pPr>
      <w:r>
        <w:rPr>
          <w:rFonts w:ascii="宋体" w:eastAsia="宋体" w:hAnsi="宋体"/>
          <w:b/>
          <w:sz w:val="24"/>
          <w:szCs w:val="24"/>
        </w:rPr>
        <w:t xml:space="preserve">                                          </w:t>
      </w:r>
      <w:r>
        <w:rPr>
          <w:rFonts w:ascii="宋体" w:eastAsia="宋体" w:hAnsi="宋体"/>
          <w:b/>
          <w:sz w:val="24"/>
          <w:szCs w:val="24"/>
        </w:rPr>
        <w:t>签署地点：无锡市梁溪区</w:t>
      </w:r>
    </w:p>
    <w:p w:rsidR="00D13DDD" w:rsidRDefault="002841B3">
      <w:pPr>
        <w:widowControl/>
        <w:spacing w:before="100" w:beforeAutospacing="1" w:after="100" w:afterAutospacing="1"/>
        <w:ind w:firstLine="482"/>
        <w:jc w:val="center"/>
        <w:rPr>
          <w:rFonts w:ascii="宋体" w:eastAsia="宋体" w:hAnsi="宋体"/>
          <w:b/>
          <w:sz w:val="24"/>
          <w:szCs w:val="24"/>
        </w:rPr>
      </w:pPr>
      <w:r>
        <w:rPr>
          <w:rFonts w:ascii="宋体" w:eastAsia="宋体" w:hAnsi="宋体"/>
          <w:b/>
          <w:sz w:val="24"/>
          <w:szCs w:val="24"/>
        </w:rPr>
        <w:t xml:space="preserve">                              </w:t>
      </w:r>
      <w:r>
        <w:rPr>
          <w:rFonts w:ascii="宋体" w:eastAsia="宋体" w:hAnsi="宋体"/>
          <w:b/>
          <w:sz w:val="24"/>
          <w:szCs w:val="24"/>
        </w:rPr>
        <w:t>签署时间：</w:t>
      </w:r>
    </w:p>
    <w:p w:rsidR="00D13DDD" w:rsidRDefault="002841B3">
      <w:pPr>
        <w:widowControl/>
        <w:spacing w:line="360" w:lineRule="auto"/>
        <w:jc w:val="left"/>
        <w:rPr>
          <w:rFonts w:ascii="宋体" w:eastAsia="宋体" w:hAnsi="宋体" w:cs="宋体"/>
          <w:sz w:val="24"/>
          <w:szCs w:val="24"/>
        </w:rPr>
      </w:pPr>
      <w:r>
        <w:rPr>
          <w:rFonts w:ascii="宋体" w:eastAsia="宋体" w:hAnsi="宋体" w:cs="宋体"/>
          <w:sz w:val="24"/>
          <w:szCs w:val="24"/>
        </w:rPr>
        <w:t>甲方（买方）：无锡市梁溪区崇安寺街道社区卫生服务中心</w:t>
      </w:r>
    </w:p>
    <w:p w:rsidR="00D13DDD" w:rsidRDefault="002841B3">
      <w:pPr>
        <w:widowControl/>
        <w:spacing w:line="360" w:lineRule="auto"/>
        <w:jc w:val="left"/>
        <w:rPr>
          <w:rFonts w:ascii="宋体" w:eastAsia="宋体" w:hAnsi="宋体" w:cs="宋体"/>
          <w:sz w:val="24"/>
          <w:szCs w:val="24"/>
        </w:rPr>
      </w:pPr>
      <w:r>
        <w:rPr>
          <w:rFonts w:ascii="宋体" w:eastAsia="宋体" w:hAnsi="宋体" w:cs="宋体"/>
          <w:sz w:val="24"/>
          <w:szCs w:val="24"/>
        </w:rPr>
        <w:t>统一社会信用代码：</w:t>
      </w:r>
    </w:p>
    <w:p w:rsidR="00D13DDD" w:rsidRDefault="002841B3">
      <w:pPr>
        <w:widowControl/>
        <w:spacing w:line="360" w:lineRule="auto"/>
        <w:jc w:val="left"/>
        <w:rPr>
          <w:rFonts w:ascii="宋体" w:eastAsia="宋体" w:hAnsi="宋体" w:cs="宋体"/>
          <w:sz w:val="24"/>
          <w:szCs w:val="24"/>
        </w:rPr>
      </w:pPr>
      <w:r>
        <w:rPr>
          <w:rFonts w:ascii="宋体" w:eastAsia="宋体" w:hAnsi="宋体" w:cs="宋体"/>
          <w:sz w:val="24"/>
          <w:szCs w:val="24"/>
        </w:rPr>
        <w:t>住址：</w:t>
      </w:r>
    </w:p>
    <w:p w:rsidR="00D13DDD" w:rsidRDefault="002841B3">
      <w:pPr>
        <w:widowControl/>
        <w:spacing w:line="360" w:lineRule="auto"/>
        <w:jc w:val="left"/>
        <w:rPr>
          <w:rFonts w:ascii="宋体" w:eastAsia="宋体" w:hAnsi="宋体" w:cs="宋体"/>
          <w:sz w:val="24"/>
          <w:szCs w:val="24"/>
        </w:rPr>
      </w:pPr>
      <w:r>
        <w:rPr>
          <w:rFonts w:ascii="宋体" w:eastAsia="宋体" w:hAnsi="宋体" w:cs="宋体"/>
          <w:sz w:val="24"/>
          <w:szCs w:val="24"/>
        </w:rPr>
        <w:t>法定代表人：</w:t>
      </w:r>
    </w:p>
    <w:p w:rsidR="00D13DDD" w:rsidRDefault="002841B3">
      <w:pPr>
        <w:widowControl/>
        <w:spacing w:line="360" w:lineRule="auto"/>
        <w:jc w:val="left"/>
        <w:rPr>
          <w:rFonts w:ascii="宋体" w:eastAsia="宋体" w:hAnsi="宋体" w:cs="宋体"/>
          <w:sz w:val="24"/>
          <w:szCs w:val="24"/>
        </w:rPr>
      </w:pPr>
      <w:r>
        <w:rPr>
          <w:rFonts w:ascii="宋体" w:eastAsia="宋体" w:hAnsi="宋体" w:cs="宋体"/>
          <w:sz w:val="24"/>
          <w:szCs w:val="24"/>
        </w:rPr>
        <w:t>授权代表：</w:t>
      </w:r>
    </w:p>
    <w:p w:rsidR="00D13DDD" w:rsidRDefault="002841B3">
      <w:pPr>
        <w:widowControl/>
        <w:spacing w:line="360" w:lineRule="auto"/>
        <w:jc w:val="left"/>
        <w:rPr>
          <w:rFonts w:ascii="宋体" w:eastAsia="宋体" w:hAnsi="宋体" w:cs="宋体"/>
          <w:sz w:val="24"/>
          <w:szCs w:val="24"/>
        </w:rPr>
      </w:pPr>
      <w:r>
        <w:rPr>
          <w:rFonts w:ascii="宋体" w:eastAsia="宋体" w:hAnsi="宋体" w:cs="宋体"/>
          <w:sz w:val="24"/>
          <w:szCs w:val="24"/>
        </w:rPr>
        <w:t>联系方式：</w:t>
      </w:r>
    </w:p>
    <w:p w:rsidR="00D13DDD" w:rsidRDefault="00D13DDD">
      <w:pPr>
        <w:widowControl/>
        <w:spacing w:line="360" w:lineRule="auto"/>
        <w:jc w:val="left"/>
        <w:rPr>
          <w:rFonts w:ascii="宋体" w:eastAsia="宋体" w:hAnsi="宋体" w:cs="宋体"/>
          <w:b/>
          <w:sz w:val="24"/>
          <w:szCs w:val="24"/>
        </w:rPr>
      </w:pPr>
    </w:p>
    <w:p w:rsidR="00D13DDD" w:rsidRDefault="002841B3">
      <w:pPr>
        <w:widowControl/>
        <w:spacing w:line="360" w:lineRule="auto"/>
        <w:jc w:val="left"/>
        <w:rPr>
          <w:rFonts w:ascii="宋体" w:eastAsia="宋体" w:hAnsi="宋体" w:cs="宋体"/>
          <w:sz w:val="24"/>
          <w:szCs w:val="24"/>
        </w:rPr>
      </w:pPr>
      <w:r>
        <w:rPr>
          <w:rFonts w:ascii="宋体" w:eastAsia="宋体" w:hAnsi="宋体" w:cs="宋体"/>
          <w:b/>
          <w:sz w:val="24"/>
          <w:szCs w:val="24"/>
        </w:rPr>
        <w:t>乙方（卖方）：</w:t>
      </w:r>
    </w:p>
    <w:p w:rsidR="00D13DDD" w:rsidRDefault="002841B3">
      <w:pPr>
        <w:widowControl/>
        <w:spacing w:line="360" w:lineRule="auto"/>
        <w:jc w:val="left"/>
        <w:rPr>
          <w:rFonts w:ascii="宋体" w:eastAsia="宋体" w:hAnsi="宋体" w:cs="宋体"/>
          <w:sz w:val="24"/>
          <w:szCs w:val="24"/>
        </w:rPr>
      </w:pPr>
      <w:r>
        <w:rPr>
          <w:rFonts w:ascii="宋体" w:eastAsia="宋体" w:hAnsi="宋体" w:cs="宋体"/>
          <w:sz w:val="24"/>
          <w:szCs w:val="24"/>
        </w:rPr>
        <w:t>统一社会信用代码：</w:t>
      </w:r>
    </w:p>
    <w:p w:rsidR="00D13DDD" w:rsidRDefault="002841B3">
      <w:pPr>
        <w:widowControl/>
        <w:spacing w:line="360" w:lineRule="auto"/>
        <w:jc w:val="left"/>
        <w:rPr>
          <w:rFonts w:ascii="宋体" w:eastAsia="宋体" w:hAnsi="宋体" w:cs="宋体"/>
          <w:sz w:val="24"/>
          <w:szCs w:val="24"/>
        </w:rPr>
      </w:pPr>
      <w:r>
        <w:rPr>
          <w:rFonts w:ascii="宋体" w:eastAsia="宋体" w:hAnsi="宋体" w:cs="宋体"/>
          <w:sz w:val="24"/>
          <w:szCs w:val="24"/>
        </w:rPr>
        <w:t>住址：</w:t>
      </w:r>
    </w:p>
    <w:p w:rsidR="00D13DDD" w:rsidRDefault="002841B3">
      <w:pPr>
        <w:widowControl/>
        <w:spacing w:line="360" w:lineRule="auto"/>
        <w:jc w:val="left"/>
        <w:rPr>
          <w:rFonts w:ascii="宋体" w:eastAsia="宋体" w:hAnsi="宋体" w:cs="宋体"/>
          <w:sz w:val="24"/>
          <w:szCs w:val="24"/>
        </w:rPr>
      </w:pPr>
      <w:r>
        <w:rPr>
          <w:rFonts w:ascii="宋体" w:eastAsia="宋体" w:hAnsi="宋体" w:cs="宋体"/>
          <w:sz w:val="24"/>
          <w:szCs w:val="24"/>
        </w:rPr>
        <w:t>法定代表人：</w:t>
      </w:r>
    </w:p>
    <w:p w:rsidR="00D13DDD" w:rsidRDefault="002841B3">
      <w:pPr>
        <w:widowControl/>
        <w:spacing w:line="360" w:lineRule="auto"/>
        <w:jc w:val="left"/>
        <w:rPr>
          <w:rFonts w:ascii="宋体" w:eastAsia="宋体" w:hAnsi="宋体" w:cs="宋体"/>
          <w:sz w:val="24"/>
          <w:szCs w:val="24"/>
        </w:rPr>
      </w:pPr>
      <w:r>
        <w:rPr>
          <w:rFonts w:ascii="宋体" w:eastAsia="宋体" w:hAnsi="宋体" w:cs="宋体"/>
          <w:sz w:val="24"/>
          <w:szCs w:val="24"/>
        </w:rPr>
        <w:t>授权代表：</w:t>
      </w:r>
    </w:p>
    <w:p w:rsidR="00D13DDD" w:rsidRDefault="002841B3">
      <w:pPr>
        <w:widowControl/>
        <w:spacing w:line="360" w:lineRule="auto"/>
        <w:jc w:val="left"/>
        <w:rPr>
          <w:rFonts w:ascii="宋体" w:eastAsia="宋体" w:hAnsi="宋体" w:cs="宋体"/>
          <w:sz w:val="24"/>
          <w:szCs w:val="24"/>
        </w:rPr>
      </w:pPr>
      <w:r>
        <w:rPr>
          <w:rFonts w:ascii="宋体" w:eastAsia="宋体" w:hAnsi="宋体" w:cs="宋体"/>
          <w:sz w:val="24"/>
          <w:szCs w:val="24"/>
        </w:rPr>
        <w:t>联系方式：</w:t>
      </w:r>
      <w:r>
        <w:rPr>
          <w:rFonts w:ascii="宋体" w:eastAsia="宋体" w:hAnsi="宋体" w:cs="宋体"/>
          <w:sz w:val="24"/>
          <w:szCs w:val="24"/>
        </w:rPr>
        <w:t> </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根据《</w:t>
      </w:r>
      <w:r>
        <w:rPr>
          <w:rFonts w:ascii="宋体" w:eastAsia="宋体" w:hAnsi="宋体" w:cs="宋体"/>
          <w:b/>
          <w:sz w:val="24"/>
          <w:szCs w:val="24"/>
        </w:rPr>
        <w:t>中华人民共和国民法典</w:t>
      </w:r>
      <w:r>
        <w:rPr>
          <w:rFonts w:ascii="宋体" w:eastAsia="宋体" w:hAnsi="宋体" w:cs="宋体"/>
          <w:sz w:val="24"/>
          <w:szCs w:val="24"/>
        </w:rPr>
        <w:t>》有关规定及相关法律法规及</w:t>
      </w:r>
      <w:r>
        <w:rPr>
          <w:rFonts w:ascii="宋体" w:eastAsia="宋体" w:hAnsi="宋体" w:cs="宋体"/>
          <w:sz w:val="24"/>
          <w:szCs w:val="24"/>
          <w:u w:val="single"/>
        </w:rPr>
        <w:t>    </w:t>
      </w:r>
      <w:r>
        <w:rPr>
          <w:rFonts w:ascii="宋体" w:eastAsia="宋体" w:hAnsi="宋体" w:cs="宋体"/>
          <w:sz w:val="24"/>
          <w:szCs w:val="24"/>
        </w:rPr>
        <w:t>（招标编号）项目招标结果，就乙方为甲方</w:t>
      </w:r>
      <w:r>
        <w:rPr>
          <w:rFonts w:ascii="宋体" w:eastAsia="宋体" w:hAnsi="宋体" w:cs="宋体"/>
          <w:sz w:val="24"/>
          <w:szCs w:val="24"/>
          <w:u w:val="single"/>
        </w:rPr>
        <w:t>      </w:t>
      </w:r>
      <w:r>
        <w:rPr>
          <w:rFonts w:ascii="宋体" w:eastAsia="宋体" w:hAnsi="宋体" w:cs="宋体"/>
          <w:sz w:val="24"/>
          <w:szCs w:val="24"/>
        </w:rPr>
        <w:t>项目提供设备产品及相关服务事宜签订本合同，以</w:t>
      </w:r>
      <w:proofErr w:type="gramStart"/>
      <w:r>
        <w:rPr>
          <w:rFonts w:ascii="宋体" w:eastAsia="宋体" w:hAnsi="宋体" w:cs="宋体"/>
          <w:sz w:val="24"/>
          <w:szCs w:val="24"/>
        </w:rPr>
        <w:t>供共同</w:t>
      </w:r>
      <w:proofErr w:type="gramEnd"/>
      <w:r>
        <w:rPr>
          <w:rFonts w:ascii="宋体" w:eastAsia="宋体" w:hAnsi="宋体" w:cs="宋体"/>
          <w:sz w:val="24"/>
          <w:szCs w:val="24"/>
        </w:rPr>
        <w:t>遵守。</w:t>
      </w:r>
    </w:p>
    <w:p w:rsidR="00D13DDD" w:rsidRDefault="002841B3">
      <w:pPr>
        <w:keepNext/>
        <w:keepLines/>
        <w:spacing w:line="360" w:lineRule="auto"/>
        <w:ind w:firstLine="240"/>
        <w:outlineLvl w:val="2"/>
        <w:rPr>
          <w:rFonts w:ascii="宋体" w:eastAsia="宋体" w:hAnsi="宋体"/>
          <w:sz w:val="24"/>
          <w:szCs w:val="24"/>
        </w:rPr>
      </w:pPr>
      <w:r>
        <w:rPr>
          <w:rFonts w:ascii="宋体" w:eastAsia="宋体" w:hAnsi="宋体"/>
          <w:sz w:val="24"/>
          <w:szCs w:val="24"/>
        </w:rPr>
        <w:t>一、合同标的</w:t>
      </w:r>
    </w:p>
    <w:p w:rsidR="00D13DDD" w:rsidRDefault="002841B3">
      <w:pPr>
        <w:widowControl/>
        <w:spacing w:line="360" w:lineRule="auto"/>
        <w:ind w:firstLine="482"/>
        <w:jc w:val="left"/>
        <w:rPr>
          <w:rFonts w:ascii="宋体" w:eastAsia="宋体" w:hAnsi="宋体" w:cs="宋体"/>
          <w:sz w:val="24"/>
          <w:szCs w:val="24"/>
        </w:rPr>
      </w:pPr>
      <w:r>
        <w:rPr>
          <w:rFonts w:ascii="宋体" w:eastAsia="宋体" w:hAnsi="宋体" w:cs="宋体"/>
          <w:sz w:val="24"/>
          <w:szCs w:val="24"/>
        </w:rPr>
        <w:t>1.</w:t>
      </w:r>
      <w:r>
        <w:rPr>
          <w:rFonts w:ascii="宋体" w:eastAsia="宋体" w:hAnsi="宋体" w:cs="宋体"/>
          <w:sz w:val="24"/>
          <w:szCs w:val="24"/>
        </w:rPr>
        <w:t>本合同标的为本条第</w:t>
      </w:r>
      <w:r>
        <w:rPr>
          <w:rFonts w:ascii="宋体" w:eastAsia="宋体" w:hAnsi="宋体" w:cs="宋体"/>
          <w:sz w:val="24"/>
          <w:szCs w:val="24"/>
        </w:rPr>
        <w:t>2</w:t>
      </w:r>
      <w:r>
        <w:rPr>
          <w:rFonts w:ascii="宋体" w:eastAsia="宋体" w:hAnsi="宋体" w:cs="宋体"/>
          <w:sz w:val="24"/>
          <w:szCs w:val="24"/>
        </w:rPr>
        <w:t>项设备清单中的产品（含备品备件、专用工具等）（以下简称</w:t>
      </w:r>
      <w:r>
        <w:rPr>
          <w:rFonts w:ascii="宋体" w:eastAsia="宋体" w:hAnsi="宋体" w:cs="宋体"/>
          <w:sz w:val="24"/>
          <w:szCs w:val="24"/>
        </w:rPr>
        <w:t>“</w:t>
      </w:r>
      <w:r>
        <w:rPr>
          <w:rFonts w:ascii="宋体" w:eastAsia="宋体" w:hAnsi="宋体" w:cs="宋体"/>
          <w:sz w:val="24"/>
          <w:szCs w:val="24"/>
        </w:rPr>
        <w:t>设备或产品</w:t>
      </w:r>
      <w:r>
        <w:rPr>
          <w:rFonts w:ascii="宋体" w:eastAsia="宋体" w:hAnsi="宋体" w:cs="宋体"/>
          <w:sz w:val="24"/>
          <w:szCs w:val="24"/>
        </w:rPr>
        <w:t>”</w:t>
      </w:r>
      <w:r>
        <w:rPr>
          <w:rFonts w:ascii="宋体" w:eastAsia="宋体" w:hAnsi="宋体" w:cs="宋体"/>
          <w:sz w:val="24"/>
          <w:szCs w:val="24"/>
        </w:rPr>
        <w:t>）及相应的培训、安装、测试验收、售后服务等，但招投标文件另有约定除外。乙方在签订合同前应向甲方提供货物的详细配置清单，以便到货时验收。</w:t>
      </w:r>
    </w:p>
    <w:p w:rsidR="00D13DDD" w:rsidRDefault="002841B3">
      <w:pPr>
        <w:widowControl/>
        <w:spacing w:line="360" w:lineRule="auto"/>
        <w:ind w:firstLine="482"/>
        <w:jc w:val="left"/>
        <w:rPr>
          <w:rFonts w:ascii="宋体" w:eastAsia="宋体" w:hAnsi="宋体" w:cs="宋体"/>
          <w:sz w:val="24"/>
          <w:szCs w:val="24"/>
        </w:rPr>
      </w:pPr>
      <w:r>
        <w:rPr>
          <w:rFonts w:ascii="宋体" w:eastAsia="宋体" w:hAnsi="宋体" w:cs="宋体"/>
          <w:sz w:val="24"/>
          <w:szCs w:val="24"/>
        </w:rPr>
        <w:t>2.</w:t>
      </w:r>
      <w:r>
        <w:rPr>
          <w:rFonts w:ascii="宋体" w:eastAsia="宋体" w:hAnsi="宋体" w:cs="宋体"/>
          <w:sz w:val="24"/>
          <w:szCs w:val="24"/>
        </w:rPr>
        <w:t>产品名称、型号、材质、数量、金额</w:t>
      </w:r>
    </w:p>
    <w:tbl>
      <w:tblPr>
        <w:tblW w:w="4997" w:type="pc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854"/>
        <w:gridCol w:w="1098"/>
        <w:gridCol w:w="1300"/>
        <w:gridCol w:w="1302"/>
        <w:gridCol w:w="865"/>
        <w:gridCol w:w="1560"/>
        <w:gridCol w:w="1473"/>
        <w:gridCol w:w="1164"/>
      </w:tblGrid>
      <w:tr w:rsidR="00D13DDD">
        <w:trPr>
          <w:trHeight w:val="510"/>
        </w:trPr>
        <w:tc>
          <w:tcPr>
            <w:tcW w:w="444" w:type="pct"/>
            <w:tcBorders>
              <w:top w:val="single" w:sz="6" w:space="0" w:color="000000"/>
              <w:left w:val="single" w:sz="6" w:space="0" w:color="000000"/>
              <w:bottom w:val="single" w:sz="6" w:space="0" w:color="000000"/>
              <w:right w:val="single" w:sz="6" w:space="0" w:color="000000"/>
            </w:tcBorders>
            <w:vAlign w:val="center"/>
          </w:tcPr>
          <w:p w:rsidR="00D13DDD" w:rsidRDefault="002841B3">
            <w:pPr>
              <w:spacing w:line="360" w:lineRule="auto"/>
              <w:jc w:val="center"/>
              <w:rPr>
                <w:rFonts w:ascii="宋体" w:eastAsia="宋体" w:hAnsi="宋体" w:cs="宋体"/>
                <w:sz w:val="24"/>
                <w:szCs w:val="24"/>
              </w:rPr>
            </w:pPr>
            <w:r>
              <w:rPr>
                <w:rFonts w:ascii="宋体" w:eastAsia="宋体" w:hAnsi="宋体" w:cs="宋体"/>
                <w:sz w:val="24"/>
                <w:szCs w:val="24"/>
              </w:rPr>
              <w:t>序号</w:t>
            </w:r>
          </w:p>
        </w:tc>
        <w:tc>
          <w:tcPr>
            <w:tcW w:w="571" w:type="pct"/>
            <w:tcBorders>
              <w:top w:val="single" w:sz="6" w:space="0" w:color="000000"/>
              <w:left w:val="single" w:sz="6" w:space="0" w:color="000000"/>
              <w:bottom w:val="single" w:sz="6" w:space="0" w:color="000000"/>
              <w:right w:val="single" w:sz="6" w:space="0" w:color="000000"/>
            </w:tcBorders>
            <w:vAlign w:val="center"/>
          </w:tcPr>
          <w:p w:rsidR="00D13DDD" w:rsidRDefault="002841B3">
            <w:pPr>
              <w:spacing w:line="360" w:lineRule="auto"/>
              <w:jc w:val="center"/>
              <w:rPr>
                <w:rFonts w:ascii="宋体" w:eastAsia="宋体" w:hAnsi="宋体" w:cs="宋体"/>
                <w:sz w:val="24"/>
                <w:szCs w:val="24"/>
              </w:rPr>
            </w:pPr>
            <w:r>
              <w:rPr>
                <w:rFonts w:ascii="宋体" w:eastAsia="宋体" w:hAnsi="宋体" w:cs="宋体"/>
                <w:sz w:val="24"/>
                <w:szCs w:val="24"/>
              </w:rPr>
              <w:t>名称</w:t>
            </w:r>
          </w:p>
        </w:tc>
        <w:tc>
          <w:tcPr>
            <w:tcW w:w="676" w:type="pct"/>
            <w:tcBorders>
              <w:top w:val="single" w:sz="6" w:space="0" w:color="000000"/>
              <w:left w:val="single" w:sz="6" w:space="0" w:color="000000"/>
              <w:bottom w:val="single" w:sz="6" w:space="0" w:color="000000"/>
              <w:right w:val="single" w:sz="6" w:space="0" w:color="000000"/>
            </w:tcBorders>
            <w:vAlign w:val="center"/>
          </w:tcPr>
          <w:p w:rsidR="00D13DDD" w:rsidRDefault="002841B3">
            <w:pPr>
              <w:spacing w:line="360" w:lineRule="auto"/>
              <w:jc w:val="center"/>
              <w:rPr>
                <w:rFonts w:ascii="宋体" w:eastAsia="宋体" w:hAnsi="宋体" w:cs="宋体"/>
                <w:sz w:val="24"/>
                <w:szCs w:val="24"/>
              </w:rPr>
            </w:pPr>
            <w:r>
              <w:rPr>
                <w:rFonts w:ascii="宋体" w:eastAsia="宋体" w:hAnsi="宋体" w:cs="宋体"/>
                <w:sz w:val="24"/>
                <w:szCs w:val="24"/>
              </w:rPr>
              <w:t>规格</w:t>
            </w:r>
            <w:r>
              <w:rPr>
                <w:rFonts w:ascii="宋体" w:eastAsia="宋体" w:hAnsi="宋体" w:cs="宋体"/>
                <w:sz w:val="24"/>
                <w:szCs w:val="24"/>
              </w:rPr>
              <w:t>/</w:t>
            </w:r>
            <w:r>
              <w:rPr>
                <w:rFonts w:ascii="宋体" w:eastAsia="宋体" w:hAnsi="宋体" w:cs="宋体"/>
                <w:sz w:val="24"/>
                <w:szCs w:val="24"/>
              </w:rPr>
              <w:t>型号</w:t>
            </w:r>
          </w:p>
        </w:tc>
        <w:tc>
          <w:tcPr>
            <w:tcW w:w="677" w:type="pct"/>
            <w:tcBorders>
              <w:top w:val="single" w:sz="6" w:space="0" w:color="000000"/>
              <w:left w:val="single" w:sz="6" w:space="0" w:color="000000"/>
              <w:bottom w:val="single" w:sz="6" w:space="0" w:color="000000"/>
              <w:right w:val="single" w:sz="6" w:space="0" w:color="000000"/>
            </w:tcBorders>
            <w:vAlign w:val="center"/>
          </w:tcPr>
          <w:p w:rsidR="00D13DDD" w:rsidRDefault="002841B3">
            <w:pPr>
              <w:spacing w:line="360" w:lineRule="auto"/>
              <w:jc w:val="center"/>
              <w:rPr>
                <w:rFonts w:ascii="宋体" w:eastAsia="宋体" w:hAnsi="宋体" w:cs="宋体"/>
                <w:sz w:val="24"/>
                <w:szCs w:val="24"/>
              </w:rPr>
            </w:pPr>
            <w:r>
              <w:rPr>
                <w:rFonts w:ascii="宋体" w:eastAsia="宋体" w:hAnsi="宋体" w:cs="宋体"/>
                <w:sz w:val="24"/>
                <w:szCs w:val="24"/>
              </w:rPr>
              <w:t>制造单位</w:t>
            </w:r>
          </w:p>
        </w:tc>
        <w:tc>
          <w:tcPr>
            <w:tcW w:w="450" w:type="pct"/>
            <w:tcBorders>
              <w:top w:val="single" w:sz="6" w:space="0" w:color="000000"/>
              <w:left w:val="single" w:sz="6" w:space="0" w:color="000000"/>
              <w:bottom w:val="single" w:sz="6" w:space="0" w:color="000000"/>
              <w:right w:val="single" w:sz="6" w:space="0" w:color="000000"/>
            </w:tcBorders>
            <w:vAlign w:val="center"/>
          </w:tcPr>
          <w:p w:rsidR="00D13DDD" w:rsidRDefault="002841B3">
            <w:pPr>
              <w:spacing w:line="360" w:lineRule="auto"/>
              <w:jc w:val="center"/>
              <w:rPr>
                <w:rFonts w:ascii="宋体" w:eastAsia="宋体" w:hAnsi="宋体" w:cs="宋体"/>
                <w:sz w:val="24"/>
                <w:szCs w:val="24"/>
              </w:rPr>
            </w:pPr>
            <w:r>
              <w:rPr>
                <w:rFonts w:ascii="宋体" w:eastAsia="宋体" w:hAnsi="宋体" w:cs="宋体"/>
                <w:sz w:val="24"/>
                <w:szCs w:val="24"/>
              </w:rPr>
              <w:t>数量</w:t>
            </w:r>
          </w:p>
        </w:tc>
        <w:tc>
          <w:tcPr>
            <w:tcW w:w="811" w:type="pct"/>
            <w:tcBorders>
              <w:top w:val="single" w:sz="6" w:space="0" w:color="000000"/>
              <w:left w:val="single" w:sz="6" w:space="0" w:color="000000"/>
              <w:bottom w:val="single" w:sz="6" w:space="0" w:color="000000"/>
              <w:right w:val="single" w:sz="6" w:space="0" w:color="000000"/>
            </w:tcBorders>
            <w:vAlign w:val="center"/>
          </w:tcPr>
          <w:p w:rsidR="00D13DDD" w:rsidRDefault="002841B3">
            <w:pPr>
              <w:spacing w:line="360" w:lineRule="auto"/>
              <w:jc w:val="center"/>
              <w:rPr>
                <w:rFonts w:ascii="宋体" w:eastAsia="宋体" w:hAnsi="宋体" w:cs="宋体"/>
                <w:sz w:val="24"/>
                <w:szCs w:val="24"/>
              </w:rPr>
            </w:pPr>
            <w:r>
              <w:rPr>
                <w:rFonts w:ascii="宋体" w:eastAsia="宋体" w:hAnsi="宋体" w:cs="宋体"/>
                <w:sz w:val="24"/>
                <w:szCs w:val="24"/>
              </w:rPr>
              <w:t>单价</w:t>
            </w:r>
          </w:p>
          <w:p w:rsidR="00D13DDD" w:rsidRDefault="002841B3">
            <w:pPr>
              <w:spacing w:line="360" w:lineRule="auto"/>
              <w:jc w:val="center"/>
              <w:rPr>
                <w:rFonts w:ascii="宋体" w:eastAsia="宋体" w:hAnsi="宋体" w:cs="宋体"/>
                <w:sz w:val="24"/>
                <w:szCs w:val="24"/>
              </w:rPr>
            </w:pPr>
            <w:r>
              <w:rPr>
                <w:rFonts w:ascii="宋体" w:eastAsia="宋体" w:hAnsi="宋体" w:cs="宋体"/>
                <w:sz w:val="24"/>
                <w:szCs w:val="24"/>
              </w:rPr>
              <w:t>（万元）</w:t>
            </w:r>
          </w:p>
        </w:tc>
        <w:tc>
          <w:tcPr>
            <w:tcW w:w="766" w:type="pct"/>
            <w:tcBorders>
              <w:top w:val="single" w:sz="6" w:space="0" w:color="000000"/>
              <w:left w:val="single" w:sz="6" w:space="0" w:color="000000"/>
              <w:bottom w:val="single" w:sz="6" w:space="0" w:color="000000"/>
              <w:right w:val="single" w:sz="6" w:space="0" w:color="000000"/>
            </w:tcBorders>
            <w:vAlign w:val="center"/>
          </w:tcPr>
          <w:p w:rsidR="00D13DDD" w:rsidRDefault="002841B3">
            <w:pPr>
              <w:spacing w:line="360" w:lineRule="auto"/>
              <w:jc w:val="center"/>
              <w:rPr>
                <w:rFonts w:ascii="宋体" w:eastAsia="宋体" w:hAnsi="宋体" w:cs="宋体"/>
                <w:sz w:val="24"/>
                <w:szCs w:val="24"/>
              </w:rPr>
            </w:pPr>
            <w:r>
              <w:rPr>
                <w:rFonts w:ascii="宋体" w:eastAsia="宋体" w:hAnsi="宋体" w:cs="宋体"/>
                <w:sz w:val="24"/>
                <w:szCs w:val="24"/>
              </w:rPr>
              <w:t>总价</w:t>
            </w:r>
          </w:p>
          <w:p w:rsidR="00D13DDD" w:rsidRDefault="002841B3">
            <w:pPr>
              <w:spacing w:line="360" w:lineRule="auto"/>
              <w:jc w:val="center"/>
              <w:rPr>
                <w:rFonts w:ascii="宋体" w:eastAsia="宋体" w:hAnsi="宋体" w:cs="宋体"/>
                <w:sz w:val="24"/>
                <w:szCs w:val="24"/>
              </w:rPr>
            </w:pPr>
            <w:r>
              <w:rPr>
                <w:rFonts w:ascii="宋体" w:eastAsia="宋体" w:hAnsi="宋体" w:cs="宋体"/>
                <w:sz w:val="24"/>
                <w:szCs w:val="24"/>
              </w:rPr>
              <w:t>（万元）</w:t>
            </w:r>
          </w:p>
        </w:tc>
        <w:tc>
          <w:tcPr>
            <w:tcW w:w="605" w:type="pct"/>
            <w:tcBorders>
              <w:top w:val="single" w:sz="6" w:space="0" w:color="000000"/>
              <w:left w:val="single" w:sz="6" w:space="0" w:color="000000"/>
              <w:bottom w:val="single" w:sz="6" w:space="0" w:color="000000"/>
              <w:right w:val="single" w:sz="6" w:space="0" w:color="000000"/>
            </w:tcBorders>
            <w:vAlign w:val="center"/>
          </w:tcPr>
          <w:p w:rsidR="00D13DDD" w:rsidRDefault="002841B3">
            <w:pPr>
              <w:spacing w:line="360" w:lineRule="auto"/>
              <w:jc w:val="center"/>
              <w:rPr>
                <w:rFonts w:ascii="宋体" w:eastAsia="宋体" w:hAnsi="宋体" w:cs="宋体"/>
                <w:sz w:val="24"/>
                <w:szCs w:val="24"/>
              </w:rPr>
            </w:pPr>
            <w:r>
              <w:rPr>
                <w:rFonts w:ascii="宋体" w:eastAsia="宋体" w:hAnsi="宋体" w:cs="宋体"/>
                <w:sz w:val="24"/>
                <w:szCs w:val="24"/>
              </w:rPr>
              <w:t>备注</w:t>
            </w:r>
          </w:p>
        </w:tc>
      </w:tr>
      <w:tr w:rsidR="00D13DDD">
        <w:trPr>
          <w:trHeight w:val="255"/>
        </w:trPr>
        <w:tc>
          <w:tcPr>
            <w:tcW w:w="444"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jc w:val="center"/>
              <w:rPr>
                <w:rFonts w:ascii="宋体" w:eastAsia="宋体" w:hAnsi="宋体" w:cs="宋体"/>
                <w:sz w:val="24"/>
                <w:szCs w:val="24"/>
              </w:rPr>
            </w:pPr>
          </w:p>
        </w:tc>
        <w:tc>
          <w:tcPr>
            <w:tcW w:w="571"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c>
          <w:tcPr>
            <w:tcW w:w="676"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c>
          <w:tcPr>
            <w:tcW w:w="677"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c>
          <w:tcPr>
            <w:tcW w:w="450"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c>
          <w:tcPr>
            <w:tcW w:w="811"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c>
          <w:tcPr>
            <w:tcW w:w="766"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c>
          <w:tcPr>
            <w:tcW w:w="605"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r>
      <w:tr w:rsidR="00D13DDD">
        <w:trPr>
          <w:trHeight w:val="255"/>
        </w:trPr>
        <w:tc>
          <w:tcPr>
            <w:tcW w:w="444"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jc w:val="center"/>
              <w:rPr>
                <w:rFonts w:ascii="宋体" w:eastAsia="宋体" w:hAnsi="宋体" w:cs="宋体"/>
                <w:sz w:val="24"/>
                <w:szCs w:val="24"/>
              </w:rPr>
            </w:pPr>
          </w:p>
        </w:tc>
        <w:tc>
          <w:tcPr>
            <w:tcW w:w="571"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c>
          <w:tcPr>
            <w:tcW w:w="676"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c>
          <w:tcPr>
            <w:tcW w:w="677"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c>
          <w:tcPr>
            <w:tcW w:w="450"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c>
          <w:tcPr>
            <w:tcW w:w="811"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c>
          <w:tcPr>
            <w:tcW w:w="766"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c>
          <w:tcPr>
            <w:tcW w:w="605"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r>
      <w:tr w:rsidR="00D13DDD">
        <w:trPr>
          <w:trHeight w:val="255"/>
        </w:trPr>
        <w:tc>
          <w:tcPr>
            <w:tcW w:w="444"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jc w:val="center"/>
              <w:rPr>
                <w:rFonts w:ascii="宋体" w:eastAsia="宋体" w:hAnsi="宋体" w:cs="宋体"/>
                <w:sz w:val="24"/>
                <w:szCs w:val="24"/>
              </w:rPr>
            </w:pPr>
          </w:p>
        </w:tc>
        <w:tc>
          <w:tcPr>
            <w:tcW w:w="571"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c>
          <w:tcPr>
            <w:tcW w:w="676"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c>
          <w:tcPr>
            <w:tcW w:w="677"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c>
          <w:tcPr>
            <w:tcW w:w="450"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c>
          <w:tcPr>
            <w:tcW w:w="811"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c>
          <w:tcPr>
            <w:tcW w:w="766"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c>
          <w:tcPr>
            <w:tcW w:w="605"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r>
      <w:tr w:rsidR="00D13DDD">
        <w:trPr>
          <w:trHeight w:val="255"/>
        </w:trPr>
        <w:tc>
          <w:tcPr>
            <w:tcW w:w="444"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jc w:val="center"/>
              <w:rPr>
                <w:rFonts w:ascii="宋体" w:eastAsia="宋体" w:hAnsi="宋体" w:cs="宋体"/>
                <w:sz w:val="24"/>
                <w:szCs w:val="24"/>
              </w:rPr>
            </w:pPr>
          </w:p>
        </w:tc>
        <w:tc>
          <w:tcPr>
            <w:tcW w:w="571"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c>
          <w:tcPr>
            <w:tcW w:w="676"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c>
          <w:tcPr>
            <w:tcW w:w="677"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c>
          <w:tcPr>
            <w:tcW w:w="450"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c>
          <w:tcPr>
            <w:tcW w:w="811"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c>
          <w:tcPr>
            <w:tcW w:w="766"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c>
          <w:tcPr>
            <w:tcW w:w="605"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r>
      <w:tr w:rsidR="00D13DDD">
        <w:trPr>
          <w:trHeight w:val="255"/>
        </w:trPr>
        <w:tc>
          <w:tcPr>
            <w:tcW w:w="444"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jc w:val="center"/>
              <w:rPr>
                <w:rFonts w:ascii="宋体" w:eastAsia="宋体" w:hAnsi="宋体" w:cs="宋体"/>
                <w:sz w:val="24"/>
                <w:szCs w:val="24"/>
              </w:rPr>
            </w:pPr>
          </w:p>
        </w:tc>
        <w:tc>
          <w:tcPr>
            <w:tcW w:w="571"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c>
          <w:tcPr>
            <w:tcW w:w="676"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c>
          <w:tcPr>
            <w:tcW w:w="677"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c>
          <w:tcPr>
            <w:tcW w:w="450"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c>
          <w:tcPr>
            <w:tcW w:w="811"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c>
          <w:tcPr>
            <w:tcW w:w="766"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c>
          <w:tcPr>
            <w:tcW w:w="605"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r>
      <w:tr w:rsidR="00D13DDD">
        <w:trPr>
          <w:trHeight w:val="255"/>
        </w:trPr>
        <w:tc>
          <w:tcPr>
            <w:tcW w:w="444"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jc w:val="center"/>
              <w:rPr>
                <w:rFonts w:ascii="宋体" w:eastAsia="宋体" w:hAnsi="宋体" w:cs="宋体"/>
                <w:sz w:val="24"/>
                <w:szCs w:val="24"/>
              </w:rPr>
            </w:pPr>
          </w:p>
        </w:tc>
        <w:tc>
          <w:tcPr>
            <w:tcW w:w="571"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c>
          <w:tcPr>
            <w:tcW w:w="676"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c>
          <w:tcPr>
            <w:tcW w:w="677"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c>
          <w:tcPr>
            <w:tcW w:w="450"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c>
          <w:tcPr>
            <w:tcW w:w="811"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c>
          <w:tcPr>
            <w:tcW w:w="766"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c>
          <w:tcPr>
            <w:tcW w:w="605" w:type="pct"/>
            <w:tcBorders>
              <w:top w:val="single" w:sz="6" w:space="0" w:color="000000"/>
              <w:left w:val="single" w:sz="6" w:space="0" w:color="000000"/>
              <w:bottom w:val="single" w:sz="6" w:space="0" w:color="000000"/>
              <w:right w:val="single" w:sz="6" w:space="0" w:color="000000"/>
            </w:tcBorders>
          </w:tcPr>
          <w:p w:rsidR="00D13DDD" w:rsidRDefault="00D13DDD">
            <w:pPr>
              <w:spacing w:line="360" w:lineRule="auto"/>
              <w:ind w:firstLine="480"/>
              <w:rPr>
                <w:rFonts w:ascii="宋体" w:eastAsia="宋体" w:hAnsi="宋体" w:cs="宋体"/>
                <w:sz w:val="24"/>
                <w:szCs w:val="24"/>
              </w:rPr>
            </w:pPr>
          </w:p>
        </w:tc>
      </w:tr>
      <w:tr w:rsidR="00D13DDD">
        <w:trPr>
          <w:trHeight w:val="255"/>
        </w:trPr>
        <w:tc>
          <w:tcPr>
            <w:tcW w:w="5000" w:type="pct"/>
            <w:gridSpan w:val="8"/>
            <w:tcBorders>
              <w:top w:val="single" w:sz="6" w:space="0" w:color="000000"/>
              <w:left w:val="single" w:sz="6" w:space="0" w:color="000000"/>
              <w:bottom w:val="single" w:sz="6" w:space="0" w:color="000000"/>
              <w:right w:val="single" w:sz="6" w:space="0" w:color="000000"/>
            </w:tcBorders>
          </w:tcPr>
          <w:p w:rsidR="00D13DDD" w:rsidRDefault="002841B3">
            <w:pPr>
              <w:spacing w:line="360" w:lineRule="auto"/>
              <w:ind w:firstLine="480"/>
              <w:rPr>
                <w:rFonts w:ascii="宋体" w:eastAsia="宋体" w:hAnsi="宋体" w:cs="宋体"/>
                <w:sz w:val="24"/>
                <w:szCs w:val="24"/>
              </w:rPr>
            </w:pPr>
            <w:r>
              <w:rPr>
                <w:rFonts w:ascii="宋体" w:eastAsia="宋体" w:hAnsi="宋体" w:cs="宋体"/>
                <w:sz w:val="24"/>
                <w:szCs w:val="24"/>
              </w:rPr>
              <w:t>合计人民币（大写）</w:t>
            </w:r>
            <w:r>
              <w:rPr>
                <w:rFonts w:ascii="宋体" w:eastAsia="宋体" w:hAnsi="宋体" w:cs="宋体"/>
                <w:sz w:val="24"/>
                <w:szCs w:val="24"/>
                <w:u w:val="single"/>
              </w:rPr>
              <w:t xml:space="preserve">            </w:t>
            </w:r>
            <w:r>
              <w:rPr>
                <w:rFonts w:ascii="宋体" w:eastAsia="宋体" w:hAnsi="宋体" w:cs="宋体"/>
                <w:sz w:val="24"/>
                <w:szCs w:val="24"/>
              </w:rPr>
              <w:t>元（￥</w:t>
            </w:r>
            <w:r>
              <w:rPr>
                <w:rFonts w:ascii="宋体" w:eastAsia="宋体" w:hAnsi="宋体" w:cs="宋体"/>
                <w:sz w:val="24"/>
                <w:szCs w:val="24"/>
                <w:u w:val="single"/>
              </w:rPr>
              <w:t xml:space="preserve">           </w:t>
            </w:r>
            <w:r>
              <w:rPr>
                <w:rFonts w:ascii="宋体" w:eastAsia="宋体" w:hAnsi="宋体" w:cs="宋体"/>
                <w:sz w:val="24"/>
                <w:szCs w:val="24"/>
              </w:rPr>
              <w:t>）含税</w:t>
            </w:r>
          </w:p>
        </w:tc>
      </w:tr>
    </w:tbl>
    <w:p w:rsidR="00D13DDD" w:rsidRDefault="002841B3">
      <w:pPr>
        <w:keepNext/>
        <w:keepLines/>
        <w:spacing w:line="360" w:lineRule="auto"/>
        <w:ind w:firstLine="240"/>
        <w:outlineLvl w:val="2"/>
        <w:rPr>
          <w:rFonts w:ascii="宋体" w:eastAsia="宋体" w:hAnsi="宋体"/>
          <w:sz w:val="24"/>
          <w:szCs w:val="24"/>
        </w:rPr>
      </w:pPr>
      <w:r>
        <w:rPr>
          <w:rFonts w:ascii="宋体" w:eastAsia="宋体" w:hAnsi="宋体"/>
          <w:sz w:val="24"/>
          <w:szCs w:val="24"/>
        </w:rPr>
        <w:t>二、产品质量标准</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1.</w:t>
      </w:r>
      <w:r>
        <w:rPr>
          <w:rFonts w:ascii="宋体" w:eastAsia="宋体" w:hAnsi="宋体" w:cs="宋体"/>
          <w:sz w:val="24"/>
          <w:szCs w:val="24"/>
        </w:rPr>
        <w:t>产品的质量标准按照国家标准、行业标准或制造厂家企业标准确定，上述标准不一致的，以严格的标准为准。没有国家标准、行业标准和企业标准的，按照通常标准或因符合协议目的的特定标准、招投标文件中要求的功能及技术参数。</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2.</w:t>
      </w:r>
      <w:r>
        <w:rPr>
          <w:rFonts w:ascii="宋体" w:eastAsia="宋体" w:hAnsi="宋体" w:cs="宋体"/>
          <w:sz w:val="24"/>
          <w:szCs w:val="24"/>
        </w:rPr>
        <w:t>乙方向甲方提供的产品应当符合本合同约定的要求及《中华人民共和国产品质量法》的有关规定，并且应当是全新的、未使用过的、原厂生产的合格产品。</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3.</w:t>
      </w:r>
      <w:r>
        <w:rPr>
          <w:rFonts w:ascii="宋体" w:eastAsia="宋体" w:hAnsi="宋体" w:cs="宋体"/>
          <w:sz w:val="24"/>
          <w:szCs w:val="24"/>
        </w:rPr>
        <w:t>乙方应当提供符合国家法规要求的产品合格证、使用说明书、相关认证资料，确保甲方所采购设备相关认证通过。</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4.</w:t>
      </w:r>
      <w:r>
        <w:rPr>
          <w:rFonts w:ascii="宋体" w:eastAsia="宋体" w:hAnsi="宋体" w:cs="宋体"/>
          <w:sz w:val="24"/>
          <w:szCs w:val="24"/>
        </w:rPr>
        <w:t>经乙方安装调试完毕的产品，满足甲方需求及合同要求</w:t>
      </w:r>
      <w:r>
        <w:rPr>
          <w:rFonts w:ascii="宋体" w:eastAsia="宋体" w:hAnsi="宋体" w:cs="宋体"/>
          <w:sz w:val="24"/>
          <w:szCs w:val="24"/>
        </w:rPr>
        <w:t>，能够正常实现招标文件中要求的功能、技术参数。</w:t>
      </w:r>
    </w:p>
    <w:p w:rsidR="00D13DDD" w:rsidRDefault="002841B3">
      <w:pPr>
        <w:widowControl/>
        <w:spacing w:line="360" w:lineRule="auto"/>
        <w:ind w:firstLine="482"/>
        <w:jc w:val="left"/>
        <w:rPr>
          <w:rFonts w:ascii="宋体" w:eastAsia="宋体" w:hAnsi="宋体" w:cs="宋体"/>
          <w:b/>
          <w:sz w:val="24"/>
          <w:szCs w:val="24"/>
        </w:rPr>
      </w:pPr>
      <w:r>
        <w:rPr>
          <w:rFonts w:ascii="宋体" w:eastAsia="宋体" w:hAnsi="宋体" w:cs="宋体"/>
          <w:b/>
          <w:sz w:val="24"/>
          <w:szCs w:val="24"/>
        </w:rPr>
        <w:t xml:space="preserve">5. </w:t>
      </w:r>
      <w:r>
        <w:rPr>
          <w:rFonts w:ascii="宋体" w:eastAsia="宋体" w:hAnsi="宋体" w:cs="宋体"/>
          <w:b/>
          <w:sz w:val="24"/>
          <w:szCs w:val="24"/>
        </w:rPr>
        <w:t>乙方应确保交付甲方使用的医疗设备在通过甲方验收时，对应设备的国家医疗器械注册证及注册登记表均在有效期内。</w:t>
      </w:r>
    </w:p>
    <w:p w:rsidR="00D13DDD" w:rsidRDefault="002841B3">
      <w:pPr>
        <w:widowControl/>
        <w:spacing w:line="360" w:lineRule="auto"/>
        <w:ind w:firstLine="482"/>
        <w:jc w:val="left"/>
        <w:rPr>
          <w:rFonts w:ascii="宋体" w:eastAsia="宋体" w:hAnsi="宋体" w:cs="宋体"/>
          <w:sz w:val="24"/>
          <w:szCs w:val="24"/>
        </w:rPr>
      </w:pPr>
      <w:r>
        <w:rPr>
          <w:rFonts w:ascii="宋体" w:eastAsia="宋体" w:hAnsi="宋体" w:cs="宋体"/>
          <w:b/>
          <w:sz w:val="24"/>
          <w:szCs w:val="24"/>
        </w:rPr>
        <w:t>6.</w:t>
      </w:r>
      <w:r>
        <w:rPr>
          <w:rFonts w:ascii="宋体" w:eastAsia="宋体" w:hAnsi="宋体" w:cs="宋体"/>
          <w:sz w:val="24"/>
          <w:szCs w:val="24"/>
        </w:rPr>
        <w:t>本合同下交付的货物应符合招标文件技术规格书中明确的标准和技术要求。如果招标文件技术规格书中没有提及适用标准，则应符合下列标准：</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1</w:t>
      </w:r>
      <w:r>
        <w:rPr>
          <w:rFonts w:ascii="宋体" w:eastAsia="宋体" w:hAnsi="宋体" w:cs="宋体"/>
          <w:sz w:val="24"/>
          <w:szCs w:val="24"/>
        </w:rPr>
        <w:t>）与合同货物制造及验收有关的最新有效版本的中华人民共和国国家标准</w:t>
      </w:r>
      <w:r>
        <w:rPr>
          <w:rFonts w:ascii="宋体" w:eastAsia="宋体" w:hAnsi="宋体" w:cs="宋体"/>
          <w:sz w:val="24"/>
          <w:szCs w:val="24"/>
        </w:rPr>
        <w:t>/</w:t>
      </w:r>
      <w:r>
        <w:rPr>
          <w:rFonts w:ascii="宋体" w:eastAsia="宋体" w:hAnsi="宋体" w:cs="宋体"/>
          <w:sz w:val="24"/>
          <w:szCs w:val="24"/>
        </w:rPr>
        <w:t>国际标准</w:t>
      </w:r>
      <w:r>
        <w:rPr>
          <w:rFonts w:ascii="宋体" w:eastAsia="宋体" w:hAnsi="宋体" w:cs="宋体"/>
          <w:sz w:val="24"/>
          <w:szCs w:val="24"/>
        </w:rPr>
        <w:t>/</w:t>
      </w:r>
      <w:r>
        <w:rPr>
          <w:rFonts w:ascii="宋体" w:eastAsia="宋体" w:hAnsi="宋体" w:cs="宋体"/>
          <w:sz w:val="24"/>
          <w:szCs w:val="24"/>
        </w:rPr>
        <w:t>部颁标准；</w:t>
      </w:r>
      <w:r>
        <w:rPr>
          <w:rFonts w:ascii="宋体" w:eastAsia="宋体" w:hAnsi="宋体" w:cs="宋体"/>
          <w:sz w:val="24"/>
          <w:szCs w:val="24"/>
        </w:rPr>
        <w:t xml:space="preserve"> </w:t>
      </w:r>
      <w:r>
        <w:rPr>
          <w:rFonts w:ascii="宋体" w:eastAsia="宋体" w:hAnsi="宋体" w:cs="宋体"/>
          <w:sz w:val="24"/>
          <w:szCs w:val="24"/>
        </w:rPr>
        <w:t>或</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2</w:t>
      </w:r>
      <w:r>
        <w:rPr>
          <w:rFonts w:ascii="宋体" w:eastAsia="宋体" w:hAnsi="宋体" w:cs="宋体"/>
          <w:sz w:val="24"/>
          <w:szCs w:val="24"/>
        </w:rPr>
        <w:t>）经甲方确认的，乙方随投标文件提供的，与合同货物制造及验收有关的，最新有效版本的货物制造国的官方标准；或</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3</w:t>
      </w:r>
      <w:r>
        <w:rPr>
          <w:rFonts w:ascii="宋体" w:eastAsia="宋体" w:hAnsi="宋体" w:cs="宋体"/>
          <w:sz w:val="24"/>
          <w:szCs w:val="24"/>
        </w:rPr>
        <w:t>）乙方随投标文件</w:t>
      </w:r>
      <w:r>
        <w:rPr>
          <w:rFonts w:ascii="宋体" w:eastAsia="宋体" w:hAnsi="宋体" w:cs="宋体"/>
          <w:sz w:val="24"/>
          <w:szCs w:val="24"/>
        </w:rPr>
        <w:t>提供的货物验收大纲，经甲方确认后，将作为对货物的验收依据之一；或</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4</w:t>
      </w:r>
      <w:r>
        <w:rPr>
          <w:rFonts w:ascii="宋体" w:eastAsia="宋体" w:hAnsi="宋体" w:cs="宋体"/>
          <w:sz w:val="24"/>
          <w:szCs w:val="24"/>
        </w:rPr>
        <w:t>）乙方在澄清投标文件时</w:t>
      </w:r>
      <w:proofErr w:type="gramStart"/>
      <w:r>
        <w:rPr>
          <w:rFonts w:ascii="宋体" w:eastAsia="宋体" w:hAnsi="宋体" w:cs="宋体"/>
          <w:sz w:val="24"/>
          <w:szCs w:val="24"/>
        </w:rPr>
        <w:t>作出</w:t>
      </w:r>
      <w:proofErr w:type="gramEnd"/>
      <w:r>
        <w:rPr>
          <w:rFonts w:ascii="宋体" w:eastAsia="宋体" w:hAnsi="宋体" w:cs="宋体"/>
          <w:sz w:val="24"/>
          <w:szCs w:val="24"/>
        </w:rPr>
        <w:t>的承诺，经甲方确认后，将作为对货物的验收依据之一。</w:t>
      </w:r>
    </w:p>
    <w:p w:rsidR="00D13DDD" w:rsidRDefault="002841B3">
      <w:pPr>
        <w:keepNext/>
        <w:keepLines/>
        <w:spacing w:line="360" w:lineRule="auto"/>
        <w:ind w:firstLine="240"/>
        <w:outlineLvl w:val="2"/>
        <w:rPr>
          <w:rFonts w:ascii="宋体" w:eastAsia="宋体" w:hAnsi="宋体"/>
          <w:sz w:val="24"/>
          <w:szCs w:val="24"/>
        </w:rPr>
      </w:pPr>
      <w:r>
        <w:rPr>
          <w:rFonts w:ascii="宋体" w:eastAsia="宋体" w:hAnsi="宋体"/>
          <w:sz w:val="24"/>
          <w:szCs w:val="24"/>
        </w:rPr>
        <w:t>三、价款及付款方式</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1.</w:t>
      </w:r>
      <w:r>
        <w:rPr>
          <w:rFonts w:ascii="宋体" w:eastAsia="宋体" w:hAnsi="宋体" w:cs="宋体"/>
          <w:sz w:val="24"/>
          <w:szCs w:val="24"/>
        </w:rPr>
        <w:t>本合同总价款：人民币（大写）</w:t>
      </w:r>
      <w:r>
        <w:rPr>
          <w:rFonts w:ascii="宋体" w:eastAsia="宋体" w:hAnsi="宋体" w:cs="宋体"/>
          <w:sz w:val="24"/>
          <w:szCs w:val="24"/>
          <w:u w:val="single"/>
        </w:rPr>
        <w:t>        </w:t>
      </w:r>
      <w:r>
        <w:rPr>
          <w:rFonts w:ascii="宋体" w:eastAsia="宋体" w:hAnsi="宋体" w:cs="宋体"/>
          <w:sz w:val="24"/>
          <w:szCs w:val="24"/>
        </w:rPr>
        <w:t>元（￥</w:t>
      </w:r>
      <w:r>
        <w:rPr>
          <w:rFonts w:ascii="宋体" w:eastAsia="宋体" w:hAnsi="宋体" w:cs="宋体"/>
          <w:sz w:val="24"/>
          <w:szCs w:val="24"/>
          <w:u w:val="single"/>
        </w:rPr>
        <w:t>    </w:t>
      </w:r>
      <w:r>
        <w:rPr>
          <w:rFonts w:ascii="宋体" w:eastAsia="宋体" w:hAnsi="宋体" w:cs="宋体"/>
          <w:sz w:val="24"/>
          <w:szCs w:val="24"/>
        </w:rPr>
        <w:t>）。合同合计金额应包括本次招标范围内所有设备、备品备件、专用工具及配套服务所有成本、税费、包装、运</w:t>
      </w:r>
      <w:r>
        <w:rPr>
          <w:rFonts w:ascii="宋体" w:eastAsia="宋体" w:hAnsi="宋体" w:cs="宋体"/>
          <w:sz w:val="24"/>
          <w:szCs w:val="24"/>
        </w:rPr>
        <w:lastRenderedPageBreak/>
        <w:t>至最终目的地的运输安装调试、验收、技术支持与培训、售后服务与维保全部费用，甲方在合同总价款之外不再向乙方支付任何费用。</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2.</w:t>
      </w:r>
      <w:r>
        <w:rPr>
          <w:rFonts w:ascii="宋体" w:eastAsia="宋体" w:hAnsi="宋体" w:cs="宋体"/>
          <w:sz w:val="24"/>
          <w:szCs w:val="24"/>
        </w:rPr>
        <w:t>货款支付</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2.1.</w:t>
      </w:r>
      <w:r>
        <w:rPr>
          <w:rFonts w:ascii="宋体" w:eastAsia="宋体" w:hAnsi="宋体" w:cs="宋体"/>
          <w:sz w:val="24"/>
          <w:szCs w:val="24"/>
        </w:rPr>
        <w:t>货款支付：合同签订支付合同金额的</w:t>
      </w:r>
      <w:r>
        <w:rPr>
          <w:rFonts w:ascii="宋体" w:eastAsia="宋体" w:hAnsi="宋体" w:cs="宋体" w:hint="eastAsia"/>
          <w:sz w:val="24"/>
          <w:szCs w:val="24"/>
        </w:rPr>
        <w:t>3</w:t>
      </w:r>
      <w:r>
        <w:rPr>
          <w:rFonts w:ascii="宋体" w:eastAsia="宋体" w:hAnsi="宋体" w:cs="宋体"/>
          <w:sz w:val="24"/>
          <w:szCs w:val="24"/>
        </w:rPr>
        <w:t>0%</w:t>
      </w:r>
      <w:r>
        <w:rPr>
          <w:rFonts w:ascii="宋体" w:eastAsia="宋体" w:hAnsi="宋体" w:cs="宋体"/>
          <w:sz w:val="24"/>
          <w:szCs w:val="24"/>
        </w:rPr>
        <w:t>，设备</w:t>
      </w:r>
      <w:r>
        <w:rPr>
          <w:rFonts w:ascii="宋体" w:eastAsia="宋体" w:hAnsi="宋体" w:cs="宋体"/>
          <w:sz w:val="24"/>
          <w:szCs w:val="24"/>
        </w:rPr>
        <w:t>供货完成并验收合格支付合同金额的</w:t>
      </w:r>
      <w:r>
        <w:rPr>
          <w:rFonts w:ascii="宋体" w:eastAsia="宋体" w:hAnsi="宋体" w:cs="宋体" w:hint="eastAsia"/>
          <w:sz w:val="24"/>
          <w:szCs w:val="24"/>
        </w:rPr>
        <w:t>6</w:t>
      </w:r>
      <w:r>
        <w:rPr>
          <w:rFonts w:ascii="宋体" w:eastAsia="宋体" w:hAnsi="宋体" w:cs="宋体"/>
          <w:sz w:val="24"/>
          <w:szCs w:val="24"/>
        </w:rPr>
        <w:t>0%</w:t>
      </w:r>
      <w:r>
        <w:rPr>
          <w:rFonts w:ascii="宋体" w:eastAsia="宋体" w:hAnsi="宋体" w:cs="宋体"/>
          <w:sz w:val="24"/>
          <w:szCs w:val="24"/>
        </w:rPr>
        <w:t>，试运行</w:t>
      </w:r>
      <w:r>
        <w:rPr>
          <w:rFonts w:ascii="宋体" w:eastAsia="宋体" w:hAnsi="宋体" w:cs="宋体"/>
          <w:sz w:val="24"/>
          <w:szCs w:val="24"/>
        </w:rPr>
        <w:t>12</w:t>
      </w:r>
      <w:r>
        <w:rPr>
          <w:rFonts w:ascii="宋体" w:eastAsia="宋体" w:hAnsi="宋体" w:cs="宋体"/>
          <w:sz w:val="24"/>
          <w:szCs w:val="24"/>
        </w:rPr>
        <w:t>个月后</w:t>
      </w:r>
      <w:r>
        <w:rPr>
          <w:rFonts w:ascii="宋体" w:eastAsia="宋体" w:hAnsi="宋体" w:cs="宋体"/>
          <w:sz w:val="24"/>
          <w:szCs w:val="24"/>
        </w:rPr>
        <w:t>30</w:t>
      </w:r>
      <w:r>
        <w:rPr>
          <w:rFonts w:ascii="宋体" w:eastAsia="宋体" w:hAnsi="宋体" w:cs="宋体"/>
          <w:sz w:val="24"/>
          <w:szCs w:val="24"/>
        </w:rPr>
        <w:t>日内无息支付</w:t>
      </w:r>
      <w:r>
        <w:rPr>
          <w:rFonts w:ascii="宋体" w:eastAsia="宋体" w:hAnsi="宋体" w:cs="宋体"/>
          <w:sz w:val="24"/>
          <w:szCs w:val="24"/>
        </w:rPr>
        <w:t>10%</w:t>
      </w:r>
      <w:r>
        <w:rPr>
          <w:rFonts w:ascii="宋体" w:eastAsia="宋体" w:hAnsi="宋体" w:cs="宋体"/>
          <w:sz w:val="24"/>
          <w:szCs w:val="24"/>
        </w:rPr>
        <w:t>余款。（以上所有款项在满足时间节点后，甲方自收到乙方发票之日起</w:t>
      </w:r>
      <w:r>
        <w:rPr>
          <w:rFonts w:ascii="宋体" w:eastAsia="宋体" w:hAnsi="宋体" w:cs="宋体"/>
          <w:sz w:val="24"/>
          <w:szCs w:val="24"/>
        </w:rPr>
        <w:t>10</w:t>
      </w:r>
      <w:r>
        <w:rPr>
          <w:rFonts w:ascii="宋体" w:eastAsia="宋体" w:hAnsi="宋体" w:cs="宋体"/>
          <w:sz w:val="24"/>
          <w:szCs w:val="24"/>
        </w:rPr>
        <w:t>个工作日内付款）</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2.2.</w:t>
      </w:r>
      <w:r>
        <w:rPr>
          <w:rFonts w:ascii="宋体" w:eastAsia="宋体" w:hAnsi="宋体" w:cs="宋体"/>
          <w:sz w:val="24"/>
          <w:szCs w:val="24"/>
        </w:rPr>
        <w:t>乙方申请付款时须提供符合要求的增值税专用发票给甲方。乙方应当确保发票真实无误且合法有效，如发票存在违规的甲方有权拒绝付款，由乙方承担相应责任并赔偿甲方由此遭受的全部损失。</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2.3.</w:t>
      </w:r>
      <w:r>
        <w:rPr>
          <w:rFonts w:ascii="宋体" w:eastAsia="宋体" w:hAnsi="宋体" w:cs="宋体"/>
          <w:sz w:val="24"/>
          <w:szCs w:val="24"/>
        </w:rPr>
        <w:t>乙方指定收款账号：</w:t>
      </w:r>
      <w:r>
        <w:rPr>
          <w:rFonts w:ascii="宋体" w:eastAsia="宋体" w:hAnsi="宋体" w:cs="宋体"/>
          <w:sz w:val="24"/>
          <w:szCs w:val="24"/>
          <w:u w:val="single"/>
        </w:rPr>
        <w:t>        </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开户行：</w:t>
      </w:r>
      <w:r>
        <w:rPr>
          <w:rFonts w:ascii="宋体" w:eastAsia="宋体" w:hAnsi="宋体" w:cs="宋体"/>
          <w:sz w:val="24"/>
          <w:szCs w:val="24"/>
          <w:u w:val="single"/>
        </w:rPr>
        <w:t>        </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户名：</w:t>
      </w:r>
      <w:r>
        <w:rPr>
          <w:rFonts w:ascii="宋体" w:eastAsia="宋体" w:hAnsi="宋体" w:cs="宋体"/>
          <w:sz w:val="24"/>
          <w:szCs w:val="24"/>
          <w:u w:val="single"/>
        </w:rPr>
        <w:t>        </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3.</w:t>
      </w:r>
      <w:r>
        <w:rPr>
          <w:rFonts w:ascii="宋体" w:eastAsia="宋体" w:hAnsi="宋体" w:cs="宋体"/>
          <w:sz w:val="24"/>
          <w:szCs w:val="24"/>
        </w:rPr>
        <w:t>本项目合同为固定总价合同，除甲方引起的技术变更或设备清单及数量调整外，卖方已充分考虑了市场价格变化等产生的风险，在合同实施期间不因市场因素变化而变动。如乙方未按招标文件要求对设备进行错报漏报，甲方将视为已包括在项目合同总价中，不再增加任何费用。</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4.</w:t>
      </w:r>
      <w:proofErr w:type="gramStart"/>
      <w:r>
        <w:rPr>
          <w:rFonts w:ascii="宋体" w:eastAsia="宋体" w:hAnsi="宋体" w:cs="宋体"/>
          <w:sz w:val="24"/>
          <w:szCs w:val="24"/>
        </w:rPr>
        <w:t>若项目</w:t>
      </w:r>
      <w:proofErr w:type="gramEnd"/>
      <w:r>
        <w:rPr>
          <w:rFonts w:ascii="宋体" w:eastAsia="宋体" w:hAnsi="宋体" w:cs="宋体"/>
          <w:sz w:val="24"/>
          <w:szCs w:val="24"/>
        </w:rPr>
        <w:t>在实施过程中，由于甲方或使用方对</w:t>
      </w:r>
      <w:proofErr w:type="gramStart"/>
      <w:r>
        <w:rPr>
          <w:rFonts w:ascii="宋体" w:eastAsia="宋体" w:hAnsi="宋体" w:cs="宋体"/>
          <w:sz w:val="24"/>
          <w:szCs w:val="24"/>
        </w:rPr>
        <w:t>原需求</w:t>
      </w:r>
      <w:proofErr w:type="gramEnd"/>
      <w:r>
        <w:rPr>
          <w:rFonts w:ascii="宋体" w:eastAsia="宋体" w:hAnsi="宋体" w:cs="宋体"/>
          <w:sz w:val="24"/>
          <w:szCs w:val="24"/>
        </w:rPr>
        <w:t>进行变更而引起供货量变化的，按乙方投标时所报单价进行结算。</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5.</w:t>
      </w:r>
      <w:r>
        <w:rPr>
          <w:rFonts w:ascii="宋体" w:eastAsia="宋体" w:hAnsi="宋体" w:cs="宋体"/>
          <w:sz w:val="24"/>
          <w:szCs w:val="24"/>
        </w:rPr>
        <w:t>如果本合同是授予中国境内的卖方，则中国政府根据现行税法对中国境内的卖方征收的与本合同有关的一切税费均应由该境内卖方负担。如果合同是授予中国境外的卖方，</w:t>
      </w:r>
      <w:r>
        <w:rPr>
          <w:rFonts w:ascii="宋体" w:eastAsia="宋体" w:hAnsi="宋体" w:cs="宋体"/>
          <w:sz w:val="24"/>
          <w:szCs w:val="24"/>
        </w:rPr>
        <w:t>则中国政府根据现行税法规定和合同专用条款中所述的协议（如果有此协议的话）对境外卖方征收的与实施本合同有关的一切税费均应由境外卖方负担。</w:t>
      </w:r>
    </w:p>
    <w:p w:rsidR="00D13DDD" w:rsidRDefault="002841B3">
      <w:pPr>
        <w:keepNext/>
        <w:keepLines/>
        <w:spacing w:line="360" w:lineRule="auto"/>
        <w:ind w:firstLine="240"/>
        <w:outlineLvl w:val="2"/>
        <w:rPr>
          <w:rFonts w:ascii="宋体" w:eastAsia="宋体" w:hAnsi="宋体"/>
          <w:sz w:val="24"/>
          <w:szCs w:val="24"/>
        </w:rPr>
      </w:pPr>
      <w:r>
        <w:rPr>
          <w:rFonts w:ascii="宋体" w:eastAsia="宋体" w:hAnsi="宋体"/>
          <w:sz w:val="24"/>
          <w:szCs w:val="24"/>
        </w:rPr>
        <w:t>四、履约保证金：本项目不涉及。</w:t>
      </w:r>
    </w:p>
    <w:p w:rsidR="00D13DDD" w:rsidRDefault="002841B3">
      <w:pPr>
        <w:keepNext/>
        <w:keepLines/>
        <w:spacing w:line="360" w:lineRule="auto"/>
        <w:ind w:firstLine="240"/>
        <w:outlineLvl w:val="2"/>
        <w:rPr>
          <w:rFonts w:ascii="宋体" w:eastAsia="宋体" w:hAnsi="宋体"/>
          <w:sz w:val="24"/>
          <w:szCs w:val="24"/>
        </w:rPr>
      </w:pPr>
      <w:r>
        <w:rPr>
          <w:rFonts w:ascii="宋体" w:eastAsia="宋体" w:hAnsi="宋体"/>
          <w:sz w:val="24"/>
          <w:szCs w:val="24"/>
        </w:rPr>
        <w:t>五、产品的送货</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1.</w:t>
      </w:r>
      <w:r>
        <w:rPr>
          <w:rFonts w:ascii="宋体" w:eastAsia="宋体" w:hAnsi="宋体" w:cs="宋体"/>
          <w:sz w:val="24"/>
          <w:szCs w:val="24"/>
        </w:rPr>
        <w:t>乙方应在接到甲方书面通知</w:t>
      </w:r>
      <w:r>
        <w:rPr>
          <w:rFonts w:ascii="宋体" w:eastAsia="宋体" w:hAnsi="宋体" w:cs="宋体"/>
          <w:sz w:val="24"/>
          <w:szCs w:val="24"/>
          <w:u w:val="single"/>
        </w:rPr>
        <w:t xml:space="preserve">  </w:t>
      </w:r>
      <w:r>
        <w:rPr>
          <w:rFonts w:ascii="宋体" w:eastAsia="宋体" w:hAnsi="宋体" w:cs="宋体" w:hint="eastAsia"/>
          <w:sz w:val="24"/>
          <w:szCs w:val="24"/>
          <w:u w:val="single"/>
        </w:rPr>
        <w:t>30</w:t>
      </w:r>
      <w:r>
        <w:rPr>
          <w:rFonts w:ascii="宋体" w:eastAsia="宋体" w:hAnsi="宋体" w:cs="宋体"/>
          <w:sz w:val="24"/>
          <w:szCs w:val="24"/>
          <w:u w:val="single"/>
        </w:rPr>
        <w:t xml:space="preserve">  </w:t>
      </w:r>
      <w:proofErr w:type="gramStart"/>
      <w:r>
        <w:rPr>
          <w:rFonts w:ascii="宋体" w:eastAsia="宋体" w:hAnsi="宋体" w:cs="宋体"/>
          <w:sz w:val="24"/>
          <w:szCs w:val="24"/>
        </w:rPr>
        <w:t>个日历天</w:t>
      </w:r>
      <w:proofErr w:type="gramEnd"/>
      <w:r>
        <w:rPr>
          <w:rFonts w:ascii="宋体" w:eastAsia="宋体" w:hAnsi="宋体" w:cs="宋体"/>
          <w:sz w:val="24"/>
          <w:szCs w:val="24"/>
        </w:rPr>
        <w:t>内，完成产品交付、安装调试并通过最终验收。乙方应负责办理运输并承担所有费用，直接送到甲方指定地点。</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2.</w:t>
      </w:r>
      <w:r>
        <w:rPr>
          <w:rFonts w:ascii="宋体" w:eastAsia="宋体" w:hAnsi="宋体" w:cs="宋体"/>
          <w:sz w:val="24"/>
          <w:szCs w:val="24"/>
        </w:rPr>
        <w:t>交货时间以接到甲方书面通知开始计算时间。</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3.</w:t>
      </w:r>
      <w:r>
        <w:rPr>
          <w:rFonts w:ascii="宋体" w:eastAsia="宋体" w:hAnsi="宋体" w:cs="宋体"/>
          <w:sz w:val="24"/>
          <w:szCs w:val="24"/>
        </w:rPr>
        <w:t>乙方应在货物托运前</w:t>
      </w:r>
      <w:r>
        <w:rPr>
          <w:rFonts w:ascii="宋体" w:eastAsia="宋体" w:hAnsi="宋体" w:cs="宋体"/>
          <w:sz w:val="24"/>
          <w:szCs w:val="24"/>
        </w:rPr>
        <w:t>24</w:t>
      </w:r>
      <w:r>
        <w:rPr>
          <w:rFonts w:ascii="宋体" w:eastAsia="宋体" w:hAnsi="宋体" w:cs="宋体"/>
          <w:sz w:val="24"/>
          <w:szCs w:val="24"/>
        </w:rPr>
        <w:t>小时及货物预计抵达指定交货地点的</w:t>
      </w:r>
      <w:r>
        <w:rPr>
          <w:rFonts w:ascii="宋体" w:eastAsia="宋体" w:hAnsi="宋体" w:cs="宋体"/>
          <w:sz w:val="24"/>
          <w:szCs w:val="24"/>
        </w:rPr>
        <w:t>24</w:t>
      </w:r>
      <w:r>
        <w:rPr>
          <w:rFonts w:ascii="宋体" w:eastAsia="宋体" w:hAnsi="宋体" w:cs="宋体"/>
          <w:sz w:val="24"/>
          <w:szCs w:val="24"/>
        </w:rPr>
        <w:t>小时前以书面方式通知甲方进行到货验收及场地准备工作，并取得甲方收到通知的回执。</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书面通知应包括但不限于合同编号、产品名称及装箱清单、运输方式、运输服务商及联系方式、运单号、发运人、发运时间、预计到达时间。</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lastRenderedPageBreak/>
        <w:t>乙方未按约定提前通知或未按约定期限送货上门的，甲方有权拒绝到货验收，拒绝接收，乙方自行承担责任和风险。</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4.</w:t>
      </w:r>
      <w:r>
        <w:rPr>
          <w:rFonts w:ascii="宋体" w:eastAsia="宋体" w:hAnsi="宋体" w:cs="宋体"/>
          <w:sz w:val="24"/>
          <w:szCs w:val="24"/>
        </w:rPr>
        <w:t>产品包装</w:t>
      </w:r>
    </w:p>
    <w:p w:rsidR="00D13DDD" w:rsidRDefault="002841B3">
      <w:pPr>
        <w:widowControl/>
        <w:spacing w:line="360" w:lineRule="auto"/>
        <w:ind w:firstLine="480"/>
        <w:jc w:val="left"/>
        <w:rPr>
          <w:rFonts w:ascii="宋体" w:eastAsia="宋体" w:hAnsi="宋体"/>
          <w:bCs/>
          <w:sz w:val="24"/>
          <w:szCs w:val="24"/>
        </w:rPr>
      </w:pPr>
      <w:r>
        <w:rPr>
          <w:rFonts w:ascii="宋体" w:eastAsia="宋体" w:hAnsi="宋体"/>
          <w:bCs/>
          <w:sz w:val="24"/>
          <w:szCs w:val="24"/>
        </w:rPr>
        <w:t>本项目中如有涉及商品包装、快递包装要求的，应当按《关于印发〈商品包装政府采购需求标准（试行）〉、〈快递包装政府采购需求标准（试</w:t>
      </w:r>
      <w:r>
        <w:rPr>
          <w:rFonts w:ascii="宋体" w:eastAsia="宋体" w:hAnsi="宋体"/>
          <w:bCs/>
          <w:sz w:val="24"/>
          <w:szCs w:val="24"/>
        </w:rPr>
        <w:t>行）〉的通知》（财办库〔</w:t>
      </w:r>
      <w:r>
        <w:rPr>
          <w:rFonts w:ascii="宋体" w:eastAsia="宋体" w:hAnsi="宋体"/>
          <w:bCs/>
          <w:sz w:val="24"/>
          <w:szCs w:val="24"/>
        </w:rPr>
        <w:t>2020</w:t>
      </w:r>
      <w:r>
        <w:rPr>
          <w:rFonts w:ascii="宋体" w:eastAsia="宋体" w:hAnsi="宋体"/>
          <w:bCs/>
          <w:sz w:val="24"/>
          <w:szCs w:val="24"/>
        </w:rPr>
        <w:t>〕</w:t>
      </w:r>
      <w:r>
        <w:rPr>
          <w:rFonts w:ascii="宋体" w:eastAsia="宋体" w:hAnsi="宋体"/>
          <w:bCs/>
          <w:sz w:val="24"/>
          <w:szCs w:val="24"/>
        </w:rPr>
        <w:t>123</w:t>
      </w:r>
      <w:r>
        <w:rPr>
          <w:rFonts w:ascii="宋体" w:eastAsia="宋体" w:hAnsi="宋体"/>
          <w:bCs/>
          <w:sz w:val="24"/>
          <w:szCs w:val="24"/>
        </w:rPr>
        <w:t>号）文件执行，详见合同附件</w:t>
      </w:r>
      <w:r>
        <w:rPr>
          <w:rFonts w:ascii="宋体" w:eastAsia="宋体" w:hAnsi="宋体"/>
          <w:bCs/>
          <w:sz w:val="24"/>
          <w:szCs w:val="24"/>
        </w:rPr>
        <w:t>1</w:t>
      </w:r>
      <w:r>
        <w:rPr>
          <w:rFonts w:ascii="宋体" w:eastAsia="宋体" w:hAnsi="宋体"/>
          <w:bCs/>
          <w:sz w:val="24"/>
          <w:szCs w:val="24"/>
        </w:rPr>
        <w:t>和合同附件</w:t>
      </w:r>
      <w:r>
        <w:rPr>
          <w:rFonts w:ascii="宋体" w:eastAsia="宋体" w:hAnsi="宋体"/>
          <w:bCs/>
          <w:sz w:val="24"/>
          <w:szCs w:val="24"/>
        </w:rPr>
        <w:t>2</w:t>
      </w:r>
      <w:r>
        <w:rPr>
          <w:rFonts w:ascii="宋体" w:eastAsia="宋体" w:hAnsi="宋体"/>
          <w:bCs/>
          <w:sz w:val="24"/>
          <w:szCs w:val="24"/>
        </w:rPr>
        <w:t>。</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全部货物的外包装，必须采用防漏、防潮、防震、防锈、防盗和考虑到可能会发生的野蛮装卸等长途内陆运输及多次装卸之需要。</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5.</w:t>
      </w:r>
      <w:r>
        <w:rPr>
          <w:rFonts w:ascii="宋体" w:eastAsia="宋体" w:hAnsi="宋体" w:cs="宋体"/>
          <w:sz w:val="24"/>
          <w:szCs w:val="24"/>
        </w:rPr>
        <w:t>乙方负责送货上门地点：</w:t>
      </w:r>
      <w:r>
        <w:rPr>
          <w:rFonts w:ascii="宋体" w:eastAsia="宋体" w:hAnsi="宋体" w:cs="宋体"/>
          <w:sz w:val="24"/>
          <w:szCs w:val="24"/>
          <w:u w:val="single"/>
        </w:rPr>
        <w:t>甲方指定地点</w:t>
      </w:r>
      <w:r>
        <w:rPr>
          <w:rFonts w:ascii="宋体" w:eastAsia="宋体" w:hAnsi="宋体" w:cs="宋体"/>
          <w:sz w:val="24"/>
          <w:szCs w:val="24"/>
        </w:rPr>
        <w:t>，运输方式：</w:t>
      </w:r>
      <w:r>
        <w:rPr>
          <w:rFonts w:ascii="宋体" w:eastAsia="宋体" w:hAnsi="宋体" w:cs="宋体"/>
          <w:sz w:val="24"/>
          <w:szCs w:val="24"/>
          <w:u w:val="single"/>
        </w:rPr>
        <w:t>不限，特殊运输方式须经甲方同意后方可运输</w:t>
      </w:r>
      <w:r>
        <w:rPr>
          <w:rFonts w:ascii="宋体" w:eastAsia="宋体" w:hAnsi="宋体" w:cs="宋体"/>
          <w:sz w:val="24"/>
          <w:szCs w:val="24"/>
        </w:rPr>
        <w:t>。除甲方另有分批次、定时供货的书面要求以外，乙方应一次性完成交货。乙方应负责自行按照合同金额</w:t>
      </w:r>
      <w:r>
        <w:rPr>
          <w:rFonts w:ascii="宋体" w:eastAsia="宋体" w:hAnsi="宋体" w:cs="宋体"/>
          <w:sz w:val="24"/>
          <w:szCs w:val="24"/>
          <w:u w:val="single"/>
        </w:rPr>
        <w:t> 110 </w:t>
      </w:r>
      <w:r>
        <w:rPr>
          <w:rFonts w:ascii="宋体" w:eastAsia="宋体" w:hAnsi="宋体" w:cs="宋体"/>
          <w:sz w:val="24"/>
          <w:szCs w:val="24"/>
        </w:rPr>
        <w:t>%</w:t>
      </w:r>
      <w:r>
        <w:rPr>
          <w:rFonts w:ascii="宋体" w:eastAsia="宋体" w:hAnsi="宋体" w:cs="宋体"/>
          <w:sz w:val="24"/>
          <w:szCs w:val="24"/>
        </w:rPr>
        <w:t>的标准投保产品运输意外保险。</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6.</w:t>
      </w:r>
      <w:r>
        <w:rPr>
          <w:rFonts w:ascii="宋体" w:eastAsia="宋体" w:hAnsi="宋体" w:cs="宋体"/>
          <w:sz w:val="24"/>
          <w:szCs w:val="24"/>
        </w:rPr>
        <w:t>运输费用</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全部产品运输到甲方指定地点所发生包括但不限于运费、保险费、装卸费、仓储费及</w:t>
      </w:r>
      <w:r>
        <w:rPr>
          <w:rFonts w:ascii="宋体" w:eastAsia="宋体" w:hAnsi="宋体" w:cs="宋体"/>
          <w:sz w:val="24"/>
          <w:szCs w:val="24"/>
        </w:rPr>
        <w:t>其他一切费用由乙方承担。货物装卸、转运需要装卸、运输工具的由乙方自行负责。</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7.</w:t>
      </w:r>
      <w:r>
        <w:rPr>
          <w:rFonts w:ascii="宋体" w:eastAsia="宋体" w:hAnsi="宋体" w:cs="宋体"/>
          <w:sz w:val="24"/>
          <w:szCs w:val="24"/>
        </w:rPr>
        <w:t>甲方可根据实际需要情况调整乙方交货时间和地点，变更调整的通知应采用书面形式，如要求提前供货的应给予乙方必要、合理准备时间。</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8.</w:t>
      </w:r>
      <w:r>
        <w:rPr>
          <w:rFonts w:ascii="宋体" w:eastAsia="宋体" w:hAnsi="宋体" w:cs="宋体"/>
          <w:sz w:val="24"/>
          <w:szCs w:val="24"/>
        </w:rPr>
        <w:t>合同产品在安装调试完毕并经产品验收合格前，货物毁损、灭失的风险均由乙方承担。</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9.</w:t>
      </w:r>
      <w:r>
        <w:rPr>
          <w:rFonts w:ascii="宋体" w:eastAsia="宋体" w:hAnsi="宋体" w:cs="宋体"/>
          <w:sz w:val="24"/>
          <w:szCs w:val="24"/>
        </w:rPr>
        <w:t>产品安装期间乙方应严格做好安全防护措施，设置安全警示标识，及时消除安全隐患，做到安全施工、文明施工，承担相关费用。安装期间发生安全事故的，责任由乙方承担，由此造成甲方、乙方人员或者第三方损失的，乙方予以赔偿。</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10.</w:t>
      </w:r>
      <w:r>
        <w:rPr>
          <w:rFonts w:ascii="宋体" w:eastAsia="宋体" w:hAnsi="宋体" w:cs="宋体"/>
          <w:sz w:val="24"/>
          <w:szCs w:val="24"/>
        </w:rPr>
        <w:t>货物随</w:t>
      </w:r>
      <w:r>
        <w:rPr>
          <w:rFonts w:ascii="宋体" w:eastAsia="宋体" w:hAnsi="宋体" w:cs="宋体"/>
          <w:sz w:val="24"/>
          <w:szCs w:val="24"/>
        </w:rPr>
        <w:t>箱应有下列资料（一式二份）</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 xml:space="preserve"> a.</w:t>
      </w:r>
      <w:r>
        <w:rPr>
          <w:rFonts w:ascii="宋体" w:eastAsia="宋体" w:hAnsi="宋体" w:cs="宋体"/>
          <w:sz w:val="24"/>
          <w:szCs w:val="24"/>
        </w:rPr>
        <w:t>详细装箱单（每箱件</w:t>
      </w:r>
      <w:proofErr w:type="gramStart"/>
      <w:r>
        <w:rPr>
          <w:rFonts w:ascii="宋体" w:eastAsia="宋体" w:hAnsi="宋体" w:cs="宋体"/>
          <w:sz w:val="24"/>
          <w:szCs w:val="24"/>
        </w:rPr>
        <w:t>一</w:t>
      </w:r>
      <w:proofErr w:type="gramEnd"/>
      <w:r>
        <w:rPr>
          <w:rFonts w:ascii="宋体" w:eastAsia="宋体" w:hAnsi="宋体" w:cs="宋体"/>
          <w:sz w:val="24"/>
          <w:szCs w:val="24"/>
        </w:rPr>
        <w:t>单）</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 xml:space="preserve"> b.</w:t>
      </w:r>
      <w:r>
        <w:rPr>
          <w:rFonts w:ascii="宋体" w:eastAsia="宋体" w:hAnsi="宋体" w:cs="宋体"/>
          <w:sz w:val="24"/>
          <w:szCs w:val="24"/>
        </w:rPr>
        <w:t>产品合格证及检验记录；</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 xml:space="preserve"> c.</w:t>
      </w:r>
      <w:r>
        <w:rPr>
          <w:rFonts w:ascii="宋体" w:eastAsia="宋体" w:hAnsi="宋体" w:cs="宋体"/>
          <w:sz w:val="24"/>
          <w:szCs w:val="24"/>
        </w:rPr>
        <w:t>随机备件清单；</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11.</w:t>
      </w:r>
      <w:r>
        <w:rPr>
          <w:rFonts w:ascii="宋体" w:eastAsia="宋体" w:hAnsi="宋体" w:cs="宋体"/>
          <w:sz w:val="24"/>
          <w:szCs w:val="24"/>
        </w:rPr>
        <w:t>乙方须向甲方提供工作手册、维护手册（包括详细的技术资料、维修线路图、软件等）；</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12.</w:t>
      </w:r>
      <w:r>
        <w:rPr>
          <w:rFonts w:ascii="宋体" w:eastAsia="宋体" w:hAnsi="宋体" w:cs="宋体"/>
          <w:sz w:val="24"/>
          <w:szCs w:val="24"/>
        </w:rPr>
        <w:t>乙方须向甲方提供货物的运行、安装使用环境要求、施工图纸及参数；</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13.</w:t>
      </w:r>
      <w:r>
        <w:rPr>
          <w:rFonts w:ascii="宋体" w:eastAsia="宋体" w:hAnsi="宋体" w:cs="宋体"/>
          <w:sz w:val="24"/>
          <w:szCs w:val="24"/>
        </w:rPr>
        <w:t>乙方在货物包装后，应立即将装箱单邮寄甲方，一式二份。产品中如有外购配件也一并列入装箱单。办妥托运手续后，立即将有关情况告知。</w:t>
      </w:r>
    </w:p>
    <w:p w:rsidR="00D13DDD" w:rsidRDefault="002841B3">
      <w:pPr>
        <w:keepNext/>
        <w:keepLines/>
        <w:spacing w:line="360" w:lineRule="auto"/>
        <w:ind w:firstLine="240"/>
        <w:outlineLvl w:val="2"/>
        <w:rPr>
          <w:rFonts w:ascii="宋体" w:eastAsia="宋体" w:hAnsi="宋体"/>
          <w:sz w:val="24"/>
          <w:szCs w:val="24"/>
        </w:rPr>
      </w:pPr>
      <w:r>
        <w:rPr>
          <w:rFonts w:ascii="宋体" w:eastAsia="宋体" w:hAnsi="宋体"/>
          <w:sz w:val="24"/>
          <w:szCs w:val="24"/>
        </w:rPr>
        <w:lastRenderedPageBreak/>
        <w:t>六、产品的安装调试与验收</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1.</w:t>
      </w:r>
      <w:r>
        <w:rPr>
          <w:rFonts w:ascii="宋体" w:eastAsia="宋体" w:hAnsi="宋体" w:cs="宋体"/>
          <w:sz w:val="24"/>
          <w:szCs w:val="24"/>
        </w:rPr>
        <w:t>乙方负责本项目的免费安装和调试，免费为甲方提供设备安装图纸，并充分协助甲方做好机房的准备工作（如需要），必须事先与甲方的有关部门联系，并与有关部门共同参与施工事宜，否则引起的一切责任由乙方承担，并保证其提供的货物符合国家、行业、地方、招投标文件及合同规定的质量、性能和标准，并正确且安全地安装。</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2.</w:t>
      </w:r>
      <w:r>
        <w:rPr>
          <w:rFonts w:ascii="宋体" w:eastAsia="宋体" w:hAnsi="宋体" w:cs="宋体"/>
          <w:sz w:val="24"/>
          <w:szCs w:val="24"/>
        </w:rPr>
        <w:t>甲方应向乙方现场调试的技术人员及维修人员提供方便条件，有关费用由乙方负责。在安装过程中或安装结束后，乙方工程师或有关人员负责对甲方工程师和操作人员进行现场维修、保养、操作培训，并提供快捷操作指南（塑胶封好，挂</w:t>
      </w:r>
      <w:r>
        <w:rPr>
          <w:rFonts w:ascii="宋体" w:eastAsia="宋体" w:hAnsi="宋体" w:cs="宋体"/>
          <w:sz w:val="24"/>
          <w:szCs w:val="24"/>
        </w:rPr>
        <w:t>在设备上），解答甲方人员提出的问题。必要时提供正规培训班培训，确保操作人员掌握完成日常工作所需的基本操作方法为止，工程师掌握基本的维护保养操作技术为止。</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3.</w:t>
      </w:r>
      <w:r>
        <w:rPr>
          <w:rFonts w:ascii="宋体" w:eastAsia="宋体" w:hAnsi="宋体" w:cs="宋体"/>
          <w:sz w:val="24"/>
          <w:szCs w:val="24"/>
        </w:rPr>
        <w:t>乙方应严格执行合同约定的供货周期，保质、保量地完成产品的供货，随货应附带产品的质量检测报告、产品合格证书、保修单、使用说明书等随附单证。在每批次合同标的物到达指定地点后，甲、乙双方代表应对产品的数量、包装、规格、品牌、质量、随付单证等清点，进行表面质量的到货验收。未经到货验收的货物乙方不得安装调试，已经安装的甲方有权拒绝进行产品验收。</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4.</w:t>
      </w:r>
      <w:r>
        <w:rPr>
          <w:rFonts w:ascii="宋体" w:eastAsia="宋体" w:hAnsi="宋体" w:cs="宋体"/>
          <w:sz w:val="24"/>
          <w:szCs w:val="24"/>
        </w:rPr>
        <w:t>产品到货验收</w:t>
      </w:r>
      <w:r>
        <w:rPr>
          <w:rFonts w:ascii="宋体" w:eastAsia="宋体" w:hAnsi="宋体" w:cs="宋体"/>
          <w:sz w:val="24"/>
          <w:szCs w:val="24"/>
        </w:rPr>
        <w:t>完毕后，乙方对产品进行安装调试，安装调试并正常试运行满</w:t>
      </w:r>
      <w:r>
        <w:rPr>
          <w:rFonts w:ascii="宋体" w:eastAsia="宋体" w:hAnsi="宋体" w:cs="宋体"/>
          <w:sz w:val="24"/>
          <w:szCs w:val="24"/>
          <w:u w:val="single"/>
        </w:rPr>
        <w:t>30</w:t>
      </w:r>
      <w:r>
        <w:rPr>
          <w:rFonts w:ascii="宋体" w:eastAsia="宋体" w:hAnsi="宋体" w:cs="宋体"/>
          <w:sz w:val="24"/>
          <w:szCs w:val="24"/>
        </w:rPr>
        <w:t>日无故障，并完成约定培训后方可申请进行产品验收。甲、乙双方应派代表到现场按照相关行业标准及甲乙双方确认的图纸及方案进行检验，并据实签署《产品验收单》作为凭证。乙方对不合格的产品验收意见提出书面异议时间为</w:t>
      </w:r>
      <w:r>
        <w:rPr>
          <w:rFonts w:ascii="宋体" w:eastAsia="宋体" w:hAnsi="宋体" w:cs="宋体"/>
          <w:sz w:val="24"/>
          <w:szCs w:val="24"/>
        </w:rPr>
        <w:t>3</w:t>
      </w:r>
      <w:r>
        <w:rPr>
          <w:rFonts w:ascii="宋体" w:eastAsia="宋体" w:hAnsi="宋体" w:cs="宋体"/>
          <w:sz w:val="24"/>
          <w:szCs w:val="24"/>
        </w:rPr>
        <w:t>日，逾期视为无异议。</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5.</w:t>
      </w:r>
      <w:r>
        <w:rPr>
          <w:rFonts w:ascii="宋体" w:eastAsia="宋体" w:hAnsi="宋体" w:cs="宋体"/>
          <w:sz w:val="24"/>
          <w:szCs w:val="24"/>
        </w:rPr>
        <w:t>甲、乙双方对产品质量有争议协商</w:t>
      </w:r>
      <w:proofErr w:type="gramStart"/>
      <w:r>
        <w:rPr>
          <w:rFonts w:ascii="宋体" w:eastAsia="宋体" w:hAnsi="宋体" w:cs="宋体"/>
          <w:sz w:val="24"/>
          <w:szCs w:val="24"/>
        </w:rPr>
        <w:t>不成且</w:t>
      </w:r>
      <w:proofErr w:type="gramEnd"/>
      <w:r>
        <w:rPr>
          <w:rFonts w:ascii="宋体" w:eastAsia="宋体" w:hAnsi="宋体" w:cs="宋体"/>
          <w:sz w:val="24"/>
          <w:szCs w:val="24"/>
        </w:rPr>
        <w:t>需要通过检测才能判断时，甲方有权委托具有相应资质的检测单位按照相关标准进行检测，质量检测合格的检测费用由甲方承担，质量检测不合格的检测费用由乙方承担，乙方应当在</w:t>
      </w:r>
      <w:r>
        <w:rPr>
          <w:rFonts w:ascii="宋体" w:eastAsia="宋体" w:hAnsi="宋体" w:cs="宋体"/>
          <w:sz w:val="24"/>
          <w:szCs w:val="24"/>
          <w:u w:val="single"/>
        </w:rPr>
        <w:t>5</w:t>
      </w:r>
      <w:r>
        <w:rPr>
          <w:rFonts w:ascii="宋体" w:eastAsia="宋体" w:hAnsi="宋体" w:cs="宋体"/>
          <w:sz w:val="24"/>
          <w:szCs w:val="24"/>
        </w:rPr>
        <w:t>日内更换符合本合同质量要求</w:t>
      </w:r>
      <w:r>
        <w:rPr>
          <w:rFonts w:ascii="宋体" w:eastAsia="宋体" w:hAnsi="宋体" w:cs="宋体"/>
          <w:sz w:val="24"/>
          <w:szCs w:val="24"/>
        </w:rPr>
        <w:t>的合格产品，由此产生的费用由乙方承担，并承担相应违约责任。</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6.</w:t>
      </w:r>
      <w:r>
        <w:rPr>
          <w:rFonts w:ascii="宋体" w:eastAsia="宋体" w:hAnsi="宋体" w:cs="宋体"/>
          <w:sz w:val="24"/>
          <w:szCs w:val="24"/>
        </w:rPr>
        <w:t>根据规定或技术性强需要相关部门检测结果作为验收依据或需要相关政府部门组织、参加的，应委托相关部门先行检测或邀请相关政府部门组织、参加产品验收。检测、验收所需费用由乙方负责。</w:t>
      </w:r>
    </w:p>
    <w:p w:rsidR="00D13DDD" w:rsidRDefault="002841B3">
      <w:pPr>
        <w:keepNext/>
        <w:keepLines/>
        <w:spacing w:line="360" w:lineRule="auto"/>
        <w:ind w:firstLine="240"/>
        <w:outlineLvl w:val="2"/>
        <w:rPr>
          <w:rFonts w:ascii="宋体" w:eastAsia="宋体" w:hAnsi="宋体"/>
          <w:sz w:val="24"/>
          <w:szCs w:val="24"/>
        </w:rPr>
      </w:pPr>
      <w:r>
        <w:rPr>
          <w:rFonts w:ascii="宋体" w:eastAsia="宋体" w:hAnsi="宋体"/>
          <w:sz w:val="24"/>
          <w:szCs w:val="24"/>
        </w:rPr>
        <w:t>七、伴随服务</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乙方应为甲方提供如下伴随服务：</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1.</w:t>
      </w:r>
      <w:r>
        <w:rPr>
          <w:rFonts w:ascii="宋体" w:eastAsia="宋体" w:hAnsi="宋体" w:cs="宋体"/>
          <w:sz w:val="24"/>
          <w:szCs w:val="24"/>
        </w:rPr>
        <w:t>提供保证货物在质保期内正常运行所需的随机备品备件、易损件。</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2.</w:t>
      </w:r>
      <w:r>
        <w:rPr>
          <w:rFonts w:ascii="宋体" w:eastAsia="宋体" w:hAnsi="宋体" w:cs="宋体"/>
          <w:sz w:val="24"/>
          <w:szCs w:val="24"/>
        </w:rPr>
        <w:t>提供安装和维护所需的专用工具；</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3.</w:t>
      </w:r>
      <w:r>
        <w:rPr>
          <w:rFonts w:ascii="宋体" w:eastAsia="宋体" w:hAnsi="宋体" w:cs="宋体"/>
          <w:sz w:val="24"/>
          <w:szCs w:val="24"/>
        </w:rPr>
        <w:t>负责运输（包括装车、运输和卸车）及运输保险；</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lastRenderedPageBreak/>
        <w:t>4.</w:t>
      </w:r>
      <w:r>
        <w:rPr>
          <w:rFonts w:ascii="宋体" w:eastAsia="宋体" w:hAnsi="宋体" w:cs="宋体"/>
          <w:sz w:val="24"/>
          <w:szCs w:val="24"/>
        </w:rPr>
        <w:t>在交货前，制造商应对货物的技术性能参数，进行精确和全面的检测，并出具证明货</w:t>
      </w:r>
      <w:r>
        <w:rPr>
          <w:rFonts w:ascii="宋体" w:eastAsia="宋体" w:hAnsi="宋体" w:cs="宋体"/>
          <w:sz w:val="24"/>
          <w:szCs w:val="24"/>
        </w:rPr>
        <w:t>物与投标文件中技术文件参数相符的检测报告。</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5.</w:t>
      </w:r>
      <w:r>
        <w:rPr>
          <w:rFonts w:ascii="宋体" w:eastAsia="宋体" w:hAnsi="宋体" w:cs="宋体"/>
          <w:sz w:val="24"/>
          <w:szCs w:val="24"/>
        </w:rPr>
        <w:t>乙方在交货时，须提供合同货物安装及日常运行维护所需的全部技术文件，应包括但不限于以下内容：</w:t>
      </w:r>
      <w:r>
        <w:rPr>
          <w:rFonts w:ascii="宋体" w:eastAsia="宋体" w:hAnsi="宋体" w:cs="宋体"/>
          <w:sz w:val="24"/>
          <w:szCs w:val="24"/>
        </w:rPr>
        <w:t xml:space="preserve"> </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1</w:t>
      </w:r>
      <w:r>
        <w:rPr>
          <w:rFonts w:ascii="宋体" w:eastAsia="宋体" w:hAnsi="宋体" w:cs="宋体"/>
          <w:sz w:val="24"/>
          <w:szCs w:val="24"/>
        </w:rPr>
        <w:t>）货物机械总图、基础图、操作使用说明书、电气线路图，控制系统原理图，维修保养图册，零部件、辅机、选配件及外购件图册，备品备件及专用工具、易损件清单；装箱单。</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2</w:t>
      </w:r>
      <w:r>
        <w:rPr>
          <w:rFonts w:ascii="宋体" w:eastAsia="宋体" w:hAnsi="宋体" w:cs="宋体"/>
          <w:sz w:val="24"/>
          <w:szCs w:val="24"/>
        </w:rPr>
        <w:t>）货物的装箱单、原产地证明、质量合格证书、出厂前检测报告等资料。</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3</w:t>
      </w:r>
      <w:r>
        <w:rPr>
          <w:rFonts w:ascii="宋体" w:eastAsia="宋体" w:hAnsi="宋体" w:cs="宋体"/>
          <w:sz w:val="24"/>
          <w:szCs w:val="24"/>
        </w:rPr>
        <w:t>）对甲方人员进行操作和维护培训的技术资料。</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4</w:t>
      </w:r>
      <w:r>
        <w:rPr>
          <w:rFonts w:ascii="宋体" w:eastAsia="宋体" w:hAnsi="宋体" w:cs="宋体"/>
          <w:sz w:val="24"/>
          <w:szCs w:val="24"/>
        </w:rPr>
        <w:t>）外购</w:t>
      </w:r>
      <w:proofErr w:type="gramStart"/>
      <w:r>
        <w:rPr>
          <w:rFonts w:ascii="宋体" w:eastAsia="宋体" w:hAnsi="宋体" w:cs="宋体"/>
          <w:sz w:val="24"/>
          <w:szCs w:val="24"/>
        </w:rPr>
        <w:t>件使用</w:t>
      </w:r>
      <w:proofErr w:type="gramEnd"/>
      <w:r>
        <w:rPr>
          <w:rFonts w:ascii="宋体" w:eastAsia="宋体" w:hAnsi="宋体" w:cs="宋体"/>
          <w:sz w:val="24"/>
          <w:szCs w:val="24"/>
        </w:rPr>
        <w:t>说明书，产品合格证书，产品安全合格证明等。</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5</w:t>
      </w:r>
      <w:r>
        <w:rPr>
          <w:rFonts w:ascii="宋体" w:eastAsia="宋体" w:hAnsi="宋体" w:cs="宋体"/>
          <w:sz w:val="24"/>
          <w:szCs w:val="24"/>
        </w:rPr>
        <w:t>）货物控制系统的编程方式，正常运行的</w:t>
      </w:r>
      <w:r>
        <w:rPr>
          <w:rFonts w:ascii="宋体" w:eastAsia="宋体" w:hAnsi="宋体" w:cs="宋体"/>
          <w:sz w:val="24"/>
          <w:szCs w:val="24"/>
        </w:rPr>
        <w:t>管理软件、升级软件及专用磁卡等；以及其他技术文件及电子文档。如乙方提供的设备设有维修软件密码，乙方保证无条件地为甲方永久免费打开。</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以上技术资料要求采用中文，一式四份。</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6.</w:t>
      </w:r>
      <w:r>
        <w:rPr>
          <w:rFonts w:ascii="宋体" w:eastAsia="宋体" w:hAnsi="宋体" w:cs="宋体"/>
          <w:sz w:val="24"/>
          <w:szCs w:val="24"/>
        </w:rPr>
        <w:t>负责安装（包括货物就位、现场组装等）；在货物到达甲方后，乙方应在</w:t>
      </w:r>
      <w:r>
        <w:rPr>
          <w:rFonts w:ascii="宋体" w:eastAsia="宋体" w:hAnsi="宋体" w:cs="宋体"/>
          <w:sz w:val="24"/>
          <w:szCs w:val="24"/>
        </w:rPr>
        <w:t>7</w:t>
      </w:r>
      <w:r>
        <w:rPr>
          <w:rFonts w:ascii="宋体" w:eastAsia="宋体" w:hAnsi="宋体" w:cs="宋体"/>
          <w:sz w:val="24"/>
          <w:szCs w:val="24"/>
        </w:rPr>
        <w:t>天内派技术人员到达现场，提供免费安装、调试等服务，</w:t>
      </w:r>
      <w:r>
        <w:rPr>
          <w:rFonts w:ascii="宋体" w:eastAsia="宋体" w:hAnsi="宋体" w:cs="宋体"/>
          <w:sz w:val="24"/>
          <w:szCs w:val="24"/>
        </w:rPr>
        <w:t xml:space="preserve"> </w:t>
      </w:r>
      <w:r>
        <w:rPr>
          <w:rFonts w:ascii="宋体" w:eastAsia="宋体" w:hAnsi="宋体" w:cs="宋体"/>
          <w:sz w:val="24"/>
          <w:szCs w:val="24"/>
        </w:rPr>
        <w:t>并试运行，技术指标合格后，出具验收报告。并协助甲方组织验收，提供完善的售后服务。验收时如果发现数量不足或有质量、技术等问题，乙方应在</w:t>
      </w:r>
      <w:r>
        <w:rPr>
          <w:rFonts w:ascii="宋体" w:eastAsia="宋体" w:hAnsi="宋体" w:cs="宋体"/>
          <w:sz w:val="24"/>
          <w:szCs w:val="24"/>
        </w:rPr>
        <w:t>15</w:t>
      </w:r>
      <w:r>
        <w:rPr>
          <w:rFonts w:ascii="宋体" w:eastAsia="宋体" w:hAnsi="宋体" w:cs="宋体"/>
          <w:sz w:val="24"/>
          <w:szCs w:val="24"/>
        </w:rPr>
        <w:t>天内，按照甲方的要求，采取补足、更换或退货等处理措施，并承担由此发生的一切损失和费用</w:t>
      </w:r>
      <w:r>
        <w:rPr>
          <w:rFonts w:ascii="宋体" w:eastAsia="宋体" w:hAnsi="宋体" w:cs="宋体"/>
          <w:sz w:val="24"/>
          <w:szCs w:val="24"/>
        </w:rPr>
        <w:t>。</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7.</w:t>
      </w:r>
      <w:r>
        <w:rPr>
          <w:rFonts w:ascii="宋体" w:eastAsia="宋体" w:hAnsi="宋体" w:cs="宋体"/>
          <w:sz w:val="24"/>
          <w:szCs w:val="24"/>
        </w:rPr>
        <w:t>负责调试，直至通过甲方及有关部门验收交付使用；</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8.</w:t>
      </w:r>
      <w:r>
        <w:rPr>
          <w:rFonts w:ascii="宋体" w:eastAsia="宋体" w:hAnsi="宋体" w:cs="宋体"/>
          <w:sz w:val="24"/>
          <w:szCs w:val="24"/>
        </w:rPr>
        <w:t>免费负责甲方的操作、维修人员参观培训，列出培训计划，提供使用和维修中文手册。</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9.</w:t>
      </w:r>
      <w:r>
        <w:rPr>
          <w:rFonts w:ascii="宋体" w:eastAsia="宋体" w:hAnsi="宋体" w:cs="宋体"/>
          <w:sz w:val="24"/>
          <w:szCs w:val="24"/>
        </w:rPr>
        <w:t>提供优质的</w:t>
      </w:r>
      <w:r>
        <w:rPr>
          <w:rFonts w:ascii="宋体" w:eastAsia="宋体" w:hAnsi="宋体" w:cs="宋体"/>
          <w:sz w:val="24"/>
          <w:szCs w:val="24"/>
        </w:rPr>
        <w:t>“</w:t>
      </w:r>
      <w:r>
        <w:rPr>
          <w:rFonts w:ascii="宋体" w:eastAsia="宋体" w:hAnsi="宋体" w:cs="宋体"/>
          <w:sz w:val="24"/>
          <w:szCs w:val="24"/>
        </w:rPr>
        <w:t>三包</w:t>
      </w:r>
      <w:r>
        <w:rPr>
          <w:rFonts w:ascii="宋体" w:eastAsia="宋体" w:hAnsi="宋体" w:cs="宋体"/>
          <w:sz w:val="24"/>
          <w:szCs w:val="24"/>
        </w:rPr>
        <w:t>”</w:t>
      </w:r>
      <w:r>
        <w:rPr>
          <w:rFonts w:ascii="宋体" w:eastAsia="宋体" w:hAnsi="宋体" w:cs="宋体"/>
          <w:sz w:val="24"/>
          <w:szCs w:val="24"/>
        </w:rPr>
        <w:t>售后服务和</w:t>
      </w:r>
      <w:proofErr w:type="gramStart"/>
      <w:r>
        <w:rPr>
          <w:rFonts w:ascii="宋体" w:eastAsia="宋体" w:hAnsi="宋体" w:cs="宋体"/>
          <w:sz w:val="24"/>
          <w:szCs w:val="24"/>
        </w:rPr>
        <w:t>终身维保服务</w:t>
      </w:r>
      <w:proofErr w:type="gramEnd"/>
      <w:r>
        <w:rPr>
          <w:rFonts w:ascii="宋体" w:eastAsia="宋体" w:hAnsi="宋体" w:cs="宋体"/>
          <w:sz w:val="24"/>
          <w:szCs w:val="24"/>
        </w:rPr>
        <w:t>。乙方在国内必须有售后服务机构和设施，能提供快捷的维修服务及备品备件供应。保修期自需方验收合格之日算起，保修期外只收配件费，乙方必须以市场价的</w:t>
      </w:r>
      <w:r>
        <w:rPr>
          <w:rFonts w:ascii="宋体" w:eastAsia="宋体" w:hAnsi="宋体" w:cs="宋体"/>
          <w:sz w:val="24"/>
          <w:szCs w:val="24"/>
          <w:u w:val="single"/>
        </w:rPr>
        <w:t>80</w:t>
      </w:r>
      <w:r>
        <w:rPr>
          <w:rFonts w:ascii="宋体" w:eastAsia="宋体" w:hAnsi="宋体" w:cs="宋体"/>
          <w:sz w:val="24"/>
          <w:szCs w:val="24"/>
        </w:rPr>
        <w:t>％（原则上低于</w:t>
      </w:r>
      <w:r>
        <w:rPr>
          <w:rFonts w:ascii="宋体" w:eastAsia="宋体" w:hAnsi="宋体" w:cs="宋体"/>
          <w:sz w:val="24"/>
          <w:szCs w:val="24"/>
        </w:rPr>
        <w:t>80%</w:t>
      </w:r>
      <w:r>
        <w:rPr>
          <w:rFonts w:ascii="宋体" w:eastAsia="宋体" w:hAnsi="宋体" w:cs="宋体"/>
          <w:sz w:val="24"/>
          <w:szCs w:val="24"/>
        </w:rPr>
        <w:t>）优惠提供，免收人工费。质保期后的货物维护由甲乙双方协商再定。</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10.</w:t>
      </w:r>
      <w:r>
        <w:rPr>
          <w:rFonts w:ascii="宋体" w:eastAsia="宋体" w:hAnsi="宋体" w:cs="宋体"/>
          <w:sz w:val="24"/>
          <w:szCs w:val="24"/>
        </w:rPr>
        <w:t>质保期内发生的零部件不正常的磨损，或产成品质量不符合生产工艺要求，或非人为原因而损坏、失效的零部件、电子元器件和易损件，发生上述情况不仅限于上述情况时，乙方须免费提供服务，并免费更换上述零部件、电子元器件、备品备件和易损件。</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11.</w:t>
      </w:r>
      <w:r>
        <w:rPr>
          <w:rFonts w:ascii="宋体" w:eastAsia="宋体" w:hAnsi="宋体" w:cs="宋体"/>
          <w:sz w:val="24"/>
          <w:szCs w:val="24"/>
        </w:rPr>
        <w:t>提供合同货物使用和维护方面的最新技术信息和资料。</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lastRenderedPageBreak/>
        <w:t>12.</w:t>
      </w:r>
      <w:r>
        <w:rPr>
          <w:rFonts w:ascii="宋体" w:eastAsia="宋体" w:hAnsi="宋体" w:cs="宋体"/>
          <w:sz w:val="24"/>
          <w:szCs w:val="24"/>
        </w:rPr>
        <w:t>乙方对本合同履行过程中所知悉的甲方全部文件、资料、信息等负有保密义务。未经需方书面同意，乙方不得擅自披露、泄露、使用或用于本合同约定之外的目的。本合同终止或期满后亦同，但法律法规和规章另有规定的除外。</w:t>
      </w:r>
    </w:p>
    <w:p w:rsidR="00D13DDD" w:rsidRDefault="002841B3">
      <w:pPr>
        <w:keepNext/>
        <w:keepLines/>
        <w:spacing w:line="360" w:lineRule="auto"/>
        <w:ind w:firstLine="240"/>
        <w:outlineLvl w:val="2"/>
        <w:rPr>
          <w:rFonts w:ascii="宋体" w:eastAsia="宋体" w:hAnsi="宋体"/>
          <w:sz w:val="24"/>
          <w:szCs w:val="24"/>
        </w:rPr>
      </w:pPr>
      <w:r>
        <w:rPr>
          <w:rFonts w:ascii="宋体" w:eastAsia="宋体" w:hAnsi="宋体"/>
          <w:sz w:val="24"/>
          <w:szCs w:val="24"/>
        </w:rPr>
        <w:t>八、质量保证</w:t>
      </w:r>
    </w:p>
    <w:p w:rsidR="00D13DDD" w:rsidRDefault="002841B3">
      <w:pPr>
        <w:spacing w:line="360" w:lineRule="auto"/>
        <w:ind w:firstLine="480"/>
        <w:rPr>
          <w:rFonts w:ascii="宋体" w:eastAsia="宋体" w:hAnsi="宋体" w:cs="宋体"/>
          <w:sz w:val="24"/>
          <w:szCs w:val="24"/>
        </w:rPr>
      </w:pPr>
      <w:r>
        <w:rPr>
          <w:rFonts w:ascii="宋体" w:eastAsia="宋体" w:hAnsi="宋体" w:cs="宋体"/>
          <w:sz w:val="24"/>
          <w:szCs w:val="24"/>
        </w:rPr>
        <w:t>1</w:t>
      </w:r>
      <w:r>
        <w:rPr>
          <w:rFonts w:ascii="宋体" w:eastAsia="宋体" w:hAnsi="宋体" w:cs="宋体"/>
          <w:sz w:val="24"/>
          <w:szCs w:val="24"/>
        </w:rPr>
        <w:t>.</w:t>
      </w:r>
      <w:r>
        <w:rPr>
          <w:rFonts w:ascii="宋体" w:eastAsia="宋体" w:hAnsi="宋体" w:cs="宋体"/>
          <w:sz w:val="24"/>
          <w:szCs w:val="24"/>
        </w:rPr>
        <w:t>本合同产品的质量保证期为自产品验收合格次日起</w:t>
      </w:r>
      <w:r>
        <w:rPr>
          <w:rFonts w:ascii="宋体" w:eastAsia="宋体" w:hAnsi="宋体" w:cs="宋体"/>
          <w:sz w:val="24"/>
          <w:szCs w:val="24"/>
          <w:u w:val="single"/>
        </w:rPr>
        <w:t xml:space="preserve"> </w:t>
      </w:r>
      <w:r>
        <w:rPr>
          <w:rFonts w:ascii="宋体" w:eastAsia="宋体" w:hAnsi="宋体" w:cs="宋体" w:hint="eastAsia"/>
          <w:sz w:val="24"/>
          <w:szCs w:val="24"/>
          <w:u w:val="single"/>
        </w:rPr>
        <w:t>5</w:t>
      </w:r>
      <w:r>
        <w:rPr>
          <w:rFonts w:ascii="宋体" w:eastAsia="宋体" w:hAnsi="宋体" w:cs="宋体"/>
          <w:sz w:val="24"/>
          <w:szCs w:val="24"/>
          <w:u w:val="single"/>
        </w:rPr>
        <w:t xml:space="preserve"> </w:t>
      </w:r>
      <w:r>
        <w:rPr>
          <w:rFonts w:ascii="宋体" w:eastAsia="宋体" w:hAnsi="宋体" w:cs="宋体"/>
          <w:sz w:val="24"/>
          <w:szCs w:val="24"/>
        </w:rPr>
        <w:t>年。在质量保证期内，设备、材料制造质量或安装问题出现设备故障时，乙方应当自接到甲方通知起</w:t>
      </w:r>
      <w:r>
        <w:rPr>
          <w:rFonts w:ascii="宋体" w:eastAsia="宋体" w:hAnsi="宋体" w:cs="宋体" w:hint="eastAsia"/>
          <w:sz w:val="24"/>
          <w:szCs w:val="24"/>
        </w:rPr>
        <w:t>2</w:t>
      </w:r>
      <w:r>
        <w:rPr>
          <w:rFonts w:ascii="宋体" w:eastAsia="宋体" w:hAnsi="宋体" w:cs="宋体" w:hint="eastAsia"/>
          <w:sz w:val="24"/>
          <w:szCs w:val="24"/>
        </w:rPr>
        <w:t>小时</w:t>
      </w:r>
      <w:r>
        <w:rPr>
          <w:rFonts w:ascii="宋体" w:eastAsia="宋体" w:hAnsi="宋体" w:cs="宋体"/>
          <w:sz w:val="24"/>
          <w:szCs w:val="24"/>
        </w:rPr>
        <w:t>内响应，并在</w:t>
      </w:r>
      <w:r>
        <w:rPr>
          <w:rFonts w:ascii="宋体" w:eastAsia="宋体" w:hAnsi="宋体" w:cs="宋体"/>
          <w:sz w:val="24"/>
          <w:szCs w:val="24"/>
        </w:rPr>
        <w:t>12</w:t>
      </w:r>
      <w:r>
        <w:rPr>
          <w:rFonts w:ascii="宋体" w:eastAsia="宋体" w:hAnsi="宋体" w:cs="宋体"/>
          <w:sz w:val="24"/>
          <w:szCs w:val="24"/>
        </w:rPr>
        <w:t>小时内赶到甲方现场，免费予以排除故障、修复或更换零部件。还应支付因更换所发生的运输、保险、安装、检测等有关的全部费用。维护维修更换零配件的应提供使用原厂、全新零配件并经甲方确认。</w:t>
      </w:r>
      <w:r>
        <w:rPr>
          <w:rFonts w:ascii="宋体" w:eastAsia="宋体" w:hAnsi="宋体" w:cs="宋体" w:hint="eastAsia"/>
          <w:sz w:val="24"/>
          <w:szCs w:val="24"/>
        </w:rPr>
        <w:t>如</w:t>
      </w:r>
      <w:r>
        <w:rPr>
          <w:rFonts w:ascii="宋体" w:eastAsia="宋体" w:hAnsi="宋体" w:cs="宋体"/>
          <w:sz w:val="24"/>
          <w:szCs w:val="24"/>
        </w:rPr>
        <w:t>故障不能排除</w:t>
      </w:r>
      <w:r>
        <w:rPr>
          <w:rFonts w:ascii="宋体" w:eastAsia="宋体" w:hAnsi="宋体" w:cs="宋体" w:hint="eastAsia"/>
          <w:sz w:val="24"/>
          <w:szCs w:val="24"/>
        </w:rPr>
        <w:t>，须提供故障不能排除时的解决方案；质保期后，设备终身维修，维修只收配件费，乙方必须以低于市场价的</w:t>
      </w:r>
      <w:r>
        <w:rPr>
          <w:rFonts w:ascii="宋体" w:eastAsia="宋体" w:hAnsi="宋体" w:cs="宋体"/>
          <w:sz w:val="24"/>
          <w:szCs w:val="24"/>
        </w:rPr>
        <w:t>80%</w:t>
      </w:r>
      <w:r>
        <w:rPr>
          <w:rFonts w:ascii="宋体" w:eastAsia="宋体" w:hAnsi="宋体" w:cs="宋体" w:hint="eastAsia"/>
          <w:sz w:val="24"/>
          <w:szCs w:val="24"/>
        </w:rPr>
        <w:t>优惠提供。</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2.</w:t>
      </w:r>
      <w:r>
        <w:rPr>
          <w:rFonts w:ascii="宋体" w:eastAsia="宋体" w:hAnsi="宋体" w:cs="宋体"/>
          <w:sz w:val="24"/>
          <w:szCs w:val="24"/>
        </w:rPr>
        <w:t>质量保证期内，如发生重要或核心部件</w:t>
      </w:r>
      <w:r>
        <w:rPr>
          <w:rFonts w:ascii="宋体" w:eastAsia="宋体" w:hAnsi="宋体" w:cs="宋体"/>
          <w:sz w:val="24"/>
          <w:szCs w:val="24"/>
          <w:u w:val="single"/>
        </w:rPr>
        <w:t> </w:t>
      </w:r>
      <w:r>
        <w:rPr>
          <w:rFonts w:ascii="宋体" w:eastAsia="宋体" w:hAnsi="宋体" w:cs="宋体"/>
          <w:sz w:val="24"/>
          <w:szCs w:val="24"/>
          <w:u w:val="single"/>
        </w:rPr>
        <w:t>两次</w:t>
      </w:r>
      <w:r>
        <w:rPr>
          <w:rFonts w:ascii="宋体" w:eastAsia="宋体" w:hAnsi="宋体" w:cs="宋体"/>
          <w:sz w:val="24"/>
          <w:szCs w:val="24"/>
          <w:u w:val="single"/>
        </w:rPr>
        <w:t> </w:t>
      </w:r>
      <w:r>
        <w:rPr>
          <w:rFonts w:ascii="宋体" w:eastAsia="宋体" w:hAnsi="宋体" w:cs="宋体"/>
          <w:sz w:val="24"/>
          <w:szCs w:val="24"/>
        </w:rPr>
        <w:t>及以上故障，或相同故障经</w:t>
      </w:r>
      <w:r>
        <w:rPr>
          <w:rFonts w:ascii="宋体" w:eastAsia="宋体" w:hAnsi="宋体" w:cs="宋体"/>
          <w:sz w:val="24"/>
          <w:szCs w:val="24"/>
          <w:u w:val="single"/>
        </w:rPr>
        <w:t> </w:t>
      </w:r>
      <w:r>
        <w:rPr>
          <w:rFonts w:ascii="宋体" w:eastAsia="宋体" w:hAnsi="宋体" w:cs="宋体"/>
          <w:sz w:val="24"/>
          <w:szCs w:val="24"/>
          <w:u w:val="single"/>
        </w:rPr>
        <w:t>三次</w:t>
      </w:r>
      <w:r>
        <w:rPr>
          <w:rFonts w:ascii="宋体" w:eastAsia="宋体" w:hAnsi="宋体" w:cs="宋体"/>
          <w:sz w:val="24"/>
          <w:szCs w:val="24"/>
          <w:u w:val="single"/>
        </w:rPr>
        <w:t> </w:t>
      </w:r>
      <w:r>
        <w:rPr>
          <w:rFonts w:ascii="宋体" w:eastAsia="宋体" w:hAnsi="宋体" w:cs="宋体"/>
          <w:sz w:val="24"/>
          <w:szCs w:val="24"/>
        </w:rPr>
        <w:t>维修不能解决的，甲方有权要求乙方无条件退款退货并赔偿损失。</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3.</w:t>
      </w:r>
      <w:r>
        <w:rPr>
          <w:rFonts w:ascii="宋体" w:eastAsia="宋体" w:hAnsi="宋体" w:cs="宋体"/>
          <w:sz w:val="24"/>
          <w:szCs w:val="24"/>
        </w:rPr>
        <w:t>质量保证期内，超过约定期限未能修复设备的，乙方应在</w:t>
      </w:r>
      <w:r>
        <w:rPr>
          <w:rFonts w:ascii="宋体" w:eastAsia="宋体" w:hAnsi="宋体" w:cs="宋体"/>
          <w:sz w:val="24"/>
          <w:szCs w:val="24"/>
          <w:u w:val="single"/>
        </w:rPr>
        <w:t>2</w:t>
      </w:r>
      <w:r>
        <w:rPr>
          <w:rFonts w:ascii="宋体" w:eastAsia="宋体" w:hAnsi="宋体" w:cs="宋体"/>
          <w:sz w:val="24"/>
          <w:szCs w:val="24"/>
        </w:rPr>
        <w:t>日内提供不低于合同设备功能标准的备用设备，保证甲方业务工作的连续性。</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4.</w:t>
      </w:r>
      <w:r>
        <w:rPr>
          <w:rFonts w:ascii="宋体" w:eastAsia="宋体" w:hAnsi="宋体" w:cs="宋体"/>
          <w:sz w:val="24"/>
          <w:szCs w:val="24"/>
        </w:rPr>
        <w:t>乙方逾期未按本条约定进行维修、更换或维修、更换后设备达不到设计的功能、参数的，甲方有权自行或委托第三人进行维修、更换，由此产生的费用由乙方承担。经过甲方或第三人维修、更换后的产品，乙方继续按本合同约定承担质量保修责任。乙方未及时履行保修义务导致的损失均由乙方承担。</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5.</w:t>
      </w:r>
      <w:r>
        <w:rPr>
          <w:rFonts w:ascii="宋体" w:eastAsia="宋体" w:hAnsi="宋体" w:cs="宋体"/>
          <w:sz w:val="24"/>
          <w:szCs w:val="24"/>
        </w:rPr>
        <w:t>产品重要或核</w:t>
      </w:r>
      <w:r>
        <w:rPr>
          <w:rFonts w:ascii="宋体" w:eastAsia="宋体" w:hAnsi="宋体" w:cs="宋体"/>
          <w:sz w:val="24"/>
          <w:szCs w:val="24"/>
        </w:rPr>
        <w:t>心零部件经过维修后，自维修合格之日起，质量保证</w:t>
      </w:r>
      <w:proofErr w:type="gramStart"/>
      <w:r>
        <w:rPr>
          <w:rFonts w:ascii="宋体" w:eastAsia="宋体" w:hAnsi="宋体" w:cs="宋体"/>
          <w:sz w:val="24"/>
          <w:szCs w:val="24"/>
        </w:rPr>
        <w:t>期重新</w:t>
      </w:r>
      <w:proofErr w:type="gramEnd"/>
      <w:r>
        <w:rPr>
          <w:rFonts w:ascii="宋体" w:eastAsia="宋体" w:hAnsi="宋体" w:cs="宋体"/>
          <w:sz w:val="24"/>
          <w:szCs w:val="24"/>
        </w:rPr>
        <w:t>开始计算。</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6.</w:t>
      </w:r>
      <w:r>
        <w:rPr>
          <w:rFonts w:ascii="宋体" w:eastAsia="宋体" w:hAnsi="宋体" w:cs="宋体"/>
          <w:sz w:val="24"/>
          <w:szCs w:val="24"/>
        </w:rPr>
        <w:t>招投标文件及乙方在质量保证或售后服务承诺中对质量保修及售后服务有其他约定及有更高要求的以其约定为准。</w:t>
      </w:r>
    </w:p>
    <w:p w:rsidR="00D13DDD" w:rsidRDefault="002841B3">
      <w:pPr>
        <w:keepNext/>
        <w:keepLines/>
        <w:spacing w:line="360" w:lineRule="auto"/>
        <w:ind w:firstLine="240"/>
        <w:outlineLvl w:val="2"/>
        <w:rPr>
          <w:rFonts w:ascii="宋体" w:eastAsia="宋体" w:hAnsi="宋体"/>
          <w:sz w:val="24"/>
          <w:szCs w:val="24"/>
        </w:rPr>
      </w:pPr>
      <w:r>
        <w:rPr>
          <w:rFonts w:ascii="宋体" w:eastAsia="宋体" w:hAnsi="宋体"/>
          <w:sz w:val="24"/>
          <w:szCs w:val="24"/>
        </w:rPr>
        <w:t>九、违约责任</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1.</w:t>
      </w:r>
      <w:r>
        <w:rPr>
          <w:rFonts w:ascii="宋体" w:eastAsia="宋体" w:hAnsi="宋体" w:cs="宋体"/>
          <w:sz w:val="24"/>
          <w:szCs w:val="24"/>
        </w:rPr>
        <w:t>若乙方未按本合同约定或甲方发货通知要求的期限交货、安装或完成包括提供银行保函在内的本合同约定的其他事项的，每逾期一天，乙方应按本合同总价款的</w:t>
      </w:r>
      <w:r>
        <w:rPr>
          <w:rFonts w:ascii="宋体" w:eastAsia="宋体" w:hAnsi="宋体" w:cs="宋体"/>
          <w:sz w:val="24"/>
          <w:szCs w:val="24"/>
          <w:u w:val="single"/>
        </w:rPr>
        <w:t xml:space="preserve"> </w:t>
      </w:r>
      <w:r>
        <w:rPr>
          <w:rFonts w:ascii="宋体" w:eastAsia="宋体" w:hAnsi="宋体" w:cs="宋体"/>
          <w:sz w:val="24"/>
          <w:szCs w:val="24"/>
          <w:u w:val="single"/>
        </w:rPr>
        <w:t>万分之五</w:t>
      </w:r>
      <w:r>
        <w:rPr>
          <w:rFonts w:ascii="宋体" w:eastAsia="宋体" w:hAnsi="宋体" w:cs="宋体"/>
          <w:sz w:val="24"/>
          <w:szCs w:val="24"/>
          <w:u w:val="single"/>
        </w:rPr>
        <w:t> </w:t>
      </w:r>
      <w:r>
        <w:rPr>
          <w:rFonts w:ascii="宋体" w:eastAsia="宋体" w:hAnsi="宋体" w:cs="宋体"/>
          <w:sz w:val="24"/>
          <w:szCs w:val="24"/>
        </w:rPr>
        <w:t>向甲方支付违约金；逾期</w:t>
      </w:r>
      <w:r>
        <w:rPr>
          <w:rFonts w:ascii="宋体" w:eastAsia="宋体" w:hAnsi="宋体" w:cs="宋体"/>
          <w:sz w:val="24"/>
          <w:szCs w:val="24"/>
        </w:rPr>
        <w:t>15</w:t>
      </w:r>
      <w:r>
        <w:rPr>
          <w:rFonts w:ascii="宋体" w:eastAsia="宋体" w:hAnsi="宋体" w:cs="宋体"/>
          <w:sz w:val="24"/>
          <w:szCs w:val="24"/>
        </w:rPr>
        <w:t>天，甲方有权选择单方解除本合同，乙方应退还甲方已支付的全部费用，并支付合同总价款</w:t>
      </w:r>
      <w:r>
        <w:rPr>
          <w:rFonts w:ascii="宋体" w:eastAsia="宋体" w:hAnsi="宋体" w:cs="宋体"/>
          <w:sz w:val="24"/>
          <w:szCs w:val="24"/>
          <w:u w:val="single"/>
        </w:rPr>
        <w:t>30</w:t>
      </w:r>
      <w:r>
        <w:rPr>
          <w:rFonts w:ascii="宋体" w:eastAsia="宋体" w:hAnsi="宋体" w:cs="宋体"/>
          <w:sz w:val="24"/>
          <w:szCs w:val="24"/>
        </w:rPr>
        <w:t>%</w:t>
      </w:r>
      <w:r>
        <w:rPr>
          <w:rFonts w:ascii="宋体" w:eastAsia="宋体" w:hAnsi="宋体" w:cs="宋体"/>
          <w:sz w:val="24"/>
          <w:szCs w:val="24"/>
        </w:rPr>
        <w:t>的违约金，前述违约金不足以弥补甲方损失的，乙方应全额赔偿。由</w:t>
      </w:r>
      <w:r>
        <w:rPr>
          <w:rFonts w:ascii="宋体" w:eastAsia="宋体" w:hAnsi="宋体" w:cs="宋体"/>
          <w:sz w:val="24"/>
          <w:szCs w:val="24"/>
        </w:rPr>
        <w:t>于甲方的原因要求延期交货，甲方应按规定承付货款。</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2.</w:t>
      </w:r>
      <w:r>
        <w:rPr>
          <w:rFonts w:ascii="宋体" w:eastAsia="宋体" w:hAnsi="宋体" w:cs="宋体"/>
          <w:sz w:val="24"/>
          <w:szCs w:val="24"/>
        </w:rPr>
        <w:t>经过甲方验收，乙方交付的产品数量、规格、品牌、质量、随附单证、包装等与合同约定不一致的或到货验收不合格的，或最终验收不合格的，甲方有权采取下列任何一种或几种措施追究乙方违约责任：</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lastRenderedPageBreak/>
        <w:t>（</w:t>
      </w:r>
      <w:r>
        <w:rPr>
          <w:rFonts w:ascii="宋体" w:eastAsia="宋体" w:hAnsi="宋体" w:cs="宋体"/>
          <w:sz w:val="24"/>
          <w:szCs w:val="24"/>
        </w:rPr>
        <w:t>1</w:t>
      </w:r>
      <w:r>
        <w:rPr>
          <w:rFonts w:ascii="宋体" w:eastAsia="宋体" w:hAnsi="宋体" w:cs="宋体"/>
          <w:sz w:val="24"/>
          <w:szCs w:val="24"/>
        </w:rPr>
        <w:t>）拒绝接受不合格产品，要求乙方在</w:t>
      </w:r>
      <w:r>
        <w:rPr>
          <w:rFonts w:ascii="宋体" w:eastAsia="宋体" w:hAnsi="宋体" w:cs="宋体"/>
          <w:sz w:val="24"/>
          <w:szCs w:val="24"/>
          <w:u w:val="single"/>
        </w:rPr>
        <w:t> 5 </w:t>
      </w:r>
      <w:r>
        <w:rPr>
          <w:rFonts w:ascii="宋体" w:eastAsia="宋体" w:hAnsi="宋体" w:cs="宋体"/>
          <w:sz w:val="24"/>
          <w:szCs w:val="24"/>
        </w:rPr>
        <w:t>日内无条件更换、补足或修理、重做，由此产生的费用由乙方承担，因此延误交货期的乙方承担相应的违约责任，逾期</w:t>
      </w:r>
      <w:r>
        <w:rPr>
          <w:rFonts w:ascii="宋体" w:eastAsia="宋体" w:hAnsi="宋体" w:cs="宋体"/>
          <w:sz w:val="24"/>
          <w:szCs w:val="24"/>
          <w:u w:val="single"/>
        </w:rPr>
        <w:t> 15 </w:t>
      </w:r>
      <w:r>
        <w:rPr>
          <w:rFonts w:ascii="宋体" w:eastAsia="宋体" w:hAnsi="宋体" w:cs="宋体"/>
          <w:sz w:val="24"/>
          <w:szCs w:val="24"/>
        </w:rPr>
        <w:t>日仍未更换、补足或更换、补足后仍不符合合同约定的，甲方有权选择单方解除本合同或部分解除本合同，并要求乙方支付解除合同部分价款</w:t>
      </w:r>
      <w:r>
        <w:rPr>
          <w:rFonts w:ascii="宋体" w:eastAsia="宋体" w:hAnsi="宋体" w:cs="宋体"/>
          <w:sz w:val="24"/>
          <w:szCs w:val="24"/>
          <w:u w:val="single"/>
        </w:rPr>
        <w:t> 50 </w:t>
      </w:r>
      <w:r>
        <w:rPr>
          <w:rFonts w:ascii="宋体" w:eastAsia="宋体" w:hAnsi="宋体" w:cs="宋体"/>
          <w:sz w:val="24"/>
          <w:szCs w:val="24"/>
        </w:rPr>
        <w:t>%</w:t>
      </w:r>
      <w:r>
        <w:rPr>
          <w:rFonts w:ascii="宋体" w:eastAsia="宋体" w:hAnsi="宋体" w:cs="宋体"/>
          <w:sz w:val="24"/>
          <w:szCs w:val="24"/>
        </w:rPr>
        <w:t>作为违约金；</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w:t>
      </w:r>
      <w:r>
        <w:rPr>
          <w:rFonts w:ascii="宋体" w:eastAsia="宋体" w:hAnsi="宋体" w:cs="宋体"/>
          <w:sz w:val="24"/>
          <w:szCs w:val="24"/>
        </w:rPr>
        <w:t>2</w:t>
      </w:r>
      <w:r>
        <w:rPr>
          <w:rFonts w:ascii="宋体" w:eastAsia="宋体" w:hAnsi="宋体" w:cs="宋体"/>
          <w:sz w:val="24"/>
          <w:szCs w:val="24"/>
        </w:rPr>
        <w:t>）已经接收的产品要求乙方在</w:t>
      </w:r>
      <w:r>
        <w:rPr>
          <w:rFonts w:ascii="宋体" w:eastAsia="宋体" w:hAnsi="宋体" w:cs="宋体"/>
          <w:sz w:val="24"/>
          <w:szCs w:val="24"/>
          <w:u w:val="single"/>
        </w:rPr>
        <w:t> 5 </w:t>
      </w:r>
      <w:r>
        <w:rPr>
          <w:rFonts w:ascii="宋体" w:eastAsia="宋体" w:hAnsi="宋体" w:cs="宋体"/>
          <w:sz w:val="24"/>
          <w:szCs w:val="24"/>
        </w:rPr>
        <w:t>日内无条件退货并退还甲方已支付的全部价款并支付退货部分价款</w:t>
      </w:r>
      <w:r>
        <w:rPr>
          <w:rFonts w:ascii="宋体" w:eastAsia="宋体" w:hAnsi="宋体" w:cs="宋体"/>
          <w:sz w:val="24"/>
          <w:szCs w:val="24"/>
          <w:u w:val="single"/>
        </w:rPr>
        <w:t> 20 </w:t>
      </w:r>
      <w:r>
        <w:rPr>
          <w:rFonts w:ascii="宋体" w:eastAsia="宋体" w:hAnsi="宋体" w:cs="宋体"/>
          <w:sz w:val="24"/>
          <w:szCs w:val="24"/>
        </w:rPr>
        <w:t>%</w:t>
      </w:r>
      <w:r>
        <w:rPr>
          <w:rFonts w:ascii="宋体" w:eastAsia="宋体" w:hAnsi="宋体" w:cs="宋体"/>
          <w:sz w:val="24"/>
          <w:szCs w:val="24"/>
        </w:rPr>
        <w:t>的违约金；</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w:t>
      </w:r>
      <w:r>
        <w:rPr>
          <w:rFonts w:ascii="宋体" w:eastAsia="宋体" w:hAnsi="宋体" w:cs="宋体"/>
          <w:sz w:val="24"/>
          <w:szCs w:val="24"/>
        </w:rPr>
        <w:t>3</w:t>
      </w:r>
      <w:r>
        <w:rPr>
          <w:rFonts w:ascii="宋体" w:eastAsia="宋体" w:hAnsi="宋体" w:cs="宋体"/>
          <w:sz w:val="24"/>
          <w:szCs w:val="24"/>
        </w:rPr>
        <w:t>）选择不退换货的，甲方有权根据情况以质论价减少价款并要求乙方支付本合同总金额的</w:t>
      </w:r>
      <w:r>
        <w:rPr>
          <w:rFonts w:ascii="宋体" w:eastAsia="宋体" w:hAnsi="宋体" w:cs="宋体"/>
          <w:sz w:val="24"/>
          <w:szCs w:val="24"/>
          <w:u w:val="single"/>
        </w:rPr>
        <w:t> 10 </w:t>
      </w:r>
      <w:r>
        <w:rPr>
          <w:rFonts w:ascii="宋体" w:eastAsia="宋体" w:hAnsi="宋体" w:cs="宋体"/>
          <w:sz w:val="24"/>
          <w:szCs w:val="24"/>
        </w:rPr>
        <w:t>%</w:t>
      </w:r>
      <w:r>
        <w:rPr>
          <w:rFonts w:ascii="宋体" w:eastAsia="宋体" w:hAnsi="宋体" w:cs="宋体"/>
          <w:sz w:val="24"/>
          <w:szCs w:val="24"/>
        </w:rPr>
        <w:t>作为违约金。</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3.</w:t>
      </w:r>
      <w:r>
        <w:rPr>
          <w:rFonts w:ascii="宋体" w:eastAsia="宋体" w:hAnsi="宋体" w:cs="宋体"/>
          <w:sz w:val="24"/>
          <w:szCs w:val="24"/>
        </w:rPr>
        <w:t>乙方对其交付产品的质量承担保证责任，因产品设计、生产、存储、运输、工艺、材料缺陷或安装、质保不当等原因发生质量故障的，无论产品的质量保证期是否经过，均由乙方承担责任，赔偿由此给甲方、第三人造成的全部损失。</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4.</w:t>
      </w:r>
      <w:r>
        <w:rPr>
          <w:rFonts w:ascii="宋体" w:eastAsia="宋体" w:hAnsi="宋体" w:cs="宋体"/>
          <w:sz w:val="24"/>
          <w:szCs w:val="24"/>
        </w:rPr>
        <w:t>乙方应当保证有权销售本合同的所有产品，不会因此侵犯第</w:t>
      </w:r>
      <w:r>
        <w:rPr>
          <w:rFonts w:ascii="宋体" w:eastAsia="宋体" w:hAnsi="宋体" w:cs="宋体"/>
          <w:sz w:val="24"/>
          <w:szCs w:val="24"/>
        </w:rPr>
        <w:t>三方的所有权、知识产权等一切权利也未对产品设置任何质押，属于第三方拥有知识产权的已经取得第三方合法授权，甲方有权不受限制地使用。若因违反本款约定引起的第三方权利纠纷的由乙方负责并解决，包括甲方使用该产品所需的授权费以及解决争议发生的一切费用均由乙方承担。如果不能取得使用许可需要另行购买产品的，所需费用由乙方承担，并赔偿甲方因此受到的所有损失。</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5.</w:t>
      </w:r>
      <w:r>
        <w:rPr>
          <w:rFonts w:ascii="宋体" w:eastAsia="宋体" w:hAnsi="宋体" w:cs="宋体"/>
          <w:sz w:val="24"/>
          <w:szCs w:val="24"/>
        </w:rPr>
        <w:t>本合同签订及履行过程中，未经甲方书面同意，乙方不得将本合同的权利义务以任何方式转让给第三人，否则甲方有权选择单方解除本合同，乙方应退还甲方已支付的全部费用，并支付</w:t>
      </w:r>
      <w:r>
        <w:rPr>
          <w:rFonts w:ascii="宋体" w:eastAsia="宋体" w:hAnsi="宋体" w:cs="宋体"/>
          <w:sz w:val="24"/>
          <w:szCs w:val="24"/>
        </w:rPr>
        <w:t>合同总金额</w:t>
      </w:r>
      <w:r>
        <w:rPr>
          <w:rFonts w:ascii="宋体" w:eastAsia="宋体" w:hAnsi="宋体" w:cs="宋体"/>
          <w:sz w:val="24"/>
          <w:szCs w:val="24"/>
          <w:u w:val="single"/>
        </w:rPr>
        <w:t>20</w:t>
      </w:r>
      <w:r>
        <w:rPr>
          <w:rFonts w:ascii="宋体" w:eastAsia="宋体" w:hAnsi="宋体" w:cs="宋体"/>
          <w:sz w:val="24"/>
          <w:szCs w:val="24"/>
        </w:rPr>
        <w:t>%</w:t>
      </w:r>
      <w:r>
        <w:rPr>
          <w:rFonts w:ascii="宋体" w:eastAsia="宋体" w:hAnsi="宋体" w:cs="宋体"/>
          <w:sz w:val="24"/>
          <w:szCs w:val="24"/>
        </w:rPr>
        <w:t>的违约金。</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6.</w:t>
      </w:r>
      <w:r>
        <w:rPr>
          <w:rFonts w:ascii="宋体" w:eastAsia="宋体" w:hAnsi="宋体" w:cs="宋体"/>
          <w:sz w:val="24"/>
          <w:szCs w:val="24"/>
        </w:rPr>
        <w:t>本合同签订后，乙方要求提前解除合同的，应向甲方支付本合同总价款</w:t>
      </w:r>
      <w:r>
        <w:rPr>
          <w:rFonts w:ascii="宋体" w:eastAsia="宋体" w:hAnsi="宋体" w:cs="宋体"/>
          <w:sz w:val="24"/>
          <w:szCs w:val="24"/>
          <w:u w:val="single"/>
        </w:rPr>
        <w:t>20</w:t>
      </w:r>
      <w:r>
        <w:rPr>
          <w:rFonts w:ascii="宋体" w:eastAsia="宋体" w:hAnsi="宋体" w:cs="宋体"/>
          <w:sz w:val="24"/>
          <w:szCs w:val="24"/>
        </w:rPr>
        <w:t>%</w:t>
      </w:r>
      <w:r>
        <w:rPr>
          <w:rFonts w:ascii="宋体" w:eastAsia="宋体" w:hAnsi="宋体" w:cs="宋体"/>
          <w:sz w:val="24"/>
          <w:szCs w:val="24"/>
        </w:rPr>
        <w:t>的违约金，退还甲方已支付的全部费用并赔偿由此给甲方造成的全部损失。</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7.</w:t>
      </w:r>
      <w:r>
        <w:rPr>
          <w:rFonts w:ascii="宋体" w:eastAsia="宋体" w:hAnsi="宋体" w:cs="宋体"/>
          <w:sz w:val="24"/>
          <w:szCs w:val="24"/>
        </w:rPr>
        <w:t>乙方应当支付给甲方的违约金、赔偿金，甲方有权从履约保函及未支付的货款中扣除，违约金不足以赔偿给甲方造成损失的，甲方仍有权向乙方进行追偿。</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8.</w:t>
      </w:r>
      <w:r>
        <w:rPr>
          <w:rFonts w:ascii="宋体" w:eastAsia="宋体" w:hAnsi="宋体" w:cs="宋体"/>
          <w:sz w:val="24"/>
          <w:szCs w:val="24"/>
        </w:rPr>
        <w:t>按本合同约定或法律规定，甲方主张解除合同的，自甲方解除合同的书面通知送达乙方之日</w:t>
      </w:r>
      <w:proofErr w:type="gramStart"/>
      <w:r>
        <w:rPr>
          <w:rFonts w:ascii="宋体" w:eastAsia="宋体" w:hAnsi="宋体" w:cs="宋体"/>
          <w:sz w:val="24"/>
          <w:szCs w:val="24"/>
        </w:rPr>
        <w:t>起合同</w:t>
      </w:r>
      <w:proofErr w:type="gramEnd"/>
      <w:r>
        <w:rPr>
          <w:rFonts w:ascii="宋体" w:eastAsia="宋体" w:hAnsi="宋体" w:cs="宋体"/>
          <w:sz w:val="24"/>
          <w:szCs w:val="24"/>
        </w:rPr>
        <w:t>解除，乙方应赔偿由此给甲方造成的全部损失。甲方不支付乙方任何费用，乙方对解除合同有异议的异议期为</w:t>
      </w:r>
      <w:r>
        <w:rPr>
          <w:rFonts w:ascii="宋体" w:eastAsia="宋体" w:hAnsi="宋体" w:cs="宋体"/>
          <w:sz w:val="24"/>
          <w:szCs w:val="24"/>
          <w:u w:val="single"/>
        </w:rPr>
        <w:t> 7 </w:t>
      </w:r>
      <w:r>
        <w:rPr>
          <w:rFonts w:ascii="宋体" w:eastAsia="宋体" w:hAnsi="宋体" w:cs="宋体"/>
          <w:sz w:val="24"/>
          <w:szCs w:val="24"/>
        </w:rPr>
        <w:t>日。乙方应</w:t>
      </w:r>
      <w:r>
        <w:rPr>
          <w:rFonts w:ascii="宋体" w:eastAsia="宋体" w:hAnsi="宋体" w:cs="宋体"/>
          <w:sz w:val="24"/>
          <w:szCs w:val="24"/>
        </w:rPr>
        <w:t>当在合同解除后</w:t>
      </w:r>
      <w:r>
        <w:rPr>
          <w:rFonts w:ascii="宋体" w:eastAsia="宋体" w:hAnsi="宋体" w:cs="宋体"/>
          <w:sz w:val="24"/>
          <w:szCs w:val="24"/>
          <w:u w:val="single"/>
        </w:rPr>
        <w:t> 5 </w:t>
      </w:r>
      <w:r>
        <w:rPr>
          <w:rFonts w:ascii="宋体" w:eastAsia="宋体" w:hAnsi="宋体" w:cs="宋体"/>
          <w:sz w:val="24"/>
          <w:szCs w:val="24"/>
        </w:rPr>
        <w:t>日内退还甲方支付的所有费用（如有），自费运回所交付的货物，并付清违约金、赔偿金。</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9.</w:t>
      </w:r>
      <w:r>
        <w:rPr>
          <w:rFonts w:ascii="宋体" w:eastAsia="宋体" w:hAnsi="宋体" w:cs="宋体"/>
          <w:sz w:val="24"/>
          <w:szCs w:val="24"/>
        </w:rPr>
        <w:t>乙方违反本合同约定或法律规定的，应当赔偿给甲方造成的全部损失，包括但不限于直接损失、预期利益损失、甲方向第三人支付的违约金、赔偿金及甲方为索赔支出的诉讼费、律师费、公证费、保全费、担保费、鉴定费、评估费等全部费用。</w:t>
      </w:r>
    </w:p>
    <w:p w:rsidR="00D13DDD" w:rsidRDefault="002841B3">
      <w:pPr>
        <w:keepNext/>
        <w:keepLines/>
        <w:spacing w:line="360" w:lineRule="auto"/>
        <w:ind w:firstLine="240"/>
        <w:outlineLvl w:val="2"/>
        <w:rPr>
          <w:rFonts w:ascii="宋体" w:eastAsia="宋体" w:hAnsi="宋体"/>
          <w:sz w:val="24"/>
          <w:szCs w:val="24"/>
        </w:rPr>
      </w:pPr>
      <w:r>
        <w:rPr>
          <w:rFonts w:ascii="宋体" w:eastAsia="宋体" w:hAnsi="宋体"/>
          <w:sz w:val="24"/>
          <w:szCs w:val="24"/>
        </w:rPr>
        <w:lastRenderedPageBreak/>
        <w:t>十、不可抗力</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1.</w:t>
      </w:r>
      <w:r>
        <w:rPr>
          <w:rFonts w:ascii="宋体" w:eastAsia="宋体" w:hAnsi="宋体" w:cs="宋体"/>
          <w:sz w:val="24"/>
          <w:szCs w:val="24"/>
        </w:rPr>
        <w:t>在合同有效期内，任何一方因不可抗力事件导致不能履行合同，则合同履行期可延长，其延长期与不可抗力影响期相同。</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2.</w:t>
      </w:r>
      <w:r>
        <w:rPr>
          <w:rFonts w:ascii="宋体" w:eastAsia="宋体" w:hAnsi="宋体" w:cs="宋体"/>
          <w:sz w:val="24"/>
          <w:szCs w:val="24"/>
        </w:rPr>
        <w:t>不可抗力事件发生后，应立即通知对方，并在发生五日内向对方提交公证机关或有权政府机关出具的公证书或证明文件。</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3.</w:t>
      </w:r>
      <w:r>
        <w:rPr>
          <w:rFonts w:ascii="宋体" w:eastAsia="宋体" w:hAnsi="宋体" w:cs="宋体"/>
          <w:sz w:val="24"/>
          <w:szCs w:val="24"/>
        </w:rPr>
        <w:t>不可抗力事件持续或预计将持续</w:t>
      </w:r>
      <w:r>
        <w:rPr>
          <w:rFonts w:ascii="宋体" w:eastAsia="宋体" w:hAnsi="宋体" w:cs="宋体"/>
          <w:sz w:val="24"/>
          <w:szCs w:val="24"/>
          <w:u w:val="single"/>
        </w:rPr>
        <w:t> </w:t>
      </w:r>
      <w:r>
        <w:rPr>
          <w:rFonts w:ascii="宋体" w:eastAsia="宋体" w:hAnsi="宋体" w:cs="宋体"/>
          <w:sz w:val="24"/>
          <w:szCs w:val="24"/>
          <w:u w:val="single"/>
        </w:rPr>
        <w:t>六十</w:t>
      </w:r>
      <w:r>
        <w:rPr>
          <w:rFonts w:ascii="宋体" w:eastAsia="宋体" w:hAnsi="宋体" w:cs="宋体"/>
          <w:sz w:val="24"/>
          <w:szCs w:val="24"/>
          <w:u w:val="single"/>
        </w:rPr>
        <w:t xml:space="preserve"> </w:t>
      </w:r>
      <w:proofErr w:type="gramStart"/>
      <w:r>
        <w:rPr>
          <w:rFonts w:ascii="宋体" w:eastAsia="宋体" w:hAnsi="宋体" w:cs="宋体"/>
          <w:sz w:val="24"/>
          <w:szCs w:val="24"/>
        </w:rPr>
        <w:t>日历天</w:t>
      </w:r>
      <w:proofErr w:type="gramEnd"/>
      <w:r>
        <w:rPr>
          <w:rFonts w:ascii="宋体" w:eastAsia="宋体" w:hAnsi="宋体" w:cs="宋体"/>
          <w:sz w:val="24"/>
          <w:szCs w:val="24"/>
        </w:rPr>
        <w:t>以上，双方应通过友好协商，确定是否继续履行合同。</w:t>
      </w:r>
    </w:p>
    <w:p w:rsidR="00D13DDD" w:rsidRDefault="002841B3">
      <w:pPr>
        <w:keepNext/>
        <w:keepLines/>
        <w:spacing w:line="360" w:lineRule="auto"/>
        <w:ind w:firstLine="240"/>
        <w:outlineLvl w:val="2"/>
        <w:rPr>
          <w:rFonts w:ascii="宋体" w:eastAsia="宋体" w:hAnsi="宋体"/>
          <w:sz w:val="24"/>
          <w:szCs w:val="24"/>
        </w:rPr>
      </w:pPr>
      <w:r>
        <w:rPr>
          <w:rFonts w:ascii="宋体" w:eastAsia="宋体" w:hAnsi="宋体"/>
          <w:sz w:val="24"/>
          <w:szCs w:val="24"/>
        </w:rPr>
        <w:t>十一、争议解决</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1.</w:t>
      </w:r>
      <w:r>
        <w:rPr>
          <w:rFonts w:ascii="宋体" w:eastAsia="宋体" w:hAnsi="宋体" w:cs="宋体"/>
          <w:sz w:val="24"/>
          <w:szCs w:val="24"/>
        </w:rPr>
        <w:t>本合同的签订、解释及与本合同有关的纠纷解决，均受中华人民共和国现行有效的法律约束。</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2.</w:t>
      </w:r>
      <w:r>
        <w:rPr>
          <w:rFonts w:ascii="宋体" w:eastAsia="宋体" w:hAnsi="宋体" w:cs="宋体"/>
          <w:sz w:val="24"/>
          <w:szCs w:val="24"/>
        </w:rPr>
        <w:t>因本合同引起的或与本合同有关的任何争议，由合同各方协商解决，也可由有关部门调解。协商或调解不成的，应依法向</w:t>
      </w:r>
      <w:r>
        <w:rPr>
          <w:rFonts w:ascii="宋体" w:eastAsia="宋体" w:hAnsi="宋体" w:cs="宋体"/>
          <w:sz w:val="24"/>
          <w:szCs w:val="24"/>
          <w:u w:val="single"/>
        </w:rPr>
        <w:t> </w:t>
      </w:r>
      <w:r>
        <w:rPr>
          <w:rFonts w:ascii="宋体" w:eastAsia="宋体" w:hAnsi="宋体" w:cs="宋体"/>
          <w:sz w:val="24"/>
          <w:szCs w:val="24"/>
          <w:u w:val="single"/>
        </w:rPr>
        <w:t>甲方</w:t>
      </w:r>
      <w:r>
        <w:rPr>
          <w:rFonts w:ascii="宋体" w:eastAsia="宋体" w:hAnsi="宋体" w:cs="宋体"/>
          <w:sz w:val="24"/>
          <w:szCs w:val="24"/>
          <w:u w:val="single"/>
        </w:rPr>
        <w:t> </w:t>
      </w:r>
      <w:r>
        <w:rPr>
          <w:rFonts w:ascii="宋体" w:eastAsia="宋体" w:hAnsi="宋体" w:cs="宋体"/>
          <w:sz w:val="24"/>
          <w:szCs w:val="24"/>
        </w:rPr>
        <w:t>所在地有管辖权的人民法院起诉。</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3.</w:t>
      </w:r>
      <w:r>
        <w:rPr>
          <w:rFonts w:ascii="宋体" w:eastAsia="宋体" w:hAnsi="宋体" w:cs="宋体"/>
          <w:sz w:val="24"/>
          <w:szCs w:val="24"/>
        </w:rPr>
        <w:t>适用法律：中华人民共和国的法律</w:t>
      </w:r>
    </w:p>
    <w:p w:rsidR="00D13DDD" w:rsidRDefault="002841B3">
      <w:pPr>
        <w:keepNext/>
        <w:keepLines/>
        <w:spacing w:line="360" w:lineRule="auto"/>
        <w:ind w:firstLine="240"/>
        <w:outlineLvl w:val="2"/>
        <w:rPr>
          <w:rFonts w:ascii="宋体" w:eastAsia="宋体" w:hAnsi="宋体"/>
          <w:sz w:val="24"/>
          <w:szCs w:val="24"/>
        </w:rPr>
      </w:pPr>
      <w:r>
        <w:rPr>
          <w:rFonts w:ascii="宋体" w:eastAsia="宋体" w:hAnsi="宋体"/>
          <w:sz w:val="24"/>
          <w:szCs w:val="24"/>
        </w:rPr>
        <w:t>十二、合同组成</w:t>
      </w:r>
      <w:r>
        <w:rPr>
          <w:rFonts w:ascii="宋体" w:eastAsia="宋体" w:hAnsi="宋体"/>
          <w:sz w:val="24"/>
          <w:szCs w:val="24"/>
        </w:rPr>
        <w:t>及相互关系</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1.</w:t>
      </w:r>
      <w:r>
        <w:rPr>
          <w:rFonts w:ascii="宋体" w:eastAsia="宋体" w:hAnsi="宋体" w:cs="宋体"/>
          <w:sz w:val="24"/>
          <w:szCs w:val="24"/>
        </w:rPr>
        <w:t>合同履行过程中双方签章确认的协议或其他文件：</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w:t>
      </w:r>
      <w:r>
        <w:rPr>
          <w:rFonts w:ascii="宋体" w:eastAsia="宋体" w:hAnsi="宋体" w:cs="宋体"/>
          <w:sz w:val="24"/>
          <w:szCs w:val="24"/>
        </w:rPr>
        <w:t>1</w:t>
      </w:r>
      <w:r>
        <w:rPr>
          <w:rFonts w:ascii="宋体" w:eastAsia="宋体" w:hAnsi="宋体" w:cs="宋体"/>
          <w:sz w:val="24"/>
          <w:szCs w:val="24"/>
        </w:rPr>
        <w:t>）本合同及其附件；</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w:t>
      </w:r>
      <w:r>
        <w:rPr>
          <w:rFonts w:ascii="宋体" w:eastAsia="宋体" w:hAnsi="宋体" w:cs="宋体"/>
          <w:sz w:val="24"/>
          <w:szCs w:val="24"/>
        </w:rPr>
        <w:t>2</w:t>
      </w:r>
      <w:r>
        <w:rPr>
          <w:rFonts w:ascii="宋体" w:eastAsia="宋体" w:hAnsi="宋体" w:cs="宋体"/>
          <w:sz w:val="24"/>
          <w:szCs w:val="24"/>
        </w:rPr>
        <w:t>）中标通知书；</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w:t>
      </w:r>
      <w:r>
        <w:rPr>
          <w:rFonts w:ascii="宋体" w:eastAsia="宋体" w:hAnsi="宋体" w:cs="宋体"/>
          <w:sz w:val="24"/>
          <w:szCs w:val="24"/>
        </w:rPr>
        <w:t>3</w:t>
      </w:r>
      <w:r>
        <w:rPr>
          <w:rFonts w:ascii="宋体" w:eastAsia="宋体" w:hAnsi="宋体" w:cs="宋体"/>
          <w:sz w:val="24"/>
          <w:szCs w:val="24"/>
        </w:rPr>
        <w:t>）符合招标要求的投标文件；</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w:t>
      </w:r>
      <w:r>
        <w:rPr>
          <w:rFonts w:ascii="宋体" w:eastAsia="宋体" w:hAnsi="宋体" w:cs="宋体"/>
          <w:sz w:val="24"/>
          <w:szCs w:val="24"/>
        </w:rPr>
        <w:t>4</w:t>
      </w:r>
      <w:r>
        <w:rPr>
          <w:rFonts w:ascii="宋体" w:eastAsia="宋体" w:hAnsi="宋体" w:cs="宋体"/>
          <w:sz w:val="24"/>
          <w:szCs w:val="24"/>
        </w:rPr>
        <w:t>）招标文件（招标答疑）；</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w:t>
      </w:r>
      <w:r>
        <w:rPr>
          <w:rFonts w:ascii="宋体" w:eastAsia="宋体" w:hAnsi="宋体" w:cs="宋体"/>
          <w:sz w:val="24"/>
          <w:szCs w:val="24"/>
        </w:rPr>
        <w:t>5</w:t>
      </w:r>
      <w:r>
        <w:rPr>
          <w:rFonts w:ascii="宋体" w:eastAsia="宋体" w:hAnsi="宋体" w:cs="宋体"/>
          <w:sz w:val="24"/>
          <w:szCs w:val="24"/>
        </w:rPr>
        <w:t>）标准、规范及有关技术文件；</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w:t>
      </w:r>
      <w:r>
        <w:rPr>
          <w:rFonts w:ascii="宋体" w:eastAsia="宋体" w:hAnsi="宋体" w:cs="宋体"/>
          <w:sz w:val="24"/>
          <w:szCs w:val="24"/>
        </w:rPr>
        <w:t>6</w:t>
      </w:r>
      <w:r>
        <w:rPr>
          <w:rFonts w:ascii="宋体" w:eastAsia="宋体" w:hAnsi="宋体" w:cs="宋体"/>
          <w:sz w:val="24"/>
          <w:szCs w:val="24"/>
        </w:rPr>
        <w:t>）其他合同文件。</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2.</w:t>
      </w:r>
      <w:r>
        <w:rPr>
          <w:rFonts w:ascii="宋体" w:eastAsia="宋体" w:hAnsi="宋体" w:cs="宋体"/>
          <w:sz w:val="24"/>
          <w:szCs w:val="24"/>
        </w:rPr>
        <w:t>前述文件应认为是互为补充和解释的，如有互相矛盾之处，以前述文件所列顺序作为其优先解释的顺序，但如果某一文件对甲方权利维护更有利或对乙方有更高、更严格要求的以该文件内容为准。</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3.</w:t>
      </w:r>
      <w:r>
        <w:rPr>
          <w:rFonts w:ascii="宋体" w:eastAsia="宋体" w:hAnsi="宋体" w:cs="宋体"/>
          <w:sz w:val="24"/>
          <w:szCs w:val="24"/>
        </w:rPr>
        <w:t>前述各项文件包括双方就该合同组成文件所做出的补充和修改，属于同一项文件的，应以最新签署的为准。</w:t>
      </w:r>
    </w:p>
    <w:p w:rsidR="00D13DDD" w:rsidRDefault="002841B3">
      <w:pPr>
        <w:keepNext/>
        <w:keepLines/>
        <w:spacing w:line="360" w:lineRule="auto"/>
        <w:ind w:firstLine="240"/>
        <w:outlineLvl w:val="2"/>
        <w:rPr>
          <w:rFonts w:ascii="宋体" w:eastAsia="宋体" w:hAnsi="宋体"/>
          <w:sz w:val="24"/>
          <w:szCs w:val="24"/>
        </w:rPr>
      </w:pPr>
      <w:r>
        <w:rPr>
          <w:rFonts w:ascii="宋体" w:eastAsia="宋体" w:hAnsi="宋体"/>
          <w:sz w:val="24"/>
          <w:szCs w:val="24"/>
        </w:rPr>
        <w:t>十三、通知</w:t>
      </w:r>
      <w:r>
        <w:rPr>
          <w:rFonts w:ascii="宋体" w:eastAsia="宋体" w:hAnsi="宋体"/>
          <w:sz w:val="24"/>
          <w:szCs w:val="24"/>
        </w:rPr>
        <w:t>和送达</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1.</w:t>
      </w:r>
      <w:r>
        <w:rPr>
          <w:rFonts w:ascii="宋体" w:eastAsia="宋体" w:hAnsi="宋体" w:cs="宋体"/>
          <w:sz w:val="24"/>
          <w:szCs w:val="24"/>
        </w:rPr>
        <w:t>本协议项下对合同一方对另外一方的任何通知或请求，应当发送至接收方在合同中约定的地址、联系人和通信终端。一方当事人变更名称、地址、联系人或通信终端等信息的，应当在变更后</w:t>
      </w:r>
      <w:r>
        <w:rPr>
          <w:rFonts w:ascii="宋体" w:eastAsia="宋体" w:hAnsi="宋体" w:cs="宋体"/>
          <w:sz w:val="24"/>
          <w:szCs w:val="24"/>
        </w:rPr>
        <w:t>3</w:t>
      </w:r>
      <w:r>
        <w:rPr>
          <w:rFonts w:ascii="宋体" w:eastAsia="宋体" w:hAnsi="宋体" w:cs="宋体"/>
          <w:sz w:val="24"/>
          <w:szCs w:val="24"/>
        </w:rPr>
        <w:t>日内及时书面通知对方当事人，对方当事人实际收到变更通知前的送达仍为有效送达，电子送达与书面送达具有同等法律效力。</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lastRenderedPageBreak/>
        <w:t>2.</w:t>
      </w:r>
      <w:r>
        <w:rPr>
          <w:rFonts w:ascii="宋体" w:eastAsia="宋体" w:hAnsi="宋体" w:cs="宋体"/>
          <w:sz w:val="24"/>
          <w:szCs w:val="24"/>
        </w:rPr>
        <w:t>任何一方当事人向对</w:t>
      </w:r>
      <w:r>
        <w:rPr>
          <w:rFonts w:ascii="宋体" w:eastAsia="宋体" w:hAnsi="宋体" w:cs="宋体"/>
          <w:sz w:val="24"/>
          <w:szCs w:val="24"/>
        </w:rPr>
        <w:t>/</w:t>
      </w:r>
      <w:r>
        <w:rPr>
          <w:rFonts w:ascii="宋体" w:eastAsia="宋体" w:hAnsi="宋体" w:cs="宋体"/>
          <w:sz w:val="24"/>
          <w:szCs w:val="24"/>
        </w:rPr>
        <w:t>他方所发出的通知或请求送达时间：</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w:t>
      </w:r>
      <w:r>
        <w:rPr>
          <w:rFonts w:ascii="宋体" w:eastAsia="宋体" w:hAnsi="宋体" w:cs="宋体"/>
          <w:sz w:val="24"/>
          <w:szCs w:val="24"/>
        </w:rPr>
        <w:t>1</w:t>
      </w:r>
      <w:r>
        <w:rPr>
          <w:rFonts w:ascii="宋体" w:eastAsia="宋体" w:hAnsi="宋体" w:cs="宋体"/>
          <w:sz w:val="24"/>
          <w:szCs w:val="24"/>
        </w:rPr>
        <w:t>）如果是传真，则在发送当日视为送达；</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w:t>
      </w:r>
      <w:r>
        <w:rPr>
          <w:rFonts w:ascii="宋体" w:eastAsia="宋体" w:hAnsi="宋体" w:cs="宋体"/>
          <w:sz w:val="24"/>
          <w:szCs w:val="24"/>
        </w:rPr>
        <w:t>2</w:t>
      </w:r>
      <w:r>
        <w:rPr>
          <w:rFonts w:ascii="宋体" w:eastAsia="宋体" w:hAnsi="宋体" w:cs="宋体"/>
          <w:sz w:val="24"/>
          <w:szCs w:val="24"/>
        </w:rPr>
        <w:t>）如果是短信</w:t>
      </w:r>
      <w:r>
        <w:rPr>
          <w:rFonts w:ascii="宋体" w:eastAsia="宋体" w:hAnsi="宋体" w:cs="宋体"/>
          <w:sz w:val="24"/>
          <w:szCs w:val="24"/>
        </w:rPr>
        <w:t>/</w:t>
      </w:r>
      <w:proofErr w:type="gramStart"/>
      <w:r>
        <w:rPr>
          <w:rFonts w:ascii="宋体" w:eastAsia="宋体" w:hAnsi="宋体" w:cs="宋体"/>
          <w:sz w:val="24"/>
          <w:szCs w:val="24"/>
        </w:rPr>
        <w:t>微信</w:t>
      </w:r>
      <w:proofErr w:type="gramEnd"/>
      <w:r>
        <w:rPr>
          <w:rFonts w:ascii="宋体" w:eastAsia="宋体" w:hAnsi="宋体" w:cs="宋体"/>
          <w:sz w:val="24"/>
          <w:szCs w:val="24"/>
        </w:rPr>
        <w:t>/</w:t>
      </w:r>
      <w:r>
        <w:rPr>
          <w:rFonts w:ascii="宋体" w:eastAsia="宋体" w:hAnsi="宋体" w:cs="宋体"/>
          <w:sz w:val="24"/>
          <w:szCs w:val="24"/>
        </w:rPr>
        <w:t>电子邮件，电子文件内容在发送方正确填写地址且未被系统退回的情况下，进入对方数据电文接收系统当日</w:t>
      </w:r>
      <w:r>
        <w:rPr>
          <w:rFonts w:ascii="宋体" w:eastAsia="宋体" w:hAnsi="宋体" w:cs="宋体"/>
          <w:sz w:val="24"/>
          <w:szCs w:val="24"/>
        </w:rPr>
        <w:t>视为送达。</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w:t>
      </w:r>
      <w:r>
        <w:rPr>
          <w:rFonts w:ascii="宋体" w:eastAsia="宋体" w:hAnsi="宋体" w:cs="宋体"/>
          <w:sz w:val="24"/>
          <w:szCs w:val="24"/>
        </w:rPr>
        <w:t>3</w:t>
      </w:r>
      <w:r>
        <w:rPr>
          <w:rFonts w:ascii="宋体" w:eastAsia="宋体" w:hAnsi="宋体" w:cs="宋体"/>
          <w:sz w:val="24"/>
          <w:szCs w:val="24"/>
        </w:rPr>
        <w:t>）如果是信函，在挂号信</w:t>
      </w:r>
      <w:proofErr w:type="gramStart"/>
      <w:r>
        <w:rPr>
          <w:rFonts w:ascii="宋体" w:eastAsia="宋体" w:hAnsi="宋体" w:cs="宋体"/>
          <w:sz w:val="24"/>
          <w:szCs w:val="24"/>
        </w:rPr>
        <w:t>交邮后第三日</w:t>
      </w:r>
      <w:proofErr w:type="gramEnd"/>
      <w:r>
        <w:rPr>
          <w:rFonts w:ascii="宋体" w:eastAsia="宋体" w:hAnsi="宋体" w:cs="宋体"/>
          <w:sz w:val="24"/>
          <w:szCs w:val="24"/>
        </w:rPr>
        <w:t>视为送达；</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w:t>
      </w:r>
      <w:r>
        <w:rPr>
          <w:rFonts w:ascii="宋体" w:eastAsia="宋体" w:hAnsi="宋体" w:cs="宋体"/>
          <w:sz w:val="24"/>
          <w:szCs w:val="24"/>
        </w:rPr>
        <w:t>4</w:t>
      </w:r>
      <w:r>
        <w:rPr>
          <w:rFonts w:ascii="宋体" w:eastAsia="宋体" w:hAnsi="宋体" w:cs="宋体"/>
          <w:sz w:val="24"/>
          <w:szCs w:val="24"/>
        </w:rPr>
        <w:t>）如果是派人专程送达，则在收件人签收之日视为收到；</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w:t>
      </w:r>
      <w:r>
        <w:rPr>
          <w:rFonts w:ascii="宋体" w:eastAsia="宋体" w:hAnsi="宋体" w:cs="宋体"/>
          <w:sz w:val="24"/>
          <w:szCs w:val="24"/>
        </w:rPr>
        <w:t>5</w:t>
      </w:r>
      <w:r>
        <w:rPr>
          <w:rFonts w:ascii="宋体" w:eastAsia="宋体" w:hAnsi="宋体" w:cs="宋体"/>
          <w:sz w:val="24"/>
          <w:szCs w:val="24"/>
        </w:rPr>
        <w:t>）如果同时使用几种通知方式的，以其中较快到达接收方者为准。</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w:t>
      </w:r>
      <w:r>
        <w:rPr>
          <w:rFonts w:ascii="宋体" w:eastAsia="宋体" w:hAnsi="宋体" w:cs="宋体"/>
          <w:sz w:val="24"/>
          <w:szCs w:val="24"/>
        </w:rPr>
        <w:t>6</w:t>
      </w:r>
      <w:r>
        <w:rPr>
          <w:rFonts w:ascii="宋体" w:eastAsia="宋体" w:hAnsi="宋体" w:cs="宋体"/>
          <w:sz w:val="24"/>
          <w:szCs w:val="24"/>
        </w:rPr>
        <w:t>）若送达日为非工作日，则视为在下一工作日送达。</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3.</w:t>
      </w:r>
      <w:r>
        <w:rPr>
          <w:rFonts w:ascii="宋体" w:eastAsia="宋体" w:hAnsi="宋体" w:cs="宋体"/>
          <w:sz w:val="24"/>
          <w:szCs w:val="24"/>
        </w:rPr>
        <w:t>本合同约定的地址、联系人及电子通信终端等信息亦为双方工作联系往来、法律文书及争议解决时人民法院和</w:t>
      </w:r>
      <w:r>
        <w:rPr>
          <w:rFonts w:ascii="宋体" w:eastAsia="宋体" w:hAnsi="宋体" w:cs="宋体"/>
          <w:sz w:val="24"/>
          <w:szCs w:val="24"/>
        </w:rPr>
        <w:t>/</w:t>
      </w:r>
      <w:r>
        <w:rPr>
          <w:rFonts w:ascii="宋体" w:eastAsia="宋体" w:hAnsi="宋体" w:cs="宋体"/>
          <w:sz w:val="24"/>
          <w:szCs w:val="24"/>
        </w:rPr>
        <w:t>或仲裁机构的法律文书送达地址。人民法院和</w:t>
      </w:r>
      <w:r>
        <w:rPr>
          <w:rFonts w:ascii="宋体" w:eastAsia="宋体" w:hAnsi="宋体" w:cs="宋体"/>
          <w:sz w:val="24"/>
          <w:szCs w:val="24"/>
        </w:rPr>
        <w:t>/</w:t>
      </w:r>
      <w:r>
        <w:rPr>
          <w:rFonts w:ascii="宋体" w:eastAsia="宋体" w:hAnsi="宋体" w:cs="宋体"/>
          <w:sz w:val="24"/>
          <w:szCs w:val="24"/>
        </w:rPr>
        <w:t>或仲裁机构的诉讼文书（含裁判文书）向任何合同任何一方当事人的上述地址和</w:t>
      </w:r>
      <w:r>
        <w:rPr>
          <w:rFonts w:ascii="宋体" w:eastAsia="宋体" w:hAnsi="宋体" w:cs="宋体"/>
          <w:sz w:val="24"/>
          <w:szCs w:val="24"/>
        </w:rPr>
        <w:t>/</w:t>
      </w:r>
      <w:r>
        <w:rPr>
          <w:rFonts w:ascii="宋体" w:eastAsia="宋体" w:hAnsi="宋体" w:cs="宋体"/>
          <w:sz w:val="24"/>
          <w:szCs w:val="24"/>
        </w:rPr>
        <w:t>或工商登记公示地址（居民身份证登记地址）送达的，视为有效送达。当事人对电子通信终端的联系送达适用于争议解决时的送达。</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4.</w:t>
      </w:r>
      <w:r>
        <w:rPr>
          <w:rFonts w:ascii="宋体" w:eastAsia="宋体" w:hAnsi="宋体" w:cs="宋体"/>
          <w:sz w:val="24"/>
          <w:szCs w:val="24"/>
        </w:rPr>
        <w:t>合同送达条款与争议解决条款均为独立条款，不受合同整体或其他条款的效力的影响。</w:t>
      </w:r>
    </w:p>
    <w:p w:rsidR="00D13DDD" w:rsidRDefault="002841B3">
      <w:pPr>
        <w:keepNext/>
        <w:keepLines/>
        <w:spacing w:line="360" w:lineRule="auto"/>
        <w:ind w:firstLine="240"/>
        <w:outlineLvl w:val="2"/>
        <w:rPr>
          <w:rFonts w:ascii="宋体" w:eastAsia="宋体" w:hAnsi="宋体"/>
          <w:sz w:val="24"/>
          <w:szCs w:val="24"/>
        </w:rPr>
      </w:pPr>
      <w:r>
        <w:rPr>
          <w:rFonts w:ascii="宋体" w:eastAsia="宋体" w:hAnsi="宋体"/>
          <w:sz w:val="24"/>
          <w:szCs w:val="24"/>
        </w:rPr>
        <w:t>十四、其他约定</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1.</w:t>
      </w:r>
      <w:r>
        <w:rPr>
          <w:rFonts w:ascii="宋体" w:eastAsia="宋体" w:hAnsi="宋体" w:cs="宋体"/>
          <w:sz w:val="24"/>
          <w:szCs w:val="24"/>
        </w:rPr>
        <w:t>本合同一式</w:t>
      </w:r>
      <w:r>
        <w:rPr>
          <w:rFonts w:ascii="宋体" w:eastAsia="宋体" w:hAnsi="宋体" w:cs="宋体"/>
          <w:sz w:val="24"/>
          <w:szCs w:val="24"/>
          <w:u w:val="single"/>
        </w:rPr>
        <w:t> </w:t>
      </w:r>
      <w:r>
        <w:rPr>
          <w:rFonts w:ascii="宋体" w:eastAsia="宋体" w:hAnsi="宋体" w:cs="宋体"/>
          <w:sz w:val="24"/>
          <w:szCs w:val="24"/>
          <w:u w:val="single"/>
        </w:rPr>
        <w:t>捌</w:t>
      </w:r>
      <w:r>
        <w:rPr>
          <w:rFonts w:ascii="宋体" w:eastAsia="宋体" w:hAnsi="宋体" w:cs="宋体"/>
          <w:sz w:val="24"/>
          <w:szCs w:val="24"/>
          <w:u w:val="single"/>
        </w:rPr>
        <w:t xml:space="preserve"> </w:t>
      </w:r>
      <w:r>
        <w:rPr>
          <w:rFonts w:ascii="宋体" w:eastAsia="宋体" w:hAnsi="宋体" w:cs="宋体"/>
          <w:sz w:val="24"/>
          <w:szCs w:val="24"/>
        </w:rPr>
        <w:t>份，经甲乙双方法定代表人或授权代表签字并加盖公章或合同章后生</w:t>
      </w:r>
      <w:r>
        <w:rPr>
          <w:rFonts w:ascii="宋体" w:eastAsia="宋体" w:hAnsi="宋体" w:cs="宋体"/>
          <w:sz w:val="24"/>
          <w:szCs w:val="24"/>
        </w:rPr>
        <w:t>效。</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2.</w:t>
      </w:r>
      <w:r>
        <w:rPr>
          <w:rFonts w:ascii="宋体" w:eastAsia="宋体" w:hAnsi="宋体" w:cs="宋体"/>
          <w:sz w:val="24"/>
          <w:szCs w:val="24"/>
        </w:rPr>
        <w:t>特别提醒条款</w:t>
      </w:r>
      <w:proofErr w:type="gramStart"/>
      <w:r>
        <w:rPr>
          <w:rFonts w:ascii="宋体" w:eastAsia="宋体" w:hAnsi="宋体" w:cs="宋体"/>
          <w:sz w:val="24"/>
          <w:szCs w:val="24"/>
        </w:rPr>
        <w:t>一</w:t>
      </w:r>
      <w:proofErr w:type="gramEnd"/>
      <w:r>
        <w:rPr>
          <w:rFonts w:ascii="宋体" w:eastAsia="宋体" w:hAnsi="宋体" w:cs="宋体"/>
          <w:sz w:val="24"/>
          <w:szCs w:val="24"/>
        </w:rPr>
        <w:t>：</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a.</w:t>
      </w:r>
      <w:r>
        <w:rPr>
          <w:rFonts w:ascii="宋体" w:eastAsia="宋体" w:hAnsi="宋体" w:cs="宋体"/>
          <w:sz w:val="24"/>
          <w:szCs w:val="24"/>
        </w:rPr>
        <w:t>乙方所提供的医疗器械产品注册证必须真实有效；</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b.</w:t>
      </w:r>
      <w:r>
        <w:rPr>
          <w:rFonts w:ascii="宋体" w:eastAsia="宋体" w:hAnsi="宋体" w:cs="宋体"/>
          <w:sz w:val="24"/>
          <w:szCs w:val="24"/>
        </w:rPr>
        <w:t>乙方所提供设备上的中文品名、型号及产品说明书所注适用范围必须与医疗器械产品注册证所标明的完全一致；</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c.</w:t>
      </w:r>
      <w:r>
        <w:rPr>
          <w:rFonts w:ascii="宋体" w:eastAsia="宋体" w:hAnsi="宋体" w:cs="宋体"/>
          <w:sz w:val="24"/>
          <w:szCs w:val="24"/>
        </w:rPr>
        <w:t>医疗设备上的铭牌必须标注医疗器械注册证号。</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d.</w:t>
      </w:r>
      <w:r>
        <w:rPr>
          <w:rFonts w:ascii="宋体" w:eastAsia="宋体" w:hAnsi="宋体" w:cs="宋体"/>
          <w:sz w:val="24"/>
          <w:szCs w:val="24"/>
        </w:rPr>
        <w:t>发票上所列品名与型号必须与合同所列品名与型号完全一致；</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e.</w:t>
      </w:r>
      <w:r>
        <w:rPr>
          <w:rFonts w:ascii="宋体" w:eastAsia="宋体" w:hAnsi="宋体" w:cs="宋体"/>
          <w:sz w:val="24"/>
          <w:szCs w:val="24"/>
        </w:rPr>
        <w:t>其他未提及事项必须符合国家药品监督管理局的相关规定。</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以上条款必须满足，否则由此引起的一切责任由乙方负责。</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 xml:space="preserve">3. </w:t>
      </w:r>
      <w:r>
        <w:rPr>
          <w:rFonts w:ascii="宋体" w:eastAsia="宋体" w:hAnsi="宋体" w:cs="宋体"/>
          <w:sz w:val="24"/>
          <w:szCs w:val="24"/>
        </w:rPr>
        <w:t>特别提醒条款二：</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a.</w:t>
      </w:r>
      <w:r>
        <w:rPr>
          <w:rFonts w:ascii="宋体" w:eastAsia="宋体" w:hAnsi="宋体" w:cs="宋体"/>
          <w:sz w:val="24"/>
          <w:szCs w:val="24"/>
        </w:rPr>
        <w:t>设备到货时间，请乙方至少提前三天通知甲方对接人员，以便甲方安排好相关收货工作。</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b.</w:t>
      </w:r>
      <w:r>
        <w:rPr>
          <w:rFonts w:ascii="宋体" w:eastAsia="宋体" w:hAnsi="宋体" w:cs="宋体"/>
          <w:sz w:val="24"/>
          <w:szCs w:val="24"/>
        </w:rPr>
        <w:t>设备到达甲方指定地点时，乙方代表必须随机到达，由乙方负责卸货并搬运至甲方指定的地点，待设备搬运完毕后，供需双方办理交接手续。</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lastRenderedPageBreak/>
        <w:t>如未按上述规定执行，造成的一切后果全部由乙方承担。</w:t>
      </w:r>
      <w:r>
        <w:rPr>
          <w:rFonts w:ascii="宋体" w:eastAsia="宋体" w:hAnsi="宋体" w:cs="宋体"/>
          <w:sz w:val="24"/>
          <w:szCs w:val="24"/>
        </w:rPr>
        <w:t xml:space="preserve">  </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sz w:val="24"/>
          <w:szCs w:val="24"/>
        </w:rPr>
        <w:t>本合同未尽事宜，双方应另行协商并签订补充协议。本合同补充协议、附件同为本合同不可分割的组成部分，与本合同具有同等法律效力。</w:t>
      </w:r>
    </w:p>
    <w:p w:rsidR="00D13DDD" w:rsidRDefault="002841B3">
      <w:pPr>
        <w:ind w:firstLine="1044"/>
        <w:rPr>
          <w:rFonts w:ascii="宋体" w:eastAsia="宋体" w:hAnsi="宋体" w:cs="宋体"/>
          <w:b/>
          <w:szCs w:val="21"/>
        </w:rPr>
      </w:pPr>
      <w:r>
        <w:rPr>
          <w:rFonts w:ascii="宋体" w:eastAsia="宋体" w:hAnsi="宋体" w:cs="宋体"/>
          <w:b/>
          <w:szCs w:val="21"/>
        </w:rPr>
        <w:br w:type="page" w:clear="all"/>
      </w:r>
    </w:p>
    <w:p w:rsidR="00D13DDD" w:rsidRDefault="002841B3">
      <w:pPr>
        <w:widowControl/>
        <w:spacing w:beforeAutospacing="1" w:afterAutospacing="1" w:line="360" w:lineRule="auto"/>
        <w:ind w:firstLine="482"/>
        <w:jc w:val="left"/>
        <w:rPr>
          <w:rFonts w:ascii="宋体" w:eastAsia="宋体" w:hAnsi="宋体"/>
          <w:b/>
          <w:sz w:val="24"/>
          <w:szCs w:val="24"/>
        </w:rPr>
      </w:pPr>
      <w:r>
        <w:rPr>
          <w:rFonts w:ascii="宋体" w:eastAsia="宋体" w:hAnsi="宋体"/>
          <w:b/>
          <w:sz w:val="24"/>
          <w:szCs w:val="24"/>
        </w:rPr>
        <w:lastRenderedPageBreak/>
        <w:t>本页无正文</w:t>
      </w:r>
    </w:p>
    <w:p w:rsidR="00D13DDD" w:rsidRDefault="002841B3">
      <w:pPr>
        <w:widowControl/>
        <w:spacing w:beforeAutospacing="1" w:afterAutospacing="1" w:line="360" w:lineRule="auto"/>
        <w:ind w:firstLine="482"/>
        <w:jc w:val="left"/>
        <w:rPr>
          <w:rFonts w:ascii="宋体" w:eastAsia="宋体" w:hAnsi="宋体"/>
          <w:sz w:val="24"/>
          <w:szCs w:val="24"/>
        </w:rPr>
      </w:pPr>
      <w:r>
        <w:rPr>
          <w:rFonts w:ascii="宋体" w:eastAsia="宋体" w:hAnsi="宋体"/>
          <w:b/>
          <w:sz w:val="24"/>
          <w:szCs w:val="24"/>
        </w:rPr>
        <w:t>甲方（盖章）：</w:t>
      </w:r>
    </w:p>
    <w:p w:rsidR="00D13DDD" w:rsidRDefault="002841B3">
      <w:pPr>
        <w:widowControl/>
        <w:spacing w:beforeAutospacing="1" w:afterAutospacing="1" w:line="360" w:lineRule="auto"/>
        <w:ind w:firstLine="480"/>
        <w:jc w:val="left"/>
        <w:rPr>
          <w:rFonts w:ascii="宋体" w:eastAsia="宋体" w:hAnsi="宋体"/>
          <w:sz w:val="24"/>
          <w:szCs w:val="24"/>
        </w:rPr>
      </w:pPr>
      <w:r>
        <w:rPr>
          <w:rFonts w:ascii="宋体" w:eastAsia="宋体" w:hAnsi="宋体"/>
          <w:sz w:val="24"/>
          <w:szCs w:val="24"/>
        </w:rPr>
        <w:t>法定代表人或授权代表（签字）：</w:t>
      </w:r>
    </w:p>
    <w:p w:rsidR="00D13DDD" w:rsidRDefault="002841B3">
      <w:pPr>
        <w:widowControl/>
        <w:spacing w:beforeAutospacing="1" w:afterAutospacing="1" w:line="360" w:lineRule="auto"/>
        <w:ind w:firstLine="480"/>
        <w:jc w:val="left"/>
        <w:rPr>
          <w:rFonts w:ascii="宋体" w:eastAsia="宋体" w:hAnsi="宋体"/>
          <w:sz w:val="24"/>
          <w:szCs w:val="24"/>
        </w:rPr>
      </w:pPr>
      <w:r>
        <w:rPr>
          <w:rFonts w:ascii="宋体" w:eastAsia="宋体" w:hAnsi="宋体"/>
          <w:sz w:val="24"/>
          <w:szCs w:val="24"/>
        </w:rPr>
        <w:t>日期：</w:t>
      </w:r>
      <w:r>
        <w:rPr>
          <w:rFonts w:ascii="宋体" w:eastAsia="宋体" w:hAnsi="宋体"/>
          <w:sz w:val="24"/>
          <w:szCs w:val="24"/>
        </w:rPr>
        <w:t xml:space="preserve">  </w:t>
      </w:r>
      <w:r>
        <w:rPr>
          <w:rFonts w:ascii="宋体" w:eastAsia="宋体" w:hAnsi="宋体"/>
          <w:sz w:val="24"/>
          <w:szCs w:val="24"/>
        </w:rPr>
        <w:t>年</w:t>
      </w:r>
      <w:r>
        <w:rPr>
          <w:rFonts w:ascii="宋体" w:eastAsia="宋体" w:hAnsi="宋体"/>
          <w:sz w:val="24"/>
          <w:szCs w:val="24"/>
        </w:rPr>
        <w:t xml:space="preserve"> </w:t>
      </w:r>
      <w:r>
        <w:rPr>
          <w:rFonts w:ascii="宋体" w:eastAsia="宋体" w:hAnsi="宋体"/>
          <w:sz w:val="24"/>
          <w:szCs w:val="24"/>
        </w:rPr>
        <w:t>月</w:t>
      </w:r>
      <w:r>
        <w:rPr>
          <w:rFonts w:ascii="宋体" w:eastAsia="宋体" w:hAnsi="宋体"/>
          <w:sz w:val="24"/>
          <w:szCs w:val="24"/>
        </w:rPr>
        <w:t xml:space="preserve"> </w:t>
      </w:r>
      <w:r>
        <w:rPr>
          <w:rFonts w:ascii="宋体" w:eastAsia="宋体" w:hAnsi="宋体"/>
          <w:sz w:val="24"/>
          <w:szCs w:val="24"/>
        </w:rPr>
        <w:t>日</w:t>
      </w:r>
    </w:p>
    <w:p w:rsidR="00D13DDD" w:rsidRDefault="002841B3">
      <w:pPr>
        <w:widowControl/>
        <w:spacing w:beforeAutospacing="1" w:afterAutospacing="1" w:line="360" w:lineRule="auto"/>
        <w:ind w:firstLine="482"/>
        <w:jc w:val="left"/>
        <w:rPr>
          <w:rFonts w:ascii="宋体" w:eastAsia="宋体" w:hAnsi="宋体"/>
          <w:sz w:val="24"/>
          <w:szCs w:val="24"/>
        </w:rPr>
      </w:pPr>
      <w:r>
        <w:rPr>
          <w:rFonts w:ascii="宋体" w:eastAsia="宋体" w:hAnsi="宋体"/>
          <w:b/>
          <w:sz w:val="24"/>
          <w:szCs w:val="24"/>
        </w:rPr>
        <w:t>乙方（盖章）：</w:t>
      </w:r>
    </w:p>
    <w:p w:rsidR="00D13DDD" w:rsidRDefault="002841B3">
      <w:pPr>
        <w:widowControl/>
        <w:spacing w:beforeAutospacing="1" w:afterAutospacing="1" w:line="360" w:lineRule="auto"/>
        <w:ind w:firstLine="480"/>
        <w:jc w:val="left"/>
        <w:rPr>
          <w:rFonts w:ascii="宋体" w:eastAsia="宋体" w:hAnsi="宋体"/>
          <w:sz w:val="24"/>
          <w:szCs w:val="24"/>
        </w:rPr>
      </w:pPr>
      <w:r>
        <w:rPr>
          <w:rFonts w:ascii="宋体" w:eastAsia="宋体" w:hAnsi="宋体"/>
          <w:sz w:val="24"/>
          <w:szCs w:val="24"/>
        </w:rPr>
        <w:t>法定代表人或授权代表（签字）：</w:t>
      </w:r>
    </w:p>
    <w:p w:rsidR="00D13DDD" w:rsidRDefault="002841B3">
      <w:pPr>
        <w:widowControl/>
        <w:spacing w:beforeAutospacing="1" w:afterAutospacing="1" w:line="360" w:lineRule="auto"/>
        <w:ind w:firstLine="480"/>
        <w:jc w:val="left"/>
        <w:rPr>
          <w:rFonts w:ascii="宋体" w:eastAsia="宋体" w:hAnsi="宋体"/>
          <w:sz w:val="24"/>
          <w:szCs w:val="24"/>
        </w:rPr>
      </w:pPr>
      <w:r>
        <w:rPr>
          <w:rFonts w:ascii="宋体" w:eastAsia="宋体" w:hAnsi="宋体"/>
          <w:sz w:val="24"/>
          <w:szCs w:val="24"/>
        </w:rPr>
        <w:t>日期：</w:t>
      </w:r>
      <w:r>
        <w:rPr>
          <w:rFonts w:ascii="宋体" w:eastAsia="宋体" w:hAnsi="宋体"/>
          <w:sz w:val="24"/>
          <w:szCs w:val="24"/>
        </w:rPr>
        <w:t xml:space="preserve">  </w:t>
      </w:r>
      <w:r>
        <w:rPr>
          <w:rFonts w:ascii="宋体" w:eastAsia="宋体" w:hAnsi="宋体"/>
          <w:sz w:val="24"/>
          <w:szCs w:val="24"/>
        </w:rPr>
        <w:t>年</w:t>
      </w:r>
      <w:r>
        <w:rPr>
          <w:rFonts w:ascii="宋体" w:eastAsia="宋体" w:hAnsi="宋体"/>
          <w:sz w:val="24"/>
          <w:szCs w:val="24"/>
        </w:rPr>
        <w:t xml:space="preserve"> </w:t>
      </w:r>
      <w:r>
        <w:rPr>
          <w:rFonts w:ascii="宋体" w:eastAsia="宋体" w:hAnsi="宋体"/>
          <w:sz w:val="24"/>
          <w:szCs w:val="24"/>
        </w:rPr>
        <w:t>月</w:t>
      </w:r>
      <w:r>
        <w:rPr>
          <w:rFonts w:ascii="宋体" w:eastAsia="宋体" w:hAnsi="宋体"/>
          <w:sz w:val="24"/>
          <w:szCs w:val="24"/>
        </w:rPr>
        <w:t xml:space="preserve"> </w:t>
      </w:r>
      <w:r>
        <w:rPr>
          <w:rFonts w:ascii="宋体" w:eastAsia="宋体" w:hAnsi="宋体"/>
          <w:sz w:val="24"/>
          <w:szCs w:val="24"/>
        </w:rPr>
        <w:t>日</w:t>
      </w:r>
    </w:p>
    <w:p w:rsidR="00D13DDD" w:rsidRDefault="002841B3">
      <w:pPr>
        <w:pStyle w:val="1ff"/>
        <w:spacing w:before="0" w:beforeAutospacing="0" w:after="0" w:afterAutospacing="0" w:line="360" w:lineRule="auto"/>
        <w:ind w:firstLine="482"/>
        <w:rPr>
          <w:rFonts w:cs="Times New Roman"/>
          <w:b/>
        </w:rPr>
      </w:pPr>
      <w:r>
        <w:rPr>
          <w:rFonts w:cs="Times New Roman"/>
          <w:b/>
        </w:rPr>
        <w:t>见证人：江苏弘业国际技术工程有限公司</w:t>
      </w:r>
    </w:p>
    <w:p w:rsidR="00D13DDD" w:rsidRDefault="002841B3">
      <w:pPr>
        <w:widowControl/>
        <w:spacing w:beforeAutospacing="1" w:afterAutospacing="1" w:line="360" w:lineRule="auto"/>
        <w:ind w:firstLine="480"/>
        <w:jc w:val="left"/>
        <w:rPr>
          <w:rFonts w:ascii="宋体" w:eastAsia="宋体" w:hAnsi="宋体"/>
          <w:sz w:val="24"/>
          <w:szCs w:val="24"/>
        </w:rPr>
      </w:pPr>
      <w:r>
        <w:rPr>
          <w:rFonts w:ascii="宋体" w:eastAsia="宋体" w:hAnsi="宋体"/>
          <w:sz w:val="24"/>
          <w:szCs w:val="24"/>
        </w:rPr>
        <w:t>日期：</w:t>
      </w:r>
      <w:r>
        <w:rPr>
          <w:rFonts w:ascii="宋体" w:eastAsia="宋体" w:hAnsi="宋体"/>
          <w:sz w:val="24"/>
          <w:szCs w:val="24"/>
        </w:rPr>
        <w:t xml:space="preserve">  </w:t>
      </w:r>
      <w:r>
        <w:rPr>
          <w:rFonts w:ascii="宋体" w:eastAsia="宋体" w:hAnsi="宋体"/>
          <w:sz w:val="24"/>
          <w:szCs w:val="24"/>
        </w:rPr>
        <w:t>年</w:t>
      </w:r>
      <w:r>
        <w:rPr>
          <w:rFonts w:ascii="宋体" w:eastAsia="宋体" w:hAnsi="宋体"/>
          <w:sz w:val="24"/>
          <w:szCs w:val="24"/>
        </w:rPr>
        <w:t xml:space="preserve"> </w:t>
      </w:r>
      <w:r>
        <w:rPr>
          <w:rFonts w:ascii="宋体" w:eastAsia="宋体" w:hAnsi="宋体"/>
          <w:sz w:val="24"/>
          <w:szCs w:val="24"/>
        </w:rPr>
        <w:t>月</w:t>
      </w:r>
      <w:r>
        <w:rPr>
          <w:rFonts w:ascii="宋体" w:eastAsia="宋体" w:hAnsi="宋体"/>
          <w:sz w:val="24"/>
          <w:szCs w:val="24"/>
        </w:rPr>
        <w:t xml:space="preserve"> </w:t>
      </w:r>
      <w:r>
        <w:rPr>
          <w:rFonts w:ascii="宋体" w:eastAsia="宋体" w:hAnsi="宋体"/>
          <w:sz w:val="24"/>
          <w:szCs w:val="24"/>
        </w:rPr>
        <w:t>日</w:t>
      </w:r>
    </w:p>
    <w:p w:rsidR="00D13DDD" w:rsidRDefault="00D13DDD">
      <w:pPr>
        <w:spacing w:line="360" w:lineRule="auto"/>
        <w:ind w:firstLine="480"/>
        <w:rPr>
          <w:rFonts w:ascii="宋体" w:eastAsia="宋体" w:hAnsi="宋体" w:cs="宋体"/>
          <w:sz w:val="24"/>
          <w:szCs w:val="24"/>
        </w:rPr>
      </w:pPr>
    </w:p>
    <w:p w:rsidR="00D13DDD" w:rsidRDefault="002841B3">
      <w:pPr>
        <w:ind w:firstLine="1044"/>
        <w:rPr>
          <w:rFonts w:ascii="宋体" w:eastAsia="宋体" w:hAnsi="宋体" w:cs="宋体"/>
          <w:sz w:val="24"/>
          <w:szCs w:val="24"/>
        </w:rPr>
      </w:pPr>
      <w:r>
        <w:rPr>
          <w:rFonts w:ascii="宋体" w:eastAsia="宋体" w:hAnsi="宋体" w:cs="宋体"/>
          <w:sz w:val="24"/>
          <w:szCs w:val="24"/>
        </w:rPr>
        <w:br w:type="page" w:clear="all"/>
      </w:r>
    </w:p>
    <w:p w:rsidR="00D13DDD" w:rsidRDefault="002841B3">
      <w:pPr>
        <w:spacing w:line="560" w:lineRule="exact"/>
        <w:ind w:firstLine="420"/>
        <w:jc w:val="center"/>
        <w:rPr>
          <w:rFonts w:ascii="方正小标宋简体" w:eastAsia="方正小标宋简体" w:hAnsi="宋体" w:cs="宋体"/>
          <w:bCs/>
          <w:sz w:val="36"/>
          <w:szCs w:val="36"/>
        </w:rPr>
      </w:pPr>
      <w:r>
        <w:rPr>
          <w:rFonts w:ascii="方正小标宋简体" w:eastAsia="方正小标宋简体" w:hAnsi="宋体" w:cs="宋体"/>
          <w:bCs/>
          <w:sz w:val="36"/>
          <w:szCs w:val="36"/>
        </w:rPr>
        <w:lastRenderedPageBreak/>
        <w:t>廉洁协议</w:t>
      </w:r>
    </w:p>
    <w:p w:rsidR="00D13DDD" w:rsidRDefault="00D13DDD">
      <w:pPr>
        <w:spacing w:line="560" w:lineRule="exact"/>
        <w:ind w:firstLine="720"/>
        <w:jc w:val="center"/>
        <w:rPr>
          <w:rFonts w:ascii="方正小标宋简体" w:eastAsia="方正小标宋简体" w:hAnsi="宋体" w:cs="宋体"/>
          <w:bCs/>
          <w:sz w:val="36"/>
          <w:szCs w:val="36"/>
        </w:rPr>
      </w:pPr>
    </w:p>
    <w:p w:rsidR="00D13DDD" w:rsidRDefault="002841B3">
      <w:pPr>
        <w:spacing w:line="360" w:lineRule="auto"/>
        <w:ind w:firstLine="480"/>
        <w:rPr>
          <w:rFonts w:ascii="宋体" w:eastAsia="宋体" w:hAnsi="宋体" w:cs="宋体"/>
          <w:sz w:val="24"/>
          <w:szCs w:val="24"/>
        </w:rPr>
      </w:pPr>
      <w:r>
        <w:rPr>
          <w:rFonts w:ascii="宋体" w:eastAsia="宋体" w:hAnsi="宋体" w:cs="宋体"/>
          <w:sz w:val="24"/>
          <w:szCs w:val="24"/>
        </w:rPr>
        <w:t>甲方：无锡市梁溪区崇安寺街道社区卫生服务中心</w:t>
      </w:r>
    </w:p>
    <w:p w:rsidR="00D13DDD" w:rsidRDefault="002841B3">
      <w:pPr>
        <w:spacing w:line="360" w:lineRule="auto"/>
        <w:ind w:firstLine="480"/>
        <w:rPr>
          <w:rFonts w:ascii="宋体" w:eastAsia="宋体" w:hAnsi="宋体" w:cs="宋体"/>
          <w:sz w:val="24"/>
          <w:szCs w:val="24"/>
        </w:rPr>
      </w:pPr>
      <w:r>
        <w:rPr>
          <w:rFonts w:ascii="宋体" w:eastAsia="宋体" w:hAnsi="宋体" w:cs="宋体"/>
          <w:sz w:val="24"/>
          <w:szCs w:val="24"/>
        </w:rPr>
        <w:t>乙方：</w:t>
      </w:r>
      <w:r>
        <w:rPr>
          <w:rFonts w:ascii="宋体" w:eastAsia="宋体" w:hAnsi="宋体" w:cs="宋体"/>
          <w:sz w:val="24"/>
          <w:szCs w:val="24"/>
        </w:rPr>
        <w:t xml:space="preserve"> </w:t>
      </w:r>
    </w:p>
    <w:p w:rsidR="00D13DDD" w:rsidRDefault="002841B3">
      <w:pPr>
        <w:spacing w:line="520" w:lineRule="exact"/>
        <w:ind w:firstLine="480"/>
        <w:rPr>
          <w:rFonts w:ascii="宋体" w:eastAsia="宋体" w:hAnsi="宋体" w:cs="宋体"/>
          <w:sz w:val="24"/>
          <w:szCs w:val="24"/>
        </w:rPr>
      </w:pPr>
      <w:r>
        <w:rPr>
          <w:rFonts w:ascii="宋体" w:eastAsia="宋体" w:hAnsi="宋体" w:cs="宋体"/>
          <w:sz w:val="24"/>
          <w:szCs w:val="24"/>
        </w:rPr>
        <w:t>为了进一步加强党风廉政建设，预防业务活动中不规范和违纪违法行为的发生，根据上级有关法律法规和单位行风建设规章制度，特订立如下协议。</w:t>
      </w:r>
    </w:p>
    <w:p w:rsidR="00D13DDD" w:rsidRDefault="002841B3">
      <w:pPr>
        <w:spacing w:line="520" w:lineRule="exact"/>
        <w:ind w:firstLine="480"/>
        <w:rPr>
          <w:rFonts w:ascii="宋体" w:eastAsia="宋体" w:hAnsi="宋体" w:cs="宋体"/>
          <w:sz w:val="24"/>
          <w:szCs w:val="24"/>
        </w:rPr>
      </w:pPr>
      <w:r>
        <w:rPr>
          <w:rFonts w:ascii="宋体" w:eastAsia="宋体" w:hAnsi="宋体" w:cs="宋体"/>
          <w:sz w:val="24"/>
          <w:szCs w:val="24"/>
        </w:rPr>
        <w:t>一、甲乙双方的权利和义务</w:t>
      </w:r>
    </w:p>
    <w:p w:rsidR="00D13DDD" w:rsidRDefault="002841B3">
      <w:pPr>
        <w:spacing w:line="520" w:lineRule="exact"/>
        <w:ind w:firstLine="480"/>
        <w:rPr>
          <w:rFonts w:ascii="宋体" w:eastAsia="宋体" w:hAnsi="宋体" w:cs="宋体"/>
          <w:sz w:val="24"/>
          <w:szCs w:val="24"/>
        </w:rPr>
      </w:pPr>
      <w:r>
        <w:rPr>
          <w:rFonts w:ascii="宋体" w:eastAsia="宋体" w:hAnsi="宋体" w:cs="宋体"/>
          <w:sz w:val="24"/>
          <w:szCs w:val="24"/>
        </w:rPr>
        <w:t>（一）双方严格遵守国家有关法律法规及党风廉政的规定。</w:t>
      </w:r>
    </w:p>
    <w:p w:rsidR="00D13DDD" w:rsidRDefault="002841B3">
      <w:pPr>
        <w:spacing w:line="520" w:lineRule="exact"/>
        <w:ind w:firstLine="480"/>
        <w:rPr>
          <w:rFonts w:ascii="宋体" w:eastAsia="宋体" w:hAnsi="宋体" w:cs="宋体"/>
          <w:sz w:val="24"/>
          <w:szCs w:val="24"/>
        </w:rPr>
      </w:pPr>
      <w:r>
        <w:rPr>
          <w:rFonts w:ascii="宋体" w:eastAsia="宋体" w:hAnsi="宋体" w:cs="宋体"/>
          <w:sz w:val="24"/>
          <w:szCs w:val="24"/>
        </w:rPr>
        <w:t>（二）双方的业务活动坚持公开、公正、诚信、透明的原则，不得损害国家、集体和病人的利益，违反行业管理的各项规章制度。</w:t>
      </w:r>
    </w:p>
    <w:p w:rsidR="00D13DDD" w:rsidRDefault="002841B3">
      <w:pPr>
        <w:spacing w:line="520" w:lineRule="exact"/>
        <w:ind w:firstLine="480"/>
        <w:rPr>
          <w:rFonts w:ascii="宋体" w:eastAsia="宋体" w:hAnsi="宋体" w:cs="宋体"/>
          <w:sz w:val="24"/>
          <w:szCs w:val="24"/>
        </w:rPr>
      </w:pPr>
      <w:r>
        <w:rPr>
          <w:rFonts w:ascii="宋体" w:eastAsia="宋体" w:hAnsi="宋体" w:cs="宋体"/>
          <w:sz w:val="24"/>
          <w:szCs w:val="24"/>
        </w:rPr>
        <w:t>（三）发现对方在业务活动中有违反廉政规定的行为，有及时提醒对方纠正的权利和义务。</w:t>
      </w:r>
    </w:p>
    <w:p w:rsidR="00D13DDD" w:rsidRDefault="002841B3">
      <w:pPr>
        <w:spacing w:line="520" w:lineRule="exact"/>
        <w:ind w:firstLine="480"/>
        <w:rPr>
          <w:rFonts w:ascii="宋体" w:eastAsia="宋体" w:hAnsi="宋体" w:cs="宋体"/>
          <w:sz w:val="24"/>
          <w:szCs w:val="24"/>
        </w:rPr>
      </w:pPr>
      <w:r>
        <w:rPr>
          <w:rFonts w:ascii="宋体" w:eastAsia="宋体" w:hAnsi="宋体" w:cs="宋体"/>
          <w:sz w:val="24"/>
          <w:szCs w:val="24"/>
        </w:rPr>
        <w:t>（四）双方承诺严格遵守本协议，自觉接受双方纪检监察部门的监督。</w:t>
      </w:r>
    </w:p>
    <w:p w:rsidR="00D13DDD" w:rsidRDefault="002841B3">
      <w:pPr>
        <w:spacing w:line="520" w:lineRule="exact"/>
        <w:ind w:firstLine="480"/>
        <w:rPr>
          <w:rFonts w:ascii="宋体" w:eastAsia="宋体" w:hAnsi="宋体" w:cs="宋体"/>
          <w:sz w:val="24"/>
          <w:szCs w:val="24"/>
        </w:rPr>
      </w:pPr>
      <w:r>
        <w:rPr>
          <w:rFonts w:ascii="宋体" w:eastAsia="宋体" w:hAnsi="宋体" w:cs="宋体"/>
          <w:sz w:val="24"/>
          <w:szCs w:val="24"/>
        </w:rPr>
        <w:t>二、甲方的义务</w:t>
      </w:r>
    </w:p>
    <w:p w:rsidR="00D13DDD" w:rsidRDefault="002841B3">
      <w:pPr>
        <w:spacing w:line="520" w:lineRule="exact"/>
        <w:ind w:firstLine="480"/>
        <w:rPr>
          <w:rFonts w:ascii="宋体" w:eastAsia="宋体" w:hAnsi="宋体" w:cs="宋体"/>
          <w:sz w:val="24"/>
          <w:szCs w:val="24"/>
        </w:rPr>
      </w:pPr>
      <w:r>
        <w:rPr>
          <w:rFonts w:ascii="宋体" w:eastAsia="宋体" w:hAnsi="宋体" w:cs="宋体"/>
          <w:sz w:val="24"/>
          <w:szCs w:val="24"/>
        </w:rPr>
        <w:t>（一）甲方及其工作人员不得索要或接受乙方的钱物。</w:t>
      </w:r>
    </w:p>
    <w:p w:rsidR="00D13DDD" w:rsidRDefault="002841B3">
      <w:pPr>
        <w:spacing w:line="520" w:lineRule="exact"/>
        <w:ind w:firstLine="480"/>
        <w:rPr>
          <w:rFonts w:ascii="宋体" w:eastAsia="宋体" w:hAnsi="宋体" w:cs="宋体"/>
          <w:sz w:val="24"/>
          <w:szCs w:val="24"/>
        </w:rPr>
      </w:pPr>
      <w:r>
        <w:rPr>
          <w:rFonts w:ascii="宋体" w:eastAsia="宋体" w:hAnsi="宋体" w:cs="宋体"/>
          <w:sz w:val="24"/>
          <w:szCs w:val="24"/>
        </w:rPr>
        <w:t>（二）甲方工作人员不得私自接受乙方承担费用的旅游、参观、学习培训等活动。</w:t>
      </w:r>
    </w:p>
    <w:p w:rsidR="00D13DDD" w:rsidRDefault="002841B3">
      <w:pPr>
        <w:spacing w:line="520" w:lineRule="exact"/>
        <w:ind w:firstLine="480"/>
        <w:rPr>
          <w:rFonts w:ascii="宋体" w:eastAsia="宋体" w:hAnsi="宋体" w:cs="宋体"/>
          <w:sz w:val="24"/>
          <w:szCs w:val="24"/>
        </w:rPr>
      </w:pPr>
      <w:r>
        <w:rPr>
          <w:rFonts w:ascii="宋体" w:eastAsia="宋体" w:hAnsi="宋体" w:cs="宋体"/>
          <w:sz w:val="24"/>
          <w:szCs w:val="24"/>
        </w:rPr>
        <w:t>（三）甲方工作人员要秉公办事，不得营私舞弊，不得以权谋私，获得非法利益。</w:t>
      </w:r>
    </w:p>
    <w:p w:rsidR="00D13DDD" w:rsidRDefault="002841B3">
      <w:pPr>
        <w:spacing w:line="520" w:lineRule="exact"/>
        <w:ind w:firstLine="480"/>
        <w:rPr>
          <w:rFonts w:ascii="宋体" w:eastAsia="宋体" w:hAnsi="宋体" w:cs="宋体"/>
          <w:sz w:val="24"/>
          <w:szCs w:val="24"/>
        </w:rPr>
      </w:pPr>
      <w:r>
        <w:rPr>
          <w:rFonts w:ascii="宋体" w:eastAsia="宋体" w:hAnsi="宋体" w:cs="宋体"/>
          <w:sz w:val="24"/>
          <w:szCs w:val="24"/>
        </w:rPr>
        <w:t>（四）甲方工作人员有义务宣传、告知甲方已建立的行风建设制度和规定。</w:t>
      </w:r>
    </w:p>
    <w:p w:rsidR="00D13DDD" w:rsidRDefault="002841B3">
      <w:pPr>
        <w:spacing w:line="520" w:lineRule="exact"/>
        <w:ind w:firstLine="480"/>
        <w:rPr>
          <w:rFonts w:ascii="宋体" w:eastAsia="宋体" w:hAnsi="宋体" w:cs="宋体"/>
          <w:sz w:val="24"/>
          <w:szCs w:val="24"/>
        </w:rPr>
      </w:pPr>
      <w:r>
        <w:rPr>
          <w:rFonts w:ascii="宋体" w:eastAsia="宋体" w:hAnsi="宋体" w:cs="宋体"/>
          <w:sz w:val="24"/>
          <w:szCs w:val="24"/>
        </w:rPr>
        <w:t>三、乙方的承诺</w:t>
      </w:r>
    </w:p>
    <w:p w:rsidR="00D13DDD" w:rsidRDefault="002841B3">
      <w:pPr>
        <w:spacing w:line="520" w:lineRule="exact"/>
        <w:ind w:firstLine="480"/>
        <w:rPr>
          <w:rFonts w:ascii="宋体" w:eastAsia="宋体" w:hAnsi="宋体" w:cs="宋体"/>
          <w:sz w:val="24"/>
          <w:szCs w:val="24"/>
        </w:rPr>
      </w:pPr>
      <w:r>
        <w:rPr>
          <w:rFonts w:ascii="宋体" w:eastAsia="宋体" w:hAnsi="宋体" w:cs="宋体"/>
          <w:sz w:val="24"/>
          <w:szCs w:val="24"/>
        </w:rPr>
        <w:t>1.</w:t>
      </w:r>
      <w:r>
        <w:rPr>
          <w:rFonts w:ascii="宋体" w:eastAsia="宋体" w:hAnsi="宋体" w:cs="宋体"/>
          <w:sz w:val="24"/>
          <w:szCs w:val="24"/>
        </w:rPr>
        <w:t>不以现金、有价证券、实物或变相组织旅游和娱乐活动等形式贿赂本院管理及医务人员。</w:t>
      </w:r>
    </w:p>
    <w:p w:rsidR="00D13DDD" w:rsidRDefault="002841B3">
      <w:pPr>
        <w:spacing w:line="520" w:lineRule="exact"/>
        <w:ind w:firstLine="480"/>
        <w:rPr>
          <w:rFonts w:ascii="宋体" w:eastAsia="宋体" w:hAnsi="宋体" w:cs="宋体"/>
          <w:sz w:val="24"/>
          <w:szCs w:val="24"/>
        </w:rPr>
      </w:pPr>
      <w:r>
        <w:rPr>
          <w:rFonts w:ascii="宋体" w:eastAsia="宋体" w:hAnsi="宋体" w:cs="宋体"/>
          <w:sz w:val="24"/>
          <w:szCs w:val="24"/>
        </w:rPr>
        <w:t>2.</w:t>
      </w:r>
      <w:r>
        <w:rPr>
          <w:rFonts w:ascii="宋体" w:eastAsia="宋体" w:hAnsi="宋体" w:cs="宋体"/>
          <w:sz w:val="24"/>
          <w:szCs w:val="24"/>
        </w:rPr>
        <w:t>不以任何名义为甲方工作人员报销应由个人支付的任何费用。</w:t>
      </w:r>
    </w:p>
    <w:p w:rsidR="00D13DDD" w:rsidRDefault="002841B3">
      <w:pPr>
        <w:spacing w:line="520" w:lineRule="exact"/>
        <w:ind w:firstLine="480"/>
        <w:rPr>
          <w:rFonts w:ascii="宋体" w:eastAsia="宋体" w:hAnsi="宋体" w:cs="宋体"/>
          <w:sz w:val="24"/>
          <w:szCs w:val="24"/>
        </w:rPr>
      </w:pPr>
      <w:r>
        <w:rPr>
          <w:rFonts w:ascii="宋体" w:eastAsia="宋体" w:hAnsi="宋体" w:cs="宋体"/>
          <w:sz w:val="24"/>
          <w:szCs w:val="24"/>
        </w:rPr>
        <w:t>3.</w:t>
      </w:r>
      <w:r>
        <w:rPr>
          <w:rFonts w:ascii="宋体" w:eastAsia="宋体" w:hAnsi="宋体" w:cs="宋体"/>
          <w:sz w:val="24"/>
          <w:szCs w:val="24"/>
        </w:rPr>
        <w:t>不以任何理由安排甲方工作人员参加高消费宴请及娱乐活动。</w:t>
      </w:r>
    </w:p>
    <w:p w:rsidR="00D13DDD" w:rsidRDefault="002841B3">
      <w:pPr>
        <w:spacing w:line="520" w:lineRule="exact"/>
        <w:ind w:firstLine="480"/>
        <w:rPr>
          <w:rFonts w:ascii="宋体" w:eastAsia="宋体" w:hAnsi="宋体" w:cs="宋体"/>
          <w:sz w:val="24"/>
          <w:szCs w:val="24"/>
        </w:rPr>
      </w:pPr>
      <w:r>
        <w:rPr>
          <w:rFonts w:ascii="宋体" w:eastAsia="宋体" w:hAnsi="宋体" w:cs="宋体"/>
          <w:sz w:val="24"/>
          <w:szCs w:val="24"/>
        </w:rPr>
        <w:t>4.</w:t>
      </w:r>
      <w:r>
        <w:rPr>
          <w:rFonts w:ascii="宋体" w:eastAsia="宋体" w:hAnsi="宋体" w:cs="宋体"/>
          <w:sz w:val="24"/>
          <w:szCs w:val="24"/>
        </w:rPr>
        <w:t>不为甲方工作人员及其家属购置或提供通讯工具、交通工具、高档办公用品和一些其他服务。</w:t>
      </w:r>
    </w:p>
    <w:p w:rsidR="00D13DDD" w:rsidRDefault="002841B3">
      <w:pPr>
        <w:spacing w:line="520" w:lineRule="exact"/>
        <w:ind w:firstLine="480"/>
        <w:rPr>
          <w:rFonts w:ascii="宋体" w:eastAsia="宋体" w:hAnsi="宋体" w:cs="宋体"/>
          <w:sz w:val="24"/>
          <w:szCs w:val="24"/>
        </w:rPr>
      </w:pPr>
      <w:r>
        <w:rPr>
          <w:rFonts w:ascii="宋体" w:eastAsia="宋体" w:hAnsi="宋体" w:cs="宋体"/>
          <w:sz w:val="24"/>
          <w:szCs w:val="24"/>
        </w:rPr>
        <w:t>5.</w:t>
      </w:r>
      <w:r>
        <w:rPr>
          <w:rFonts w:ascii="宋体" w:eastAsia="宋体" w:hAnsi="宋体" w:cs="宋体"/>
          <w:sz w:val="24"/>
          <w:szCs w:val="24"/>
        </w:rPr>
        <w:t>不得要求甲方任何部门、任何个人对药品、器械的使用情况进行统计。</w:t>
      </w:r>
    </w:p>
    <w:p w:rsidR="00D13DDD" w:rsidRDefault="002841B3">
      <w:pPr>
        <w:spacing w:line="520" w:lineRule="exact"/>
        <w:ind w:firstLine="480"/>
        <w:rPr>
          <w:rFonts w:ascii="宋体" w:eastAsia="宋体" w:hAnsi="宋体" w:cs="宋体"/>
          <w:sz w:val="24"/>
          <w:szCs w:val="24"/>
        </w:rPr>
      </w:pPr>
      <w:r>
        <w:rPr>
          <w:rFonts w:ascii="宋体" w:eastAsia="宋体" w:hAnsi="宋体" w:cs="宋体"/>
          <w:sz w:val="24"/>
          <w:szCs w:val="24"/>
        </w:rPr>
        <w:t>6.</w:t>
      </w:r>
      <w:r>
        <w:rPr>
          <w:rFonts w:ascii="宋体" w:eastAsia="宋体" w:hAnsi="宋体" w:cs="宋体"/>
          <w:sz w:val="24"/>
          <w:szCs w:val="24"/>
        </w:rPr>
        <w:t>遵守</w:t>
      </w:r>
      <w:r>
        <w:rPr>
          <w:rFonts w:ascii="宋体" w:eastAsia="宋体" w:hAnsi="宋体" w:cs="宋体"/>
          <w:sz w:val="24"/>
          <w:szCs w:val="24"/>
        </w:rPr>
        <w:t>“</w:t>
      </w:r>
      <w:r>
        <w:rPr>
          <w:rFonts w:ascii="宋体" w:eastAsia="宋体" w:hAnsi="宋体" w:cs="宋体"/>
          <w:sz w:val="24"/>
          <w:szCs w:val="24"/>
        </w:rPr>
        <w:t>两指</w:t>
      </w:r>
      <w:r>
        <w:rPr>
          <w:rFonts w:ascii="宋体" w:eastAsia="宋体" w:hAnsi="宋体" w:cs="宋体"/>
          <w:sz w:val="24"/>
          <w:szCs w:val="24"/>
        </w:rPr>
        <w:t>”</w:t>
      </w:r>
      <w:r>
        <w:rPr>
          <w:rFonts w:ascii="宋体" w:eastAsia="宋体" w:hAnsi="宋体" w:cs="宋体"/>
          <w:sz w:val="24"/>
          <w:szCs w:val="24"/>
        </w:rPr>
        <w:t>制度。医药器械代表必须在指定时间、指定地点开展活动。</w:t>
      </w:r>
    </w:p>
    <w:p w:rsidR="00D13DDD" w:rsidRDefault="002841B3">
      <w:pPr>
        <w:spacing w:line="520" w:lineRule="exact"/>
        <w:ind w:firstLine="480"/>
        <w:rPr>
          <w:rFonts w:ascii="宋体" w:eastAsia="宋体" w:hAnsi="宋体" w:cs="宋体"/>
          <w:sz w:val="24"/>
          <w:szCs w:val="24"/>
        </w:rPr>
      </w:pPr>
      <w:r>
        <w:rPr>
          <w:rFonts w:ascii="宋体" w:eastAsia="宋体" w:hAnsi="宋体" w:cs="宋体"/>
          <w:sz w:val="24"/>
          <w:szCs w:val="24"/>
        </w:rPr>
        <w:t>四、违约责任</w:t>
      </w:r>
    </w:p>
    <w:p w:rsidR="00D13DDD" w:rsidRDefault="002841B3">
      <w:pPr>
        <w:spacing w:line="520" w:lineRule="exact"/>
        <w:ind w:firstLine="480"/>
        <w:rPr>
          <w:rFonts w:ascii="宋体" w:eastAsia="宋体" w:hAnsi="宋体" w:cs="宋体"/>
          <w:sz w:val="24"/>
          <w:szCs w:val="24"/>
        </w:rPr>
      </w:pPr>
      <w:r>
        <w:rPr>
          <w:rFonts w:ascii="宋体" w:eastAsia="宋体" w:hAnsi="宋体" w:cs="宋体"/>
          <w:sz w:val="24"/>
          <w:szCs w:val="24"/>
        </w:rPr>
        <w:lastRenderedPageBreak/>
        <w:t>（一）甲方及其工作人员违反本协议，按管理权限，依据有关规定给予党纪、政纪或组织处理；涉嫌犯罪的，移交司法机关追究刑事责任。</w:t>
      </w:r>
    </w:p>
    <w:p w:rsidR="00D13DDD" w:rsidRDefault="002841B3">
      <w:pPr>
        <w:spacing w:line="520" w:lineRule="exact"/>
        <w:ind w:firstLine="480"/>
        <w:rPr>
          <w:rFonts w:ascii="宋体" w:eastAsia="宋体" w:hAnsi="宋体" w:cs="宋体"/>
          <w:sz w:val="24"/>
          <w:szCs w:val="24"/>
        </w:rPr>
      </w:pPr>
      <w:r>
        <w:rPr>
          <w:rFonts w:ascii="宋体" w:eastAsia="宋体" w:hAnsi="宋体" w:cs="宋体"/>
          <w:sz w:val="24"/>
          <w:szCs w:val="24"/>
        </w:rPr>
        <w:t>（二）乙方及其工作人员违反本协议的，按管理权限，依据有关规定，给予相应处分。实施商业贿赂</w:t>
      </w:r>
      <w:r>
        <w:rPr>
          <w:rFonts w:ascii="宋体" w:eastAsia="宋体" w:hAnsi="宋体" w:cs="宋体"/>
          <w:sz w:val="24"/>
          <w:szCs w:val="24"/>
        </w:rPr>
        <w:t>行为的，将被列入商业贿赂不良记录；涉嫌犯罪的，移交司法机关追究刑事责任。同时，甲方有权终止其业务往来。</w:t>
      </w:r>
    </w:p>
    <w:p w:rsidR="00D13DDD" w:rsidRDefault="00D13DDD">
      <w:pPr>
        <w:spacing w:line="520" w:lineRule="exact"/>
        <w:ind w:firstLine="480"/>
        <w:rPr>
          <w:rFonts w:ascii="宋体" w:eastAsia="宋体" w:hAnsi="宋体" w:cs="宋体"/>
          <w:sz w:val="24"/>
          <w:szCs w:val="24"/>
        </w:rPr>
      </w:pPr>
    </w:p>
    <w:p w:rsidR="00D13DDD" w:rsidRDefault="002841B3">
      <w:pPr>
        <w:spacing w:line="360" w:lineRule="auto"/>
        <w:ind w:firstLine="480"/>
        <w:rPr>
          <w:rFonts w:ascii="宋体" w:eastAsia="宋体" w:hAnsi="宋体" w:cs="宋体"/>
          <w:sz w:val="24"/>
          <w:szCs w:val="24"/>
        </w:rPr>
      </w:pPr>
      <w:r>
        <w:rPr>
          <w:rFonts w:ascii="宋体" w:eastAsia="宋体" w:hAnsi="宋体" w:cs="宋体"/>
          <w:sz w:val="24"/>
          <w:szCs w:val="24"/>
        </w:rPr>
        <w:t>甲方：无锡市梁溪区崇安寺街道社区卫生服务中心</w:t>
      </w:r>
      <w:r>
        <w:rPr>
          <w:rFonts w:ascii="宋体" w:eastAsia="宋体" w:hAnsi="宋体" w:cs="宋体"/>
          <w:sz w:val="24"/>
          <w:szCs w:val="24"/>
        </w:rPr>
        <w:t xml:space="preserve">      </w:t>
      </w:r>
      <w:r>
        <w:rPr>
          <w:rFonts w:ascii="宋体" w:eastAsia="宋体" w:hAnsi="宋体" w:cs="宋体"/>
          <w:sz w:val="24"/>
          <w:szCs w:val="24"/>
        </w:rPr>
        <w:t>乙方：</w:t>
      </w:r>
      <w:r>
        <w:rPr>
          <w:rFonts w:ascii="宋体" w:eastAsia="宋体" w:hAnsi="宋体" w:cs="宋体"/>
          <w:sz w:val="24"/>
          <w:szCs w:val="24"/>
        </w:rPr>
        <w:t xml:space="preserve"> </w:t>
      </w:r>
    </w:p>
    <w:p w:rsidR="00D13DDD" w:rsidRDefault="002841B3">
      <w:pPr>
        <w:spacing w:line="520" w:lineRule="exact"/>
        <w:ind w:firstLine="480"/>
        <w:rPr>
          <w:rFonts w:ascii="宋体" w:eastAsia="宋体" w:hAnsi="宋体" w:cs="宋体"/>
          <w:sz w:val="24"/>
          <w:szCs w:val="24"/>
        </w:rPr>
      </w:pPr>
      <w:r>
        <w:rPr>
          <w:rFonts w:ascii="宋体" w:eastAsia="宋体" w:hAnsi="宋体" w:cs="宋体"/>
          <w:sz w:val="24"/>
          <w:szCs w:val="24"/>
        </w:rPr>
        <w:t>代表签字：</w:t>
      </w:r>
      <w:r>
        <w:rPr>
          <w:rFonts w:ascii="宋体" w:eastAsia="宋体" w:hAnsi="宋体" w:cs="宋体"/>
          <w:sz w:val="24"/>
          <w:szCs w:val="24"/>
        </w:rPr>
        <w:t xml:space="preserve">                            </w:t>
      </w:r>
      <w:r>
        <w:rPr>
          <w:rFonts w:ascii="宋体" w:eastAsia="宋体" w:hAnsi="宋体" w:cs="宋体" w:hint="eastAsia"/>
          <w:sz w:val="24"/>
          <w:szCs w:val="24"/>
        </w:rPr>
        <w:t xml:space="preserve">           </w:t>
      </w:r>
      <w:r>
        <w:rPr>
          <w:rFonts w:ascii="宋体" w:eastAsia="宋体" w:hAnsi="宋体" w:cs="宋体"/>
          <w:sz w:val="24"/>
          <w:szCs w:val="24"/>
        </w:rPr>
        <w:t>代表签字：</w:t>
      </w:r>
    </w:p>
    <w:p w:rsidR="00D13DDD" w:rsidRDefault="002841B3">
      <w:pPr>
        <w:tabs>
          <w:tab w:val="left" w:pos="4320"/>
        </w:tabs>
        <w:spacing w:line="520" w:lineRule="exact"/>
        <w:ind w:firstLine="480"/>
        <w:rPr>
          <w:rFonts w:ascii="宋体" w:eastAsia="宋体" w:hAnsi="宋体" w:cs="宋体"/>
          <w:sz w:val="24"/>
          <w:szCs w:val="24"/>
        </w:rPr>
      </w:pPr>
      <w:r>
        <w:rPr>
          <w:rFonts w:ascii="宋体" w:eastAsia="宋体" w:hAnsi="宋体" w:cs="宋体"/>
          <w:sz w:val="24"/>
          <w:szCs w:val="24"/>
        </w:rPr>
        <w:t>日期：</w:t>
      </w:r>
      <w:r>
        <w:rPr>
          <w:rFonts w:ascii="宋体" w:eastAsia="宋体" w:hAnsi="宋体" w:cs="宋体"/>
          <w:sz w:val="24"/>
          <w:szCs w:val="24"/>
        </w:rPr>
        <w:t xml:space="preserve">                               </w:t>
      </w:r>
      <w:r>
        <w:rPr>
          <w:rFonts w:ascii="宋体" w:eastAsia="宋体" w:hAnsi="宋体" w:cs="宋体" w:hint="eastAsia"/>
          <w:sz w:val="24"/>
          <w:szCs w:val="24"/>
        </w:rPr>
        <w:t xml:space="preserve">            </w:t>
      </w:r>
      <w:r>
        <w:rPr>
          <w:rFonts w:ascii="宋体" w:eastAsia="宋体" w:hAnsi="宋体" w:cs="宋体"/>
          <w:sz w:val="24"/>
          <w:szCs w:val="24"/>
        </w:rPr>
        <w:t>日期：</w:t>
      </w:r>
    </w:p>
    <w:p w:rsidR="00D13DDD" w:rsidRDefault="002841B3">
      <w:pPr>
        <w:ind w:firstLine="1044"/>
        <w:rPr>
          <w:rFonts w:ascii="宋体" w:eastAsia="宋体" w:hAnsi="宋体" w:cs="宋体"/>
          <w:sz w:val="24"/>
          <w:szCs w:val="24"/>
        </w:rPr>
      </w:pPr>
      <w:r>
        <w:rPr>
          <w:rFonts w:ascii="宋体" w:eastAsia="宋体" w:hAnsi="宋体" w:cs="宋体"/>
          <w:sz w:val="24"/>
          <w:szCs w:val="24"/>
          <w:lang w:bidi="ar"/>
        </w:rPr>
        <w:br w:type="page" w:clear="all"/>
      </w:r>
    </w:p>
    <w:p w:rsidR="00D13DDD" w:rsidRDefault="002841B3">
      <w:pPr>
        <w:widowControl/>
        <w:spacing w:line="480" w:lineRule="auto"/>
        <w:ind w:firstLine="480"/>
        <w:jc w:val="left"/>
        <w:rPr>
          <w:rFonts w:ascii="宋体" w:eastAsia="宋体" w:hAnsi="宋体" w:cs="宋体"/>
          <w:sz w:val="24"/>
          <w:szCs w:val="24"/>
        </w:rPr>
      </w:pPr>
      <w:r>
        <w:rPr>
          <w:rFonts w:ascii="宋体" w:eastAsia="宋体" w:hAnsi="宋体" w:cs="宋体"/>
          <w:sz w:val="24"/>
          <w:szCs w:val="24"/>
          <w:lang w:bidi="ar"/>
        </w:rPr>
        <w:lastRenderedPageBreak/>
        <w:t>附件</w:t>
      </w:r>
      <w:r>
        <w:rPr>
          <w:rFonts w:ascii="宋体" w:eastAsia="宋体" w:hAnsi="宋体" w:cs="宋体"/>
          <w:sz w:val="24"/>
          <w:szCs w:val="24"/>
          <w:lang w:bidi="ar"/>
        </w:rPr>
        <w:t>1</w:t>
      </w:r>
    </w:p>
    <w:p w:rsidR="00D13DDD" w:rsidRDefault="002841B3">
      <w:pPr>
        <w:widowControl/>
        <w:spacing w:line="480" w:lineRule="auto"/>
        <w:ind w:firstLine="482"/>
        <w:jc w:val="center"/>
        <w:rPr>
          <w:rFonts w:ascii="宋体" w:eastAsia="宋体" w:hAnsi="宋体" w:cs="宋体"/>
          <w:b/>
          <w:bCs/>
          <w:sz w:val="24"/>
          <w:szCs w:val="24"/>
        </w:rPr>
      </w:pPr>
      <w:r>
        <w:rPr>
          <w:rFonts w:ascii="宋体" w:eastAsia="宋体" w:hAnsi="宋体" w:cs="宋体"/>
          <w:b/>
          <w:bCs/>
          <w:sz w:val="24"/>
          <w:szCs w:val="24"/>
          <w:lang w:bidi="ar"/>
        </w:rPr>
        <w:t>商品包装政府采购需求标准（试行）</w:t>
      </w:r>
    </w:p>
    <w:p w:rsidR="00D13DDD" w:rsidRDefault="002841B3">
      <w:pPr>
        <w:widowControl/>
        <w:spacing w:line="480" w:lineRule="auto"/>
        <w:ind w:firstLine="482"/>
        <w:jc w:val="left"/>
        <w:rPr>
          <w:rFonts w:ascii="宋体" w:eastAsia="宋体" w:hAnsi="宋体" w:cs="宋体"/>
          <w:b/>
          <w:bCs/>
          <w:sz w:val="24"/>
          <w:szCs w:val="24"/>
        </w:rPr>
      </w:pPr>
      <w:r>
        <w:rPr>
          <w:rFonts w:ascii="宋体" w:eastAsia="宋体" w:hAnsi="宋体" w:cs="宋体"/>
          <w:b/>
          <w:bCs/>
          <w:sz w:val="24"/>
          <w:szCs w:val="24"/>
          <w:lang w:bidi="ar"/>
        </w:rPr>
        <w:t>一、适用范围</w:t>
      </w:r>
    </w:p>
    <w:p w:rsidR="00D13DDD" w:rsidRDefault="002841B3">
      <w:pPr>
        <w:widowControl/>
        <w:spacing w:line="480" w:lineRule="auto"/>
        <w:ind w:firstLine="480"/>
        <w:jc w:val="left"/>
        <w:rPr>
          <w:rFonts w:ascii="宋体" w:eastAsia="宋体" w:hAnsi="宋体" w:cs="宋体"/>
          <w:sz w:val="24"/>
          <w:szCs w:val="24"/>
        </w:rPr>
      </w:pPr>
      <w:r>
        <w:rPr>
          <w:rFonts w:ascii="宋体" w:eastAsia="宋体" w:hAnsi="宋体" w:cs="宋体"/>
          <w:sz w:val="24"/>
          <w:szCs w:val="24"/>
          <w:lang w:bidi="ar"/>
        </w:rPr>
        <w:t>本标准规定了商品使用的塑料、纸质、木质等包装材料的环保要求。</w:t>
      </w:r>
    </w:p>
    <w:p w:rsidR="00D13DDD" w:rsidRDefault="002841B3">
      <w:pPr>
        <w:widowControl/>
        <w:spacing w:line="480" w:lineRule="auto"/>
        <w:ind w:firstLine="482"/>
        <w:jc w:val="left"/>
        <w:rPr>
          <w:rFonts w:ascii="宋体" w:eastAsia="宋体" w:hAnsi="宋体" w:cs="宋体"/>
          <w:b/>
          <w:bCs/>
          <w:sz w:val="24"/>
          <w:szCs w:val="24"/>
        </w:rPr>
      </w:pPr>
      <w:r>
        <w:rPr>
          <w:rFonts w:ascii="宋体" w:eastAsia="宋体" w:hAnsi="宋体" w:cs="宋体"/>
          <w:b/>
          <w:bCs/>
          <w:sz w:val="24"/>
          <w:szCs w:val="24"/>
          <w:lang w:bidi="ar"/>
        </w:rPr>
        <w:t>二、商品包装环保要求</w:t>
      </w:r>
    </w:p>
    <w:p w:rsidR="00D13DDD" w:rsidRDefault="002841B3">
      <w:pPr>
        <w:widowControl/>
        <w:spacing w:line="480" w:lineRule="auto"/>
        <w:ind w:firstLine="480"/>
        <w:jc w:val="left"/>
        <w:rPr>
          <w:rFonts w:ascii="宋体" w:eastAsia="宋体" w:hAnsi="宋体" w:cs="宋体"/>
          <w:sz w:val="24"/>
          <w:szCs w:val="24"/>
        </w:rPr>
      </w:pPr>
      <w:r>
        <w:rPr>
          <w:rFonts w:ascii="宋体" w:eastAsia="宋体" w:hAnsi="宋体" w:cs="宋体"/>
          <w:sz w:val="24"/>
          <w:szCs w:val="24"/>
          <w:lang w:bidi="ar"/>
        </w:rPr>
        <w:t>1.</w:t>
      </w:r>
      <w:r>
        <w:rPr>
          <w:rFonts w:ascii="宋体" w:eastAsia="宋体" w:hAnsi="宋体" w:cs="宋体"/>
          <w:sz w:val="24"/>
          <w:szCs w:val="24"/>
          <w:lang w:bidi="ar"/>
        </w:rPr>
        <w:t>商品包装层数不得超过</w:t>
      </w:r>
      <w:r>
        <w:rPr>
          <w:rFonts w:ascii="宋体" w:eastAsia="宋体" w:hAnsi="宋体" w:cs="宋体"/>
          <w:sz w:val="24"/>
          <w:szCs w:val="24"/>
          <w:lang w:bidi="ar"/>
        </w:rPr>
        <w:t>3</w:t>
      </w:r>
      <w:r>
        <w:rPr>
          <w:rFonts w:ascii="宋体" w:eastAsia="宋体" w:hAnsi="宋体" w:cs="宋体"/>
          <w:sz w:val="24"/>
          <w:szCs w:val="24"/>
          <w:lang w:bidi="ar"/>
        </w:rPr>
        <w:t>层，空隙率不大于</w:t>
      </w:r>
      <w:r>
        <w:rPr>
          <w:rFonts w:ascii="宋体" w:eastAsia="宋体" w:hAnsi="宋体" w:cs="宋体"/>
          <w:sz w:val="24"/>
          <w:szCs w:val="24"/>
          <w:lang w:bidi="ar"/>
        </w:rPr>
        <w:t>40%</w:t>
      </w:r>
      <w:r>
        <w:rPr>
          <w:rFonts w:ascii="宋体" w:eastAsia="宋体" w:hAnsi="宋体" w:cs="宋体"/>
          <w:sz w:val="24"/>
          <w:szCs w:val="24"/>
          <w:lang w:bidi="ar"/>
        </w:rPr>
        <w:t>；</w:t>
      </w:r>
    </w:p>
    <w:p w:rsidR="00D13DDD" w:rsidRDefault="002841B3">
      <w:pPr>
        <w:widowControl/>
        <w:spacing w:line="480" w:lineRule="auto"/>
        <w:ind w:firstLine="480"/>
        <w:jc w:val="left"/>
        <w:rPr>
          <w:rFonts w:ascii="宋体" w:eastAsia="宋体" w:hAnsi="宋体" w:cs="宋体"/>
          <w:sz w:val="24"/>
          <w:szCs w:val="24"/>
        </w:rPr>
      </w:pPr>
      <w:r>
        <w:rPr>
          <w:rFonts w:ascii="宋体" w:eastAsia="宋体" w:hAnsi="宋体" w:cs="宋体"/>
          <w:sz w:val="24"/>
          <w:szCs w:val="24"/>
          <w:lang w:bidi="ar"/>
        </w:rPr>
        <w:t>2.</w:t>
      </w:r>
      <w:r>
        <w:rPr>
          <w:rFonts w:ascii="宋体" w:eastAsia="宋体" w:hAnsi="宋体" w:cs="宋体"/>
          <w:sz w:val="24"/>
          <w:szCs w:val="24"/>
          <w:lang w:bidi="ar"/>
        </w:rPr>
        <w:t>商品包装尽可能使用单一材质的包装材料，如因功能需求必须使用不同材质，不同材质间应便于分离；</w:t>
      </w:r>
      <w:r>
        <w:rPr>
          <w:rFonts w:ascii="宋体" w:eastAsia="宋体" w:hAnsi="宋体" w:cs="宋体"/>
          <w:sz w:val="24"/>
          <w:szCs w:val="24"/>
          <w:lang w:bidi="ar"/>
        </w:rPr>
        <w:t xml:space="preserve"> </w:t>
      </w:r>
    </w:p>
    <w:p w:rsidR="00D13DDD" w:rsidRDefault="002841B3">
      <w:pPr>
        <w:widowControl/>
        <w:spacing w:line="480" w:lineRule="auto"/>
        <w:ind w:firstLine="480"/>
        <w:jc w:val="left"/>
        <w:rPr>
          <w:rFonts w:ascii="宋体" w:eastAsia="宋体" w:hAnsi="宋体" w:cs="宋体"/>
          <w:sz w:val="24"/>
          <w:szCs w:val="24"/>
        </w:rPr>
      </w:pPr>
      <w:r>
        <w:rPr>
          <w:rFonts w:ascii="宋体" w:eastAsia="宋体" w:hAnsi="宋体" w:cs="宋体"/>
          <w:sz w:val="24"/>
          <w:szCs w:val="24"/>
          <w:lang w:bidi="ar"/>
        </w:rPr>
        <w:t>3.</w:t>
      </w:r>
      <w:r>
        <w:rPr>
          <w:rFonts w:ascii="宋体" w:eastAsia="宋体" w:hAnsi="宋体" w:cs="宋体"/>
          <w:sz w:val="24"/>
          <w:szCs w:val="24"/>
          <w:lang w:bidi="ar"/>
        </w:rPr>
        <w:t>商品包装中铅、汞、镉、六价铬的总含量应不大于</w:t>
      </w:r>
      <w:r>
        <w:rPr>
          <w:rFonts w:ascii="宋体" w:eastAsia="宋体" w:hAnsi="宋体" w:cs="宋体"/>
          <w:sz w:val="24"/>
          <w:szCs w:val="24"/>
          <w:lang w:bidi="ar"/>
        </w:rPr>
        <w:t>100mg/kg</w:t>
      </w:r>
      <w:r>
        <w:rPr>
          <w:rFonts w:ascii="宋体" w:eastAsia="宋体" w:hAnsi="宋体" w:cs="宋体"/>
          <w:sz w:val="24"/>
          <w:szCs w:val="24"/>
          <w:lang w:bidi="ar"/>
        </w:rPr>
        <w:t>；</w:t>
      </w:r>
    </w:p>
    <w:p w:rsidR="00D13DDD" w:rsidRDefault="002841B3">
      <w:pPr>
        <w:widowControl/>
        <w:spacing w:line="480" w:lineRule="auto"/>
        <w:ind w:firstLine="480"/>
        <w:jc w:val="left"/>
        <w:rPr>
          <w:rFonts w:ascii="宋体" w:eastAsia="宋体" w:hAnsi="宋体" w:cs="宋体"/>
          <w:sz w:val="24"/>
          <w:szCs w:val="24"/>
        </w:rPr>
      </w:pPr>
      <w:r>
        <w:rPr>
          <w:rFonts w:ascii="宋体" w:eastAsia="宋体" w:hAnsi="宋体" w:cs="宋体"/>
          <w:sz w:val="24"/>
          <w:szCs w:val="24"/>
          <w:lang w:bidi="ar"/>
        </w:rPr>
        <w:t>4.</w:t>
      </w:r>
      <w:r>
        <w:rPr>
          <w:rFonts w:ascii="宋体" w:eastAsia="宋体" w:hAnsi="宋体" w:cs="宋体"/>
          <w:sz w:val="24"/>
          <w:szCs w:val="24"/>
          <w:lang w:bidi="ar"/>
        </w:rPr>
        <w:t>商品包装印刷使用的油墨中挥发性有机化合物（</w:t>
      </w:r>
      <w:r>
        <w:rPr>
          <w:rFonts w:ascii="宋体" w:eastAsia="宋体" w:hAnsi="宋体" w:cs="宋体"/>
          <w:sz w:val="24"/>
          <w:szCs w:val="24"/>
          <w:lang w:bidi="ar"/>
        </w:rPr>
        <w:t>VOCs</w:t>
      </w:r>
      <w:r>
        <w:rPr>
          <w:rFonts w:ascii="宋体" w:eastAsia="宋体" w:hAnsi="宋体" w:cs="宋体"/>
          <w:sz w:val="24"/>
          <w:szCs w:val="24"/>
          <w:lang w:bidi="ar"/>
        </w:rPr>
        <w:t>）含量应不大于</w:t>
      </w:r>
      <w:r>
        <w:rPr>
          <w:rFonts w:ascii="宋体" w:eastAsia="宋体" w:hAnsi="宋体" w:cs="宋体"/>
          <w:sz w:val="24"/>
          <w:szCs w:val="24"/>
          <w:lang w:bidi="ar"/>
        </w:rPr>
        <w:t>5%</w:t>
      </w:r>
      <w:r>
        <w:rPr>
          <w:rFonts w:ascii="宋体" w:eastAsia="宋体" w:hAnsi="宋体" w:cs="宋体"/>
          <w:sz w:val="24"/>
          <w:szCs w:val="24"/>
          <w:lang w:bidi="ar"/>
        </w:rPr>
        <w:t>（以重量计）；</w:t>
      </w:r>
    </w:p>
    <w:p w:rsidR="00D13DDD" w:rsidRDefault="002841B3">
      <w:pPr>
        <w:widowControl/>
        <w:spacing w:line="480" w:lineRule="auto"/>
        <w:ind w:firstLine="480"/>
        <w:jc w:val="left"/>
        <w:rPr>
          <w:rFonts w:ascii="宋体" w:eastAsia="宋体" w:hAnsi="宋体" w:cs="宋体"/>
          <w:sz w:val="24"/>
          <w:szCs w:val="24"/>
        </w:rPr>
      </w:pPr>
      <w:r>
        <w:rPr>
          <w:rFonts w:ascii="宋体" w:eastAsia="宋体" w:hAnsi="宋体" w:cs="宋体"/>
          <w:sz w:val="24"/>
          <w:szCs w:val="24"/>
          <w:lang w:bidi="ar"/>
        </w:rPr>
        <w:t>5.</w:t>
      </w:r>
      <w:r>
        <w:rPr>
          <w:rFonts w:ascii="宋体" w:eastAsia="宋体" w:hAnsi="宋体" w:cs="宋体"/>
          <w:sz w:val="24"/>
          <w:szCs w:val="24"/>
          <w:lang w:bidi="ar"/>
        </w:rPr>
        <w:t>塑料材质商品包装上呈现的印刷颜色不得超过</w:t>
      </w:r>
      <w:r>
        <w:rPr>
          <w:rFonts w:ascii="宋体" w:eastAsia="宋体" w:hAnsi="宋体" w:cs="宋体"/>
          <w:sz w:val="24"/>
          <w:szCs w:val="24"/>
          <w:lang w:bidi="ar"/>
        </w:rPr>
        <w:t>6</w:t>
      </w:r>
      <w:r>
        <w:rPr>
          <w:rFonts w:ascii="宋体" w:eastAsia="宋体" w:hAnsi="宋体" w:cs="宋体"/>
          <w:sz w:val="24"/>
          <w:szCs w:val="24"/>
          <w:lang w:bidi="ar"/>
        </w:rPr>
        <w:t>色；</w:t>
      </w:r>
      <w:r>
        <w:rPr>
          <w:rFonts w:ascii="宋体" w:eastAsia="宋体" w:hAnsi="宋体" w:cs="宋体"/>
          <w:sz w:val="24"/>
          <w:szCs w:val="24"/>
          <w:lang w:bidi="ar"/>
        </w:rPr>
        <w:t xml:space="preserve"> </w:t>
      </w:r>
    </w:p>
    <w:p w:rsidR="00D13DDD" w:rsidRDefault="002841B3">
      <w:pPr>
        <w:widowControl/>
        <w:spacing w:line="480" w:lineRule="auto"/>
        <w:ind w:firstLine="480"/>
        <w:jc w:val="left"/>
        <w:rPr>
          <w:rFonts w:ascii="宋体" w:eastAsia="宋体" w:hAnsi="宋体" w:cs="宋体"/>
          <w:sz w:val="24"/>
          <w:szCs w:val="24"/>
        </w:rPr>
      </w:pPr>
      <w:r>
        <w:rPr>
          <w:rFonts w:ascii="宋体" w:eastAsia="宋体" w:hAnsi="宋体" w:cs="宋体"/>
          <w:sz w:val="24"/>
          <w:szCs w:val="24"/>
          <w:lang w:bidi="ar"/>
        </w:rPr>
        <w:t>6.</w:t>
      </w:r>
      <w:r>
        <w:rPr>
          <w:rFonts w:ascii="宋体" w:eastAsia="宋体" w:hAnsi="宋体" w:cs="宋体"/>
          <w:sz w:val="24"/>
          <w:szCs w:val="24"/>
          <w:lang w:bidi="ar"/>
        </w:rPr>
        <w:t>纸质商品包装应使用</w:t>
      </w:r>
      <w:r>
        <w:rPr>
          <w:rFonts w:ascii="宋体" w:eastAsia="宋体" w:hAnsi="宋体" w:cs="宋体"/>
          <w:sz w:val="24"/>
          <w:szCs w:val="24"/>
          <w:lang w:bidi="ar"/>
        </w:rPr>
        <w:t>75%</w:t>
      </w:r>
      <w:r>
        <w:rPr>
          <w:rFonts w:ascii="宋体" w:eastAsia="宋体" w:hAnsi="宋体" w:cs="宋体"/>
          <w:sz w:val="24"/>
          <w:szCs w:val="24"/>
          <w:lang w:bidi="ar"/>
        </w:rPr>
        <w:t>以上的可再生纤维原料生产；</w:t>
      </w:r>
      <w:r>
        <w:rPr>
          <w:rFonts w:ascii="宋体" w:eastAsia="宋体" w:hAnsi="宋体" w:cs="宋体"/>
          <w:sz w:val="24"/>
          <w:szCs w:val="24"/>
          <w:lang w:bidi="ar"/>
        </w:rPr>
        <w:t xml:space="preserve"> </w:t>
      </w:r>
    </w:p>
    <w:p w:rsidR="00D13DDD" w:rsidRDefault="002841B3">
      <w:pPr>
        <w:widowControl/>
        <w:spacing w:line="480" w:lineRule="auto"/>
        <w:ind w:firstLine="480"/>
        <w:jc w:val="left"/>
        <w:rPr>
          <w:rFonts w:ascii="宋体" w:eastAsia="宋体" w:hAnsi="宋体" w:cs="宋体"/>
          <w:sz w:val="24"/>
          <w:szCs w:val="24"/>
        </w:rPr>
      </w:pPr>
      <w:r>
        <w:rPr>
          <w:rFonts w:ascii="宋体" w:eastAsia="宋体" w:hAnsi="宋体" w:cs="宋体"/>
          <w:sz w:val="24"/>
          <w:szCs w:val="24"/>
          <w:lang w:bidi="ar"/>
        </w:rPr>
        <w:t>7.</w:t>
      </w:r>
      <w:r>
        <w:rPr>
          <w:rFonts w:ascii="宋体" w:eastAsia="宋体" w:hAnsi="宋体" w:cs="宋体"/>
          <w:sz w:val="24"/>
          <w:szCs w:val="24"/>
          <w:lang w:bidi="ar"/>
        </w:rPr>
        <w:t>木质商品包装的原料应来源于可持续性森林。</w:t>
      </w:r>
    </w:p>
    <w:p w:rsidR="00D13DDD" w:rsidRDefault="002841B3">
      <w:pPr>
        <w:widowControl/>
        <w:spacing w:line="480" w:lineRule="auto"/>
        <w:ind w:firstLine="480"/>
        <w:jc w:val="left"/>
        <w:rPr>
          <w:rFonts w:ascii="宋体" w:eastAsia="宋体" w:hAnsi="宋体" w:cs="宋体"/>
          <w:sz w:val="24"/>
          <w:szCs w:val="24"/>
        </w:rPr>
      </w:pPr>
      <w:r>
        <w:rPr>
          <w:rFonts w:ascii="宋体" w:eastAsia="宋体" w:hAnsi="宋体" w:cs="宋体"/>
          <w:sz w:val="24"/>
          <w:szCs w:val="24"/>
          <w:lang w:bidi="ar"/>
        </w:rPr>
        <w:t>三、检测方法</w:t>
      </w:r>
    </w:p>
    <w:p w:rsidR="00D13DDD" w:rsidRDefault="002841B3">
      <w:pPr>
        <w:widowControl/>
        <w:spacing w:line="480" w:lineRule="auto"/>
        <w:ind w:firstLine="480"/>
        <w:jc w:val="left"/>
        <w:rPr>
          <w:rFonts w:ascii="宋体" w:eastAsia="宋体" w:hAnsi="宋体" w:cs="宋体"/>
          <w:sz w:val="24"/>
          <w:szCs w:val="24"/>
        </w:rPr>
      </w:pPr>
      <w:r>
        <w:rPr>
          <w:rFonts w:ascii="宋体" w:eastAsia="宋体" w:hAnsi="宋体" w:cs="宋体"/>
          <w:sz w:val="24"/>
          <w:szCs w:val="24"/>
          <w:lang w:bidi="ar"/>
        </w:rPr>
        <w:t>1.</w:t>
      </w:r>
      <w:r>
        <w:rPr>
          <w:rFonts w:ascii="宋体" w:eastAsia="宋体" w:hAnsi="宋体" w:cs="宋体"/>
          <w:sz w:val="24"/>
          <w:szCs w:val="24"/>
          <w:lang w:bidi="ar"/>
        </w:rPr>
        <w:t>商品包装</w:t>
      </w:r>
      <w:r>
        <w:rPr>
          <w:rFonts w:ascii="宋体" w:eastAsia="宋体" w:hAnsi="宋体" w:cs="宋体"/>
          <w:sz w:val="24"/>
          <w:szCs w:val="24"/>
          <w:lang w:bidi="ar"/>
        </w:rPr>
        <w:t>中重金属（铅、汞、镉、六价铬）总量的检测按照</w:t>
      </w:r>
      <w:r>
        <w:rPr>
          <w:rFonts w:ascii="宋体" w:eastAsia="宋体" w:hAnsi="宋体" w:cs="宋体"/>
          <w:sz w:val="24"/>
          <w:szCs w:val="24"/>
          <w:lang w:bidi="ar"/>
        </w:rPr>
        <w:t>GB/T10004-2008</w:t>
      </w:r>
      <w:r>
        <w:rPr>
          <w:rFonts w:ascii="宋体" w:eastAsia="宋体" w:hAnsi="宋体" w:cs="宋体"/>
          <w:sz w:val="24"/>
          <w:szCs w:val="24"/>
          <w:lang w:bidi="ar"/>
        </w:rPr>
        <w:t>《包装用塑料复合膜、袋干法复合、挤出复合》规定的方法进行。</w:t>
      </w:r>
    </w:p>
    <w:p w:rsidR="00D13DDD" w:rsidRDefault="002841B3">
      <w:pPr>
        <w:widowControl/>
        <w:spacing w:line="480" w:lineRule="auto"/>
        <w:ind w:firstLine="480"/>
        <w:jc w:val="left"/>
        <w:rPr>
          <w:rFonts w:ascii="宋体" w:eastAsia="宋体" w:hAnsi="宋体" w:cs="宋体"/>
          <w:sz w:val="24"/>
          <w:szCs w:val="24"/>
        </w:rPr>
      </w:pPr>
      <w:r>
        <w:rPr>
          <w:rFonts w:ascii="宋体" w:eastAsia="宋体" w:hAnsi="宋体" w:cs="宋体"/>
          <w:sz w:val="24"/>
          <w:szCs w:val="24"/>
          <w:lang w:bidi="ar"/>
        </w:rPr>
        <w:t>2.</w:t>
      </w:r>
      <w:r>
        <w:rPr>
          <w:rFonts w:ascii="宋体" w:eastAsia="宋体" w:hAnsi="宋体" w:cs="宋体"/>
          <w:sz w:val="24"/>
          <w:szCs w:val="24"/>
          <w:lang w:bidi="ar"/>
        </w:rPr>
        <w:t>商品包装印刷使用的油墨中挥发性有机化合物（</w:t>
      </w:r>
      <w:r>
        <w:rPr>
          <w:rFonts w:ascii="宋体" w:eastAsia="宋体" w:hAnsi="宋体" w:cs="宋体"/>
          <w:sz w:val="24"/>
          <w:szCs w:val="24"/>
          <w:lang w:bidi="ar"/>
        </w:rPr>
        <w:t>VOCs</w:t>
      </w:r>
      <w:r>
        <w:rPr>
          <w:rFonts w:ascii="宋体" w:eastAsia="宋体" w:hAnsi="宋体" w:cs="宋体"/>
          <w:sz w:val="24"/>
          <w:szCs w:val="24"/>
          <w:lang w:bidi="ar"/>
        </w:rPr>
        <w:t>）的检测按照</w:t>
      </w:r>
      <w:r>
        <w:rPr>
          <w:rFonts w:ascii="宋体" w:eastAsia="宋体" w:hAnsi="宋体" w:cs="宋体"/>
          <w:sz w:val="24"/>
          <w:szCs w:val="24"/>
          <w:lang w:bidi="ar"/>
        </w:rPr>
        <w:t>GB/T 23986-2009</w:t>
      </w:r>
      <w:r>
        <w:rPr>
          <w:rFonts w:ascii="宋体" w:eastAsia="宋体" w:hAnsi="宋体" w:cs="宋体"/>
          <w:sz w:val="24"/>
          <w:szCs w:val="24"/>
          <w:lang w:bidi="ar"/>
        </w:rPr>
        <w:t>《色漆和清漆挥发性有机化合物（</w:t>
      </w:r>
      <w:r>
        <w:rPr>
          <w:rFonts w:ascii="宋体" w:eastAsia="宋体" w:hAnsi="宋体" w:cs="宋体"/>
          <w:sz w:val="24"/>
          <w:szCs w:val="24"/>
          <w:lang w:bidi="ar"/>
        </w:rPr>
        <w:t>VOC</w:t>
      </w:r>
      <w:r>
        <w:rPr>
          <w:rFonts w:ascii="宋体" w:eastAsia="宋体" w:hAnsi="宋体" w:cs="宋体"/>
          <w:sz w:val="24"/>
          <w:szCs w:val="24"/>
          <w:lang w:bidi="ar"/>
        </w:rPr>
        <w:t>）含量的测定气相色谱法》规定的方法进行。</w:t>
      </w:r>
    </w:p>
    <w:p w:rsidR="00D13DDD" w:rsidRDefault="00D13DDD">
      <w:pPr>
        <w:spacing w:line="360" w:lineRule="auto"/>
        <w:ind w:firstLine="480"/>
        <w:rPr>
          <w:rFonts w:ascii="宋体" w:eastAsia="宋体" w:hAnsi="宋体" w:cs="宋体"/>
          <w:sz w:val="24"/>
          <w:szCs w:val="24"/>
        </w:rPr>
      </w:pP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lang w:bidi="ar"/>
        </w:rPr>
        <w:br w:type="page" w:clear="all"/>
      </w:r>
      <w:r>
        <w:rPr>
          <w:rFonts w:ascii="宋体" w:eastAsia="宋体" w:hAnsi="宋体" w:cs="宋体"/>
          <w:sz w:val="24"/>
          <w:szCs w:val="24"/>
          <w:lang w:bidi="ar"/>
        </w:rPr>
        <w:lastRenderedPageBreak/>
        <w:t>附件</w:t>
      </w:r>
      <w:r>
        <w:rPr>
          <w:rFonts w:ascii="宋体" w:eastAsia="宋体" w:hAnsi="宋体" w:cs="宋体"/>
          <w:sz w:val="24"/>
          <w:szCs w:val="24"/>
          <w:lang w:bidi="ar"/>
        </w:rPr>
        <w:t>2</w:t>
      </w:r>
    </w:p>
    <w:p w:rsidR="00D13DDD" w:rsidRDefault="002841B3">
      <w:pPr>
        <w:widowControl/>
        <w:spacing w:line="360" w:lineRule="auto"/>
        <w:ind w:firstLine="482"/>
        <w:jc w:val="center"/>
        <w:rPr>
          <w:rFonts w:ascii="宋体" w:eastAsia="宋体" w:hAnsi="宋体" w:cs="宋体"/>
          <w:b/>
          <w:bCs/>
          <w:sz w:val="24"/>
          <w:szCs w:val="24"/>
        </w:rPr>
      </w:pPr>
      <w:r>
        <w:rPr>
          <w:rFonts w:ascii="宋体" w:eastAsia="宋体" w:hAnsi="宋体" w:cs="宋体"/>
          <w:b/>
          <w:bCs/>
          <w:sz w:val="24"/>
          <w:szCs w:val="24"/>
          <w:lang w:bidi="ar"/>
        </w:rPr>
        <w:t>快递包装政府采购需求标准（试行）</w:t>
      </w:r>
    </w:p>
    <w:p w:rsidR="00D13DDD" w:rsidRDefault="002841B3">
      <w:pPr>
        <w:widowControl/>
        <w:spacing w:line="480" w:lineRule="auto"/>
        <w:ind w:firstLine="482"/>
        <w:jc w:val="left"/>
        <w:rPr>
          <w:rFonts w:ascii="宋体" w:eastAsia="宋体" w:hAnsi="宋体" w:cs="宋体"/>
          <w:b/>
          <w:bCs/>
          <w:sz w:val="24"/>
          <w:szCs w:val="24"/>
        </w:rPr>
      </w:pPr>
      <w:r>
        <w:rPr>
          <w:rFonts w:ascii="宋体" w:eastAsia="宋体" w:hAnsi="宋体" w:cs="宋体"/>
          <w:b/>
          <w:bCs/>
          <w:sz w:val="24"/>
          <w:szCs w:val="24"/>
          <w:lang w:bidi="ar"/>
        </w:rPr>
        <w:t>一、适用范围</w:t>
      </w:r>
    </w:p>
    <w:p w:rsidR="00D13DDD" w:rsidRDefault="002841B3">
      <w:pPr>
        <w:widowControl/>
        <w:spacing w:line="480" w:lineRule="auto"/>
        <w:ind w:firstLine="480"/>
        <w:jc w:val="left"/>
        <w:rPr>
          <w:rFonts w:ascii="宋体" w:eastAsia="宋体" w:hAnsi="宋体" w:cs="宋体"/>
          <w:sz w:val="24"/>
          <w:szCs w:val="24"/>
        </w:rPr>
      </w:pPr>
      <w:r>
        <w:rPr>
          <w:rFonts w:ascii="宋体" w:eastAsia="宋体" w:hAnsi="宋体" w:cs="宋体"/>
          <w:sz w:val="24"/>
          <w:szCs w:val="24"/>
          <w:lang w:bidi="ar"/>
        </w:rPr>
        <w:t>本标准中的快递包装主要指快递封装材料，包括封套、胶带、面单、包装袋</w:t>
      </w:r>
      <w:r>
        <w:rPr>
          <w:rFonts w:ascii="宋体" w:eastAsia="宋体" w:hAnsi="宋体" w:cs="宋体"/>
          <w:sz w:val="24"/>
          <w:szCs w:val="24"/>
          <w:lang w:bidi="ar"/>
        </w:rPr>
        <w:t>/</w:t>
      </w:r>
      <w:r>
        <w:rPr>
          <w:rFonts w:ascii="宋体" w:eastAsia="宋体" w:hAnsi="宋体" w:cs="宋体"/>
          <w:sz w:val="24"/>
          <w:szCs w:val="24"/>
          <w:lang w:bidi="ar"/>
        </w:rPr>
        <w:t>箱、填充物、集装袋、周转箱等。</w:t>
      </w:r>
    </w:p>
    <w:p w:rsidR="00D13DDD" w:rsidRDefault="002841B3">
      <w:pPr>
        <w:widowControl/>
        <w:spacing w:line="480" w:lineRule="auto"/>
        <w:ind w:firstLine="482"/>
        <w:jc w:val="left"/>
        <w:rPr>
          <w:rFonts w:ascii="宋体" w:eastAsia="宋体" w:hAnsi="宋体" w:cs="宋体"/>
          <w:b/>
          <w:bCs/>
          <w:sz w:val="24"/>
          <w:szCs w:val="24"/>
        </w:rPr>
      </w:pPr>
      <w:r>
        <w:rPr>
          <w:rFonts w:ascii="宋体" w:eastAsia="宋体" w:hAnsi="宋体" w:cs="宋体"/>
          <w:b/>
          <w:bCs/>
          <w:sz w:val="24"/>
          <w:szCs w:val="24"/>
          <w:lang w:bidi="ar"/>
        </w:rPr>
        <w:t>二、快递包装环保要求</w:t>
      </w:r>
    </w:p>
    <w:p w:rsidR="00D13DDD" w:rsidRDefault="002841B3">
      <w:pPr>
        <w:widowControl/>
        <w:spacing w:line="480" w:lineRule="auto"/>
        <w:ind w:firstLine="480"/>
        <w:jc w:val="left"/>
        <w:rPr>
          <w:rFonts w:ascii="宋体" w:eastAsia="宋体" w:hAnsi="宋体" w:cs="宋体"/>
          <w:sz w:val="24"/>
          <w:szCs w:val="24"/>
        </w:rPr>
      </w:pPr>
      <w:r>
        <w:rPr>
          <w:rFonts w:ascii="宋体" w:eastAsia="宋体" w:hAnsi="宋体" w:cs="宋体"/>
          <w:sz w:val="24"/>
          <w:szCs w:val="24"/>
          <w:lang w:bidi="ar"/>
        </w:rPr>
        <w:t>1.</w:t>
      </w:r>
      <w:r>
        <w:rPr>
          <w:rFonts w:ascii="宋体" w:eastAsia="宋体" w:hAnsi="宋体" w:cs="宋体"/>
          <w:sz w:val="24"/>
          <w:szCs w:val="24"/>
          <w:lang w:bidi="ar"/>
        </w:rPr>
        <w:t>快递包装中重金属（铅</w:t>
      </w:r>
      <w:r>
        <w:rPr>
          <w:rFonts w:ascii="宋体" w:eastAsia="宋体" w:hAnsi="宋体" w:cs="宋体"/>
          <w:sz w:val="24"/>
          <w:szCs w:val="24"/>
          <w:lang w:bidi="ar"/>
        </w:rPr>
        <w:t>、汞、镉、六价铬）总量应不大于</w:t>
      </w:r>
      <w:r>
        <w:rPr>
          <w:rFonts w:ascii="宋体" w:eastAsia="宋体" w:hAnsi="宋体" w:cs="宋体"/>
          <w:sz w:val="24"/>
          <w:szCs w:val="24"/>
          <w:lang w:bidi="ar"/>
        </w:rPr>
        <w:t>100mg/kg</w:t>
      </w:r>
      <w:r>
        <w:rPr>
          <w:rFonts w:ascii="宋体" w:eastAsia="宋体" w:hAnsi="宋体" w:cs="宋体"/>
          <w:sz w:val="24"/>
          <w:szCs w:val="24"/>
          <w:lang w:bidi="ar"/>
        </w:rPr>
        <w:t>；</w:t>
      </w:r>
    </w:p>
    <w:p w:rsidR="00D13DDD" w:rsidRDefault="002841B3">
      <w:pPr>
        <w:widowControl/>
        <w:spacing w:line="480" w:lineRule="auto"/>
        <w:ind w:firstLine="480"/>
        <w:jc w:val="left"/>
        <w:rPr>
          <w:rFonts w:ascii="宋体" w:eastAsia="宋体" w:hAnsi="宋体" w:cs="宋体"/>
          <w:sz w:val="24"/>
          <w:szCs w:val="24"/>
        </w:rPr>
      </w:pPr>
      <w:r>
        <w:rPr>
          <w:rFonts w:ascii="宋体" w:eastAsia="宋体" w:hAnsi="宋体" w:cs="宋体"/>
          <w:sz w:val="24"/>
          <w:szCs w:val="24"/>
          <w:lang w:bidi="ar"/>
        </w:rPr>
        <w:t>2.</w:t>
      </w:r>
      <w:r>
        <w:rPr>
          <w:rFonts w:ascii="宋体" w:eastAsia="宋体" w:hAnsi="宋体" w:cs="宋体"/>
          <w:sz w:val="24"/>
          <w:szCs w:val="24"/>
          <w:lang w:bidi="ar"/>
        </w:rPr>
        <w:t>快递包装印刷使用的油墨中不应添加邻苯二甲酸酯，其挥发性有机化合物（</w:t>
      </w:r>
      <w:r>
        <w:rPr>
          <w:rFonts w:ascii="宋体" w:eastAsia="宋体" w:hAnsi="宋体" w:cs="宋体"/>
          <w:sz w:val="24"/>
          <w:szCs w:val="24"/>
          <w:lang w:bidi="ar"/>
        </w:rPr>
        <w:t>VOCs</w:t>
      </w:r>
      <w:r>
        <w:rPr>
          <w:rFonts w:ascii="宋体" w:eastAsia="宋体" w:hAnsi="宋体" w:cs="宋体"/>
          <w:sz w:val="24"/>
          <w:szCs w:val="24"/>
          <w:lang w:bidi="ar"/>
        </w:rPr>
        <w:t>）含量应不大于</w:t>
      </w:r>
      <w:r>
        <w:rPr>
          <w:rFonts w:ascii="宋体" w:eastAsia="宋体" w:hAnsi="宋体" w:cs="宋体"/>
          <w:sz w:val="24"/>
          <w:szCs w:val="24"/>
          <w:lang w:bidi="ar"/>
        </w:rPr>
        <w:t>5%</w:t>
      </w:r>
      <w:r>
        <w:rPr>
          <w:rFonts w:ascii="宋体" w:eastAsia="宋体" w:hAnsi="宋体" w:cs="宋体"/>
          <w:sz w:val="24"/>
          <w:szCs w:val="24"/>
          <w:lang w:bidi="ar"/>
        </w:rPr>
        <w:t>（以重量计）；</w:t>
      </w:r>
    </w:p>
    <w:p w:rsidR="00D13DDD" w:rsidRDefault="002841B3">
      <w:pPr>
        <w:widowControl/>
        <w:spacing w:line="480" w:lineRule="auto"/>
        <w:ind w:firstLine="480"/>
        <w:jc w:val="left"/>
        <w:rPr>
          <w:rFonts w:ascii="宋体" w:eastAsia="宋体" w:hAnsi="宋体" w:cs="宋体"/>
          <w:sz w:val="24"/>
          <w:szCs w:val="24"/>
        </w:rPr>
      </w:pPr>
      <w:r>
        <w:rPr>
          <w:rFonts w:ascii="宋体" w:eastAsia="宋体" w:hAnsi="宋体" w:cs="宋体"/>
          <w:sz w:val="24"/>
          <w:szCs w:val="24"/>
          <w:lang w:bidi="ar"/>
        </w:rPr>
        <w:t>3.</w:t>
      </w:r>
      <w:r>
        <w:rPr>
          <w:rFonts w:ascii="宋体" w:eastAsia="宋体" w:hAnsi="宋体" w:cs="宋体"/>
          <w:sz w:val="24"/>
          <w:szCs w:val="24"/>
          <w:lang w:bidi="ar"/>
        </w:rPr>
        <w:t>快递包装中使用纸基材的包装材料，纸基材中的有机氯的含量应不大于</w:t>
      </w:r>
      <w:r>
        <w:rPr>
          <w:rFonts w:ascii="宋体" w:eastAsia="宋体" w:hAnsi="宋体" w:cs="宋体"/>
          <w:sz w:val="24"/>
          <w:szCs w:val="24"/>
          <w:lang w:bidi="ar"/>
        </w:rPr>
        <w:t>150mg/kg</w:t>
      </w:r>
      <w:r>
        <w:rPr>
          <w:rFonts w:ascii="宋体" w:eastAsia="宋体" w:hAnsi="宋体" w:cs="宋体"/>
          <w:sz w:val="24"/>
          <w:szCs w:val="24"/>
          <w:lang w:bidi="ar"/>
        </w:rPr>
        <w:t>；</w:t>
      </w:r>
    </w:p>
    <w:p w:rsidR="00D13DDD" w:rsidRDefault="002841B3">
      <w:pPr>
        <w:widowControl/>
        <w:spacing w:line="480" w:lineRule="auto"/>
        <w:ind w:firstLine="480"/>
        <w:jc w:val="left"/>
        <w:rPr>
          <w:rFonts w:ascii="宋体" w:eastAsia="宋体" w:hAnsi="宋体" w:cs="宋体"/>
          <w:sz w:val="24"/>
          <w:szCs w:val="24"/>
        </w:rPr>
      </w:pPr>
      <w:r>
        <w:rPr>
          <w:rFonts w:ascii="宋体" w:eastAsia="宋体" w:hAnsi="宋体" w:cs="宋体"/>
          <w:sz w:val="24"/>
          <w:szCs w:val="24"/>
          <w:lang w:bidi="ar"/>
        </w:rPr>
        <w:t>4.</w:t>
      </w:r>
      <w:r>
        <w:rPr>
          <w:rFonts w:ascii="宋体" w:eastAsia="宋体" w:hAnsi="宋体" w:cs="宋体"/>
          <w:sz w:val="24"/>
          <w:szCs w:val="24"/>
          <w:lang w:bidi="ar"/>
        </w:rPr>
        <w:t>快递包装中使用塑料基材的包装材料不得使用邻苯二甲酸二异壬酯、邻苯二甲酸</w:t>
      </w:r>
      <w:proofErr w:type="gramStart"/>
      <w:r>
        <w:rPr>
          <w:rFonts w:ascii="宋体" w:eastAsia="宋体" w:hAnsi="宋体" w:cs="宋体"/>
          <w:sz w:val="24"/>
          <w:szCs w:val="24"/>
          <w:lang w:bidi="ar"/>
        </w:rPr>
        <w:t>二正辛</w:t>
      </w:r>
      <w:proofErr w:type="gramEnd"/>
      <w:r>
        <w:rPr>
          <w:rFonts w:ascii="宋体" w:eastAsia="宋体" w:hAnsi="宋体" w:cs="宋体"/>
          <w:sz w:val="24"/>
          <w:szCs w:val="24"/>
          <w:lang w:bidi="ar"/>
        </w:rPr>
        <w:t>酯、邻苯二甲酸二（</w:t>
      </w:r>
      <w:r>
        <w:rPr>
          <w:rFonts w:ascii="宋体" w:eastAsia="宋体" w:hAnsi="宋体" w:cs="宋体"/>
          <w:sz w:val="24"/>
          <w:szCs w:val="24"/>
          <w:lang w:bidi="ar"/>
        </w:rPr>
        <w:t>2</w:t>
      </w:r>
      <w:r>
        <w:rPr>
          <w:rFonts w:ascii="宋体" w:eastAsia="宋体" w:hAnsi="宋体" w:cs="宋体"/>
          <w:sz w:val="24"/>
          <w:szCs w:val="24"/>
          <w:lang w:bidi="ar"/>
        </w:rPr>
        <w:t>－乙基）己酯、邻苯二甲酸二异</w:t>
      </w:r>
      <w:proofErr w:type="gramStart"/>
      <w:r>
        <w:rPr>
          <w:rFonts w:ascii="宋体" w:eastAsia="宋体" w:hAnsi="宋体" w:cs="宋体"/>
          <w:sz w:val="24"/>
          <w:szCs w:val="24"/>
          <w:lang w:bidi="ar"/>
        </w:rPr>
        <w:t>癸</w:t>
      </w:r>
      <w:proofErr w:type="gramEnd"/>
      <w:r>
        <w:rPr>
          <w:rFonts w:ascii="宋体" w:eastAsia="宋体" w:hAnsi="宋体" w:cs="宋体"/>
          <w:sz w:val="24"/>
          <w:szCs w:val="24"/>
          <w:lang w:bidi="ar"/>
        </w:rPr>
        <w:t>酯、邻苯二甲酸丁基苄基酯、邻苯二甲酸二丁酯等作为增塑剂；</w:t>
      </w:r>
      <w:r>
        <w:rPr>
          <w:rFonts w:ascii="宋体" w:eastAsia="宋体" w:hAnsi="宋体" w:cs="宋体"/>
          <w:sz w:val="24"/>
          <w:szCs w:val="24"/>
          <w:lang w:bidi="ar"/>
        </w:rPr>
        <w:t xml:space="preserve"> </w:t>
      </w:r>
    </w:p>
    <w:p w:rsidR="00D13DDD" w:rsidRDefault="002841B3">
      <w:pPr>
        <w:widowControl/>
        <w:spacing w:line="480" w:lineRule="auto"/>
        <w:ind w:firstLine="480"/>
        <w:jc w:val="left"/>
        <w:rPr>
          <w:rFonts w:ascii="宋体" w:eastAsia="宋体" w:hAnsi="宋体" w:cs="宋体"/>
          <w:sz w:val="24"/>
          <w:szCs w:val="24"/>
        </w:rPr>
      </w:pPr>
      <w:r>
        <w:rPr>
          <w:rFonts w:ascii="宋体" w:eastAsia="宋体" w:hAnsi="宋体" w:cs="宋体"/>
          <w:sz w:val="24"/>
          <w:szCs w:val="24"/>
          <w:lang w:bidi="ar"/>
        </w:rPr>
        <w:t>5.</w:t>
      </w:r>
      <w:r>
        <w:rPr>
          <w:rFonts w:ascii="宋体" w:eastAsia="宋体" w:hAnsi="宋体" w:cs="宋体"/>
          <w:sz w:val="24"/>
          <w:szCs w:val="24"/>
          <w:lang w:bidi="ar"/>
        </w:rPr>
        <w:t>快递中使用的塑料包装袋不得使用聚氯乙烯作为原料，</w:t>
      </w:r>
      <w:proofErr w:type="gramStart"/>
      <w:r>
        <w:rPr>
          <w:rFonts w:ascii="宋体" w:eastAsia="宋体" w:hAnsi="宋体" w:cs="宋体"/>
          <w:sz w:val="24"/>
          <w:szCs w:val="24"/>
          <w:lang w:bidi="ar"/>
        </w:rPr>
        <w:t>且原料</w:t>
      </w:r>
      <w:proofErr w:type="gramEnd"/>
      <w:r>
        <w:rPr>
          <w:rFonts w:ascii="宋体" w:eastAsia="宋体" w:hAnsi="宋体" w:cs="宋体"/>
          <w:sz w:val="24"/>
          <w:szCs w:val="24"/>
          <w:lang w:bidi="ar"/>
        </w:rPr>
        <w:t>应为单一材质制成</w:t>
      </w:r>
      <w:r>
        <w:rPr>
          <w:rFonts w:ascii="宋体" w:eastAsia="宋体" w:hAnsi="宋体" w:cs="宋体"/>
          <w:sz w:val="24"/>
          <w:szCs w:val="24"/>
          <w:lang w:bidi="ar"/>
        </w:rPr>
        <w:t>，生物分解率大于</w:t>
      </w:r>
      <w:r>
        <w:rPr>
          <w:rFonts w:ascii="宋体" w:eastAsia="宋体" w:hAnsi="宋体" w:cs="宋体"/>
          <w:sz w:val="24"/>
          <w:szCs w:val="24"/>
          <w:lang w:bidi="ar"/>
        </w:rPr>
        <w:t>60%</w:t>
      </w:r>
      <w:r>
        <w:rPr>
          <w:rFonts w:ascii="宋体" w:eastAsia="宋体" w:hAnsi="宋体" w:cs="宋体"/>
          <w:sz w:val="24"/>
          <w:szCs w:val="24"/>
          <w:lang w:bidi="ar"/>
        </w:rPr>
        <w:t>；</w:t>
      </w:r>
      <w:r>
        <w:rPr>
          <w:rFonts w:ascii="宋体" w:eastAsia="宋体" w:hAnsi="宋体" w:cs="宋体"/>
          <w:sz w:val="24"/>
          <w:szCs w:val="24"/>
          <w:lang w:bidi="ar"/>
        </w:rPr>
        <w:t xml:space="preserve"> </w:t>
      </w:r>
    </w:p>
    <w:p w:rsidR="00D13DDD" w:rsidRDefault="002841B3">
      <w:pPr>
        <w:widowControl/>
        <w:spacing w:line="480" w:lineRule="auto"/>
        <w:ind w:firstLine="480"/>
        <w:jc w:val="left"/>
        <w:rPr>
          <w:rFonts w:ascii="宋体" w:eastAsia="宋体" w:hAnsi="宋体" w:cs="宋体"/>
          <w:sz w:val="24"/>
          <w:szCs w:val="24"/>
        </w:rPr>
      </w:pPr>
      <w:r>
        <w:rPr>
          <w:rFonts w:ascii="宋体" w:eastAsia="宋体" w:hAnsi="宋体" w:cs="宋体"/>
          <w:sz w:val="24"/>
          <w:szCs w:val="24"/>
          <w:lang w:bidi="ar"/>
        </w:rPr>
        <w:t>6.</w:t>
      </w:r>
      <w:r>
        <w:rPr>
          <w:rFonts w:ascii="宋体" w:eastAsia="宋体" w:hAnsi="宋体" w:cs="宋体"/>
          <w:sz w:val="24"/>
          <w:szCs w:val="24"/>
          <w:lang w:bidi="ar"/>
        </w:rPr>
        <w:t>快递中使用的充气类填充物不得使用聚氯乙烯作为原料，</w:t>
      </w:r>
      <w:proofErr w:type="gramStart"/>
      <w:r>
        <w:rPr>
          <w:rFonts w:ascii="宋体" w:eastAsia="宋体" w:hAnsi="宋体" w:cs="宋体"/>
          <w:sz w:val="24"/>
          <w:szCs w:val="24"/>
          <w:lang w:bidi="ar"/>
        </w:rPr>
        <w:t>且原料</w:t>
      </w:r>
      <w:proofErr w:type="gramEnd"/>
      <w:r>
        <w:rPr>
          <w:rFonts w:ascii="宋体" w:eastAsia="宋体" w:hAnsi="宋体" w:cs="宋体"/>
          <w:sz w:val="24"/>
          <w:szCs w:val="24"/>
          <w:lang w:bidi="ar"/>
        </w:rPr>
        <w:t>为单一材质制成，生物分解率大于</w:t>
      </w:r>
      <w:r>
        <w:rPr>
          <w:rFonts w:ascii="宋体" w:eastAsia="宋体" w:hAnsi="宋体" w:cs="宋体"/>
          <w:sz w:val="24"/>
          <w:szCs w:val="24"/>
          <w:lang w:bidi="ar"/>
        </w:rPr>
        <w:t>60%</w:t>
      </w:r>
      <w:r>
        <w:rPr>
          <w:rFonts w:ascii="宋体" w:eastAsia="宋体" w:hAnsi="宋体" w:cs="宋体"/>
          <w:sz w:val="24"/>
          <w:szCs w:val="24"/>
          <w:lang w:bidi="ar"/>
        </w:rPr>
        <w:t>；</w:t>
      </w:r>
    </w:p>
    <w:p w:rsidR="00D13DDD" w:rsidRDefault="002841B3">
      <w:pPr>
        <w:widowControl/>
        <w:spacing w:line="480" w:lineRule="auto"/>
        <w:ind w:firstLine="480"/>
        <w:jc w:val="left"/>
        <w:rPr>
          <w:rFonts w:ascii="宋体" w:eastAsia="宋体" w:hAnsi="宋体" w:cs="宋体"/>
          <w:sz w:val="24"/>
          <w:szCs w:val="24"/>
        </w:rPr>
      </w:pPr>
      <w:r>
        <w:rPr>
          <w:rFonts w:ascii="宋体" w:eastAsia="宋体" w:hAnsi="宋体" w:cs="宋体"/>
          <w:sz w:val="24"/>
          <w:szCs w:val="24"/>
          <w:lang w:bidi="ar"/>
        </w:rPr>
        <w:t>7.</w:t>
      </w:r>
      <w:r>
        <w:rPr>
          <w:rFonts w:ascii="宋体" w:eastAsia="宋体" w:hAnsi="宋体" w:cs="宋体"/>
          <w:sz w:val="24"/>
          <w:szCs w:val="24"/>
          <w:lang w:bidi="ar"/>
        </w:rPr>
        <w:t>快递中使用的集装袋应为单一材质制成，其重复使用次数应不小于</w:t>
      </w:r>
      <w:r>
        <w:rPr>
          <w:rFonts w:ascii="宋体" w:eastAsia="宋体" w:hAnsi="宋体" w:cs="宋体"/>
          <w:sz w:val="24"/>
          <w:szCs w:val="24"/>
          <w:lang w:bidi="ar"/>
        </w:rPr>
        <w:t>80</w:t>
      </w:r>
      <w:r>
        <w:rPr>
          <w:rFonts w:ascii="宋体" w:eastAsia="宋体" w:hAnsi="宋体" w:cs="宋体"/>
          <w:sz w:val="24"/>
          <w:szCs w:val="24"/>
          <w:lang w:bidi="ar"/>
        </w:rPr>
        <w:t>次；</w:t>
      </w:r>
      <w:r>
        <w:rPr>
          <w:rFonts w:ascii="宋体" w:eastAsia="宋体" w:hAnsi="宋体" w:cs="宋体"/>
          <w:sz w:val="24"/>
          <w:szCs w:val="24"/>
          <w:lang w:bidi="ar"/>
        </w:rPr>
        <w:t xml:space="preserve"> </w:t>
      </w:r>
    </w:p>
    <w:p w:rsidR="00D13DDD" w:rsidRDefault="002841B3">
      <w:pPr>
        <w:widowControl/>
        <w:spacing w:line="480" w:lineRule="auto"/>
        <w:ind w:firstLine="480"/>
        <w:jc w:val="left"/>
        <w:rPr>
          <w:rFonts w:ascii="宋体" w:eastAsia="宋体" w:hAnsi="宋体" w:cs="宋体"/>
          <w:sz w:val="24"/>
          <w:szCs w:val="24"/>
        </w:rPr>
      </w:pPr>
      <w:r>
        <w:rPr>
          <w:rFonts w:ascii="宋体" w:eastAsia="宋体" w:hAnsi="宋体" w:cs="宋体"/>
          <w:sz w:val="24"/>
          <w:szCs w:val="24"/>
          <w:lang w:bidi="ar"/>
        </w:rPr>
        <w:t>8.</w:t>
      </w:r>
      <w:r>
        <w:rPr>
          <w:rFonts w:ascii="宋体" w:eastAsia="宋体" w:hAnsi="宋体" w:cs="宋体"/>
          <w:sz w:val="24"/>
          <w:szCs w:val="24"/>
          <w:lang w:bidi="ar"/>
        </w:rPr>
        <w:t>快递中应使用幅宽不大于</w:t>
      </w:r>
      <w:r>
        <w:rPr>
          <w:rFonts w:ascii="宋体" w:eastAsia="宋体" w:hAnsi="宋体" w:cs="宋体"/>
          <w:sz w:val="24"/>
          <w:szCs w:val="24"/>
          <w:lang w:bidi="ar"/>
        </w:rPr>
        <w:t>45mm</w:t>
      </w:r>
      <w:r>
        <w:rPr>
          <w:rFonts w:ascii="宋体" w:eastAsia="宋体" w:hAnsi="宋体" w:cs="宋体"/>
          <w:sz w:val="24"/>
          <w:szCs w:val="24"/>
          <w:lang w:bidi="ar"/>
        </w:rPr>
        <w:t>的生物降解胶带；</w:t>
      </w:r>
      <w:r>
        <w:rPr>
          <w:rFonts w:ascii="宋体" w:eastAsia="宋体" w:hAnsi="宋体" w:cs="宋体"/>
          <w:sz w:val="24"/>
          <w:szCs w:val="24"/>
          <w:lang w:bidi="ar"/>
        </w:rPr>
        <w:t xml:space="preserve"> </w:t>
      </w:r>
    </w:p>
    <w:p w:rsidR="00D13DDD" w:rsidRDefault="002841B3">
      <w:pPr>
        <w:widowControl/>
        <w:spacing w:line="480" w:lineRule="auto"/>
        <w:ind w:firstLine="480"/>
        <w:jc w:val="left"/>
        <w:rPr>
          <w:rFonts w:ascii="宋体" w:eastAsia="宋体" w:hAnsi="宋体" w:cs="宋体"/>
          <w:sz w:val="24"/>
          <w:szCs w:val="24"/>
        </w:rPr>
      </w:pPr>
      <w:r>
        <w:rPr>
          <w:rFonts w:ascii="宋体" w:eastAsia="宋体" w:hAnsi="宋体" w:cs="宋体"/>
          <w:sz w:val="24"/>
          <w:szCs w:val="24"/>
          <w:lang w:bidi="ar"/>
        </w:rPr>
        <w:t>9.</w:t>
      </w:r>
      <w:r>
        <w:rPr>
          <w:rFonts w:ascii="宋体" w:eastAsia="宋体" w:hAnsi="宋体" w:cs="宋体"/>
          <w:sz w:val="24"/>
          <w:szCs w:val="24"/>
          <w:lang w:bidi="ar"/>
        </w:rPr>
        <w:t>快递包装中不得使用溶剂型胶粘剂；</w:t>
      </w:r>
      <w:r>
        <w:rPr>
          <w:rFonts w:ascii="宋体" w:eastAsia="宋体" w:hAnsi="宋体" w:cs="宋体"/>
          <w:sz w:val="24"/>
          <w:szCs w:val="24"/>
          <w:lang w:bidi="ar"/>
        </w:rPr>
        <w:t xml:space="preserve"> </w:t>
      </w:r>
    </w:p>
    <w:p w:rsidR="00D13DDD" w:rsidRDefault="002841B3">
      <w:pPr>
        <w:widowControl/>
        <w:spacing w:line="480" w:lineRule="auto"/>
        <w:ind w:firstLine="480"/>
        <w:jc w:val="left"/>
        <w:rPr>
          <w:rFonts w:ascii="宋体" w:eastAsia="宋体" w:hAnsi="宋体" w:cs="宋体"/>
          <w:sz w:val="24"/>
          <w:szCs w:val="24"/>
        </w:rPr>
      </w:pPr>
      <w:r>
        <w:rPr>
          <w:rFonts w:ascii="宋体" w:eastAsia="宋体" w:hAnsi="宋体" w:cs="宋体"/>
          <w:sz w:val="24"/>
          <w:szCs w:val="24"/>
          <w:lang w:bidi="ar"/>
        </w:rPr>
        <w:t>10.</w:t>
      </w:r>
      <w:r>
        <w:rPr>
          <w:rFonts w:ascii="宋体" w:eastAsia="宋体" w:hAnsi="宋体" w:cs="宋体"/>
          <w:sz w:val="24"/>
          <w:szCs w:val="24"/>
          <w:lang w:bidi="ar"/>
        </w:rPr>
        <w:t>快递应使用电子面单；</w:t>
      </w:r>
      <w:r>
        <w:rPr>
          <w:rFonts w:ascii="宋体" w:eastAsia="宋体" w:hAnsi="宋体" w:cs="宋体"/>
          <w:sz w:val="24"/>
          <w:szCs w:val="24"/>
          <w:lang w:bidi="ar"/>
        </w:rPr>
        <w:t xml:space="preserve"> </w:t>
      </w:r>
    </w:p>
    <w:p w:rsidR="00D13DDD" w:rsidRDefault="002841B3">
      <w:pPr>
        <w:widowControl/>
        <w:spacing w:line="480" w:lineRule="auto"/>
        <w:ind w:firstLine="480"/>
        <w:jc w:val="left"/>
        <w:rPr>
          <w:rFonts w:ascii="宋体" w:eastAsia="宋体" w:hAnsi="宋体" w:cs="宋体"/>
          <w:sz w:val="24"/>
          <w:szCs w:val="24"/>
        </w:rPr>
      </w:pPr>
      <w:r>
        <w:rPr>
          <w:rFonts w:ascii="宋体" w:eastAsia="宋体" w:hAnsi="宋体" w:cs="宋体"/>
          <w:sz w:val="24"/>
          <w:szCs w:val="24"/>
          <w:lang w:bidi="ar"/>
        </w:rPr>
        <w:t>11.</w:t>
      </w:r>
      <w:r>
        <w:rPr>
          <w:rFonts w:ascii="宋体" w:eastAsia="宋体" w:hAnsi="宋体" w:cs="宋体"/>
          <w:sz w:val="24"/>
          <w:szCs w:val="24"/>
          <w:lang w:bidi="ar"/>
        </w:rPr>
        <w:t>直接使用商品包装作为快递包装的商品，其商品包装满足《商品包装政府采购需求标准（试行）》即可；</w:t>
      </w:r>
      <w:r>
        <w:rPr>
          <w:rFonts w:ascii="宋体" w:eastAsia="宋体" w:hAnsi="宋体" w:cs="宋体"/>
          <w:sz w:val="24"/>
          <w:szCs w:val="24"/>
          <w:lang w:bidi="ar"/>
        </w:rPr>
        <w:t xml:space="preserve"> </w:t>
      </w:r>
    </w:p>
    <w:p w:rsidR="00D13DDD" w:rsidRDefault="002841B3">
      <w:pPr>
        <w:widowControl/>
        <w:spacing w:line="480" w:lineRule="auto"/>
        <w:ind w:firstLine="480"/>
        <w:jc w:val="left"/>
        <w:rPr>
          <w:rFonts w:ascii="宋体" w:eastAsia="宋体" w:hAnsi="宋体" w:cs="宋体"/>
          <w:sz w:val="24"/>
          <w:szCs w:val="24"/>
        </w:rPr>
      </w:pPr>
      <w:r>
        <w:rPr>
          <w:rFonts w:ascii="宋体" w:eastAsia="宋体" w:hAnsi="宋体" w:cs="宋体"/>
          <w:sz w:val="24"/>
          <w:szCs w:val="24"/>
          <w:lang w:bidi="ar"/>
        </w:rPr>
        <w:t>12.</w:t>
      </w:r>
      <w:r>
        <w:rPr>
          <w:rFonts w:ascii="宋体" w:eastAsia="宋体" w:hAnsi="宋体" w:cs="宋体"/>
          <w:sz w:val="24"/>
          <w:szCs w:val="24"/>
          <w:lang w:bidi="ar"/>
        </w:rPr>
        <w:t>快递包装产品质量和封装方式应符合相关国家或行业标准技术指标要求。</w:t>
      </w:r>
    </w:p>
    <w:p w:rsidR="00D13DDD" w:rsidRDefault="002841B3">
      <w:pPr>
        <w:widowControl/>
        <w:spacing w:line="480" w:lineRule="auto"/>
        <w:ind w:firstLine="482"/>
        <w:jc w:val="left"/>
        <w:rPr>
          <w:rFonts w:ascii="宋体" w:eastAsia="宋体" w:hAnsi="宋体" w:cs="宋体"/>
          <w:b/>
          <w:bCs/>
          <w:sz w:val="24"/>
          <w:szCs w:val="24"/>
        </w:rPr>
      </w:pPr>
      <w:r>
        <w:rPr>
          <w:rFonts w:ascii="宋体" w:eastAsia="宋体" w:hAnsi="宋体" w:cs="宋体"/>
          <w:b/>
          <w:bCs/>
          <w:sz w:val="24"/>
          <w:szCs w:val="24"/>
          <w:lang w:bidi="ar"/>
        </w:rPr>
        <w:lastRenderedPageBreak/>
        <w:t>三、检测方法</w:t>
      </w:r>
    </w:p>
    <w:p w:rsidR="00D13DDD" w:rsidRDefault="002841B3">
      <w:pPr>
        <w:widowControl/>
        <w:spacing w:line="480" w:lineRule="auto"/>
        <w:ind w:firstLine="480"/>
        <w:jc w:val="left"/>
        <w:rPr>
          <w:rFonts w:ascii="宋体" w:eastAsia="宋体" w:hAnsi="宋体" w:cs="宋体"/>
          <w:sz w:val="24"/>
          <w:szCs w:val="24"/>
        </w:rPr>
      </w:pPr>
      <w:r>
        <w:rPr>
          <w:rFonts w:ascii="宋体" w:eastAsia="宋体" w:hAnsi="宋体" w:cs="宋体"/>
          <w:sz w:val="24"/>
          <w:szCs w:val="24"/>
          <w:lang w:bidi="ar"/>
        </w:rPr>
        <w:t>1.</w:t>
      </w:r>
      <w:r>
        <w:rPr>
          <w:rFonts w:ascii="宋体" w:eastAsia="宋体" w:hAnsi="宋体" w:cs="宋体"/>
          <w:sz w:val="24"/>
          <w:szCs w:val="24"/>
          <w:lang w:bidi="ar"/>
        </w:rPr>
        <w:t>快递包装中重金属（铅、汞、镉、六价铬）总量的检测按照</w:t>
      </w:r>
      <w:r>
        <w:rPr>
          <w:rFonts w:ascii="宋体" w:eastAsia="宋体" w:hAnsi="宋体" w:cs="宋体"/>
          <w:sz w:val="24"/>
          <w:szCs w:val="24"/>
          <w:lang w:bidi="ar"/>
        </w:rPr>
        <w:t>GB/T10004-2008</w:t>
      </w:r>
      <w:r>
        <w:rPr>
          <w:rFonts w:ascii="宋体" w:eastAsia="宋体" w:hAnsi="宋体" w:cs="宋体"/>
          <w:sz w:val="24"/>
          <w:szCs w:val="24"/>
          <w:lang w:bidi="ar"/>
        </w:rPr>
        <w:t>《包装用塑料复合膜、袋干法复合、挤出复合》规定的方法进行。</w:t>
      </w:r>
      <w:r>
        <w:rPr>
          <w:rFonts w:ascii="宋体" w:eastAsia="宋体" w:hAnsi="宋体" w:cs="宋体"/>
          <w:sz w:val="24"/>
          <w:szCs w:val="24"/>
          <w:lang w:bidi="ar"/>
        </w:rPr>
        <w:t xml:space="preserve"> </w:t>
      </w:r>
    </w:p>
    <w:p w:rsidR="00D13DDD" w:rsidRDefault="002841B3">
      <w:pPr>
        <w:widowControl/>
        <w:spacing w:line="480" w:lineRule="auto"/>
        <w:ind w:firstLine="480"/>
        <w:jc w:val="left"/>
        <w:rPr>
          <w:rFonts w:ascii="宋体" w:eastAsia="宋体" w:hAnsi="宋体" w:cs="宋体"/>
          <w:sz w:val="24"/>
          <w:szCs w:val="24"/>
        </w:rPr>
      </w:pPr>
      <w:r>
        <w:rPr>
          <w:rFonts w:ascii="宋体" w:eastAsia="宋体" w:hAnsi="宋体" w:cs="宋体"/>
          <w:sz w:val="24"/>
          <w:szCs w:val="24"/>
          <w:lang w:bidi="ar"/>
        </w:rPr>
        <w:t>2.</w:t>
      </w:r>
      <w:r>
        <w:rPr>
          <w:rFonts w:ascii="宋体" w:eastAsia="宋体" w:hAnsi="宋体" w:cs="宋体"/>
          <w:sz w:val="24"/>
          <w:szCs w:val="24"/>
          <w:lang w:bidi="ar"/>
        </w:rPr>
        <w:t>快递包装印刷使用的油墨中挥发性有机化合物（</w:t>
      </w:r>
      <w:r>
        <w:rPr>
          <w:rFonts w:ascii="宋体" w:eastAsia="宋体" w:hAnsi="宋体" w:cs="宋体"/>
          <w:sz w:val="24"/>
          <w:szCs w:val="24"/>
          <w:lang w:bidi="ar"/>
        </w:rPr>
        <w:t>VOCs</w:t>
      </w:r>
      <w:r>
        <w:rPr>
          <w:rFonts w:ascii="宋体" w:eastAsia="宋体" w:hAnsi="宋体" w:cs="宋体"/>
          <w:sz w:val="24"/>
          <w:szCs w:val="24"/>
          <w:lang w:bidi="ar"/>
        </w:rPr>
        <w:t>）的检测按照</w:t>
      </w:r>
      <w:r>
        <w:rPr>
          <w:rFonts w:ascii="宋体" w:eastAsia="宋体" w:hAnsi="宋体" w:cs="宋体"/>
          <w:sz w:val="24"/>
          <w:szCs w:val="24"/>
          <w:lang w:bidi="ar"/>
        </w:rPr>
        <w:t>GB/T 23986-2009</w:t>
      </w:r>
      <w:r>
        <w:rPr>
          <w:rFonts w:ascii="宋体" w:eastAsia="宋体" w:hAnsi="宋体" w:cs="宋体"/>
          <w:sz w:val="24"/>
          <w:szCs w:val="24"/>
          <w:lang w:bidi="ar"/>
        </w:rPr>
        <w:t>《色漆和清漆挥发性有机化合物（</w:t>
      </w:r>
      <w:r>
        <w:rPr>
          <w:rFonts w:ascii="宋体" w:eastAsia="宋体" w:hAnsi="宋体" w:cs="宋体"/>
          <w:sz w:val="24"/>
          <w:szCs w:val="24"/>
          <w:lang w:bidi="ar"/>
        </w:rPr>
        <w:t>VOC</w:t>
      </w:r>
      <w:r>
        <w:rPr>
          <w:rFonts w:ascii="宋体" w:eastAsia="宋体" w:hAnsi="宋体" w:cs="宋体"/>
          <w:sz w:val="24"/>
          <w:szCs w:val="24"/>
          <w:lang w:bidi="ar"/>
        </w:rPr>
        <w:t>）含量的测定气相色谱法》规定的方法进行。</w:t>
      </w:r>
      <w:r>
        <w:rPr>
          <w:rFonts w:ascii="宋体" w:eastAsia="宋体" w:hAnsi="宋体" w:cs="宋体"/>
          <w:sz w:val="24"/>
          <w:szCs w:val="24"/>
          <w:lang w:bidi="ar"/>
        </w:rPr>
        <w:t xml:space="preserve"> </w:t>
      </w:r>
    </w:p>
    <w:p w:rsidR="00D13DDD" w:rsidRDefault="002841B3">
      <w:pPr>
        <w:widowControl/>
        <w:spacing w:line="480" w:lineRule="auto"/>
        <w:ind w:firstLine="480"/>
        <w:jc w:val="left"/>
        <w:rPr>
          <w:rFonts w:ascii="宋体" w:eastAsia="宋体" w:hAnsi="宋体" w:cs="宋体"/>
          <w:sz w:val="24"/>
          <w:szCs w:val="24"/>
        </w:rPr>
      </w:pPr>
      <w:r>
        <w:rPr>
          <w:rFonts w:ascii="宋体" w:eastAsia="宋体" w:hAnsi="宋体" w:cs="宋体"/>
          <w:sz w:val="24"/>
          <w:szCs w:val="24"/>
          <w:lang w:bidi="ar"/>
        </w:rPr>
        <w:t>3.</w:t>
      </w:r>
      <w:r>
        <w:rPr>
          <w:rFonts w:ascii="宋体" w:eastAsia="宋体" w:hAnsi="宋体" w:cs="宋体"/>
          <w:sz w:val="24"/>
          <w:szCs w:val="24"/>
          <w:lang w:bidi="ar"/>
        </w:rPr>
        <w:t>快递包装所使用的塑料包装的生物降解率的检测按照</w:t>
      </w:r>
      <w:r>
        <w:rPr>
          <w:rFonts w:ascii="宋体" w:eastAsia="宋体" w:hAnsi="宋体" w:cs="宋体"/>
          <w:sz w:val="24"/>
          <w:szCs w:val="24"/>
          <w:lang w:bidi="ar"/>
        </w:rPr>
        <w:t>GB/T 20197-2006</w:t>
      </w:r>
      <w:r>
        <w:rPr>
          <w:rFonts w:ascii="宋体" w:eastAsia="宋体" w:hAnsi="宋体" w:cs="宋体"/>
          <w:sz w:val="24"/>
          <w:szCs w:val="24"/>
          <w:lang w:bidi="ar"/>
        </w:rPr>
        <w:t>《降解塑料的定义、分类、标识和降解性能要求》规定的方法进行。</w:t>
      </w:r>
      <w:r>
        <w:rPr>
          <w:rFonts w:ascii="宋体" w:eastAsia="宋体" w:hAnsi="宋体" w:cs="宋体"/>
          <w:sz w:val="24"/>
          <w:szCs w:val="24"/>
          <w:lang w:bidi="ar"/>
        </w:rPr>
        <w:t xml:space="preserve"> </w:t>
      </w:r>
    </w:p>
    <w:p w:rsidR="00D13DDD" w:rsidRDefault="002841B3">
      <w:pPr>
        <w:widowControl/>
        <w:spacing w:line="480" w:lineRule="auto"/>
        <w:ind w:firstLine="480"/>
        <w:jc w:val="left"/>
        <w:rPr>
          <w:rFonts w:ascii="宋体" w:eastAsia="宋体" w:hAnsi="宋体" w:cs="宋体"/>
          <w:sz w:val="24"/>
          <w:szCs w:val="24"/>
        </w:rPr>
      </w:pPr>
      <w:r>
        <w:rPr>
          <w:rFonts w:ascii="宋体" w:eastAsia="宋体" w:hAnsi="宋体" w:cs="宋体"/>
          <w:sz w:val="24"/>
          <w:szCs w:val="24"/>
          <w:lang w:bidi="ar"/>
        </w:rPr>
        <w:t>4.</w:t>
      </w:r>
      <w:r>
        <w:rPr>
          <w:rFonts w:ascii="宋体" w:eastAsia="宋体" w:hAnsi="宋体" w:cs="宋体"/>
          <w:sz w:val="24"/>
          <w:szCs w:val="24"/>
          <w:lang w:bidi="ar"/>
        </w:rPr>
        <w:t>快递包装使用纸基材的包装材料中有机氯的检</w:t>
      </w:r>
      <w:r>
        <w:rPr>
          <w:rFonts w:ascii="宋体" w:eastAsia="宋体" w:hAnsi="宋体" w:cs="宋体"/>
          <w:sz w:val="24"/>
          <w:szCs w:val="24"/>
          <w:lang w:bidi="ar"/>
        </w:rPr>
        <w:t>测按照</w:t>
      </w:r>
      <w:r>
        <w:rPr>
          <w:rFonts w:ascii="宋体" w:eastAsia="宋体" w:hAnsi="宋体" w:cs="宋体"/>
          <w:sz w:val="24"/>
          <w:szCs w:val="24"/>
          <w:lang w:bidi="ar"/>
        </w:rPr>
        <w:t>GB/T22904-2008</w:t>
      </w:r>
      <w:r>
        <w:rPr>
          <w:rFonts w:ascii="宋体" w:eastAsia="宋体" w:hAnsi="宋体" w:cs="宋体"/>
          <w:sz w:val="24"/>
          <w:szCs w:val="24"/>
          <w:lang w:bidi="ar"/>
        </w:rPr>
        <w:t>《纸浆、纸和纸板总氯和有机氯的检定》规定的方法进行。</w:t>
      </w:r>
    </w:p>
    <w:p w:rsidR="00D13DDD" w:rsidRDefault="002841B3">
      <w:pPr>
        <w:widowControl/>
        <w:spacing w:line="480" w:lineRule="auto"/>
        <w:ind w:firstLine="480"/>
        <w:jc w:val="left"/>
        <w:rPr>
          <w:rFonts w:ascii="宋体" w:eastAsia="宋体" w:hAnsi="宋体" w:cs="宋体"/>
          <w:sz w:val="24"/>
          <w:szCs w:val="24"/>
        </w:rPr>
      </w:pPr>
      <w:r>
        <w:rPr>
          <w:rFonts w:ascii="宋体" w:eastAsia="宋体" w:hAnsi="宋体" w:cs="宋体"/>
          <w:sz w:val="24"/>
          <w:szCs w:val="24"/>
          <w:lang w:bidi="ar"/>
        </w:rPr>
        <w:t>5.</w:t>
      </w:r>
      <w:r>
        <w:rPr>
          <w:rFonts w:ascii="宋体" w:eastAsia="宋体" w:hAnsi="宋体" w:cs="宋体"/>
          <w:sz w:val="24"/>
          <w:szCs w:val="24"/>
          <w:lang w:bidi="ar"/>
        </w:rPr>
        <w:t>快递包装中使用的生物降解胶带的生物降解率的检测按照</w:t>
      </w:r>
      <w:r>
        <w:rPr>
          <w:rFonts w:ascii="宋体" w:eastAsia="宋体" w:hAnsi="宋体" w:cs="宋体"/>
          <w:sz w:val="24"/>
          <w:szCs w:val="24"/>
          <w:lang w:bidi="ar"/>
        </w:rPr>
        <w:t>GB/T19277.1</w:t>
      </w:r>
      <w:r>
        <w:rPr>
          <w:rFonts w:ascii="宋体" w:eastAsia="宋体" w:hAnsi="宋体" w:cs="宋体"/>
          <w:sz w:val="24"/>
          <w:szCs w:val="24"/>
          <w:lang w:bidi="ar"/>
        </w:rPr>
        <w:t>《受控堆肥条件下材料最终需氧生物分解能力的测定采用测定释放的二氧化碳的方法第</w:t>
      </w:r>
      <w:r>
        <w:rPr>
          <w:rFonts w:ascii="宋体" w:eastAsia="宋体" w:hAnsi="宋体" w:cs="宋体"/>
          <w:sz w:val="24"/>
          <w:szCs w:val="24"/>
          <w:lang w:bidi="ar"/>
        </w:rPr>
        <w:t>1</w:t>
      </w:r>
      <w:r>
        <w:rPr>
          <w:rFonts w:ascii="宋体" w:eastAsia="宋体" w:hAnsi="宋体" w:cs="宋体"/>
          <w:sz w:val="24"/>
          <w:szCs w:val="24"/>
          <w:lang w:bidi="ar"/>
        </w:rPr>
        <w:t>部分：通用方法》规定的方法进行。</w:t>
      </w:r>
    </w:p>
    <w:p w:rsidR="00D13DDD" w:rsidRDefault="00D13DDD">
      <w:pPr>
        <w:rPr>
          <w:rFonts w:eastAsiaTheme="minorEastAsia"/>
        </w:rPr>
      </w:pPr>
    </w:p>
    <w:p w:rsidR="00D13DDD" w:rsidRDefault="002841B3">
      <w:pPr>
        <w:rPr>
          <w:rFonts w:ascii="宋体" w:eastAsia="宋体" w:hAnsi="宋体" w:cs="宋体"/>
          <w:sz w:val="24"/>
          <w:szCs w:val="24"/>
        </w:rPr>
      </w:pPr>
      <w:bookmarkStart w:id="34" w:name="_Toc20823346"/>
      <w:bookmarkStart w:id="35" w:name="_Hlt16619350"/>
      <w:bookmarkStart w:id="36" w:name="_Toc16938590"/>
      <w:bookmarkStart w:id="37" w:name="_Toc120614244"/>
      <w:r>
        <w:rPr>
          <w:rFonts w:ascii="宋体" w:eastAsia="宋体" w:hAnsi="宋体" w:cs="宋体"/>
          <w:sz w:val="24"/>
          <w:szCs w:val="24"/>
        </w:rPr>
        <w:br w:type="page" w:clear="all"/>
      </w:r>
    </w:p>
    <w:p w:rsidR="00D13DDD" w:rsidRDefault="002841B3">
      <w:pPr>
        <w:pStyle w:val="1110"/>
        <w:spacing w:line="360" w:lineRule="auto"/>
        <w:rPr>
          <w:rFonts w:ascii="宋体" w:eastAsia="宋体" w:hAnsi="宋体"/>
          <w:sz w:val="40"/>
          <w:szCs w:val="24"/>
        </w:rPr>
      </w:pPr>
      <w:bookmarkStart w:id="38" w:name="_Toc49090575"/>
      <w:bookmarkStart w:id="39" w:name="_Toc120614281"/>
      <w:bookmarkStart w:id="40" w:name="_Toc26554093"/>
      <w:bookmarkStart w:id="41" w:name="_Toc229394830"/>
      <w:bookmarkEnd w:id="34"/>
      <w:bookmarkEnd w:id="35"/>
      <w:bookmarkEnd w:id="36"/>
      <w:bookmarkEnd w:id="37"/>
      <w:r>
        <w:rPr>
          <w:rFonts w:ascii="宋体" w:eastAsia="宋体" w:hAnsi="宋体" w:hint="eastAsia"/>
          <w:sz w:val="40"/>
          <w:szCs w:val="24"/>
        </w:rPr>
        <w:lastRenderedPageBreak/>
        <w:t>第五部分</w:t>
      </w:r>
      <w:r>
        <w:rPr>
          <w:rFonts w:ascii="宋体" w:eastAsia="宋体" w:hAnsi="宋体" w:hint="eastAsia"/>
          <w:sz w:val="40"/>
          <w:szCs w:val="24"/>
        </w:rPr>
        <w:t xml:space="preserve">  </w:t>
      </w:r>
      <w:bookmarkEnd w:id="38"/>
      <w:bookmarkEnd w:id="39"/>
      <w:bookmarkEnd w:id="40"/>
      <w:r>
        <w:rPr>
          <w:rFonts w:ascii="宋体" w:eastAsia="宋体" w:hAnsi="宋体" w:hint="eastAsia"/>
          <w:sz w:val="40"/>
          <w:szCs w:val="24"/>
        </w:rPr>
        <w:t>投标文件格式</w:t>
      </w:r>
      <w:bookmarkEnd w:id="41"/>
    </w:p>
    <w:p w:rsidR="00D13DDD" w:rsidRDefault="00D13DDD">
      <w:pPr>
        <w:rPr>
          <w:rFonts w:ascii="黑体" w:eastAsia="黑体" w:hAnsi="Times New Roman"/>
          <w:bCs/>
          <w:sz w:val="32"/>
          <w:szCs w:val="24"/>
        </w:rPr>
      </w:pPr>
    </w:p>
    <w:p w:rsidR="00D13DDD" w:rsidRDefault="00D13DDD">
      <w:pPr>
        <w:rPr>
          <w:rFonts w:ascii="黑体" w:eastAsia="黑体" w:hAnsi="Times New Roman"/>
          <w:bCs/>
          <w:sz w:val="32"/>
          <w:szCs w:val="24"/>
        </w:rPr>
      </w:pPr>
    </w:p>
    <w:p w:rsidR="00D13DDD" w:rsidRDefault="002841B3">
      <w:pPr>
        <w:spacing w:line="360" w:lineRule="auto"/>
        <w:jc w:val="center"/>
        <w:rPr>
          <w:rFonts w:ascii="宋体" w:eastAsia="宋体" w:hAnsi="宋体"/>
          <w:b/>
          <w:sz w:val="48"/>
          <w:szCs w:val="20"/>
        </w:rPr>
      </w:pPr>
      <w:r>
        <w:rPr>
          <w:rFonts w:ascii="宋体" w:eastAsia="宋体" w:hAnsi="宋体" w:hint="eastAsia"/>
          <w:b/>
          <w:sz w:val="48"/>
          <w:szCs w:val="20"/>
        </w:rPr>
        <w:t>无锡市梁溪区崇安寺街道社区卫生服务中心超声诊断仪（全身机）采购项目（第二次）</w:t>
      </w:r>
    </w:p>
    <w:p w:rsidR="00D13DDD" w:rsidRDefault="00D13DDD">
      <w:pPr>
        <w:spacing w:line="360" w:lineRule="auto"/>
        <w:jc w:val="center"/>
        <w:rPr>
          <w:rFonts w:ascii="宋体" w:eastAsia="宋体" w:hAnsi="宋体"/>
          <w:b/>
          <w:sz w:val="72"/>
          <w:szCs w:val="20"/>
        </w:rPr>
      </w:pPr>
    </w:p>
    <w:p w:rsidR="00D13DDD" w:rsidRDefault="002841B3">
      <w:pPr>
        <w:spacing w:line="360" w:lineRule="auto"/>
        <w:jc w:val="center"/>
        <w:rPr>
          <w:rFonts w:ascii="宋体" w:eastAsia="宋体" w:hAnsi="宋体"/>
          <w:b/>
          <w:sz w:val="72"/>
          <w:szCs w:val="20"/>
        </w:rPr>
      </w:pPr>
      <w:r>
        <w:rPr>
          <w:rFonts w:ascii="宋体" w:eastAsia="宋体" w:hAnsi="宋体"/>
          <w:b/>
          <w:sz w:val="72"/>
          <w:szCs w:val="20"/>
        </w:rPr>
        <w:t>投标文件</w:t>
      </w:r>
    </w:p>
    <w:p w:rsidR="00D13DDD" w:rsidRDefault="00D13DDD">
      <w:pPr>
        <w:spacing w:line="360" w:lineRule="auto"/>
        <w:jc w:val="center"/>
        <w:rPr>
          <w:rFonts w:ascii="宋体" w:eastAsia="宋体" w:hAnsi="宋体"/>
          <w:b/>
          <w:sz w:val="48"/>
          <w:szCs w:val="20"/>
        </w:rPr>
      </w:pPr>
    </w:p>
    <w:p w:rsidR="00D13DDD" w:rsidRDefault="00D13DDD">
      <w:pPr>
        <w:spacing w:line="360" w:lineRule="auto"/>
        <w:rPr>
          <w:rFonts w:ascii="宋体" w:eastAsia="宋体" w:hAnsi="宋体"/>
          <w:b/>
          <w:sz w:val="48"/>
          <w:szCs w:val="20"/>
        </w:rPr>
      </w:pPr>
    </w:p>
    <w:p w:rsidR="00D13DDD" w:rsidRDefault="002841B3">
      <w:pPr>
        <w:spacing w:line="360" w:lineRule="auto"/>
        <w:rPr>
          <w:rFonts w:ascii="宋体" w:eastAsia="宋体" w:hAnsi="宋体"/>
          <w:b/>
          <w:sz w:val="28"/>
          <w:szCs w:val="20"/>
          <w:u w:val="single"/>
        </w:rPr>
      </w:pPr>
      <w:r>
        <w:rPr>
          <w:rFonts w:ascii="宋体" w:eastAsia="宋体" w:hAnsi="宋体"/>
          <w:b/>
          <w:sz w:val="28"/>
          <w:szCs w:val="20"/>
        </w:rPr>
        <w:t>政府采购编号：</w:t>
      </w:r>
      <w:r>
        <w:rPr>
          <w:rFonts w:ascii="宋体" w:eastAsia="宋体" w:hAnsi="宋体"/>
          <w:b/>
          <w:sz w:val="28"/>
          <w:szCs w:val="20"/>
          <w:u w:val="single"/>
        </w:rPr>
        <w:t xml:space="preserve">                                        </w:t>
      </w:r>
    </w:p>
    <w:p w:rsidR="00D13DDD" w:rsidRDefault="002841B3">
      <w:pPr>
        <w:spacing w:line="360" w:lineRule="auto"/>
        <w:rPr>
          <w:rFonts w:ascii="宋体" w:eastAsia="宋体" w:hAnsi="宋体"/>
          <w:b/>
          <w:sz w:val="30"/>
          <w:szCs w:val="20"/>
          <w:u w:val="single"/>
        </w:rPr>
      </w:pPr>
      <w:r>
        <w:rPr>
          <w:rFonts w:ascii="宋体" w:eastAsia="宋体" w:hAnsi="宋体"/>
          <w:b/>
          <w:sz w:val="28"/>
          <w:szCs w:val="20"/>
        </w:rPr>
        <w:t>项目</w:t>
      </w:r>
      <w:r>
        <w:rPr>
          <w:rFonts w:ascii="宋体" w:eastAsia="宋体" w:hAnsi="宋体"/>
          <w:b/>
          <w:sz w:val="30"/>
          <w:szCs w:val="20"/>
        </w:rPr>
        <w:t>名称：</w:t>
      </w:r>
      <w:r>
        <w:rPr>
          <w:rFonts w:ascii="宋体" w:eastAsia="宋体" w:hAnsi="宋体"/>
          <w:b/>
          <w:sz w:val="30"/>
          <w:szCs w:val="20"/>
          <w:u w:val="single"/>
        </w:rPr>
        <w:t xml:space="preserve">       </w:t>
      </w:r>
      <w:r>
        <w:rPr>
          <w:rFonts w:ascii="宋体" w:eastAsia="宋体" w:hAnsi="宋体"/>
          <w:b/>
          <w:sz w:val="30"/>
          <w:szCs w:val="20"/>
          <w:u w:val="single"/>
        </w:rPr>
        <w:tab/>
        <w:t xml:space="preserve">  </w:t>
      </w:r>
      <w:r>
        <w:rPr>
          <w:rFonts w:ascii="宋体" w:eastAsia="宋体" w:hAnsi="宋体"/>
          <w:b/>
          <w:sz w:val="30"/>
          <w:szCs w:val="20"/>
          <w:u w:val="single"/>
        </w:rPr>
        <w:tab/>
      </w:r>
      <w:r>
        <w:rPr>
          <w:rFonts w:ascii="宋体" w:eastAsia="宋体" w:hAnsi="宋体"/>
          <w:b/>
          <w:sz w:val="30"/>
          <w:szCs w:val="20"/>
          <w:u w:val="single"/>
        </w:rPr>
        <w:tab/>
        <w:t xml:space="preserve">                            </w:t>
      </w:r>
    </w:p>
    <w:p w:rsidR="00D13DDD" w:rsidRDefault="002841B3">
      <w:pPr>
        <w:spacing w:line="360" w:lineRule="auto"/>
        <w:rPr>
          <w:rFonts w:ascii="宋体" w:eastAsia="宋体" w:hAnsi="宋体"/>
          <w:b/>
          <w:sz w:val="30"/>
          <w:szCs w:val="20"/>
          <w:u w:val="single"/>
        </w:rPr>
      </w:pPr>
      <w:r>
        <w:rPr>
          <w:rFonts w:ascii="宋体" w:eastAsia="宋体" w:hAnsi="宋体"/>
          <w:b/>
          <w:sz w:val="30"/>
          <w:szCs w:val="20"/>
        </w:rPr>
        <w:t>供应商：</w:t>
      </w:r>
      <w:r>
        <w:rPr>
          <w:rFonts w:ascii="宋体" w:eastAsia="宋体" w:hAnsi="宋体"/>
          <w:b/>
          <w:sz w:val="30"/>
          <w:szCs w:val="20"/>
          <w:u w:val="single"/>
        </w:rPr>
        <w:t xml:space="preserve">             </w:t>
      </w:r>
      <w:r>
        <w:rPr>
          <w:rFonts w:ascii="宋体" w:eastAsia="宋体" w:hAnsi="宋体"/>
          <w:b/>
          <w:sz w:val="30"/>
          <w:szCs w:val="20"/>
          <w:u w:val="single"/>
        </w:rPr>
        <w:tab/>
        <w:t xml:space="preserve">                   </w:t>
      </w:r>
      <w:r>
        <w:rPr>
          <w:rFonts w:ascii="宋体" w:eastAsia="宋体" w:hAnsi="宋体"/>
          <w:b/>
          <w:sz w:val="30"/>
          <w:szCs w:val="20"/>
          <w:u w:val="single"/>
        </w:rPr>
        <w:t>（盖公章）</w:t>
      </w:r>
    </w:p>
    <w:p w:rsidR="00D13DDD" w:rsidRDefault="002841B3">
      <w:pPr>
        <w:spacing w:line="360" w:lineRule="auto"/>
        <w:rPr>
          <w:rFonts w:ascii="宋体" w:eastAsia="宋体" w:hAnsi="宋体"/>
          <w:b/>
          <w:sz w:val="30"/>
          <w:szCs w:val="20"/>
        </w:rPr>
      </w:pPr>
      <w:r>
        <w:rPr>
          <w:rFonts w:ascii="宋体" w:eastAsia="宋体" w:hAnsi="宋体"/>
          <w:b/>
          <w:sz w:val="30"/>
          <w:szCs w:val="20"/>
        </w:rPr>
        <w:t>法定代表人或</w:t>
      </w:r>
    </w:p>
    <w:p w:rsidR="00D13DDD" w:rsidRDefault="002841B3">
      <w:pPr>
        <w:spacing w:line="360" w:lineRule="auto"/>
        <w:rPr>
          <w:rFonts w:ascii="宋体" w:eastAsia="宋体" w:hAnsi="宋体"/>
          <w:b/>
          <w:sz w:val="30"/>
          <w:szCs w:val="20"/>
          <w:u w:val="single"/>
        </w:rPr>
      </w:pPr>
      <w:r>
        <w:rPr>
          <w:rFonts w:ascii="宋体" w:eastAsia="宋体" w:hAnsi="宋体"/>
          <w:b/>
          <w:sz w:val="30"/>
          <w:szCs w:val="20"/>
        </w:rPr>
        <w:t>其委托代理人：</w:t>
      </w:r>
      <w:r>
        <w:rPr>
          <w:rFonts w:ascii="宋体" w:eastAsia="宋体" w:hAnsi="宋体"/>
          <w:b/>
          <w:sz w:val="30"/>
          <w:szCs w:val="20"/>
          <w:u w:val="single"/>
        </w:rPr>
        <w:t xml:space="preserve">           </w:t>
      </w:r>
      <w:r>
        <w:rPr>
          <w:rFonts w:ascii="宋体" w:eastAsia="宋体" w:hAnsi="宋体"/>
          <w:b/>
          <w:sz w:val="30"/>
          <w:szCs w:val="20"/>
          <w:u w:val="single"/>
        </w:rPr>
        <w:tab/>
        <w:t xml:space="preserve">          </w:t>
      </w:r>
      <w:r>
        <w:rPr>
          <w:rFonts w:ascii="宋体" w:eastAsia="宋体" w:hAnsi="宋体"/>
          <w:b/>
          <w:sz w:val="30"/>
          <w:szCs w:val="20"/>
          <w:u w:val="single"/>
        </w:rPr>
        <w:t>（签字或盖章）</w:t>
      </w:r>
    </w:p>
    <w:p w:rsidR="00D13DDD" w:rsidRDefault="00D13DDD">
      <w:pPr>
        <w:spacing w:line="360" w:lineRule="auto"/>
        <w:rPr>
          <w:rFonts w:ascii="宋体" w:eastAsia="宋体" w:hAnsi="宋体"/>
          <w:b/>
          <w:sz w:val="30"/>
          <w:szCs w:val="20"/>
        </w:rPr>
      </w:pPr>
    </w:p>
    <w:p w:rsidR="00D13DDD" w:rsidRDefault="002841B3">
      <w:pPr>
        <w:spacing w:line="360" w:lineRule="auto"/>
        <w:rPr>
          <w:rFonts w:ascii="宋体" w:eastAsia="宋体" w:hAnsi="宋体"/>
          <w:b/>
          <w:sz w:val="30"/>
          <w:szCs w:val="20"/>
        </w:rPr>
      </w:pPr>
      <w:r>
        <w:rPr>
          <w:rFonts w:ascii="宋体" w:eastAsia="宋体" w:hAnsi="宋体"/>
          <w:b/>
          <w:sz w:val="30"/>
          <w:szCs w:val="20"/>
        </w:rPr>
        <w:t>日</w:t>
      </w:r>
      <w:r>
        <w:rPr>
          <w:rFonts w:ascii="宋体" w:eastAsia="宋体" w:hAnsi="宋体"/>
          <w:b/>
          <w:sz w:val="30"/>
          <w:szCs w:val="20"/>
        </w:rPr>
        <w:t xml:space="preserve">  </w:t>
      </w:r>
      <w:r>
        <w:rPr>
          <w:rFonts w:ascii="宋体" w:eastAsia="宋体" w:hAnsi="宋体"/>
          <w:b/>
          <w:sz w:val="30"/>
          <w:szCs w:val="20"/>
        </w:rPr>
        <w:t>期：</w:t>
      </w:r>
      <w:r>
        <w:rPr>
          <w:rFonts w:ascii="宋体" w:eastAsia="宋体" w:hAnsi="宋体"/>
          <w:b/>
          <w:sz w:val="30"/>
          <w:szCs w:val="20"/>
          <w:u w:val="single"/>
        </w:rPr>
        <w:t xml:space="preserve">            </w:t>
      </w:r>
      <w:r>
        <w:rPr>
          <w:rFonts w:ascii="宋体" w:eastAsia="宋体" w:hAnsi="宋体"/>
          <w:b/>
          <w:sz w:val="30"/>
          <w:szCs w:val="20"/>
        </w:rPr>
        <w:t xml:space="preserve"> </w:t>
      </w:r>
      <w:r>
        <w:rPr>
          <w:rFonts w:ascii="宋体" w:eastAsia="宋体" w:hAnsi="宋体"/>
          <w:b/>
          <w:sz w:val="30"/>
          <w:szCs w:val="20"/>
        </w:rPr>
        <w:t>年</w:t>
      </w:r>
      <w:r>
        <w:rPr>
          <w:rFonts w:ascii="宋体" w:eastAsia="宋体" w:hAnsi="宋体"/>
          <w:b/>
          <w:sz w:val="30"/>
          <w:szCs w:val="20"/>
          <w:u w:val="single"/>
        </w:rPr>
        <w:t xml:space="preserve">             </w:t>
      </w:r>
      <w:r>
        <w:rPr>
          <w:rFonts w:ascii="宋体" w:eastAsia="宋体" w:hAnsi="宋体"/>
          <w:b/>
          <w:sz w:val="30"/>
          <w:szCs w:val="20"/>
        </w:rPr>
        <w:t xml:space="preserve"> </w:t>
      </w:r>
      <w:r>
        <w:rPr>
          <w:rFonts w:ascii="宋体" w:eastAsia="宋体" w:hAnsi="宋体"/>
          <w:b/>
          <w:sz w:val="30"/>
          <w:szCs w:val="20"/>
        </w:rPr>
        <w:t>月</w:t>
      </w:r>
      <w:r>
        <w:rPr>
          <w:rFonts w:ascii="宋体" w:eastAsia="宋体" w:hAnsi="宋体"/>
          <w:b/>
          <w:sz w:val="30"/>
          <w:szCs w:val="20"/>
          <w:u w:val="single"/>
        </w:rPr>
        <w:t xml:space="preserve">           </w:t>
      </w:r>
      <w:r>
        <w:rPr>
          <w:rFonts w:ascii="宋体" w:eastAsia="宋体" w:hAnsi="宋体"/>
          <w:b/>
          <w:sz w:val="30"/>
          <w:szCs w:val="20"/>
        </w:rPr>
        <w:t>日</w:t>
      </w:r>
    </w:p>
    <w:p w:rsidR="00D13DDD" w:rsidRDefault="002841B3">
      <w:pPr>
        <w:widowControl/>
        <w:shd w:val="clear" w:color="auto" w:fill="FFFFFF"/>
        <w:spacing w:line="360" w:lineRule="auto"/>
        <w:jc w:val="center"/>
        <w:rPr>
          <w:rFonts w:ascii="黑体" w:eastAsia="黑体" w:hAnsi="宋体" w:cs="宋体"/>
          <w:sz w:val="30"/>
          <w:szCs w:val="30"/>
        </w:rPr>
      </w:pPr>
      <w:r>
        <w:rPr>
          <w:rFonts w:ascii="黑体" w:eastAsia="黑体" w:hAnsi="Arial"/>
          <w:bCs/>
          <w:sz w:val="30"/>
          <w:szCs w:val="30"/>
        </w:rPr>
        <w:br w:type="page" w:clear="all"/>
      </w:r>
      <w:r>
        <w:rPr>
          <w:rFonts w:ascii="宋体" w:eastAsia="宋体" w:hAnsi="宋体" w:cs="宋体"/>
          <w:b/>
          <w:bCs/>
          <w:sz w:val="32"/>
          <w:szCs w:val="32"/>
        </w:rPr>
        <w:lastRenderedPageBreak/>
        <w:t>一、投标申请及声明</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致：江苏弘业国际技术工程有限公司</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根据贵方</w:t>
      </w:r>
      <w:r>
        <w:rPr>
          <w:rFonts w:ascii="宋体" w:eastAsia="宋体" w:hAnsi="宋体" w:cs="宋体"/>
          <w:sz w:val="24"/>
          <w:szCs w:val="24"/>
          <w:u w:val="single"/>
        </w:rPr>
        <w:t>            </w:t>
      </w:r>
      <w:r>
        <w:rPr>
          <w:rFonts w:ascii="宋体" w:eastAsia="宋体" w:hAnsi="宋体" w:cs="宋体"/>
          <w:bCs/>
          <w:sz w:val="24"/>
          <w:szCs w:val="24"/>
          <w:u w:val="single"/>
        </w:rPr>
        <w:t>（</w:t>
      </w:r>
      <w:r>
        <w:rPr>
          <w:rFonts w:ascii="宋体" w:eastAsia="宋体" w:hAnsi="宋体" w:cs="宋体"/>
          <w:sz w:val="24"/>
          <w:szCs w:val="24"/>
        </w:rPr>
        <w:t>项目名称）</w:t>
      </w:r>
      <w:r>
        <w:rPr>
          <w:rFonts w:ascii="宋体" w:eastAsia="宋体" w:hAnsi="宋体" w:cs="宋体"/>
          <w:sz w:val="24"/>
          <w:szCs w:val="24"/>
        </w:rPr>
        <w:t> </w:t>
      </w:r>
      <w:r>
        <w:rPr>
          <w:rFonts w:ascii="宋体" w:eastAsia="宋体" w:hAnsi="宋体" w:cs="宋体"/>
          <w:sz w:val="24"/>
          <w:szCs w:val="24"/>
          <w:u w:val="single"/>
        </w:rPr>
        <w:t>      </w:t>
      </w:r>
      <w:r>
        <w:rPr>
          <w:rFonts w:ascii="宋体" w:eastAsia="宋体" w:hAnsi="宋体" w:cs="宋体"/>
          <w:sz w:val="24"/>
          <w:szCs w:val="24"/>
        </w:rPr>
        <w:t>（项目编号）投标邀请，正式授权下述签字人</w:t>
      </w:r>
      <w:r>
        <w:rPr>
          <w:rFonts w:ascii="宋体" w:eastAsia="宋体" w:hAnsi="宋体" w:cs="宋体"/>
          <w:sz w:val="24"/>
          <w:szCs w:val="24"/>
          <w:u w:val="single"/>
        </w:rPr>
        <w:t>            </w:t>
      </w:r>
      <w:r>
        <w:rPr>
          <w:rFonts w:ascii="宋体" w:eastAsia="宋体" w:hAnsi="宋体" w:cs="宋体"/>
          <w:sz w:val="24"/>
          <w:szCs w:val="24"/>
          <w:u w:val="single"/>
        </w:rPr>
        <w:t>（</w:t>
      </w:r>
      <w:r>
        <w:rPr>
          <w:rFonts w:ascii="宋体" w:eastAsia="宋体" w:hAnsi="宋体" w:cs="宋体"/>
          <w:sz w:val="24"/>
          <w:szCs w:val="24"/>
        </w:rPr>
        <w:t>姓名和职务）代表供应商</w:t>
      </w:r>
      <w:r>
        <w:rPr>
          <w:rFonts w:ascii="宋体" w:eastAsia="宋体" w:hAnsi="宋体" w:cs="宋体"/>
          <w:sz w:val="24"/>
          <w:szCs w:val="24"/>
          <w:u w:val="single"/>
        </w:rPr>
        <w:t>     </w:t>
      </w:r>
      <w:r>
        <w:rPr>
          <w:rFonts w:ascii="宋体" w:eastAsia="宋体" w:hAnsi="宋体" w:cs="宋体"/>
          <w:sz w:val="24"/>
          <w:szCs w:val="24"/>
        </w:rPr>
        <w:t>（供应商名称），提交投标文件。</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据此函，签字</w:t>
      </w:r>
      <w:proofErr w:type="gramStart"/>
      <w:r>
        <w:rPr>
          <w:rFonts w:ascii="宋体" w:eastAsia="宋体" w:hAnsi="宋体" w:cs="宋体"/>
          <w:sz w:val="24"/>
          <w:szCs w:val="24"/>
        </w:rPr>
        <w:t>人兹宣布</w:t>
      </w:r>
      <w:proofErr w:type="gramEnd"/>
      <w:r>
        <w:rPr>
          <w:rFonts w:ascii="宋体" w:eastAsia="宋体" w:hAnsi="宋体" w:cs="宋体"/>
          <w:sz w:val="24"/>
          <w:szCs w:val="24"/>
        </w:rPr>
        <w:t>声明和承诺如下：</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1.</w:t>
      </w:r>
      <w:r>
        <w:rPr>
          <w:rFonts w:ascii="宋体" w:eastAsia="宋体" w:hAnsi="宋体" w:cs="宋体"/>
          <w:b/>
          <w:bCs/>
          <w:sz w:val="24"/>
          <w:szCs w:val="24"/>
        </w:rPr>
        <w:t>我们的资格条件完全符合政府采购法和本次招标要求</w:t>
      </w:r>
      <w:r>
        <w:rPr>
          <w:rFonts w:ascii="宋体" w:eastAsia="宋体" w:hAnsi="宋体" w:cs="宋体"/>
          <w:sz w:val="24"/>
          <w:szCs w:val="24"/>
        </w:rPr>
        <w:t>，我们同意并向贵方提供了与投标有关的所有证据和资料。</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2.</w:t>
      </w:r>
      <w:r>
        <w:rPr>
          <w:rFonts w:ascii="宋体" w:eastAsia="宋体" w:hAnsi="宋体" w:cs="宋体"/>
          <w:sz w:val="24"/>
          <w:szCs w:val="24"/>
        </w:rPr>
        <w:t>按招标要求，我们的投标总报价为（大写）</w:t>
      </w:r>
      <w:r>
        <w:rPr>
          <w:rFonts w:ascii="宋体" w:eastAsia="宋体" w:hAnsi="宋体" w:cs="宋体"/>
          <w:b/>
          <w:bCs/>
          <w:sz w:val="24"/>
          <w:szCs w:val="24"/>
          <w:u w:val="single"/>
        </w:rPr>
        <w:t xml:space="preserve">              </w:t>
      </w:r>
      <w:r>
        <w:rPr>
          <w:rFonts w:ascii="宋体" w:eastAsia="宋体" w:hAnsi="宋体" w:cs="宋体"/>
          <w:sz w:val="24"/>
          <w:szCs w:val="24"/>
        </w:rPr>
        <w:t>元人民币。</w:t>
      </w:r>
    </w:p>
    <w:p w:rsidR="00D13DDD" w:rsidRDefault="002841B3">
      <w:pPr>
        <w:widowControl/>
        <w:shd w:val="clear" w:color="auto" w:fill="FFFFFF"/>
        <w:spacing w:line="360" w:lineRule="auto"/>
        <w:ind w:firstLine="480"/>
        <w:jc w:val="left"/>
        <w:rPr>
          <w:rFonts w:ascii="宋体" w:eastAsia="宋体" w:hAnsi="宋体" w:cs="宋体"/>
          <w:sz w:val="24"/>
          <w:szCs w:val="24"/>
        </w:rPr>
      </w:pPr>
      <w:r>
        <w:rPr>
          <w:rFonts w:ascii="宋体" w:eastAsia="宋体" w:hAnsi="宋体" w:cs="宋体"/>
          <w:sz w:val="24"/>
          <w:szCs w:val="24"/>
        </w:rPr>
        <w:t>3.</w:t>
      </w:r>
      <w:r>
        <w:rPr>
          <w:rFonts w:ascii="宋体" w:eastAsia="宋体" w:hAnsi="宋体" w:cs="宋体"/>
          <w:sz w:val="24"/>
          <w:szCs w:val="24"/>
        </w:rPr>
        <w:t>合同履行期限：</w:t>
      </w:r>
      <w:r>
        <w:rPr>
          <w:rFonts w:ascii="宋体" w:eastAsia="宋体" w:hAnsi="宋体" w:cs="Arial"/>
          <w:bCs/>
          <w:spacing w:val="8"/>
          <w:sz w:val="24"/>
          <w:szCs w:val="21"/>
        </w:rPr>
        <w:t>合同签订之日起</w:t>
      </w:r>
      <w:r>
        <w:rPr>
          <w:rFonts w:ascii="宋体" w:eastAsia="宋体" w:hAnsi="宋体" w:cs="Arial"/>
          <w:bCs/>
          <w:spacing w:val="8"/>
          <w:sz w:val="24"/>
          <w:szCs w:val="21"/>
        </w:rPr>
        <w:t>30</w:t>
      </w:r>
      <w:r>
        <w:rPr>
          <w:rFonts w:ascii="宋体" w:eastAsia="宋体" w:hAnsi="宋体" w:cs="Arial"/>
          <w:bCs/>
          <w:spacing w:val="8"/>
          <w:sz w:val="24"/>
          <w:szCs w:val="21"/>
        </w:rPr>
        <w:t>天内</w:t>
      </w:r>
      <w:r>
        <w:rPr>
          <w:rFonts w:ascii="宋体" w:eastAsia="宋体" w:hAnsi="宋体" w:cs="宋体"/>
          <w:sz w:val="24"/>
          <w:szCs w:val="24"/>
        </w:rPr>
        <w:t>。</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4.</w:t>
      </w:r>
      <w:r>
        <w:rPr>
          <w:rFonts w:ascii="宋体" w:eastAsia="宋体" w:hAnsi="宋体" w:cs="宋体"/>
          <w:sz w:val="24"/>
          <w:szCs w:val="24"/>
        </w:rPr>
        <w:t>我们已详细审核全部招标文件及其有效补充文件。</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5.</w:t>
      </w:r>
      <w:r>
        <w:rPr>
          <w:rFonts w:ascii="宋体" w:eastAsia="宋体" w:hAnsi="宋体" w:cs="宋体"/>
          <w:sz w:val="24"/>
          <w:szCs w:val="24"/>
        </w:rPr>
        <w:t>我们同意从规定的开标日期起遵循本投标文件，并在规定的投标有效期期满之前均具有约束力。</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6.</w:t>
      </w:r>
      <w:r>
        <w:rPr>
          <w:rFonts w:ascii="宋体" w:eastAsia="宋体" w:hAnsi="宋体" w:cs="宋体"/>
          <w:sz w:val="24"/>
          <w:szCs w:val="24"/>
        </w:rPr>
        <w:t>一旦我方中</w:t>
      </w:r>
      <w:r>
        <w:rPr>
          <w:rFonts w:ascii="宋体" w:eastAsia="宋体" w:hAnsi="宋体" w:cs="宋体"/>
          <w:sz w:val="24"/>
          <w:szCs w:val="24"/>
        </w:rPr>
        <w:t>标，我方将根据招标文件的规定严格履行合同，并保证于承诺的时间完成货物的启动</w:t>
      </w:r>
      <w:r>
        <w:rPr>
          <w:rFonts w:ascii="宋体" w:eastAsia="宋体" w:hAnsi="宋体" w:cs="宋体"/>
          <w:sz w:val="24"/>
          <w:szCs w:val="24"/>
        </w:rPr>
        <w:t>/</w:t>
      </w:r>
      <w:r>
        <w:rPr>
          <w:rFonts w:ascii="宋体" w:eastAsia="宋体" w:hAnsi="宋体" w:cs="宋体"/>
          <w:sz w:val="24"/>
          <w:szCs w:val="24"/>
        </w:rPr>
        <w:t>集成、调试等服务，交付采购人验收、使用。</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7.</w:t>
      </w:r>
      <w:r>
        <w:rPr>
          <w:rFonts w:ascii="宋体" w:eastAsia="宋体" w:hAnsi="宋体" w:cs="宋体"/>
          <w:sz w:val="24"/>
          <w:szCs w:val="24"/>
        </w:rPr>
        <w:t>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8.</w:t>
      </w:r>
      <w:r>
        <w:rPr>
          <w:rFonts w:ascii="宋体" w:eastAsia="宋体" w:hAnsi="宋体" w:cs="宋体"/>
          <w:sz w:val="24"/>
          <w:szCs w:val="24"/>
        </w:rPr>
        <w:t>与本次投标有关的正式联系方式为：</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地</w:t>
      </w:r>
      <w:r>
        <w:rPr>
          <w:rFonts w:ascii="宋体" w:eastAsia="宋体" w:hAnsi="宋体" w:cs="宋体"/>
          <w:sz w:val="24"/>
          <w:szCs w:val="24"/>
        </w:rPr>
        <w:t>   </w:t>
      </w:r>
      <w:r>
        <w:rPr>
          <w:rFonts w:ascii="宋体" w:eastAsia="宋体" w:hAnsi="宋体" w:cs="宋体"/>
          <w:sz w:val="24"/>
          <w:szCs w:val="24"/>
        </w:rPr>
        <w:t>址：</w:t>
      </w:r>
      <w:r>
        <w:rPr>
          <w:rFonts w:ascii="宋体" w:eastAsia="宋体" w:hAnsi="宋体" w:cs="宋体"/>
          <w:sz w:val="24"/>
          <w:szCs w:val="24"/>
          <w:u w:val="single"/>
        </w:rPr>
        <w:t>                      </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电</w:t>
      </w:r>
      <w:r>
        <w:rPr>
          <w:rFonts w:ascii="宋体" w:eastAsia="宋体" w:hAnsi="宋体" w:cs="宋体"/>
          <w:sz w:val="24"/>
          <w:szCs w:val="24"/>
        </w:rPr>
        <w:t>   </w:t>
      </w:r>
      <w:r>
        <w:rPr>
          <w:rFonts w:ascii="宋体" w:eastAsia="宋体" w:hAnsi="宋体" w:cs="宋体"/>
          <w:sz w:val="24"/>
          <w:szCs w:val="24"/>
        </w:rPr>
        <w:t>话：</w:t>
      </w:r>
      <w:r>
        <w:rPr>
          <w:rFonts w:ascii="宋体" w:eastAsia="宋体" w:hAnsi="宋体" w:cs="宋体"/>
          <w:sz w:val="24"/>
          <w:szCs w:val="24"/>
          <w:u w:val="single"/>
        </w:rPr>
        <w:t>                      </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传</w:t>
      </w:r>
      <w:r>
        <w:rPr>
          <w:rFonts w:ascii="宋体" w:eastAsia="宋体" w:hAnsi="宋体" w:cs="宋体"/>
          <w:sz w:val="24"/>
          <w:szCs w:val="24"/>
        </w:rPr>
        <w:t>   </w:t>
      </w:r>
      <w:r>
        <w:rPr>
          <w:rFonts w:ascii="宋体" w:eastAsia="宋体" w:hAnsi="宋体" w:cs="宋体"/>
          <w:sz w:val="24"/>
          <w:szCs w:val="24"/>
        </w:rPr>
        <w:t>真：</w:t>
      </w:r>
      <w:r>
        <w:rPr>
          <w:rFonts w:ascii="宋体" w:eastAsia="宋体" w:hAnsi="宋体" w:cs="宋体"/>
          <w:sz w:val="24"/>
          <w:szCs w:val="24"/>
          <w:u w:val="single"/>
        </w:rPr>
        <w:t>                      </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开户银行：</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银行账号：</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供应商授权代表姓名（签字）：</w:t>
      </w:r>
      <w:r>
        <w:rPr>
          <w:rFonts w:ascii="宋体" w:eastAsia="宋体" w:hAnsi="宋体" w:cs="宋体"/>
          <w:sz w:val="24"/>
          <w:szCs w:val="24"/>
          <w:u w:val="single"/>
        </w:rPr>
        <w:t>        </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供应商名称：</w:t>
      </w:r>
      <w:r>
        <w:rPr>
          <w:rFonts w:ascii="宋体" w:eastAsia="宋体" w:hAnsi="宋体" w:cs="宋体"/>
          <w:sz w:val="24"/>
          <w:szCs w:val="24"/>
          <w:u w:val="single"/>
        </w:rPr>
        <w:t>                 </w:t>
      </w:r>
      <w:r>
        <w:rPr>
          <w:rFonts w:ascii="宋体" w:eastAsia="宋体" w:hAnsi="宋体" w:cs="宋体"/>
          <w:sz w:val="24"/>
          <w:szCs w:val="24"/>
        </w:rPr>
        <w:t>（盖章）</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日</w:t>
      </w:r>
      <w:r>
        <w:rPr>
          <w:rFonts w:ascii="宋体" w:eastAsia="宋体" w:hAnsi="宋体" w:cs="宋体"/>
          <w:sz w:val="24"/>
          <w:szCs w:val="24"/>
        </w:rPr>
        <w:t>    </w:t>
      </w:r>
      <w:r>
        <w:rPr>
          <w:rFonts w:ascii="宋体" w:eastAsia="宋体" w:hAnsi="宋体" w:cs="宋体"/>
          <w:sz w:val="24"/>
          <w:szCs w:val="24"/>
        </w:rPr>
        <w:t>期：</w:t>
      </w:r>
      <w:r>
        <w:rPr>
          <w:rFonts w:ascii="宋体" w:eastAsia="宋体" w:hAnsi="宋体" w:cs="宋体"/>
          <w:sz w:val="24"/>
          <w:szCs w:val="24"/>
          <w:u w:val="single"/>
        </w:rPr>
        <w:t>       </w:t>
      </w:r>
      <w:r>
        <w:rPr>
          <w:rFonts w:ascii="宋体" w:eastAsia="宋体" w:hAnsi="宋体" w:cs="宋体"/>
          <w:sz w:val="24"/>
          <w:szCs w:val="24"/>
        </w:rPr>
        <w:t>年</w:t>
      </w:r>
      <w:r>
        <w:rPr>
          <w:rFonts w:ascii="宋体" w:eastAsia="宋体" w:hAnsi="宋体" w:cs="宋体"/>
          <w:sz w:val="24"/>
          <w:szCs w:val="24"/>
          <w:u w:val="single"/>
        </w:rPr>
        <w:t>    </w:t>
      </w:r>
      <w:r>
        <w:rPr>
          <w:rFonts w:ascii="宋体" w:eastAsia="宋体" w:hAnsi="宋体" w:cs="宋体"/>
          <w:sz w:val="24"/>
          <w:szCs w:val="24"/>
        </w:rPr>
        <w:t>月</w:t>
      </w:r>
      <w:r>
        <w:rPr>
          <w:rFonts w:ascii="宋体" w:eastAsia="宋体" w:hAnsi="宋体" w:cs="宋体"/>
          <w:sz w:val="24"/>
          <w:szCs w:val="24"/>
          <w:u w:val="single"/>
        </w:rPr>
        <w:t>    </w:t>
      </w:r>
      <w:r>
        <w:rPr>
          <w:rFonts w:ascii="宋体" w:eastAsia="宋体" w:hAnsi="宋体" w:cs="宋体"/>
          <w:sz w:val="24"/>
          <w:szCs w:val="24"/>
        </w:rPr>
        <w:t>日</w:t>
      </w:r>
    </w:p>
    <w:p w:rsidR="00D13DDD" w:rsidRDefault="00D13DDD">
      <w:pPr>
        <w:keepNext/>
        <w:keepLines/>
        <w:tabs>
          <w:tab w:val="left" w:pos="567"/>
          <w:tab w:val="left" w:pos="1800"/>
          <w:tab w:val="left" w:pos="4636"/>
        </w:tabs>
        <w:spacing w:before="260" w:after="260"/>
        <w:ind w:left="567" w:hanging="567"/>
        <w:jc w:val="center"/>
        <w:outlineLvl w:val="1"/>
        <w:rPr>
          <w:rFonts w:ascii="宋体" w:eastAsia="宋体" w:hAnsi="宋体"/>
          <w:sz w:val="24"/>
          <w:szCs w:val="24"/>
        </w:rPr>
      </w:pPr>
    </w:p>
    <w:p w:rsidR="00D13DDD" w:rsidRDefault="002841B3">
      <w:pPr>
        <w:keepNext/>
        <w:keepLines/>
        <w:tabs>
          <w:tab w:val="left" w:pos="567"/>
          <w:tab w:val="left" w:pos="1800"/>
          <w:tab w:val="left" w:pos="4636"/>
        </w:tabs>
        <w:spacing w:before="260" w:after="260"/>
        <w:ind w:left="567" w:hanging="567"/>
        <w:jc w:val="center"/>
        <w:outlineLvl w:val="1"/>
        <w:rPr>
          <w:rFonts w:ascii="Arial" w:eastAsia="黑体" w:hAnsi="Arial"/>
          <w:sz w:val="32"/>
          <w:szCs w:val="32"/>
        </w:rPr>
      </w:pPr>
      <w:bookmarkStart w:id="42" w:name="_Toc229394832"/>
      <w:r>
        <w:rPr>
          <w:rFonts w:ascii="Arial" w:eastAsia="黑体" w:hAnsi="Arial"/>
          <w:sz w:val="32"/>
          <w:szCs w:val="32"/>
        </w:rPr>
        <w:t>二、开标一览表</w:t>
      </w:r>
      <w:bookmarkEnd w:id="42"/>
    </w:p>
    <w:p w:rsidR="00D13DDD" w:rsidRDefault="002841B3">
      <w:pPr>
        <w:spacing w:line="360" w:lineRule="auto"/>
        <w:ind w:firstLine="480"/>
        <w:rPr>
          <w:rFonts w:ascii="宋体" w:eastAsia="宋体" w:hAnsi="宋体" w:cs="宋体"/>
          <w:bCs/>
          <w:sz w:val="24"/>
          <w:szCs w:val="24"/>
        </w:rPr>
      </w:pPr>
      <w:r>
        <w:rPr>
          <w:rFonts w:ascii="宋体" w:eastAsia="宋体" w:hAnsi="宋体" w:cs="宋体" w:hint="eastAsia"/>
          <w:bCs/>
          <w:sz w:val="24"/>
          <w:szCs w:val="24"/>
        </w:rPr>
        <w:t>项目名称：</w:t>
      </w:r>
    </w:p>
    <w:p w:rsidR="00D13DDD" w:rsidRDefault="002841B3">
      <w:pPr>
        <w:spacing w:line="360" w:lineRule="auto"/>
        <w:ind w:firstLine="480"/>
        <w:rPr>
          <w:rFonts w:ascii="宋体" w:eastAsia="宋体" w:hAnsi="宋体" w:cs="宋体"/>
          <w:bCs/>
          <w:sz w:val="24"/>
          <w:szCs w:val="24"/>
        </w:rPr>
      </w:pPr>
      <w:r>
        <w:rPr>
          <w:rFonts w:ascii="宋体" w:eastAsia="宋体" w:hAnsi="宋体" w:cs="宋体" w:hint="eastAsia"/>
          <w:bCs/>
          <w:sz w:val="24"/>
          <w:szCs w:val="24"/>
        </w:rPr>
        <w:t>供应商</w:t>
      </w:r>
      <w:r>
        <w:rPr>
          <w:rFonts w:ascii="宋体" w:eastAsia="宋体" w:hAnsi="宋体" w:cs="宋体"/>
          <w:bCs/>
          <w:sz w:val="24"/>
          <w:szCs w:val="24"/>
        </w:rPr>
        <w:t>名称（盖章）：</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721"/>
        <w:gridCol w:w="6907"/>
      </w:tblGrid>
      <w:tr w:rsidR="00D13DDD">
        <w:trPr>
          <w:cantSplit/>
          <w:trHeight w:val="993"/>
          <w:jc w:val="center"/>
        </w:trPr>
        <w:tc>
          <w:tcPr>
            <w:tcW w:w="1413" w:type="pct"/>
            <w:tcMar>
              <w:top w:w="0" w:type="dxa"/>
              <w:left w:w="108" w:type="dxa"/>
              <w:bottom w:w="0" w:type="dxa"/>
              <w:right w:w="108" w:type="dxa"/>
            </w:tcMar>
            <w:vAlign w:val="center"/>
          </w:tcPr>
          <w:p w:rsidR="00D13DDD" w:rsidRDefault="002841B3">
            <w:pPr>
              <w:widowControl/>
              <w:spacing w:before="100" w:beforeAutospacing="1" w:after="100" w:afterAutospacing="1"/>
              <w:jc w:val="center"/>
              <w:rPr>
                <w:rFonts w:ascii="宋体" w:eastAsia="宋体" w:hAnsi="宋体" w:cs="Verdana"/>
                <w:sz w:val="24"/>
                <w:szCs w:val="24"/>
              </w:rPr>
            </w:pPr>
            <w:r>
              <w:rPr>
                <w:rFonts w:ascii="宋体" w:eastAsia="宋体" w:hAnsi="宋体" w:cs="宋体" w:hint="eastAsia"/>
                <w:sz w:val="24"/>
                <w:szCs w:val="24"/>
              </w:rPr>
              <w:t>项目总报价（人民币）</w:t>
            </w:r>
          </w:p>
        </w:tc>
        <w:tc>
          <w:tcPr>
            <w:tcW w:w="3587" w:type="pct"/>
            <w:tcMar>
              <w:top w:w="0" w:type="dxa"/>
              <w:left w:w="108" w:type="dxa"/>
              <w:bottom w:w="0" w:type="dxa"/>
              <w:right w:w="108" w:type="dxa"/>
            </w:tcMar>
            <w:vAlign w:val="center"/>
          </w:tcPr>
          <w:p w:rsidR="00D13DDD" w:rsidRDefault="002841B3">
            <w:pPr>
              <w:widowControl/>
              <w:spacing w:before="100" w:beforeAutospacing="1" w:after="100" w:afterAutospacing="1"/>
              <w:rPr>
                <w:rFonts w:ascii="Verdana" w:hAnsi="Verdana" w:cs="Verdana"/>
                <w:sz w:val="24"/>
                <w:szCs w:val="24"/>
              </w:rPr>
            </w:pPr>
            <w:r>
              <w:rPr>
                <w:rFonts w:ascii="宋体" w:eastAsia="宋体" w:hAnsi="宋体" w:cs="宋体" w:hint="eastAsia"/>
                <w:sz w:val="24"/>
                <w:szCs w:val="24"/>
              </w:rPr>
              <w:t>大写：</w:t>
            </w:r>
          </w:p>
          <w:p w:rsidR="00D13DDD" w:rsidRDefault="002841B3">
            <w:pPr>
              <w:widowControl/>
              <w:spacing w:before="100" w:beforeAutospacing="1" w:after="100" w:afterAutospacing="1"/>
              <w:rPr>
                <w:rFonts w:ascii="宋体" w:eastAsia="宋体" w:hAnsi="宋体" w:cs="Verdana"/>
                <w:sz w:val="24"/>
                <w:szCs w:val="24"/>
              </w:rPr>
            </w:pPr>
            <w:r>
              <w:rPr>
                <w:rFonts w:ascii="宋体" w:eastAsia="宋体" w:hAnsi="宋体" w:cs="宋体" w:hint="eastAsia"/>
                <w:sz w:val="24"/>
                <w:szCs w:val="24"/>
              </w:rPr>
              <w:t>小写：</w:t>
            </w:r>
          </w:p>
        </w:tc>
      </w:tr>
      <w:tr w:rsidR="00D13DDD">
        <w:trPr>
          <w:cantSplit/>
          <w:trHeight w:val="1060"/>
          <w:jc w:val="center"/>
        </w:trPr>
        <w:tc>
          <w:tcPr>
            <w:tcW w:w="1413" w:type="pct"/>
            <w:tcMar>
              <w:top w:w="0" w:type="dxa"/>
              <w:left w:w="108" w:type="dxa"/>
              <w:bottom w:w="0" w:type="dxa"/>
              <w:right w:w="108" w:type="dxa"/>
            </w:tcMar>
            <w:vAlign w:val="center"/>
          </w:tcPr>
          <w:p w:rsidR="00D13DDD" w:rsidRDefault="002841B3">
            <w:pPr>
              <w:widowControl/>
              <w:spacing w:before="100" w:beforeAutospacing="1" w:after="100" w:afterAutospacing="1"/>
              <w:jc w:val="center"/>
              <w:rPr>
                <w:rFonts w:ascii="宋体" w:eastAsia="宋体" w:hAnsi="宋体"/>
                <w:sz w:val="24"/>
                <w:szCs w:val="24"/>
              </w:rPr>
            </w:pPr>
            <w:r>
              <w:rPr>
                <w:rFonts w:ascii="宋体" w:eastAsia="宋体" w:hAnsi="宋体"/>
                <w:sz w:val="24"/>
                <w:szCs w:val="24"/>
              </w:rPr>
              <w:t>投标有效期</w:t>
            </w:r>
          </w:p>
        </w:tc>
        <w:tc>
          <w:tcPr>
            <w:tcW w:w="3587" w:type="pct"/>
            <w:tcMar>
              <w:top w:w="0" w:type="dxa"/>
              <w:left w:w="108" w:type="dxa"/>
              <w:bottom w:w="0" w:type="dxa"/>
              <w:right w:w="108" w:type="dxa"/>
            </w:tcMar>
            <w:vAlign w:val="center"/>
          </w:tcPr>
          <w:p w:rsidR="00D13DDD" w:rsidRDefault="002841B3">
            <w:pPr>
              <w:widowControl/>
              <w:spacing w:before="100" w:beforeAutospacing="1" w:after="100" w:afterAutospacing="1"/>
              <w:rPr>
                <w:rFonts w:ascii="宋体" w:eastAsia="宋体" w:hAnsi="宋体"/>
                <w:sz w:val="24"/>
                <w:szCs w:val="24"/>
              </w:rPr>
            </w:pPr>
            <w:r>
              <w:rPr>
                <w:rFonts w:ascii="宋体" w:eastAsia="宋体" w:hAnsi="宋体"/>
                <w:sz w:val="24"/>
                <w:szCs w:val="24"/>
              </w:rPr>
              <w:t>投标截止之日起</w:t>
            </w:r>
            <w:r>
              <w:rPr>
                <w:rFonts w:ascii="宋体" w:eastAsia="宋体" w:hAnsi="宋体"/>
                <w:sz w:val="24"/>
                <w:szCs w:val="24"/>
              </w:rPr>
              <w:t>90</w:t>
            </w:r>
            <w:r>
              <w:rPr>
                <w:rFonts w:ascii="宋体" w:eastAsia="宋体" w:hAnsi="宋体"/>
                <w:sz w:val="24"/>
                <w:szCs w:val="24"/>
              </w:rPr>
              <w:t>个</w:t>
            </w:r>
            <w:proofErr w:type="gramStart"/>
            <w:r>
              <w:rPr>
                <w:rFonts w:ascii="宋体" w:eastAsia="宋体" w:hAnsi="宋体"/>
                <w:sz w:val="24"/>
                <w:szCs w:val="24"/>
              </w:rPr>
              <w:t>日历天</w:t>
            </w:r>
            <w:proofErr w:type="gramEnd"/>
          </w:p>
        </w:tc>
      </w:tr>
      <w:tr w:rsidR="00D13DDD">
        <w:trPr>
          <w:cantSplit/>
          <w:trHeight w:val="1010"/>
          <w:jc w:val="center"/>
        </w:trPr>
        <w:tc>
          <w:tcPr>
            <w:tcW w:w="1413" w:type="pct"/>
            <w:tcMar>
              <w:top w:w="0" w:type="dxa"/>
              <w:left w:w="108" w:type="dxa"/>
              <w:bottom w:w="0" w:type="dxa"/>
              <w:right w:w="108" w:type="dxa"/>
            </w:tcMar>
            <w:vAlign w:val="center"/>
          </w:tcPr>
          <w:p w:rsidR="00D13DDD" w:rsidRDefault="002841B3">
            <w:pPr>
              <w:widowControl/>
              <w:spacing w:before="100" w:beforeAutospacing="1" w:after="100" w:afterAutospacing="1"/>
              <w:jc w:val="center"/>
              <w:rPr>
                <w:rFonts w:ascii="宋体" w:eastAsia="宋体" w:hAnsi="宋体"/>
                <w:sz w:val="24"/>
                <w:szCs w:val="24"/>
              </w:rPr>
            </w:pPr>
            <w:r>
              <w:rPr>
                <w:rFonts w:ascii="宋体" w:eastAsia="宋体" w:hAnsi="宋体"/>
                <w:sz w:val="24"/>
                <w:szCs w:val="24"/>
              </w:rPr>
              <w:t>合同履行期限</w:t>
            </w:r>
          </w:p>
        </w:tc>
        <w:tc>
          <w:tcPr>
            <w:tcW w:w="3587" w:type="pct"/>
            <w:tcMar>
              <w:top w:w="0" w:type="dxa"/>
              <w:left w:w="108" w:type="dxa"/>
              <w:bottom w:w="0" w:type="dxa"/>
              <w:right w:w="108" w:type="dxa"/>
            </w:tcMar>
            <w:vAlign w:val="center"/>
          </w:tcPr>
          <w:p w:rsidR="00D13DDD" w:rsidRDefault="002841B3">
            <w:pPr>
              <w:widowControl/>
              <w:spacing w:before="100" w:beforeAutospacing="1" w:after="100" w:afterAutospacing="1"/>
              <w:rPr>
                <w:rFonts w:ascii="宋体" w:eastAsia="宋体" w:hAnsi="宋体"/>
                <w:sz w:val="24"/>
                <w:szCs w:val="24"/>
              </w:rPr>
            </w:pPr>
            <w:r>
              <w:rPr>
                <w:rFonts w:ascii="宋体" w:eastAsia="宋体" w:hAnsi="宋体"/>
                <w:sz w:val="24"/>
                <w:szCs w:val="24"/>
              </w:rPr>
              <w:t>合同签订之日起</w:t>
            </w:r>
            <w:r>
              <w:rPr>
                <w:rFonts w:ascii="宋体" w:eastAsia="宋体" w:hAnsi="宋体"/>
                <w:sz w:val="24"/>
                <w:szCs w:val="24"/>
              </w:rPr>
              <w:t>30</w:t>
            </w:r>
            <w:r>
              <w:rPr>
                <w:rFonts w:ascii="宋体" w:eastAsia="宋体" w:hAnsi="宋体"/>
                <w:sz w:val="24"/>
                <w:szCs w:val="24"/>
              </w:rPr>
              <w:t>天内。</w:t>
            </w:r>
          </w:p>
        </w:tc>
      </w:tr>
      <w:tr w:rsidR="00D13DDD">
        <w:trPr>
          <w:cantSplit/>
          <w:trHeight w:val="1031"/>
          <w:jc w:val="center"/>
        </w:trPr>
        <w:tc>
          <w:tcPr>
            <w:tcW w:w="1413" w:type="pct"/>
            <w:tcMar>
              <w:top w:w="0" w:type="dxa"/>
              <w:left w:w="108" w:type="dxa"/>
              <w:bottom w:w="0" w:type="dxa"/>
              <w:right w:w="108" w:type="dxa"/>
            </w:tcMar>
            <w:vAlign w:val="center"/>
          </w:tcPr>
          <w:p w:rsidR="00D13DDD" w:rsidRDefault="002841B3">
            <w:pPr>
              <w:widowControl/>
              <w:spacing w:before="100" w:beforeAutospacing="1" w:after="100" w:afterAutospacing="1"/>
              <w:jc w:val="center"/>
              <w:rPr>
                <w:rFonts w:ascii="宋体" w:eastAsia="宋体" w:hAnsi="宋体"/>
                <w:sz w:val="24"/>
                <w:szCs w:val="24"/>
              </w:rPr>
            </w:pPr>
            <w:r>
              <w:rPr>
                <w:rFonts w:ascii="宋体" w:eastAsia="宋体" w:hAnsi="宋体"/>
                <w:sz w:val="24"/>
                <w:szCs w:val="24"/>
              </w:rPr>
              <w:t>质量标准</w:t>
            </w:r>
          </w:p>
        </w:tc>
        <w:tc>
          <w:tcPr>
            <w:tcW w:w="3587" w:type="pct"/>
            <w:tcMar>
              <w:top w:w="0" w:type="dxa"/>
              <w:left w:w="108" w:type="dxa"/>
              <w:bottom w:w="0" w:type="dxa"/>
              <w:right w:w="108" w:type="dxa"/>
            </w:tcMar>
            <w:vAlign w:val="center"/>
          </w:tcPr>
          <w:p w:rsidR="00D13DDD" w:rsidRDefault="002841B3">
            <w:pPr>
              <w:widowControl/>
              <w:spacing w:before="100" w:beforeAutospacing="1" w:after="100" w:afterAutospacing="1"/>
              <w:rPr>
                <w:rFonts w:ascii="宋体" w:eastAsia="宋体" w:hAnsi="宋体"/>
                <w:sz w:val="24"/>
                <w:szCs w:val="24"/>
              </w:rPr>
            </w:pPr>
            <w:r>
              <w:rPr>
                <w:rFonts w:ascii="宋体" w:eastAsia="宋体" w:hAnsi="宋体" w:hint="eastAsia"/>
                <w:sz w:val="24"/>
                <w:szCs w:val="24"/>
              </w:rPr>
              <w:t>合格</w:t>
            </w:r>
          </w:p>
        </w:tc>
      </w:tr>
    </w:tbl>
    <w:p w:rsidR="00D13DDD" w:rsidRDefault="002841B3">
      <w:pPr>
        <w:spacing w:line="360" w:lineRule="auto"/>
        <w:ind w:firstLine="482"/>
        <w:rPr>
          <w:rFonts w:ascii="宋体" w:eastAsia="宋体" w:hAnsi="宋体" w:cs="宋体"/>
          <w:b/>
          <w:sz w:val="24"/>
          <w:szCs w:val="24"/>
        </w:rPr>
      </w:pPr>
      <w:r>
        <w:rPr>
          <w:rFonts w:ascii="宋体" w:eastAsia="宋体" w:hAnsi="宋体" w:cs="宋体"/>
          <w:b/>
          <w:sz w:val="24"/>
          <w:szCs w:val="24"/>
        </w:rPr>
        <w:t>说明：</w:t>
      </w:r>
    </w:p>
    <w:p w:rsidR="00D13DDD" w:rsidRDefault="002841B3">
      <w:pPr>
        <w:spacing w:line="360" w:lineRule="auto"/>
        <w:ind w:firstLine="482"/>
        <w:rPr>
          <w:rFonts w:ascii="宋体" w:eastAsia="宋体" w:hAnsi="宋体" w:cs="宋体"/>
          <w:b/>
          <w:sz w:val="24"/>
          <w:szCs w:val="24"/>
        </w:rPr>
      </w:pPr>
      <w:r>
        <w:rPr>
          <w:rFonts w:ascii="宋体" w:eastAsia="宋体" w:hAnsi="宋体" w:cs="宋体" w:hint="eastAsia"/>
          <w:b/>
          <w:sz w:val="24"/>
          <w:szCs w:val="24"/>
        </w:rPr>
        <w:t>1</w:t>
      </w:r>
      <w:r>
        <w:rPr>
          <w:rFonts w:ascii="宋体" w:eastAsia="宋体" w:hAnsi="宋体" w:cs="宋体" w:hint="eastAsia"/>
          <w:b/>
          <w:sz w:val="24"/>
          <w:szCs w:val="24"/>
        </w:rPr>
        <w:t>、因“苏</w:t>
      </w:r>
      <w:proofErr w:type="gramStart"/>
      <w:r>
        <w:rPr>
          <w:rFonts w:ascii="宋体" w:eastAsia="宋体" w:hAnsi="宋体" w:cs="宋体" w:hint="eastAsia"/>
          <w:b/>
          <w:sz w:val="24"/>
          <w:szCs w:val="24"/>
        </w:rPr>
        <w:t>采云</w:t>
      </w:r>
      <w:proofErr w:type="gramEnd"/>
      <w:r>
        <w:rPr>
          <w:rFonts w:ascii="宋体" w:eastAsia="宋体" w:hAnsi="宋体" w:cs="宋体" w:hint="eastAsia"/>
          <w:b/>
          <w:sz w:val="24"/>
          <w:szCs w:val="24"/>
        </w:rPr>
        <w:t>”系统自带“开标一览表”模块，供应商须按“苏</w:t>
      </w:r>
      <w:proofErr w:type="gramStart"/>
      <w:r>
        <w:rPr>
          <w:rFonts w:ascii="宋体" w:eastAsia="宋体" w:hAnsi="宋体" w:cs="宋体" w:hint="eastAsia"/>
          <w:b/>
          <w:sz w:val="24"/>
          <w:szCs w:val="24"/>
        </w:rPr>
        <w:t>采云</w:t>
      </w:r>
      <w:proofErr w:type="gramEnd"/>
      <w:r>
        <w:rPr>
          <w:rFonts w:ascii="宋体" w:eastAsia="宋体" w:hAnsi="宋体" w:cs="宋体" w:hint="eastAsia"/>
          <w:b/>
          <w:sz w:val="24"/>
          <w:szCs w:val="24"/>
        </w:rPr>
        <w:t>”系统中给定的模块格式，完整、正确地进行填报（具体位置为“基本目录”</w:t>
      </w:r>
      <w:r>
        <w:rPr>
          <w:rFonts w:ascii="宋体" w:eastAsia="宋体" w:hAnsi="宋体" w:cs="宋体" w:hint="eastAsia"/>
          <w:b/>
          <w:sz w:val="24"/>
          <w:szCs w:val="24"/>
        </w:rPr>
        <w:t>--</w:t>
      </w:r>
      <w:r>
        <w:rPr>
          <w:rFonts w:ascii="宋体" w:eastAsia="宋体" w:hAnsi="宋体" w:cs="宋体" w:hint="eastAsia"/>
          <w:b/>
          <w:sz w:val="24"/>
          <w:szCs w:val="24"/>
        </w:rPr>
        <w:t>“开标一览表”），此处可不用再重复填报。供应商的“开标一览表”及表中所填的投标报价均将以供应商在“苏</w:t>
      </w:r>
      <w:proofErr w:type="gramStart"/>
      <w:r>
        <w:rPr>
          <w:rFonts w:ascii="宋体" w:eastAsia="宋体" w:hAnsi="宋体" w:cs="宋体" w:hint="eastAsia"/>
          <w:b/>
          <w:sz w:val="24"/>
          <w:szCs w:val="24"/>
        </w:rPr>
        <w:t>采云</w:t>
      </w:r>
      <w:proofErr w:type="gramEnd"/>
      <w:r>
        <w:rPr>
          <w:rFonts w:ascii="宋体" w:eastAsia="宋体" w:hAnsi="宋体" w:cs="宋体" w:hint="eastAsia"/>
          <w:b/>
          <w:sz w:val="24"/>
          <w:szCs w:val="24"/>
        </w:rPr>
        <w:t>”系统自带的模块格式中填报的为准。</w:t>
      </w:r>
    </w:p>
    <w:p w:rsidR="00D13DDD" w:rsidRDefault="002841B3">
      <w:pPr>
        <w:spacing w:line="360" w:lineRule="auto"/>
        <w:ind w:firstLine="482"/>
        <w:rPr>
          <w:rFonts w:ascii="宋体" w:eastAsia="宋体" w:hAnsi="宋体" w:cs="宋体"/>
          <w:b/>
          <w:sz w:val="24"/>
          <w:szCs w:val="24"/>
        </w:rPr>
      </w:pPr>
      <w:r>
        <w:rPr>
          <w:rFonts w:ascii="宋体" w:eastAsia="宋体" w:hAnsi="宋体" w:cs="宋体" w:hint="eastAsia"/>
          <w:b/>
          <w:sz w:val="24"/>
          <w:szCs w:val="24"/>
        </w:rPr>
        <w:t>2</w:t>
      </w:r>
      <w:r>
        <w:rPr>
          <w:rFonts w:ascii="宋体" w:eastAsia="宋体" w:hAnsi="宋体" w:cs="宋体" w:hint="eastAsia"/>
          <w:b/>
          <w:sz w:val="24"/>
          <w:szCs w:val="24"/>
        </w:rPr>
        <w:t>、本项目仅接受一个价格，不得填报有选择性报价方案或提供单独提交的报价函。若有优惠条款须注明，但不得影响报价，影响产品整体功能。</w:t>
      </w:r>
    </w:p>
    <w:p w:rsidR="00D13DDD" w:rsidRDefault="002841B3">
      <w:pPr>
        <w:spacing w:line="360" w:lineRule="auto"/>
        <w:ind w:firstLine="482"/>
        <w:rPr>
          <w:rFonts w:ascii="宋体" w:eastAsia="宋体" w:hAnsi="宋体" w:cs="宋体"/>
          <w:b/>
          <w:sz w:val="24"/>
          <w:szCs w:val="24"/>
          <w:lang w:val="zh-CN"/>
        </w:rPr>
      </w:pPr>
      <w:r>
        <w:rPr>
          <w:rFonts w:ascii="宋体" w:eastAsia="宋体" w:hAnsi="宋体" w:cs="宋体" w:hint="eastAsia"/>
          <w:b/>
          <w:sz w:val="24"/>
          <w:szCs w:val="24"/>
        </w:rPr>
        <w:t>3</w:t>
      </w:r>
      <w:r>
        <w:rPr>
          <w:rFonts w:ascii="宋体" w:eastAsia="宋体" w:hAnsi="宋体" w:cs="宋体" w:hint="eastAsia"/>
          <w:b/>
          <w:sz w:val="24"/>
          <w:szCs w:val="24"/>
        </w:rPr>
        <w:t>、本项目最高限价为</w:t>
      </w:r>
      <w:r>
        <w:rPr>
          <w:rFonts w:ascii="宋体" w:eastAsia="宋体" w:hAnsi="宋体" w:cs="宋体" w:hint="eastAsia"/>
          <w:b/>
          <w:sz w:val="24"/>
          <w:szCs w:val="24"/>
        </w:rPr>
        <w:t>146.00</w:t>
      </w:r>
      <w:r>
        <w:rPr>
          <w:rFonts w:ascii="宋体" w:eastAsia="宋体" w:hAnsi="宋体" w:cs="宋体" w:hint="eastAsia"/>
          <w:b/>
          <w:sz w:val="24"/>
          <w:szCs w:val="24"/>
        </w:rPr>
        <w:t>万元</w:t>
      </w:r>
      <w:r>
        <w:rPr>
          <w:rFonts w:ascii="宋体" w:eastAsia="宋体" w:hAnsi="宋体" w:cs="宋体"/>
          <w:b/>
          <w:sz w:val="24"/>
          <w:szCs w:val="24"/>
        </w:rPr>
        <w:t>，</w:t>
      </w:r>
      <w:r>
        <w:rPr>
          <w:rFonts w:ascii="宋体" w:eastAsia="宋体" w:hAnsi="宋体" w:cs="宋体" w:hint="eastAsia"/>
          <w:b/>
          <w:sz w:val="24"/>
          <w:szCs w:val="24"/>
        </w:rPr>
        <w:t>投标报价高于最高限价的作为无效投标处理。</w:t>
      </w:r>
    </w:p>
    <w:p w:rsidR="00D13DDD" w:rsidRDefault="00D13DDD">
      <w:pPr>
        <w:widowControl/>
        <w:shd w:val="clear" w:color="auto" w:fill="FFFFFF"/>
        <w:spacing w:line="360" w:lineRule="auto"/>
        <w:ind w:firstLine="420"/>
        <w:jc w:val="left"/>
        <w:rPr>
          <w:rFonts w:ascii="宋体" w:eastAsia="宋体" w:hAnsi="宋体"/>
          <w:sz w:val="24"/>
          <w:szCs w:val="24"/>
        </w:rPr>
      </w:pPr>
    </w:p>
    <w:p w:rsidR="00D13DDD" w:rsidRDefault="002841B3">
      <w:pPr>
        <w:tabs>
          <w:tab w:val="center" w:pos="4153"/>
          <w:tab w:val="right" w:pos="8306"/>
        </w:tabs>
        <w:jc w:val="left"/>
        <w:rPr>
          <w:rFonts w:ascii="宋体" w:eastAsia="宋体" w:hAnsi="宋体"/>
          <w:b/>
          <w:sz w:val="24"/>
          <w:szCs w:val="24"/>
        </w:rPr>
      </w:pPr>
      <w:bookmarkStart w:id="43" w:name="_Toc487"/>
      <w:bookmarkStart w:id="44" w:name="_Toc452140310"/>
      <w:bookmarkStart w:id="45" w:name="_Toc416005133"/>
      <w:bookmarkStart w:id="46" w:name="_Toc31557"/>
      <w:bookmarkStart w:id="47" w:name="_Toc433810998"/>
      <w:r>
        <w:rPr>
          <w:rFonts w:ascii="宋体" w:eastAsia="宋体" w:hAnsi="宋体"/>
          <w:b/>
          <w:sz w:val="24"/>
          <w:szCs w:val="24"/>
        </w:rPr>
        <w:br w:type="page" w:clear="all"/>
      </w:r>
    </w:p>
    <w:p w:rsidR="00D13DDD" w:rsidRDefault="002841B3">
      <w:pPr>
        <w:keepNext/>
        <w:keepLines/>
        <w:tabs>
          <w:tab w:val="left" w:pos="567"/>
          <w:tab w:val="left" w:pos="1800"/>
          <w:tab w:val="left" w:pos="4636"/>
        </w:tabs>
        <w:spacing w:before="260" w:after="260" w:line="416" w:lineRule="auto"/>
        <w:ind w:left="567" w:hanging="567"/>
        <w:jc w:val="center"/>
        <w:outlineLvl w:val="1"/>
        <w:rPr>
          <w:rFonts w:ascii="Arial" w:eastAsia="黑体" w:hAnsi="Arial"/>
          <w:sz w:val="32"/>
          <w:szCs w:val="32"/>
        </w:rPr>
      </w:pPr>
      <w:bookmarkStart w:id="48" w:name="_Toc229394833"/>
      <w:r>
        <w:rPr>
          <w:rFonts w:ascii="Arial" w:eastAsia="黑体" w:hAnsi="Arial"/>
          <w:sz w:val="32"/>
          <w:szCs w:val="32"/>
        </w:rPr>
        <w:lastRenderedPageBreak/>
        <w:t>三、细目报价表</w:t>
      </w:r>
      <w:bookmarkEnd w:id="48"/>
    </w:p>
    <w:p w:rsidR="00D13DDD" w:rsidRDefault="002841B3">
      <w:pPr>
        <w:widowControl/>
        <w:shd w:val="clear" w:color="auto" w:fill="FFFFFF"/>
        <w:spacing w:before="100" w:beforeAutospacing="1" w:after="100" w:afterAutospacing="1" w:line="400" w:lineRule="atLeast"/>
        <w:ind w:firstLine="480"/>
        <w:rPr>
          <w:rFonts w:ascii="宋体" w:eastAsia="宋体" w:hAnsi="宋体" w:cs="宋体"/>
          <w:sz w:val="24"/>
          <w:szCs w:val="24"/>
          <w:u w:val="single"/>
        </w:rPr>
      </w:pPr>
      <w:r>
        <w:rPr>
          <w:rFonts w:ascii="宋体" w:eastAsia="宋体" w:hAnsi="宋体" w:cs="宋体"/>
          <w:sz w:val="24"/>
          <w:szCs w:val="24"/>
        </w:rPr>
        <w:t>供应商名称：（盖章）</w:t>
      </w:r>
    </w:p>
    <w:p w:rsidR="00D13DDD" w:rsidRDefault="002841B3">
      <w:pPr>
        <w:widowControl/>
        <w:shd w:val="clear" w:color="auto" w:fill="FFFFFF"/>
        <w:spacing w:before="100" w:beforeAutospacing="1" w:after="100" w:afterAutospacing="1" w:line="400" w:lineRule="atLeast"/>
        <w:ind w:firstLine="480"/>
        <w:rPr>
          <w:rFonts w:ascii="宋体" w:eastAsia="宋体" w:hAnsi="宋体" w:cs="宋体"/>
          <w:sz w:val="24"/>
          <w:szCs w:val="24"/>
        </w:rPr>
      </w:pPr>
      <w:r>
        <w:rPr>
          <w:rFonts w:ascii="宋体" w:eastAsia="宋体" w:hAnsi="宋体" w:cs="宋体"/>
          <w:sz w:val="24"/>
          <w:szCs w:val="24"/>
        </w:rPr>
        <w:t>项目编号：</w:t>
      </w:r>
    </w:p>
    <w:tbl>
      <w:tblPr>
        <w:tblW w:w="51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14"/>
        <w:gridCol w:w="1780"/>
        <w:gridCol w:w="1430"/>
        <w:gridCol w:w="927"/>
        <w:gridCol w:w="1023"/>
        <w:gridCol w:w="891"/>
        <w:gridCol w:w="831"/>
        <w:gridCol w:w="889"/>
        <w:gridCol w:w="1203"/>
      </w:tblGrid>
      <w:tr w:rsidR="00D13DDD">
        <w:trPr>
          <w:cantSplit/>
          <w:trHeight w:val="495"/>
        </w:trPr>
        <w:tc>
          <w:tcPr>
            <w:tcW w:w="508" w:type="pct"/>
            <w:tcMar>
              <w:top w:w="15" w:type="dxa"/>
              <w:left w:w="15" w:type="dxa"/>
              <w:bottom w:w="0" w:type="dxa"/>
              <w:right w:w="15" w:type="dxa"/>
            </w:tcMar>
            <w:vAlign w:val="center"/>
          </w:tcPr>
          <w:p w:rsidR="00D13DDD" w:rsidRDefault="002841B3">
            <w:pPr>
              <w:jc w:val="center"/>
              <w:rPr>
                <w:rFonts w:ascii="宋体" w:eastAsia="宋体" w:hAnsi="宋体" w:cs="宋体"/>
                <w:sz w:val="24"/>
                <w:szCs w:val="24"/>
              </w:rPr>
            </w:pPr>
            <w:r>
              <w:rPr>
                <w:rFonts w:ascii="宋体" w:eastAsia="宋体" w:hAnsi="宋体" w:cs="宋体"/>
                <w:sz w:val="24"/>
                <w:szCs w:val="24"/>
              </w:rPr>
              <w:t>序号</w:t>
            </w:r>
          </w:p>
        </w:tc>
        <w:tc>
          <w:tcPr>
            <w:tcW w:w="891" w:type="pct"/>
            <w:tcMar>
              <w:top w:w="15" w:type="dxa"/>
              <w:left w:w="15" w:type="dxa"/>
              <w:bottom w:w="0" w:type="dxa"/>
              <w:right w:w="15" w:type="dxa"/>
            </w:tcMar>
            <w:vAlign w:val="center"/>
          </w:tcPr>
          <w:p w:rsidR="00D13DDD" w:rsidRDefault="002841B3">
            <w:pPr>
              <w:jc w:val="center"/>
              <w:rPr>
                <w:rFonts w:ascii="宋体" w:eastAsia="宋体" w:hAnsi="宋体" w:cs="宋体"/>
                <w:sz w:val="24"/>
                <w:szCs w:val="24"/>
              </w:rPr>
            </w:pPr>
            <w:r>
              <w:rPr>
                <w:rFonts w:ascii="宋体" w:eastAsia="宋体" w:hAnsi="宋体" w:cs="宋体"/>
                <w:sz w:val="24"/>
                <w:szCs w:val="24"/>
              </w:rPr>
              <w:t>名称</w:t>
            </w:r>
          </w:p>
        </w:tc>
        <w:tc>
          <w:tcPr>
            <w:tcW w:w="716" w:type="pct"/>
            <w:tcMar>
              <w:top w:w="15" w:type="dxa"/>
              <w:left w:w="15" w:type="dxa"/>
              <w:bottom w:w="0" w:type="dxa"/>
              <w:right w:w="15" w:type="dxa"/>
            </w:tcMar>
            <w:vAlign w:val="center"/>
          </w:tcPr>
          <w:p w:rsidR="00D13DDD" w:rsidRDefault="002841B3">
            <w:pPr>
              <w:jc w:val="center"/>
              <w:rPr>
                <w:rFonts w:ascii="宋体" w:eastAsia="宋体" w:hAnsi="宋体" w:cs="宋体"/>
                <w:sz w:val="24"/>
                <w:szCs w:val="24"/>
              </w:rPr>
            </w:pPr>
            <w:r>
              <w:rPr>
                <w:rFonts w:ascii="宋体" w:eastAsia="宋体" w:hAnsi="宋体" w:cs="宋体"/>
                <w:sz w:val="24"/>
                <w:szCs w:val="24"/>
              </w:rPr>
              <w:t>规格型号</w:t>
            </w:r>
          </w:p>
        </w:tc>
        <w:tc>
          <w:tcPr>
            <w:tcW w:w="464" w:type="pct"/>
            <w:tcMar>
              <w:top w:w="15" w:type="dxa"/>
              <w:left w:w="15" w:type="dxa"/>
              <w:bottom w:w="0" w:type="dxa"/>
              <w:right w:w="15" w:type="dxa"/>
            </w:tcMar>
            <w:vAlign w:val="center"/>
          </w:tcPr>
          <w:p w:rsidR="00D13DDD" w:rsidRDefault="002841B3">
            <w:pPr>
              <w:jc w:val="center"/>
              <w:rPr>
                <w:rFonts w:ascii="宋体" w:eastAsia="宋体" w:hAnsi="宋体" w:cs="宋体"/>
                <w:sz w:val="24"/>
                <w:szCs w:val="24"/>
              </w:rPr>
            </w:pPr>
            <w:r>
              <w:rPr>
                <w:rFonts w:ascii="宋体" w:eastAsia="宋体" w:hAnsi="宋体" w:cs="宋体"/>
                <w:sz w:val="24"/>
                <w:szCs w:val="24"/>
              </w:rPr>
              <w:t>品牌</w:t>
            </w:r>
          </w:p>
        </w:tc>
        <w:tc>
          <w:tcPr>
            <w:tcW w:w="512" w:type="pct"/>
            <w:tcMar>
              <w:top w:w="15" w:type="dxa"/>
              <w:left w:w="15" w:type="dxa"/>
              <w:bottom w:w="0" w:type="dxa"/>
              <w:right w:w="15" w:type="dxa"/>
            </w:tcMar>
            <w:vAlign w:val="center"/>
          </w:tcPr>
          <w:p w:rsidR="00D13DDD" w:rsidRDefault="002841B3">
            <w:pPr>
              <w:jc w:val="center"/>
              <w:rPr>
                <w:rFonts w:ascii="宋体" w:eastAsia="宋体" w:hAnsi="宋体" w:cs="宋体"/>
                <w:sz w:val="24"/>
                <w:szCs w:val="24"/>
              </w:rPr>
            </w:pPr>
            <w:r>
              <w:rPr>
                <w:rFonts w:ascii="宋体" w:eastAsia="宋体" w:hAnsi="宋体" w:cs="宋体"/>
                <w:sz w:val="24"/>
                <w:szCs w:val="24"/>
              </w:rPr>
              <w:t>产地</w:t>
            </w:r>
          </w:p>
        </w:tc>
        <w:tc>
          <w:tcPr>
            <w:tcW w:w="446" w:type="pct"/>
            <w:tcMar>
              <w:top w:w="15" w:type="dxa"/>
              <w:left w:w="15" w:type="dxa"/>
              <w:bottom w:w="0" w:type="dxa"/>
              <w:right w:w="15" w:type="dxa"/>
            </w:tcMar>
            <w:vAlign w:val="center"/>
          </w:tcPr>
          <w:p w:rsidR="00D13DDD" w:rsidRDefault="002841B3">
            <w:pPr>
              <w:jc w:val="center"/>
              <w:rPr>
                <w:rFonts w:ascii="宋体" w:eastAsia="宋体" w:hAnsi="宋体" w:cs="宋体"/>
                <w:sz w:val="24"/>
                <w:szCs w:val="24"/>
              </w:rPr>
            </w:pPr>
            <w:r>
              <w:rPr>
                <w:rFonts w:ascii="宋体" w:eastAsia="宋体" w:hAnsi="宋体" w:cs="宋体"/>
                <w:sz w:val="24"/>
                <w:szCs w:val="24"/>
              </w:rPr>
              <w:t>数量</w:t>
            </w:r>
          </w:p>
        </w:tc>
        <w:tc>
          <w:tcPr>
            <w:tcW w:w="416" w:type="pct"/>
            <w:tcMar>
              <w:top w:w="15" w:type="dxa"/>
              <w:left w:w="15" w:type="dxa"/>
              <w:bottom w:w="0" w:type="dxa"/>
              <w:right w:w="15" w:type="dxa"/>
            </w:tcMar>
            <w:vAlign w:val="center"/>
          </w:tcPr>
          <w:p w:rsidR="00D13DDD" w:rsidRDefault="002841B3">
            <w:pPr>
              <w:jc w:val="center"/>
              <w:rPr>
                <w:rFonts w:ascii="宋体" w:eastAsia="宋体" w:hAnsi="宋体" w:cs="宋体"/>
                <w:sz w:val="24"/>
                <w:szCs w:val="24"/>
              </w:rPr>
            </w:pPr>
            <w:r>
              <w:rPr>
                <w:rFonts w:ascii="宋体" w:eastAsia="宋体" w:hAnsi="宋体" w:cs="宋体"/>
                <w:sz w:val="24"/>
                <w:szCs w:val="24"/>
              </w:rPr>
              <w:t>单位</w:t>
            </w:r>
          </w:p>
        </w:tc>
        <w:tc>
          <w:tcPr>
            <w:tcW w:w="445" w:type="pct"/>
            <w:tcMar>
              <w:top w:w="15" w:type="dxa"/>
              <w:left w:w="15" w:type="dxa"/>
              <w:bottom w:w="0" w:type="dxa"/>
              <w:right w:w="15" w:type="dxa"/>
            </w:tcMar>
            <w:vAlign w:val="center"/>
          </w:tcPr>
          <w:p w:rsidR="00D13DDD" w:rsidRDefault="002841B3">
            <w:pPr>
              <w:jc w:val="center"/>
              <w:rPr>
                <w:rFonts w:ascii="宋体" w:eastAsia="宋体" w:hAnsi="宋体" w:cs="宋体"/>
                <w:sz w:val="24"/>
                <w:szCs w:val="24"/>
              </w:rPr>
            </w:pPr>
            <w:r>
              <w:rPr>
                <w:rFonts w:ascii="宋体" w:eastAsia="宋体" w:hAnsi="宋体" w:cs="宋体"/>
                <w:sz w:val="24"/>
                <w:szCs w:val="24"/>
              </w:rPr>
              <w:t>单价</w:t>
            </w:r>
          </w:p>
        </w:tc>
        <w:tc>
          <w:tcPr>
            <w:tcW w:w="602" w:type="pct"/>
            <w:tcMar>
              <w:top w:w="15" w:type="dxa"/>
              <w:left w:w="15" w:type="dxa"/>
              <w:bottom w:w="0" w:type="dxa"/>
              <w:right w:w="15" w:type="dxa"/>
            </w:tcMar>
            <w:vAlign w:val="center"/>
          </w:tcPr>
          <w:p w:rsidR="00D13DDD" w:rsidRDefault="002841B3">
            <w:pPr>
              <w:jc w:val="center"/>
              <w:rPr>
                <w:rFonts w:ascii="宋体" w:eastAsia="宋体" w:hAnsi="宋体" w:cs="宋体"/>
                <w:sz w:val="24"/>
                <w:szCs w:val="24"/>
              </w:rPr>
            </w:pPr>
            <w:r>
              <w:rPr>
                <w:rFonts w:ascii="宋体" w:eastAsia="宋体" w:hAnsi="宋体" w:cs="宋体"/>
                <w:sz w:val="24"/>
                <w:szCs w:val="24"/>
              </w:rPr>
              <w:t>合价</w:t>
            </w:r>
          </w:p>
        </w:tc>
      </w:tr>
      <w:tr w:rsidR="00D13DDD">
        <w:trPr>
          <w:cantSplit/>
          <w:trHeight w:val="458"/>
        </w:trPr>
        <w:tc>
          <w:tcPr>
            <w:tcW w:w="508" w:type="pct"/>
            <w:tcMar>
              <w:top w:w="15" w:type="dxa"/>
              <w:left w:w="15" w:type="dxa"/>
              <w:bottom w:w="0" w:type="dxa"/>
              <w:right w:w="15" w:type="dxa"/>
            </w:tcMar>
            <w:vAlign w:val="center"/>
          </w:tcPr>
          <w:p w:rsidR="00D13DDD" w:rsidRDefault="00D13DDD">
            <w:pPr>
              <w:spacing w:before="5"/>
              <w:jc w:val="center"/>
              <w:rPr>
                <w:rFonts w:ascii="宋体" w:eastAsia="宋体" w:hAnsi="宋体"/>
                <w:sz w:val="24"/>
                <w:szCs w:val="24"/>
              </w:rPr>
            </w:pPr>
          </w:p>
        </w:tc>
        <w:tc>
          <w:tcPr>
            <w:tcW w:w="891" w:type="pct"/>
            <w:tcMar>
              <w:top w:w="15" w:type="dxa"/>
              <w:left w:w="15" w:type="dxa"/>
              <w:bottom w:w="0" w:type="dxa"/>
              <w:right w:w="15" w:type="dxa"/>
            </w:tcMar>
            <w:vAlign w:val="center"/>
          </w:tcPr>
          <w:p w:rsidR="00D13DDD" w:rsidRDefault="00D13DDD">
            <w:pPr>
              <w:widowControl/>
              <w:jc w:val="center"/>
              <w:rPr>
                <w:rFonts w:ascii="宋体" w:eastAsia="宋体" w:hAnsi="宋体" w:cs="宋体"/>
                <w:bCs/>
                <w:sz w:val="24"/>
                <w:szCs w:val="24"/>
              </w:rPr>
            </w:pPr>
          </w:p>
        </w:tc>
        <w:tc>
          <w:tcPr>
            <w:tcW w:w="716" w:type="pct"/>
            <w:tcMar>
              <w:top w:w="15" w:type="dxa"/>
              <w:left w:w="15" w:type="dxa"/>
              <w:bottom w:w="0" w:type="dxa"/>
              <w:right w:w="15" w:type="dxa"/>
            </w:tcMar>
            <w:vAlign w:val="center"/>
          </w:tcPr>
          <w:p w:rsidR="00D13DDD" w:rsidRDefault="00D13DDD">
            <w:pPr>
              <w:ind w:firstLine="480"/>
              <w:jc w:val="center"/>
              <w:rPr>
                <w:rFonts w:ascii="宋体" w:eastAsia="宋体" w:hAnsi="宋体" w:cs="宋体"/>
                <w:bCs/>
                <w:sz w:val="24"/>
                <w:szCs w:val="24"/>
              </w:rPr>
            </w:pPr>
          </w:p>
        </w:tc>
        <w:tc>
          <w:tcPr>
            <w:tcW w:w="464" w:type="pct"/>
            <w:tcMar>
              <w:top w:w="15" w:type="dxa"/>
              <w:left w:w="15" w:type="dxa"/>
              <w:bottom w:w="0" w:type="dxa"/>
              <w:right w:w="15" w:type="dxa"/>
            </w:tcMar>
            <w:vAlign w:val="center"/>
          </w:tcPr>
          <w:p w:rsidR="00D13DDD" w:rsidRDefault="00D13DDD">
            <w:pPr>
              <w:ind w:firstLine="480"/>
              <w:jc w:val="center"/>
              <w:rPr>
                <w:rFonts w:ascii="宋体" w:eastAsia="宋体" w:hAnsi="宋体" w:cs="宋体"/>
                <w:bCs/>
                <w:sz w:val="24"/>
                <w:szCs w:val="24"/>
              </w:rPr>
            </w:pPr>
          </w:p>
        </w:tc>
        <w:tc>
          <w:tcPr>
            <w:tcW w:w="512" w:type="pct"/>
            <w:tcMar>
              <w:top w:w="15" w:type="dxa"/>
              <w:left w:w="15" w:type="dxa"/>
              <w:bottom w:w="0" w:type="dxa"/>
              <w:right w:w="15" w:type="dxa"/>
            </w:tcMar>
            <w:vAlign w:val="center"/>
          </w:tcPr>
          <w:p w:rsidR="00D13DDD" w:rsidRDefault="00D13DDD">
            <w:pPr>
              <w:ind w:firstLine="480"/>
              <w:jc w:val="center"/>
              <w:rPr>
                <w:rFonts w:ascii="宋体" w:eastAsia="宋体" w:hAnsi="宋体" w:cs="宋体"/>
                <w:bCs/>
                <w:sz w:val="24"/>
                <w:szCs w:val="24"/>
              </w:rPr>
            </w:pPr>
          </w:p>
        </w:tc>
        <w:tc>
          <w:tcPr>
            <w:tcW w:w="446" w:type="pct"/>
            <w:tcMar>
              <w:top w:w="15" w:type="dxa"/>
              <w:left w:w="15" w:type="dxa"/>
              <w:bottom w:w="0" w:type="dxa"/>
              <w:right w:w="15" w:type="dxa"/>
            </w:tcMar>
            <w:vAlign w:val="center"/>
          </w:tcPr>
          <w:p w:rsidR="00D13DDD" w:rsidRDefault="00D13DDD">
            <w:pPr>
              <w:widowControl/>
              <w:jc w:val="center"/>
              <w:rPr>
                <w:rFonts w:ascii="宋体" w:eastAsia="宋体" w:hAnsi="宋体" w:cs="宋体"/>
                <w:bCs/>
                <w:sz w:val="24"/>
                <w:szCs w:val="24"/>
              </w:rPr>
            </w:pPr>
          </w:p>
        </w:tc>
        <w:tc>
          <w:tcPr>
            <w:tcW w:w="416" w:type="pct"/>
            <w:tcMar>
              <w:top w:w="15" w:type="dxa"/>
              <w:left w:w="15" w:type="dxa"/>
              <w:bottom w:w="0" w:type="dxa"/>
              <w:right w:w="15" w:type="dxa"/>
            </w:tcMar>
            <w:vAlign w:val="center"/>
          </w:tcPr>
          <w:p w:rsidR="00D13DDD" w:rsidRDefault="00D13DDD">
            <w:pPr>
              <w:widowControl/>
              <w:jc w:val="center"/>
              <w:rPr>
                <w:rFonts w:ascii="宋体" w:eastAsia="宋体" w:hAnsi="宋体" w:cs="宋体"/>
                <w:bCs/>
                <w:sz w:val="24"/>
                <w:szCs w:val="24"/>
              </w:rPr>
            </w:pPr>
          </w:p>
        </w:tc>
        <w:tc>
          <w:tcPr>
            <w:tcW w:w="445" w:type="pct"/>
            <w:tcMar>
              <w:top w:w="15" w:type="dxa"/>
              <w:left w:w="15" w:type="dxa"/>
              <w:bottom w:w="0" w:type="dxa"/>
              <w:right w:w="15" w:type="dxa"/>
            </w:tcMar>
            <w:vAlign w:val="center"/>
          </w:tcPr>
          <w:p w:rsidR="00D13DDD" w:rsidRDefault="002841B3">
            <w:pPr>
              <w:ind w:firstLine="482"/>
              <w:jc w:val="center"/>
              <w:rPr>
                <w:rFonts w:ascii="黑体" w:eastAsia="黑体" w:hAnsi="宋体" w:cs="宋体"/>
                <w:b/>
                <w:bCs/>
                <w:sz w:val="24"/>
                <w:szCs w:val="24"/>
              </w:rPr>
            </w:pPr>
            <w:r>
              <w:rPr>
                <w:rFonts w:ascii="黑体" w:eastAsia="黑体" w:hAnsi="宋体" w:cs="宋体"/>
                <w:b/>
                <w:bCs/>
                <w:sz w:val="24"/>
                <w:szCs w:val="24"/>
              </w:rPr>
              <w:t xml:space="preserve">　</w:t>
            </w:r>
          </w:p>
        </w:tc>
        <w:tc>
          <w:tcPr>
            <w:tcW w:w="602" w:type="pct"/>
            <w:tcMar>
              <w:top w:w="15" w:type="dxa"/>
              <w:left w:w="15" w:type="dxa"/>
              <w:bottom w:w="0" w:type="dxa"/>
              <w:right w:w="15" w:type="dxa"/>
            </w:tcMar>
            <w:vAlign w:val="center"/>
          </w:tcPr>
          <w:p w:rsidR="00D13DDD" w:rsidRDefault="00D13DDD">
            <w:pPr>
              <w:ind w:firstLine="482"/>
              <w:jc w:val="center"/>
              <w:rPr>
                <w:rFonts w:ascii="黑体" w:eastAsia="黑体" w:hAnsi="宋体" w:cs="宋体"/>
                <w:b/>
                <w:bCs/>
                <w:sz w:val="24"/>
                <w:szCs w:val="24"/>
              </w:rPr>
            </w:pPr>
          </w:p>
        </w:tc>
      </w:tr>
      <w:tr w:rsidR="00D13DDD">
        <w:trPr>
          <w:cantSplit/>
          <w:trHeight w:val="485"/>
        </w:trPr>
        <w:tc>
          <w:tcPr>
            <w:tcW w:w="508" w:type="pct"/>
            <w:tcMar>
              <w:top w:w="15" w:type="dxa"/>
              <w:left w:w="15" w:type="dxa"/>
              <w:bottom w:w="0" w:type="dxa"/>
              <w:right w:w="15" w:type="dxa"/>
            </w:tcMar>
            <w:vAlign w:val="center"/>
          </w:tcPr>
          <w:p w:rsidR="00D13DDD" w:rsidRDefault="00D13DDD">
            <w:pPr>
              <w:spacing w:before="5"/>
              <w:jc w:val="center"/>
              <w:rPr>
                <w:rFonts w:ascii="宋体" w:eastAsia="宋体" w:hAnsi="宋体"/>
                <w:sz w:val="24"/>
                <w:szCs w:val="24"/>
              </w:rPr>
            </w:pPr>
          </w:p>
        </w:tc>
        <w:tc>
          <w:tcPr>
            <w:tcW w:w="891" w:type="pct"/>
            <w:tcMar>
              <w:top w:w="15" w:type="dxa"/>
              <w:left w:w="15" w:type="dxa"/>
              <w:bottom w:w="0" w:type="dxa"/>
              <w:right w:w="15" w:type="dxa"/>
            </w:tcMar>
            <w:vAlign w:val="center"/>
          </w:tcPr>
          <w:p w:rsidR="00D13DDD" w:rsidRDefault="00D13DDD">
            <w:pPr>
              <w:widowControl/>
              <w:jc w:val="center"/>
              <w:rPr>
                <w:rFonts w:ascii="宋体" w:eastAsia="宋体" w:hAnsi="宋体" w:cs="宋体"/>
                <w:bCs/>
                <w:sz w:val="24"/>
                <w:szCs w:val="24"/>
              </w:rPr>
            </w:pPr>
          </w:p>
        </w:tc>
        <w:tc>
          <w:tcPr>
            <w:tcW w:w="716" w:type="pct"/>
            <w:tcMar>
              <w:top w:w="15" w:type="dxa"/>
              <w:left w:w="15" w:type="dxa"/>
              <w:bottom w:w="0" w:type="dxa"/>
              <w:right w:w="15" w:type="dxa"/>
            </w:tcMar>
            <w:vAlign w:val="center"/>
          </w:tcPr>
          <w:p w:rsidR="00D13DDD" w:rsidRDefault="00D13DDD">
            <w:pPr>
              <w:ind w:firstLine="480"/>
              <w:jc w:val="center"/>
              <w:rPr>
                <w:rFonts w:ascii="宋体" w:eastAsia="宋体" w:hAnsi="宋体" w:cs="宋体"/>
                <w:bCs/>
                <w:sz w:val="24"/>
                <w:szCs w:val="24"/>
              </w:rPr>
            </w:pPr>
          </w:p>
        </w:tc>
        <w:tc>
          <w:tcPr>
            <w:tcW w:w="464" w:type="pct"/>
            <w:tcMar>
              <w:top w:w="15" w:type="dxa"/>
              <w:left w:w="15" w:type="dxa"/>
              <w:bottom w:w="0" w:type="dxa"/>
              <w:right w:w="15" w:type="dxa"/>
            </w:tcMar>
            <w:vAlign w:val="center"/>
          </w:tcPr>
          <w:p w:rsidR="00D13DDD" w:rsidRDefault="00D13DDD">
            <w:pPr>
              <w:ind w:firstLine="480"/>
              <w:jc w:val="center"/>
              <w:rPr>
                <w:rFonts w:ascii="宋体" w:eastAsia="宋体" w:hAnsi="宋体" w:cs="宋体"/>
                <w:bCs/>
                <w:sz w:val="24"/>
                <w:szCs w:val="24"/>
              </w:rPr>
            </w:pPr>
          </w:p>
        </w:tc>
        <w:tc>
          <w:tcPr>
            <w:tcW w:w="512" w:type="pct"/>
            <w:tcMar>
              <w:top w:w="15" w:type="dxa"/>
              <w:left w:w="15" w:type="dxa"/>
              <w:bottom w:w="0" w:type="dxa"/>
              <w:right w:w="15" w:type="dxa"/>
            </w:tcMar>
            <w:vAlign w:val="center"/>
          </w:tcPr>
          <w:p w:rsidR="00D13DDD" w:rsidRDefault="00D13DDD">
            <w:pPr>
              <w:ind w:firstLine="480"/>
              <w:jc w:val="center"/>
              <w:rPr>
                <w:rFonts w:ascii="宋体" w:eastAsia="宋体" w:hAnsi="宋体" w:cs="宋体"/>
                <w:bCs/>
                <w:sz w:val="24"/>
                <w:szCs w:val="24"/>
              </w:rPr>
            </w:pPr>
          </w:p>
        </w:tc>
        <w:tc>
          <w:tcPr>
            <w:tcW w:w="446" w:type="pct"/>
            <w:tcMar>
              <w:top w:w="15" w:type="dxa"/>
              <w:left w:w="15" w:type="dxa"/>
              <w:bottom w:w="0" w:type="dxa"/>
              <w:right w:w="15" w:type="dxa"/>
            </w:tcMar>
            <w:vAlign w:val="center"/>
          </w:tcPr>
          <w:p w:rsidR="00D13DDD" w:rsidRDefault="00D13DDD">
            <w:pPr>
              <w:widowControl/>
              <w:jc w:val="center"/>
              <w:rPr>
                <w:rFonts w:ascii="宋体" w:eastAsia="宋体" w:hAnsi="宋体" w:cs="宋体"/>
                <w:bCs/>
                <w:sz w:val="24"/>
                <w:szCs w:val="24"/>
              </w:rPr>
            </w:pPr>
          </w:p>
        </w:tc>
        <w:tc>
          <w:tcPr>
            <w:tcW w:w="416" w:type="pct"/>
            <w:tcMar>
              <w:top w:w="15" w:type="dxa"/>
              <w:left w:w="15" w:type="dxa"/>
              <w:bottom w:w="0" w:type="dxa"/>
              <w:right w:w="15" w:type="dxa"/>
            </w:tcMar>
            <w:vAlign w:val="center"/>
          </w:tcPr>
          <w:p w:rsidR="00D13DDD" w:rsidRDefault="00D13DDD">
            <w:pPr>
              <w:widowControl/>
              <w:jc w:val="center"/>
              <w:rPr>
                <w:rFonts w:ascii="宋体" w:eastAsia="宋体" w:hAnsi="宋体" w:cs="宋体"/>
                <w:bCs/>
                <w:sz w:val="24"/>
                <w:szCs w:val="24"/>
              </w:rPr>
            </w:pPr>
          </w:p>
        </w:tc>
        <w:tc>
          <w:tcPr>
            <w:tcW w:w="445" w:type="pct"/>
            <w:tcMar>
              <w:top w:w="15" w:type="dxa"/>
              <w:left w:w="15" w:type="dxa"/>
              <w:bottom w:w="0" w:type="dxa"/>
              <w:right w:w="15" w:type="dxa"/>
            </w:tcMar>
            <w:vAlign w:val="center"/>
          </w:tcPr>
          <w:p w:rsidR="00D13DDD" w:rsidRDefault="00D13DDD">
            <w:pPr>
              <w:ind w:firstLine="482"/>
              <w:jc w:val="center"/>
              <w:rPr>
                <w:rFonts w:ascii="黑体" w:eastAsia="黑体" w:hAnsi="宋体" w:cs="宋体"/>
                <w:b/>
                <w:bCs/>
                <w:sz w:val="24"/>
                <w:szCs w:val="24"/>
              </w:rPr>
            </w:pPr>
          </w:p>
        </w:tc>
        <w:tc>
          <w:tcPr>
            <w:tcW w:w="602" w:type="pct"/>
            <w:tcMar>
              <w:top w:w="15" w:type="dxa"/>
              <w:left w:w="15" w:type="dxa"/>
              <w:bottom w:w="0" w:type="dxa"/>
              <w:right w:w="15" w:type="dxa"/>
            </w:tcMar>
            <w:vAlign w:val="center"/>
          </w:tcPr>
          <w:p w:rsidR="00D13DDD" w:rsidRDefault="00D13DDD">
            <w:pPr>
              <w:ind w:firstLine="482"/>
              <w:jc w:val="center"/>
              <w:rPr>
                <w:rFonts w:ascii="黑体" w:eastAsia="黑体" w:hAnsi="宋体" w:cs="宋体"/>
                <w:b/>
                <w:bCs/>
                <w:sz w:val="24"/>
                <w:szCs w:val="24"/>
              </w:rPr>
            </w:pPr>
          </w:p>
        </w:tc>
      </w:tr>
      <w:tr w:rsidR="00D13DDD">
        <w:trPr>
          <w:cantSplit/>
          <w:trHeight w:val="485"/>
        </w:trPr>
        <w:tc>
          <w:tcPr>
            <w:tcW w:w="508" w:type="pct"/>
            <w:tcMar>
              <w:top w:w="15" w:type="dxa"/>
              <w:left w:w="15" w:type="dxa"/>
              <w:bottom w:w="0" w:type="dxa"/>
              <w:right w:w="15" w:type="dxa"/>
            </w:tcMar>
            <w:vAlign w:val="center"/>
          </w:tcPr>
          <w:p w:rsidR="00D13DDD" w:rsidRDefault="00D13DDD">
            <w:pPr>
              <w:spacing w:before="5"/>
              <w:jc w:val="center"/>
              <w:rPr>
                <w:rFonts w:ascii="宋体" w:eastAsia="宋体" w:hAnsi="宋体"/>
                <w:sz w:val="24"/>
                <w:szCs w:val="24"/>
              </w:rPr>
            </w:pPr>
          </w:p>
        </w:tc>
        <w:tc>
          <w:tcPr>
            <w:tcW w:w="891" w:type="pct"/>
            <w:tcMar>
              <w:top w:w="15" w:type="dxa"/>
              <w:left w:w="15" w:type="dxa"/>
              <w:bottom w:w="0" w:type="dxa"/>
              <w:right w:w="15" w:type="dxa"/>
            </w:tcMar>
            <w:vAlign w:val="center"/>
          </w:tcPr>
          <w:p w:rsidR="00D13DDD" w:rsidRDefault="00D13DDD">
            <w:pPr>
              <w:widowControl/>
              <w:jc w:val="center"/>
              <w:rPr>
                <w:rFonts w:ascii="宋体" w:eastAsia="宋体" w:hAnsi="宋体" w:cs="宋体"/>
                <w:bCs/>
                <w:sz w:val="24"/>
                <w:szCs w:val="24"/>
              </w:rPr>
            </w:pPr>
          </w:p>
        </w:tc>
        <w:tc>
          <w:tcPr>
            <w:tcW w:w="716" w:type="pct"/>
            <w:tcMar>
              <w:top w:w="15" w:type="dxa"/>
              <w:left w:w="15" w:type="dxa"/>
              <w:bottom w:w="0" w:type="dxa"/>
              <w:right w:w="15" w:type="dxa"/>
            </w:tcMar>
            <w:vAlign w:val="center"/>
          </w:tcPr>
          <w:p w:rsidR="00D13DDD" w:rsidRDefault="00D13DDD">
            <w:pPr>
              <w:ind w:firstLine="480"/>
              <w:jc w:val="center"/>
              <w:rPr>
                <w:rFonts w:ascii="宋体" w:eastAsia="宋体" w:hAnsi="宋体" w:cs="宋体"/>
                <w:bCs/>
                <w:sz w:val="24"/>
                <w:szCs w:val="24"/>
              </w:rPr>
            </w:pPr>
          </w:p>
        </w:tc>
        <w:tc>
          <w:tcPr>
            <w:tcW w:w="464" w:type="pct"/>
            <w:tcMar>
              <w:top w:w="15" w:type="dxa"/>
              <w:left w:w="15" w:type="dxa"/>
              <w:bottom w:w="0" w:type="dxa"/>
              <w:right w:w="15" w:type="dxa"/>
            </w:tcMar>
            <w:vAlign w:val="center"/>
          </w:tcPr>
          <w:p w:rsidR="00D13DDD" w:rsidRDefault="00D13DDD">
            <w:pPr>
              <w:ind w:firstLine="480"/>
              <w:jc w:val="center"/>
              <w:rPr>
                <w:rFonts w:ascii="宋体" w:eastAsia="宋体" w:hAnsi="宋体" w:cs="宋体"/>
                <w:bCs/>
                <w:sz w:val="24"/>
                <w:szCs w:val="24"/>
              </w:rPr>
            </w:pPr>
          </w:p>
        </w:tc>
        <w:tc>
          <w:tcPr>
            <w:tcW w:w="512" w:type="pct"/>
            <w:tcMar>
              <w:top w:w="15" w:type="dxa"/>
              <w:left w:w="15" w:type="dxa"/>
              <w:bottom w:w="0" w:type="dxa"/>
              <w:right w:w="15" w:type="dxa"/>
            </w:tcMar>
            <w:vAlign w:val="center"/>
          </w:tcPr>
          <w:p w:rsidR="00D13DDD" w:rsidRDefault="00D13DDD">
            <w:pPr>
              <w:ind w:firstLine="480"/>
              <w:jc w:val="center"/>
              <w:rPr>
                <w:rFonts w:ascii="宋体" w:eastAsia="宋体" w:hAnsi="宋体" w:cs="宋体"/>
                <w:bCs/>
                <w:sz w:val="24"/>
                <w:szCs w:val="24"/>
              </w:rPr>
            </w:pPr>
          </w:p>
        </w:tc>
        <w:tc>
          <w:tcPr>
            <w:tcW w:w="446" w:type="pct"/>
            <w:tcMar>
              <w:top w:w="15" w:type="dxa"/>
              <w:left w:w="15" w:type="dxa"/>
              <w:bottom w:w="0" w:type="dxa"/>
              <w:right w:w="15" w:type="dxa"/>
            </w:tcMar>
            <w:vAlign w:val="center"/>
          </w:tcPr>
          <w:p w:rsidR="00D13DDD" w:rsidRDefault="00D13DDD">
            <w:pPr>
              <w:widowControl/>
              <w:jc w:val="center"/>
              <w:rPr>
                <w:rFonts w:ascii="宋体" w:eastAsia="宋体" w:hAnsi="宋体" w:cs="宋体"/>
                <w:bCs/>
                <w:sz w:val="24"/>
                <w:szCs w:val="24"/>
              </w:rPr>
            </w:pPr>
          </w:p>
        </w:tc>
        <w:tc>
          <w:tcPr>
            <w:tcW w:w="416" w:type="pct"/>
            <w:tcMar>
              <w:top w:w="15" w:type="dxa"/>
              <w:left w:w="15" w:type="dxa"/>
              <w:bottom w:w="0" w:type="dxa"/>
              <w:right w:w="15" w:type="dxa"/>
            </w:tcMar>
            <w:vAlign w:val="center"/>
          </w:tcPr>
          <w:p w:rsidR="00D13DDD" w:rsidRDefault="00D13DDD">
            <w:pPr>
              <w:widowControl/>
              <w:jc w:val="center"/>
              <w:rPr>
                <w:rFonts w:ascii="宋体" w:eastAsia="宋体" w:hAnsi="宋体" w:cs="宋体"/>
                <w:bCs/>
                <w:sz w:val="24"/>
                <w:szCs w:val="24"/>
              </w:rPr>
            </w:pPr>
          </w:p>
        </w:tc>
        <w:tc>
          <w:tcPr>
            <w:tcW w:w="445" w:type="pct"/>
            <w:tcMar>
              <w:top w:w="15" w:type="dxa"/>
              <w:left w:w="15" w:type="dxa"/>
              <w:bottom w:w="0" w:type="dxa"/>
              <w:right w:w="15" w:type="dxa"/>
            </w:tcMar>
            <w:vAlign w:val="center"/>
          </w:tcPr>
          <w:p w:rsidR="00D13DDD" w:rsidRDefault="00D13DDD">
            <w:pPr>
              <w:ind w:firstLine="482"/>
              <w:jc w:val="center"/>
              <w:rPr>
                <w:rFonts w:ascii="黑体" w:eastAsia="黑体" w:hAnsi="宋体" w:cs="宋体"/>
                <w:b/>
                <w:bCs/>
                <w:sz w:val="24"/>
                <w:szCs w:val="24"/>
              </w:rPr>
            </w:pPr>
          </w:p>
        </w:tc>
        <w:tc>
          <w:tcPr>
            <w:tcW w:w="602" w:type="pct"/>
            <w:tcMar>
              <w:top w:w="15" w:type="dxa"/>
              <w:left w:w="15" w:type="dxa"/>
              <w:bottom w:w="0" w:type="dxa"/>
              <w:right w:w="15" w:type="dxa"/>
            </w:tcMar>
            <w:vAlign w:val="center"/>
          </w:tcPr>
          <w:p w:rsidR="00D13DDD" w:rsidRDefault="00D13DDD">
            <w:pPr>
              <w:ind w:firstLine="482"/>
              <w:jc w:val="center"/>
              <w:rPr>
                <w:rFonts w:ascii="黑体" w:eastAsia="黑体" w:hAnsi="宋体" w:cs="宋体"/>
                <w:b/>
                <w:bCs/>
                <w:sz w:val="24"/>
                <w:szCs w:val="24"/>
              </w:rPr>
            </w:pPr>
          </w:p>
        </w:tc>
      </w:tr>
      <w:tr w:rsidR="00D13DDD">
        <w:trPr>
          <w:cantSplit/>
          <w:trHeight w:val="485"/>
        </w:trPr>
        <w:tc>
          <w:tcPr>
            <w:tcW w:w="508" w:type="pct"/>
            <w:tcMar>
              <w:top w:w="15" w:type="dxa"/>
              <w:left w:w="15" w:type="dxa"/>
              <w:bottom w:w="0" w:type="dxa"/>
              <w:right w:w="15" w:type="dxa"/>
            </w:tcMar>
            <w:vAlign w:val="center"/>
          </w:tcPr>
          <w:p w:rsidR="00D13DDD" w:rsidRDefault="00D13DDD">
            <w:pPr>
              <w:spacing w:before="5"/>
              <w:jc w:val="center"/>
              <w:rPr>
                <w:rFonts w:ascii="宋体" w:eastAsia="宋体" w:hAnsi="宋体"/>
                <w:sz w:val="24"/>
                <w:szCs w:val="24"/>
              </w:rPr>
            </w:pPr>
          </w:p>
        </w:tc>
        <w:tc>
          <w:tcPr>
            <w:tcW w:w="891" w:type="pct"/>
            <w:tcMar>
              <w:top w:w="15" w:type="dxa"/>
              <w:left w:w="15" w:type="dxa"/>
              <w:bottom w:w="0" w:type="dxa"/>
              <w:right w:w="15" w:type="dxa"/>
            </w:tcMar>
            <w:vAlign w:val="center"/>
          </w:tcPr>
          <w:p w:rsidR="00D13DDD" w:rsidRDefault="00D13DDD">
            <w:pPr>
              <w:widowControl/>
              <w:jc w:val="center"/>
              <w:rPr>
                <w:rFonts w:ascii="宋体" w:eastAsia="宋体" w:hAnsi="宋体" w:cs="宋体"/>
                <w:bCs/>
                <w:sz w:val="24"/>
                <w:szCs w:val="24"/>
              </w:rPr>
            </w:pPr>
          </w:p>
        </w:tc>
        <w:tc>
          <w:tcPr>
            <w:tcW w:w="716" w:type="pct"/>
            <w:tcMar>
              <w:top w:w="15" w:type="dxa"/>
              <w:left w:w="15" w:type="dxa"/>
              <w:bottom w:w="0" w:type="dxa"/>
              <w:right w:w="15" w:type="dxa"/>
            </w:tcMar>
            <w:vAlign w:val="center"/>
          </w:tcPr>
          <w:p w:rsidR="00D13DDD" w:rsidRDefault="00D13DDD">
            <w:pPr>
              <w:ind w:firstLine="480"/>
              <w:jc w:val="center"/>
              <w:rPr>
                <w:rFonts w:ascii="宋体" w:eastAsia="宋体" w:hAnsi="宋体" w:cs="宋体"/>
                <w:bCs/>
                <w:sz w:val="24"/>
                <w:szCs w:val="24"/>
              </w:rPr>
            </w:pPr>
          </w:p>
        </w:tc>
        <w:tc>
          <w:tcPr>
            <w:tcW w:w="464" w:type="pct"/>
            <w:tcMar>
              <w:top w:w="15" w:type="dxa"/>
              <w:left w:w="15" w:type="dxa"/>
              <w:bottom w:w="0" w:type="dxa"/>
              <w:right w:w="15" w:type="dxa"/>
            </w:tcMar>
            <w:vAlign w:val="center"/>
          </w:tcPr>
          <w:p w:rsidR="00D13DDD" w:rsidRDefault="00D13DDD">
            <w:pPr>
              <w:ind w:firstLine="480"/>
              <w:jc w:val="center"/>
              <w:rPr>
                <w:rFonts w:ascii="宋体" w:eastAsia="宋体" w:hAnsi="宋体" w:cs="宋体"/>
                <w:bCs/>
                <w:sz w:val="24"/>
                <w:szCs w:val="24"/>
              </w:rPr>
            </w:pPr>
          </w:p>
        </w:tc>
        <w:tc>
          <w:tcPr>
            <w:tcW w:w="512" w:type="pct"/>
            <w:tcMar>
              <w:top w:w="15" w:type="dxa"/>
              <w:left w:w="15" w:type="dxa"/>
              <w:bottom w:w="0" w:type="dxa"/>
              <w:right w:w="15" w:type="dxa"/>
            </w:tcMar>
            <w:vAlign w:val="center"/>
          </w:tcPr>
          <w:p w:rsidR="00D13DDD" w:rsidRDefault="00D13DDD">
            <w:pPr>
              <w:ind w:firstLine="480"/>
              <w:jc w:val="center"/>
              <w:rPr>
                <w:rFonts w:ascii="宋体" w:eastAsia="宋体" w:hAnsi="宋体" w:cs="宋体"/>
                <w:bCs/>
                <w:sz w:val="24"/>
                <w:szCs w:val="24"/>
              </w:rPr>
            </w:pPr>
          </w:p>
        </w:tc>
        <w:tc>
          <w:tcPr>
            <w:tcW w:w="446" w:type="pct"/>
            <w:tcMar>
              <w:top w:w="15" w:type="dxa"/>
              <w:left w:w="15" w:type="dxa"/>
              <w:bottom w:w="0" w:type="dxa"/>
              <w:right w:w="15" w:type="dxa"/>
            </w:tcMar>
            <w:vAlign w:val="center"/>
          </w:tcPr>
          <w:p w:rsidR="00D13DDD" w:rsidRDefault="00D13DDD">
            <w:pPr>
              <w:widowControl/>
              <w:jc w:val="center"/>
              <w:rPr>
                <w:rFonts w:ascii="宋体" w:eastAsia="宋体" w:hAnsi="宋体" w:cs="宋体"/>
                <w:bCs/>
                <w:sz w:val="24"/>
                <w:szCs w:val="24"/>
              </w:rPr>
            </w:pPr>
          </w:p>
        </w:tc>
        <w:tc>
          <w:tcPr>
            <w:tcW w:w="416" w:type="pct"/>
            <w:tcMar>
              <w:top w:w="15" w:type="dxa"/>
              <w:left w:w="15" w:type="dxa"/>
              <w:bottom w:w="0" w:type="dxa"/>
              <w:right w:w="15" w:type="dxa"/>
            </w:tcMar>
            <w:vAlign w:val="center"/>
          </w:tcPr>
          <w:p w:rsidR="00D13DDD" w:rsidRDefault="00D13DDD">
            <w:pPr>
              <w:widowControl/>
              <w:jc w:val="center"/>
              <w:rPr>
                <w:rFonts w:ascii="宋体" w:eastAsia="宋体" w:hAnsi="宋体" w:cs="宋体"/>
                <w:bCs/>
                <w:sz w:val="24"/>
                <w:szCs w:val="24"/>
              </w:rPr>
            </w:pPr>
          </w:p>
        </w:tc>
        <w:tc>
          <w:tcPr>
            <w:tcW w:w="445" w:type="pct"/>
            <w:tcMar>
              <w:top w:w="15" w:type="dxa"/>
              <w:left w:w="15" w:type="dxa"/>
              <w:bottom w:w="0" w:type="dxa"/>
              <w:right w:w="15" w:type="dxa"/>
            </w:tcMar>
            <w:vAlign w:val="center"/>
          </w:tcPr>
          <w:p w:rsidR="00D13DDD" w:rsidRDefault="00D13DDD">
            <w:pPr>
              <w:ind w:firstLine="482"/>
              <w:jc w:val="center"/>
              <w:rPr>
                <w:rFonts w:ascii="黑体" w:eastAsia="黑体" w:hAnsi="宋体" w:cs="宋体"/>
                <w:b/>
                <w:bCs/>
                <w:sz w:val="24"/>
                <w:szCs w:val="24"/>
              </w:rPr>
            </w:pPr>
          </w:p>
        </w:tc>
        <w:tc>
          <w:tcPr>
            <w:tcW w:w="602" w:type="pct"/>
            <w:tcMar>
              <w:top w:w="15" w:type="dxa"/>
              <w:left w:w="15" w:type="dxa"/>
              <w:bottom w:w="0" w:type="dxa"/>
              <w:right w:w="15" w:type="dxa"/>
            </w:tcMar>
            <w:vAlign w:val="center"/>
          </w:tcPr>
          <w:p w:rsidR="00D13DDD" w:rsidRDefault="00D13DDD">
            <w:pPr>
              <w:ind w:firstLine="482"/>
              <w:jc w:val="center"/>
              <w:rPr>
                <w:rFonts w:ascii="黑体" w:eastAsia="黑体" w:hAnsi="宋体" w:cs="宋体"/>
                <w:b/>
                <w:bCs/>
                <w:sz w:val="24"/>
                <w:szCs w:val="24"/>
              </w:rPr>
            </w:pPr>
          </w:p>
        </w:tc>
      </w:tr>
      <w:tr w:rsidR="00D13DDD">
        <w:trPr>
          <w:cantSplit/>
          <w:trHeight w:val="485"/>
        </w:trPr>
        <w:tc>
          <w:tcPr>
            <w:tcW w:w="508" w:type="pct"/>
            <w:tcMar>
              <w:top w:w="15" w:type="dxa"/>
              <w:left w:w="15" w:type="dxa"/>
              <w:bottom w:w="0" w:type="dxa"/>
              <w:right w:w="15" w:type="dxa"/>
            </w:tcMar>
            <w:vAlign w:val="center"/>
          </w:tcPr>
          <w:p w:rsidR="00D13DDD" w:rsidRDefault="00D13DDD">
            <w:pPr>
              <w:spacing w:before="5"/>
              <w:jc w:val="center"/>
              <w:rPr>
                <w:rFonts w:ascii="宋体" w:eastAsia="宋体" w:hAnsi="宋体"/>
                <w:sz w:val="24"/>
                <w:szCs w:val="24"/>
              </w:rPr>
            </w:pPr>
          </w:p>
        </w:tc>
        <w:tc>
          <w:tcPr>
            <w:tcW w:w="891" w:type="pct"/>
            <w:tcMar>
              <w:top w:w="15" w:type="dxa"/>
              <w:left w:w="15" w:type="dxa"/>
              <w:bottom w:w="0" w:type="dxa"/>
              <w:right w:w="15" w:type="dxa"/>
            </w:tcMar>
            <w:vAlign w:val="center"/>
          </w:tcPr>
          <w:p w:rsidR="00D13DDD" w:rsidRDefault="00D13DDD">
            <w:pPr>
              <w:widowControl/>
              <w:jc w:val="center"/>
              <w:rPr>
                <w:rFonts w:ascii="宋体" w:eastAsia="宋体" w:hAnsi="宋体" w:cs="宋体"/>
                <w:bCs/>
                <w:sz w:val="24"/>
                <w:szCs w:val="24"/>
              </w:rPr>
            </w:pPr>
          </w:p>
        </w:tc>
        <w:tc>
          <w:tcPr>
            <w:tcW w:w="716" w:type="pct"/>
            <w:tcMar>
              <w:top w:w="15" w:type="dxa"/>
              <w:left w:w="15" w:type="dxa"/>
              <w:bottom w:w="0" w:type="dxa"/>
              <w:right w:w="15" w:type="dxa"/>
            </w:tcMar>
            <w:vAlign w:val="center"/>
          </w:tcPr>
          <w:p w:rsidR="00D13DDD" w:rsidRDefault="00D13DDD">
            <w:pPr>
              <w:ind w:firstLine="480"/>
              <w:jc w:val="center"/>
              <w:rPr>
                <w:rFonts w:ascii="宋体" w:eastAsia="宋体" w:hAnsi="宋体" w:cs="宋体"/>
                <w:bCs/>
                <w:sz w:val="24"/>
                <w:szCs w:val="24"/>
              </w:rPr>
            </w:pPr>
          </w:p>
        </w:tc>
        <w:tc>
          <w:tcPr>
            <w:tcW w:w="464" w:type="pct"/>
            <w:tcMar>
              <w:top w:w="15" w:type="dxa"/>
              <w:left w:w="15" w:type="dxa"/>
              <w:bottom w:w="0" w:type="dxa"/>
              <w:right w:w="15" w:type="dxa"/>
            </w:tcMar>
            <w:vAlign w:val="center"/>
          </w:tcPr>
          <w:p w:rsidR="00D13DDD" w:rsidRDefault="00D13DDD">
            <w:pPr>
              <w:ind w:firstLine="480"/>
              <w:jc w:val="center"/>
              <w:rPr>
                <w:rFonts w:ascii="宋体" w:eastAsia="宋体" w:hAnsi="宋体" w:cs="宋体"/>
                <w:bCs/>
                <w:sz w:val="24"/>
                <w:szCs w:val="24"/>
              </w:rPr>
            </w:pPr>
          </w:p>
        </w:tc>
        <w:tc>
          <w:tcPr>
            <w:tcW w:w="512" w:type="pct"/>
            <w:tcMar>
              <w:top w:w="15" w:type="dxa"/>
              <w:left w:w="15" w:type="dxa"/>
              <w:bottom w:w="0" w:type="dxa"/>
              <w:right w:w="15" w:type="dxa"/>
            </w:tcMar>
            <w:vAlign w:val="center"/>
          </w:tcPr>
          <w:p w:rsidR="00D13DDD" w:rsidRDefault="00D13DDD">
            <w:pPr>
              <w:ind w:firstLine="480"/>
              <w:jc w:val="center"/>
              <w:rPr>
                <w:rFonts w:ascii="宋体" w:eastAsia="宋体" w:hAnsi="宋体" w:cs="宋体"/>
                <w:bCs/>
                <w:sz w:val="24"/>
                <w:szCs w:val="24"/>
              </w:rPr>
            </w:pPr>
          </w:p>
        </w:tc>
        <w:tc>
          <w:tcPr>
            <w:tcW w:w="446" w:type="pct"/>
            <w:tcMar>
              <w:top w:w="15" w:type="dxa"/>
              <w:left w:w="15" w:type="dxa"/>
              <w:bottom w:w="0" w:type="dxa"/>
              <w:right w:w="15" w:type="dxa"/>
            </w:tcMar>
            <w:vAlign w:val="center"/>
          </w:tcPr>
          <w:p w:rsidR="00D13DDD" w:rsidRDefault="00D13DDD">
            <w:pPr>
              <w:widowControl/>
              <w:jc w:val="center"/>
              <w:rPr>
                <w:rFonts w:ascii="宋体" w:eastAsia="宋体" w:hAnsi="宋体" w:cs="宋体"/>
                <w:bCs/>
                <w:sz w:val="24"/>
                <w:szCs w:val="24"/>
              </w:rPr>
            </w:pPr>
          </w:p>
        </w:tc>
        <w:tc>
          <w:tcPr>
            <w:tcW w:w="416" w:type="pct"/>
            <w:tcMar>
              <w:top w:w="15" w:type="dxa"/>
              <w:left w:w="15" w:type="dxa"/>
              <w:bottom w:w="0" w:type="dxa"/>
              <w:right w:w="15" w:type="dxa"/>
            </w:tcMar>
            <w:vAlign w:val="center"/>
          </w:tcPr>
          <w:p w:rsidR="00D13DDD" w:rsidRDefault="00D13DDD">
            <w:pPr>
              <w:widowControl/>
              <w:jc w:val="center"/>
              <w:rPr>
                <w:rFonts w:ascii="宋体" w:eastAsia="宋体" w:hAnsi="宋体" w:cs="宋体"/>
                <w:bCs/>
                <w:sz w:val="24"/>
                <w:szCs w:val="24"/>
              </w:rPr>
            </w:pPr>
          </w:p>
        </w:tc>
        <w:tc>
          <w:tcPr>
            <w:tcW w:w="445" w:type="pct"/>
            <w:tcMar>
              <w:top w:w="15" w:type="dxa"/>
              <w:left w:w="15" w:type="dxa"/>
              <w:bottom w:w="0" w:type="dxa"/>
              <w:right w:w="15" w:type="dxa"/>
            </w:tcMar>
            <w:vAlign w:val="center"/>
          </w:tcPr>
          <w:p w:rsidR="00D13DDD" w:rsidRDefault="00D13DDD">
            <w:pPr>
              <w:ind w:firstLine="482"/>
              <w:jc w:val="center"/>
              <w:rPr>
                <w:rFonts w:ascii="黑体" w:eastAsia="黑体" w:hAnsi="宋体" w:cs="宋体"/>
                <w:b/>
                <w:bCs/>
                <w:sz w:val="24"/>
                <w:szCs w:val="24"/>
              </w:rPr>
            </w:pPr>
          </w:p>
        </w:tc>
        <w:tc>
          <w:tcPr>
            <w:tcW w:w="602" w:type="pct"/>
            <w:tcMar>
              <w:top w:w="15" w:type="dxa"/>
              <w:left w:w="15" w:type="dxa"/>
              <w:bottom w:w="0" w:type="dxa"/>
              <w:right w:w="15" w:type="dxa"/>
            </w:tcMar>
            <w:vAlign w:val="center"/>
          </w:tcPr>
          <w:p w:rsidR="00D13DDD" w:rsidRDefault="00D13DDD">
            <w:pPr>
              <w:ind w:firstLine="482"/>
              <w:jc w:val="center"/>
              <w:rPr>
                <w:rFonts w:ascii="黑体" w:eastAsia="黑体" w:hAnsi="宋体" w:cs="宋体"/>
                <w:b/>
                <w:bCs/>
                <w:sz w:val="24"/>
                <w:szCs w:val="24"/>
              </w:rPr>
            </w:pPr>
          </w:p>
        </w:tc>
      </w:tr>
      <w:tr w:rsidR="00D13DDD">
        <w:trPr>
          <w:cantSplit/>
          <w:trHeight w:val="485"/>
        </w:trPr>
        <w:tc>
          <w:tcPr>
            <w:tcW w:w="508" w:type="pct"/>
            <w:tcMar>
              <w:top w:w="15" w:type="dxa"/>
              <w:left w:w="15" w:type="dxa"/>
              <w:bottom w:w="0" w:type="dxa"/>
              <w:right w:w="15" w:type="dxa"/>
            </w:tcMar>
            <w:vAlign w:val="center"/>
          </w:tcPr>
          <w:p w:rsidR="00D13DDD" w:rsidRDefault="00D13DDD">
            <w:pPr>
              <w:spacing w:before="5"/>
              <w:jc w:val="center"/>
              <w:rPr>
                <w:rFonts w:ascii="宋体" w:eastAsia="宋体" w:hAnsi="宋体"/>
                <w:sz w:val="24"/>
                <w:szCs w:val="24"/>
              </w:rPr>
            </w:pPr>
          </w:p>
        </w:tc>
        <w:tc>
          <w:tcPr>
            <w:tcW w:w="891" w:type="pct"/>
            <w:tcMar>
              <w:top w:w="15" w:type="dxa"/>
              <w:left w:w="15" w:type="dxa"/>
              <w:bottom w:w="0" w:type="dxa"/>
              <w:right w:w="15" w:type="dxa"/>
            </w:tcMar>
            <w:vAlign w:val="center"/>
          </w:tcPr>
          <w:p w:rsidR="00D13DDD" w:rsidRDefault="00D13DDD">
            <w:pPr>
              <w:widowControl/>
              <w:jc w:val="center"/>
              <w:rPr>
                <w:rFonts w:ascii="宋体" w:eastAsia="宋体" w:hAnsi="宋体" w:cs="宋体"/>
                <w:bCs/>
                <w:sz w:val="24"/>
                <w:szCs w:val="24"/>
              </w:rPr>
            </w:pPr>
          </w:p>
        </w:tc>
        <w:tc>
          <w:tcPr>
            <w:tcW w:w="716" w:type="pct"/>
            <w:tcMar>
              <w:top w:w="15" w:type="dxa"/>
              <w:left w:w="15" w:type="dxa"/>
              <w:bottom w:w="0" w:type="dxa"/>
              <w:right w:w="15" w:type="dxa"/>
            </w:tcMar>
            <w:vAlign w:val="center"/>
          </w:tcPr>
          <w:p w:rsidR="00D13DDD" w:rsidRDefault="00D13DDD">
            <w:pPr>
              <w:ind w:firstLine="480"/>
              <w:jc w:val="center"/>
              <w:rPr>
                <w:rFonts w:ascii="宋体" w:eastAsia="宋体" w:hAnsi="宋体" w:cs="宋体"/>
                <w:bCs/>
                <w:sz w:val="24"/>
                <w:szCs w:val="24"/>
              </w:rPr>
            </w:pPr>
          </w:p>
        </w:tc>
        <w:tc>
          <w:tcPr>
            <w:tcW w:w="464" w:type="pct"/>
            <w:tcMar>
              <w:top w:w="15" w:type="dxa"/>
              <w:left w:w="15" w:type="dxa"/>
              <w:bottom w:w="0" w:type="dxa"/>
              <w:right w:w="15" w:type="dxa"/>
            </w:tcMar>
            <w:vAlign w:val="center"/>
          </w:tcPr>
          <w:p w:rsidR="00D13DDD" w:rsidRDefault="00D13DDD">
            <w:pPr>
              <w:ind w:firstLine="480"/>
              <w:jc w:val="center"/>
              <w:rPr>
                <w:rFonts w:ascii="宋体" w:eastAsia="宋体" w:hAnsi="宋体" w:cs="宋体"/>
                <w:bCs/>
                <w:sz w:val="24"/>
                <w:szCs w:val="24"/>
              </w:rPr>
            </w:pPr>
          </w:p>
        </w:tc>
        <w:tc>
          <w:tcPr>
            <w:tcW w:w="512" w:type="pct"/>
            <w:tcMar>
              <w:top w:w="15" w:type="dxa"/>
              <w:left w:w="15" w:type="dxa"/>
              <w:bottom w:w="0" w:type="dxa"/>
              <w:right w:w="15" w:type="dxa"/>
            </w:tcMar>
            <w:vAlign w:val="center"/>
          </w:tcPr>
          <w:p w:rsidR="00D13DDD" w:rsidRDefault="00D13DDD">
            <w:pPr>
              <w:ind w:firstLine="480"/>
              <w:jc w:val="center"/>
              <w:rPr>
                <w:rFonts w:ascii="宋体" w:eastAsia="宋体" w:hAnsi="宋体" w:cs="宋体"/>
                <w:bCs/>
                <w:sz w:val="24"/>
                <w:szCs w:val="24"/>
              </w:rPr>
            </w:pPr>
          </w:p>
        </w:tc>
        <w:tc>
          <w:tcPr>
            <w:tcW w:w="446" w:type="pct"/>
            <w:tcMar>
              <w:top w:w="15" w:type="dxa"/>
              <w:left w:w="15" w:type="dxa"/>
              <w:bottom w:w="0" w:type="dxa"/>
              <w:right w:w="15" w:type="dxa"/>
            </w:tcMar>
            <w:vAlign w:val="center"/>
          </w:tcPr>
          <w:p w:rsidR="00D13DDD" w:rsidRDefault="00D13DDD">
            <w:pPr>
              <w:widowControl/>
              <w:jc w:val="center"/>
              <w:rPr>
                <w:rFonts w:ascii="宋体" w:eastAsia="宋体" w:hAnsi="宋体" w:cs="宋体"/>
                <w:bCs/>
                <w:sz w:val="24"/>
                <w:szCs w:val="24"/>
              </w:rPr>
            </w:pPr>
          </w:p>
        </w:tc>
        <w:tc>
          <w:tcPr>
            <w:tcW w:w="416" w:type="pct"/>
            <w:tcMar>
              <w:top w:w="15" w:type="dxa"/>
              <w:left w:w="15" w:type="dxa"/>
              <w:bottom w:w="0" w:type="dxa"/>
              <w:right w:w="15" w:type="dxa"/>
            </w:tcMar>
            <w:vAlign w:val="center"/>
          </w:tcPr>
          <w:p w:rsidR="00D13DDD" w:rsidRDefault="00D13DDD">
            <w:pPr>
              <w:widowControl/>
              <w:jc w:val="center"/>
              <w:rPr>
                <w:rFonts w:ascii="宋体" w:eastAsia="宋体" w:hAnsi="宋体" w:cs="宋体"/>
                <w:bCs/>
                <w:sz w:val="24"/>
                <w:szCs w:val="24"/>
              </w:rPr>
            </w:pPr>
          </w:p>
        </w:tc>
        <w:tc>
          <w:tcPr>
            <w:tcW w:w="445" w:type="pct"/>
            <w:tcMar>
              <w:top w:w="15" w:type="dxa"/>
              <w:left w:w="15" w:type="dxa"/>
              <w:bottom w:w="0" w:type="dxa"/>
              <w:right w:w="15" w:type="dxa"/>
            </w:tcMar>
            <w:vAlign w:val="center"/>
          </w:tcPr>
          <w:p w:rsidR="00D13DDD" w:rsidRDefault="00D13DDD">
            <w:pPr>
              <w:ind w:firstLine="482"/>
              <w:jc w:val="center"/>
              <w:rPr>
                <w:rFonts w:ascii="黑体" w:eastAsia="黑体" w:hAnsi="宋体" w:cs="宋体"/>
                <w:b/>
                <w:bCs/>
                <w:sz w:val="24"/>
                <w:szCs w:val="24"/>
              </w:rPr>
            </w:pPr>
          </w:p>
        </w:tc>
        <w:tc>
          <w:tcPr>
            <w:tcW w:w="602" w:type="pct"/>
            <w:tcMar>
              <w:top w:w="15" w:type="dxa"/>
              <w:left w:w="15" w:type="dxa"/>
              <w:bottom w:w="0" w:type="dxa"/>
              <w:right w:w="15" w:type="dxa"/>
            </w:tcMar>
            <w:vAlign w:val="center"/>
          </w:tcPr>
          <w:p w:rsidR="00D13DDD" w:rsidRDefault="00D13DDD">
            <w:pPr>
              <w:ind w:firstLine="482"/>
              <w:jc w:val="center"/>
              <w:rPr>
                <w:rFonts w:ascii="黑体" w:eastAsia="黑体" w:hAnsi="宋体" w:cs="宋体"/>
                <w:b/>
                <w:bCs/>
                <w:sz w:val="24"/>
                <w:szCs w:val="24"/>
              </w:rPr>
            </w:pPr>
          </w:p>
        </w:tc>
      </w:tr>
      <w:tr w:rsidR="00D13DDD">
        <w:trPr>
          <w:cantSplit/>
          <w:trHeight w:val="485"/>
        </w:trPr>
        <w:tc>
          <w:tcPr>
            <w:tcW w:w="508" w:type="pct"/>
            <w:tcMar>
              <w:top w:w="15" w:type="dxa"/>
              <w:left w:w="15" w:type="dxa"/>
              <w:bottom w:w="0" w:type="dxa"/>
              <w:right w:w="15" w:type="dxa"/>
            </w:tcMar>
            <w:vAlign w:val="center"/>
          </w:tcPr>
          <w:p w:rsidR="00D13DDD" w:rsidRDefault="00D13DDD">
            <w:pPr>
              <w:spacing w:before="5"/>
              <w:jc w:val="center"/>
              <w:rPr>
                <w:rFonts w:ascii="宋体" w:eastAsia="宋体" w:hAnsi="宋体"/>
                <w:sz w:val="24"/>
                <w:szCs w:val="24"/>
              </w:rPr>
            </w:pPr>
          </w:p>
        </w:tc>
        <w:tc>
          <w:tcPr>
            <w:tcW w:w="891" w:type="pct"/>
            <w:tcMar>
              <w:top w:w="15" w:type="dxa"/>
              <w:left w:w="15" w:type="dxa"/>
              <w:bottom w:w="0" w:type="dxa"/>
              <w:right w:w="15" w:type="dxa"/>
            </w:tcMar>
            <w:vAlign w:val="center"/>
          </w:tcPr>
          <w:p w:rsidR="00D13DDD" w:rsidRDefault="00D13DDD">
            <w:pPr>
              <w:widowControl/>
              <w:jc w:val="center"/>
              <w:rPr>
                <w:rFonts w:ascii="宋体" w:eastAsia="宋体" w:hAnsi="宋体" w:cs="宋体"/>
                <w:bCs/>
                <w:sz w:val="24"/>
                <w:szCs w:val="24"/>
              </w:rPr>
            </w:pPr>
          </w:p>
        </w:tc>
        <w:tc>
          <w:tcPr>
            <w:tcW w:w="716" w:type="pct"/>
            <w:tcMar>
              <w:top w:w="15" w:type="dxa"/>
              <w:left w:w="15" w:type="dxa"/>
              <w:bottom w:w="0" w:type="dxa"/>
              <w:right w:w="15" w:type="dxa"/>
            </w:tcMar>
            <w:vAlign w:val="center"/>
          </w:tcPr>
          <w:p w:rsidR="00D13DDD" w:rsidRDefault="00D13DDD">
            <w:pPr>
              <w:ind w:firstLine="480"/>
              <w:jc w:val="center"/>
              <w:rPr>
                <w:rFonts w:ascii="宋体" w:eastAsia="宋体" w:hAnsi="宋体" w:cs="宋体"/>
                <w:bCs/>
                <w:sz w:val="24"/>
                <w:szCs w:val="24"/>
              </w:rPr>
            </w:pPr>
          </w:p>
        </w:tc>
        <w:tc>
          <w:tcPr>
            <w:tcW w:w="464" w:type="pct"/>
            <w:tcMar>
              <w:top w:w="15" w:type="dxa"/>
              <w:left w:w="15" w:type="dxa"/>
              <w:bottom w:w="0" w:type="dxa"/>
              <w:right w:w="15" w:type="dxa"/>
            </w:tcMar>
            <w:vAlign w:val="center"/>
          </w:tcPr>
          <w:p w:rsidR="00D13DDD" w:rsidRDefault="00D13DDD">
            <w:pPr>
              <w:ind w:firstLine="480"/>
              <w:jc w:val="center"/>
              <w:rPr>
                <w:rFonts w:ascii="宋体" w:eastAsia="宋体" w:hAnsi="宋体" w:cs="宋体"/>
                <w:bCs/>
                <w:sz w:val="24"/>
                <w:szCs w:val="24"/>
              </w:rPr>
            </w:pPr>
          </w:p>
        </w:tc>
        <w:tc>
          <w:tcPr>
            <w:tcW w:w="512" w:type="pct"/>
            <w:tcMar>
              <w:top w:w="15" w:type="dxa"/>
              <w:left w:w="15" w:type="dxa"/>
              <w:bottom w:w="0" w:type="dxa"/>
              <w:right w:w="15" w:type="dxa"/>
            </w:tcMar>
            <w:vAlign w:val="center"/>
          </w:tcPr>
          <w:p w:rsidR="00D13DDD" w:rsidRDefault="00D13DDD">
            <w:pPr>
              <w:ind w:firstLine="480"/>
              <w:jc w:val="center"/>
              <w:rPr>
                <w:rFonts w:ascii="宋体" w:eastAsia="宋体" w:hAnsi="宋体" w:cs="宋体"/>
                <w:bCs/>
                <w:sz w:val="24"/>
                <w:szCs w:val="24"/>
              </w:rPr>
            </w:pPr>
          </w:p>
        </w:tc>
        <w:tc>
          <w:tcPr>
            <w:tcW w:w="446" w:type="pct"/>
            <w:tcMar>
              <w:top w:w="15" w:type="dxa"/>
              <w:left w:w="15" w:type="dxa"/>
              <w:bottom w:w="0" w:type="dxa"/>
              <w:right w:w="15" w:type="dxa"/>
            </w:tcMar>
            <w:vAlign w:val="center"/>
          </w:tcPr>
          <w:p w:rsidR="00D13DDD" w:rsidRDefault="00D13DDD">
            <w:pPr>
              <w:widowControl/>
              <w:jc w:val="center"/>
              <w:rPr>
                <w:rFonts w:ascii="宋体" w:eastAsia="宋体" w:hAnsi="宋体" w:cs="宋体"/>
                <w:bCs/>
                <w:sz w:val="24"/>
                <w:szCs w:val="24"/>
              </w:rPr>
            </w:pPr>
          </w:p>
        </w:tc>
        <w:tc>
          <w:tcPr>
            <w:tcW w:w="416" w:type="pct"/>
            <w:tcMar>
              <w:top w:w="15" w:type="dxa"/>
              <w:left w:w="15" w:type="dxa"/>
              <w:bottom w:w="0" w:type="dxa"/>
              <w:right w:w="15" w:type="dxa"/>
            </w:tcMar>
            <w:vAlign w:val="center"/>
          </w:tcPr>
          <w:p w:rsidR="00D13DDD" w:rsidRDefault="00D13DDD">
            <w:pPr>
              <w:widowControl/>
              <w:jc w:val="center"/>
              <w:rPr>
                <w:rFonts w:ascii="宋体" w:eastAsia="宋体" w:hAnsi="宋体" w:cs="宋体"/>
                <w:bCs/>
                <w:sz w:val="24"/>
                <w:szCs w:val="24"/>
              </w:rPr>
            </w:pPr>
          </w:p>
        </w:tc>
        <w:tc>
          <w:tcPr>
            <w:tcW w:w="445" w:type="pct"/>
            <w:tcMar>
              <w:top w:w="15" w:type="dxa"/>
              <w:left w:w="15" w:type="dxa"/>
              <w:bottom w:w="0" w:type="dxa"/>
              <w:right w:w="15" w:type="dxa"/>
            </w:tcMar>
            <w:vAlign w:val="center"/>
          </w:tcPr>
          <w:p w:rsidR="00D13DDD" w:rsidRDefault="00D13DDD">
            <w:pPr>
              <w:ind w:firstLine="482"/>
              <w:jc w:val="center"/>
              <w:rPr>
                <w:rFonts w:ascii="黑体" w:eastAsia="黑体" w:hAnsi="宋体" w:cs="宋体"/>
                <w:b/>
                <w:bCs/>
                <w:sz w:val="24"/>
                <w:szCs w:val="24"/>
              </w:rPr>
            </w:pPr>
          </w:p>
        </w:tc>
        <w:tc>
          <w:tcPr>
            <w:tcW w:w="602" w:type="pct"/>
            <w:tcMar>
              <w:top w:w="15" w:type="dxa"/>
              <w:left w:w="15" w:type="dxa"/>
              <w:bottom w:w="0" w:type="dxa"/>
              <w:right w:w="15" w:type="dxa"/>
            </w:tcMar>
            <w:vAlign w:val="center"/>
          </w:tcPr>
          <w:p w:rsidR="00D13DDD" w:rsidRDefault="00D13DDD">
            <w:pPr>
              <w:ind w:firstLine="482"/>
              <w:jc w:val="center"/>
              <w:rPr>
                <w:rFonts w:ascii="黑体" w:eastAsia="黑体" w:hAnsi="宋体" w:cs="宋体"/>
                <w:b/>
                <w:bCs/>
                <w:sz w:val="24"/>
                <w:szCs w:val="24"/>
              </w:rPr>
            </w:pPr>
          </w:p>
        </w:tc>
      </w:tr>
      <w:tr w:rsidR="00D13DDD">
        <w:trPr>
          <w:cantSplit/>
          <w:trHeight w:val="485"/>
        </w:trPr>
        <w:tc>
          <w:tcPr>
            <w:tcW w:w="508" w:type="pct"/>
            <w:tcMar>
              <w:top w:w="15" w:type="dxa"/>
              <w:left w:w="15" w:type="dxa"/>
              <w:bottom w:w="0" w:type="dxa"/>
              <w:right w:w="15" w:type="dxa"/>
            </w:tcMar>
            <w:vAlign w:val="center"/>
          </w:tcPr>
          <w:p w:rsidR="00D13DDD" w:rsidRDefault="00D13DDD">
            <w:pPr>
              <w:spacing w:before="5"/>
              <w:jc w:val="center"/>
              <w:rPr>
                <w:rFonts w:ascii="宋体" w:eastAsia="宋体" w:hAnsi="宋体"/>
                <w:sz w:val="24"/>
                <w:szCs w:val="24"/>
              </w:rPr>
            </w:pPr>
          </w:p>
        </w:tc>
        <w:tc>
          <w:tcPr>
            <w:tcW w:w="891" w:type="pct"/>
            <w:tcMar>
              <w:top w:w="15" w:type="dxa"/>
              <w:left w:w="15" w:type="dxa"/>
              <w:bottom w:w="0" w:type="dxa"/>
              <w:right w:w="15" w:type="dxa"/>
            </w:tcMar>
            <w:vAlign w:val="center"/>
          </w:tcPr>
          <w:p w:rsidR="00D13DDD" w:rsidRDefault="00D13DDD">
            <w:pPr>
              <w:widowControl/>
              <w:jc w:val="center"/>
              <w:rPr>
                <w:rFonts w:ascii="宋体" w:eastAsia="宋体" w:hAnsi="宋体" w:cs="宋体"/>
                <w:bCs/>
                <w:sz w:val="24"/>
                <w:szCs w:val="24"/>
              </w:rPr>
            </w:pPr>
          </w:p>
        </w:tc>
        <w:tc>
          <w:tcPr>
            <w:tcW w:w="716" w:type="pct"/>
            <w:tcMar>
              <w:top w:w="15" w:type="dxa"/>
              <w:left w:w="15" w:type="dxa"/>
              <w:bottom w:w="0" w:type="dxa"/>
              <w:right w:w="15" w:type="dxa"/>
            </w:tcMar>
            <w:vAlign w:val="center"/>
          </w:tcPr>
          <w:p w:rsidR="00D13DDD" w:rsidRDefault="00D13DDD">
            <w:pPr>
              <w:ind w:firstLine="480"/>
              <w:jc w:val="center"/>
              <w:rPr>
                <w:rFonts w:ascii="宋体" w:eastAsia="宋体" w:hAnsi="宋体" w:cs="宋体"/>
                <w:bCs/>
                <w:sz w:val="24"/>
                <w:szCs w:val="24"/>
              </w:rPr>
            </w:pPr>
          </w:p>
        </w:tc>
        <w:tc>
          <w:tcPr>
            <w:tcW w:w="464" w:type="pct"/>
            <w:tcMar>
              <w:top w:w="15" w:type="dxa"/>
              <w:left w:w="15" w:type="dxa"/>
              <w:bottom w:w="0" w:type="dxa"/>
              <w:right w:w="15" w:type="dxa"/>
            </w:tcMar>
            <w:vAlign w:val="center"/>
          </w:tcPr>
          <w:p w:rsidR="00D13DDD" w:rsidRDefault="00D13DDD">
            <w:pPr>
              <w:ind w:firstLine="480"/>
              <w:jc w:val="center"/>
              <w:rPr>
                <w:rFonts w:ascii="宋体" w:eastAsia="宋体" w:hAnsi="宋体" w:cs="宋体"/>
                <w:bCs/>
                <w:sz w:val="24"/>
                <w:szCs w:val="24"/>
              </w:rPr>
            </w:pPr>
          </w:p>
        </w:tc>
        <w:tc>
          <w:tcPr>
            <w:tcW w:w="512" w:type="pct"/>
            <w:tcMar>
              <w:top w:w="15" w:type="dxa"/>
              <w:left w:w="15" w:type="dxa"/>
              <w:bottom w:w="0" w:type="dxa"/>
              <w:right w:w="15" w:type="dxa"/>
            </w:tcMar>
            <w:vAlign w:val="center"/>
          </w:tcPr>
          <w:p w:rsidR="00D13DDD" w:rsidRDefault="00D13DDD">
            <w:pPr>
              <w:ind w:firstLine="480"/>
              <w:jc w:val="center"/>
              <w:rPr>
                <w:rFonts w:ascii="宋体" w:eastAsia="宋体" w:hAnsi="宋体" w:cs="宋体"/>
                <w:bCs/>
                <w:sz w:val="24"/>
                <w:szCs w:val="24"/>
              </w:rPr>
            </w:pPr>
          </w:p>
        </w:tc>
        <w:tc>
          <w:tcPr>
            <w:tcW w:w="446" w:type="pct"/>
            <w:tcMar>
              <w:top w:w="15" w:type="dxa"/>
              <w:left w:w="15" w:type="dxa"/>
              <w:bottom w:w="0" w:type="dxa"/>
              <w:right w:w="15" w:type="dxa"/>
            </w:tcMar>
            <w:vAlign w:val="center"/>
          </w:tcPr>
          <w:p w:rsidR="00D13DDD" w:rsidRDefault="00D13DDD">
            <w:pPr>
              <w:widowControl/>
              <w:jc w:val="center"/>
              <w:rPr>
                <w:rFonts w:ascii="宋体" w:eastAsia="宋体" w:hAnsi="宋体" w:cs="宋体"/>
                <w:bCs/>
                <w:sz w:val="24"/>
                <w:szCs w:val="24"/>
              </w:rPr>
            </w:pPr>
          </w:p>
        </w:tc>
        <w:tc>
          <w:tcPr>
            <w:tcW w:w="416" w:type="pct"/>
            <w:tcMar>
              <w:top w:w="15" w:type="dxa"/>
              <w:left w:w="15" w:type="dxa"/>
              <w:bottom w:w="0" w:type="dxa"/>
              <w:right w:w="15" w:type="dxa"/>
            </w:tcMar>
            <w:vAlign w:val="center"/>
          </w:tcPr>
          <w:p w:rsidR="00D13DDD" w:rsidRDefault="00D13DDD">
            <w:pPr>
              <w:widowControl/>
              <w:jc w:val="center"/>
              <w:rPr>
                <w:rFonts w:ascii="宋体" w:eastAsia="宋体" w:hAnsi="宋体" w:cs="宋体"/>
                <w:bCs/>
                <w:sz w:val="24"/>
                <w:szCs w:val="24"/>
              </w:rPr>
            </w:pPr>
          </w:p>
        </w:tc>
        <w:tc>
          <w:tcPr>
            <w:tcW w:w="445" w:type="pct"/>
            <w:tcMar>
              <w:top w:w="15" w:type="dxa"/>
              <w:left w:w="15" w:type="dxa"/>
              <w:bottom w:w="0" w:type="dxa"/>
              <w:right w:w="15" w:type="dxa"/>
            </w:tcMar>
            <w:vAlign w:val="center"/>
          </w:tcPr>
          <w:p w:rsidR="00D13DDD" w:rsidRDefault="00D13DDD">
            <w:pPr>
              <w:ind w:firstLine="482"/>
              <w:jc w:val="center"/>
              <w:rPr>
                <w:rFonts w:ascii="黑体" w:eastAsia="黑体" w:hAnsi="宋体" w:cs="宋体"/>
                <w:b/>
                <w:bCs/>
                <w:sz w:val="24"/>
                <w:szCs w:val="24"/>
              </w:rPr>
            </w:pPr>
          </w:p>
        </w:tc>
        <w:tc>
          <w:tcPr>
            <w:tcW w:w="602" w:type="pct"/>
            <w:tcMar>
              <w:top w:w="15" w:type="dxa"/>
              <w:left w:w="15" w:type="dxa"/>
              <w:bottom w:w="0" w:type="dxa"/>
              <w:right w:w="15" w:type="dxa"/>
            </w:tcMar>
            <w:vAlign w:val="center"/>
          </w:tcPr>
          <w:p w:rsidR="00D13DDD" w:rsidRDefault="00D13DDD">
            <w:pPr>
              <w:ind w:firstLine="482"/>
              <w:jc w:val="center"/>
              <w:rPr>
                <w:rFonts w:ascii="黑体" w:eastAsia="黑体" w:hAnsi="宋体" w:cs="宋体"/>
                <w:b/>
                <w:bCs/>
                <w:sz w:val="24"/>
                <w:szCs w:val="24"/>
              </w:rPr>
            </w:pPr>
          </w:p>
        </w:tc>
      </w:tr>
      <w:tr w:rsidR="00D13DDD">
        <w:trPr>
          <w:cantSplit/>
          <w:trHeight w:val="631"/>
        </w:trPr>
        <w:tc>
          <w:tcPr>
            <w:tcW w:w="1399" w:type="pct"/>
            <w:gridSpan w:val="2"/>
            <w:tcMar>
              <w:top w:w="15" w:type="dxa"/>
              <w:left w:w="15" w:type="dxa"/>
              <w:bottom w:w="0" w:type="dxa"/>
              <w:right w:w="15" w:type="dxa"/>
            </w:tcMar>
            <w:vAlign w:val="center"/>
          </w:tcPr>
          <w:p w:rsidR="00D13DDD" w:rsidRDefault="002841B3">
            <w:pPr>
              <w:ind w:firstLine="480"/>
              <w:jc w:val="center"/>
              <w:rPr>
                <w:rFonts w:ascii="宋体" w:eastAsia="宋体" w:hAnsi="宋体" w:cs="宋体"/>
                <w:sz w:val="24"/>
                <w:szCs w:val="24"/>
              </w:rPr>
            </w:pPr>
            <w:r>
              <w:rPr>
                <w:rFonts w:ascii="宋体" w:eastAsia="宋体" w:hAnsi="宋体" w:cs="宋体"/>
                <w:sz w:val="24"/>
                <w:szCs w:val="24"/>
              </w:rPr>
              <w:t>合计：</w:t>
            </w:r>
          </w:p>
        </w:tc>
        <w:tc>
          <w:tcPr>
            <w:tcW w:w="3601" w:type="pct"/>
            <w:gridSpan w:val="7"/>
            <w:tcMar>
              <w:top w:w="15" w:type="dxa"/>
              <w:left w:w="15" w:type="dxa"/>
              <w:bottom w:w="0" w:type="dxa"/>
              <w:right w:w="15" w:type="dxa"/>
            </w:tcMar>
            <w:vAlign w:val="center"/>
          </w:tcPr>
          <w:p w:rsidR="00D13DDD" w:rsidRDefault="00D13DDD">
            <w:pPr>
              <w:ind w:firstLine="482"/>
              <w:jc w:val="center"/>
              <w:rPr>
                <w:rFonts w:ascii="黑体" w:eastAsia="黑体" w:hAnsi="宋体" w:cs="宋体"/>
                <w:b/>
                <w:bCs/>
                <w:sz w:val="24"/>
                <w:szCs w:val="24"/>
              </w:rPr>
            </w:pPr>
          </w:p>
        </w:tc>
      </w:tr>
      <w:tr w:rsidR="00D13DDD">
        <w:trPr>
          <w:cantSplit/>
          <w:trHeight w:val="631"/>
        </w:trPr>
        <w:tc>
          <w:tcPr>
            <w:tcW w:w="5000" w:type="pct"/>
            <w:gridSpan w:val="9"/>
            <w:tcMar>
              <w:top w:w="15" w:type="dxa"/>
              <w:left w:w="15" w:type="dxa"/>
              <w:bottom w:w="0" w:type="dxa"/>
              <w:right w:w="15" w:type="dxa"/>
            </w:tcMar>
          </w:tcPr>
          <w:p w:rsidR="00D13DDD" w:rsidRDefault="002841B3">
            <w:pPr>
              <w:rPr>
                <w:rFonts w:ascii="黑体" w:eastAsia="黑体" w:hAnsi="宋体" w:cs="宋体"/>
                <w:b/>
                <w:bCs/>
                <w:sz w:val="24"/>
                <w:szCs w:val="24"/>
              </w:rPr>
            </w:pPr>
            <w:r>
              <w:rPr>
                <w:rFonts w:ascii="宋体" w:eastAsia="宋体" w:hAnsi="宋体" w:cs="宋体"/>
                <w:szCs w:val="21"/>
                <w:lang w:val="zh-CN"/>
              </w:rPr>
              <w:t>本采购包中提供的符合本国产品标准的产品成本之和占该采购包提供的全部产品成本之和的比例为</w:t>
            </w:r>
            <w:r>
              <w:rPr>
                <w:rFonts w:ascii="宋体" w:eastAsia="宋体" w:hAnsi="宋体" w:cs="宋体"/>
                <w:szCs w:val="21"/>
                <w:u w:val="single"/>
                <w:lang w:val="zh-CN"/>
              </w:rPr>
              <w:t xml:space="preserve">     </w:t>
            </w:r>
            <w:r>
              <w:rPr>
                <w:rFonts w:ascii="宋体" w:eastAsia="宋体" w:hAnsi="宋体" w:cs="宋体"/>
                <w:szCs w:val="21"/>
                <w:lang w:val="zh-CN"/>
              </w:rPr>
              <w:t>%</w:t>
            </w:r>
            <w:r>
              <w:rPr>
                <w:rFonts w:ascii="宋体" w:eastAsia="宋体" w:hAnsi="宋体" w:cs="宋体"/>
                <w:szCs w:val="21"/>
                <w:lang w:val="zh-CN"/>
              </w:rPr>
              <w:t>。</w:t>
            </w:r>
          </w:p>
        </w:tc>
      </w:tr>
    </w:tbl>
    <w:p w:rsidR="00D13DDD" w:rsidRDefault="00D13DDD">
      <w:pPr>
        <w:spacing w:line="360" w:lineRule="auto"/>
        <w:rPr>
          <w:rFonts w:ascii="宋体" w:eastAsia="宋体" w:hAnsi="宋体" w:cs="宋体"/>
          <w:sz w:val="24"/>
          <w:szCs w:val="24"/>
        </w:rPr>
      </w:pPr>
    </w:p>
    <w:p w:rsidR="00D13DDD" w:rsidRDefault="002841B3">
      <w:pPr>
        <w:widowControl/>
        <w:shd w:val="clear" w:color="auto" w:fill="FFFFFF"/>
        <w:spacing w:line="360" w:lineRule="auto"/>
        <w:ind w:firstLine="482"/>
        <w:rPr>
          <w:rFonts w:ascii="宋体" w:eastAsia="宋体" w:hAnsi="宋体" w:cs="宋体"/>
          <w:sz w:val="24"/>
          <w:szCs w:val="24"/>
        </w:rPr>
      </w:pPr>
      <w:r>
        <w:rPr>
          <w:rFonts w:ascii="_5b8b_4f53" w:eastAsia="宋体" w:hAnsi="_5b8b_4f53" w:cs="宋体"/>
          <w:b/>
          <w:bCs/>
          <w:sz w:val="24"/>
          <w:szCs w:val="24"/>
        </w:rPr>
        <w:t>法定代表人或授权代表签字：</w:t>
      </w:r>
    </w:p>
    <w:p w:rsidR="00D13DDD" w:rsidRDefault="002841B3">
      <w:pPr>
        <w:widowControl/>
        <w:shd w:val="clear" w:color="auto" w:fill="FFFFFF"/>
        <w:spacing w:line="360" w:lineRule="auto"/>
        <w:ind w:firstLine="480"/>
        <w:jc w:val="left"/>
        <w:rPr>
          <w:rFonts w:ascii="宋体" w:eastAsia="宋体" w:hAnsi="宋体" w:cs="宋体"/>
          <w:sz w:val="24"/>
          <w:szCs w:val="24"/>
        </w:rPr>
      </w:pPr>
      <w:r>
        <w:rPr>
          <w:rFonts w:ascii="宋体" w:eastAsia="宋体" w:hAnsi="宋体" w:cs="宋体"/>
          <w:sz w:val="24"/>
          <w:szCs w:val="24"/>
        </w:rPr>
        <w:t>注：</w:t>
      </w:r>
    </w:p>
    <w:p w:rsidR="00D13DDD" w:rsidRDefault="002841B3">
      <w:pPr>
        <w:widowControl/>
        <w:shd w:val="clear" w:color="auto" w:fill="FFFFFF"/>
        <w:spacing w:line="360" w:lineRule="auto"/>
        <w:ind w:firstLine="480"/>
        <w:jc w:val="left"/>
        <w:rPr>
          <w:rFonts w:ascii="宋体" w:eastAsia="宋体" w:hAnsi="宋体" w:cs="宋体"/>
          <w:sz w:val="24"/>
          <w:szCs w:val="24"/>
        </w:rPr>
      </w:pPr>
      <w:r>
        <w:rPr>
          <w:rFonts w:ascii="宋体" w:eastAsia="宋体" w:hAnsi="宋体" w:cs="宋体"/>
          <w:sz w:val="24"/>
          <w:szCs w:val="24"/>
        </w:rPr>
        <w:t>（</w:t>
      </w:r>
      <w:r>
        <w:rPr>
          <w:rFonts w:ascii="宋体" w:eastAsia="宋体" w:hAnsi="宋体" w:cs="宋体"/>
          <w:sz w:val="24"/>
          <w:szCs w:val="24"/>
        </w:rPr>
        <w:t>1</w:t>
      </w:r>
      <w:r>
        <w:rPr>
          <w:rFonts w:ascii="宋体" w:eastAsia="宋体" w:hAnsi="宋体" w:cs="宋体"/>
          <w:sz w:val="24"/>
          <w:szCs w:val="24"/>
        </w:rPr>
        <w:t>）投标报价应包括本次招标范围内的设备及辅配件、配套软件、税费、包装、运至最终目的地的运输安装调试、验收、技术支持与培训、售后服务与维保全部费用；</w:t>
      </w:r>
    </w:p>
    <w:p w:rsidR="00D13DDD" w:rsidRDefault="002841B3">
      <w:pPr>
        <w:widowControl/>
        <w:shd w:val="clear" w:color="auto" w:fill="FFFFFF"/>
        <w:spacing w:line="360" w:lineRule="auto"/>
        <w:ind w:firstLine="480"/>
        <w:jc w:val="left"/>
        <w:rPr>
          <w:rFonts w:ascii="宋体" w:eastAsia="宋体" w:hAnsi="宋体" w:cs="宋体"/>
          <w:sz w:val="24"/>
          <w:szCs w:val="24"/>
        </w:rPr>
      </w:pPr>
      <w:r>
        <w:rPr>
          <w:rFonts w:ascii="宋体" w:eastAsia="宋体" w:hAnsi="宋体" w:cs="宋体"/>
          <w:sz w:val="24"/>
          <w:szCs w:val="24"/>
        </w:rPr>
        <w:t>（</w:t>
      </w:r>
      <w:r>
        <w:rPr>
          <w:rFonts w:ascii="宋体" w:eastAsia="宋体" w:hAnsi="宋体" w:cs="宋体"/>
          <w:sz w:val="24"/>
          <w:szCs w:val="24"/>
        </w:rPr>
        <w:t>2</w:t>
      </w:r>
      <w:r>
        <w:rPr>
          <w:rFonts w:ascii="宋体" w:eastAsia="宋体" w:hAnsi="宋体" w:cs="宋体"/>
          <w:sz w:val="24"/>
          <w:szCs w:val="24"/>
        </w:rPr>
        <w:t>）投标人所报内容必须满足本项目的需要，具体内容和要求详见招标文件《采购需求》，投标人可以参考上表的格式填报系统组成的完整供货清单。如在项目执行过程中发现供货清单缺漏项，投标人应无偿补足；</w:t>
      </w:r>
    </w:p>
    <w:p w:rsidR="00D13DDD" w:rsidRDefault="002841B3">
      <w:pPr>
        <w:widowControl/>
        <w:shd w:val="clear" w:color="auto" w:fill="FFFFFF"/>
        <w:spacing w:line="360" w:lineRule="auto"/>
        <w:ind w:firstLine="480"/>
        <w:jc w:val="left"/>
        <w:rPr>
          <w:rFonts w:ascii="宋体" w:eastAsia="宋体" w:hAnsi="宋体" w:cs="宋体"/>
          <w:sz w:val="24"/>
          <w:szCs w:val="24"/>
        </w:rPr>
      </w:pPr>
      <w:r>
        <w:rPr>
          <w:rFonts w:ascii="宋体" w:eastAsia="宋体" w:hAnsi="宋体" w:cs="宋体"/>
          <w:sz w:val="24"/>
          <w:szCs w:val="24"/>
        </w:rPr>
        <w:t>（</w:t>
      </w:r>
      <w:r>
        <w:rPr>
          <w:rFonts w:ascii="宋体" w:eastAsia="宋体" w:hAnsi="宋体" w:cs="宋体"/>
          <w:sz w:val="24"/>
          <w:szCs w:val="24"/>
        </w:rPr>
        <w:t>3</w:t>
      </w:r>
      <w:r>
        <w:rPr>
          <w:rFonts w:ascii="宋体" w:eastAsia="宋体" w:hAnsi="宋体" w:cs="宋体"/>
          <w:sz w:val="24"/>
          <w:szCs w:val="24"/>
        </w:rPr>
        <w:t>）如果表格行数不够，请自行增加。</w:t>
      </w:r>
    </w:p>
    <w:p w:rsidR="00D13DDD" w:rsidRDefault="00D13DDD">
      <w:pPr>
        <w:spacing w:line="360" w:lineRule="auto"/>
        <w:ind w:firstLine="482"/>
        <w:rPr>
          <w:rFonts w:ascii="Times New Roman" w:eastAsia="宋体" w:hAnsi="Times New Roman"/>
          <w:b/>
          <w:sz w:val="24"/>
          <w:szCs w:val="24"/>
        </w:rPr>
      </w:pPr>
    </w:p>
    <w:p w:rsidR="00D13DDD" w:rsidRDefault="002841B3">
      <w:pPr>
        <w:widowControl/>
        <w:shd w:val="clear" w:color="auto" w:fill="FFFFFF"/>
        <w:spacing w:line="360" w:lineRule="auto"/>
        <w:ind w:firstLine="643"/>
        <w:jc w:val="center"/>
        <w:rPr>
          <w:rFonts w:ascii="Times New Roman" w:eastAsia="宋体" w:hAnsi="Times New Roman"/>
          <w:b/>
          <w:bCs/>
          <w:sz w:val="32"/>
          <w:szCs w:val="32"/>
        </w:rPr>
      </w:pPr>
      <w:r>
        <w:rPr>
          <w:rFonts w:ascii="Times New Roman" w:eastAsia="宋体" w:hAnsi="Times New Roman"/>
          <w:b/>
          <w:bCs/>
          <w:sz w:val="32"/>
          <w:szCs w:val="32"/>
        </w:rPr>
        <w:br w:type="page" w:clear="all"/>
      </w:r>
    </w:p>
    <w:p w:rsidR="00D13DDD" w:rsidRDefault="002841B3">
      <w:pPr>
        <w:keepNext/>
        <w:keepLines/>
        <w:tabs>
          <w:tab w:val="left" w:pos="567"/>
          <w:tab w:val="left" w:pos="1800"/>
          <w:tab w:val="left" w:pos="4636"/>
        </w:tabs>
        <w:spacing w:before="260" w:after="260" w:line="416" w:lineRule="auto"/>
        <w:ind w:left="567" w:hanging="567"/>
        <w:jc w:val="center"/>
        <w:outlineLvl w:val="1"/>
        <w:rPr>
          <w:rFonts w:ascii="Arial" w:eastAsia="黑体" w:hAnsi="Arial"/>
          <w:sz w:val="32"/>
          <w:szCs w:val="32"/>
        </w:rPr>
      </w:pPr>
      <w:bookmarkStart w:id="49" w:name="_Toc229394834"/>
      <w:r>
        <w:rPr>
          <w:rFonts w:ascii="Arial" w:eastAsia="黑体" w:hAnsi="Arial"/>
          <w:sz w:val="32"/>
          <w:szCs w:val="32"/>
        </w:rPr>
        <w:lastRenderedPageBreak/>
        <w:t>四、供应商资格、资信证明文件</w:t>
      </w:r>
      <w:bookmarkEnd w:id="49"/>
    </w:p>
    <w:p w:rsidR="00D13DDD" w:rsidRDefault="002841B3">
      <w:pPr>
        <w:tabs>
          <w:tab w:val="left" w:pos="0"/>
        </w:tabs>
        <w:spacing w:line="360" w:lineRule="auto"/>
        <w:ind w:firstLine="480"/>
        <w:rPr>
          <w:rFonts w:ascii="宋体" w:eastAsia="宋体" w:hAnsi="宋体"/>
          <w:sz w:val="24"/>
          <w:szCs w:val="24"/>
        </w:rPr>
      </w:pPr>
      <w:r>
        <w:rPr>
          <w:rFonts w:ascii="宋体" w:eastAsia="宋体" w:hAnsi="宋体"/>
          <w:sz w:val="24"/>
          <w:szCs w:val="24"/>
        </w:rPr>
        <w:t>1</w:t>
      </w:r>
      <w:r>
        <w:rPr>
          <w:rFonts w:ascii="宋体" w:eastAsia="宋体" w:hAnsi="宋体" w:hint="eastAsia"/>
          <w:sz w:val="24"/>
          <w:szCs w:val="24"/>
        </w:rPr>
        <w:t>）关于资格的声明函（格式见附件）；</w:t>
      </w:r>
    </w:p>
    <w:p w:rsidR="00D13DDD" w:rsidRDefault="002841B3">
      <w:pPr>
        <w:tabs>
          <w:tab w:val="left" w:pos="0"/>
        </w:tabs>
        <w:spacing w:line="360" w:lineRule="auto"/>
        <w:ind w:firstLine="480"/>
        <w:rPr>
          <w:rFonts w:ascii="宋体" w:eastAsia="宋体" w:hAnsi="宋体"/>
          <w:sz w:val="24"/>
          <w:szCs w:val="24"/>
        </w:rPr>
      </w:pPr>
      <w:r>
        <w:rPr>
          <w:rFonts w:ascii="宋体" w:eastAsia="宋体" w:hAnsi="宋体"/>
          <w:sz w:val="24"/>
          <w:szCs w:val="24"/>
        </w:rPr>
        <w:t>2</w:t>
      </w:r>
      <w:r>
        <w:rPr>
          <w:rFonts w:ascii="宋体" w:eastAsia="宋体" w:hAnsi="宋体" w:hint="eastAsia"/>
          <w:sz w:val="24"/>
          <w:szCs w:val="24"/>
        </w:rPr>
        <w:t>）供应商单位营业执照或事业单位或其他组织法人证书或经相关</w:t>
      </w:r>
      <w:r>
        <w:rPr>
          <w:rFonts w:ascii="宋体" w:eastAsia="宋体" w:hAnsi="宋体" w:hint="eastAsia"/>
          <w:sz w:val="24"/>
          <w:szCs w:val="24"/>
        </w:rPr>
        <w:t>部门登记的证明文件复印件或</w:t>
      </w:r>
      <w:proofErr w:type="gramStart"/>
      <w:r>
        <w:rPr>
          <w:rFonts w:ascii="宋体" w:eastAsia="宋体" w:hAnsi="宋体" w:hint="eastAsia"/>
          <w:sz w:val="24"/>
          <w:szCs w:val="24"/>
        </w:rPr>
        <w:t>扫描件并加盖</w:t>
      </w:r>
      <w:proofErr w:type="gramEnd"/>
      <w:r>
        <w:rPr>
          <w:rFonts w:ascii="宋体" w:eastAsia="宋体" w:hAnsi="宋体" w:hint="eastAsia"/>
          <w:sz w:val="24"/>
          <w:szCs w:val="24"/>
        </w:rPr>
        <w:t>供应商公章；</w:t>
      </w:r>
    </w:p>
    <w:p w:rsidR="00D13DDD" w:rsidRDefault="002841B3">
      <w:pPr>
        <w:tabs>
          <w:tab w:val="left" w:pos="0"/>
        </w:tabs>
        <w:spacing w:line="360" w:lineRule="auto"/>
        <w:ind w:firstLine="480"/>
        <w:rPr>
          <w:rFonts w:ascii="宋体" w:eastAsia="宋体" w:hAnsi="宋体"/>
          <w:sz w:val="24"/>
          <w:szCs w:val="24"/>
        </w:rPr>
      </w:pPr>
      <w:r>
        <w:rPr>
          <w:rFonts w:ascii="宋体" w:eastAsia="宋体" w:hAnsi="宋体"/>
          <w:sz w:val="24"/>
          <w:szCs w:val="24"/>
        </w:rPr>
        <w:t>3</w:t>
      </w:r>
      <w:r>
        <w:rPr>
          <w:rFonts w:ascii="宋体" w:eastAsia="宋体" w:hAnsi="宋体" w:hint="eastAsia"/>
          <w:sz w:val="24"/>
          <w:szCs w:val="24"/>
        </w:rPr>
        <w:t>）国家规定需要进行医疗器械注册的设备，供应商需提供国家医疗器械注册证（扫描件）；</w:t>
      </w:r>
    </w:p>
    <w:p w:rsidR="00D13DDD" w:rsidRDefault="002841B3">
      <w:pPr>
        <w:tabs>
          <w:tab w:val="left" w:pos="0"/>
        </w:tabs>
        <w:spacing w:line="360" w:lineRule="auto"/>
        <w:ind w:firstLine="480"/>
        <w:rPr>
          <w:rFonts w:ascii="宋体" w:eastAsia="宋体" w:hAnsi="宋体"/>
          <w:sz w:val="24"/>
          <w:szCs w:val="24"/>
        </w:rPr>
      </w:pPr>
      <w:r>
        <w:rPr>
          <w:rFonts w:ascii="宋体" w:eastAsia="宋体" w:hAnsi="宋体"/>
          <w:sz w:val="24"/>
          <w:szCs w:val="24"/>
        </w:rPr>
        <w:t>4</w:t>
      </w:r>
      <w:r>
        <w:rPr>
          <w:rFonts w:ascii="宋体" w:eastAsia="宋体" w:hAnsi="宋体" w:hint="eastAsia"/>
          <w:sz w:val="24"/>
          <w:szCs w:val="24"/>
        </w:rPr>
        <w:t>）供应商须具有医疗器械经营资质证书（经营资质证书中的经营范围应当涵盖所投产品的类别，所投产</w:t>
      </w:r>
      <w:proofErr w:type="gramStart"/>
      <w:r>
        <w:rPr>
          <w:rFonts w:ascii="宋体" w:eastAsia="宋体" w:hAnsi="宋体" w:hint="eastAsia"/>
          <w:sz w:val="24"/>
          <w:szCs w:val="24"/>
        </w:rPr>
        <w:t>品属于</w:t>
      </w:r>
      <w:proofErr w:type="gramEnd"/>
      <w:r>
        <w:rPr>
          <w:rFonts w:ascii="宋体" w:eastAsia="宋体" w:hAnsi="宋体" w:hint="eastAsia"/>
          <w:sz w:val="24"/>
          <w:szCs w:val="24"/>
        </w:rPr>
        <w:t>三类的，以医疗器械经营许可证为准，所投产</w:t>
      </w:r>
      <w:proofErr w:type="gramStart"/>
      <w:r>
        <w:rPr>
          <w:rFonts w:ascii="宋体" w:eastAsia="宋体" w:hAnsi="宋体" w:hint="eastAsia"/>
          <w:sz w:val="24"/>
          <w:szCs w:val="24"/>
        </w:rPr>
        <w:t>品属于</w:t>
      </w:r>
      <w:proofErr w:type="gramEnd"/>
      <w:r>
        <w:rPr>
          <w:rFonts w:ascii="宋体" w:eastAsia="宋体" w:hAnsi="宋体" w:hint="eastAsia"/>
          <w:sz w:val="24"/>
          <w:szCs w:val="24"/>
        </w:rPr>
        <w:t>二类的，以医疗器械经营备案凭证为准）；</w:t>
      </w:r>
    </w:p>
    <w:p w:rsidR="00D13DDD" w:rsidRDefault="002841B3">
      <w:pPr>
        <w:tabs>
          <w:tab w:val="left" w:pos="0"/>
        </w:tabs>
        <w:spacing w:line="360" w:lineRule="auto"/>
        <w:ind w:firstLine="480"/>
        <w:rPr>
          <w:rFonts w:ascii="宋体" w:eastAsia="宋体" w:hAnsi="宋体"/>
          <w:sz w:val="24"/>
          <w:szCs w:val="24"/>
        </w:rPr>
      </w:pPr>
      <w:r>
        <w:rPr>
          <w:rFonts w:ascii="宋体" w:eastAsia="宋体" w:hAnsi="宋体"/>
          <w:sz w:val="24"/>
          <w:szCs w:val="24"/>
        </w:rPr>
        <w:t>5</w:t>
      </w:r>
      <w:r>
        <w:rPr>
          <w:rFonts w:ascii="宋体" w:eastAsia="宋体" w:hAnsi="宋体" w:hint="eastAsia"/>
          <w:sz w:val="24"/>
          <w:szCs w:val="24"/>
        </w:rPr>
        <w:t>）供应商近</w:t>
      </w:r>
      <w:r>
        <w:rPr>
          <w:rFonts w:ascii="宋体" w:eastAsia="宋体" w:hAnsi="宋体"/>
          <w:sz w:val="24"/>
          <w:szCs w:val="24"/>
        </w:rPr>
        <w:t>一年</w:t>
      </w:r>
      <w:r>
        <w:rPr>
          <w:rFonts w:ascii="宋体" w:eastAsia="宋体" w:hAnsi="宋体" w:hint="eastAsia"/>
          <w:sz w:val="24"/>
          <w:szCs w:val="24"/>
        </w:rPr>
        <w:t>中任意一个月份（不含投标当月）的依法缴纳税收的相关材料（投标时提供相关主管部门证明扫描件或银行代扣证明</w:t>
      </w:r>
      <w:proofErr w:type="gramStart"/>
      <w:r>
        <w:rPr>
          <w:rFonts w:ascii="宋体" w:eastAsia="宋体" w:hAnsi="宋体" w:hint="eastAsia"/>
          <w:sz w:val="24"/>
          <w:szCs w:val="24"/>
        </w:rPr>
        <w:t>扫描件并加盖</w:t>
      </w:r>
      <w:proofErr w:type="gramEnd"/>
      <w:r>
        <w:rPr>
          <w:rFonts w:ascii="宋体" w:eastAsia="宋体" w:hAnsi="宋体" w:hint="eastAsia"/>
          <w:sz w:val="24"/>
          <w:szCs w:val="24"/>
        </w:rPr>
        <w:t>公章）；</w:t>
      </w:r>
    </w:p>
    <w:p w:rsidR="00D13DDD" w:rsidRDefault="002841B3">
      <w:pPr>
        <w:tabs>
          <w:tab w:val="left" w:pos="0"/>
        </w:tabs>
        <w:spacing w:line="360" w:lineRule="auto"/>
        <w:ind w:firstLine="480"/>
        <w:rPr>
          <w:rFonts w:ascii="宋体" w:eastAsia="宋体" w:hAnsi="宋体"/>
          <w:sz w:val="24"/>
          <w:szCs w:val="24"/>
        </w:rPr>
      </w:pPr>
      <w:r>
        <w:rPr>
          <w:rFonts w:ascii="宋体" w:eastAsia="宋体" w:hAnsi="宋体"/>
          <w:sz w:val="24"/>
          <w:szCs w:val="24"/>
        </w:rPr>
        <w:t>6</w:t>
      </w:r>
      <w:r>
        <w:rPr>
          <w:rFonts w:ascii="宋体" w:eastAsia="宋体" w:hAnsi="宋体" w:hint="eastAsia"/>
          <w:sz w:val="24"/>
          <w:szCs w:val="24"/>
        </w:rPr>
        <w:t>）供应商近</w:t>
      </w:r>
      <w:r>
        <w:rPr>
          <w:rFonts w:ascii="宋体" w:eastAsia="宋体" w:hAnsi="宋体"/>
          <w:sz w:val="24"/>
          <w:szCs w:val="24"/>
        </w:rPr>
        <w:t>一年</w:t>
      </w:r>
      <w:r>
        <w:rPr>
          <w:rFonts w:ascii="宋体" w:eastAsia="宋体" w:hAnsi="宋体" w:hint="eastAsia"/>
          <w:sz w:val="24"/>
          <w:szCs w:val="24"/>
        </w:rPr>
        <w:t>中任意一个月份（不含投标当月）的依法缴纳社会保障资金证明材料（扫描件加盖公章）；</w:t>
      </w:r>
    </w:p>
    <w:p w:rsidR="00D13DDD" w:rsidRDefault="002841B3">
      <w:pPr>
        <w:tabs>
          <w:tab w:val="left" w:pos="0"/>
        </w:tabs>
        <w:spacing w:line="360" w:lineRule="auto"/>
        <w:ind w:firstLine="480"/>
        <w:rPr>
          <w:rFonts w:ascii="宋体" w:eastAsia="宋体" w:hAnsi="宋体"/>
          <w:sz w:val="24"/>
          <w:szCs w:val="24"/>
        </w:rPr>
      </w:pPr>
      <w:r>
        <w:rPr>
          <w:rFonts w:ascii="宋体" w:eastAsia="宋体" w:hAnsi="宋体"/>
          <w:sz w:val="24"/>
          <w:szCs w:val="24"/>
        </w:rPr>
        <w:t>7</w:t>
      </w:r>
      <w:r>
        <w:rPr>
          <w:rFonts w:ascii="宋体" w:eastAsia="宋体" w:hAnsi="宋体" w:hint="eastAsia"/>
          <w:sz w:val="24"/>
          <w:szCs w:val="24"/>
        </w:rPr>
        <w:t>）供应商近</w:t>
      </w:r>
      <w:r>
        <w:rPr>
          <w:rFonts w:ascii="宋体" w:eastAsia="宋体" w:hAnsi="宋体"/>
          <w:sz w:val="24"/>
          <w:szCs w:val="24"/>
        </w:rPr>
        <w:t>一年</w:t>
      </w:r>
      <w:r>
        <w:rPr>
          <w:rFonts w:ascii="宋体" w:eastAsia="宋体" w:hAnsi="宋体" w:hint="eastAsia"/>
          <w:sz w:val="24"/>
          <w:szCs w:val="24"/>
        </w:rPr>
        <w:t>中任意一个月份（不含投标当月）的财务状况报告（资产负债表和利润表）或</w:t>
      </w:r>
      <w:r>
        <w:rPr>
          <w:rFonts w:ascii="宋体" w:eastAsia="宋体" w:hAnsi="宋体"/>
          <w:sz w:val="24"/>
          <w:szCs w:val="24"/>
        </w:rPr>
        <w:t>2025</w:t>
      </w:r>
      <w:r>
        <w:rPr>
          <w:rFonts w:ascii="宋体" w:eastAsia="宋体" w:hAnsi="宋体" w:hint="eastAsia"/>
          <w:sz w:val="24"/>
          <w:szCs w:val="24"/>
        </w:rPr>
        <w:t>年度的财务审计报告扫描件加盖供应商公章；</w:t>
      </w:r>
    </w:p>
    <w:p w:rsidR="00D13DDD" w:rsidRDefault="002841B3">
      <w:pPr>
        <w:tabs>
          <w:tab w:val="left" w:pos="0"/>
        </w:tabs>
        <w:spacing w:line="360" w:lineRule="auto"/>
        <w:ind w:firstLine="480"/>
        <w:rPr>
          <w:rFonts w:ascii="宋体" w:eastAsia="宋体" w:hAnsi="宋体"/>
          <w:sz w:val="24"/>
          <w:szCs w:val="24"/>
        </w:rPr>
      </w:pPr>
      <w:r>
        <w:rPr>
          <w:rFonts w:ascii="宋体" w:eastAsia="宋体" w:hAnsi="宋体"/>
          <w:sz w:val="24"/>
          <w:szCs w:val="24"/>
        </w:rPr>
        <w:t>8</w:t>
      </w:r>
      <w:r>
        <w:rPr>
          <w:rFonts w:ascii="宋体" w:eastAsia="宋体" w:hAnsi="宋体" w:hint="eastAsia"/>
          <w:sz w:val="24"/>
          <w:szCs w:val="24"/>
        </w:rPr>
        <w:t>）供应</w:t>
      </w:r>
      <w:proofErr w:type="gramStart"/>
      <w:r>
        <w:rPr>
          <w:rFonts w:ascii="宋体" w:eastAsia="宋体" w:hAnsi="宋体" w:hint="eastAsia"/>
          <w:sz w:val="24"/>
          <w:szCs w:val="24"/>
        </w:rPr>
        <w:t>商法定</w:t>
      </w:r>
      <w:proofErr w:type="gramEnd"/>
      <w:r>
        <w:rPr>
          <w:rFonts w:ascii="宋体" w:eastAsia="宋体" w:hAnsi="宋体" w:hint="eastAsia"/>
          <w:sz w:val="24"/>
          <w:szCs w:val="24"/>
        </w:rPr>
        <w:t>代表人授权委托书（加盖公章）（格式见附件）；</w:t>
      </w:r>
    </w:p>
    <w:p w:rsidR="00D13DDD" w:rsidRDefault="002841B3">
      <w:pPr>
        <w:tabs>
          <w:tab w:val="left" w:pos="0"/>
        </w:tabs>
        <w:spacing w:line="360" w:lineRule="auto"/>
        <w:ind w:firstLine="480"/>
        <w:rPr>
          <w:rFonts w:ascii="宋体" w:eastAsia="宋体" w:hAnsi="宋体"/>
          <w:sz w:val="24"/>
          <w:szCs w:val="24"/>
        </w:rPr>
      </w:pPr>
      <w:r>
        <w:rPr>
          <w:rFonts w:ascii="宋体" w:eastAsia="宋体" w:hAnsi="宋体"/>
          <w:sz w:val="24"/>
          <w:szCs w:val="24"/>
        </w:rPr>
        <w:t>9</w:t>
      </w:r>
      <w:r>
        <w:rPr>
          <w:rFonts w:ascii="宋体" w:eastAsia="宋体" w:hAnsi="宋体" w:hint="eastAsia"/>
          <w:sz w:val="24"/>
          <w:szCs w:val="24"/>
        </w:rPr>
        <w:t>）供应</w:t>
      </w:r>
      <w:proofErr w:type="gramStart"/>
      <w:r>
        <w:rPr>
          <w:rFonts w:ascii="宋体" w:eastAsia="宋体" w:hAnsi="宋体" w:hint="eastAsia"/>
          <w:sz w:val="24"/>
          <w:szCs w:val="24"/>
        </w:rPr>
        <w:t>商法定</w:t>
      </w:r>
      <w:proofErr w:type="gramEnd"/>
      <w:r>
        <w:rPr>
          <w:rFonts w:ascii="宋体" w:eastAsia="宋体" w:hAnsi="宋体" w:hint="eastAsia"/>
          <w:sz w:val="24"/>
          <w:szCs w:val="24"/>
        </w:rPr>
        <w:t>代表人身份证扫描件及法定代表人授权代表身份证扫描件加盖公章；</w:t>
      </w:r>
    </w:p>
    <w:p w:rsidR="00D13DDD" w:rsidRDefault="002841B3">
      <w:pPr>
        <w:tabs>
          <w:tab w:val="left" w:pos="0"/>
        </w:tabs>
        <w:spacing w:line="360" w:lineRule="auto"/>
        <w:ind w:firstLine="480"/>
        <w:rPr>
          <w:rFonts w:ascii="宋体" w:eastAsia="宋体" w:hAnsi="宋体"/>
          <w:sz w:val="24"/>
          <w:szCs w:val="24"/>
        </w:rPr>
      </w:pPr>
      <w:r>
        <w:rPr>
          <w:rFonts w:ascii="宋体" w:eastAsia="宋体" w:hAnsi="宋体"/>
          <w:sz w:val="24"/>
          <w:szCs w:val="24"/>
        </w:rPr>
        <w:t>10</w:t>
      </w:r>
      <w:r>
        <w:rPr>
          <w:rFonts w:ascii="宋体" w:eastAsia="宋体" w:hAnsi="宋体" w:hint="eastAsia"/>
          <w:sz w:val="24"/>
          <w:szCs w:val="24"/>
        </w:rPr>
        <w:t>）供应商被授权代表须为供应商在职员工，须提供由法定的社保收缴部门出具的近一年中任意一个月（不含投标当月）的供应商为被授权代表依法缴纳社会保险证明材料；</w:t>
      </w:r>
    </w:p>
    <w:p w:rsidR="00D13DDD" w:rsidRDefault="002841B3">
      <w:pPr>
        <w:tabs>
          <w:tab w:val="left" w:pos="0"/>
        </w:tabs>
        <w:spacing w:line="360" w:lineRule="auto"/>
        <w:ind w:firstLine="480"/>
        <w:rPr>
          <w:rFonts w:ascii="宋体" w:eastAsia="宋体" w:hAnsi="宋体"/>
          <w:b/>
          <w:bCs/>
          <w:sz w:val="24"/>
          <w:szCs w:val="24"/>
        </w:rPr>
      </w:pPr>
      <w:r>
        <w:rPr>
          <w:rFonts w:ascii="宋体" w:eastAsia="宋体" w:hAnsi="宋体"/>
          <w:sz w:val="24"/>
          <w:szCs w:val="24"/>
        </w:rPr>
        <w:t>11</w:t>
      </w:r>
      <w:r>
        <w:rPr>
          <w:rFonts w:ascii="宋体" w:eastAsia="宋体" w:hAnsi="宋体" w:hint="eastAsia"/>
          <w:sz w:val="24"/>
          <w:szCs w:val="24"/>
        </w:rPr>
        <w:t>）承诺书（格式见附件）；</w:t>
      </w:r>
    </w:p>
    <w:p w:rsidR="00D13DDD" w:rsidRDefault="002841B3">
      <w:pPr>
        <w:widowControl/>
        <w:shd w:val="clear" w:color="auto" w:fill="FFFFFF"/>
        <w:spacing w:line="360" w:lineRule="auto"/>
        <w:ind w:firstLine="200"/>
        <w:jc w:val="center"/>
        <w:rPr>
          <w:rFonts w:ascii="宋体" w:eastAsia="宋体" w:hAnsi="宋体" w:cs="宋体"/>
          <w:b/>
          <w:sz w:val="28"/>
          <w:szCs w:val="28"/>
        </w:rPr>
      </w:pPr>
      <w:r>
        <w:rPr>
          <w:rFonts w:ascii="Times New Roman" w:eastAsia="宋体" w:hAnsi="Times New Roman"/>
          <w:szCs w:val="21"/>
        </w:rPr>
        <w:br w:type="page" w:clear="all"/>
      </w:r>
      <w:r>
        <w:rPr>
          <w:rFonts w:ascii="Times New Roman" w:eastAsia="宋体" w:hAnsi="Times New Roman"/>
          <w:b/>
          <w:sz w:val="24"/>
          <w:szCs w:val="24"/>
        </w:rPr>
        <w:lastRenderedPageBreak/>
        <w:t>格式一、关于资格的声明函</w:t>
      </w:r>
    </w:p>
    <w:p w:rsidR="00D13DDD" w:rsidRDefault="00D13DDD">
      <w:pPr>
        <w:spacing w:line="480" w:lineRule="auto"/>
        <w:rPr>
          <w:rFonts w:ascii="宋体" w:eastAsia="宋体" w:hAnsi="宋体" w:cs="宋体"/>
          <w:bCs/>
          <w:sz w:val="24"/>
          <w:szCs w:val="20"/>
        </w:rPr>
      </w:pPr>
    </w:p>
    <w:p w:rsidR="00D13DDD" w:rsidRDefault="002841B3">
      <w:pPr>
        <w:spacing w:line="480" w:lineRule="auto"/>
        <w:ind w:firstLine="240"/>
        <w:rPr>
          <w:rFonts w:ascii="宋体" w:eastAsia="宋体" w:hAnsi="宋体" w:cs="宋体"/>
          <w:bCs/>
          <w:sz w:val="24"/>
          <w:szCs w:val="24"/>
        </w:rPr>
      </w:pPr>
      <w:r>
        <w:rPr>
          <w:rFonts w:ascii="宋体" w:eastAsia="宋体" w:hAnsi="宋体" w:cs="宋体"/>
          <w:bCs/>
          <w:sz w:val="24"/>
          <w:szCs w:val="24"/>
        </w:rPr>
        <w:t>江苏弘业国际技术工程有限公司：</w:t>
      </w:r>
    </w:p>
    <w:p w:rsidR="00D13DDD" w:rsidRDefault="00D13DDD">
      <w:pPr>
        <w:spacing w:line="480" w:lineRule="auto"/>
        <w:rPr>
          <w:rFonts w:ascii="宋体" w:eastAsia="宋体" w:hAnsi="宋体" w:cs="宋体"/>
          <w:bCs/>
          <w:sz w:val="24"/>
          <w:szCs w:val="24"/>
        </w:rPr>
      </w:pPr>
    </w:p>
    <w:p w:rsidR="00D13DDD" w:rsidRDefault="002841B3">
      <w:pPr>
        <w:spacing w:line="480" w:lineRule="auto"/>
        <w:ind w:firstLine="480"/>
        <w:rPr>
          <w:rFonts w:ascii="宋体" w:eastAsia="宋体" w:hAnsi="宋体" w:cs="宋体"/>
          <w:bCs/>
          <w:sz w:val="24"/>
          <w:szCs w:val="24"/>
        </w:rPr>
      </w:pPr>
      <w:r>
        <w:rPr>
          <w:rFonts w:ascii="宋体" w:eastAsia="宋体" w:hAnsi="宋体" w:cs="宋体"/>
          <w:bCs/>
          <w:sz w:val="24"/>
          <w:szCs w:val="24"/>
        </w:rPr>
        <w:t>1.</w:t>
      </w:r>
      <w:r>
        <w:rPr>
          <w:rFonts w:ascii="宋体" w:eastAsia="宋体" w:hAnsi="宋体" w:cs="宋体"/>
          <w:bCs/>
          <w:sz w:val="24"/>
          <w:szCs w:val="24"/>
        </w:rPr>
        <w:t>我单位在参加政府采购活动前三年内在生产经营活动中没有重大违法记录。</w:t>
      </w:r>
    </w:p>
    <w:p w:rsidR="00D13DDD" w:rsidRDefault="002841B3">
      <w:pPr>
        <w:spacing w:line="480" w:lineRule="auto"/>
        <w:ind w:firstLine="480"/>
        <w:rPr>
          <w:rFonts w:ascii="宋体" w:eastAsia="宋体" w:hAnsi="宋体" w:cs="宋体"/>
          <w:bCs/>
          <w:sz w:val="24"/>
          <w:szCs w:val="24"/>
        </w:rPr>
      </w:pPr>
      <w:r>
        <w:rPr>
          <w:rFonts w:ascii="宋体" w:eastAsia="宋体" w:hAnsi="宋体" w:cs="宋体"/>
          <w:bCs/>
          <w:sz w:val="24"/>
          <w:szCs w:val="24"/>
        </w:rPr>
        <w:t>2.</w:t>
      </w:r>
      <w:r>
        <w:rPr>
          <w:rFonts w:ascii="宋体" w:eastAsia="宋体" w:hAnsi="宋体" w:cs="宋体"/>
          <w:bCs/>
          <w:sz w:val="24"/>
          <w:szCs w:val="24"/>
        </w:rPr>
        <w:t>我单位</w:t>
      </w:r>
      <w:proofErr w:type="gramStart"/>
      <w:r>
        <w:rPr>
          <w:rFonts w:ascii="宋体" w:eastAsia="宋体" w:hAnsi="宋体" w:cs="宋体"/>
          <w:bCs/>
          <w:sz w:val="24"/>
          <w:szCs w:val="24"/>
        </w:rPr>
        <w:t>愿针对</w:t>
      </w:r>
      <w:proofErr w:type="gramEnd"/>
      <w:r>
        <w:rPr>
          <w:rFonts w:ascii="宋体" w:eastAsia="宋体" w:hAnsi="宋体" w:cs="宋体"/>
          <w:bCs/>
          <w:sz w:val="24"/>
          <w:szCs w:val="24"/>
        </w:rPr>
        <w:t>本次项目（</w:t>
      </w:r>
      <w:r w:rsidR="003E4533">
        <w:rPr>
          <w:rFonts w:ascii="宋体" w:eastAsia="宋体" w:hAnsi="宋体" w:cs="宋体" w:hint="eastAsia"/>
          <w:bCs/>
          <w:sz w:val="24"/>
          <w:szCs w:val="24"/>
        </w:rPr>
        <w:t>JSZC-320213-JSHY-G2026-0250</w:t>
      </w:r>
      <w:r>
        <w:rPr>
          <w:rFonts w:ascii="宋体" w:eastAsia="宋体" w:hAnsi="宋体" w:cs="宋体"/>
          <w:bCs/>
          <w:sz w:val="24"/>
          <w:szCs w:val="24"/>
        </w:rPr>
        <w:t>）进行投标，投标文件中所有关于投标资格的文件、证明、陈述均是真实的、准确的。若有违背，我单位愿意承担由此而产生的一切后果。</w:t>
      </w:r>
    </w:p>
    <w:p w:rsidR="00D13DDD" w:rsidRDefault="00D13DDD">
      <w:pPr>
        <w:spacing w:line="480" w:lineRule="auto"/>
        <w:rPr>
          <w:rFonts w:ascii="宋体" w:eastAsia="宋体" w:hAnsi="宋体" w:cs="宋体"/>
          <w:bCs/>
          <w:sz w:val="24"/>
          <w:szCs w:val="24"/>
        </w:rPr>
      </w:pPr>
    </w:p>
    <w:p w:rsidR="00D13DDD" w:rsidRDefault="002841B3">
      <w:pPr>
        <w:spacing w:line="480" w:lineRule="auto"/>
        <w:ind w:firstLine="4394"/>
        <w:rPr>
          <w:rFonts w:ascii="宋体" w:eastAsia="宋体" w:hAnsi="宋体" w:cs="宋体"/>
          <w:bCs/>
          <w:sz w:val="24"/>
          <w:szCs w:val="24"/>
        </w:rPr>
      </w:pPr>
      <w:r>
        <w:rPr>
          <w:rFonts w:ascii="宋体" w:eastAsia="宋体" w:hAnsi="宋体" w:cs="宋体"/>
          <w:bCs/>
          <w:sz w:val="24"/>
          <w:szCs w:val="24"/>
        </w:rPr>
        <w:t>供应商（盖章）：</w:t>
      </w:r>
    </w:p>
    <w:p w:rsidR="00D13DDD" w:rsidRDefault="002841B3">
      <w:pPr>
        <w:spacing w:line="480" w:lineRule="auto"/>
        <w:ind w:firstLine="4394"/>
        <w:rPr>
          <w:rFonts w:ascii="宋体" w:eastAsia="宋体" w:hAnsi="宋体" w:cs="宋体"/>
          <w:bCs/>
          <w:sz w:val="24"/>
          <w:szCs w:val="24"/>
        </w:rPr>
      </w:pPr>
      <w:r>
        <w:rPr>
          <w:rFonts w:ascii="宋体" w:eastAsia="宋体" w:hAnsi="宋体" w:cs="宋体"/>
          <w:bCs/>
          <w:sz w:val="24"/>
          <w:szCs w:val="24"/>
        </w:rPr>
        <w:t>法定代表人或被授权代表（签字或盖章）：</w:t>
      </w:r>
    </w:p>
    <w:p w:rsidR="00D13DDD" w:rsidRDefault="002841B3">
      <w:pPr>
        <w:widowControl/>
        <w:shd w:val="clear" w:color="auto" w:fill="FFFFFF"/>
        <w:spacing w:line="360" w:lineRule="auto"/>
        <w:ind w:firstLine="4394"/>
        <w:rPr>
          <w:rFonts w:ascii="Times New Roman" w:eastAsia="宋体" w:hAnsi="Times New Roman"/>
          <w:sz w:val="24"/>
          <w:szCs w:val="24"/>
        </w:rPr>
      </w:pPr>
      <w:r>
        <w:rPr>
          <w:rFonts w:ascii="宋体" w:eastAsia="宋体" w:hAnsi="宋体" w:cs="宋体"/>
          <w:bCs/>
          <w:sz w:val="24"/>
          <w:szCs w:val="24"/>
        </w:rPr>
        <w:t>日期：</w:t>
      </w:r>
    </w:p>
    <w:p w:rsidR="00D13DDD" w:rsidRDefault="002841B3">
      <w:pPr>
        <w:widowControl/>
        <w:shd w:val="clear" w:color="auto" w:fill="FFFFFF"/>
        <w:spacing w:line="360" w:lineRule="auto"/>
        <w:ind w:firstLine="420"/>
        <w:jc w:val="center"/>
        <w:rPr>
          <w:rFonts w:ascii="Times New Roman" w:eastAsia="宋体" w:hAnsi="Times New Roman"/>
          <w:b/>
          <w:sz w:val="24"/>
          <w:szCs w:val="24"/>
        </w:rPr>
      </w:pPr>
      <w:r>
        <w:rPr>
          <w:rFonts w:ascii="Times New Roman" w:eastAsia="宋体" w:hAnsi="Times New Roman"/>
          <w:szCs w:val="24"/>
        </w:rPr>
        <w:br w:type="page" w:clear="all"/>
      </w:r>
      <w:r>
        <w:rPr>
          <w:rFonts w:ascii="Times New Roman" w:eastAsia="宋体" w:hAnsi="Times New Roman"/>
          <w:b/>
          <w:sz w:val="24"/>
          <w:szCs w:val="24"/>
        </w:rPr>
        <w:lastRenderedPageBreak/>
        <w:t>格式二：法定代表人授权委托书</w:t>
      </w:r>
    </w:p>
    <w:p w:rsidR="00D13DDD" w:rsidRDefault="00D13DDD">
      <w:pPr>
        <w:widowControl/>
        <w:shd w:val="clear" w:color="auto" w:fill="FFFFFF"/>
        <w:spacing w:line="360" w:lineRule="auto"/>
        <w:jc w:val="left"/>
        <w:rPr>
          <w:rFonts w:ascii="宋体" w:eastAsia="宋体" w:hAnsi="宋体"/>
          <w:sz w:val="24"/>
          <w:szCs w:val="24"/>
        </w:rPr>
      </w:pPr>
    </w:p>
    <w:p w:rsidR="00D13DDD" w:rsidRDefault="002841B3">
      <w:pPr>
        <w:widowControl/>
        <w:shd w:val="clear" w:color="auto" w:fill="FFFFFF"/>
        <w:spacing w:line="360" w:lineRule="auto"/>
        <w:ind w:firstLine="420"/>
        <w:jc w:val="left"/>
        <w:rPr>
          <w:rFonts w:ascii="宋体" w:eastAsia="宋体" w:hAnsi="宋体"/>
          <w:sz w:val="24"/>
          <w:szCs w:val="24"/>
        </w:rPr>
      </w:pPr>
      <w:r>
        <w:rPr>
          <w:rFonts w:ascii="宋体" w:eastAsia="宋体" w:hAnsi="宋体"/>
          <w:sz w:val="24"/>
          <w:szCs w:val="24"/>
        </w:rPr>
        <w:t>致：江苏弘业国际技术工程有限公司</w:t>
      </w:r>
    </w:p>
    <w:p w:rsidR="00D13DDD" w:rsidRDefault="002841B3">
      <w:pPr>
        <w:widowControl/>
        <w:shd w:val="clear" w:color="auto" w:fill="FFFFFF"/>
        <w:spacing w:line="360" w:lineRule="auto"/>
        <w:ind w:firstLine="420"/>
        <w:jc w:val="left"/>
        <w:rPr>
          <w:rFonts w:ascii="宋体" w:eastAsia="宋体" w:hAnsi="宋体"/>
          <w:sz w:val="24"/>
          <w:szCs w:val="24"/>
        </w:rPr>
      </w:pPr>
      <w:r>
        <w:rPr>
          <w:rFonts w:ascii="宋体" w:eastAsia="宋体" w:hAnsi="宋体"/>
          <w:sz w:val="24"/>
          <w:szCs w:val="24"/>
        </w:rPr>
        <w:t>本授权书声明：注册于</w:t>
      </w:r>
      <w:r>
        <w:rPr>
          <w:rFonts w:ascii="宋体" w:eastAsia="宋体" w:hAnsi="宋体"/>
          <w:sz w:val="24"/>
          <w:szCs w:val="24"/>
          <w:u w:val="single"/>
        </w:rPr>
        <w:t xml:space="preserve">            </w:t>
      </w:r>
      <w:r>
        <w:rPr>
          <w:rFonts w:ascii="宋体" w:eastAsia="宋体" w:hAnsi="宋体"/>
          <w:sz w:val="24"/>
          <w:szCs w:val="24"/>
        </w:rPr>
        <w:t>（供应商住址）的</w:t>
      </w:r>
      <w:r>
        <w:rPr>
          <w:rFonts w:ascii="宋体" w:eastAsia="宋体" w:hAnsi="宋体"/>
          <w:sz w:val="24"/>
          <w:szCs w:val="24"/>
          <w:u w:val="single"/>
        </w:rPr>
        <w:t xml:space="preserve">               </w:t>
      </w:r>
      <w:r>
        <w:rPr>
          <w:rFonts w:ascii="宋体" w:eastAsia="宋体" w:hAnsi="宋体"/>
          <w:sz w:val="24"/>
          <w:szCs w:val="24"/>
        </w:rPr>
        <w:t>（供应商名称）法定代表人</w:t>
      </w:r>
      <w:r>
        <w:rPr>
          <w:rFonts w:ascii="宋体" w:eastAsia="宋体" w:hAnsi="宋体"/>
          <w:sz w:val="24"/>
          <w:szCs w:val="24"/>
          <w:u w:val="single"/>
        </w:rPr>
        <w:t xml:space="preserve">               </w:t>
      </w:r>
      <w:r>
        <w:rPr>
          <w:rFonts w:ascii="宋体" w:eastAsia="宋体" w:hAnsi="宋体"/>
          <w:sz w:val="24"/>
          <w:szCs w:val="24"/>
        </w:rPr>
        <w:t>（法定代表人姓名、职务）代表本公司授权在下面签字的</w:t>
      </w:r>
      <w:r>
        <w:rPr>
          <w:rFonts w:ascii="宋体" w:eastAsia="宋体" w:hAnsi="宋体"/>
          <w:sz w:val="24"/>
          <w:szCs w:val="24"/>
          <w:u w:val="single"/>
        </w:rPr>
        <w:t xml:space="preserve">                </w:t>
      </w:r>
      <w:r>
        <w:rPr>
          <w:rFonts w:ascii="宋体" w:eastAsia="宋体" w:hAnsi="宋体"/>
          <w:sz w:val="24"/>
          <w:szCs w:val="24"/>
        </w:rPr>
        <w:t>（供应商代表姓名、职务）为本公司的合法代理人，就贵方组织的</w:t>
      </w:r>
      <w:r>
        <w:rPr>
          <w:rFonts w:ascii="宋体" w:eastAsia="宋体" w:hAnsi="宋体"/>
          <w:sz w:val="24"/>
          <w:szCs w:val="24"/>
          <w:u w:val="single"/>
        </w:rPr>
        <w:t xml:space="preserve">                </w:t>
      </w:r>
      <w:r>
        <w:rPr>
          <w:rFonts w:ascii="宋体" w:eastAsia="宋体" w:hAnsi="宋体"/>
          <w:sz w:val="24"/>
          <w:szCs w:val="24"/>
        </w:rPr>
        <w:t>（项目名称），</w:t>
      </w:r>
      <w:r>
        <w:rPr>
          <w:rFonts w:ascii="宋体" w:eastAsia="宋体" w:hAnsi="宋体"/>
          <w:sz w:val="24"/>
          <w:szCs w:val="24"/>
          <w:u w:val="single"/>
        </w:rPr>
        <w:t xml:space="preserve">           </w:t>
      </w:r>
      <w:r>
        <w:rPr>
          <w:rFonts w:ascii="宋体" w:eastAsia="宋体" w:hAnsi="宋体"/>
          <w:sz w:val="24"/>
          <w:szCs w:val="24"/>
        </w:rPr>
        <w:t>（项目编号）投标，以本公司名义处理一切与之有关的事务。</w:t>
      </w:r>
    </w:p>
    <w:p w:rsidR="00D13DDD" w:rsidRDefault="002841B3">
      <w:pPr>
        <w:widowControl/>
        <w:shd w:val="clear" w:color="auto" w:fill="FFFFFF"/>
        <w:spacing w:line="360" w:lineRule="auto"/>
        <w:ind w:firstLine="420"/>
        <w:jc w:val="left"/>
        <w:rPr>
          <w:rFonts w:ascii="宋体" w:eastAsia="宋体" w:hAnsi="宋体"/>
          <w:sz w:val="24"/>
          <w:szCs w:val="24"/>
        </w:rPr>
      </w:pPr>
      <w:r>
        <w:rPr>
          <w:rFonts w:ascii="宋体" w:eastAsia="宋体" w:hAnsi="宋体"/>
          <w:sz w:val="24"/>
          <w:szCs w:val="24"/>
        </w:rPr>
        <w:t>本授权书于</w:t>
      </w:r>
      <w:r>
        <w:rPr>
          <w:rFonts w:ascii="宋体" w:eastAsia="宋体" w:hAnsi="宋体"/>
          <w:sz w:val="24"/>
          <w:szCs w:val="24"/>
          <w:u w:val="single"/>
        </w:rPr>
        <w:t xml:space="preserve">    </w:t>
      </w:r>
      <w:r>
        <w:rPr>
          <w:rFonts w:ascii="宋体" w:eastAsia="宋体" w:hAnsi="宋体"/>
          <w:sz w:val="24"/>
          <w:szCs w:val="24"/>
        </w:rPr>
        <w:t>年</w:t>
      </w:r>
      <w:r>
        <w:rPr>
          <w:rFonts w:ascii="宋体" w:eastAsia="宋体" w:hAnsi="宋体"/>
          <w:sz w:val="24"/>
          <w:szCs w:val="24"/>
          <w:u w:val="single"/>
        </w:rPr>
        <w:t xml:space="preserve">    </w:t>
      </w:r>
      <w:r>
        <w:rPr>
          <w:rFonts w:ascii="宋体" w:eastAsia="宋体" w:hAnsi="宋体"/>
          <w:sz w:val="24"/>
          <w:szCs w:val="24"/>
        </w:rPr>
        <w:t>月</w:t>
      </w:r>
      <w:r>
        <w:rPr>
          <w:rFonts w:ascii="宋体" w:eastAsia="宋体" w:hAnsi="宋体"/>
          <w:sz w:val="24"/>
          <w:szCs w:val="24"/>
          <w:u w:val="single"/>
        </w:rPr>
        <w:t xml:space="preserve">    </w:t>
      </w:r>
      <w:r>
        <w:rPr>
          <w:rFonts w:ascii="宋体" w:eastAsia="宋体" w:hAnsi="宋体"/>
          <w:sz w:val="24"/>
          <w:szCs w:val="24"/>
        </w:rPr>
        <w:t>日签字生效，特此声明。</w:t>
      </w:r>
    </w:p>
    <w:p w:rsidR="00D13DDD" w:rsidRDefault="002841B3">
      <w:pPr>
        <w:widowControl/>
        <w:shd w:val="clear" w:color="auto" w:fill="FFFFFF"/>
        <w:spacing w:line="360" w:lineRule="auto"/>
        <w:ind w:firstLine="420"/>
        <w:jc w:val="left"/>
        <w:rPr>
          <w:rFonts w:ascii="宋体" w:eastAsia="宋体" w:hAnsi="宋体"/>
          <w:sz w:val="24"/>
          <w:szCs w:val="24"/>
        </w:rPr>
      </w:pPr>
      <w:r>
        <w:rPr>
          <w:rFonts w:ascii="宋体" w:eastAsia="宋体" w:hAnsi="宋体"/>
          <w:sz w:val="24"/>
          <w:szCs w:val="24"/>
        </w:rPr>
        <w:t>供应商名称（公章）：</w:t>
      </w:r>
    </w:p>
    <w:p w:rsidR="00D13DDD" w:rsidRDefault="002841B3">
      <w:pPr>
        <w:widowControl/>
        <w:shd w:val="clear" w:color="auto" w:fill="FFFFFF"/>
        <w:spacing w:line="360" w:lineRule="auto"/>
        <w:ind w:firstLine="420"/>
        <w:jc w:val="left"/>
        <w:rPr>
          <w:rFonts w:ascii="宋体" w:eastAsia="宋体" w:hAnsi="宋体"/>
          <w:sz w:val="24"/>
          <w:szCs w:val="24"/>
        </w:rPr>
      </w:pPr>
      <w:r>
        <w:rPr>
          <w:rFonts w:ascii="宋体" w:eastAsia="宋体" w:hAnsi="宋体"/>
          <w:sz w:val="24"/>
          <w:szCs w:val="24"/>
        </w:rPr>
        <w:t>法定代表人签字：</w:t>
      </w:r>
    </w:p>
    <w:p w:rsidR="00D13DDD" w:rsidRDefault="002841B3">
      <w:pPr>
        <w:widowControl/>
        <w:shd w:val="clear" w:color="auto" w:fill="FFFFFF"/>
        <w:spacing w:line="360" w:lineRule="auto"/>
        <w:ind w:firstLine="420"/>
        <w:jc w:val="left"/>
        <w:rPr>
          <w:rFonts w:ascii="宋体" w:eastAsia="宋体" w:hAnsi="宋体"/>
          <w:sz w:val="24"/>
          <w:szCs w:val="24"/>
        </w:rPr>
      </w:pPr>
      <w:r>
        <w:rPr>
          <w:rFonts w:ascii="宋体" w:eastAsia="宋体" w:hAnsi="宋体"/>
          <w:sz w:val="24"/>
          <w:szCs w:val="24"/>
        </w:rPr>
        <w:t>授</w:t>
      </w:r>
      <w:r>
        <w:rPr>
          <w:rFonts w:ascii="宋体" w:eastAsia="宋体" w:hAnsi="宋体"/>
          <w:sz w:val="24"/>
          <w:szCs w:val="24"/>
        </w:rPr>
        <w:t>权委托人签字：</w:t>
      </w:r>
    </w:p>
    <w:p w:rsidR="00D13DDD" w:rsidRDefault="002841B3">
      <w:pPr>
        <w:widowControl/>
        <w:shd w:val="clear" w:color="auto" w:fill="FFFFFF"/>
        <w:spacing w:line="360" w:lineRule="auto"/>
        <w:ind w:firstLine="420"/>
        <w:jc w:val="left"/>
        <w:rPr>
          <w:rFonts w:ascii="宋体" w:eastAsia="宋体" w:hAnsi="宋体"/>
          <w:sz w:val="24"/>
          <w:szCs w:val="24"/>
        </w:rPr>
      </w:pPr>
      <w:r>
        <w:rPr>
          <w:rFonts w:ascii="宋体" w:eastAsia="宋体" w:hAnsi="宋体"/>
          <w:sz w:val="24"/>
          <w:szCs w:val="24"/>
        </w:rPr>
        <w:t>日</w:t>
      </w:r>
      <w:r>
        <w:rPr>
          <w:rFonts w:ascii="宋体" w:eastAsia="宋体" w:hAnsi="宋体"/>
          <w:sz w:val="24"/>
          <w:szCs w:val="24"/>
        </w:rPr>
        <w:t xml:space="preserve">    </w:t>
      </w:r>
      <w:r>
        <w:rPr>
          <w:rFonts w:ascii="宋体" w:eastAsia="宋体" w:hAnsi="宋体"/>
          <w:sz w:val="24"/>
          <w:szCs w:val="24"/>
        </w:rPr>
        <w:t>期：</w:t>
      </w:r>
      <w:r>
        <w:rPr>
          <w:rFonts w:ascii="宋体" w:eastAsia="宋体" w:hAnsi="宋体"/>
          <w:sz w:val="24"/>
          <w:szCs w:val="24"/>
        </w:rPr>
        <w:t xml:space="preserve">    </w:t>
      </w:r>
      <w:r>
        <w:rPr>
          <w:rFonts w:ascii="宋体" w:eastAsia="宋体" w:hAnsi="宋体"/>
          <w:sz w:val="24"/>
          <w:szCs w:val="24"/>
        </w:rPr>
        <w:t>年</w:t>
      </w:r>
      <w:r>
        <w:rPr>
          <w:rFonts w:ascii="宋体" w:eastAsia="宋体" w:hAnsi="宋体"/>
          <w:sz w:val="24"/>
          <w:szCs w:val="24"/>
        </w:rPr>
        <w:t xml:space="preserve">    </w:t>
      </w:r>
      <w:r>
        <w:rPr>
          <w:rFonts w:ascii="宋体" w:eastAsia="宋体" w:hAnsi="宋体"/>
          <w:sz w:val="24"/>
          <w:szCs w:val="24"/>
        </w:rPr>
        <w:t>月</w:t>
      </w:r>
      <w:r>
        <w:rPr>
          <w:rFonts w:ascii="宋体" w:eastAsia="宋体" w:hAnsi="宋体"/>
          <w:sz w:val="24"/>
          <w:szCs w:val="24"/>
        </w:rPr>
        <w:t xml:space="preserve">    </w:t>
      </w:r>
      <w:r>
        <w:rPr>
          <w:rFonts w:ascii="宋体" w:eastAsia="宋体" w:hAnsi="宋体"/>
          <w:sz w:val="24"/>
          <w:szCs w:val="24"/>
        </w:rPr>
        <w:t>日</w:t>
      </w:r>
    </w:p>
    <w:p w:rsidR="00D13DDD" w:rsidRDefault="00D13DDD">
      <w:pPr>
        <w:widowControl/>
        <w:shd w:val="clear" w:color="auto" w:fill="FFFFFF"/>
        <w:spacing w:line="360" w:lineRule="auto"/>
        <w:jc w:val="left"/>
        <w:rPr>
          <w:rFonts w:ascii="宋体" w:eastAsia="宋体" w:hAnsi="宋体"/>
          <w:sz w:val="24"/>
          <w:szCs w:val="24"/>
        </w:rPr>
      </w:pPr>
    </w:p>
    <w:p w:rsidR="00D13DDD" w:rsidRDefault="00D13DDD">
      <w:pPr>
        <w:widowControl/>
        <w:shd w:val="clear" w:color="auto" w:fill="FFFFFF"/>
        <w:spacing w:line="360" w:lineRule="auto"/>
        <w:jc w:val="left"/>
        <w:rPr>
          <w:rFonts w:ascii="宋体" w:eastAsia="宋体" w:hAnsi="宋体"/>
          <w:sz w:val="24"/>
          <w:szCs w:val="24"/>
        </w:rPr>
      </w:pPr>
    </w:p>
    <w:p w:rsidR="00D13DDD" w:rsidRDefault="002841B3">
      <w:pPr>
        <w:widowControl/>
        <w:shd w:val="clear" w:color="auto" w:fill="FFFFFF"/>
        <w:spacing w:line="360" w:lineRule="auto"/>
        <w:ind w:firstLine="420"/>
        <w:jc w:val="left"/>
        <w:rPr>
          <w:rFonts w:ascii="宋体" w:eastAsia="宋体" w:hAnsi="宋体"/>
          <w:sz w:val="24"/>
          <w:szCs w:val="24"/>
        </w:rPr>
      </w:pPr>
      <w:r>
        <w:rPr>
          <w:rFonts w:ascii="宋体" w:eastAsia="宋体" w:hAnsi="宋体"/>
          <w:sz w:val="24"/>
          <w:szCs w:val="24"/>
        </w:rPr>
        <w:t>附：法定代表人身份证复印件及法定代表人授权代表身份证复印件</w:t>
      </w:r>
    </w:p>
    <w:p w:rsidR="00D13DDD" w:rsidRDefault="002841B3">
      <w:pPr>
        <w:widowControl/>
        <w:shd w:val="clear" w:color="auto" w:fill="FFFFFF"/>
        <w:spacing w:line="360" w:lineRule="auto"/>
        <w:ind w:firstLine="420"/>
        <w:jc w:val="left"/>
        <w:rPr>
          <w:rFonts w:ascii="Times New Roman" w:eastAsia="宋体" w:hAnsi="Times New Roman"/>
          <w:b/>
          <w:bCs/>
          <w:szCs w:val="24"/>
        </w:rPr>
      </w:pPr>
      <w:r>
        <w:rPr>
          <w:rFonts w:ascii="Times New Roman" w:eastAsia="宋体" w:hAnsi="Times New Roman"/>
          <w:szCs w:val="24"/>
        </w:rPr>
        <w:br w:type="page" w:clear="all"/>
      </w:r>
    </w:p>
    <w:p w:rsidR="00D13DDD" w:rsidRDefault="002841B3">
      <w:pPr>
        <w:widowControl/>
        <w:shd w:val="clear" w:color="auto" w:fill="FFFFFF"/>
        <w:spacing w:line="360" w:lineRule="auto"/>
        <w:ind w:firstLine="420"/>
        <w:jc w:val="center"/>
        <w:rPr>
          <w:rFonts w:ascii="Times New Roman" w:eastAsia="宋体" w:hAnsi="Times New Roman"/>
          <w:b/>
          <w:sz w:val="24"/>
          <w:szCs w:val="24"/>
        </w:rPr>
      </w:pPr>
      <w:r>
        <w:rPr>
          <w:rFonts w:ascii="Times New Roman" w:eastAsia="宋体" w:hAnsi="Times New Roman"/>
          <w:b/>
          <w:sz w:val="24"/>
          <w:szCs w:val="24"/>
        </w:rPr>
        <w:lastRenderedPageBreak/>
        <w:t>格式三：承诺书</w:t>
      </w:r>
    </w:p>
    <w:p w:rsidR="00D13DDD" w:rsidRDefault="00D13DDD">
      <w:pPr>
        <w:ind w:firstLine="482"/>
        <w:jc w:val="left"/>
        <w:rPr>
          <w:rFonts w:ascii="仿宋_GB2312" w:eastAsia="宋体" w:hAnsi="宋体"/>
          <w:b/>
          <w:bCs/>
          <w:sz w:val="24"/>
          <w:szCs w:val="24"/>
        </w:rPr>
      </w:pPr>
    </w:p>
    <w:p w:rsidR="00D13DDD" w:rsidRDefault="002841B3">
      <w:pPr>
        <w:ind w:firstLine="482"/>
        <w:jc w:val="left"/>
        <w:rPr>
          <w:rFonts w:ascii="仿宋_GB2312" w:eastAsia="宋体" w:hAnsi="宋体"/>
          <w:b/>
          <w:bCs/>
          <w:sz w:val="24"/>
          <w:szCs w:val="24"/>
        </w:rPr>
      </w:pPr>
      <w:r>
        <w:rPr>
          <w:rFonts w:ascii="仿宋_GB2312" w:eastAsia="宋体" w:hAnsi="宋体"/>
          <w:b/>
          <w:bCs/>
          <w:sz w:val="24"/>
          <w:szCs w:val="24"/>
        </w:rPr>
        <w:t>致：</w:t>
      </w:r>
      <w:r>
        <w:rPr>
          <w:rFonts w:ascii="仿宋_GB2312" w:eastAsia="宋体" w:hAnsi="宋体" w:hint="eastAsia"/>
          <w:b/>
          <w:bCs/>
          <w:sz w:val="24"/>
          <w:szCs w:val="24"/>
        </w:rPr>
        <w:t>无锡市梁溪区崇安寺街道社区卫生服务中心</w:t>
      </w:r>
    </w:p>
    <w:p w:rsidR="00D13DDD" w:rsidRDefault="00D13DDD">
      <w:pPr>
        <w:widowControl/>
        <w:spacing w:line="360" w:lineRule="auto"/>
        <w:ind w:firstLine="480"/>
        <w:rPr>
          <w:rFonts w:ascii="宋体" w:eastAsia="宋体" w:hAnsi="宋体" w:cs="宋体"/>
          <w:sz w:val="24"/>
          <w:szCs w:val="24"/>
        </w:rPr>
      </w:pP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我司在此郑重承诺：</w:t>
      </w:r>
    </w:p>
    <w:p w:rsidR="00D13DDD" w:rsidRDefault="002841B3">
      <w:pPr>
        <w:widowControl/>
        <w:spacing w:line="360" w:lineRule="auto"/>
        <w:ind w:firstLine="480"/>
        <w:jc w:val="left"/>
        <w:rPr>
          <w:rFonts w:ascii="宋体" w:eastAsia="宋体" w:hAnsi="宋体" w:cs="宋体"/>
          <w:sz w:val="24"/>
          <w:szCs w:val="24"/>
        </w:rPr>
      </w:pPr>
      <w:r>
        <w:rPr>
          <w:rFonts w:ascii="宋体" w:eastAsia="宋体" w:hAnsi="宋体" w:cs="宋体"/>
          <w:sz w:val="24"/>
          <w:szCs w:val="24"/>
        </w:rPr>
        <w:t>1</w:t>
      </w:r>
      <w:r>
        <w:rPr>
          <w:rFonts w:ascii="宋体" w:eastAsia="宋体" w:hAnsi="宋体" w:cs="宋体"/>
          <w:sz w:val="24"/>
          <w:szCs w:val="24"/>
        </w:rPr>
        <w:t>）我司没有处于被责令停业，投标资格被取消，财产被接管、冻结及破产状态。</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sz w:val="24"/>
          <w:szCs w:val="24"/>
        </w:rPr>
        <w:t>2</w:t>
      </w:r>
      <w:r>
        <w:rPr>
          <w:rFonts w:ascii="宋体" w:eastAsia="宋体" w:hAnsi="宋体" w:cs="宋体"/>
          <w:sz w:val="24"/>
          <w:szCs w:val="24"/>
        </w:rPr>
        <w:t>）具备履行合同所必需的设备和专业技术能力；</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sz w:val="24"/>
          <w:szCs w:val="24"/>
        </w:rPr>
        <w:t>3</w:t>
      </w:r>
      <w:r>
        <w:rPr>
          <w:rFonts w:ascii="宋体" w:eastAsia="宋体" w:hAnsi="宋体" w:cs="宋体"/>
          <w:sz w:val="24"/>
          <w:szCs w:val="24"/>
        </w:rPr>
        <w:t>）参加招标活动前三年内，在经营活动中没有重大违法记录，遵守《中华人民共和国政府采购法》及其他相关的法律和法规；</w:t>
      </w:r>
    </w:p>
    <w:p w:rsidR="00D13DDD" w:rsidRDefault="002841B3">
      <w:pPr>
        <w:widowControl/>
        <w:spacing w:line="360" w:lineRule="auto"/>
        <w:ind w:firstLine="480"/>
        <w:rPr>
          <w:rFonts w:ascii="宋体" w:eastAsia="宋体" w:hAnsi="宋体" w:cs="宋体"/>
          <w:sz w:val="24"/>
          <w:szCs w:val="24"/>
        </w:rPr>
      </w:pPr>
      <w:r>
        <w:rPr>
          <w:rFonts w:ascii="宋体" w:eastAsia="宋体" w:hAnsi="宋体" w:cs="宋体"/>
          <w:sz w:val="24"/>
          <w:szCs w:val="24"/>
        </w:rPr>
        <w:t>在参与本次招标投标活动中，如果采购人发现我司存在上述任何情况的，我司愿意承担由此造成的一切法律后果。</w:t>
      </w:r>
    </w:p>
    <w:p w:rsidR="00D13DDD" w:rsidRDefault="00D13DDD">
      <w:pPr>
        <w:widowControl/>
        <w:spacing w:line="360" w:lineRule="auto"/>
        <w:ind w:firstLine="482"/>
        <w:rPr>
          <w:rFonts w:ascii="宋体" w:eastAsia="宋体" w:hAnsi="宋体" w:cs="宋体"/>
          <w:b/>
          <w:bCs/>
          <w:sz w:val="24"/>
          <w:szCs w:val="24"/>
        </w:rPr>
      </w:pPr>
    </w:p>
    <w:p w:rsidR="00D13DDD" w:rsidRDefault="00D13DDD">
      <w:pPr>
        <w:widowControl/>
        <w:spacing w:line="360" w:lineRule="auto"/>
        <w:ind w:left="4328" w:firstLine="482"/>
        <w:rPr>
          <w:rFonts w:ascii="宋体" w:eastAsia="宋体" w:hAnsi="宋体" w:cs="宋体"/>
          <w:b/>
          <w:bCs/>
          <w:sz w:val="24"/>
          <w:szCs w:val="24"/>
        </w:rPr>
      </w:pPr>
    </w:p>
    <w:p w:rsidR="00D13DDD" w:rsidRDefault="002841B3">
      <w:pPr>
        <w:tabs>
          <w:tab w:val="left" w:pos="0"/>
        </w:tabs>
        <w:spacing w:line="360" w:lineRule="auto"/>
        <w:ind w:right="-58" w:firstLine="2977"/>
        <w:rPr>
          <w:rFonts w:ascii="Times New Roman" w:eastAsia="宋体" w:hAnsi="Times New Roman"/>
          <w:sz w:val="24"/>
          <w:szCs w:val="24"/>
        </w:rPr>
      </w:pPr>
      <w:r>
        <w:rPr>
          <w:rFonts w:ascii="Times New Roman" w:eastAsia="宋体" w:hAnsi="Times New Roman"/>
          <w:sz w:val="24"/>
          <w:szCs w:val="24"/>
        </w:rPr>
        <w:t>供应商（公章）：</w:t>
      </w:r>
    </w:p>
    <w:p w:rsidR="00D13DDD" w:rsidRDefault="002841B3">
      <w:pPr>
        <w:tabs>
          <w:tab w:val="left" w:pos="4540"/>
        </w:tabs>
        <w:spacing w:line="360" w:lineRule="auto"/>
        <w:ind w:left="1202" w:firstLine="1774"/>
        <w:rPr>
          <w:rFonts w:ascii="宋体" w:eastAsia="宋体" w:hAnsi="宋体" w:cs="宋体"/>
          <w:sz w:val="24"/>
          <w:szCs w:val="24"/>
        </w:rPr>
      </w:pPr>
      <w:r>
        <w:rPr>
          <w:rFonts w:ascii="宋体" w:eastAsia="宋体" w:hAnsi="宋体" w:cs="宋体"/>
          <w:sz w:val="24"/>
          <w:szCs w:val="24"/>
        </w:rPr>
        <w:t>法定代表人（或授权代理人）签字：</w:t>
      </w:r>
    </w:p>
    <w:p w:rsidR="00D13DDD" w:rsidRDefault="002841B3">
      <w:pPr>
        <w:tabs>
          <w:tab w:val="left" w:pos="4540"/>
        </w:tabs>
        <w:spacing w:line="360" w:lineRule="auto"/>
        <w:ind w:left="1202" w:firstLine="1774"/>
        <w:rPr>
          <w:rFonts w:ascii="宋体" w:eastAsia="宋体" w:hAnsi="宋体" w:cs="宋体"/>
          <w:sz w:val="24"/>
          <w:szCs w:val="24"/>
        </w:rPr>
      </w:pPr>
      <w:r>
        <w:rPr>
          <w:rFonts w:ascii="宋体" w:eastAsia="宋体" w:hAnsi="宋体" w:cs="宋体"/>
          <w:sz w:val="24"/>
          <w:szCs w:val="24"/>
        </w:rPr>
        <w:t>日</w:t>
      </w:r>
      <w:r>
        <w:rPr>
          <w:rFonts w:ascii="宋体" w:eastAsia="宋体" w:hAnsi="宋体" w:cs="宋体"/>
          <w:sz w:val="24"/>
          <w:szCs w:val="24"/>
        </w:rPr>
        <w:t xml:space="preserve">      </w:t>
      </w:r>
      <w:r>
        <w:rPr>
          <w:rFonts w:ascii="宋体" w:eastAsia="宋体" w:hAnsi="宋体" w:cs="宋体"/>
          <w:sz w:val="24"/>
          <w:szCs w:val="24"/>
        </w:rPr>
        <w:t>期：</w:t>
      </w:r>
    </w:p>
    <w:p w:rsidR="00D13DDD" w:rsidRDefault="00D13DDD">
      <w:pPr>
        <w:spacing w:line="360" w:lineRule="auto"/>
        <w:ind w:firstLine="420"/>
        <w:rPr>
          <w:rFonts w:ascii="Times New Roman" w:eastAsia="宋体" w:hAnsi="Times New Roman"/>
          <w:szCs w:val="24"/>
        </w:rPr>
      </w:pPr>
    </w:p>
    <w:p w:rsidR="00D13DDD" w:rsidRDefault="002841B3">
      <w:pPr>
        <w:widowControl/>
        <w:shd w:val="clear" w:color="auto" w:fill="FFFFFF"/>
        <w:spacing w:line="360" w:lineRule="auto"/>
        <w:ind w:left="210" w:firstLine="480"/>
        <w:jc w:val="center"/>
        <w:rPr>
          <w:rFonts w:ascii="宋体" w:eastAsia="宋体" w:hAnsi="宋体" w:cs="@楷体_GB2312"/>
          <w:bCs/>
          <w:sz w:val="24"/>
          <w:szCs w:val="24"/>
        </w:rPr>
      </w:pPr>
      <w:r>
        <w:rPr>
          <w:rFonts w:ascii="Times New Roman" w:eastAsia="宋体" w:hAnsi="Times New Roman"/>
          <w:szCs w:val="24"/>
        </w:rPr>
        <w:br w:type="page" w:clear="all"/>
      </w:r>
    </w:p>
    <w:p w:rsidR="00D13DDD" w:rsidRDefault="002841B3">
      <w:pPr>
        <w:keepNext/>
        <w:keepLines/>
        <w:tabs>
          <w:tab w:val="left" w:pos="567"/>
          <w:tab w:val="left" w:pos="1800"/>
          <w:tab w:val="left" w:pos="4636"/>
        </w:tabs>
        <w:spacing w:before="260" w:after="260" w:line="416" w:lineRule="auto"/>
        <w:ind w:left="567" w:hanging="567"/>
        <w:jc w:val="center"/>
        <w:outlineLvl w:val="1"/>
        <w:rPr>
          <w:rFonts w:ascii="Arial" w:eastAsia="黑体" w:hAnsi="Arial"/>
          <w:b/>
          <w:bCs/>
          <w:sz w:val="32"/>
          <w:szCs w:val="32"/>
        </w:rPr>
      </w:pPr>
      <w:bookmarkStart w:id="50" w:name="_Toc229394835"/>
      <w:r>
        <w:rPr>
          <w:rFonts w:ascii="Arial" w:eastAsia="黑体" w:hAnsi="Arial"/>
          <w:sz w:val="32"/>
          <w:szCs w:val="32"/>
        </w:rPr>
        <w:lastRenderedPageBreak/>
        <w:t>五、补充证明文件</w:t>
      </w:r>
      <w:bookmarkEnd w:id="50"/>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1</w:t>
      </w:r>
      <w:r>
        <w:rPr>
          <w:rFonts w:ascii="宋体" w:eastAsia="宋体" w:hAnsi="宋体" w:cs="宋体"/>
          <w:sz w:val="24"/>
          <w:szCs w:val="24"/>
        </w:rPr>
        <w:t>）供应商简介和经营情况说明；</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2</w:t>
      </w:r>
      <w:r>
        <w:rPr>
          <w:rFonts w:ascii="宋体" w:eastAsia="宋体" w:hAnsi="宋体" w:cs="宋体"/>
          <w:sz w:val="24"/>
          <w:szCs w:val="24"/>
        </w:rPr>
        <w:t>）供应商的历史、背景和近年主要业绩介绍；</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3</w:t>
      </w:r>
      <w:r>
        <w:rPr>
          <w:rFonts w:ascii="宋体" w:eastAsia="宋体" w:hAnsi="宋体" w:cs="宋体"/>
          <w:sz w:val="24"/>
          <w:szCs w:val="24"/>
        </w:rPr>
        <w:t>）对应评分标准所需的其他证明材料。</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4</w:t>
      </w:r>
      <w:r>
        <w:rPr>
          <w:rFonts w:ascii="宋体" w:eastAsia="宋体" w:hAnsi="宋体" w:cs="宋体" w:hint="eastAsia"/>
          <w:sz w:val="24"/>
          <w:szCs w:val="24"/>
        </w:rPr>
        <w:t>）供应商所供产品如为中型企业</w:t>
      </w:r>
      <w:r>
        <w:rPr>
          <w:rFonts w:ascii="宋体" w:eastAsia="宋体" w:hAnsi="宋体" w:cs="宋体"/>
          <w:sz w:val="24"/>
          <w:szCs w:val="24"/>
        </w:rPr>
        <w:t>/</w:t>
      </w:r>
      <w:r>
        <w:rPr>
          <w:rFonts w:ascii="宋体" w:eastAsia="宋体" w:hAnsi="宋体" w:cs="宋体" w:hint="eastAsia"/>
          <w:sz w:val="24"/>
          <w:szCs w:val="24"/>
        </w:rPr>
        <w:t>小型企业</w:t>
      </w:r>
      <w:r>
        <w:rPr>
          <w:rFonts w:ascii="宋体" w:eastAsia="宋体" w:hAnsi="宋体" w:cs="宋体"/>
          <w:sz w:val="24"/>
          <w:szCs w:val="24"/>
        </w:rPr>
        <w:t>/</w:t>
      </w:r>
      <w:r>
        <w:rPr>
          <w:rFonts w:ascii="宋体" w:eastAsia="宋体" w:hAnsi="宋体" w:cs="宋体" w:hint="eastAsia"/>
          <w:sz w:val="24"/>
          <w:szCs w:val="24"/>
        </w:rPr>
        <w:t>微型企业</w:t>
      </w:r>
      <w:r>
        <w:rPr>
          <w:rFonts w:ascii="宋体" w:eastAsia="宋体" w:hAnsi="宋体" w:cs="宋体"/>
          <w:sz w:val="24"/>
          <w:szCs w:val="24"/>
        </w:rPr>
        <w:t>/</w:t>
      </w:r>
      <w:r>
        <w:rPr>
          <w:rFonts w:ascii="宋体" w:eastAsia="宋体" w:hAnsi="宋体" w:cs="宋体" w:hint="eastAsia"/>
          <w:sz w:val="24"/>
          <w:szCs w:val="24"/>
        </w:rPr>
        <w:t>监狱企业</w:t>
      </w:r>
      <w:r>
        <w:rPr>
          <w:rFonts w:ascii="宋体" w:eastAsia="宋体" w:hAnsi="宋体" w:cs="宋体"/>
          <w:sz w:val="24"/>
          <w:szCs w:val="24"/>
        </w:rPr>
        <w:t>/</w:t>
      </w:r>
      <w:r>
        <w:rPr>
          <w:rFonts w:ascii="宋体" w:eastAsia="宋体" w:hAnsi="宋体" w:cs="宋体" w:hint="eastAsia"/>
          <w:sz w:val="24"/>
          <w:szCs w:val="24"/>
        </w:rPr>
        <w:t>残疾人福利企业，供应商所供产品如为中小</w:t>
      </w:r>
      <w:proofErr w:type="gramStart"/>
      <w:r>
        <w:rPr>
          <w:rFonts w:ascii="宋体" w:eastAsia="宋体" w:hAnsi="宋体" w:cs="宋体" w:hint="eastAsia"/>
          <w:sz w:val="24"/>
          <w:szCs w:val="24"/>
        </w:rPr>
        <w:t>微企业</w:t>
      </w:r>
      <w:proofErr w:type="gramEnd"/>
      <w:r>
        <w:rPr>
          <w:rFonts w:ascii="宋体" w:eastAsia="宋体" w:hAnsi="宋体" w:cs="宋体" w:hint="eastAsia"/>
          <w:sz w:val="24"/>
          <w:szCs w:val="24"/>
        </w:rPr>
        <w:t>的必须提供《中小企业声明函》，格式见附件；供应商如为监狱和戒毒企业的，按照财政部《司法部关于政府采购支持监狱企业发展有关问题》（财库〔</w:t>
      </w:r>
      <w:r>
        <w:rPr>
          <w:rFonts w:ascii="宋体" w:eastAsia="宋体" w:hAnsi="宋体" w:cs="宋体"/>
          <w:sz w:val="24"/>
          <w:szCs w:val="24"/>
        </w:rPr>
        <w:t>2014</w:t>
      </w:r>
      <w:r>
        <w:rPr>
          <w:rFonts w:ascii="宋体" w:eastAsia="宋体" w:hAnsi="宋体" w:cs="宋体" w:hint="eastAsia"/>
          <w:sz w:val="24"/>
          <w:szCs w:val="24"/>
        </w:rPr>
        <w:t>〕</w:t>
      </w:r>
      <w:r>
        <w:rPr>
          <w:rFonts w:ascii="宋体" w:eastAsia="宋体" w:hAnsi="宋体" w:cs="宋体"/>
          <w:sz w:val="24"/>
          <w:szCs w:val="24"/>
        </w:rPr>
        <w:t>68</w:t>
      </w:r>
      <w:r>
        <w:rPr>
          <w:rFonts w:ascii="宋体" w:eastAsia="宋体" w:hAnsi="宋体" w:cs="宋体" w:hint="eastAsia"/>
          <w:sz w:val="24"/>
          <w:szCs w:val="24"/>
        </w:rPr>
        <w:t>号）的规定提供由省级以上监狱管理局、戒毒管理局（含新疆生产建设兵团）出具的属于监狱企业的证明文件复印件；供应商如为残疾人福利性单位的必须提供《残疾人福利性单位声明函》；</w:t>
      </w:r>
    </w:p>
    <w:p w:rsidR="00D13DDD" w:rsidRDefault="002841B3">
      <w:pPr>
        <w:widowControl/>
        <w:shd w:val="clear" w:color="auto" w:fill="FFFFFF"/>
        <w:spacing w:line="360" w:lineRule="auto"/>
        <w:ind w:firstLine="480"/>
        <w:rPr>
          <w:rFonts w:ascii="宋体" w:eastAsia="宋体" w:hAnsi="宋体" w:cs="宋体"/>
          <w:sz w:val="24"/>
          <w:szCs w:val="24"/>
        </w:rPr>
      </w:pPr>
      <w:r>
        <w:rPr>
          <w:rFonts w:ascii="宋体" w:eastAsia="宋体" w:hAnsi="宋体" w:cs="宋体"/>
          <w:sz w:val="24"/>
          <w:szCs w:val="24"/>
        </w:rPr>
        <w:t>5</w:t>
      </w:r>
      <w:r>
        <w:rPr>
          <w:rFonts w:ascii="宋体" w:eastAsia="宋体" w:hAnsi="宋体" w:cs="宋体" w:hint="eastAsia"/>
          <w:sz w:val="24"/>
          <w:szCs w:val="24"/>
        </w:rPr>
        <w:t>）关于符合本国产品标准的声明函（格式见附件）。</w:t>
      </w:r>
    </w:p>
    <w:p w:rsidR="00D13DDD" w:rsidRDefault="00D13DDD">
      <w:pPr>
        <w:pStyle w:val="120"/>
      </w:pPr>
    </w:p>
    <w:p w:rsidR="00D13DDD" w:rsidRDefault="002841B3">
      <w:pPr>
        <w:spacing w:line="360" w:lineRule="auto"/>
        <w:rPr>
          <w:rFonts w:ascii="Times New Roman" w:eastAsia="宋体" w:hAnsi="Times New Roman"/>
          <w:szCs w:val="24"/>
        </w:rPr>
      </w:pPr>
      <w:r>
        <w:rPr>
          <w:rFonts w:ascii="Times New Roman" w:eastAsia="宋体" w:hAnsi="Times New Roman"/>
          <w:szCs w:val="24"/>
        </w:rPr>
        <w:br w:type="page" w:clear="all"/>
      </w:r>
    </w:p>
    <w:p w:rsidR="00D13DDD" w:rsidRDefault="002841B3">
      <w:pPr>
        <w:widowControl/>
        <w:shd w:val="clear" w:color="auto" w:fill="FFFFFF"/>
        <w:spacing w:line="480" w:lineRule="auto"/>
        <w:ind w:firstLine="480"/>
        <w:jc w:val="center"/>
        <w:rPr>
          <w:rFonts w:ascii="宋体" w:eastAsia="宋体" w:hAnsi="宋体" w:cs="宋体"/>
          <w:b/>
          <w:sz w:val="24"/>
          <w:szCs w:val="21"/>
        </w:rPr>
      </w:pPr>
      <w:r>
        <w:rPr>
          <w:rFonts w:ascii="宋体" w:eastAsia="宋体" w:hAnsi="宋体" w:cs="宋体"/>
          <w:sz w:val="24"/>
          <w:szCs w:val="21"/>
        </w:rPr>
        <w:lastRenderedPageBreak/>
        <w:t>格式四：中小企业声明函（货物）</w:t>
      </w:r>
    </w:p>
    <w:p w:rsidR="00D13DDD" w:rsidRDefault="002841B3">
      <w:pPr>
        <w:spacing w:line="360" w:lineRule="auto"/>
        <w:ind w:firstLine="480"/>
        <w:rPr>
          <w:rFonts w:ascii="宋体" w:eastAsia="宋体" w:hAnsi="宋体" w:cs="宋体"/>
          <w:bCs/>
          <w:sz w:val="24"/>
          <w:szCs w:val="24"/>
        </w:rPr>
      </w:pPr>
      <w:r>
        <w:rPr>
          <w:rFonts w:ascii="宋体" w:eastAsia="宋体" w:hAnsi="宋体" w:cs="宋体"/>
          <w:bCs/>
          <w:sz w:val="24"/>
          <w:szCs w:val="24"/>
        </w:rPr>
        <w:t>本公司</w:t>
      </w:r>
      <w:r>
        <w:rPr>
          <w:rFonts w:ascii="宋体" w:eastAsia="宋体" w:hAnsi="宋体" w:cs="宋体"/>
          <w:bCs/>
          <w:sz w:val="24"/>
          <w:szCs w:val="24"/>
          <w:u w:val="single"/>
        </w:rPr>
        <w:t xml:space="preserve">                </w:t>
      </w:r>
      <w:r>
        <w:rPr>
          <w:rFonts w:ascii="宋体" w:eastAsia="宋体" w:hAnsi="宋体" w:cs="宋体"/>
          <w:bCs/>
          <w:sz w:val="24"/>
          <w:szCs w:val="24"/>
        </w:rPr>
        <w:t>（联合体）郑重声明，根据《政府采购促进中小企业发展管理办法》（财库﹝</w:t>
      </w:r>
      <w:r>
        <w:rPr>
          <w:rFonts w:ascii="宋体" w:eastAsia="宋体" w:hAnsi="宋体" w:cs="宋体"/>
          <w:bCs/>
          <w:sz w:val="24"/>
          <w:szCs w:val="24"/>
        </w:rPr>
        <w:t>2020</w:t>
      </w:r>
      <w:r>
        <w:rPr>
          <w:rFonts w:ascii="宋体" w:eastAsia="宋体" w:hAnsi="宋体" w:cs="宋体"/>
          <w:bCs/>
          <w:sz w:val="24"/>
          <w:szCs w:val="24"/>
        </w:rPr>
        <w:t>﹞</w:t>
      </w:r>
      <w:r>
        <w:rPr>
          <w:rFonts w:ascii="宋体" w:eastAsia="宋体" w:hAnsi="宋体" w:cs="宋体"/>
          <w:bCs/>
          <w:sz w:val="24"/>
          <w:szCs w:val="24"/>
        </w:rPr>
        <w:t xml:space="preserve">46 </w:t>
      </w:r>
      <w:r>
        <w:rPr>
          <w:rFonts w:ascii="宋体" w:eastAsia="宋体" w:hAnsi="宋体" w:cs="宋体"/>
          <w:bCs/>
          <w:sz w:val="24"/>
          <w:szCs w:val="24"/>
        </w:rPr>
        <w:t>号）的规定，本公司（联合体）参加</w:t>
      </w:r>
      <w:r>
        <w:rPr>
          <w:rFonts w:ascii="宋体" w:eastAsia="宋体" w:hAnsi="宋体" w:cs="宋体"/>
          <w:bCs/>
          <w:sz w:val="24"/>
          <w:szCs w:val="24"/>
          <w:u w:val="single"/>
        </w:rPr>
        <w:t>（单位名称）</w:t>
      </w:r>
      <w:r>
        <w:rPr>
          <w:rFonts w:ascii="宋体" w:eastAsia="宋体" w:hAnsi="宋体" w:cs="宋体"/>
          <w:bCs/>
          <w:sz w:val="24"/>
          <w:szCs w:val="24"/>
        </w:rPr>
        <w:t xml:space="preserve"> </w:t>
      </w:r>
      <w:r>
        <w:rPr>
          <w:rFonts w:ascii="宋体" w:eastAsia="宋体" w:hAnsi="宋体" w:cs="宋体"/>
          <w:bCs/>
          <w:sz w:val="24"/>
          <w:szCs w:val="24"/>
        </w:rPr>
        <w:t>的</w:t>
      </w:r>
      <w:r>
        <w:rPr>
          <w:rFonts w:ascii="宋体" w:eastAsia="宋体" w:hAnsi="宋体" w:cs="宋体"/>
          <w:bCs/>
          <w:sz w:val="24"/>
          <w:szCs w:val="24"/>
          <w:u w:val="single"/>
        </w:rPr>
        <w:t>（项目名称）</w:t>
      </w:r>
      <w:r>
        <w:rPr>
          <w:rFonts w:ascii="宋体" w:eastAsia="宋体" w:hAnsi="宋体" w:cs="宋体"/>
          <w:bCs/>
          <w:sz w:val="24"/>
          <w:szCs w:val="24"/>
          <w:u w:val="single"/>
        </w:rPr>
        <w:t xml:space="preserve"> </w:t>
      </w:r>
      <w:r>
        <w:rPr>
          <w:rFonts w:ascii="宋体" w:eastAsia="宋体" w:hAnsi="宋体" w:cs="宋体"/>
          <w:bCs/>
          <w:sz w:val="24"/>
          <w:szCs w:val="24"/>
        </w:rPr>
        <w:t>采购活动，</w:t>
      </w:r>
      <w:r>
        <w:rPr>
          <w:rFonts w:ascii="宋体" w:eastAsia="宋体" w:hAnsi="宋体" w:cs="宋体"/>
          <w:bCs/>
          <w:sz w:val="24"/>
          <w:szCs w:val="24"/>
        </w:rPr>
        <w:t xml:space="preserve"> </w:t>
      </w:r>
      <w:r>
        <w:rPr>
          <w:rFonts w:ascii="宋体" w:eastAsia="宋体" w:hAnsi="宋体" w:cs="宋体"/>
          <w:bCs/>
          <w:sz w:val="24"/>
          <w:szCs w:val="24"/>
        </w:rPr>
        <w:t>提供的货物全部由符合政策要求的中小企业制造。相关企业（含联合体中的中小企业、</w:t>
      </w:r>
      <w:r>
        <w:rPr>
          <w:rFonts w:ascii="宋体" w:eastAsia="宋体" w:hAnsi="宋体" w:cs="宋体"/>
          <w:bCs/>
          <w:sz w:val="24"/>
          <w:szCs w:val="24"/>
        </w:rPr>
        <w:t xml:space="preserve"> </w:t>
      </w:r>
      <w:r>
        <w:rPr>
          <w:rFonts w:ascii="宋体" w:eastAsia="宋体" w:hAnsi="宋体" w:cs="宋体"/>
          <w:bCs/>
          <w:sz w:val="24"/>
          <w:szCs w:val="24"/>
        </w:rPr>
        <w:t>签订分包意向协议的中小企业）的具体情况如下：</w:t>
      </w:r>
    </w:p>
    <w:p w:rsidR="00D13DDD" w:rsidRDefault="002841B3">
      <w:pPr>
        <w:spacing w:line="360" w:lineRule="auto"/>
        <w:ind w:firstLine="480"/>
        <w:rPr>
          <w:rFonts w:ascii="宋体" w:eastAsia="宋体" w:hAnsi="宋体" w:cs="宋体"/>
          <w:bCs/>
          <w:sz w:val="24"/>
          <w:szCs w:val="24"/>
        </w:rPr>
      </w:pPr>
      <w:r>
        <w:rPr>
          <w:rFonts w:ascii="宋体" w:eastAsia="宋体" w:hAnsi="宋体" w:cs="宋体"/>
          <w:bCs/>
          <w:sz w:val="24"/>
          <w:szCs w:val="24"/>
        </w:rPr>
        <w:t>1.</w:t>
      </w:r>
      <w:r>
        <w:rPr>
          <w:rFonts w:ascii="宋体" w:eastAsia="宋体" w:hAnsi="宋体" w:cs="宋体"/>
          <w:bCs/>
          <w:sz w:val="24"/>
          <w:szCs w:val="24"/>
          <w:u w:val="single"/>
        </w:rPr>
        <w:t xml:space="preserve"> </w:t>
      </w:r>
      <w:r>
        <w:rPr>
          <w:rFonts w:ascii="宋体" w:eastAsia="宋体" w:hAnsi="宋体" w:cs="宋体"/>
          <w:bCs/>
          <w:sz w:val="24"/>
          <w:szCs w:val="24"/>
          <w:u w:val="single"/>
        </w:rPr>
        <w:t>（标的名称）</w:t>
      </w:r>
      <w:r>
        <w:rPr>
          <w:rFonts w:ascii="宋体" w:eastAsia="宋体" w:hAnsi="宋体" w:cs="宋体"/>
          <w:bCs/>
          <w:sz w:val="24"/>
          <w:szCs w:val="24"/>
          <w:u w:val="single"/>
        </w:rPr>
        <w:t xml:space="preserve"> </w:t>
      </w:r>
      <w:r>
        <w:rPr>
          <w:rFonts w:ascii="宋体" w:eastAsia="宋体" w:hAnsi="宋体" w:cs="宋体"/>
          <w:bCs/>
          <w:sz w:val="24"/>
          <w:szCs w:val="24"/>
        </w:rPr>
        <w:t>，属于</w:t>
      </w:r>
      <w:r>
        <w:rPr>
          <w:rFonts w:ascii="宋体" w:eastAsia="宋体" w:hAnsi="宋体" w:cs="宋体"/>
          <w:bCs/>
          <w:sz w:val="24"/>
          <w:szCs w:val="24"/>
          <w:u w:val="single"/>
        </w:rPr>
        <w:t>（采购文件中明确的所属行业）</w:t>
      </w:r>
      <w:r>
        <w:rPr>
          <w:rFonts w:ascii="宋体" w:eastAsia="宋体" w:hAnsi="宋体" w:cs="宋体"/>
          <w:bCs/>
          <w:sz w:val="24"/>
          <w:szCs w:val="24"/>
        </w:rPr>
        <w:t>行业；制造商为</w:t>
      </w:r>
      <w:r>
        <w:rPr>
          <w:rFonts w:ascii="宋体" w:eastAsia="宋体" w:hAnsi="宋体" w:cs="宋体"/>
          <w:bCs/>
          <w:sz w:val="24"/>
          <w:szCs w:val="24"/>
          <w:u w:val="single"/>
        </w:rPr>
        <w:t>（企业名称）</w:t>
      </w:r>
      <w:r>
        <w:rPr>
          <w:rFonts w:ascii="宋体" w:eastAsia="宋体" w:hAnsi="宋体" w:cs="宋体"/>
          <w:bCs/>
          <w:sz w:val="24"/>
          <w:szCs w:val="24"/>
        </w:rPr>
        <w:t>，</w:t>
      </w:r>
      <w:r>
        <w:rPr>
          <w:rFonts w:ascii="宋体" w:eastAsia="宋体" w:hAnsi="宋体" w:cs="宋体"/>
          <w:bCs/>
          <w:sz w:val="24"/>
          <w:szCs w:val="24"/>
        </w:rPr>
        <w:t xml:space="preserve"> </w:t>
      </w:r>
      <w:r>
        <w:rPr>
          <w:rFonts w:ascii="宋体" w:eastAsia="宋体" w:hAnsi="宋体" w:cs="宋体"/>
          <w:bCs/>
          <w:sz w:val="24"/>
          <w:szCs w:val="24"/>
        </w:rPr>
        <w:t>从业人员</w:t>
      </w:r>
      <w:r>
        <w:rPr>
          <w:rFonts w:ascii="宋体" w:eastAsia="宋体" w:hAnsi="宋体" w:cs="宋体"/>
          <w:bCs/>
          <w:sz w:val="24"/>
          <w:szCs w:val="24"/>
          <w:u w:val="single"/>
        </w:rPr>
        <w:t xml:space="preserve">     </w:t>
      </w:r>
      <w:r>
        <w:rPr>
          <w:rFonts w:ascii="宋体" w:eastAsia="宋体" w:hAnsi="宋体" w:cs="宋体"/>
          <w:bCs/>
          <w:sz w:val="24"/>
          <w:szCs w:val="24"/>
        </w:rPr>
        <w:t>人，</w:t>
      </w:r>
      <w:r>
        <w:rPr>
          <w:rFonts w:ascii="宋体" w:eastAsia="宋体" w:hAnsi="宋体" w:cs="宋体"/>
          <w:bCs/>
          <w:sz w:val="24"/>
          <w:szCs w:val="24"/>
        </w:rPr>
        <w:t xml:space="preserve"> </w:t>
      </w:r>
      <w:r>
        <w:rPr>
          <w:rFonts w:ascii="宋体" w:eastAsia="宋体" w:hAnsi="宋体" w:cs="宋体"/>
          <w:bCs/>
          <w:sz w:val="24"/>
          <w:szCs w:val="24"/>
        </w:rPr>
        <w:t>营业收入为</w:t>
      </w:r>
      <w:r>
        <w:rPr>
          <w:rFonts w:ascii="宋体" w:eastAsia="宋体" w:hAnsi="宋体" w:cs="宋体"/>
          <w:bCs/>
          <w:sz w:val="24"/>
          <w:szCs w:val="24"/>
          <w:u w:val="single"/>
        </w:rPr>
        <w:t xml:space="preserve">      </w:t>
      </w:r>
      <w:r>
        <w:rPr>
          <w:rFonts w:ascii="宋体" w:eastAsia="宋体" w:hAnsi="宋体" w:cs="宋体"/>
          <w:bCs/>
          <w:sz w:val="24"/>
          <w:szCs w:val="24"/>
        </w:rPr>
        <w:t>万元，资产总额为</w:t>
      </w:r>
      <w:r>
        <w:rPr>
          <w:rFonts w:ascii="宋体" w:eastAsia="宋体" w:hAnsi="宋体" w:cs="宋体"/>
          <w:bCs/>
          <w:sz w:val="24"/>
          <w:szCs w:val="24"/>
          <w:u w:val="single"/>
        </w:rPr>
        <w:t xml:space="preserve">     </w:t>
      </w:r>
      <w:r>
        <w:rPr>
          <w:rFonts w:ascii="宋体" w:eastAsia="宋体" w:hAnsi="宋体" w:cs="宋体"/>
          <w:bCs/>
          <w:sz w:val="24"/>
          <w:szCs w:val="24"/>
        </w:rPr>
        <w:t>万元，属于</w:t>
      </w:r>
      <w:r>
        <w:rPr>
          <w:rFonts w:ascii="宋体" w:eastAsia="宋体" w:hAnsi="宋体" w:cs="宋体"/>
          <w:bCs/>
          <w:sz w:val="24"/>
          <w:szCs w:val="24"/>
          <w:u w:val="single"/>
        </w:rPr>
        <w:t>（中型企业、</w:t>
      </w:r>
      <w:r>
        <w:rPr>
          <w:rFonts w:ascii="宋体" w:eastAsia="宋体" w:hAnsi="宋体" w:cs="宋体"/>
          <w:bCs/>
          <w:sz w:val="24"/>
          <w:szCs w:val="24"/>
          <w:u w:val="single"/>
        </w:rPr>
        <w:t xml:space="preserve"> </w:t>
      </w:r>
      <w:r>
        <w:rPr>
          <w:rFonts w:ascii="宋体" w:eastAsia="宋体" w:hAnsi="宋体" w:cs="宋体"/>
          <w:bCs/>
          <w:sz w:val="24"/>
          <w:szCs w:val="24"/>
          <w:u w:val="single"/>
        </w:rPr>
        <w:t>小型企业、</w:t>
      </w:r>
      <w:r>
        <w:rPr>
          <w:rFonts w:ascii="宋体" w:eastAsia="宋体" w:hAnsi="宋体" w:cs="宋体"/>
          <w:bCs/>
          <w:sz w:val="24"/>
          <w:szCs w:val="24"/>
          <w:u w:val="single"/>
        </w:rPr>
        <w:t xml:space="preserve"> </w:t>
      </w:r>
      <w:r>
        <w:rPr>
          <w:rFonts w:ascii="宋体" w:eastAsia="宋体" w:hAnsi="宋体" w:cs="宋体"/>
          <w:bCs/>
          <w:sz w:val="24"/>
          <w:szCs w:val="24"/>
          <w:u w:val="single"/>
        </w:rPr>
        <w:t>微型企业）</w:t>
      </w:r>
      <w:r>
        <w:rPr>
          <w:rFonts w:ascii="宋体" w:eastAsia="宋体" w:hAnsi="宋体" w:cs="宋体"/>
          <w:bCs/>
          <w:sz w:val="24"/>
          <w:szCs w:val="24"/>
        </w:rPr>
        <w:t>；</w:t>
      </w:r>
    </w:p>
    <w:p w:rsidR="00D13DDD" w:rsidRDefault="002841B3">
      <w:pPr>
        <w:spacing w:line="360" w:lineRule="auto"/>
        <w:ind w:firstLine="480"/>
        <w:rPr>
          <w:rFonts w:ascii="宋体" w:eastAsia="宋体" w:hAnsi="宋体" w:cs="宋体"/>
          <w:bCs/>
          <w:sz w:val="24"/>
          <w:szCs w:val="24"/>
        </w:rPr>
      </w:pPr>
      <w:r>
        <w:rPr>
          <w:rFonts w:ascii="宋体" w:eastAsia="宋体" w:hAnsi="宋体" w:cs="宋体"/>
          <w:bCs/>
          <w:sz w:val="24"/>
          <w:szCs w:val="24"/>
        </w:rPr>
        <w:t xml:space="preserve">2. </w:t>
      </w:r>
      <w:r>
        <w:rPr>
          <w:rFonts w:ascii="宋体" w:eastAsia="宋体" w:hAnsi="宋体" w:cs="宋体"/>
          <w:bCs/>
          <w:sz w:val="24"/>
          <w:szCs w:val="24"/>
          <w:u w:val="single"/>
        </w:rPr>
        <w:t>（标的名称）</w:t>
      </w:r>
      <w:r>
        <w:rPr>
          <w:rFonts w:ascii="宋体" w:eastAsia="宋体" w:hAnsi="宋体" w:cs="宋体"/>
          <w:bCs/>
          <w:sz w:val="24"/>
          <w:szCs w:val="24"/>
          <w:u w:val="single"/>
        </w:rPr>
        <w:t xml:space="preserve"> </w:t>
      </w:r>
      <w:r>
        <w:rPr>
          <w:rFonts w:ascii="宋体" w:eastAsia="宋体" w:hAnsi="宋体" w:cs="宋体"/>
          <w:bCs/>
          <w:sz w:val="24"/>
          <w:szCs w:val="24"/>
        </w:rPr>
        <w:t>，属</w:t>
      </w:r>
      <w:r>
        <w:rPr>
          <w:rFonts w:ascii="宋体" w:eastAsia="宋体" w:hAnsi="宋体" w:cs="宋体"/>
          <w:bCs/>
          <w:sz w:val="24"/>
          <w:szCs w:val="24"/>
        </w:rPr>
        <w:t>于</w:t>
      </w:r>
      <w:r>
        <w:rPr>
          <w:rFonts w:ascii="宋体" w:eastAsia="宋体" w:hAnsi="宋体" w:cs="宋体"/>
          <w:bCs/>
          <w:sz w:val="24"/>
          <w:szCs w:val="24"/>
          <w:u w:val="single"/>
        </w:rPr>
        <w:t>（采购文件中明确的所属行业）</w:t>
      </w:r>
      <w:r>
        <w:rPr>
          <w:rFonts w:ascii="宋体" w:eastAsia="宋体" w:hAnsi="宋体" w:cs="宋体"/>
          <w:bCs/>
          <w:sz w:val="24"/>
          <w:szCs w:val="24"/>
        </w:rPr>
        <w:t>行业；制造商为</w:t>
      </w:r>
      <w:r>
        <w:rPr>
          <w:rFonts w:ascii="宋体" w:eastAsia="宋体" w:hAnsi="宋体" w:cs="宋体"/>
          <w:bCs/>
          <w:sz w:val="24"/>
          <w:szCs w:val="24"/>
          <w:u w:val="single"/>
        </w:rPr>
        <w:t>（企业名称）</w:t>
      </w:r>
      <w:r>
        <w:rPr>
          <w:rFonts w:ascii="宋体" w:eastAsia="宋体" w:hAnsi="宋体" w:cs="宋体"/>
          <w:bCs/>
          <w:sz w:val="24"/>
          <w:szCs w:val="24"/>
        </w:rPr>
        <w:t>，</w:t>
      </w:r>
      <w:r>
        <w:rPr>
          <w:rFonts w:ascii="宋体" w:eastAsia="宋体" w:hAnsi="宋体" w:cs="宋体"/>
          <w:bCs/>
          <w:sz w:val="24"/>
          <w:szCs w:val="24"/>
        </w:rPr>
        <w:t xml:space="preserve"> </w:t>
      </w:r>
      <w:r>
        <w:rPr>
          <w:rFonts w:ascii="宋体" w:eastAsia="宋体" w:hAnsi="宋体" w:cs="宋体"/>
          <w:bCs/>
          <w:sz w:val="24"/>
          <w:szCs w:val="24"/>
        </w:rPr>
        <w:t>从业人员</w:t>
      </w:r>
      <w:r>
        <w:rPr>
          <w:rFonts w:ascii="宋体" w:eastAsia="宋体" w:hAnsi="宋体" w:cs="宋体"/>
          <w:bCs/>
          <w:sz w:val="24"/>
          <w:szCs w:val="24"/>
          <w:u w:val="single"/>
        </w:rPr>
        <w:t xml:space="preserve">     </w:t>
      </w:r>
      <w:r>
        <w:rPr>
          <w:rFonts w:ascii="宋体" w:eastAsia="宋体" w:hAnsi="宋体" w:cs="宋体"/>
          <w:bCs/>
          <w:sz w:val="24"/>
          <w:szCs w:val="24"/>
        </w:rPr>
        <w:t>人，</w:t>
      </w:r>
      <w:r>
        <w:rPr>
          <w:rFonts w:ascii="宋体" w:eastAsia="宋体" w:hAnsi="宋体" w:cs="宋体"/>
          <w:bCs/>
          <w:sz w:val="24"/>
          <w:szCs w:val="24"/>
        </w:rPr>
        <w:t xml:space="preserve"> </w:t>
      </w:r>
      <w:r>
        <w:rPr>
          <w:rFonts w:ascii="宋体" w:eastAsia="宋体" w:hAnsi="宋体" w:cs="宋体"/>
          <w:bCs/>
          <w:sz w:val="24"/>
          <w:szCs w:val="24"/>
        </w:rPr>
        <w:t>营业收入为</w:t>
      </w:r>
      <w:r>
        <w:rPr>
          <w:rFonts w:ascii="宋体" w:eastAsia="宋体" w:hAnsi="宋体" w:cs="宋体"/>
          <w:bCs/>
          <w:sz w:val="24"/>
          <w:szCs w:val="24"/>
          <w:u w:val="single"/>
        </w:rPr>
        <w:t xml:space="preserve">      </w:t>
      </w:r>
      <w:r>
        <w:rPr>
          <w:rFonts w:ascii="宋体" w:eastAsia="宋体" w:hAnsi="宋体" w:cs="宋体"/>
          <w:bCs/>
          <w:sz w:val="24"/>
          <w:szCs w:val="24"/>
        </w:rPr>
        <w:t>万元，资产总额为</w:t>
      </w:r>
      <w:r>
        <w:rPr>
          <w:rFonts w:ascii="宋体" w:eastAsia="宋体" w:hAnsi="宋体" w:cs="宋体"/>
          <w:bCs/>
          <w:sz w:val="24"/>
          <w:szCs w:val="24"/>
          <w:u w:val="single"/>
        </w:rPr>
        <w:t xml:space="preserve">     </w:t>
      </w:r>
      <w:r>
        <w:rPr>
          <w:rFonts w:ascii="宋体" w:eastAsia="宋体" w:hAnsi="宋体" w:cs="宋体"/>
          <w:bCs/>
          <w:sz w:val="24"/>
          <w:szCs w:val="24"/>
        </w:rPr>
        <w:t>万元，属于</w:t>
      </w:r>
      <w:r>
        <w:rPr>
          <w:rFonts w:ascii="宋体" w:eastAsia="宋体" w:hAnsi="宋体" w:cs="宋体"/>
          <w:bCs/>
          <w:sz w:val="24"/>
          <w:szCs w:val="24"/>
          <w:u w:val="single"/>
        </w:rPr>
        <w:t>（中型企业、</w:t>
      </w:r>
      <w:r>
        <w:rPr>
          <w:rFonts w:ascii="宋体" w:eastAsia="宋体" w:hAnsi="宋体" w:cs="宋体"/>
          <w:bCs/>
          <w:sz w:val="24"/>
          <w:szCs w:val="24"/>
          <w:u w:val="single"/>
        </w:rPr>
        <w:t xml:space="preserve"> </w:t>
      </w:r>
      <w:r>
        <w:rPr>
          <w:rFonts w:ascii="宋体" w:eastAsia="宋体" w:hAnsi="宋体" w:cs="宋体"/>
          <w:bCs/>
          <w:sz w:val="24"/>
          <w:szCs w:val="24"/>
          <w:u w:val="single"/>
        </w:rPr>
        <w:t>小型企业、</w:t>
      </w:r>
      <w:r>
        <w:rPr>
          <w:rFonts w:ascii="宋体" w:eastAsia="宋体" w:hAnsi="宋体" w:cs="宋体"/>
          <w:bCs/>
          <w:sz w:val="24"/>
          <w:szCs w:val="24"/>
          <w:u w:val="single"/>
        </w:rPr>
        <w:t xml:space="preserve"> </w:t>
      </w:r>
      <w:r>
        <w:rPr>
          <w:rFonts w:ascii="宋体" w:eastAsia="宋体" w:hAnsi="宋体" w:cs="宋体"/>
          <w:bCs/>
          <w:sz w:val="24"/>
          <w:szCs w:val="24"/>
          <w:u w:val="single"/>
        </w:rPr>
        <w:t>微型企业）</w:t>
      </w:r>
      <w:r>
        <w:rPr>
          <w:rFonts w:ascii="宋体" w:eastAsia="宋体" w:hAnsi="宋体" w:cs="宋体"/>
          <w:bCs/>
          <w:sz w:val="24"/>
          <w:szCs w:val="24"/>
        </w:rPr>
        <w:t>；</w:t>
      </w:r>
    </w:p>
    <w:p w:rsidR="00D13DDD" w:rsidRDefault="002841B3">
      <w:pPr>
        <w:spacing w:line="360" w:lineRule="auto"/>
        <w:ind w:firstLine="480"/>
        <w:rPr>
          <w:rFonts w:ascii="宋体" w:eastAsia="宋体" w:hAnsi="宋体" w:cs="宋体"/>
          <w:bCs/>
          <w:sz w:val="24"/>
          <w:szCs w:val="24"/>
        </w:rPr>
      </w:pPr>
      <w:r>
        <w:rPr>
          <w:rFonts w:ascii="宋体" w:eastAsia="宋体" w:hAnsi="宋体" w:cs="宋体"/>
          <w:bCs/>
          <w:sz w:val="24"/>
          <w:szCs w:val="24"/>
        </w:rPr>
        <w:t>……</w:t>
      </w:r>
    </w:p>
    <w:p w:rsidR="00D13DDD" w:rsidRDefault="002841B3">
      <w:pPr>
        <w:spacing w:line="360" w:lineRule="auto"/>
        <w:ind w:firstLine="480"/>
        <w:rPr>
          <w:rFonts w:ascii="宋体" w:eastAsia="宋体" w:hAnsi="宋体" w:cs="宋体"/>
          <w:bCs/>
          <w:sz w:val="24"/>
          <w:szCs w:val="24"/>
        </w:rPr>
      </w:pPr>
      <w:r>
        <w:rPr>
          <w:rFonts w:ascii="宋体" w:eastAsia="宋体" w:hAnsi="宋体" w:cs="宋体"/>
          <w:bCs/>
          <w:sz w:val="24"/>
          <w:szCs w:val="24"/>
        </w:rPr>
        <w:t>以上企业，不属于大企业的分支机构，不存在控股股东为大企业的情形，也不存在与大企业的负责人为同一人的情形。</w:t>
      </w:r>
    </w:p>
    <w:p w:rsidR="00D13DDD" w:rsidRDefault="002841B3">
      <w:pPr>
        <w:spacing w:line="360" w:lineRule="auto"/>
        <w:ind w:firstLine="480"/>
        <w:rPr>
          <w:rFonts w:ascii="宋体" w:eastAsia="宋体" w:hAnsi="宋体" w:cs="宋体"/>
          <w:bCs/>
          <w:sz w:val="24"/>
          <w:szCs w:val="24"/>
        </w:rPr>
      </w:pPr>
      <w:r>
        <w:rPr>
          <w:rFonts w:ascii="宋体" w:eastAsia="宋体" w:hAnsi="宋体" w:cs="宋体"/>
          <w:bCs/>
          <w:sz w:val="24"/>
          <w:szCs w:val="24"/>
        </w:rPr>
        <w:t>本企业对上述声明内容的真实性负责，如有虚假，将依法承担相应责任。</w:t>
      </w:r>
    </w:p>
    <w:p w:rsidR="00D13DDD" w:rsidRDefault="002841B3">
      <w:pPr>
        <w:spacing w:line="360" w:lineRule="auto"/>
        <w:ind w:firstLine="482"/>
        <w:rPr>
          <w:rFonts w:ascii="宋体" w:eastAsia="宋体" w:hAnsi="宋体" w:cs="宋体"/>
          <w:b/>
          <w:sz w:val="24"/>
          <w:szCs w:val="24"/>
        </w:rPr>
      </w:pPr>
      <w:r>
        <w:rPr>
          <w:rFonts w:ascii="宋体" w:eastAsia="宋体" w:hAnsi="宋体" w:cs="宋体"/>
          <w:b/>
          <w:bCs/>
          <w:sz w:val="24"/>
          <w:szCs w:val="24"/>
        </w:rPr>
        <w:t>注：</w:t>
      </w:r>
      <w:r>
        <w:rPr>
          <w:rFonts w:ascii="宋体" w:eastAsia="宋体" w:hAnsi="宋体" w:cs="宋体"/>
          <w:b/>
          <w:bCs/>
          <w:sz w:val="24"/>
          <w:szCs w:val="24"/>
        </w:rPr>
        <w:t>1.</w:t>
      </w:r>
      <w:r>
        <w:rPr>
          <w:rFonts w:ascii="宋体" w:eastAsia="宋体" w:hAnsi="宋体" w:cs="宋体"/>
          <w:b/>
          <w:bCs/>
          <w:sz w:val="24"/>
          <w:szCs w:val="24"/>
        </w:rPr>
        <w:t>从业人员、营业收入、资产总额填报上一年度数据，无上</w:t>
      </w:r>
      <w:proofErr w:type="gramStart"/>
      <w:r>
        <w:rPr>
          <w:rFonts w:ascii="宋体" w:eastAsia="宋体" w:hAnsi="宋体" w:cs="宋体"/>
          <w:b/>
          <w:bCs/>
          <w:sz w:val="24"/>
          <w:szCs w:val="24"/>
        </w:rPr>
        <w:t>一</w:t>
      </w:r>
      <w:proofErr w:type="gramEnd"/>
      <w:r>
        <w:rPr>
          <w:rFonts w:ascii="宋体" w:eastAsia="宋体" w:hAnsi="宋体" w:cs="宋体"/>
          <w:b/>
          <w:bCs/>
          <w:sz w:val="24"/>
          <w:szCs w:val="24"/>
        </w:rPr>
        <w:t>年度数据的新成立企业可不填报。</w:t>
      </w:r>
    </w:p>
    <w:p w:rsidR="00D13DDD" w:rsidRDefault="002841B3">
      <w:pPr>
        <w:spacing w:line="360" w:lineRule="auto"/>
        <w:ind w:firstLine="482"/>
        <w:rPr>
          <w:rFonts w:ascii="宋体" w:eastAsia="宋体" w:hAnsi="宋体" w:cs="宋体"/>
          <w:b/>
          <w:bCs/>
          <w:sz w:val="24"/>
          <w:szCs w:val="24"/>
        </w:rPr>
      </w:pPr>
      <w:r>
        <w:rPr>
          <w:rFonts w:ascii="宋体" w:eastAsia="宋体" w:hAnsi="宋体" w:cs="宋体"/>
          <w:b/>
          <w:bCs/>
          <w:sz w:val="24"/>
          <w:szCs w:val="24"/>
        </w:rPr>
        <w:t>2.</w:t>
      </w:r>
      <w:r>
        <w:rPr>
          <w:rFonts w:ascii="宋体" w:eastAsia="宋体" w:hAnsi="宋体" w:cs="宋体"/>
          <w:b/>
          <w:bCs/>
          <w:sz w:val="24"/>
          <w:szCs w:val="24"/>
        </w:rPr>
        <w:t>在货物采购项目中，供应商提供的货物既有中小企业制造货物，</w:t>
      </w:r>
      <w:r>
        <w:rPr>
          <w:rFonts w:ascii="宋体" w:eastAsia="宋体" w:hAnsi="宋体" w:cs="宋体"/>
          <w:b/>
          <w:bCs/>
          <w:sz w:val="24"/>
          <w:szCs w:val="24"/>
        </w:rPr>
        <w:t>也有大型企业制造货物的，不享受本项目规定的中小企业扶持政策。中标、成交供应商的《中小企业声明函》将随中标、成交公告进行公示。供应</w:t>
      </w:r>
      <w:proofErr w:type="gramStart"/>
      <w:r>
        <w:rPr>
          <w:rFonts w:ascii="宋体" w:eastAsia="宋体" w:hAnsi="宋体" w:cs="宋体"/>
          <w:b/>
          <w:bCs/>
          <w:sz w:val="24"/>
          <w:szCs w:val="24"/>
        </w:rPr>
        <w:t>商按照</w:t>
      </w:r>
      <w:proofErr w:type="gramEnd"/>
      <w:r>
        <w:rPr>
          <w:rFonts w:ascii="宋体" w:eastAsia="宋体" w:hAnsi="宋体" w:cs="宋体"/>
          <w:b/>
          <w:bCs/>
          <w:sz w:val="24"/>
          <w:szCs w:val="24"/>
        </w:rPr>
        <w:t>本办法规定提供声明</w:t>
      </w:r>
      <w:proofErr w:type="gramStart"/>
      <w:r>
        <w:rPr>
          <w:rFonts w:ascii="宋体" w:eastAsia="宋体" w:hAnsi="宋体" w:cs="宋体"/>
          <w:b/>
          <w:bCs/>
          <w:sz w:val="24"/>
          <w:szCs w:val="24"/>
        </w:rPr>
        <w:t>函内容</w:t>
      </w:r>
      <w:proofErr w:type="gramEnd"/>
      <w:r>
        <w:rPr>
          <w:rFonts w:ascii="宋体" w:eastAsia="宋体" w:hAnsi="宋体" w:cs="宋体"/>
          <w:b/>
          <w:bCs/>
          <w:sz w:val="24"/>
          <w:szCs w:val="24"/>
        </w:rPr>
        <w:t>不实的，属于提供虚假材料谋取中标、成交，依照《中华人民共和国政府采购法》等国家有关规定追究相应责任。</w:t>
      </w:r>
    </w:p>
    <w:p w:rsidR="00D13DDD" w:rsidRDefault="002841B3">
      <w:pPr>
        <w:widowControl/>
        <w:shd w:val="clear" w:color="auto" w:fill="FFFFFF"/>
        <w:spacing w:line="360" w:lineRule="auto"/>
        <w:jc w:val="center"/>
        <w:rPr>
          <w:rFonts w:ascii="宋体" w:eastAsia="宋体" w:hAnsi="宋体" w:cs="宋体"/>
          <w:sz w:val="24"/>
          <w:szCs w:val="24"/>
        </w:rPr>
      </w:pPr>
      <w:r>
        <w:rPr>
          <w:rFonts w:ascii="Times New Roman" w:eastAsia="宋体" w:hAnsi="Times New Roman"/>
          <w:b/>
          <w:szCs w:val="24"/>
          <w:lang w:val="zh-CN"/>
        </w:rPr>
        <w:br w:type="page" w:clear="all"/>
      </w:r>
      <w:r>
        <w:rPr>
          <w:rFonts w:ascii="宋体" w:eastAsia="宋体" w:hAnsi="宋体" w:cs="宋体"/>
          <w:sz w:val="24"/>
          <w:szCs w:val="24"/>
        </w:rPr>
        <w:lastRenderedPageBreak/>
        <w:t>格式五：残疾人福利性单位声明函（格式）</w:t>
      </w:r>
    </w:p>
    <w:p w:rsidR="00D13DDD" w:rsidRDefault="002841B3">
      <w:pPr>
        <w:widowControl/>
        <w:shd w:val="clear" w:color="auto" w:fill="FFFFFF"/>
        <w:spacing w:line="360" w:lineRule="auto"/>
        <w:ind w:firstLine="480"/>
        <w:jc w:val="left"/>
        <w:rPr>
          <w:rFonts w:ascii="宋体" w:eastAsia="宋体" w:hAnsi="宋体"/>
          <w:sz w:val="24"/>
          <w:szCs w:val="24"/>
        </w:rPr>
      </w:pPr>
      <w:r>
        <w:rPr>
          <w:rFonts w:ascii="微软雅黑" w:eastAsia="微软雅黑" w:hAnsi="微软雅黑"/>
          <w:sz w:val="24"/>
          <w:szCs w:val="24"/>
        </w:rPr>
        <w:t> </w:t>
      </w:r>
      <w:r>
        <w:rPr>
          <w:rFonts w:ascii="宋体" w:eastAsia="宋体" w:hAnsi="宋体"/>
          <w:sz w:val="24"/>
          <w:szCs w:val="24"/>
        </w:rPr>
        <w:t>本单位郑重声明，根据《财政部</w:t>
      </w:r>
      <w:r>
        <w:rPr>
          <w:rFonts w:ascii="宋体" w:eastAsia="宋体" w:hAnsi="宋体"/>
          <w:sz w:val="24"/>
          <w:szCs w:val="24"/>
        </w:rPr>
        <w:t xml:space="preserve"> </w:t>
      </w:r>
      <w:r>
        <w:rPr>
          <w:rFonts w:ascii="宋体" w:eastAsia="宋体" w:hAnsi="宋体"/>
          <w:sz w:val="24"/>
          <w:szCs w:val="24"/>
        </w:rPr>
        <w:t>民政部</w:t>
      </w:r>
      <w:r>
        <w:rPr>
          <w:rFonts w:ascii="宋体" w:eastAsia="宋体" w:hAnsi="宋体"/>
          <w:sz w:val="24"/>
          <w:szCs w:val="24"/>
        </w:rPr>
        <w:t xml:space="preserve"> </w:t>
      </w:r>
      <w:r>
        <w:rPr>
          <w:rFonts w:ascii="宋体" w:eastAsia="宋体" w:hAnsi="宋体"/>
          <w:sz w:val="24"/>
          <w:szCs w:val="24"/>
        </w:rPr>
        <w:t>中国残疾人联合会关于促进残疾人就业政府采购政策的通知》（财库〔</w:t>
      </w:r>
      <w:r>
        <w:rPr>
          <w:rFonts w:ascii="宋体" w:eastAsia="宋体" w:hAnsi="宋体"/>
          <w:sz w:val="24"/>
          <w:szCs w:val="24"/>
        </w:rPr>
        <w:t>2017</w:t>
      </w:r>
      <w:r>
        <w:rPr>
          <w:rFonts w:ascii="宋体" w:eastAsia="宋体" w:hAnsi="宋体"/>
          <w:sz w:val="24"/>
          <w:szCs w:val="24"/>
        </w:rPr>
        <w:t>〕</w:t>
      </w:r>
      <w:r>
        <w:rPr>
          <w:rFonts w:ascii="宋体" w:eastAsia="宋体" w:hAnsi="宋体"/>
          <w:sz w:val="24"/>
          <w:szCs w:val="24"/>
        </w:rPr>
        <w:t>141</w:t>
      </w:r>
      <w:r>
        <w:rPr>
          <w:rFonts w:ascii="宋体" w:eastAsia="宋体" w:hAnsi="宋体"/>
          <w:sz w:val="24"/>
          <w:szCs w:val="24"/>
        </w:rPr>
        <w:t>号）的规定，本单位为符合条件的残疾人福利性单位，且本单位参加的</w:t>
      </w:r>
      <w:r>
        <w:rPr>
          <w:rFonts w:ascii="宋体" w:eastAsia="宋体" w:hAnsi="宋体"/>
          <w:sz w:val="24"/>
          <w:szCs w:val="24"/>
          <w:u w:val="single"/>
        </w:rPr>
        <w:t xml:space="preserve">                                 </w:t>
      </w:r>
      <w:r>
        <w:rPr>
          <w:rFonts w:ascii="宋体" w:eastAsia="宋体" w:hAnsi="宋体"/>
          <w:sz w:val="24"/>
          <w:szCs w:val="24"/>
          <w:u w:val="single"/>
        </w:rPr>
        <w:t>（项目名称）</w:t>
      </w:r>
      <w:r>
        <w:rPr>
          <w:rFonts w:ascii="宋体" w:eastAsia="宋体" w:hAnsi="宋体"/>
          <w:sz w:val="24"/>
          <w:szCs w:val="24"/>
        </w:rPr>
        <w:t>提供本单位制造的货物（由本单位承担工程</w:t>
      </w:r>
      <w:r>
        <w:rPr>
          <w:rFonts w:ascii="宋体" w:eastAsia="宋体" w:hAnsi="宋体"/>
          <w:sz w:val="24"/>
          <w:szCs w:val="24"/>
        </w:rPr>
        <w:t>/</w:t>
      </w:r>
      <w:r>
        <w:rPr>
          <w:rFonts w:ascii="宋体" w:eastAsia="宋体" w:hAnsi="宋体"/>
          <w:sz w:val="24"/>
          <w:szCs w:val="24"/>
        </w:rPr>
        <w:t>提供服务），或者提供其他残疾人福利性单位制造的货物（不包括使用非残疾人福利性单位注册商标的货物）。</w:t>
      </w:r>
    </w:p>
    <w:p w:rsidR="00D13DDD" w:rsidRDefault="002841B3">
      <w:pPr>
        <w:widowControl/>
        <w:shd w:val="clear" w:color="auto" w:fill="FFFFFF"/>
        <w:spacing w:line="360" w:lineRule="auto"/>
        <w:ind w:firstLine="480"/>
        <w:jc w:val="left"/>
        <w:rPr>
          <w:rFonts w:ascii="宋体" w:eastAsia="宋体" w:hAnsi="宋体"/>
          <w:sz w:val="24"/>
          <w:szCs w:val="24"/>
        </w:rPr>
      </w:pPr>
      <w:r>
        <w:rPr>
          <w:rFonts w:ascii="宋体" w:eastAsia="宋体" w:hAnsi="宋体"/>
          <w:sz w:val="24"/>
          <w:szCs w:val="24"/>
        </w:rPr>
        <w:t>本单位对上述声明的真实性负责。如有虚假，将依法承担相应</w:t>
      </w:r>
      <w:r>
        <w:rPr>
          <w:rFonts w:ascii="宋体" w:eastAsia="宋体" w:hAnsi="宋体" w:cs="@楷体_GB2312"/>
          <w:bCs/>
          <w:sz w:val="24"/>
          <w:szCs w:val="24"/>
        </w:rPr>
        <w:t>责任</w:t>
      </w:r>
      <w:r>
        <w:rPr>
          <w:rFonts w:ascii="宋体" w:eastAsia="宋体" w:hAnsi="宋体"/>
          <w:sz w:val="24"/>
          <w:szCs w:val="24"/>
        </w:rPr>
        <w:t>。</w:t>
      </w:r>
    </w:p>
    <w:p w:rsidR="00D13DDD" w:rsidRDefault="00D13DDD">
      <w:pPr>
        <w:widowControl/>
        <w:shd w:val="clear" w:color="auto" w:fill="FFFFFF"/>
        <w:spacing w:line="480" w:lineRule="atLeast"/>
        <w:jc w:val="left"/>
        <w:rPr>
          <w:rFonts w:ascii="宋体" w:eastAsia="宋体" w:hAnsi="宋体"/>
          <w:sz w:val="24"/>
          <w:szCs w:val="24"/>
        </w:rPr>
      </w:pPr>
    </w:p>
    <w:p w:rsidR="00D13DDD" w:rsidRDefault="00D13DDD">
      <w:pPr>
        <w:widowControl/>
        <w:shd w:val="clear" w:color="auto" w:fill="FFFFFF"/>
        <w:spacing w:line="480" w:lineRule="atLeast"/>
        <w:jc w:val="left"/>
        <w:rPr>
          <w:rFonts w:ascii="宋体" w:eastAsia="宋体" w:hAnsi="宋体"/>
          <w:sz w:val="24"/>
          <w:szCs w:val="24"/>
        </w:rPr>
      </w:pPr>
    </w:p>
    <w:p w:rsidR="00D13DDD" w:rsidRDefault="002841B3">
      <w:pPr>
        <w:spacing w:line="360" w:lineRule="auto"/>
        <w:ind w:firstLine="480"/>
        <w:jc w:val="center"/>
        <w:rPr>
          <w:rFonts w:ascii="宋体" w:eastAsia="宋体" w:hAnsi="宋体" w:cs="@楷体_GB2312"/>
          <w:bCs/>
          <w:sz w:val="24"/>
          <w:szCs w:val="24"/>
        </w:rPr>
      </w:pPr>
      <w:r>
        <w:rPr>
          <w:rFonts w:ascii="宋体" w:eastAsia="宋体" w:hAnsi="宋体" w:cs="宋体"/>
          <w:sz w:val="24"/>
          <w:szCs w:val="24"/>
        </w:rPr>
        <w:t xml:space="preserve">                             </w:t>
      </w:r>
      <w:r>
        <w:rPr>
          <w:rFonts w:ascii="宋体" w:eastAsia="宋体" w:hAnsi="宋体" w:cs="@楷体_GB2312"/>
          <w:bCs/>
          <w:sz w:val="24"/>
          <w:szCs w:val="24"/>
        </w:rPr>
        <w:t>企业名称（盖章）：</w:t>
      </w:r>
    </w:p>
    <w:p w:rsidR="00D13DDD" w:rsidRDefault="002841B3">
      <w:pPr>
        <w:widowControl/>
        <w:shd w:val="clear" w:color="auto" w:fill="FFFFFF"/>
        <w:spacing w:line="360" w:lineRule="auto"/>
        <w:jc w:val="center"/>
        <w:rPr>
          <w:rFonts w:ascii="宋体" w:eastAsia="宋体" w:hAnsi="宋体" w:cs="@楷体_GB2312"/>
          <w:bCs/>
          <w:sz w:val="24"/>
          <w:szCs w:val="24"/>
        </w:rPr>
      </w:pPr>
      <w:r>
        <w:rPr>
          <w:rFonts w:ascii="宋体" w:eastAsia="宋体" w:hAnsi="宋体" w:cs="@楷体_GB2312"/>
          <w:bCs/>
          <w:sz w:val="24"/>
          <w:szCs w:val="24"/>
        </w:rPr>
        <w:t xml:space="preserve">                                             </w:t>
      </w:r>
      <w:r>
        <w:rPr>
          <w:rFonts w:ascii="宋体" w:eastAsia="宋体" w:hAnsi="宋体" w:cs="@楷体_GB2312"/>
          <w:bCs/>
          <w:sz w:val="24"/>
          <w:szCs w:val="24"/>
        </w:rPr>
        <w:t>日期：</w:t>
      </w:r>
    </w:p>
    <w:p w:rsidR="00D13DDD" w:rsidRDefault="002841B3">
      <w:pPr>
        <w:widowControl/>
        <w:shd w:val="clear" w:color="auto" w:fill="FFFFFF"/>
        <w:spacing w:line="360" w:lineRule="auto"/>
        <w:ind w:left="210" w:firstLine="480"/>
        <w:jc w:val="center"/>
        <w:rPr>
          <w:rFonts w:ascii="宋体" w:eastAsia="宋体" w:hAnsi="宋体" w:cs="@楷体_GB2312"/>
          <w:bCs/>
          <w:sz w:val="24"/>
          <w:szCs w:val="24"/>
        </w:rPr>
      </w:pPr>
      <w:r>
        <w:rPr>
          <w:rFonts w:ascii="宋体" w:eastAsia="宋体" w:hAnsi="宋体" w:cs="@楷体_GB2312"/>
          <w:bCs/>
          <w:sz w:val="24"/>
          <w:szCs w:val="24"/>
        </w:rPr>
        <w:br w:type="page" w:clear="all"/>
      </w:r>
    </w:p>
    <w:p w:rsidR="00D13DDD" w:rsidRDefault="002841B3">
      <w:pPr>
        <w:widowControl/>
        <w:shd w:val="clear" w:color="auto" w:fill="FFFFFF"/>
        <w:spacing w:line="360" w:lineRule="auto"/>
        <w:jc w:val="center"/>
        <w:rPr>
          <w:rFonts w:ascii="宋体" w:eastAsia="宋体" w:hAnsi="宋体" w:cs="宋体"/>
          <w:b/>
          <w:sz w:val="24"/>
          <w:szCs w:val="21"/>
        </w:rPr>
      </w:pPr>
      <w:r>
        <w:rPr>
          <w:rFonts w:ascii="Times New Roman" w:eastAsia="宋体" w:hAnsi="Times New Roman"/>
          <w:b/>
          <w:sz w:val="24"/>
          <w:szCs w:val="24"/>
        </w:rPr>
        <w:lastRenderedPageBreak/>
        <w:t>格式六：</w:t>
      </w:r>
      <w:bookmarkStart w:id="51" w:name="_Hlk219376884"/>
      <w:r>
        <w:rPr>
          <w:rFonts w:ascii="宋体" w:eastAsia="宋体" w:hAnsi="宋体" w:cs="宋体"/>
          <w:b/>
          <w:sz w:val="24"/>
          <w:szCs w:val="21"/>
        </w:rPr>
        <w:t>关于符合本国产品标准的声明函（采购包号：</w:t>
      </w:r>
      <w:r>
        <w:rPr>
          <w:rFonts w:ascii="宋体" w:eastAsia="宋体" w:hAnsi="宋体" w:cs="宋体"/>
          <w:b/>
          <w:sz w:val="24"/>
          <w:szCs w:val="21"/>
        </w:rPr>
        <w:t>如有）</w:t>
      </w:r>
    </w:p>
    <w:p w:rsidR="00D13DDD" w:rsidRDefault="00D13DDD">
      <w:pPr>
        <w:widowControl/>
        <w:spacing w:line="0" w:lineRule="atLeast"/>
        <w:ind w:firstLine="420"/>
        <w:jc w:val="left"/>
        <w:rPr>
          <w:rFonts w:ascii="方正魏碑_GBK" w:eastAsia="方正魏碑_GBK" w:hAnsi="方正魏碑_GBK" w:cs="方正魏碑_GBK"/>
          <w:sz w:val="24"/>
          <w:szCs w:val="24"/>
        </w:rPr>
      </w:pPr>
    </w:p>
    <w:p w:rsidR="00D13DDD" w:rsidRDefault="00D13DDD">
      <w:pPr>
        <w:widowControl/>
        <w:spacing w:line="0" w:lineRule="atLeast"/>
        <w:ind w:firstLine="420"/>
        <w:jc w:val="left"/>
        <w:rPr>
          <w:rFonts w:ascii="宋体" w:eastAsia="宋体" w:hAnsi="宋体" w:cs="方正魏碑_GBK"/>
          <w:sz w:val="24"/>
          <w:szCs w:val="24"/>
        </w:rPr>
      </w:pPr>
    </w:p>
    <w:p w:rsidR="00D13DDD" w:rsidRDefault="002841B3">
      <w:pPr>
        <w:pStyle w:val="afb"/>
        <w:pBdr>
          <w:top w:val="none" w:sz="0" w:space="0" w:color="000000"/>
          <w:left w:val="none" w:sz="0" w:space="0" w:color="000000"/>
          <w:bottom w:val="none" w:sz="0" w:space="0" w:color="000000"/>
          <w:right w:val="none" w:sz="0" w:space="0" w:color="000000"/>
        </w:pBdr>
        <w:spacing w:before="0" w:beforeAutospacing="0" w:after="0" w:afterAutospacing="0" w:line="360" w:lineRule="auto"/>
      </w:pPr>
      <w:r>
        <w:rPr>
          <w:rFonts w:eastAsia="宋体" w:cs="宋体" w:hint="eastAsia"/>
          <w:szCs w:val="24"/>
        </w:rPr>
        <w:t>本公司（单位）郑重声明，根据《国务院办公厅关于在政府采购中实施本国产品标准及相关政策的通知》（国办发〔</w:t>
      </w:r>
      <w:r>
        <w:rPr>
          <w:rFonts w:eastAsia="宋体" w:cs="宋体" w:hint="eastAsia"/>
          <w:szCs w:val="24"/>
        </w:rPr>
        <w:t>2025</w:t>
      </w:r>
      <w:r>
        <w:rPr>
          <w:rFonts w:eastAsia="宋体" w:cs="宋体" w:hint="eastAsia"/>
          <w:szCs w:val="24"/>
        </w:rPr>
        <w:t>〕</w:t>
      </w:r>
      <w:r>
        <w:rPr>
          <w:rFonts w:eastAsia="宋体" w:cs="宋体" w:hint="eastAsia"/>
          <w:szCs w:val="24"/>
        </w:rPr>
        <w:t>34</w:t>
      </w:r>
      <w:r>
        <w:rPr>
          <w:rFonts w:eastAsia="宋体" w:cs="宋体" w:hint="eastAsia"/>
          <w:szCs w:val="24"/>
        </w:rPr>
        <w:t>号）的规定，本公司（单位）提供的以下产品属于本国产品。具体情况如下：</w:t>
      </w:r>
    </w:p>
    <w:p w:rsidR="00D13DDD" w:rsidRDefault="002841B3">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pPr>
      <w:r>
        <w:rPr>
          <w:rFonts w:eastAsia="宋体" w:cs="宋体" w:hint="eastAsia"/>
          <w:szCs w:val="24"/>
          <w:shd w:val="clear" w:color="auto" w:fill="FFFFFF"/>
        </w:rPr>
        <w:t>1.</w:t>
      </w:r>
      <w:r>
        <w:rPr>
          <w:rStyle w:val="aff5"/>
          <w:rFonts w:ascii="宋体" w:hAnsi="宋体" w:cs="宋体" w:hint="eastAsia"/>
          <w:i w:val="0"/>
          <w:szCs w:val="24"/>
          <w:u w:val="single"/>
          <w:shd w:val="clear" w:color="auto" w:fill="FFFFFF"/>
        </w:rPr>
        <w:t>（产品名称</w:t>
      </w:r>
      <w:r>
        <w:rPr>
          <w:rStyle w:val="aff5"/>
          <w:rFonts w:ascii="宋体" w:hAnsi="宋体" w:cs="宋体" w:hint="eastAsia"/>
          <w:i w:val="0"/>
          <w:szCs w:val="24"/>
          <w:u w:val="single"/>
          <w:shd w:val="clear" w:color="auto" w:fill="FFFFFF"/>
        </w:rPr>
        <w:t>1</w:t>
      </w:r>
      <w:r>
        <w:rPr>
          <w:rStyle w:val="aff5"/>
          <w:rFonts w:ascii="宋体" w:hAnsi="宋体" w:cs="宋体" w:hint="eastAsia"/>
          <w:i w:val="0"/>
          <w:szCs w:val="24"/>
          <w:u w:val="single"/>
          <w:shd w:val="clear" w:color="auto" w:fill="FFFFFF"/>
        </w:rPr>
        <w:t>）</w:t>
      </w:r>
      <w:r>
        <w:rPr>
          <w:rStyle w:val="aff5"/>
          <w:rFonts w:ascii="宋体" w:hAnsi="宋体" w:cs="宋体" w:hint="eastAsia"/>
          <w:i w:val="0"/>
          <w:szCs w:val="24"/>
          <w:shd w:val="clear" w:color="auto" w:fill="FFFFFF"/>
          <w:vertAlign w:val="superscript"/>
        </w:rPr>
        <w:t>1</w:t>
      </w:r>
      <w:r>
        <w:rPr>
          <w:rFonts w:eastAsia="宋体" w:cs="宋体" w:hint="eastAsia"/>
          <w:szCs w:val="24"/>
          <w:shd w:val="clear" w:color="auto" w:fill="FFFFFF"/>
        </w:rPr>
        <w:t>，生产厂为</w:t>
      </w:r>
      <w:r>
        <w:rPr>
          <w:rStyle w:val="aff5"/>
          <w:rFonts w:ascii="宋体" w:hAnsi="宋体" w:cs="宋体" w:hint="eastAsia"/>
          <w:i w:val="0"/>
          <w:szCs w:val="24"/>
          <w:u w:val="single"/>
          <w:shd w:val="clear" w:color="auto" w:fill="FFFFFF"/>
        </w:rPr>
        <w:t>（厂名）</w:t>
      </w:r>
      <w:r>
        <w:rPr>
          <w:rStyle w:val="aff5"/>
          <w:rFonts w:ascii="宋体" w:hAnsi="宋体" w:cs="宋体" w:hint="eastAsia"/>
          <w:i w:val="0"/>
          <w:szCs w:val="24"/>
          <w:shd w:val="clear" w:color="auto" w:fill="FFFFFF"/>
          <w:vertAlign w:val="superscript"/>
        </w:rPr>
        <w:t>2</w:t>
      </w:r>
      <w:r>
        <w:rPr>
          <w:rFonts w:eastAsia="宋体" w:cs="宋体" w:hint="eastAsia"/>
          <w:szCs w:val="24"/>
          <w:shd w:val="clear" w:color="auto" w:fill="FFFFFF"/>
        </w:rPr>
        <w:t>，厂址为</w:t>
      </w:r>
      <w:r>
        <w:rPr>
          <w:rStyle w:val="aff5"/>
          <w:rFonts w:ascii="宋体" w:hAnsi="宋体" w:cs="宋体" w:hint="eastAsia"/>
          <w:i w:val="0"/>
          <w:szCs w:val="24"/>
          <w:u w:val="single"/>
          <w:shd w:val="clear" w:color="auto" w:fill="FFFFFF"/>
        </w:rPr>
        <w:t>（生产厂址）</w:t>
      </w:r>
      <w:r>
        <w:rPr>
          <w:rFonts w:eastAsia="宋体" w:cs="宋体" w:hint="eastAsia"/>
          <w:szCs w:val="24"/>
          <w:shd w:val="clear" w:color="auto" w:fill="FFFFFF"/>
        </w:rPr>
        <w:t>。</w:t>
      </w:r>
      <w:r>
        <w:rPr>
          <w:rFonts w:eastAsia="宋体" w:cs="宋体" w:hint="eastAsia"/>
          <w:szCs w:val="24"/>
          <w:u w:val="single"/>
          <w:shd w:val="clear" w:color="auto" w:fill="FFFFFF"/>
        </w:rPr>
        <w:t xml:space="preserve"> </w:t>
      </w:r>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的中国境内生产的组件成本占比≥</w:t>
      </w:r>
      <w:r>
        <w:rPr>
          <w:rFonts w:eastAsia="宋体" w:cs="宋体" w:hint="eastAsia"/>
          <w:szCs w:val="24"/>
          <w:u w:val="single"/>
          <w:shd w:val="clear" w:color="auto" w:fill="FFFFFF"/>
        </w:rPr>
        <w:t xml:space="preserve">  </w:t>
      </w:r>
      <w:r>
        <w:rPr>
          <w:rStyle w:val="aff5"/>
          <w:rFonts w:ascii="宋体" w:hAnsi="宋体" w:cs="宋体" w:hint="eastAsia"/>
          <w:i w:val="0"/>
          <w:szCs w:val="24"/>
          <w:u w:val="single"/>
          <w:shd w:val="clear" w:color="auto" w:fill="FFFFFF"/>
        </w:rPr>
        <w:t xml:space="preserve">/  </w:t>
      </w:r>
      <w:r>
        <w:rPr>
          <w:rStyle w:val="aff5"/>
          <w:rFonts w:ascii="宋体" w:hAnsi="宋体" w:cs="宋体" w:hint="eastAsia"/>
          <w:i w:val="0"/>
          <w:szCs w:val="24"/>
          <w:shd w:val="clear" w:color="auto" w:fill="FFFFFF"/>
          <w:vertAlign w:val="superscript"/>
        </w:rPr>
        <w:t>3</w:t>
      </w:r>
      <w:r>
        <w:rPr>
          <w:rFonts w:eastAsia="宋体" w:cs="宋体" w:hint="eastAsia"/>
          <w:szCs w:val="24"/>
          <w:shd w:val="clear" w:color="auto" w:fill="FFFFFF"/>
        </w:rPr>
        <w:t>。</w:t>
      </w:r>
      <w:r>
        <w:rPr>
          <w:rFonts w:eastAsia="宋体" w:cs="宋体" w:hint="eastAsia"/>
          <w:szCs w:val="24"/>
          <w:u w:val="single"/>
          <w:shd w:val="clear" w:color="auto" w:fill="FFFFFF"/>
        </w:rPr>
        <w:t xml:space="preserve">  </w:t>
      </w:r>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的</w:t>
      </w:r>
      <w:r>
        <w:rPr>
          <w:rFonts w:eastAsia="宋体" w:cs="宋体" w:hint="eastAsia"/>
          <w:szCs w:val="24"/>
          <w:u w:val="single"/>
          <w:shd w:val="clear" w:color="auto" w:fill="FFFFFF"/>
        </w:rPr>
        <w:t xml:space="preserve">  </w:t>
      </w:r>
      <w:r>
        <w:rPr>
          <w:rStyle w:val="aff5"/>
          <w:rFonts w:ascii="宋体" w:hAnsi="宋体" w:cs="宋体" w:hint="eastAsia"/>
          <w:i w:val="0"/>
          <w:szCs w:val="24"/>
          <w:u w:val="single"/>
          <w:shd w:val="clear" w:color="auto" w:fill="FFFFFF"/>
        </w:rPr>
        <w:t xml:space="preserve">/  </w:t>
      </w:r>
      <w:r>
        <w:rPr>
          <w:rStyle w:val="aff5"/>
          <w:rFonts w:ascii="宋体" w:hAnsi="宋体" w:cs="宋体" w:hint="eastAsia"/>
          <w:i w:val="0"/>
          <w:szCs w:val="24"/>
          <w:shd w:val="clear" w:color="auto" w:fill="FFFFFF"/>
          <w:vertAlign w:val="superscript"/>
        </w:rPr>
        <w:t>4</w:t>
      </w:r>
      <w:r>
        <w:rPr>
          <w:rFonts w:eastAsia="宋体" w:cs="宋体" w:hint="eastAsia"/>
          <w:szCs w:val="24"/>
          <w:shd w:val="clear" w:color="auto" w:fill="FFFFFF"/>
        </w:rPr>
        <w:t>在中国境内生产。</w:t>
      </w:r>
      <w:r>
        <w:rPr>
          <w:rFonts w:eastAsia="宋体" w:cs="宋体" w:hint="eastAsia"/>
          <w:szCs w:val="24"/>
          <w:u w:val="single"/>
          <w:shd w:val="clear" w:color="auto" w:fill="FFFFFF"/>
        </w:rPr>
        <w:t xml:space="preserve">  </w:t>
      </w:r>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的</w:t>
      </w:r>
      <w:r>
        <w:rPr>
          <w:rFonts w:eastAsia="宋体" w:cs="宋体" w:hint="eastAsia"/>
          <w:szCs w:val="24"/>
          <w:u w:val="single"/>
          <w:shd w:val="clear" w:color="auto" w:fill="FFFFFF"/>
        </w:rPr>
        <w:t xml:space="preserve">  </w:t>
      </w:r>
      <w:r>
        <w:rPr>
          <w:rStyle w:val="aff5"/>
          <w:rFonts w:ascii="宋体" w:hAnsi="宋体" w:cs="宋体" w:hint="eastAsia"/>
          <w:i w:val="0"/>
          <w:szCs w:val="24"/>
          <w:u w:val="single"/>
          <w:shd w:val="clear" w:color="auto" w:fill="FFFFFF"/>
        </w:rPr>
        <w:t xml:space="preserve">/  </w:t>
      </w:r>
      <w:r>
        <w:rPr>
          <w:rStyle w:val="aff5"/>
          <w:rFonts w:ascii="宋体" w:hAnsi="宋体" w:cs="宋体" w:hint="eastAsia"/>
          <w:i w:val="0"/>
          <w:szCs w:val="24"/>
          <w:shd w:val="clear" w:color="auto" w:fill="FFFFFF"/>
          <w:vertAlign w:val="superscript"/>
        </w:rPr>
        <w:t>5</w:t>
      </w:r>
      <w:r>
        <w:rPr>
          <w:rFonts w:eastAsia="宋体" w:cs="宋体" w:hint="eastAsia"/>
          <w:szCs w:val="24"/>
          <w:shd w:val="clear" w:color="auto" w:fill="FFFFFF"/>
        </w:rPr>
        <w:t>在中国境内完成。</w:t>
      </w:r>
    </w:p>
    <w:p w:rsidR="00D13DDD" w:rsidRDefault="002841B3">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pPr>
      <w:r>
        <w:rPr>
          <w:rFonts w:eastAsia="宋体" w:cs="宋体" w:hint="eastAsia"/>
          <w:szCs w:val="24"/>
          <w:shd w:val="clear" w:color="auto" w:fill="FFFFFF"/>
        </w:rPr>
        <w:t>2.</w:t>
      </w:r>
      <w:r>
        <w:rPr>
          <w:rStyle w:val="aff5"/>
          <w:rFonts w:ascii="宋体" w:hAnsi="宋体" w:cs="宋体" w:hint="eastAsia"/>
          <w:i w:val="0"/>
          <w:szCs w:val="24"/>
          <w:u w:val="single"/>
          <w:shd w:val="clear" w:color="auto" w:fill="FFFFFF"/>
        </w:rPr>
        <w:t>（产品名称</w:t>
      </w:r>
      <w:r>
        <w:rPr>
          <w:rStyle w:val="aff5"/>
          <w:rFonts w:ascii="宋体" w:hAnsi="宋体" w:cs="宋体" w:hint="eastAsia"/>
          <w:i w:val="0"/>
          <w:szCs w:val="24"/>
          <w:u w:val="single"/>
          <w:shd w:val="clear" w:color="auto" w:fill="FFFFFF"/>
        </w:rPr>
        <w:t>2</w:t>
      </w:r>
      <w:r>
        <w:rPr>
          <w:rStyle w:val="aff5"/>
          <w:rFonts w:ascii="宋体" w:hAnsi="宋体" w:cs="宋体" w:hint="eastAsia"/>
          <w:i w:val="0"/>
          <w:szCs w:val="24"/>
          <w:u w:val="single"/>
          <w:shd w:val="clear" w:color="auto" w:fill="FFFFFF"/>
        </w:rPr>
        <w:t>）</w:t>
      </w:r>
      <w:r>
        <w:rPr>
          <w:rFonts w:eastAsia="宋体" w:cs="宋体" w:hint="eastAsia"/>
          <w:szCs w:val="24"/>
          <w:shd w:val="clear" w:color="auto" w:fill="FFFFFF"/>
        </w:rPr>
        <w:t>，生产厂为</w:t>
      </w:r>
      <w:r>
        <w:rPr>
          <w:rStyle w:val="aff5"/>
          <w:rFonts w:ascii="宋体" w:hAnsi="宋体" w:cs="宋体" w:hint="eastAsia"/>
          <w:i w:val="0"/>
          <w:szCs w:val="24"/>
          <w:u w:val="single"/>
          <w:shd w:val="clear" w:color="auto" w:fill="FFFFFF"/>
        </w:rPr>
        <w:t>（厂名）</w:t>
      </w:r>
      <w:r>
        <w:rPr>
          <w:rFonts w:eastAsia="宋体" w:cs="宋体" w:hint="eastAsia"/>
          <w:szCs w:val="24"/>
          <w:shd w:val="clear" w:color="auto" w:fill="FFFFFF"/>
        </w:rPr>
        <w:t>，厂址为</w:t>
      </w:r>
      <w:r>
        <w:rPr>
          <w:rStyle w:val="aff5"/>
          <w:rFonts w:ascii="宋体" w:hAnsi="宋体" w:cs="宋体" w:hint="eastAsia"/>
          <w:i w:val="0"/>
          <w:szCs w:val="24"/>
          <w:u w:val="single"/>
          <w:shd w:val="clear" w:color="auto" w:fill="FFFFFF"/>
        </w:rPr>
        <w:t>（生产厂址）</w:t>
      </w:r>
      <w:r>
        <w:rPr>
          <w:rFonts w:eastAsia="宋体" w:cs="宋体" w:hint="eastAsia"/>
          <w:szCs w:val="24"/>
          <w:shd w:val="clear" w:color="auto" w:fill="FFFFFF"/>
        </w:rPr>
        <w:t>。</w:t>
      </w:r>
      <w:r>
        <w:rPr>
          <w:rFonts w:eastAsia="宋体" w:cs="宋体" w:hint="eastAsia"/>
          <w:szCs w:val="24"/>
          <w:u w:val="single"/>
          <w:shd w:val="clear" w:color="auto" w:fill="FFFFFF"/>
        </w:rPr>
        <w:t xml:space="preserve"> </w:t>
      </w:r>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的中国境内生产的组件成本占比≥</w:t>
      </w:r>
      <w:r>
        <w:rPr>
          <w:rFonts w:eastAsia="宋体" w:cs="宋体" w:hint="eastAsia"/>
          <w:szCs w:val="24"/>
          <w:u w:val="single"/>
          <w:shd w:val="clear" w:color="auto" w:fill="FFFFFF"/>
        </w:rPr>
        <w:t xml:space="preserve">  </w:t>
      </w:r>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w:t>
      </w:r>
      <w:r>
        <w:rPr>
          <w:rFonts w:eastAsia="宋体" w:cs="宋体" w:hint="eastAsia"/>
          <w:szCs w:val="24"/>
          <w:u w:val="single"/>
          <w:shd w:val="clear" w:color="auto" w:fill="FFFFFF"/>
        </w:rPr>
        <w:t xml:space="preserve">  </w:t>
      </w:r>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的</w:t>
      </w:r>
      <w:r>
        <w:rPr>
          <w:rFonts w:eastAsia="宋体" w:cs="宋体" w:hint="eastAsia"/>
          <w:szCs w:val="24"/>
          <w:u w:val="single"/>
          <w:shd w:val="clear" w:color="auto" w:fill="FFFFFF"/>
        </w:rPr>
        <w:t xml:space="preserve">  </w:t>
      </w:r>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在中国境内生产。</w:t>
      </w:r>
      <w:r>
        <w:rPr>
          <w:rFonts w:eastAsia="宋体" w:cs="宋体" w:hint="eastAsia"/>
          <w:szCs w:val="24"/>
          <w:u w:val="single"/>
          <w:shd w:val="clear" w:color="auto" w:fill="FFFFFF"/>
        </w:rPr>
        <w:t xml:space="preserve">  </w:t>
      </w:r>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的</w:t>
      </w:r>
      <w:r>
        <w:rPr>
          <w:rFonts w:eastAsia="宋体" w:cs="宋体" w:hint="eastAsia"/>
          <w:szCs w:val="24"/>
          <w:u w:val="single"/>
          <w:shd w:val="clear" w:color="auto" w:fill="FFFFFF"/>
        </w:rPr>
        <w:t xml:space="preserve">  </w:t>
      </w:r>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在中国境内完成。</w:t>
      </w:r>
    </w:p>
    <w:p w:rsidR="00D13DDD" w:rsidRDefault="002841B3">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pPr>
      <w:r>
        <w:rPr>
          <w:rFonts w:eastAsia="宋体" w:cs="宋体" w:hint="eastAsia"/>
          <w:szCs w:val="24"/>
          <w:shd w:val="clear" w:color="auto" w:fill="FFFFFF"/>
        </w:rPr>
        <w:t>……</w:t>
      </w:r>
    </w:p>
    <w:p w:rsidR="00D13DDD" w:rsidRDefault="002841B3">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pPr>
      <w:r>
        <w:rPr>
          <w:rFonts w:eastAsia="宋体" w:cs="宋体" w:hint="eastAsia"/>
          <w:szCs w:val="24"/>
          <w:shd w:val="clear" w:color="auto" w:fill="FFFFFF"/>
        </w:rPr>
        <w:t>本公司（单位）对上述声明内容的真实性负责。如有虚假，愿承担相应法律责任。</w:t>
      </w:r>
    </w:p>
    <w:p w:rsidR="00D13DDD" w:rsidRDefault="00D13DDD">
      <w:pPr>
        <w:pStyle w:val="afb"/>
        <w:pBdr>
          <w:top w:val="none" w:sz="0" w:space="0" w:color="000000"/>
          <w:left w:val="none" w:sz="0" w:space="0" w:color="000000"/>
          <w:bottom w:val="none" w:sz="0" w:space="0" w:color="000000"/>
          <w:right w:val="none" w:sz="0" w:space="0" w:color="000000"/>
        </w:pBdr>
        <w:spacing w:before="30" w:beforeAutospacing="0" w:after="30" w:afterAutospacing="0" w:line="0" w:lineRule="atLeast"/>
        <w:ind w:firstLine="0"/>
      </w:pPr>
    </w:p>
    <w:p w:rsidR="00D13DDD" w:rsidRDefault="002841B3">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ind w:firstLine="0"/>
        <w:jc w:val="right"/>
      </w:pPr>
      <w:r>
        <w:rPr>
          <w:rFonts w:eastAsia="宋体" w:cs="宋体" w:hint="eastAsia"/>
          <w:szCs w:val="24"/>
          <w:shd w:val="clear" w:color="auto" w:fill="FFFFFF"/>
        </w:rPr>
        <w:t xml:space="preserve">   </w:t>
      </w:r>
      <w:r>
        <w:rPr>
          <w:rFonts w:eastAsia="宋体" w:cs="宋体" w:hint="eastAsia"/>
          <w:szCs w:val="24"/>
          <w:shd w:val="clear" w:color="auto" w:fill="FFFFFF"/>
        </w:rPr>
        <w:t>公司（单位）名称（加盖</w:t>
      </w:r>
      <w:r>
        <w:rPr>
          <w:rFonts w:eastAsia="宋体" w:cs="宋体" w:hint="eastAsia"/>
          <w:szCs w:val="24"/>
          <w:shd w:val="clear" w:color="auto" w:fill="FFFFFF"/>
        </w:rPr>
        <w:t>CA</w:t>
      </w:r>
      <w:r>
        <w:rPr>
          <w:rFonts w:eastAsia="宋体" w:cs="宋体" w:hint="eastAsia"/>
          <w:szCs w:val="24"/>
          <w:shd w:val="clear" w:color="auto" w:fill="FFFFFF"/>
        </w:rPr>
        <w:t>电子公章）：　        </w:t>
      </w:r>
    </w:p>
    <w:p w:rsidR="00D13DDD" w:rsidRDefault="002841B3">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ind w:firstLine="0"/>
        <w:jc w:val="center"/>
      </w:pPr>
      <w:r>
        <w:rPr>
          <w:rFonts w:eastAsia="宋体" w:cs="宋体" w:hint="eastAsia"/>
          <w:szCs w:val="24"/>
          <w:shd w:val="clear" w:color="auto" w:fill="FFFFFF"/>
        </w:rPr>
        <w:t xml:space="preserve">           </w:t>
      </w:r>
      <w:r>
        <w:rPr>
          <w:rFonts w:eastAsia="宋体" w:cs="宋体" w:hint="eastAsia"/>
          <w:szCs w:val="24"/>
          <w:shd w:val="clear" w:color="auto" w:fill="FFFFFF"/>
        </w:rPr>
        <w:t>日期：　     年　  月　  日         </w:t>
      </w:r>
    </w:p>
    <w:p w:rsidR="00D13DDD" w:rsidRDefault="00D13DDD">
      <w:pPr>
        <w:pStyle w:val="afb"/>
        <w:pBdr>
          <w:top w:val="none" w:sz="0" w:space="0" w:color="000000"/>
          <w:left w:val="none" w:sz="0" w:space="0" w:color="000000"/>
          <w:bottom w:val="none" w:sz="0" w:space="0" w:color="000000"/>
          <w:right w:val="none" w:sz="0" w:space="0" w:color="000000"/>
        </w:pBdr>
        <w:spacing w:before="30" w:beforeAutospacing="0" w:after="30" w:afterAutospacing="0" w:line="0" w:lineRule="atLeast"/>
        <w:ind w:firstLine="0"/>
      </w:pPr>
    </w:p>
    <w:p w:rsidR="00D13DDD" w:rsidRDefault="00D13DDD">
      <w:pPr>
        <w:pStyle w:val="afb"/>
        <w:pBdr>
          <w:top w:val="none" w:sz="0" w:space="0" w:color="000000"/>
          <w:left w:val="none" w:sz="0" w:space="0" w:color="000000"/>
          <w:bottom w:val="none" w:sz="0" w:space="0" w:color="000000"/>
          <w:right w:val="none" w:sz="0" w:space="0" w:color="000000"/>
        </w:pBdr>
        <w:spacing w:before="30" w:beforeAutospacing="0" w:after="30" w:afterAutospacing="0" w:line="0" w:lineRule="atLeast"/>
        <w:ind w:firstLine="0"/>
      </w:pPr>
    </w:p>
    <w:p w:rsidR="00D13DDD" w:rsidRDefault="002841B3">
      <w:pPr>
        <w:pStyle w:val="afb"/>
        <w:pBdr>
          <w:top w:val="none" w:sz="0" w:space="0" w:color="000000"/>
          <w:left w:val="none" w:sz="0" w:space="0" w:color="000000"/>
          <w:bottom w:val="none" w:sz="0" w:space="0" w:color="000000"/>
          <w:right w:val="none" w:sz="0" w:space="0" w:color="000000"/>
        </w:pBdr>
        <w:spacing w:before="30" w:beforeAutospacing="0" w:after="30" w:afterAutospacing="0" w:line="0" w:lineRule="atLeast"/>
        <w:ind w:firstLine="0"/>
      </w:pPr>
      <w:r>
        <w:rPr>
          <w:rFonts w:eastAsia="宋体" w:cs="宋体" w:hint="eastAsia"/>
          <w:szCs w:val="24"/>
          <w:shd w:val="clear" w:color="auto" w:fill="FFFFFF"/>
        </w:rPr>
        <w:t>_________________</w:t>
      </w:r>
    </w:p>
    <w:p w:rsidR="00D13DDD" w:rsidRDefault="002841B3">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ind w:firstLine="0"/>
      </w:pPr>
      <w:r>
        <w:rPr>
          <w:rFonts w:eastAsia="宋体" w:cs="宋体" w:hint="eastAsia"/>
          <w:szCs w:val="24"/>
          <w:shd w:val="clear" w:color="auto" w:fill="FFFFFF"/>
        </w:rPr>
        <w:t>1.</w:t>
      </w:r>
      <w:r>
        <w:rPr>
          <w:rFonts w:eastAsia="宋体" w:cs="宋体" w:hint="eastAsia"/>
          <w:szCs w:val="24"/>
          <w:shd w:val="clear" w:color="auto" w:fill="FFFFFF"/>
        </w:rPr>
        <w:t>产品如有型号，请在“产品名称”栏一并填写。</w:t>
      </w:r>
    </w:p>
    <w:p w:rsidR="00D13DDD" w:rsidRDefault="002841B3">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ind w:firstLine="0"/>
      </w:pPr>
      <w:r>
        <w:rPr>
          <w:rFonts w:eastAsia="宋体" w:cs="宋体" w:hint="eastAsia"/>
          <w:szCs w:val="24"/>
          <w:shd w:val="clear" w:color="auto" w:fill="FFFFFF"/>
        </w:rPr>
        <w:t>2.</w:t>
      </w:r>
      <w:r>
        <w:rPr>
          <w:rFonts w:eastAsia="宋体" w:cs="宋体" w:hint="eastAsia"/>
          <w:szCs w:val="24"/>
          <w:shd w:val="clear" w:color="auto" w:fill="FFFFFF"/>
        </w:rPr>
        <w:t>生产厂名与厂址应与生产厂营业执照载明的相关信息保持一致。</w:t>
      </w:r>
    </w:p>
    <w:p w:rsidR="00D13DDD" w:rsidRDefault="002841B3">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ind w:firstLine="0"/>
      </w:pPr>
      <w:r>
        <w:rPr>
          <w:rFonts w:eastAsia="宋体" w:cs="宋体" w:hint="eastAsia"/>
          <w:szCs w:val="24"/>
          <w:shd w:val="clear" w:color="auto" w:fill="FFFFFF"/>
        </w:rPr>
        <w:t>3.</w:t>
      </w:r>
      <w:r>
        <w:rPr>
          <w:rFonts w:eastAsia="宋体" w:cs="宋体" w:hint="eastAsia"/>
          <w:szCs w:val="24"/>
          <w:shd w:val="clear" w:color="auto" w:fill="FFFFFF"/>
        </w:rPr>
        <w:t>该产品的中国境内生产的组件成本占比相关要求实施前，“规定比例”栏可不填，下同。</w:t>
      </w:r>
    </w:p>
    <w:p w:rsidR="00D13DDD" w:rsidRDefault="002841B3">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ind w:firstLine="0"/>
      </w:pPr>
      <w:r>
        <w:rPr>
          <w:rFonts w:eastAsia="宋体" w:cs="宋体" w:hint="eastAsia"/>
          <w:szCs w:val="24"/>
          <w:shd w:val="clear" w:color="auto" w:fill="FFFFFF"/>
        </w:rPr>
        <w:t>4.</w:t>
      </w:r>
      <w:r>
        <w:rPr>
          <w:rFonts w:eastAsia="宋体" w:cs="宋体" w:hint="eastAsia"/>
          <w:szCs w:val="24"/>
          <w:shd w:val="clear" w:color="auto" w:fill="FFFFFF"/>
        </w:rPr>
        <w:t>该产品的关键组件要求实施前，“关键组件”栏可不填，下同。</w:t>
      </w:r>
    </w:p>
    <w:p w:rsidR="00D13DDD" w:rsidRDefault="002841B3">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ind w:firstLine="0"/>
      </w:pPr>
      <w:r>
        <w:rPr>
          <w:rFonts w:eastAsia="宋体" w:cs="宋体" w:hint="eastAsia"/>
          <w:szCs w:val="24"/>
          <w:shd w:val="clear" w:color="auto" w:fill="FFFFFF"/>
        </w:rPr>
        <w:t>5.</w:t>
      </w:r>
      <w:r>
        <w:rPr>
          <w:rFonts w:eastAsia="宋体" w:cs="宋体" w:hint="eastAsia"/>
          <w:szCs w:val="24"/>
          <w:shd w:val="clear" w:color="auto" w:fill="FFFFFF"/>
        </w:rPr>
        <w:t>该产品的关键工序要求实施前，“关键工序”栏可不填，下同。</w:t>
      </w:r>
    </w:p>
    <w:p w:rsidR="00D13DDD" w:rsidRDefault="002841B3">
      <w:pPr>
        <w:widowControl/>
        <w:jc w:val="left"/>
        <w:rPr>
          <w:rFonts w:ascii="Times New Roman" w:eastAsia="宋体" w:hAnsi="Times New Roman"/>
          <w:b/>
          <w:sz w:val="24"/>
          <w:szCs w:val="24"/>
        </w:rPr>
      </w:pPr>
      <w:r>
        <w:rPr>
          <w:rFonts w:ascii="宋体" w:eastAsia="宋体" w:hAnsi="宋体" w:cs="宋体" w:hint="eastAsia"/>
          <w:sz w:val="24"/>
          <w:szCs w:val="24"/>
          <w:shd w:val="clear" w:color="auto" w:fill="FFFFFF"/>
        </w:rPr>
        <w:t>6.</w:t>
      </w:r>
      <w:r>
        <w:rPr>
          <w:rFonts w:ascii="宋体" w:eastAsia="宋体" w:hAnsi="宋体" w:cs="宋体" w:hint="eastAsia"/>
          <w:sz w:val="24"/>
          <w:szCs w:val="24"/>
          <w:shd w:val="clear" w:color="auto" w:fill="FFFFFF"/>
        </w:rPr>
        <w:t>《声明函》中标注“</w:t>
      </w:r>
      <w:r>
        <w:rPr>
          <w:rFonts w:ascii="宋体" w:eastAsia="宋体" w:hAnsi="宋体" w:cs="宋体" w:hint="eastAsia"/>
          <w:sz w:val="24"/>
          <w:szCs w:val="24"/>
          <w:u w:val="single"/>
          <w:shd w:val="clear" w:color="auto" w:fill="FFFFFF"/>
        </w:rPr>
        <w:t xml:space="preserve">  </w:t>
      </w:r>
      <w:r>
        <w:rPr>
          <w:rStyle w:val="aff5"/>
          <w:rFonts w:ascii="宋体" w:hAnsi="宋体" w:cs="宋体" w:hint="eastAsia"/>
          <w:i w:val="0"/>
          <w:sz w:val="24"/>
          <w:szCs w:val="24"/>
          <w:u w:val="single"/>
          <w:shd w:val="clear" w:color="auto" w:fill="FFFFFF"/>
        </w:rPr>
        <w:t xml:space="preserve">/  </w:t>
      </w:r>
      <w:r>
        <w:rPr>
          <w:rFonts w:ascii="宋体" w:eastAsia="宋体" w:hAnsi="宋体" w:cs="宋体" w:hint="eastAsia"/>
          <w:sz w:val="24"/>
          <w:szCs w:val="24"/>
          <w:shd w:val="clear" w:color="auto" w:fill="FFFFFF"/>
        </w:rPr>
        <w:t>”的地方无需填写。</w:t>
      </w:r>
      <w:bookmarkEnd w:id="51"/>
      <w:r>
        <w:rPr>
          <w:rFonts w:ascii="Times New Roman" w:eastAsia="宋体" w:hAnsi="Times New Roman"/>
          <w:b/>
          <w:sz w:val="24"/>
          <w:szCs w:val="24"/>
        </w:rPr>
        <w:br w:type="page" w:clear="all"/>
      </w:r>
    </w:p>
    <w:p w:rsidR="00D13DDD" w:rsidRDefault="002841B3">
      <w:pPr>
        <w:widowControl/>
        <w:shd w:val="clear" w:color="auto" w:fill="FFFFFF"/>
        <w:spacing w:line="360" w:lineRule="auto"/>
        <w:jc w:val="center"/>
        <w:rPr>
          <w:rFonts w:ascii="Times New Roman" w:eastAsia="宋体" w:hAnsi="Times New Roman"/>
          <w:b/>
          <w:sz w:val="24"/>
          <w:szCs w:val="24"/>
        </w:rPr>
      </w:pPr>
      <w:r>
        <w:rPr>
          <w:rFonts w:ascii="Times New Roman" w:eastAsia="宋体" w:hAnsi="Times New Roman" w:hint="eastAsia"/>
          <w:b/>
          <w:sz w:val="24"/>
          <w:szCs w:val="24"/>
        </w:rPr>
        <w:lastRenderedPageBreak/>
        <w:t>格式七：</w:t>
      </w:r>
      <w:r>
        <w:rPr>
          <w:rFonts w:ascii="Times New Roman" w:eastAsia="宋体" w:hAnsi="Times New Roman"/>
          <w:b/>
          <w:sz w:val="24"/>
          <w:szCs w:val="24"/>
        </w:rPr>
        <w:t>类似业绩</w:t>
      </w:r>
    </w:p>
    <w:p w:rsidR="00D13DDD" w:rsidRDefault="00D13DDD">
      <w:pPr>
        <w:widowControl/>
        <w:shd w:val="clear" w:color="auto" w:fill="FFFFFF"/>
        <w:spacing w:line="360" w:lineRule="auto"/>
        <w:ind w:firstLine="480"/>
        <w:jc w:val="center"/>
        <w:rPr>
          <w:rFonts w:ascii="Times New Roman" w:eastAsia="宋体" w:hAnsi="Times New Roman"/>
          <w:bCs/>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7"/>
        <w:gridCol w:w="1391"/>
        <w:gridCol w:w="1546"/>
        <w:gridCol w:w="1569"/>
        <w:gridCol w:w="1621"/>
        <w:gridCol w:w="1371"/>
        <w:gridCol w:w="1003"/>
      </w:tblGrid>
      <w:tr w:rsidR="00D13DDD">
        <w:trPr>
          <w:jc w:val="center"/>
        </w:trPr>
        <w:tc>
          <w:tcPr>
            <w:tcW w:w="585" w:type="pct"/>
            <w:vAlign w:val="center"/>
          </w:tcPr>
          <w:p w:rsidR="00D13DDD" w:rsidRDefault="002841B3">
            <w:pPr>
              <w:ind w:right="-92"/>
              <w:jc w:val="center"/>
              <w:rPr>
                <w:rFonts w:ascii="Times New Roman" w:eastAsia="宋体" w:hAnsi="Times New Roman"/>
                <w:bCs/>
                <w:sz w:val="24"/>
                <w:szCs w:val="24"/>
              </w:rPr>
            </w:pPr>
            <w:r>
              <w:rPr>
                <w:rFonts w:ascii="Times New Roman" w:eastAsia="宋体" w:hAnsi="Times New Roman"/>
                <w:bCs/>
                <w:sz w:val="24"/>
                <w:szCs w:val="24"/>
              </w:rPr>
              <w:t>项目名称</w:t>
            </w:r>
          </w:p>
        </w:tc>
        <w:tc>
          <w:tcPr>
            <w:tcW w:w="722" w:type="pct"/>
            <w:vAlign w:val="center"/>
          </w:tcPr>
          <w:p w:rsidR="00D13DDD" w:rsidRDefault="002841B3">
            <w:pPr>
              <w:ind w:left="-57" w:right="-31"/>
              <w:jc w:val="center"/>
              <w:rPr>
                <w:rFonts w:ascii="Times New Roman" w:eastAsia="宋体" w:hAnsi="Times New Roman"/>
                <w:bCs/>
                <w:sz w:val="24"/>
                <w:szCs w:val="24"/>
              </w:rPr>
            </w:pPr>
            <w:r>
              <w:rPr>
                <w:rFonts w:ascii="Times New Roman" w:eastAsia="宋体" w:hAnsi="Times New Roman"/>
                <w:bCs/>
                <w:sz w:val="24"/>
                <w:szCs w:val="24"/>
              </w:rPr>
              <w:t>项目业主</w:t>
            </w:r>
          </w:p>
        </w:tc>
        <w:tc>
          <w:tcPr>
            <w:tcW w:w="803" w:type="pct"/>
            <w:vAlign w:val="center"/>
          </w:tcPr>
          <w:p w:rsidR="00D13DDD" w:rsidRDefault="002841B3">
            <w:pPr>
              <w:ind w:left="-57" w:right="-86"/>
              <w:jc w:val="center"/>
              <w:rPr>
                <w:rFonts w:ascii="Times New Roman" w:eastAsia="宋体" w:hAnsi="Times New Roman"/>
                <w:bCs/>
                <w:sz w:val="24"/>
                <w:szCs w:val="24"/>
              </w:rPr>
            </w:pPr>
            <w:r>
              <w:rPr>
                <w:rFonts w:ascii="Times New Roman" w:eastAsia="宋体" w:hAnsi="Times New Roman"/>
                <w:bCs/>
                <w:sz w:val="24"/>
                <w:szCs w:val="24"/>
              </w:rPr>
              <w:t>合同主要内容</w:t>
            </w:r>
          </w:p>
        </w:tc>
        <w:tc>
          <w:tcPr>
            <w:tcW w:w="815" w:type="pct"/>
            <w:vAlign w:val="center"/>
          </w:tcPr>
          <w:p w:rsidR="00D13DDD" w:rsidRDefault="002841B3">
            <w:pPr>
              <w:jc w:val="center"/>
              <w:rPr>
                <w:rFonts w:ascii="Times New Roman" w:eastAsia="宋体" w:hAnsi="Times New Roman"/>
                <w:bCs/>
                <w:sz w:val="24"/>
                <w:szCs w:val="24"/>
              </w:rPr>
            </w:pPr>
            <w:r>
              <w:rPr>
                <w:rFonts w:ascii="Times New Roman" w:eastAsia="宋体" w:hAnsi="Times New Roman"/>
                <w:bCs/>
                <w:sz w:val="24"/>
                <w:szCs w:val="24"/>
              </w:rPr>
              <w:t>项目期限：</w:t>
            </w:r>
          </w:p>
          <w:p w:rsidR="00D13DDD" w:rsidRDefault="002841B3">
            <w:pPr>
              <w:jc w:val="center"/>
              <w:rPr>
                <w:rFonts w:ascii="Times New Roman" w:eastAsia="宋体" w:hAnsi="Times New Roman"/>
                <w:bCs/>
                <w:sz w:val="24"/>
                <w:szCs w:val="24"/>
              </w:rPr>
            </w:pPr>
            <w:r>
              <w:rPr>
                <w:rFonts w:ascii="Times New Roman" w:eastAsia="宋体" w:hAnsi="Times New Roman"/>
                <w:bCs/>
                <w:sz w:val="24"/>
                <w:szCs w:val="24"/>
              </w:rPr>
              <w:t>年月至年月</w:t>
            </w:r>
          </w:p>
        </w:tc>
        <w:tc>
          <w:tcPr>
            <w:tcW w:w="842" w:type="pct"/>
            <w:vAlign w:val="center"/>
          </w:tcPr>
          <w:p w:rsidR="00D13DDD" w:rsidRDefault="002841B3">
            <w:pPr>
              <w:ind w:left="-46" w:right="-67"/>
              <w:jc w:val="center"/>
              <w:rPr>
                <w:rFonts w:ascii="Times New Roman" w:eastAsia="宋体" w:hAnsi="Times New Roman"/>
                <w:bCs/>
                <w:sz w:val="24"/>
                <w:szCs w:val="24"/>
              </w:rPr>
            </w:pPr>
            <w:r>
              <w:rPr>
                <w:rFonts w:ascii="Times New Roman" w:eastAsia="宋体" w:hAnsi="Times New Roman"/>
                <w:bCs/>
                <w:sz w:val="24"/>
                <w:szCs w:val="24"/>
              </w:rPr>
              <w:t>合同金额</w:t>
            </w:r>
          </w:p>
          <w:p w:rsidR="00D13DDD" w:rsidRDefault="002841B3">
            <w:pPr>
              <w:jc w:val="center"/>
              <w:rPr>
                <w:rFonts w:ascii="Times New Roman" w:eastAsia="宋体" w:hAnsi="Times New Roman"/>
                <w:bCs/>
                <w:sz w:val="24"/>
                <w:szCs w:val="24"/>
              </w:rPr>
            </w:pPr>
            <w:r>
              <w:rPr>
                <w:rFonts w:ascii="Times New Roman" w:eastAsia="宋体" w:hAnsi="Times New Roman"/>
                <w:bCs/>
                <w:sz w:val="24"/>
                <w:szCs w:val="24"/>
              </w:rPr>
              <w:t>（万元）</w:t>
            </w:r>
          </w:p>
        </w:tc>
        <w:tc>
          <w:tcPr>
            <w:tcW w:w="712" w:type="pct"/>
            <w:vAlign w:val="center"/>
          </w:tcPr>
          <w:p w:rsidR="00D13DDD" w:rsidRDefault="002841B3">
            <w:pPr>
              <w:ind w:left="-103" w:right="-115"/>
              <w:jc w:val="center"/>
              <w:rPr>
                <w:rFonts w:ascii="Times New Roman" w:eastAsia="宋体" w:hAnsi="Times New Roman"/>
                <w:bCs/>
                <w:sz w:val="24"/>
                <w:szCs w:val="24"/>
              </w:rPr>
            </w:pPr>
            <w:r>
              <w:rPr>
                <w:rFonts w:ascii="Times New Roman" w:eastAsia="宋体" w:hAnsi="Times New Roman"/>
                <w:bCs/>
                <w:sz w:val="24"/>
                <w:szCs w:val="24"/>
              </w:rPr>
              <w:t>履约情况</w:t>
            </w:r>
          </w:p>
        </w:tc>
        <w:tc>
          <w:tcPr>
            <w:tcW w:w="522" w:type="pct"/>
            <w:vAlign w:val="center"/>
          </w:tcPr>
          <w:p w:rsidR="00D13DDD" w:rsidRDefault="002841B3">
            <w:pPr>
              <w:ind w:left="-103" w:right="-115"/>
              <w:jc w:val="center"/>
              <w:rPr>
                <w:rFonts w:ascii="Times New Roman" w:eastAsia="宋体" w:hAnsi="Times New Roman"/>
                <w:bCs/>
                <w:sz w:val="24"/>
                <w:szCs w:val="24"/>
              </w:rPr>
            </w:pPr>
            <w:r>
              <w:rPr>
                <w:rFonts w:ascii="Times New Roman" w:eastAsia="宋体" w:hAnsi="Times New Roman"/>
                <w:bCs/>
                <w:sz w:val="24"/>
                <w:szCs w:val="24"/>
              </w:rPr>
              <w:t>备注</w:t>
            </w:r>
          </w:p>
        </w:tc>
      </w:tr>
      <w:tr w:rsidR="00D13DDD">
        <w:trPr>
          <w:jc w:val="center"/>
        </w:trPr>
        <w:tc>
          <w:tcPr>
            <w:tcW w:w="585" w:type="pct"/>
          </w:tcPr>
          <w:p w:rsidR="00D13DDD" w:rsidRDefault="00D13DDD">
            <w:pPr>
              <w:widowControl/>
              <w:spacing w:line="460" w:lineRule="exact"/>
              <w:ind w:firstLine="480"/>
              <w:rPr>
                <w:rFonts w:ascii="Times New Roman" w:eastAsia="宋体" w:hAnsi="Times New Roman"/>
                <w:bCs/>
                <w:sz w:val="24"/>
                <w:szCs w:val="24"/>
              </w:rPr>
            </w:pPr>
          </w:p>
        </w:tc>
        <w:tc>
          <w:tcPr>
            <w:tcW w:w="722" w:type="pct"/>
          </w:tcPr>
          <w:p w:rsidR="00D13DDD" w:rsidRDefault="00D13DDD">
            <w:pPr>
              <w:widowControl/>
              <w:spacing w:line="460" w:lineRule="exact"/>
              <w:ind w:firstLine="480"/>
              <w:rPr>
                <w:rFonts w:ascii="Times New Roman" w:eastAsia="宋体" w:hAnsi="Times New Roman"/>
                <w:bCs/>
                <w:sz w:val="24"/>
                <w:szCs w:val="24"/>
              </w:rPr>
            </w:pPr>
          </w:p>
        </w:tc>
        <w:tc>
          <w:tcPr>
            <w:tcW w:w="803" w:type="pct"/>
          </w:tcPr>
          <w:p w:rsidR="00D13DDD" w:rsidRDefault="00D13DDD">
            <w:pPr>
              <w:widowControl/>
              <w:spacing w:line="460" w:lineRule="exact"/>
              <w:ind w:firstLine="480"/>
              <w:rPr>
                <w:rFonts w:ascii="Times New Roman" w:eastAsia="宋体" w:hAnsi="Times New Roman"/>
                <w:bCs/>
                <w:sz w:val="24"/>
                <w:szCs w:val="24"/>
              </w:rPr>
            </w:pPr>
          </w:p>
        </w:tc>
        <w:tc>
          <w:tcPr>
            <w:tcW w:w="815" w:type="pct"/>
          </w:tcPr>
          <w:p w:rsidR="00D13DDD" w:rsidRDefault="00D13DDD">
            <w:pPr>
              <w:widowControl/>
              <w:spacing w:line="460" w:lineRule="exact"/>
              <w:ind w:firstLine="480"/>
              <w:rPr>
                <w:rFonts w:ascii="Times New Roman" w:eastAsia="宋体" w:hAnsi="Times New Roman"/>
                <w:bCs/>
                <w:sz w:val="24"/>
                <w:szCs w:val="24"/>
              </w:rPr>
            </w:pPr>
          </w:p>
        </w:tc>
        <w:tc>
          <w:tcPr>
            <w:tcW w:w="842" w:type="pct"/>
          </w:tcPr>
          <w:p w:rsidR="00D13DDD" w:rsidRDefault="00D13DDD">
            <w:pPr>
              <w:widowControl/>
              <w:spacing w:line="460" w:lineRule="exact"/>
              <w:ind w:firstLine="480"/>
              <w:rPr>
                <w:rFonts w:ascii="Times New Roman" w:eastAsia="宋体" w:hAnsi="Times New Roman"/>
                <w:bCs/>
                <w:sz w:val="24"/>
                <w:szCs w:val="24"/>
              </w:rPr>
            </w:pPr>
          </w:p>
        </w:tc>
        <w:tc>
          <w:tcPr>
            <w:tcW w:w="712" w:type="pct"/>
          </w:tcPr>
          <w:p w:rsidR="00D13DDD" w:rsidRDefault="00D13DDD">
            <w:pPr>
              <w:widowControl/>
              <w:spacing w:line="460" w:lineRule="exact"/>
              <w:ind w:firstLine="480"/>
              <w:rPr>
                <w:rFonts w:ascii="Times New Roman" w:eastAsia="宋体" w:hAnsi="Times New Roman"/>
                <w:bCs/>
                <w:sz w:val="24"/>
                <w:szCs w:val="24"/>
              </w:rPr>
            </w:pPr>
          </w:p>
        </w:tc>
        <w:tc>
          <w:tcPr>
            <w:tcW w:w="522" w:type="pct"/>
          </w:tcPr>
          <w:p w:rsidR="00D13DDD" w:rsidRDefault="00D13DDD">
            <w:pPr>
              <w:widowControl/>
              <w:spacing w:line="460" w:lineRule="exact"/>
              <w:ind w:firstLine="480"/>
              <w:rPr>
                <w:rFonts w:ascii="Times New Roman" w:eastAsia="宋体" w:hAnsi="Times New Roman"/>
                <w:bCs/>
                <w:sz w:val="24"/>
                <w:szCs w:val="24"/>
              </w:rPr>
            </w:pPr>
          </w:p>
        </w:tc>
      </w:tr>
      <w:tr w:rsidR="00D13DDD">
        <w:trPr>
          <w:jc w:val="center"/>
        </w:trPr>
        <w:tc>
          <w:tcPr>
            <w:tcW w:w="585" w:type="pct"/>
          </w:tcPr>
          <w:p w:rsidR="00D13DDD" w:rsidRDefault="00D13DDD">
            <w:pPr>
              <w:widowControl/>
              <w:spacing w:line="460" w:lineRule="exact"/>
              <w:ind w:firstLine="480"/>
              <w:rPr>
                <w:rFonts w:ascii="Times New Roman" w:eastAsia="宋体" w:hAnsi="Times New Roman"/>
                <w:bCs/>
                <w:sz w:val="24"/>
                <w:szCs w:val="24"/>
              </w:rPr>
            </w:pPr>
          </w:p>
        </w:tc>
        <w:tc>
          <w:tcPr>
            <w:tcW w:w="722" w:type="pct"/>
          </w:tcPr>
          <w:p w:rsidR="00D13DDD" w:rsidRDefault="00D13DDD">
            <w:pPr>
              <w:widowControl/>
              <w:spacing w:line="460" w:lineRule="exact"/>
              <w:ind w:firstLine="480"/>
              <w:rPr>
                <w:rFonts w:ascii="Times New Roman" w:eastAsia="宋体" w:hAnsi="Times New Roman"/>
                <w:bCs/>
                <w:sz w:val="24"/>
                <w:szCs w:val="24"/>
              </w:rPr>
            </w:pPr>
          </w:p>
        </w:tc>
        <w:tc>
          <w:tcPr>
            <w:tcW w:w="803" w:type="pct"/>
          </w:tcPr>
          <w:p w:rsidR="00D13DDD" w:rsidRDefault="00D13DDD">
            <w:pPr>
              <w:widowControl/>
              <w:spacing w:line="460" w:lineRule="exact"/>
              <w:ind w:firstLine="480"/>
              <w:rPr>
                <w:rFonts w:ascii="Times New Roman" w:eastAsia="宋体" w:hAnsi="Times New Roman"/>
                <w:bCs/>
                <w:sz w:val="24"/>
                <w:szCs w:val="24"/>
              </w:rPr>
            </w:pPr>
          </w:p>
        </w:tc>
        <w:tc>
          <w:tcPr>
            <w:tcW w:w="815" w:type="pct"/>
          </w:tcPr>
          <w:p w:rsidR="00D13DDD" w:rsidRDefault="00D13DDD">
            <w:pPr>
              <w:widowControl/>
              <w:spacing w:line="460" w:lineRule="exact"/>
              <w:ind w:firstLine="480"/>
              <w:rPr>
                <w:rFonts w:ascii="Times New Roman" w:eastAsia="宋体" w:hAnsi="Times New Roman"/>
                <w:bCs/>
                <w:sz w:val="24"/>
                <w:szCs w:val="24"/>
              </w:rPr>
            </w:pPr>
          </w:p>
        </w:tc>
        <w:tc>
          <w:tcPr>
            <w:tcW w:w="842" w:type="pct"/>
          </w:tcPr>
          <w:p w:rsidR="00D13DDD" w:rsidRDefault="00D13DDD">
            <w:pPr>
              <w:widowControl/>
              <w:spacing w:line="460" w:lineRule="exact"/>
              <w:ind w:firstLine="480"/>
              <w:rPr>
                <w:rFonts w:ascii="Times New Roman" w:eastAsia="宋体" w:hAnsi="Times New Roman"/>
                <w:bCs/>
                <w:sz w:val="24"/>
                <w:szCs w:val="24"/>
              </w:rPr>
            </w:pPr>
          </w:p>
        </w:tc>
        <w:tc>
          <w:tcPr>
            <w:tcW w:w="712" w:type="pct"/>
          </w:tcPr>
          <w:p w:rsidR="00D13DDD" w:rsidRDefault="00D13DDD">
            <w:pPr>
              <w:widowControl/>
              <w:spacing w:line="460" w:lineRule="exact"/>
              <w:ind w:firstLine="480"/>
              <w:rPr>
                <w:rFonts w:ascii="Times New Roman" w:eastAsia="宋体" w:hAnsi="Times New Roman"/>
                <w:bCs/>
                <w:sz w:val="24"/>
                <w:szCs w:val="24"/>
              </w:rPr>
            </w:pPr>
          </w:p>
        </w:tc>
        <w:tc>
          <w:tcPr>
            <w:tcW w:w="522" w:type="pct"/>
          </w:tcPr>
          <w:p w:rsidR="00D13DDD" w:rsidRDefault="00D13DDD">
            <w:pPr>
              <w:widowControl/>
              <w:spacing w:line="460" w:lineRule="exact"/>
              <w:ind w:firstLine="480"/>
              <w:rPr>
                <w:rFonts w:ascii="Times New Roman" w:eastAsia="宋体" w:hAnsi="Times New Roman"/>
                <w:bCs/>
                <w:sz w:val="24"/>
                <w:szCs w:val="24"/>
              </w:rPr>
            </w:pPr>
          </w:p>
        </w:tc>
      </w:tr>
      <w:tr w:rsidR="00D13DDD">
        <w:trPr>
          <w:jc w:val="center"/>
        </w:trPr>
        <w:tc>
          <w:tcPr>
            <w:tcW w:w="585" w:type="pct"/>
          </w:tcPr>
          <w:p w:rsidR="00D13DDD" w:rsidRDefault="00D13DDD">
            <w:pPr>
              <w:widowControl/>
              <w:spacing w:line="460" w:lineRule="exact"/>
              <w:ind w:firstLine="480"/>
              <w:rPr>
                <w:rFonts w:ascii="Times New Roman" w:eastAsia="宋体" w:hAnsi="Times New Roman"/>
                <w:bCs/>
                <w:sz w:val="24"/>
                <w:szCs w:val="24"/>
              </w:rPr>
            </w:pPr>
          </w:p>
        </w:tc>
        <w:tc>
          <w:tcPr>
            <w:tcW w:w="722" w:type="pct"/>
          </w:tcPr>
          <w:p w:rsidR="00D13DDD" w:rsidRDefault="00D13DDD">
            <w:pPr>
              <w:widowControl/>
              <w:spacing w:line="460" w:lineRule="exact"/>
              <w:ind w:firstLine="480"/>
              <w:rPr>
                <w:rFonts w:ascii="Times New Roman" w:eastAsia="宋体" w:hAnsi="Times New Roman"/>
                <w:bCs/>
                <w:sz w:val="24"/>
                <w:szCs w:val="24"/>
              </w:rPr>
            </w:pPr>
          </w:p>
        </w:tc>
        <w:tc>
          <w:tcPr>
            <w:tcW w:w="803" w:type="pct"/>
          </w:tcPr>
          <w:p w:rsidR="00D13DDD" w:rsidRDefault="00D13DDD">
            <w:pPr>
              <w:widowControl/>
              <w:spacing w:line="460" w:lineRule="exact"/>
              <w:ind w:firstLine="480"/>
              <w:rPr>
                <w:rFonts w:ascii="Times New Roman" w:eastAsia="宋体" w:hAnsi="Times New Roman"/>
                <w:bCs/>
                <w:sz w:val="24"/>
                <w:szCs w:val="24"/>
              </w:rPr>
            </w:pPr>
          </w:p>
        </w:tc>
        <w:tc>
          <w:tcPr>
            <w:tcW w:w="815" w:type="pct"/>
          </w:tcPr>
          <w:p w:rsidR="00D13DDD" w:rsidRDefault="00D13DDD">
            <w:pPr>
              <w:widowControl/>
              <w:spacing w:line="460" w:lineRule="exact"/>
              <w:ind w:firstLine="480"/>
              <w:rPr>
                <w:rFonts w:ascii="Times New Roman" w:eastAsia="宋体" w:hAnsi="Times New Roman"/>
                <w:bCs/>
                <w:sz w:val="24"/>
                <w:szCs w:val="24"/>
              </w:rPr>
            </w:pPr>
          </w:p>
        </w:tc>
        <w:tc>
          <w:tcPr>
            <w:tcW w:w="842" w:type="pct"/>
          </w:tcPr>
          <w:p w:rsidR="00D13DDD" w:rsidRDefault="00D13DDD">
            <w:pPr>
              <w:widowControl/>
              <w:spacing w:line="460" w:lineRule="exact"/>
              <w:ind w:firstLine="480"/>
              <w:rPr>
                <w:rFonts w:ascii="Times New Roman" w:eastAsia="宋体" w:hAnsi="Times New Roman"/>
                <w:bCs/>
                <w:sz w:val="24"/>
                <w:szCs w:val="24"/>
              </w:rPr>
            </w:pPr>
          </w:p>
        </w:tc>
        <w:tc>
          <w:tcPr>
            <w:tcW w:w="712" w:type="pct"/>
          </w:tcPr>
          <w:p w:rsidR="00D13DDD" w:rsidRDefault="00D13DDD">
            <w:pPr>
              <w:widowControl/>
              <w:spacing w:line="460" w:lineRule="exact"/>
              <w:ind w:firstLine="480"/>
              <w:rPr>
                <w:rFonts w:ascii="Times New Roman" w:eastAsia="宋体" w:hAnsi="Times New Roman"/>
                <w:bCs/>
                <w:sz w:val="24"/>
                <w:szCs w:val="24"/>
              </w:rPr>
            </w:pPr>
          </w:p>
        </w:tc>
        <w:tc>
          <w:tcPr>
            <w:tcW w:w="522" w:type="pct"/>
          </w:tcPr>
          <w:p w:rsidR="00D13DDD" w:rsidRDefault="00D13DDD">
            <w:pPr>
              <w:widowControl/>
              <w:spacing w:line="460" w:lineRule="exact"/>
              <w:ind w:firstLine="480"/>
              <w:rPr>
                <w:rFonts w:ascii="Times New Roman" w:eastAsia="宋体" w:hAnsi="Times New Roman"/>
                <w:bCs/>
                <w:sz w:val="24"/>
                <w:szCs w:val="24"/>
              </w:rPr>
            </w:pPr>
          </w:p>
        </w:tc>
      </w:tr>
      <w:tr w:rsidR="00D13DDD">
        <w:trPr>
          <w:jc w:val="center"/>
        </w:trPr>
        <w:tc>
          <w:tcPr>
            <w:tcW w:w="585" w:type="pct"/>
          </w:tcPr>
          <w:p w:rsidR="00D13DDD" w:rsidRDefault="00D13DDD">
            <w:pPr>
              <w:widowControl/>
              <w:spacing w:line="460" w:lineRule="exact"/>
              <w:ind w:firstLine="480"/>
              <w:rPr>
                <w:rFonts w:ascii="Times New Roman" w:eastAsia="宋体" w:hAnsi="Times New Roman"/>
                <w:bCs/>
                <w:sz w:val="24"/>
                <w:szCs w:val="24"/>
              </w:rPr>
            </w:pPr>
          </w:p>
        </w:tc>
        <w:tc>
          <w:tcPr>
            <w:tcW w:w="722" w:type="pct"/>
          </w:tcPr>
          <w:p w:rsidR="00D13DDD" w:rsidRDefault="00D13DDD">
            <w:pPr>
              <w:widowControl/>
              <w:spacing w:line="460" w:lineRule="exact"/>
              <w:ind w:firstLine="480"/>
              <w:rPr>
                <w:rFonts w:ascii="Times New Roman" w:eastAsia="宋体" w:hAnsi="Times New Roman"/>
                <w:bCs/>
                <w:sz w:val="24"/>
                <w:szCs w:val="24"/>
              </w:rPr>
            </w:pPr>
          </w:p>
        </w:tc>
        <w:tc>
          <w:tcPr>
            <w:tcW w:w="803" w:type="pct"/>
          </w:tcPr>
          <w:p w:rsidR="00D13DDD" w:rsidRDefault="00D13DDD">
            <w:pPr>
              <w:widowControl/>
              <w:spacing w:line="460" w:lineRule="exact"/>
              <w:ind w:firstLine="480"/>
              <w:rPr>
                <w:rFonts w:ascii="Times New Roman" w:eastAsia="宋体" w:hAnsi="Times New Roman"/>
                <w:bCs/>
                <w:sz w:val="24"/>
                <w:szCs w:val="24"/>
              </w:rPr>
            </w:pPr>
          </w:p>
        </w:tc>
        <w:tc>
          <w:tcPr>
            <w:tcW w:w="815" w:type="pct"/>
          </w:tcPr>
          <w:p w:rsidR="00D13DDD" w:rsidRDefault="00D13DDD">
            <w:pPr>
              <w:widowControl/>
              <w:spacing w:line="460" w:lineRule="exact"/>
              <w:ind w:firstLine="480"/>
              <w:rPr>
                <w:rFonts w:ascii="Times New Roman" w:eastAsia="宋体" w:hAnsi="Times New Roman"/>
                <w:bCs/>
                <w:sz w:val="24"/>
                <w:szCs w:val="24"/>
              </w:rPr>
            </w:pPr>
          </w:p>
        </w:tc>
        <w:tc>
          <w:tcPr>
            <w:tcW w:w="842" w:type="pct"/>
          </w:tcPr>
          <w:p w:rsidR="00D13DDD" w:rsidRDefault="00D13DDD">
            <w:pPr>
              <w:widowControl/>
              <w:spacing w:line="460" w:lineRule="exact"/>
              <w:ind w:firstLine="480"/>
              <w:rPr>
                <w:rFonts w:ascii="Times New Roman" w:eastAsia="宋体" w:hAnsi="Times New Roman"/>
                <w:bCs/>
                <w:sz w:val="24"/>
                <w:szCs w:val="24"/>
              </w:rPr>
            </w:pPr>
          </w:p>
        </w:tc>
        <w:tc>
          <w:tcPr>
            <w:tcW w:w="712" w:type="pct"/>
          </w:tcPr>
          <w:p w:rsidR="00D13DDD" w:rsidRDefault="00D13DDD">
            <w:pPr>
              <w:widowControl/>
              <w:spacing w:line="460" w:lineRule="exact"/>
              <w:ind w:firstLine="480"/>
              <w:rPr>
                <w:rFonts w:ascii="Times New Roman" w:eastAsia="宋体" w:hAnsi="Times New Roman"/>
                <w:bCs/>
                <w:sz w:val="24"/>
                <w:szCs w:val="24"/>
              </w:rPr>
            </w:pPr>
          </w:p>
        </w:tc>
        <w:tc>
          <w:tcPr>
            <w:tcW w:w="522" w:type="pct"/>
          </w:tcPr>
          <w:p w:rsidR="00D13DDD" w:rsidRDefault="00D13DDD">
            <w:pPr>
              <w:widowControl/>
              <w:spacing w:line="460" w:lineRule="exact"/>
              <w:ind w:firstLine="480"/>
              <w:rPr>
                <w:rFonts w:ascii="Times New Roman" w:eastAsia="宋体" w:hAnsi="Times New Roman"/>
                <w:bCs/>
                <w:sz w:val="24"/>
                <w:szCs w:val="24"/>
              </w:rPr>
            </w:pPr>
          </w:p>
        </w:tc>
      </w:tr>
      <w:tr w:rsidR="00D13DDD">
        <w:trPr>
          <w:jc w:val="center"/>
        </w:trPr>
        <w:tc>
          <w:tcPr>
            <w:tcW w:w="585" w:type="pct"/>
          </w:tcPr>
          <w:p w:rsidR="00D13DDD" w:rsidRDefault="00D13DDD">
            <w:pPr>
              <w:widowControl/>
              <w:spacing w:line="460" w:lineRule="exact"/>
              <w:ind w:firstLine="480"/>
              <w:rPr>
                <w:rFonts w:ascii="Times New Roman" w:eastAsia="宋体" w:hAnsi="Times New Roman"/>
                <w:bCs/>
                <w:sz w:val="24"/>
                <w:szCs w:val="24"/>
              </w:rPr>
            </w:pPr>
          </w:p>
        </w:tc>
        <w:tc>
          <w:tcPr>
            <w:tcW w:w="722" w:type="pct"/>
          </w:tcPr>
          <w:p w:rsidR="00D13DDD" w:rsidRDefault="00D13DDD">
            <w:pPr>
              <w:widowControl/>
              <w:spacing w:line="460" w:lineRule="exact"/>
              <w:ind w:firstLine="480"/>
              <w:rPr>
                <w:rFonts w:ascii="Times New Roman" w:eastAsia="宋体" w:hAnsi="Times New Roman"/>
                <w:bCs/>
                <w:sz w:val="24"/>
                <w:szCs w:val="24"/>
              </w:rPr>
            </w:pPr>
          </w:p>
        </w:tc>
        <w:tc>
          <w:tcPr>
            <w:tcW w:w="803" w:type="pct"/>
          </w:tcPr>
          <w:p w:rsidR="00D13DDD" w:rsidRDefault="00D13DDD">
            <w:pPr>
              <w:widowControl/>
              <w:spacing w:line="460" w:lineRule="exact"/>
              <w:ind w:firstLine="480"/>
              <w:rPr>
                <w:rFonts w:ascii="Times New Roman" w:eastAsia="宋体" w:hAnsi="Times New Roman"/>
                <w:bCs/>
                <w:sz w:val="24"/>
                <w:szCs w:val="24"/>
              </w:rPr>
            </w:pPr>
          </w:p>
        </w:tc>
        <w:tc>
          <w:tcPr>
            <w:tcW w:w="815" w:type="pct"/>
          </w:tcPr>
          <w:p w:rsidR="00D13DDD" w:rsidRDefault="00D13DDD">
            <w:pPr>
              <w:widowControl/>
              <w:spacing w:line="460" w:lineRule="exact"/>
              <w:ind w:firstLine="480"/>
              <w:rPr>
                <w:rFonts w:ascii="Times New Roman" w:eastAsia="宋体" w:hAnsi="Times New Roman"/>
                <w:bCs/>
                <w:sz w:val="24"/>
                <w:szCs w:val="24"/>
              </w:rPr>
            </w:pPr>
          </w:p>
        </w:tc>
        <w:tc>
          <w:tcPr>
            <w:tcW w:w="842" w:type="pct"/>
          </w:tcPr>
          <w:p w:rsidR="00D13DDD" w:rsidRDefault="00D13DDD">
            <w:pPr>
              <w:widowControl/>
              <w:spacing w:line="460" w:lineRule="exact"/>
              <w:ind w:firstLine="480"/>
              <w:rPr>
                <w:rFonts w:ascii="Times New Roman" w:eastAsia="宋体" w:hAnsi="Times New Roman"/>
                <w:bCs/>
                <w:sz w:val="24"/>
                <w:szCs w:val="24"/>
              </w:rPr>
            </w:pPr>
          </w:p>
        </w:tc>
        <w:tc>
          <w:tcPr>
            <w:tcW w:w="712" w:type="pct"/>
          </w:tcPr>
          <w:p w:rsidR="00D13DDD" w:rsidRDefault="00D13DDD">
            <w:pPr>
              <w:widowControl/>
              <w:spacing w:line="460" w:lineRule="exact"/>
              <w:ind w:firstLine="480"/>
              <w:rPr>
                <w:rFonts w:ascii="Times New Roman" w:eastAsia="宋体" w:hAnsi="Times New Roman"/>
                <w:bCs/>
                <w:sz w:val="24"/>
                <w:szCs w:val="24"/>
              </w:rPr>
            </w:pPr>
          </w:p>
        </w:tc>
        <w:tc>
          <w:tcPr>
            <w:tcW w:w="522" w:type="pct"/>
          </w:tcPr>
          <w:p w:rsidR="00D13DDD" w:rsidRDefault="00D13DDD">
            <w:pPr>
              <w:widowControl/>
              <w:spacing w:line="460" w:lineRule="exact"/>
              <w:ind w:firstLine="480"/>
              <w:rPr>
                <w:rFonts w:ascii="Times New Roman" w:eastAsia="宋体" w:hAnsi="Times New Roman"/>
                <w:bCs/>
                <w:sz w:val="24"/>
                <w:szCs w:val="24"/>
              </w:rPr>
            </w:pPr>
          </w:p>
        </w:tc>
      </w:tr>
      <w:tr w:rsidR="00D13DDD">
        <w:trPr>
          <w:jc w:val="center"/>
        </w:trPr>
        <w:tc>
          <w:tcPr>
            <w:tcW w:w="585" w:type="pct"/>
          </w:tcPr>
          <w:p w:rsidR="00D13DDD" w:rsidRDefault="00D13DDD">
            <w:pPr>
              <w:widowControl/>
              <w:spacing w:line="460" w:lineRule="exact"/>
              <w:ind w:firstLine="480"/>
              <w:rPr>
                <w:rFonts w:ascii="Times New Roman" w:eastAsia="宋体" w:hAnsi="Times New Roman"/>
                <w:bCs/>
                <w:sz w:val="24"/>
                <w:szCs w:val="24"/>
              </w:rPr>
            </w:pPr>
          </w:p>
        </w:tc>
        <w:tc>
          <w:tcPr>
            <w:tcW w:w="722" w:type="pct"/>
          </w:tcPr>
          <w:p w:rsidR="00D13DDD" w:rsidRDefault="00D13DDD">
            <w:pPr>
              <w:widowControl/>
              <w:spacing w:line="460" w:lineRule="exact"/>
              <w:ind w:firstLine="480"/>
              <w:rPr>
                <w:rFonts w:ascii="Times New Roman" w:eastAsia="宋体" w:hAnsi="Times New Roman"/>
                <w:bCs/>
                <w:sz w:val="24"/>
                <w:szCs w:val="24"/>
              </w:rPr>
            </w:pPr>
          </w:p>
        </w:tc>
        <w:tc>
          <w:tcPr>
            <w:tcW w:w="803" w:type="pct"/>
          </w:tcPr>
          <w:p w:rsidR="00D13DDD" w:rsidRDefault="00D13DDD">
            <w:pPr>
              <w:widowControl/>
              <w:spacing w:line="460" w:lineRule="exact"/>
              <w:ind w:firstLine="480"/>
              <w:rPr>
                <w:rFonts w:ascii="Times New Roman" w:eastAsia="宋体" w:hAnsi="Times New Roman"/>
                <w:bCs/>
                <w:sz w:val="24"/>
                <w:szCs w:val="24"/>
              </w:rPr>
            </w:pPr>
          </w:p>
        </w:tc>
        <w:tc>
          <w:tcPr>
            <w:tcW w:w="815" w:type="pct"/>
          </w:tcPr>
          <w:p w:rsidR="00D13DDD" w:rsidRDefault="00D13DDD">
            <w:pPr>
              <w:widowControl/>
              <w:spacing w:line="460" w:lineRule="exact"/>
              <w:ind w:firstLine="480"/>
              <w:rPr>
                <w:rFonts w:ascii="Times New Roman" w:eastAsia="宋体" w:hAnsi="Times New Roman"/>
                <w:bCs/>
                <w:sz w:val="24"/>
                <w:szCs w:val="24"/>
              </w:rPr>
            </w:pPr>
          </w:p>
        </w:tc>
        <w:tc>
          <w:tcPr>
            <w:tcW w:w="842" w:type="pct"/>
          </w:tcPr>
          <w:p w:rsidR="00D13DDD" w:rsidRDefault="00D13DDD">
            <w:pPr>
              <w:widowControl/>
              <w:spacing w:line="460" w:lineRule="exact"/>
              <w:ind w:firstLine="480"/>
              <w:rPr>
                <w:rFonts w:ascii="Times New Roman" w:eastAsia="宋体" w:hAnsi="Times New Roman"/>
                <w:bCs/>
                <w:sz w:val="24"/>
                <w:szCs w:val="24"/>
              </w:rPr>
            </w:pPr>
          </w:p>
        </w:tc>
        <w:tc>
          <w:tcPr>
            <w:tcW w:w="712" w:type="pct"/>
          </w:tcPr>
          <w:p w:rsidR="00D13DDD" w:rsidRDefault="00D13DDD">
            <w:pPr>
              <w:widowControl/>
              <w:spacing w:line="460" w:lineRule="exact"/>
              <w:ind w:firstLine="480"/>
              <w:rPr>
                <w:rFonts w:ascii="Times New Roman" w:eastAsia="宋体" w:hAnsi="Times New Roman"/>
                <w:bCs/>
                <w:sz w:val="24"/>
                <w:szCs w:val="24"/>
              </w:rPr>
            </w:pPr>
          </w:p>
        </w:tc>
        <w:tc>
          <w:tcPr>
            <w:tcW w:w="522" w:type="pct"/>
          </w:tcPr>
          <w:p w:rsidR="00D13DDD" w:rsidRDefault="00D13DDD">
            <w:pPr>
              <w:widowControl/>
              <w:spacing w:line="460" w:lineRule="exact"/>
              <w:ind w:firstLine="480"/>
              <w:rPr>
                <w:rFonts w:ascii="Times New Roman" w:eastAsia="宋体" w:hAnsi="Times New Roman"/>
                <w:bCs/>
                <w:sz w:val="24"/>
                <w:szCs w:val="24"/>
              </w:rPr>
            </w:pPr>
          </w:p>
        </w:tc>
      </w:tr>
      <w:tr w:rsidR="00D13DDD">
        <w:trPr>
          <w:jc w:val="center"/>
        </w:trPr>
        <w:tc>
          <w:tcPr>
            <w:tcW w:w="585" w:type="pct"/>
          </w:tcPr>
          <w:p w:rsidR="00D13DDD" w:rsidRDefault="00D13DDD">
            <w:pPr>
              <w:widowControl/>
              <w:spacing w:line="460" w:lineRule="exact"/>
              <w:ind w:firstLine="480"/>
              <w:rPr>
                <w:rFonts w:ascii="Times New Roman" w:eastAsia="宋体" w:hAnsi="Times New Roman"/>
                <w:bCs/>
                <w:sz w:val="24"/>
                <w:szCs w:val="24"/>
              </w:rPr>
            </w:pPr>
          </w:p>
        </w:tc>
        <w:tc>
          <w:tcPr>
            <w:tcW w:w="722" w:type="pct"/>
          </w:tcPr>
          <w:p w:rsidR="00D13DDD" w:rsidRDefault="00D13DDD">
            <w:pPr>
              <w:widowControl/>
              <w:spacing w:line="460" w:lineRule="exact"/>
              <w:ind w:firstLine="480"/>
              <w:rPr>
                <w:rFonts w:ascii="Times New Roman" w:eastAsia="宋体" w:hAnsi="Times New Roman"/>
                <w:bCs/>
                <w:sz w:val="24"/>
                <w:szCs w:val="24"/>
              </w:rPr>
            </w:pPr>
          </w:p>
        </w:tc>
        <w:tc>
          <w:tcPr>
            <w:tcW w:w="803" w:type="pct"/>
          </w:tcPr>
          <w:p w:rsidR="00D13DDD" w:rsidRDefault="00D13DDD">
            <w:pPr>
              <w:widowControl/>
              <w:spacing w:line="460" w:lineRule="exact"/>
              <w:ind w:firstLine="480"/>
              <w:rPr>
                <w:rFonts w:ascii="Times New Roman" w:eastAsia="宋体" w:hAnsi="Times New Roman"/>
                <w:bCs/>
                <w:sz w:val="24"/>
                <w:szCs w:val="24"/>
              </w:rPr>
            </w:pPr>
          </w:p>
        </w:tc>
        <w:tc>
          <w:tcPr>
            <w:tcW w:w="815" w:type="pct"/>
          </w:tcPr>
          <w:p w:rsidR="00D13DDD" w:rsidRDefault="00D13DDD">
            <w:pPr>
              <w:widowControl/>
              <w:spacing w:line="460" w:lineRule="exact"/>
              <w:ind w:firstLine="480"/>
              <w:rPr>
                <w:rFonts w:ascii="Times New Roman" w:eastAsia="宋体" w:hAnsi="Times New Roman"/>
                <w:bCs/>
                <w:sz w:val="24"/>
                <w:szCs w:val="24"/>
              </w:rPr>
            </w:pPr>
          </w:p>
        </w:tc>
        <w:tc>
          <w:tcPr>
            <w:tcW w:w="842" w:type="pct"/>
          </w:tcPr>
          <w:p w:rsidR="00D13DDD" w:rsidRDefault="00D13DDD">
            <w:pPr>
              <w:widowControl/>
              <w:spacing w:line="460" w:lineRule="exact"/>
              <w:ind w:firstLine="480"/>
              <w:rPr>
                <w:rFonts w:ascii="Times New Roman" w:eastAsia="宋体" w:hAnsi="Times New Roman"/>
                <w:bCs/>
                <w:sz w:val="24"/>
                <w:szCs w:val="24"/>
              </w:rPr>
            </w:pPr>
          </w:p>
        </w:tc>
        <w:tc>
          <w:tcPr>
            <w:tcW w:w="712" w:type="pct"/>
          </w:tcPr>
          <w:p w:rsidR="00D13DDD" w:rsidRDefault="00D13DDD">
            <w:pPr>
              <w:widowControl/>
              <w:spacing w:line="460" w:lineRule="exact"/>
              <w:ind w:firstLine="480"/>
              <w:rPr>
                <w:rFonts w:ascii="Times New Roman" w:eastAsia="宋体" w:hAnsi="Times New Roman"/>
                <w:bCs/>
                <w:sz w:val="24"/>
                <w:szCs w:val="24"/>
              </w:rPr>
            </w:pPr>
          </w:p>
        </w:tc>
        <w:tc>
          <w:tcPr>
            <w:tcW w:w="522" w:type="pct"/>
          </w:tcPr>
          <w:p w:rsidR="00D13DDD" w:rsidRDefault="00D13DDD">
            <w:pPr>
              <w:widowControl/>
              <w:spacing w:line="460" w:lineRule="exact"/>
              <w:ind w:firstLine="480"/>
              <w:rPr>
                <w:rFonts w:ascii="Times New Roman" w:eastAsia="宋体" w:hAnsi="Times New Roman"/>
                <w:bCs/>
                <w:sz w:val="24"/>
                <w:szCs w:val="24"/>
              </w:rPr>
            </w:pPr>
          </w:p>
        </w:tc>
      </w:tr>
      <w:tr w:rsidR="00D13DDD">
        <w:trPr>
          <w:jc w:val="center"/>
        </w:trPr>
        <w:tc>
          <w:tcPr>
            <w:tcW w:w="585" w:type="pct"/>
          </w:tcPr>
          <w:p w:rsidR="00D13DDD" w:rsidRDefault="00D13DDD">
            <w:pPr>
              <w:widowControl/>
              <w:spacing w:line="460" w:lineRule="exact"/>
              <w:ind w:firstLine="480"/>
              <w:rPr>
                <w:rFonts w:ascii="Times New Roman" w:eastAsia="宋体" w:hAnsi="Times New Roman"/>
                <w:bCs/>
                <w:sz w:val="24"/>
                <w:szCs w:val="24"/>
              </w:rPr>
            </w:pPr>
          </w:p>
        </w:tc>
        <w:tc>
          <w:tcPr>
            <w:tcW w:w="722" w:type="pct"/>
          </w:tcPr>
          <w:p w:rsidR="00D13DDD" w:rsidRDefault="00D13DDD">
            <w:pPr>
              <w:widowControl/>
              <w:spacing w:line="460" w:lineRule="exact"/>
              <w:ind w:firstLine="480"/>
              <w:rPr>
                <w:rFonts w:ascii="Times New Roman" w:eastAsia="宋体" w:hAnsi="Times New Roman"/>
                <w:bCs/>
                <w:sz w:val="24"/>
                <w:szCs w:val="24"/>
              </w:rPr>
            </w:pPr>
          </w:p>
        </w:tc>
        <w:tc>
          <w:tcPr>
            <w:tcW w:w="803" w:type="pct"/>
          </w:tcPr>
          <w:p w:rsidR="00D13DDD" w:rsidRDefault="00D13DDD">
            <w:pPr>
              <w:widowControl/>
              <w:spacing w:line="460" w:lineRule="exact"/>
              <w:ind w:firstLine="480"/>
              <w:rPr>
                <w:rFonts w:ascii="Times New Roman" w:eastAsia="宋体" w:hAnsi="Times New Roman"/>
                <w:bCs/>
                <w:sz w:val="24"/>
                <w:szCs w:val="24"/>
              </w:rPr>
            </w:pPr>
          </w:p>
        </w:tc>
        <w:tc>
          <w:tcPr>
            <w:tcW w:w="815" w:type="pct"/>
          </w:tcPr>
          <w:p w:rsidR="00D13DDD" w:rsidRDefault="00D13DDD">
            <w:pPr>
              <w:widowControl/>
              <w:spacing w:line="460" w:lineRule="exact"/>
              <w:ind w:firstLine="480"/>
              <w:rPr>
                <w:rFonts w:ascii="Times New Roman" w:eastAsia="宋体" w:hAnsi="Times New Roman"/>
                <w:bCs/>
                <w:sz w:val="24"/>
                <w:szCs w:val="24"/>
              </w:rPr>
            </w:pPr>
          </w:p>
        </w:tc>
        <w:tc>
          <w:tcPr>
            <w:tcW w:w="842" w:type="pct"/>
          </w:tcPr>
          <w:p w:rsidR="00D13DDD" w:rsidRDefault="00D13DDD">
            <w:pPr>
              <w:widowControl/>
              <w:spacing w:line="460" w:lineRule="exact"/>
              <w:ind w:firstLine="480"/>
              <w:rPr>
                <w:rFonts w:ascii="Times New Roman" w:eastAsia="宋体" w:hAnsi="Times New Roman"/>
                <w:bCs/>
                <w:sz w:val="24"/>
                <w:szCs w:val="24"/>
              </w:rPr>
            </w:pPr>
          </w:p>
        </w:tc>
        <w:tc>
          <w:tcPr>
            <w:tcW w:w="712" w:type="pct"/>
          </w:tcPr>
          <w:p w:rsidR="00D13DDD" w:rsidRDefault="00D13DDD">
            <w:pPr>
              <w:widowControl/>
              <w:spacing w:line="460" w:lineRule="exact"/>
              <w:ind w:firstLine="480"/>
              <w:rPr>
                <w:rFonts w:ascii="Times New Roman" w:eastAsia="宋体" w:hAnsi="Times New Roman"/>
                <w:bCs/>
                <w:sz w:val="24"/>
                <w:szCs w:val="24"/>
              </w:rPr>
            </w:pPr>
          </w:p>
        </w:tc>
        <w:tc>
          <w:tcPr>
            <w:tcW w:w="522" w:type="pct"/>
          </w:tcPr>
          <w:p w:rsidR="00D13DDD" w:rsidRDefault="00D13DDD">
            <w:pPr>
              <w:widowControl/>
              <w:spacing w:line="460" w:lineRule="exact"/>
              <w:ind w:firstLine="480"/>
              <w:rPr>
                <w:rFonts w:ascii="Times New Roman" w:eastAsia="宋体" w:hAnsi="Times New Roman"/>
                <w:bCs/>
                <w:sz w:val="24"/>
                <w:szCs w:val="24"/>
              </w:rPr>
            </w:pPr>
          </w:p>
        </w:tc>
      </w:tr>
      <w:tr w:rsidR="00D13DDD">
        <w:trPr>
          <w:jc w:val="center"/>
        </w:trPr>
        <w:tc>
          <w:tcPr>
            <w:tcW w:w="585" w:type="pct"/>
          </w:tcPr>
          <w:p w:rsidR="00D13DDD" w:rsidRDefault="00D13DDD">
            <w:pPr>
              <w:widowControl/>
              <w:spacing w:line="460" w:lineRule="exact"/>
              <w:ind w:firstLine="480"/>
              <w:rPr>
                <w:rFonts w:ascii="Times New Roman" w:eastAsia="宋体" w:hAnsi="Times New Roman"/>
                <w:bCs/>
                <w:sz w:val="24"/>
                <w:szCs w:val="24"/>
              </w:rPr>
            </w:pPr>
          </w:p>
        </w:tc>
        <w:tc>
          <w:tcPr>
            <w:tcW w:w="722" w:type="pct"/>
          </w:tcPr>
          <w:p w:rsidR="00D13DDD" w:rsidRDefault="00D13DDD">
            <w:pPr>
              <w:widowControl/>
              <w:spacing w:line="460" w:lineRule="exact"/>
              <w:ind w:firstLine="480"/>
              <w:rPr>
                <w:rFonts w:ascii="Times New Roman" w:eastAsia="宋体" w:hAnsi="Times New Roman"/>
                <w:bCs/>
                <w:sz w:val="24"/>
                <w:szCs w:val="24"/>
              </w:rPr>
            </w:pPr>
          </w:p>
        </w:tc>
        <w:tc>
          <w:tcPr>
            <w:tcW w:w="803" w:type="pct"/>
          </w:tcPr>
          <w:p w:rsidR="00D13DDD" w:rsidRDefault="00D13DDD">
            <w:pPr>
              <w:widowControl/>
              <w:spacing w:line="460" w:lineRule="exact"/>
              <w:ind w:firstLine="480"/>
              <w:rPr>
                <w:rFonts w:ascii="Times New Roman" w:eastAsia="宋体" w:hAnsi="Times New Roman"/>
                <w:bCs/>
                <w:sz w:val="24"/>
                <w:szCs w:val="24"/>
              </w:rPr>
            </w:pPr>
          </w:p>
        </w:tc>
        <w:tc>
          <w:tcPr>
            <w:tcW w:w="815" w:type="pct"/>
          </w:tcPr>
          <w:p w:rsidR="00D13DDD" w:rsidRDefault="00D13DDD">
            <w:pPr>
              <w:widowControl/>
              <w:spacing w:line="460" w:lineRule="exact"/>
              <w:ind w:firstLine="480"/>
              <w:rPr>
                <w:rFonts w:ascii="Times New Roman" w:eastAsia="宋体" w:hAnsi="Times New Roman"/>
                <w:bCs/>
                <w:sz w:val="24"/>
                <w:szCs w:val="24"/>
              </w:rPr>
            </w:pPr>
          </w:p>
        </w:tc>
        <w:tc>
          <w:tcPr>
            <w:tcW w:w="842" w:type="pct"/>
          </w:tcPr>
          <w:p w:rsidR="00D13DDD" w:rsidRDefault="00D13DDD">
            <w:pPr>
              <w:widowControl/>
              <w:spacing w:line="460" w:lineRule="exact"/>
              <w:ind w:firstLine="480"/>
              <w:rPr>
                <w:rFonts w:ascii="Times New Roman" w:eastAsia="宋体" w:hAnsi="Times New Roman"/>
                <w:bCs/>
                <w:sz w:val="24"/>
                <w:szCs w:val="24"/>
              </w:rPr>
            </w:pPr>
          </w:p>
        </w:tc>
        <w:tc>
          <w:tcPr>
            <w:tcW w:w="712" w:type="pct"/>
          </w:tcPr>
          <w:p w:rsidR="00D13DDD" w:rsidRDefault="00D13DDD">
            <w:pPr>
              <w:widowControl/>
              <w:spacing w:line="460" w:lineRule="exact"/>
              <w:ind w:firstLine="480"/>
              <w:rPr>
                <w:rFonts w:ascii="Times New Roman" w:eastAsia="宋体" w:hAnsi="Times New Roman"/>
                <w:bCs/>
                <w:sz w:val="24"/>
                <w:szCs w:val="24"/>
              </w:rPr>
            </w:pPr>
          </w:p>
        </w:tc>
        <w:tc>
          <w:tcPr>
            <w:tcW w:w="522" w:type="pct"/>
          </w:tcPr>
          <w:p w:rsidR="00D13DDD" w:rsidRDefault="00D13DDD">
            <w:pPr>
              <w:widowControl/>
              <w:spacing w:line="460" w:lineRule="exact"/>
              <w:ind w:firstLine="480"/>
              <w:rPr>
                <w:rFonts w:ascii="Times New Roman" w:eastAsia="宋体" w:hAnsi="Times New Roman"/>
                <w:bCs/>
                <w:sz w:val="24"/>
                <w:szCs w:val="24"/>
              </w:rPr>
            </w:pPr>
          </w:p>
        </w:tc>
      </w:tr>
    </w:tbl>
    <w:p w:rsidR="00D13DDD" w:rsidRDefault="002841B3">
      <w:pPr>
        <w:widowControl/>
        <w:shd w:val="clear" w:color="auto" w:fill="FFFFFF"/>
        <w:spacing w:line="360" w:lineRule="auto"/>
        <w:jc w:val="left"/>
        <w:rPr>
          <w:rFonts w:ascii="Times New Roman" w:eastAsia="宋体" w:hAnsi="Times New Roman"/>
          <w:b/>
          <w:sz w:val="24"/>
          <w:szCs w:val="24"/>
        </w:rPr>
      </w:pPr>
      <w:bookmarkStart w:id="52" w:name="_Toc416005155"/>
      <w:bookmarkStart w:id="53" w:name="_Toc433811020"/>
      <w:bookmarkStart w:id="54" w:name="_Toc5813"/>
      <w:bookmarkStart w:id="55" w:name="_Toc13830"/>
      <w:bookmarkStart w:id="56" w:name="_Toc452140332"/>
      <w:r>
        <w:rPr>
          <w:rFonts w:ascii="宋体" w:eastAsia="宋体" w:hAnsi="宋体" w:cs="宋体"/>
          <w:sz w:val="24"/>
          <w:szCs w:val="24"/>
        </w:rPr>
        <w:t>注：本表须按照评标办法相关要求附相关证明材料。</w:t>
      </w:r>
      <w:bookmarkEnd w:id="52"/>
      <w:bookmarkEnd w:id="53"/>
      <w:bookmarkEnd w:id="54"/>
      <w:bookmarkEnd w:id="55"/>
      <w:bookmarkEnd w:id="56"/>
    </w:p>
    <w:p w:rsidR="00D13DDD" w:rsidRDefault="002841B3">
      <w:pPr>
        <w:widowControl/>
        <w:jc w:val="left"/>
        <w:rPr>
          <w:rFonts w:ascii="Times New Roman" w:eastAsia="宋体" w:hAnsi="Times New Roman"/>
          <w:b/>
          <w:sz w:val="24"/>
          <w:szCs w:val="24"/>
        </w:rPr>
      </w:pPr>
      <w:r>
        <w:rPr>
          <w:rFonts w:ascii="Times New Roman" w:eastAsia="宋体" w:hAnsi="Times New Roman"/>
          <w:b/>
          <w:sz w:val="24"/>
          <w:szCs w:val="24"/>
        </w:rPr>
        <w:br w:type="page" w:clear="all"/>
      </w:r>
    </w:p>
    <w:p w:rsidR="00D13DDD" w:rsidRDefault="002841B3">
      <w:pPr>
        <w:keepNext/>
        <w:keepLines/>
        <w:tabs>
          <w:tab w:val="left" w:pos="567"/>
          <w:tab w:val="left" w:pos="1800"/>
          <w:tab w:val="left" w:pos="4636"/>
        </w:tabs>
        <w:spacing w:before="260" w:after="260" w:line="416" w:lineRule="auto"/>
        <w:ind w:left="567" w:hanging="567"/>
        <w:jc w:val="center"/>
        <w:outlineLvl w:val="1"/>
        <w:rPr>
          <w:rFonts w:ascii="Arial" w:eastAsia="黑体" w:hAnsi="Arial"/>
          <w:bCs/>
          <w:sz w:val="32"/>
          <w:szCs w:val="32"/>
        </w:rPr>
      </w:pPr>
      <w:bookmarkStart w:id="57" w:name="_Toc229394836"/>
      <w:r>
        <w:rPr>
          <w:rFonts w:ascii="Arial" w:eastAsia="黑体" w:hAnsi="Arial"/>
          <w:sz w:val="32"/>
          <w:szCs w:val="32"/>
        </w:rPr>
        <w:lastRenderedPageBreak/>
        <w:t>六、</w:t>
      </w:r>
      <w:bookmarkEnd w:id="43"/>
      <w:bookmarkEnd w:id="44"/>
      <w:bookmarkEnd w:id="45"/>
      <w:bookmarkEnd w:id="46"/>
      <w:bookmarkEnd w:id="47"/>
      <w:r>
        <w:rPr>
          <w:rFonts w:ascii="Arial" w:eastAsia="黑体" w:hAnsi="Arial"/>
          <w:sz w:val="32"/>
          <w:szCs w:val="32"/>
        </w:rPr>
        <w:t>商务条款偏离表</w:t>
      </w:r>
      <w:bookmarkEnd w:id="57"/>
    </w:p>
    <w:p w:rsidR="00D13DDD" w:rsidRDefault="002841B3">
      <w:pPr>
        <w:spacing w:after="240" w:line="360" w:lineRule="auto"/>
        <w:ind w:firstLine="420"/>
        <w:rPr>
          <w:rFonts w:ascii="宋体" w:eastAsia="宋体" w:hAnsi="宋体"/>
          <w:sz w:val="24"/>
          <w:szCs w:val="24"/>
        </w:rPr>
      </w:pPr>
      <w:r>
        <w:rPr>
          <w:rFonts w:ascii="宋体" w:eastAsia="宋体" w:hAnsi="宋体"/>
          <w:sz w:val="24"/>
          <w:szCs w:val="24"/>
        </w:rPr>
        <w:t>项目名称：</w:t>
      </w:r>
    </w:p>
    <w:p w:rsidR="00D13DDD" w:rsidRDefault="002841B3">
      <w:pPr>
        <w:spacing w:after="240" w:line="360" w:lineRule="auto"/>
        <w:ind w:firstLine="420"/>
        <w:rPr>
          <w:rFonts w:ascii="宋体" w:eastAsia="宋体" w:hAnsi="宋体"/>
          <w:sz w:val="24"/>
          <w:szCs w:val="24"/>
          <w:u w:val="single"/>
        </w:rPr>
      </w:pPr>
      <w:r>
        <w:rPr>
          <w:rFonts w:ascii="宋体" w:eastAsia="宋体" w:hAnsi="宋体"/>
          <w:sz w:val="24"/>
          <w:szCs w:val="24"/>
        </w:rPr>
        <w:t>招标编号：</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0"/>
        <w:gridCol w:w="2168"/>
        <w:gridCol w:w="2711"/>
        <w:gridCol w:w="2711"/>
        <w:gridCol w:w="1238"/>
      </w:tblGrid>
      <w:tr w:rsidR="00D13DDD">
        <w:tc>
          <w:tcPr>
            <w:tcW w:w="415" w:type="pct"/>
          </w:tcPr>
          <w:p w:rsidR="00D13DDD" w:rsidRDefault="002841B3">
            <w:pPr>
              <w:spacing w:before="240" w:after="240"/>
              <w:jc w:val="center"/>
              <w:rPr>
                <w:rFonts w:ascii="宋体" w:eastAsia="宋体" w:hAnsi="宋体"/>
                <w:sz w:val="24"/>
                <w:szCs w:val="24"/>
              </w:rPr>
            </w:pPr>
            <w:r>
              <w:rPr>
                <w:rFonts w:ascii="宋体" w:eastAsia="宋体" w:hAnsi="宋体"/>
                <w:sz w:val="24"/>
                <w:szCs w:val="24"/>
              </w:rPr>
              <w:t>序号</w:t>
            </w:r>
          </w:p>
        </w:tc>
        <w:tc>
          <w:tcPr>
            <w:tcW w:w="1126" w:type="pct"/>
          </w:tcPr>
          <w:p w:rsidR="00D13DDD" w:rsidRDefault="002841B3">
            <w:pPr>
              <w:spacing w:before="240" w:after="240"/>
              <w:jc w:val="center"/>
              <w:rPr>
                <w:rFonts w:ascii="宋体" w:eastAsia="宋体" w:hAnsi="宋体"/>
                <w:sz w:val="24"/>
                <w:szCs w:val="24"/>
              </w:rPr>
            </w:pPr>
            <w:r>
              <w:rPr>
                <w:rFonts w:ascii="宋体" w:eastAsia="宋体" w:hAnsi="宋体"/>
                <w:sz w:val="24"/>
                <w:szCs w:val="24"/>
              </w:rPr>
              <w:t>招标文件条目号</w:t>
            </w:r>
          </w:p>
        </w:tc>
        <w:tc>
          <w:tcPr>
            <w:tcW w:w="1408" w:type="pct"/>
          </w:tcPr>
          <w:p w:rsidR="00D13DDD" w:rsidRDefault="002841B3">
            <w:pPr>
              <w:spacing w:before="240" w:after="240"/>
              <w:jc w:val="center"/>
              <w:rPr>
                <w:rFonts w:ascii="宋体" w:eastAsia="宋体" w:hAnsi="宋体"/>
                <w:sz w:val="24"/>
                <w:szCs w:val="24"/>
              </w:rPr>
            </w:pPr>
            <w:r>
              <w:rPr>
                <w:rFonts w:ascii="宋体" w:eastAsia="宋体" w:hAnsi="宋体"/>
                <w:sz w:val="24"/>
                <w:szCs w:val="24"/>
              </w:rPr>
              <w:t>招标文件的合同条款</w:t>
            </w:r>
          </w:p>
        </w:tc>
        <w:tc>
          <w:tcPr>
            <w:tcW w:w="1408" w:type="pct"/>
          </w:tcPr>
          <w:p w:rsidR="00D13DDD" w:rsidRDefault="002841B3">
            <w:pPr>
              <w:spacing w:before="240" w:after="240"/>
              <w:jc w:val="center"/>
              <w:rPr>
                <w:rFonts w:ascii="宋体" w:eastAsia="宋体" w:hAnsi="宋体"/>
                <w:sz w:val="24"/>
                <w:szCs w:val="24"/>
              </w:rPr>
            </w:pPr>
            <w:r>
              <w:rPr>
                <w:rFonts w:ascii="宋体" w:eastAsia="宋体" w:hAnsi="宋体"/>
                <w:sz w:val="24"/>
                <w:szCs w:val="24"/>
              </w:rPr>
              <w:t>投标文件的合同条款响应情况</w:t>
            </w:r>
          </w:p>
        </w:tc>
        <w:tc>
          <w:tcPr>
            <w:tcW w:w="643" w:type="pct"/>
          </w:tcPr>
          <w:p w:rsidR="00D13DDD" w:rsidRDefault="002841B3">
            <w:pPr>
              <w:spacing w:before="240" w:after="240"/>
              <w:jc w:val="center"/>
              <w:rPr>
                <w:rFonts w:ascii="宋体" w:eastAsia="宋体" w:hAnsi="宋体"/>
                <w:sz w:val="24"/>
                <w:szCs w:val="24"/>
              </w:rPr>
            </w:pPr>
            <w:r>
              <w:rPr>
                <w:rFonts w:ascii="宋体" w:eastAsia="宋体" w:hAnsi="宋体"/>
                <w:sz w:val="24"/>
                <w:szCs w:val="24"/>
              </w:rPr>
              <w:t>偏离说明</w:t>
            </w:r>
          </w:p>
        </w:tc>
      </w:tr>
      <w:tr w:rsidR="00D13DDD">
        <w:tc>
          <w:tcPr>
            <w:tcW w:w="415" w:type="pct"/>
          </w:tcPr>
          <w:p w:rsidR="00D13DDD" w:rsidRDefault="00D13DDD">
            <w:pPr>
              <w:spacing w:before="240" w:after="240"/>
              <w:ind w:firstLine="420"/>
              <w:rPr>
                <w:rFonts w:ascii="宋体" w:eastAsia="宋体" w:hAnsi="宋体"/>
                <w:sz w:val="24"/>
                <w:szCs w:val="24"/>
              </w:rPr>
            </w:pPr>
          </w:p>
        </w:tc>
        <w:tc>
          <w:tcPr>
            <w:tcW w:w="1126" w:type="pct"/>
          </w:tcPr>
          <w:p w:rsidR="00D13DDD" w:rsidRDefault="00D13DDD">
            <w:pPr>
              <w:spacing w:before="240" w:after="240"/>
              <w:ind w:firstLine="420"/>
              <w:rPr>
                <w:rFonts w:ascii="宋体" w:eastAsia="宋体" w:hAnsi="宋体"/>
                <w:sz w:val="24"/>
                <w:szCs w:val="24"/>
              </w:rPr>
            </w:pPr>
          </w:p>
        </w:tc>
        <w:tc>
          <w:tcPr>
            <w:tcW w:w="1408" w:type="pct"/>
          </w:tcPr>
          <w:p w:rsidR="00D13DDD" w:rsidRDefault="00D13DDD">
            <w:pPr>
              <w:spacing w:before="240" w:after="240"/>
              <w:ind w:firstLine="420"/>
              <w:rPr>
                <w:rFonts w:ascii="宋体" w:eastAsia="宋体" w:hAnsi="宋体"/>
                <w:sz w:val="24"/>
                <w:szCs w:val="24"/>
              </w:rPr>
            </w:pPr>
          </w:p>
        </w:tc>
        <w:tc>
          <w:tcPr>
            <w:tcW w:w="1408" w:type="pct"/>
          </w:tcPr>
          <w:p w:rsidR="00D13DDD" w:rsidRDefault="00D13DDD">
            <w:pPr>
              <w:spacing w:before="240" w:after="240"/>
              <w:ind w:firstLine="420"/>
              <w:rPr>
                <w:rFonts w:ascii="宋体" w:eastAsia="宋体" w:hAnsi="宋体"/>
                <w:sz w:val="24"/>
                <w:szCs w:val="24"/>
              </w:rPr>
            </w:pPr>
          </w:p>
        </w:tc>
        <w:tc>
          <w:tcPr>
            <w:tcW w:w="643" w:type="pct"/>
          </w:tcPr>
          <w:p w:rsidR="00D13DDD" w:rsidRDefault="00D13DDD">
            <w:pPr>
              <w:spacing w:before="240" w:after="240"/>
              <w:ind w:firstLine="420"/>
              <w:rPr>
                <w:rFonts w:ascii="宋体" w:eastAsia="宋体" w:hAnsi="宋体"/>
                <w:sz w:val="24"/>
                <w:szCs w:val="24"/>
              </w:rPr>
            </w:pPr>
          </w:p>
        </w:tc>
      </w:tr>
      <w:tr w:rsidR="00D13DDD">
        <w:tc>
          <w:tcPr>
            <w:tcW w:w="415" w:type="pct"/>
          </w:tcPr>
          <w:p w:rsidR="00D13DDD" w:rsidRDefault="00D13DDD">
            <w:pPr>
              <w:spacing w:before="240" w:after="240"/>
              <w:ind w:firstLine="420"/>
              <w:rPr>
                <w:rFonts w:ascii="宋体" w:eastAsia="宋体" w:hAnsi="宋体"/>
                <w:sz w:val="24"/>
                <w:szCs w:val="24"/>
              </w:rPr>
            </w:pPr>
          </w:p>
        </w:tc>
        <w:tc>
          <w:tcPr>
            <w:tcW w:w="1126" w:type="pct"/>
          </w:tcPr>
          <w:p w:rsidR="00D13DDD" w:rsidRDefault="00D13DDD">
            <w:pPr>
              <w:spacing w:before="240" w:after="240"/>
              <w:ind w:firstLine="420"/>
              <w:rPr>
                <w:rFonts w:ascii="宋体" w:eastAsia="宋体" w:hAnsi="宋体"/>
                <w:sz w:val="24"/>
                <w:szCs w:val="24"/>
              </w:rPr>
            </w:pPr>
          </w:p>
        </w:tc>
        <w:tc>
          <w:tcPr>
            <w:tcW w:w="1408" w:type="pct"/>
          </w:tcPr>
          <w:p w:rsidR="00D13DDD" w:rsidRDefault="00D13DDD">
            <w:pPr>
              <w:spacing w:before="240" w:after="240"/>
              <w:ind w:firstLine="420"/>
              <w:rPr>
                <w:rFonts w:ascii="宋体" w:eastAsia="宋体" w:hAnsi="宋体"/>
                <w:sz w:val="24"/>
                <w:szCs w:val="24"/>
              </w:rPr>
            </w:pPr>
          </w:p>
        </w:tc>
        <w:tc>
          <w:tcPr>
            <w:tcW w:w="1408" w:type="pct"/>
          </w:tcPr>
          <w:p w:rsidR="00D13DDD" w:rsidRDefault="00D13DDD">
            <w:pPr>
              <w:spacing w:before="240" w:after="240"/>
              <w:ind w:firstLine="420"/>
              <w:rPr>
                <w:rFonts w:ascii="宋体" w:eastAsia="宋体" w:hAnsi="宋体"/>
                <w:sz w:val="24"/>
                <w:szCs w:val="24"/>
              </w:rPr>
            </w:pPr>
          </w:p>
        </w:tc>
        <w:tc>
          <w:tcPr>
            <w:tcW w:w="643" w:type="pct"/>
          </w:tcPr>
          <w:p w:rsidR="00D13DDD" w:rsidRDefault="00D13DDD">
            <w:pPr>
              <w:spacing w:before="240" w:after="240"/>
              <w:ind w:firstLine="420"/>
              <w:rPr>
                <w:rFonts w:ascii="宋体" w:eastAsia="宋体" w:hAnsi="宋体"/>
                <w:sz w:val="24"/>
                <w:szCs w:val="24"/>
              </w:rPr>
            </w:pPr>
          </w:p>
        </w:tc>
      </w:tr>
      <w:tr w:rsidR="00D13DDD">
        <w:tc>
          <w:tcPr>
            <w:tcW w:w="415" w:type="pct"/>
          </w:tcPr>
          <w:p w:rsidR="00D13DDD" w:rsidRDefault="00D13DDD">
            <w:pPr>
              <w:spacing w:before="240" w:after="240"/>
              <w:ind w:firstLine="420"/>
              <w:rPr>
                <w:rFonts w:ascii="宋体" w:eastAsia="宋体" w:hAnsi="宋体"/>
                <w:sz w:val="24"/>
                <w:szCs w:val="24"/>
              </w:rPr>
            </w:pPr>
          </w:p>
        </w:tc>
        <w:tc>
          <w:tcPr>
            <w:tcW w:w="1126" w:type="pct"/>
          </w:tcPr>
          <w:p w:rsidR="00D13DDD" w:rsidRDefault="00D13DDD">
            <w:pPr>
              <w:spacing w:before="240" w:after="240"/>
              <w:ind w:firstLine="420"/>
              <w:rPr>
                <w:rFonts w:ascii="宋体" w:eastAsia="宋体" w:hAnsi="宋体"/>
                <w:sz w:val="24"/>
                <w:szCs w:val="24"/>
              </w:rPr>
            </w:pPr>
          </w:p>
        </w:tc>
        <w:tc>
          <w:tcPr>
            <w:tcW w:w="1408" w:type="pct"/>
          </w:tcPr>
          <w:p w:rsidR="00D13DDD" w:rsidRDefault="00D13DDD">
            <w:pPr>
              <w:spacing w:before="240" w:after="240"/>
              <w:ind w:firstLine="420"/>
              <w:rPr>
                <w:rFonts w:ascii="宋体" w:eastAsia="宋体" w:hAnsi="宋体"/>
                <w:sz w:val="24"/>
                <w:szCs w:val="24"/>
              </w:rPr>
            </w:pPr>
          </w:p>
        </w:tc>
        <w:tc>
          <w:tcPr>
            <w:tcW w:w="1408" w:type="pct"/>
          </w:tcPr>
          <w:p w:rsidR="00D13DDD" w:rsidRDefault="00D13DDD">
            <w:pPr>
              <w:spacing w:before="240" w:after="240"/>
              <w:ind w:firstLine="420"/>
              <w:rPr>
                <w:rFonts w:ascii="宋体" w:eastAsia="宋体" w:hAnsi="宋体"/>
                <w:sz w:val="24"/>
                <w:szCs w:val="24"/>
              </w:rPr>
            </w:pPr>
          </w:p>
        </w:tc>
        <w:tc>
          <w:tcPr>
            <w:tcW w:w="643" w:type="pct"/>
          </w:tcPr>
          <w:p w:rsidR="00D13DDD" w:rsidRDefault="00D13DDD">
            <w:pPr>
              <w:spacing w:before="240" w:after="240"/>
              <w:ind w:firstLine="420"/>
              <w:rPr>
                <w:rFonts w:ascii="宋体" w:eastAsia="宋体" w:hAnsi="宋体"/>
                <w:sz w:val="24"/>
                <w:szCs w:val="24"/>
              </w:rPr>
            </w:pPr>
          </w:p>
        </w:tc>
      </w:tr>
      <w:tr w:rsidR="00D13DDD">
        <w:tc>
          <w:tcPr>
            <w:tcW w:w="415" w:type="pct"/>
          </w:tcPr>
          <w:p w:rsidR="00D13DDD" w:rsidRDefault="00D13DDD">
            <w:pPr>
              <w:spacing w:before="240" w:after="240"/>
              <w:ind w:firstLine="420"/>
              <w:rPr>
                <w:rFonts w:ascii="宋体" w:eastAsia="宋体" w:hAnsi="宋体"/>
                <w:sz w:val="24"/>
                <w:szCs w:val="24"/>
              </w:rPr>
            </w:pPr>
          </w:p>
        </w:tc>
        <w:tc>
          <w:tcPr>
            <w:tcW w:w="1126" w:type="pct"/>
          </w:tcPr>
          <w:p w:rsidR="00D13DDD" w:rsidRDefault="00D13DDD">
            <w:pPr>
              <w:spacing w:before="240" w:after="240"/>
              <w:ind w:firstLine="420"/>
              <w:rPr>
                <w:rFonts w:ascii="宋体" w:eastAsia="宋体" w:hAnsi="宋体"/>
                <w:sz w:val="24"/>
                <w:szCs w:val="24"/>
              </w:rPr>
            </w:pPr>
          </w:p>
        </w:tc>
        <w:tc>
          <w:tcPr>
            <w:tcW w:w="1408" w:type="pct"/>
          </w:tcPr>
          <w:p w:rsidR="00D13DDD" w:rsidRDefault="00D13DDD">
            <w:pPr>
              <w:spacing w:before="240" w:after="240"/>
              <w:ind w:firstLine="420"/>
              <w:rPr>
                <w:rFonts w:ascii="宋体" w:eastAsia="宋体" w:hAnsi="宋体"/>
                <w:sz w:val="24"/>
                <w:szCs w:val="24"/>
              </w:rPr>
            </w:pPr>
          </w:p>
        </w:tc>
        <w:tc>
          <w:tcPr>
            <w:tcW w:w="1408" w:type="pct"/>
          </w:tcPr>
          <w:p w:rsidR="00D13DDD" w:rsidRDefault="00D13DDD">
            <w:pPr>
              <w:spacing w:before="240" w:after="240"/>
              <w:ind w:firstLine="420"/>
              <w:rPr>
                <w:rFonts w:ascii="宋体" w:eastAsia="宋体" w:hAnsi="宋体"/>
                <w:sz w:val="24"/>
                <w:szCs w:val="24"/>
              </w:rPr>
            </w:pPr>
          </w:p>
        </w:tc>
        <w:tc>
          <w:tcPr>
            <w:tcW w:w="643" w:type="pct"/>
          </w:tcPr>
          <w:p w:rsidR="00D13DDD" w:rsidRDefault="00D13DDD">
            <w:pPr>
              <w:spacing w:before="240" w:after="240"/>
              <w:ind w:firstLine="420"/>
              <w:rPr>
                <w:rFonts w:ascii="宋体" w:eastAsia="宋体" w:hAnsi="宋体"/>
                <w:sz w:val="24"/>
                <w:szCs w:val="24"/>
              </w:rPr>
            </w:pPr>
          </w:p>
        </w:tc>
      </w:tr>
      <w:tr w:rsidR="00D13DDD">
        <w:tc>
          <w:tcPr>
            <w:tcW w:w="415" w:type="pct"/>
          </w:tcPr>
          <w:p w:rsidR="00D13DDD" w:rsidRDefault="00D13DDD">
            <w:pPr>
              <w:spacing w:before="240" w:after="240"/>
              <w:ind w:firstLine="420"/>
              <w:rPr>
                <w:rFonts w:ascii="宋体" w:eastAsia="宋体" w:hAnsi="宋体"/>
                <w:sz w:val="24"/>
                <w:szCs w:val="24"/>
              </w:rPr>
            </w:pPr>
          </w:p>
        </w:tc>
        <w:tc>
          <w:tcPr>
            <w:tcW w:w="1126" w:type="pct"/>
          </w:tcPr>
          <w:p w:rsidR="00D13DDD" w:rsidRDefault="00D13DDD">
            <w:pPr>
              <w:spacing w:before="240" w:after="240"/>
              <w:ind w:firstLine="420"/>
              <w:rPr>
                <w:rFonts w:ascii="宋体" w:eastAsia="宋体" w:hAnsi="宋体"/>
                <w:sz w:val="24"/>
                <w:szCs w:val="24"/>
              </w:rPr>
            </w:pPr>
          </w:p>
        </w:tc>
        <w:tc>
          <w:tcPr>
            <w:tcW w:w="1408" w:type="pct"/>
          </w:tcPr>
          <w:p w:rsidR="00D13DDD" w:rsidRDefault="00D13DDD">
            <w:pPr>
              <w:spacing w:before="240" w:after="240"/>
              <w:ind w:firstLine="420"/>
              <w:rPr>
                <w:rFonts w:ascii="宋体" w:eastAsia="宋体" w:hAnsi="宋体"/>
                <w:sz w:val="24"/>
                <w:szCs w:val="24"/>
              </w:rPr>
            </w:pPr>
          </w:p>
        </w:tc>
        <w:tc>
          <w:tcPr>
            <w:tcW w:w="1408" w:type="pct"/>
          </w:tcPr>
          <w:p w:rsidR="00D13DDD" w:rsidRDefault="00D13DDD">
            <w:pPr>
              <w:spacing w:before="240" w:after="240"/>
              <w:ind w:firstLine="420"/>
              <w:rPr>
                <w:rFonts w:ascii="宋体" w:eastAsia="宋体" w:hAnsi="宋体"/>
                <w:sz w:val="24"/>
                <w:szCs w:val="24"/>
              </w:rPr>
            </w:pPr>
          </w:p>
        </w:tc>
        <w:tc>
          <w:tcPr>
            <w:tcW w:w="643" w:type="pct"/>
          </w:tcPr>
          <w:p w:rsidR="00D13DDD" w:rsidRDefault="00D13DDD">
            <w:pPr>
              <w:spacing w:before="240" w:after="240"/>
              <w:ind w:firstLine="420"/>
              <w:rPr>
                <w:rFonts w:ascii="宋体" w:eastAsia="宋体" w:hAnsi="宋体"/>
                <w:sz w:val="24"/>
                <w:szCs w:val="24"/>
              </w:rPr>
            </w:pPr>
          </w:p>
        </w:tc>
      </w:tr>
      <w:tr w:rsidR="00D13DDD">
        <w:tc>
          <w:tcPr>
            <w:tcW w:w="415" w:type="pct"/>
          </w:tcPr>
          <w:p w:rsidR="00D13DDD" w:rsidRDefault="00D13DDD">
            <w:pPr>
              <w:spacing w:before="240" w:after="240"/>
              <w:ind w:firstLine="420"/>
              <w:rPr>
                <w:rFonts w:ascii="宋体" w:eastAsia="宋体" w:hAnsi="宋体"/>
                <w:sz w:val="24"/>
                <w:szCs w:val="24"/>
              </w:rPr>
            </w:pPr>
          </w:p>
        </w:tc>
        <w:tc>
          <w:tcPr>
            <w:tcW w:w="1126" w:type="pct"/>
          </w:tcPr>
          <w:p w:rsidR="00D13DDD" w:rsidRDefault="00D13DDD">
            <w:pPr>
              <w:spacing w:before="240" w:after="240"/>
              <w:ind w:firstLine="420"/>
              <w:rPr>
                <w:rFonts w:ascii="宋体" w:eastAsia="宋体" w:hAnsi="宋体"/>
                <w:sz w:val="24"/>
                <w:szCs w:val="24"/>
              </w:rPr>
            </w:pPr>
          </w:p>
        </w:tc>
        <w:tc>
          <w:tcPr>
            <w:tcW w:w="1408" w:type="pct"/>
          </w:tcPr>
          <w:p w:rsidR="00D13DDD" w:rsidRDefault="00D13DDD">
            <w:pPr>
              <w:spacing w:before="240" w:after="240"/>
              <w:ind w:firstLine="420"/>
              <w:rPr>
                <w:rFonts w:ascii="宋体" w:eastAsia="宋体" w:hAnsi="宋体"/>
                <w:sz w:val="24"/>
                <w:szCs w:val="24"/>
              </w:rPr>
            </w:pPr>
          </w:p>
        </w:tc>
        <w:tc>
          <w:tcPr>
            <w:tcW w:w="1408" w:type="pct"/>
          </w:tcPr>
          <w:p w:rsidR="00D13DDD" w:rsidRDefault="00D13DDD">
            <w:pPr>
              <w:spacing w:before="240" w:after="240"/>
              <w:ind w:firstLine="420"/>
              <w:rPr>
                <w:rFonts w:ascii="宋体" w:eastAsia="宋体" w:hAnsi="宋体"/>
                <w:sz w:val="24"/>
                <w:szCs w:val="24"/>
              </w:rPr>
            </w:pPr>
          </w:p>
        </w:tc>
        <w:tc>
          <w:tcPr>
            <w:tcW w:w="643" w:type="pct"/>
          </w:tcPr>
          <w:p w:rsidR="00D13DDD" w:rsidRDefault="00D13DDD">
            <w:pPr>
              <w:spacing w:before="240" w:after="240"/>
              <w:ind w:firstLine="420"/>
              <w:rPr>
                <w:rFonts w:ascii="宋体" w:eastAsia="宋体" w:hAnsi="宋体"/>
                <w:sz w:val="24"/>
                <w:szCs w:val="24"/>
              </w:rPr>
            </w:pPr>
          </w:p>
        </w:tc>
      </w:tr>
      <w:tr w:rsidR="00D13DDD">
        <w:tc>
          <w:tcPr>
            <w:tcW w:w="415" w:type="pct"/>
          </w:tcPr>
          <w:p w:rsidR="00D13DDD" w:rsidRDefault="00D13DDD">
            <w:pPr>
              <w:spacing w:before="240" w:after="240"/>
              <w:ind w:firstLine="420"/>
              <w:rPr>
                <w:rFonts w:ascii="宋体" w:eastAsia="宋体" w:hAnsi="宋体"/>
                <w:sz w:val="24"/>
                <w:szCs w:val="24"/>
              </w:rPr>
            </w:pPr>
          </w:p>
        </w:tc>
        <w:tc>
          <w:tcPr>
            <w:tcW w:w="1126" w:type="pct"/>
          </w:tcPr>
          <w:p w:rsidR="00D13DDD" w:rsidRDefault="00D13DDD">
            <w:pPr>
              <w:spacing w:before="240" w:after="240"/>
              <w:ind w:firstLine="420"/>
              <w:rPr>
                <w:rFonts w:ascii="宋体" w:eastAsia="宋体" w:hAnsi="宋体"/>
                <w:sz w:val="24"/>
                <w:szCs w:val="24"/>
              </w:rPr>
            </w:pPr>
          </w:p>
        </w:tc>
        <w:tc>
          <w:tcPr>
            <w:tcW w:w="1408" w:type="pct"/>
          </w:tcPr>
          <w:p w:rsidR="00D13DDD" w:rsidRDefault="00D13DDD">
            <w:pPr>
              <w:spacing w:before="240" w:after="240"/>
              <w:ind w:firstLine="420"/>
              <w:rPr>
                <w:rFonts w:ascii="宋体" w:eastAsia="宋体" w:hAnsi="宋体"/>
                <w:sz w:val="24"/>
                <w:szCs w:val="24"/>
              </w:rPr>
            </w:pPr>
          </w:p>
        </w:tc>
        <w:tc>
          <w:tcPr>
            <w:tcW w:w="1408" w:type="pct"/>
          </w:tcPr>
          <w:p w:rsidR="00D13DDD" w:rsidRDefault="00D13DDD">
            <w:pPr>
              <w:spacing w:before="240" w:after="240"/>
              <w:ind w:firstLine="420"/>
              <w:rPr>
                <w:rFonts w:ascii="宋体" w:eastAsia="宋体" w:hAnsi="宋体"/>
                <w:sz w:val="24"/>
                <w:szCs w:val="24"/>
              </w:rPr>
            </w:pPr>
          </w:p>
        </w:tc>
        <w:tc>
          <w:tcPr>
            <w:tcW w:w="643" w:type="pct"/>
          </w:tcPr>
          <w:p w:rsidR="00D13DDD" w:rsidRDefault="00D13DDD">
            <w:pPr>
              <w:spacing w:before="240" w:after="240"/>
              <w:ind w:firstLine="420"/>
              <w:rPr>
                <w:rFonts w:ascii="宋体" w:eastAsia="宋体" w:hAnsi="宋体"/>
                <w:sz w:val="24"/>
                <w:szCs w:val="24"/>
              </w:rPr>
            </w:pPr>
          </w:p>
        </w:tc>
      </w:tr>
    </w:tbl>
    <w:p w:rsidR="00D13DDD" w:rsidRDefault="002841B3">
      <w:pPr>
        <w:spacing w:line="480" w:lineRule="auto"/>
        <w:ind w:firstLine="420"/>
        <w:rPr>
          <w:rFonts w:ascii="宋体" w:eastAsia="宋体" w:hAnsi="宋体"/>
          <w:sz w:val="24"/>
          <w:szCs w:val="24"/>
        </w:rPr>
      </w:pPr>
      <w:r>
        <w:rPr>
          <w:rFonts w:ascii="宋体" w:eastAsia="宋体" w:hAnsi="宋体"/>
          <w:sz w:val="24"/>
          <w:szCs w:val="24"/>
        </w:rPr>
        <w:t>注：偏离包括正、负偏离，正</w:t>
      </w:r>
      <w:proofErr w:type="gramStart"/>
      <w:r>
        <w:rPr>
          <w:rFonts w:ascii="宋体" w:eastAsia="宋体" w:hAnsi="宋体"/>
          <w:sz w:val="24"/>
          <w:szCs w:val="24"/>
        </w:rPr>
        <w:t>偏离指</w:t>
      </w:r>
      <w:proofErr w:type="gramEnd"/>
      <w:r>
        <w:rPr>
          <w:rFonts w:ascii="宋体" w:eastAsia="宋体" w:hAnsi="宋体"/>
          <w:sz w:val="24"/>
          <w:szCs w:val="24"/>
        </w:rPr>
        <w:t>供应商的响应高于招标文件要求，负</w:t>
      </w:r>
      <w:proofErr w:type="gramStart"/>
      <w:r>
        <w:rPr>
          <w:rFonts w:ascii="宋体" w:eastAsia="宋体" w:hAnsi="宋体"/>
          <w:sz w:val="24"/>
          <w:szCs w:val="24"/>
        </w:rPr>
        <w:t>偏离指</w:t>
      </w:r>
      <w:proofErr w:type="gramEnd"/>
      <w:r>
        <w:rPr>
          <w:rFonts w:ascii="宋体" w:eastAsia="宋体" w:hAnsi="宋体"/>
          <w:sz w:val="24"/>
          <w:szCs w:val="24"/>
        </w:rPr>
        <w:t>供应商的响应低于招标文件要求。无偏离也应该予以说明。</w:t>
      </w:r>
      <w:r>
        <w:rPr>
          <w:rFonts w:ascii="宋体" w:eastAsia="宋体" w:hAnsi="宋体" w:hint="eastAsia"/>
          <w:sz w:val="24"/>
          <w:szCs w:val="24"/>
        </w:rPr>
        <w:t>如果行数不够，请自行添加。</w:t>
      </w:r>
    </w:p>
    <w:p w:rsidR="00D13DDD" w:rsidRDefault="002841B3">
      <w:pPr>
        <w:spacing w:line="480" w:lineRule="auto"/>
        <w:ind w:firstLine="420"/>
        <w:rPr>
          <w:rFonts w:ascii="宋体" w:eastAsia="宋体" w:hAnsi="宋体"/>
          <w:sz w:val="24"/>
          <w:szCs w:val="24"/>
          <w:u w:val="single"/>
        </w:rPr>
      </w:pPr>
      <w:r>
        <w:rPr>
          <w:rFonts w:ascii="宋体" w:eastAsia="宋体" w:hAnsi="宋体"/>
          <w:sz w:val="24"/>
          <w:szCs w:val="24"/>
        </w:rPr>
        <w:t>供应商名称（公章）：</w:t>
      </w:r>
    </w:p>
    <w:p w:rsidR="00D13DDD" w:rsidRDefault="002841B3">
      <w:pPr>
        <w:spacing w:line="480" w:lineRule="auto"/>
        <w:ind w:firstLine="420"/>
        <w:rPr>
          <w:rFonts w:ascii="宋体" w:eastAsia="宋体" w:hAnsi="宋体"/>
          <w:sz w:val="24"/>
          <w:szCs w:val="24"/>
          <w:u w:val="single"/>
        </w:rPr>
      </w:pPr>
      <w:r>
        <w:rPr>
          <w:rFonts w:ascii="宋体" w:eastAsia="宋体" w:hAnsi="宋体"/>
          <w:sz w:val="24"/>
          <w:szCs w:val="24"/>
        </w:rPr>
        <w:t>供应商代表签字</w:t>
      </w:r>
      <w:r>
        <w:rPr>
          <w:rFonts w:ascii="宋体" w:eastAsia="宋体" w:hAnsi="宋体"/>
          <w:sz w:val="24"/>
          <w:szCs w:val="24"/>
          <w:u w:val="single"/>
        </w:rPr>
        <w:t>：</w:t>
      </w:r>
      <w:r>
        <w:rPr>
          <w:rFonts w:ascii="宋体" w:eastAsia="宋体" w:hAnsi="宋体"/>
          <w:sz w:val="24"/>
          <w:szCs w:val="24"/>
          <w:u w:val="single"/>
        </w:rPr>
        <w:t xml:space="preserve">                        </w:t>
      </w:r>
    </w:p>
    <w:p w:rsidR="00D13DDD" w:rsidRDefault="002841B3">
      <w:pPr>
        <w:keepNext/>
        <w:keepLines/>
        <w:tabs>
          <w:tab w:val="left" w:pos="567"/>
          <w:tab w:val="left" w:pos="1800"/>
          <w:tab w:val="left" w:pos="4636"/>
        </w:tabs>
        <w:spacing w:before="260" w:after="260" w:line="416" w:lineRule="auto"/>
        <w:ind w:left="567" w:hanging="567"/>
        <w:jc w:val="center"/>
        <w:outlineLvl w:val="1"/>
        <w:rPr>
          <w:rFonts w:ascii="Arial" w:eastAsia="黑体" w:hAnsi="Arial"/>
          <w:sz w:val="32"/>
          <w:szCs w:val="32"/>
        </w:rPr>
      </w:pPr>
      <w:r>
        <w:rPr>
          <w:rFonts w:ascii="Arial" w:eastAsia="黑体" w:hAnsi="Arial"/>
          <w:sz w:val="36"/>
          <w:szCs w:val="36"/>
        </w:rPr>
        <w:br w:type="page" w:clear="all"/>
      </w:r>
      <w:bookmarkStart w:id="58" w:name="_Toc229394837"/>
      <w:r>
        <w:rPr>
          <w:rFonts w:ascii="Arial" w:eastAsia="黑体" w:hAnsi="Arial"/>
          <w:sz w:val="32"/>
          <w:szCs w:val="32"/>
        </w:rPr>
        <w:lastRenderedPageBreak/>
        <w:t>七、技术条款偏离表</w:t>
      </w:r>
      <w:bookmarkEnd w:id="58"/>
    </w:p>
    <w:p w:rsidR="00D13DDD" w:rsidRDefault="002841B3">
      <w:pPr>
        <w:spacing w:after="240" w:line="360" w:lineRule="auto"/>
        <w:ind w:firstLine="420"/>
        <w:rPr>
          <w:rFonts w:ascii="Times New Roman" w:eastAsia="宋体" w:hAnsi="Times New Roman"/>
          <w:sz w:val="24"/>
          <w:szCs w:val="24"/>
          <w:u w:val="single"/>
        </w:rPr>
      </w:pPr>
      <w:r>
        <w:rPr>
          <w:rFonts w:ascii="Times New Roman" w:eastAsia="宋体" w:hAnsi="Times New Roman"/>
          <w:sz w:val="24"/>
          <w:szCs w:val="24"/>
        </w:rPr>
        <w:t>项目名称：</w:t>
      </w:r>
      <w:r>
        <w:rPr>
          <w:rFonts w:ascii="Times New Roman" w:eastAsia="宋体" w:hAnsi="Times New Roman"/>
          <w:sz w:val="24"/>
          <w:szCs w:val="24"/>
        </w:rPr>
        <w:t xml:space="preserve">                            </w:t>
      </w:r>
      <w:r>
        <w:rPr>
          <w:rFonts w:ascii="Times New Roman" w:eastAsia="宋体" w:hAnsi="Times New Roman"/>
          <w:sz w:val="24"/>
          <w:szCs w:val="24"/>
        </w:rPr>
        <w:t>招标编号：</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8"/>
        <w:gridCol w:w="2700"/>
        <w:gridCol w:w="2935"/>
        <w:gridCol w:w="2465"/>
      </w:tblGrid>
      <w:tr w:rsidR="00D13DDD">
        <w:trPr>
          <w:trHeight w:val="655"/>
        </w:trPr>
        <w:tc>
          <w:tcPr>
            <w:tcW w:w="794" w:type="pct"/>
            <w:vAlign w:val="center"/>
          </w:tcPr>
          <w:p w:rsidR="00D13DDD" w:rsidRDefault="002841B3">
            <w:pPr>
              <w:jc w:val="center"/>
              <w:rPr>
                <w:rFonts w:ascii="Times New Roman" w:eastAsia="宋体" w:hAnsi="Times New Roman"/>
                <w:sz w:val="24"/>
                <w:szCs w:val="24"/>
              </w:rPr>
            </w:pPr>
            <w:r>
              <w:rPr>
                <w:rFonts w:ascii="Times New Roman" w:eastAsia="宋体" w:hAnsi="Times New Roman"/>
                <w:sz w:val="24"/>
                <w:szCs w:val="24"/>
              </w:rPr>
              <w:t>序号</w:t>
            </w:r>
          </w:p>
        </w:tc>
        <w:tc>
          <w:tcPr>
            <w:tcW w:w="1402" w:type="pct"/>
            <w:vAlign w:val="center"/>
          </w:tcPr>
          <w:p w:rsidR="00D13DDD" w:rsidRDefault="002841B3">
            <w:pPr>
              <w:jc w:val="center"/>
              <w:rPr>
                <w:rFonts w:ascii="Times New Roman" w:eastAsia="宋体" w:hAnsi="Times New Roman"/>
                <w:sz w:val="24"/>
                <w:szCs w:val="24"/>
              </w:rPr>
            </w:pPr>
            <w:r>
              <w:rPr>
                <w:rFonts w:ascii="Times New Roman" w:eastAsia="宋体" w:hAnsi="Times New Roman"/>
                <w:sz w:val="24"/>
                <w:szCs w:val="24"/>
              </w:rPr>
              <w:t>招标技术指标要求</w:t>
            </w:r>
          </w:p>
        </w:tc>
        <w:tc>
          <w:tcPr>
            <w:tcW w:w="1524" w:type="pct"/>
            <w:vAlign w:val="center"/>
          </w:tcPr>
          <w:p w:rsidR="00D13DDD" w:rsidRDefault="002841B3">
            <w:pPr>
              <w:jc w:val="center"/>
              <w:rPr>
                <w:rFonts w:ascii="Times New Roman" w:eastAsia="宋体" w:hAnsi="Times New Roman"/>
                <w:sz w:val="24"/>
                <w:szCs w:val="24"/>
              </w:rPr>
            </w:pPr>
            <w:r>
              <w:rPr>
                <w:rFonts w:ascii="Times New Roman" w:eastAsia="宋体" w:hAnsi="Times New Roman"/>
                <w:sz w:val="24"/>
                <w:szCs w:val="24"/>
              </w:rPr>
              <w:t>投标技术指标情况</w:t>
            </w:r>
          </w:p>
        </w:tc>
        <w:tc>
          <w:tcPr>
            <w:tcW w:w="1280" w:type="pct"/>
            <w:vAlign w:val="center"/>
          </w:tcPr>
          <w:p w:rsidR="00D13DDD" w:rsidRDefault="002841B3">
            <w:pPr>
              <w:jc w:val="center"/>
              <w:rPr>
                <w:rFonts w:ascii="Times New Roman" w:eastAsia="宋体" w:hAnsi="Times New Roman"/>
                <w:sz w:val="24"/>
                <w:szCs w:val="24"/>
              </w:rPr>
            </w:pPr>
            <w:r>
              <w:rPr>
                <w:rFonts w:ascii="Times New Roman" w:eastAsia="宋体" w:hAnsi="Times New Roman"/>
                <w:sz w:val="24"/>
                <w:szCs w:val="24"/>
              </w:rPr>
              <w:t>偏离说明</w:t>
            </w:r>
          </w:p>
        </w:tc>
      </w:tr>
      <w:tr w:rsidR="00D13DDD">
        <w:trPr>
          <w:trHeight w:val="611"/>
        </w:trPr>
        <w:tc>
          <w:tcPr>
            <w:tcW w:w="794" w:type="pct"/>
          </w:tcPr>
          <w:p w:rsidR="00D13DDD" w:rsidRDefault="00D13DDD">
            <w:pPr>
              <w:ind w:firstLine="420"/>
              <w:jc w:val="center"/>
              <w:rPr>
                <w:rFonts w:ascii="Times New Roman" w:eastAsia="宋体" w:hAnsi="Times New Roman"/>
                <w:sz w:val="24"/>
                <w:szCs w:val="24"/>
              </w:rPr>
            </w:pPr>
          </w:p>
        </w:tc>
        <w:tc>
          <w:tcPr>
            <w:tcW w:w="1402" w:type="pct"/>
          </w:tcPr>
          <w:p w:rsidR="00D13DDD" w:rsidRDefault="00D13DDD">
            <w:pPr>
              <w:ind w:firstLine="420"/>
              <w:jc w:val="center"/>
              <w:rPr>
                <w:rFonts w:ascii="Times New Roman" w:eastAsia="宋体" w:hAnsi="Times New Roman"/>
                <w:sz w:val="24"/>
                <w:szCs w:val="24"/>
              </w:rPr>
            </w:pPr>
          </w:p>
        </w:tc>
        <w:tc>
          <w:tcPr>
            <w:tcW w:w="1524" w:type="pct"/>
          </w:tcPr>
          <w:p w:rsidR="00D13DDD" w:rsidRDefault="00D13DDD">
            <w:pPr>
              <w:ind w:firstLine="420"/>
              <w:rPr>
                <w:rFonts w:ascii="Times New Roman" w:eastAsia="宋体" w:hAnsi="Times New Roman"/>
                <w:sz w:val="24"/>
                <w:szCs w:val="24"/>
              </w:rPr>
            </w:pPr>
          </w:p>
        </w:tc>
        <w:tc>
          <w:tcPr>
            <w:tcW w:w="1280" w:type="pct"/>
          </w:tcPr>
          <w:p w:rsidR="00D13DDD" w:rsidRDefault="00D13DDD">
            <w:pPr>
              <w:ind w:firstLine="420"/>
              <w:rPr>
                <w:rFonts w:ascii="Times New Roman" w:eastAsia="宋体" w:hAnsi="Times New Roman"/>
                <w:sz w:val="24"/>
                <w:szCs w:val="24"/>
              </w:rPr>
            </w:pPr>
          </w:p>
        </w:tc>
      </w:tr>
      <w:tr w:rsidR="00D13DDD">
        <w:trPr>
          <w:trHeight w:val="616"/>
        </w:trPr>
        <w:tc>
          <w:tcPr>
            <w:tcW w:w="794" w:type="pct"/>
          </w:tcPr>
          <w:p w:rsidR="00D13DDD" w:rsidRDefault="00D13DDD">
            <w:pPr>
              <w:ind w:firstLine="420"/>
              <w:jc w:val="center"/>
              <w:rPr>
                <w:rFonts w:ascii="Times New Roman" w:eastAsia="宋体" w:hAnsi="Times New Roman"/>
                <w:sz w:val="24"/>
                <w:szCs w:val="24"/>
              </w:rPr>
            </w:pPr>
          </w:p>
        </w:tc>
        <w:tc>
          <w:tcPr>
            <w:tcW w:w="1402" w:type="pct"/>
          </w:tcPr>
          <w:p w:rsidR="00D13DDD" w:rsidRDefault="00D13DDD">
            <w:pPr>
              <w:ind w:firstLine="420"/>
              <w:jc w:val="center"/>
              <w:rPr>
                <w:rFonts w:ascii="Times New Roman" w:eastAsia="宋体" w:hAnsi="Times New Roman"/>
                <w:sz w:val="24"/>
                <w:szCs w:val="24"/>
              </w:rPr>
            </w:pPr>
          </w:p>
        </w:tc>
        <w:tc>
          <w:tcPr>
            <w:tcW w:w="1524" w:type="pct"/>
          </w:tcPr>
          <w:p w:rsidR="00D13DDD" w:rsidRDefault="00D13DDD">
            <w:pPr>
              <w:ind w:firstLine="420"/>
              <w:rPr>
                <w:rFonts w:ascii="Times New Roman" w:eastAsia="宋体" w:hAnsi="Times New Roman"/>
                <w:sz w:val="24"/>
                <w:szCs w:val="24"/>
              </w:rPr>
            </w:pPr>
          </w:p>
        </w:tc>
        <w:tc>
          <w:tcPr>
            <w:tcW w:w="1280" w:type="pct"/>
          </w:tcPr>
          <w:p w:rsidR="00D13DDD" w:rsidRDefault="00D13DDD">
            <w:pPr>
              <w:ind w:firstLine="420"/>
              <w:rPr>
                <w:rFonts w:ascii="Times New Roman" w:eastAsia="宋体" w:hAnsi="Times New Roman"/>
                <w:sz w:val="24"/>
                <w:szCs w:val="24"/>
              </w:rPr>
            </w:pPr>
          </w:p>
        </w:tc>
      </w:tr>
      <w:tr w:rsidR="00D13DDD">
        <w:trPr>
          <w:trHeight w:val="616"/>
        </w:trPr>
        <w:tc>
          <w:tcPr>
            <w:tcW w:w="794" w:type="pct"/>
          </w:tcPr>
          <w:p w:rsidR="00D13DDD" w:rsidRDefault="00D13DDD">
            <w:pPr>
              <w:ind w:firstLine="420"/>
              <w:jc w:val="center"/>
              <w:rPr>
                <w:rFonts w:ascii="Times New Roman" w:eastAsia="宋体" w:hAnsi="Times New Roman"/>
                <w:sz w:val="24"/>
                <w:szCs w:val="24"/>
              </w:rPr>
            </w:pPr>
          </w:p>
        </w:tc>
        <w:tc>
          <w:tcPr>
            <w:tcW w:w="1402" w:type="pct"/>
          </w:tcPr>
          <w:p w:rsidR="00D13DDD" w:rsidRDefault="00D13DDD">
            <w:pPr>
              <w:ind w:firstLine="420"/>
              <w:jc w:val="center"/>
              <w:rPr>
                <w:rFonts w:ascii="Times New Roman" w:eastAsia="宋体" w:hAnsi="Times New Roman"/>
                <w:sz w:val="24"/>
                <w:szCs w:val="24"/>
              </w:rPr>
            </w:pPr>
          </w:p>
        </w:tc>
        <w:tc>
          <w:tcPr>
            <w:tcW w:w="1524" w:type="pct"/>
          </w:tcPr>
          <w:p w:rsidR="00D13DDD" w:rsidRDefault="00D13DDD">
            <w:pPr>
              <w:ind w:firstLine="420"/>
              <w:rPr>
                <w:rFonts w:ascii="Times New Roman" w:eastAsia="宋体" w:hAnsi="Times New Roman"/>
                <w:sz w:val="24"/>
                <w:szCs w:val="24"/>
              </w:rPr>
            </w:pPr>
          </w:p>
        </w:tc>
        <w:tc>
          <w:tcPr>
            <w:tcW w:w="1280" w:type="pct"/>
          </w:tcPr>
          <w:p w:rsidR="00D13DDD" w:rsidRDefault="00D13DDD">
            <w:pPr>
              <w:ind w:firstLine="420"/>
              <w:rPr>
                <w:rFonts w:ascii="Times New Roman" w:eastAsia="宋体" w:hAnsi="Times New Roman"/>
                <w:sz w:val="24"/>
                <w:szCs w:val="24"/>
              </w:rPr>
            </w:pPr>
          </w:p>
        </w:tc>
      </w:tr>
      <w:tr w:rsidR="00D13DDD">
        <w:trPr>
          <w:trHeight w:val="616"/>
        </w:trPr>
        <w:tc>
          <w:tcPr>
            <w:tcW w:w="794" w:type="pct"/>
          </w:tcPr>
          <w:p w:rsidR="00D13DDD" w:rsidRDefault="00D13DDD">
            <w:pPr>
              <w:ind w:firstLine="420"/>
              <w:jc w:val="center"/>
              <w:rPr>
                <w:rFonts w:ascii="Times New Roman" w:eastAsia="宋体" w:hAnsi="Times New Roman"/>
                <w:sz w:val="24"/>
                <w:szCs w:val="24"/>
              </w:rPr>
            </w:pPr>
          </w:p>
        </w:tc>
        <w:tc>
          <w:tcPr>
            <w:tcW w:w="1402" w:type="pct"/>
          </w:tcPr>
          <w:p w:rsidR="00D13DDD" w:rsidRDefault="00D13DDD">
            <w:pPr>
              <w:ind w:firstLine="420"/>
              <w:jc w:val="center"/>
              <w:rPr>
                <w:rFonts w:ascii="Times New Roman" w:eastAsia="宋体" w:hAnsi="Times New Roman"/>
                <w:sz w:val="24"/>
                <w:szCs w:val="24"/>
              </w:rPr>
            </w:pPr>
          </w:p>
        </w:tc>
        <w:tc>
          <w:tcPr>
            <w:tcW w:w="1524" w:type="pct"/>
          </w:tcPr>
          <w:p w:rsidR="00D13DDD" w:rsidRDefault="00D13DDD">
            <w:pPr>
              <w:ind w:firstLine="420"/>
              <w:rPr>
                <w:rFonts w:ascii="Times New Roman" w:eastAsia="宋体" w:hAnsi="Times New Roman"/>
                <w:sz w:val="24"/>
                <w:szCs w:val="24"/>
              </w:rPr>
            </w:pPr>
          </w:p>
        </w:tc>
        <w:tc>
          <w:tcPr>
            <w:tcW w:w="1280" w:type="pct"/>
          </w:tcPr>
          <w:p w:rsidR="00D13DDD" w:rsidRDefault="00D13DDD">
            <w:pPr>
              <w:ind w:firstLine="420"/>
              <w:rPr>
                <w:rFonts w:ascii="Times New Roman" w:eastAsia="宋体" w:hAnsi="Times New Roman"/>
                <w:sz w:val="24"/>
                <w:szCs w:val="24"/>
              </w:rPr>
            </w:pPr>
          </w:p>
        </w:tc>
      </w:tr>
      <w:tr w:rsidR="00D13DDD">
        <w:trPr>
          <w:trHeight w:val="616"/>
        </w:trPr>
        <w:tc>
          <w:tcPr>
            <w:tcW w:w="794" w:type="pct"/>
          </w:tcPr>
          <w:p w:rsidR="00D13DDD" w:rsidRDefault="00D13DDD">
            <w:pPr>
              <w:ind w:firstLine="420"/>
              <w:jc w:val="center"/>
              <w:rPr>
                <w:rFonts w:ascii="Times New Roman" w:eastAsia="宋体" w:hAnsi="Times New Roman"/>
                <w:sz w:val="24"/>
                <w:szCs w:val="24"/>
              </w:rPr>
            </w:pPr>
          </w:p>
        </w:tc>
        <w:tc>
          <w:tcPr>
            <w:tcW w:w="1402" w:type="pct"/>
          </w:tcPr>
          <w:p w:rsidR="00D13DDD" w:rsidRDefault="00D13DDD">
            <w:pPr>
              <w:ind w:firstLine="420"/>
              <w:jc w:val="center"/>
              <w:rPr>
                <w:rFonts w:ascii="Times New Roman" w:eastAsia="宋体" w:hAnsi="Times New Roman"/>
                <w:sz w:val="24"/>
                <w:szCs w:val="24"/>
              </w:rPr>
            </w:pPr>
          </w:p>
        </w:tc>
        <w:tc>
          <w:tcPr>
            <w:tcW w:w="1524" w:type="pct"/>
          </w:tcPr>
          <w:p w:rsidR="00D13DDD" w:rsidRDefault="00D13DDD">
            <w:pPr>
              <w:ind w:firstLine="420"/>
              <w:rPr>
                <w:rFonts w:ascii="Times New Roman" w:eastAsia="宋体" w:hAnsi="Times New Roman"/>
                <w:sz w:val="24"/>
                <w:szCs w:val="24"/>
              </w:rPr>
            </w:pPr>
          </w:p>
        </w:tc>
        <w:tc>
          <w:tcPr>
            <w:tcW w:w="1280" w:type="pct"/>
          </w:tcPr>
          <w:p w:rsidR="00D13DDD" w:rsidRDefault="00D13DDD">
            <w:pPr>
              <w:ind w:firstLine="420"/>
              <w:rPr>
                <w:rFonts w:ascii="Times New Roman" w:eastAsia="宋体" w:hAnsi="Times New Roman"/>
                <w:sz w:val="24"/>
                <w:szCs w:val="24"/>
              </w:rPr>
            </w:pPr>
          </w:p>
        </w:tc>
      </w:tr>
      <w:tr w:rsidR="00D13DDD">
        <w:trPr>
          <w:trHeight w:val="616"/>
        </w:trPr>
        <w:tc>
          <w:tcPr>
            <w:tcW w:w="794" w:type="pct"/>
          </w:tcPr>
          <w:p w:rsidR="00D13DDD" w:rsidRDefault="00D13DDD">
            <w:pPr>
              <w:ind w:firstLine="420"/>
              <w:jc w:val="center"/>
              <w:rPr>
                <w:rFonts w:ascii="Times New Roman" w:eastAsia="宋体" w:hAnsi="Times New Roman"/>
                <w:sz w:val="24"/>
                <w:szCs w:val="24"/>
              </w:rPr>
            </w:pPr>
          </w:p>
        </w:tc>
        <w:tc>
          <w:tcPr>
            <w:tcW w:w="1402" w:type="pct"/>
          </w:tcPr>
          <w:p w:rsidR="00D13DDD" w:rsidRDefault="00D13DDD">
            <w:pPr>
              <w:ind w:firstLine="420"/>
              <w:jc w:val="center"/>
              <w:rPr>
                <w:rFonts w:ascii="Times New Roman" w:eastAsia="宋体" w:hAnsi="Times New Roman"/>
                <w:sz w:val="24"/>
                <w:szCs w:val="24"/>
              </w:rPr>
            </w:pPr>
          </w:p>
        </w:tc>
        <w:tc>
          <w:tcPr>
            <w:tcW w:w="1524" w:type="pct"/>
          </w:tcPr>
          <w:p w:rsidR="00D13DDD" w:rsidRDefault="00D13DDD">
            <w:pPr>
              <w:ind w:firstLine="420"/>
              <w:rPr>
                <w:rFonts w:ascii="Times New Roman" w:eastAsia="宋体" w:hAnsi="Times New Roman"/>
                <w:sz w:val="24"/>
                <w:szCs w:val="24"/>
              </w:rPr>
            </w:pPr>
          </w:p>
        </w:tc>
        <w:tc>
          <w:tcPr>
            <w:tcW w:w="1280" w:type="pct"/>
          </w:tcPr>
          <w:p w:rsidR="00D13DDD" w:rsidRDefault="00D13DDD">
            <w:pPr>
              <w:ind w:firstLine="420"/>
              <w:rPr>
                <w:rFonts w:ascii="Times New Roman" w:eastAsia="宋体" w:hAnsi="Times New Roman"/>
                <w:sz w:val="24"/>
                <w:szCs w:val="24"/>
              </w:rPr>
            </w:pPr>
          </w:p>
        </w:tc>
      </w:tr>
      <w:tr w:rsidR="00D13DDD">
        <w:trPr>
          <w:trHeight w:val="616"/>
        </w:trPr>
        <w:tc>
          <w:tcPr>
            <w:tcW w:w="794" w:type="pct"/>
          </w:tcPr>
          <w:p w:rsidR="00D13DDD" w:rsidRDefault="00D13DDD">
            <w:pPr>
              <w:ind w:firstLine="420"/>
              <w:jc w:val="center"/>
              <w:rPr>
                <w:rFonts w:ascii="Times New Roman" w:eastAsia="宋体" w:hAnsi="Times New Roman"/>
                <w:sz w:val="24"/>
                <w:szCs w:val="24"/>
              </w:rPr>
            </w:pPr>
          </w:p>
        </w:tc>
        <w:tc>
          <w:tcPr>
            <w:tcW w:w="1402" w:type="pct"/>
          </w:tcPr>
          <w:p w:rsidR="00D13DDD" w:rsidRDefault="00D13DDD">
            <w:pPr>
              <w:ind w:firstLine="420"/>
              <w:jc w:val="center"/>
              <w:rPr>
                <w:rFonts w:ascii="Times New Roman" w:eastAsia="宋体" w:hAnsi="Times New Roman"/>
                <w:sz w:val="24"/>
                <w:szCs w:val="24"/>
              </w:rPr>
            </w:pPr>
          </w:p>
        </w:tc>
        <w:tc>
          <w:tcPr>
            <w:tcW w:w="1524" w:type="pct"/>
          </w:tcPr>
          <w:p w:rsidR="00D13DDD" w:rsidRDefault="00D13DDD">
            <w:pPr>
              <w:ind w:firstLine="420"/>
              <w:rPr>
                <w:rFonts w:ascii="Times New Roman" w:eastAsia="宋体" w:hAnsi="Times New Roman"/>
                <w:sz w:val="24"/>
                <w:szCs w:val="24"/>
              </w:rPr>
            </w:pPr>
          </w:p>
        </w:tc>
        <w:tc>
          <w:tcPr>
            <w:tcW w:w="1280" w:type="pct"/>
          </w:tcPr>
          <w:p w:rsidR="00D13DDD" w:rsidRDefault="00D13DDD">
            <w:pPr>
              <w:ind w:firstLine="420"/>
              <w:rPr>
                <w:rFonts w:ascii="Times New Roman" w:eastAsia="宋体" w:hAnsi="Times New Roman"/>
                <w:sz w:val="24"/>
                <w:szCs w:val="24"/>
              </w:rPr>
            </w:pPr>
          </w:p>
        </w:tc>
      </w:tr>
      <w:tr w:rsidR="00D13DDD">
        <w:trPr>
          <w:trHeight w:val="616"/>
        </w:trPr>
        <w:tc>
          <w:tcPr>
            <w:tcW w:w="794" w:type="pct"/>
          </w:tcPr>
          <w:p w:rsidR="00D13DDD" w:rsidRDefault="00D13DDD">
            <w:pPr>
              <w:ind w:firstLine="420"/>
              <w:jc w:val="center"/>
              <w:rPr>
                <w:rFonts w:ascii="Times New Roman" w:eastAsia="宋体" w:hAnsi="Times New Roman"/>
                <w:sz w:val="24"/>
                <w:szCs w:val="24"/>
              </w:rPr>
            </w:pPr>
          </w:p>
        </w:tc>
        <w:tc>
          <w:tcPr>
            <w:tcW w:w="1402" w:type="pct"/>
          </w:tcPr>
          <w:p w:rsidR="00D13DDD" w:rsidRDefault="00D13DDD">
            <w:pPr>
              <w:ind w:firstLine="420"/>
              <w:jc w:val="center"/>
              <w:rPr>
                <w:rFonts w:ascii="Times New Roman" w:eastAsia="宋体" w:hAnsi="Times New Roman"/>
                <w:sz w:val="24"/>
                <w:szCs w:val="24"/>
              </w:rPr>
            </w:pPr>
          </w:p>
        </w:tc>
        <w:tc>
          <w:tcPr>
            <w:tcW w:w="1524" w:type="pct"/>
          </w:tcPr>
          <w:p w:rsidR="00D13DDD" w:rsidRDefault="00D13DDD">
            <w:pPr>
              <w:ind w:firstLine="420"/>
              <w:rPr>
                <w:rFonts w:ascii="Times New Roman" w:eastAsia="宋体" w:hAnsi="Times New Roman"/>
                <w:sz w:val="24"/>
                <w:szCs w:val="24"/>
              </w:rPr>
            </w:pPr>
          </w:p>
        </w:tc>
        <w:tc>
          <w:tcPr>
            <w:tcW w:w="1280" w:type="pct"/>
          </w:tcPr>
          <w:p w:rsidR="00D13DDD" w:rsidRDefault="00D13DDD">
            <w:pPr>
              <w:ind w:firstLine="420"/>
              <w:rPr>
                <w:rFonts w:ascii="Times New Roman" w:eastAsia="宋体" w:hAnsi="Times New Roman"/>
                <w:sz w:val="24"/>
                <w:szCs w:val="24"/>
              </w:rPr>
            </w:pPr>
          </w:p>
        </w:tc>
      </w:tr>
      <w:tr w:rsidR="00D13DDD">
        <w:trPr>
          <w:trHeight w:val="616"/>
        </w:trPr>
        <w:tc>
          <w:tcPr>
            <w:tcW w:w="794" w:type="pct"/>
          </w:tcPr>
          <w:p w:rsidR="00D13DDD" w:rsidRDefault="00D13DDD">
            <w:pPr>
              <w:ind w:firstLine="420"/>
              <w:jc w:val="center"/>
              <w:rPr>
                <w:rFonts w:ascii="Times New Roman" w:eastAsia="宋体" w:hAnsi="Times New Roman"/>
                <w:sz w:val="24"/>
                <w:szCs w:val="24"/>
              </w:rPr>
            </w:pPr>
          </w:p>
        </w:tc>
        <w:tc>
          <w:tcPr>
            <w:tcW w:w="1402" w:type="pct"/>
          </w:tcPr>
          <w:p w:rsidR="00D13DDD" w:rsidRDefault="00D13DDD">
            <w:pPr>
              <w:ind w:firstLine="420"/>
              <w:jc w:val="center"/>
              <w:rPr>
                <w:rFonts w:ascii="Times New Roman" w:eastAsia="宋体" w:hAnsi="Times New Roman"/>
                <w:sz w:val="24"/>
                <w:szCs w:val="24"/>
              </w:rPr>
            </w:pPr>
          </w:p>
        </w:tc>
        <w:tc>
          <w:tcPr>
            <w:tcW w:w="1524" w:type="pct"/>
          </w:tcPr>
          <w:p w:rsidR="00D13DDD" w:rsidRDefault="00D13DDD">
            <w:pPr>
              <w:ind w:firstLine="420"/>
              <w:rPr>
                <w:rFonts w:ascii="Times New Roman" w:eastAsia="宋体" w:hAnsi="Times New Roman"/>
                <w:sz w:val="24"/>
                <w:szCs w:val="24"/>
              </w:rPr>
            </w:pPr>
          </w:p>
        </w:tc>
        <w:tc>
          <w:tcPr>
            <w:tcW w:w="1280" w:type="pct"/>
          </w:tcPr>
          <w:p w:rsidR="00D13DDD" w:rsidRDefault="00D13DDD">
            <w:pPr>
              <w:ind w:firstLine="420"/>
              <w:rPr>
                <w:rFonts w:ascii="Times New Roman" w:eastAsia="宋体" w:hAnsi="Times New Roman"/>
                <w:sz w:val="24"/>
                <w:szCs w:val="24"/>
              </w:rPr>
            </w:pPr>
          </w:p>
        </w:tc>
      </w:tr>
      <w:tr w:rsidR="00D13DDD">
        <w:trPr>
          <w:trHeight w:val="616"/>
        </w:trPr>
        <w:tc>
          <w:tcPr>
            <w:tcW w:w="794" w:type="pct"/>
          </w:tcPr>
          <w:p w:rsidR="00D13DDD" w:rsidRDefault="00D13DDD">
            <w:pPr>
              <w:ind w:firstLine="420"/>
              <w:jc w:val="center"/>
              <w:rPr>
                <w:rFonts w:ascii="Times New Roman" w:eastAsia="宋体" w:hAnsi="Times New Roman"/>
                <w:sz w:val="24"/>
                <w:szCs w:val="24"/>
              </w:rPr>
            </w:pPr>
          </w:p>
        </w:tc>
        <w:tc>
          <w:tcPr>
            <w:tcW w:w="1402" w:type="pct"/>
          </w:tcPr>
          <w:p w:rsidR="00D13DDD" w:rsidRDefault="00D13DDD">
            <w:pPr>
              <w:ind w:firstLine="420"/>
              <w:jc w:val="center"/>
              <w:rPr>
                <w:rFonts w:ascii="Times New Roman" w:eastAsia="宋体" w:hAnsi="Times New Roman"/>
                <w:sz w:val="24"/>
                <w:szCs w:val="24"/>
              </w:rPr>
            </w:pPr>
          </w:p>
        </w:tc>
        <w:tc>
          <w:tcPr>
            <w:tcW w:w="1524" w:type="pct"/>
          </w:tcPr>
          <w:p w:rsidR="00D13DDD" w:rsidRDefault="00D13DDD">
            <w:pPr>
              <w:ind w:firstLine="420"/>
              <w:rPr>
                <w:rFonts w:ascii="Times New Roman" w:eastAsia="宋体" w:hAnsi="Times New Roman"/>
                <w:sz w:val="24"/>
                <w:szCs w:val="24"/>
              </w:rPr>
            </w:pPr>
          </w:p>
        </w:tc>
        <w:tc>
          <w:tcPr>
            <w:tcW w:w="1280" w:type="pct"/>
          </w:tcPr>
          <w:p w:rsidR="00D13DDD" w:rsidRDefault="00D13DDD">
            <w:pPr>
              <w:ind w:firstLine="420"/>
              <w:rPr>
                <w:rFonts w:ascii="Times New Roman" w:eastAsia="宋体" w:hAnsi="Times New Roman"/>
                <w:sz w:val="24"/>
                <w:szCs w:val="24"/>
              </w:rPr>
            </w:pPr>
          </w:p>
        </w:tc>
      </w:tr>
      <w:tr w:rsidR="00D13DDD">
        <w:trPr>
          <w:trHeight w:val="616"/>
        </w:trPr>
        <w:tc>
          <w:tcPr>
            <w:tcW w:w="794" w:type="pct"/>
          </w:tcPr>
          <w:p w:rsidR="00D13DDD" w:rsidRDefault="00D13DDD">
            <w:pPr>
              <w:ind w:firstLine="420"/>
              <w:jc w:val="center"/>
              <w:rPr>
                <w:rFonts w:ascii="Times New Roman" w:eastAsia="宋体" w:hAnsi="Times New Roman"/>
                <w:sz w:val="24"/>
                <w:szCs w:val="24"/>
              </w:rPr>
            </w:pPr>
          </w:p>
        </w:tc>
        <w:tc>
          <w:tcPr>
            <w:tcW w:w="1402" w:type="pct"/>
          </w:tcPr>
          <w:p w:rsidR="00D13DDD" w:rsidRDefault="00D13DDD">
            <w:pPr>
              <w:ind w:firstLine="420"/>
              <w:jc w:val="center"/>
              <w:rPr>
                <w:rFonts w:ascii="Times New Roman" w:eastAsia="宋体" w:hAnsi="Times New Roman"/>
                <w:sz w:val="24"/>
                <w:szCs w:val="24"/>
              </w:rPr>
            </w:pPr>
          </w:p>
        </w:tc>
        <w:tc>
          <w:tcPr>
            <w:tcW w:w="1524" w:type="pct"/>
          </w:tcPr>
          <w:p w:rsidR="00D13DDD" w:rsidRDefault="00D13DDD">
            <w:pPr>
              <w:ind w:firstLine="420"/>
              <w:rPr>
                <w:rFonts w:ascii="Times New Roman" w:eastAsia="宋体" w:hAnsi="Times New Roman"/>
                <w:sz w:val="24"/>
                <w:szCs w:val="24"/>
              </w:rPr>
            </w:pPr>
          </w:p>
        </w:tc>
        <w:tc>
          <w:tcPr>
            <w:tcW w:w="1280" w:type="pct"/>
          </w:tcPr>
          <w:p w:rsidR="00D13DDD" w:rsidRDefault="00D13DDD">
            <w:pPr>
              <w:ind w:firstLine="420"/>
              <w:rPr>
                <w:rFonts w:ascii="Times New Roman" w:eastAsia="宋体" w:hAnsi="Times New Roman"/>
                <w:sz w:val="24"/>
                <w:szCs w:val="24"/>
              </w:rPr>
            </w:pPr>
          </w:p>
        </w:tc>
      </w:tr>
      <w:tr w:rsidR="00D13DDD">
        <w:trPr>
          <w:trHeight w:val="616"/>
        </w:trPr>
        <w:tc>
          <w:tcPr>
            <w:tcW w:w="794" w:type="pct"/>
          </w:tcPr>
          <w:p w:rsidR="00D13DDD" w:rsidRDefault="00D13DDD">
            <w:pPr>
              <w:ind w:firstLine="420"/>
              <w:jc w:val="center"/>
              <w:rPr>
                <w:rFonts w:ascii="Times New Roman" w:eastAsia="宋体" w:hAnsi="Times New Roman"/>
                <w:sz w:val="24"/>
                <w:szCs w:val="24"/>
              </w:rPr>
            </w:pPr>
          </w:p>
        </w:tc>
        <w:tc>
          <w:tcPr>
            <w:tcW w:w="1402" w:type="pct"/>
          </w:tcPr>
          <w:p w:rsidR="00D13DDD" w:rsidRDefault="00D13DDD">
            <w:pPr>
              <w:ind w:firstLine="420"/>
              <w:jc w:val="center"/>
              <w:rPr>
                <w:rFonts w:ascii="Times New Roman" w:eastAsia="宋体" w:hAnsi="Times New Roman"/>
                <w:sz w:val="24"/>
                <w:szCs w:val="24"/>
              </w:rPr>
            </w:pPr>
          </w:p>
        </w:tc>
        <w:tc>
          <w:tcPr>
            <w:tcW w:w="1524" w:type="pct"/>
          </w:tcPr>
          <w:p w:rsidR="00D13DDD" w:rsidRDefault="00D13DDD">
            <w:pPr>
              <w:ind w:firstLine="420"/>
              <w:rPr>
                <w:rFonts w:ascii="Times New Roman" w:eastAsia="宋体" w:hAnsi="Times New Roman"/>
                <w:sz w:val="24"/>
                <w:szCs w:val="24"/>
              </w:rPr>
            </w:pPr>
          </w:p>
        </w:tc>
        <w:tc>
          <w:tcPr>
            <w:tcW w:w="1280" w:type="pct"/>
          </w:tcPr>
          <w:p w:rsidR="00D13DDD" w:rsidRDefault="00D13DDD">
            <w:pPr>
              <w:ind w:firstLine="420"/>
              <w:rPr>
                <w:rFonts w:ascii="Times New Roman" w:eastAsia="宋体" w:hAnsi="Times New Roman"/>
                <w:sz w:val="24"/>
                <w:szCs w:val="24"/>
              </w:rPr>
            </w:pPr>
          </w:p>
        </w:tc>
      </w:tr>
    </w:tbl>
    <w:p w:rsidR="00D13DDD" w:rsidRDefault="002841B3">
      <w:pPr>
        <w:spacing w:line="360" w:lineRule="exact"/>
        <w:ind w:firstLine="420"/>
        <w:rPr>
          <w:rFonts w:ascii="Times New Roman" w:eastAsia="宋体" w:hAnsi="Times New Roman"/>
          <w:sz w:val="24"/>
          <w:szCs w:val="24"/>
        </w:rPr>
      </w:pPr>
      <w:r>
        <w:rPr>
          <w:rFonts w:ascii="Times New Roman" w:eastAsia="宋体" w:hAnsi="Times New Roman"/>
          <w:sz w:val="24"/>
          <w:szCs w:val="24"/>
        </w:rPr>
        <w:t>注：</w:t>
      </w:r>
    </w:p>
    <w:p w:rsidR="00D13DDD" w:rsidRDefault="002841B3">
      <w:pPr>
        <w:spacing w:line="360" w:lineRule="exact"/>
        <w:ind w:firstLine="420"/>
        <w:rPr>
          <w:rFonts w:ascii="Times New Roman" w:eastAsia="宋体" w:hAnsi="Times New Roman"/>
          <w:sz w:val="24"/>
          <w:szCs w:val="24"/>
        </w:rPr>
      </w:pPr>
      <w:r>
        <w:rPr>
          <w:rFonts w:ascii="Times New Roman" w:eastAsia="宋体" w:hAnsi="Times New Roman"/>
          <w:sz w:val="24"/>
          <w:szCs w:val="24"/>
        </w:rPr>
        <w:t>1.</w:t>
      </w:r>
      <w:r>
        <w:rPr>
          <w:rFonts w:ascii="Times New Roman" w:eastAsia="宋体" w:hAnsi="Times New Roman"/>
          <w:sz w:val="24"/>
          <w:szCs w:val="24"/>
        </w:rPr>
        <w:t>供应商须根据所投标技术</w:t>
      </w:r>
      <w:r>
        <w:rPr>
          <w:rFonts w:ascii="Times New Roman" w:eastAsia="宋体" w:hAnsi="Times New Roman" w:hint="eastAsia"/>
          <w:sz w:val="24"/>
          <w:szCs w:val="24"/>
        </w:rPr>
        <w:t>参数</w:t>
      </w:r>
      <w:r>
        <w:rPr>
          <w:rFonts w:ascii="Times New Roman" w:eastAsia="宋体" w:hAnsi="Times New Roman"/>
          <w:sz w:val="24"/>
          <w:szCs w:val="24"/>
        </w:rPr>
        <w:t>填写此表，作为投标文件重要的组成部分。</w:t>
      </w:r>
    </w:p>
    <w:p w:rsidR="00D13DDD" w:rsidRDefault="002841B3">
      <w:pPr>
        <w:spacing w:line="360" w:lineRule="exact"/>
        <w:ind w:firstLine="420"/>
        <w:rPr>
          <w:rFonts w:ascii="Times New Roman" w:eastAsia="宋体" w:hAnsi="Times New Roman"/>
          <w:sz w:val="24"/>
          <w:szCs w:val="24"/>
        </w:rPr>
      </w:pPr>
      <w:r>
        <w:rPr>
          <w:rFonts w:ascii="Times New Roman" w:eastAsia="宋体" w:hAnsi="Times New Roman"/>
          <w:sz w:val="24"/>
          <w:szCs w:val="24"/>
        </w:rPr>
        <w:t>2.</w:t>
      </w:r>
      <w:r>
        <w:rPr>
          <w:rFonts w:ascii="Times New Roman" w:eastAsia="宋体" w:hAnsi="Times New Roman"/>
          <w:sz w:val="24"/>
          <w:szCs w:val="24"/>
        </w:rPr>
        <w:t>偏离包括正、负偏离，正</w:t>
      </w:r>
      <w:proofErr w:type="gramStart"/>
      <w:r>
        <w:rPr>
          <w:rFonts w:ascii="Times New Roman" w:eastAsia="宋体" w:hAnsi="Times New Roman"/>
          <w:sz w:val="24"/>
          <w:szCs w:val="24"/>
        </w:rPr>
        <w:t>偏离指</w:t>
      </w:r>
      <w:proofErr w:type="gramEnd"/>
      <w:r>
        <w:rPr>
          <w:rFonts w:ascii="Times New Roman" w:eastAsia="宋体" w:hAnsi="Times New Roman"/>
          <w:sz w:val="24"/>
          <w:szCs w:val="24"/>
        </w:rPr>
        <w:t>供应商的响应高于招标文件要求，负</w:t>
      </w:r>
      <w:proofErr w:type="gramStart"/>
      <w:r>
        <w:rPr>
          <w:rFonts w:ascii="Times New Roman" w:eastAsia="宋体" w:hAnsi="Times New Roman"/>
          <w:sz w:val="24"/>
          <w:szCs w:val="24"/>
        </w:rPr>
        <w:t>偏离指</w:t>
      </w:r>
      <w:proofErr w:type="gramEnd"/>
      <w:r>
        <w:rPr>
          <w:rFonts w:ascii="Times New Roman" w:eastAsia="宋体" w:hAnsi="Times New Roman"/>
          <w:sz w:val="24"/>
          <w:szCs w:val="24"/>
        </w:rPr>
        <w:t>供应商的响应低于招标文件要求。无偏离也应该予以说明。如果行数不够，请自行添加。</w:t>
      </w:r>
    </w:p>
    <w:p w:rsidR="00D13DDD" w:rsidRDefault="00D13DDD">
      <w:pPr>
        <w:ind w:firstLine="420"/>
        <w:rPr>
          <w:rFonts w:ascii="Times New Roman" w:eastAsia="宋体" w:hAnsi="Times New Roman"/>
          <w:sz w:val="24"/>
          <w:szCs w:val="24"/>
        </w:rPr>
      </w:pPr>
    </w:p>
    <w:p w:rsidR="00D13DDD" w:rsidRDefault="002841B3">
      <w:pPr>
        <w:spacing w:line="480" w:lineRule="auto"/>
        <w:ind w:firstLine="420"/>
        <w:rPr>
          <w:rFonts w:ascii="Times New Roman" w:eastAsia="宋体" w:hAnsi="Times New Roman"/>
          <w:sz w:val="24"/>
          <w:szCs w:val="24"/>
          <w:u w:val="single"/>
        </w:rPr>
      </w:pPr>
      <w:r>
        <w:rPr>
          <w:rFonts w:ascii="Times New Roman" w:eastAsia="宋体" w:hAnsi="Times New Roman"/>
          <w:sz w:val="24"/>
          <w:szCs w:val="24"/>
        </w:rPr>
        <w:t>供应商名称（公章）：</w:t>
      </w:r>
    </w:p>
    <w:p w:rsidR="00D13DDD" w:rsidRDefault="002841B3">
      <w:pPr>
        <w:spacing w:line="480" w:lineRule="auto"/>
        <w:ind w:firstLine="420"/>
        <w:rPr>
          <w:rFonts w:ascii="Times New Roman" w:eastAsia="宋体" w:hAnsi="Times New Roman"/>
          <w:b/>
          <w:szCs w:val="24"/>
        </w:rPr>
      </w:pPr>
      <w:r>
        <w:rPr>
          <w:rFonts w:ascii="Times New Roman" w:eastAsia="宋体" w:hAnsi="Times New Roman"/>
          <w:sz w:val="24"/>
          <w:szCs w:val="24"/>
        </w:rPr>
        <w:t>供应商代表签字：</w:t>
      </w:r>
      <w:r>
        <w:rPr>
          <w:rFonts w:ascii="Times New Roman" w:eastAsia="宋体" w:hAnsi="Times New Roman"/>
          <w:sz w:val="24"/>
          <w:szCs w:val="24"/>
          <w:u w:val="single"/>
        </w:rPr>
        <w:t xml:space="preserve">                        </w:t>
      </w:r>
    </w:p>
    <w:p w:rsidR="00D13DDD" w:rsidRDefault="002841B3">
      <w:pPr>
        <w:widowControl/>
        <w:jc w:val="left"/>
        <w:rPr>
          <w:rFonts w:ascii="Arial" w:eastAsia="黑体" w:hAnsi="Arial"/>
          <w:sz w:val="32"/>
          <w:szCs w:val="32"/>
        </w:rPr>
      </w:pPr>
      <w:r>
        <w:rPr>
          <w:rFonts w:ascii="宋体" w:eastAsia="黑体" w:hAnsi="宋体"/>
          <w:bCs/>
          <w:sz w:val="32"/>
          <w:szCs w:val="32"/>
        </w:rPr>
        <w:br w:type="page" w:clear="all"/>
      </w:r>
    </w:p>
    <w:p w:rsidR="00D13DDD" w:rsidRDefault="002841B3">
      <w:pPr>
        <w:keepNext/>
        <w:keepLines/>
        <w:tabs>
          <w:tab w:val="left" w:pos="567"/>
          <w:tab w:val="left" w:pos="1800"/>
          <w:tab w:val="left" w:pos="4636"/>
        </w:tabs>
        <w:spacing w:before="260" w:after="260" w:line="416" w:lineRule="auto"/>
        <w:ind w:left="567" w:hanging="567"/>
        <w:jc w:val="center"/>
        <w:outlineLvl w:val="1"/>
        <w:rPr>
          <w:rFonts w:ascii="宋体" w:eastAsia="黑体" w:hAnsi="宋体"/>
          <w:b/>
          <w:bCs/>
          <w:sz w:val="28"/>
          <w:szCs w:val="28"/>
        </w:rPr>
      </w:pPr>
      <w:r>
        <w:rPr>
          <w:rFonts w:ascii="Arial" w:eastAsia="黑体" w:hAnsi="Arial" w:hint="eastAsia"/>
          <w:sz w:val="32"/>
          <w:szCs w:val="32"/>
        </w:rPr>
        <w:lastRenderedPageBreak/>
        <w:t>八</w:t>
      </w:r>
      <w:r>
        <w:rPr>
          <w:rFonts w:ascii="Arial" w:eastAsia="黑体" w:hAnsi="Arial"/>
          <w:sz w:val="32"/>
          <w:szCs w:val="32"/>
        </w:rPr>
        <w:t>、售后方案</w:t>
      </w:r>
    </w:p>
    <w:p w:rsidR="00D13DDD" w:rsidRDefault="002841B3">
      <w:pPr>
        <w:widowControl/>
        <w:jc w:val="left"/>
        <w:rPr>
          <w:rFonts w:ascii="Arial" w:eastAsia="黑体" w:hAnsi="Arial"/>
          <w:sz w:val="32"/>
          <w:szCs w:val="32"/>
        </w:rPr>
      </w:pPr>
      <w:r>
        <w:rPr>
          <w:rFonts w:ascii="Arial" w:eastAsia="黑体" w:hAnsi="Arial"/>
          <w:sz w:val="32"/>
          <w:szCs w:val="32"/>
        </w:rPr>
        <w:br w:type="page" w:clear="all"/>
      </w:r>
    </w:p>
    <w:p w:rsidR="00D13DDD" w:rsidRDefault="002841B3">
      <w:pPr>
        <w:keepNext/>
        <w:keepLines/>
        <w:tabs>
          <w:tab w:val="left" w:pos="567"/>
          <w:tab w:val="left" w:pos="1800"/>
          <w:tab w:val="left" w:pos="4636"/>
        </w:tabs>
        <w:spacing w:before="260" w:after="260" w:line="416" w:lineRule="auto"/>
        <w:ind w:left="567" w:hanging="567"/>
        <w:jc w:val="center"/>
        <w:outlineLvl w:val="1"/>
        <w:rPr>
          <w:rFonts w:ascii="宋体" w:eastAsia="黑体" w:hAnsi="宋体"/>
          <w:b/>
          <w:bCs/>
          <w:sz w:val="28"/>
          <w:szCs w:val="28"/>
        </w:rPr>
      </w:pPr>
      <w:r>
        <w:rPr>
          <w:rFonts w:ascii="Arial" w:eastAsia="黑体" w:hAnsi="Arial" w:hint="eastAsia"/>
          <w:sz w:val="32"/>
          <w:szCs w:val="32"/>
        </w:rPr>
        <w:lastRenderedPageBreak/>
        <w:t>九</w:t>
      </w:r>
      <w:r>
        <w:rPr>
          <w:rFonts w:ascii="Arial" w:eastAsia="黑体" w:hAnsi="Arial"/>
          <w:sz w:val="32"/>
          <w:szCs w:val="32"/>
        </w:rPr>
        <w:t>、培训方案</w:t>
      </w:r>
    </w:p>
    <w:p w:rsidR="00D13DDD" w:rsidRDefault="002841B3">
      <w:pPr>
        <w:keepNext/>
        <w:keepLines/>
        <w:tabs>
          <w:tab w:val="left" w:pos="567"/>
          <w:tab w:val="left" w:pos="1800"/>
          <w:tab w:val="left" w:pos="4636"/>
        </w:tabs>
        <w:spacing w:before="260" w:after="260" w:line="416" w:lineRule="auto"/>
        <w:ind w:left="567" w:hanging="567"/>
        <w:jc w:val="center"/>
        <w:outlineLvl w:val="1"/>
        <w:rPr>
          <w:rFonts w:ascii="Arial" w:eastAsia="宋体" w:hAnsi="Arial" w:cs="Arial"/>
          <w:b/>
          <w:bCs/>
          <w:sz w:val="32"/>
          <w:szCs w:val="32"/>
        </w:rPr>
      </w:pPr>
      <w:r>
        <w:rPr>
          <w:rFonts w:ascii="宋体" w:eastAsia="黑体" w:hAnsi="宋体"/>
          <w:sz w:val="32"/>
          <w:szCs w:val="32"/>
        </w:rPr>
        <w:br w:type="page" w:clear="all"/>
      </w:r>
    </w:p>
    <w:p w:rsidR="00D13DDD" w:rsidRDefault="002841B3">
      <w:pPr>
        <w:keepNext/>
        <w:keepLines/>
        <w:tabs>
          <w:tab w:val="left" w:pos="567"/>
          <w:tab w:val="left" w:pos="1800"/>
          <w:tab w:val="left" w:pos="4636"/>
        </w:tabs>
        <w:spacing w:before="260" w:after="260" w:line="416" w:lineRule="auto"/>
        <w:ind w:left="567" w:hanging="567"/>
        <w:jc w:val="center"/>
        <w:outlineLvl w:val="1"/>
        <w:rPr>
          <w:rFonts w:ascii="Arial" w:eastAsia="黑体" w:hAnsi="Arial"/>
          <w:sz w:val="32"/>
          <w:szCs w:val="32"/>
        </w:rPr>
      </w:pPr>
      <w:bookmarkStart w:id="59" w:name="_Toc229394840"/>
      <w:r>
        <w:rPr>
          <w:rFonts w:ascii="Arial" w:eastAsia="黑体" w:hAnsi="Arial"/>
          <w:sz w:val="32"/>
          <w:szCs w:val="32"/>
        </w:rPr>
        <w:lastRenderedPageBreak/>
        <w:t>十、其他部分</w:t>
      </w:r>
      <w:bookmarkEnd w:id="59"/>
    </w:p>
    <w:p w:rsidR="00D13DDD" w:rsidRDefault="002841B3">
      <w:pPr>
        <w:widowControl/>
        <w:shd w:val="clear" w:color="auto" w:fill="FFFFFF"/>
        <w:spacing w:line="360" w:lineRule="auto"/>
        <w:ind w:firstLine="420"/>
        <w:rPr>
          <w:rFonts w:ascii="新宋体" w:eastAsia="新宋体" w:hAnsi="新宋体"/>
          <w:sz w:val="24"/>
          <w:szCs w:val="24"/>
        </w:rPr>
      </w:pPr>
      <w:r>
        <w:rPr>
          <w:rFonts w:ascii="Times New Roman" w:eastAsia="宋体" w:hAnsi="Times New Roman"/>
          <w:sz w:val="24"/>
          <w:szCs w:val="24"/>
        </w:rPr>
        <w:t>供应商根据编制投标文件需要提供的其他相关文件。</w:t>
      </w:r>
    </w:p>
    <w:p w:rsidR="00D13DDD" w:rsidRDefault="00D13DDD">
      <w:pPr>
        <w:rPr>
          <w:rFonts w:ascii="Times New Roman" w:eastAsia="宋体" w:hAnsi="Times New Roman"/>
          <w:szCs w:val="24"/>
        </w:rPr>
      </w:pPr>
    </w:p>
    <w:p w:rsidR="00D13DDD" w:rsidRDefault="00D13DDD">
      <w:pPr>
        <w:widowControl/>
        <w:jc w:val="left"/>
        <w:rPr>
          <w:rFonts w:ascii="宋体" w:eastAsiaTheme="minorEastAsia" w:hAnsi="宋体" w:cs="宋体"/>
          <w:b/>
          <w:sz w:val="30"/>
          <w:szCs w:val="30"/>
        </w:rPr>
      </w:pPr>
    </w:p>
    <w:p w:rsidR="00D13DDD" w:rsidRDefault="00D13DDD">
      <w:pPr>
        <w:rPr>
          <w:rFonts w:ascii="宋体" w:eastAsia="宋体" w:hAnsi="宋体" w:cs="宋体"/>
          <w:b/>
          <w:sz w:val="28"/>
          <w:szCs w:val="28"/>
        </w:rPr>
      </w:pPr>
    </w:p>
    <w:sectPr w:rsidR="00D13DDD">
      <w:footerReference w:type="default" r:id="rId15"/>
      <w:pgSz w:w="11906" w:h="16838"/>
      <w:pgMar w:top="1134" w:right="1134" w:bottom="1134" w:left="1134" w:header="624" w:footer="907"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841B3">
      <w:r>
        <w:separator/>
      </w:r>
    </w:p>
  </w:endnote>
  <w:endnote w:type="continuationSeparator" w:id="0">
    <w:p w:rsidR="00000000" w:rsidRDefault="002841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1"/>
    <w:family w:val="modern"/>
    <w:pitch w:val="default"/>
    <w:sig w:usb0="E0002EFF" w:usb1="C0007843" w:usb2="00000009" w:usb3="00000000" w:csb0="400001FF" w:csb1="FFFF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楷体_GB2312">
    <w:altName w:val="楷体"/>
    <w:charset w:val="00"/>
    <w:family w:val="auto"/>
    <w:pitch w:val="default"/>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幼圆">
    <w:panose1 w:val="02010509060101010101"/>
    <w:charset w:val="86"/>
    <w:family w:val="auto"/>
    <w:pitch w:val="default"/>
    <w:sig w:usb0="00000001" w:usb1="080E0000" w:usb2="00000000" w:usb3="00000000" w:csb0="00040000" w:csb1="00000000"/>
  </w:font>
  <w:font w:name="仿宋_GB2312">
    <w:altName w:val="仿宋"/>
    <w:charset w:val="00"/>
    <w:family w:val="auto"/>
    <w:pitch w:val="default"/>
  </w:font>
  <w:font w:name="方正黑体_GBK">
    <w:altName w:val="微软雅黑"/>
    <w:charset w:val="00"/>
    <w:family w:val="auto"/>
    <w:pitch w:val="default"/>
  </w:font>
  <w:font w:name="Verdana">
    <w:panose1 w:val="020B0604030504040204"/>
    <w:charset w:val="00"/>
    <w:family w:val="swiss"/>
    <w:pitch w:val="variable"/>
    <w:sig w:usb0="A00006FF" w:usb1="4000205B" w:usb2="00000010" w:usb3="00000000" w:csb0="0000019F" w:csb1="00000000"/>
  </w:font>
  <w:font w:name="方正小标宋_GBK">
    <w:charset w:val="86"/>
    <w:family w:val="auto"/>
    <w:pitch w:val="default"/>
    <w:sig w:usb0="A00002BF" w:usb1="38CF7CFA" w:usb2="00082016" w:usb3="00000000" w:csb0="00040001" w:csb1="00000000"/>
  </w:font>
  <w:font w:name="仿宋">
    <w:panose1 w:val="02010609060101010101"/>
    <w:charset w:val="86"/>
    <w:family w:val="auto"/>
    <w:pitch w:val="default"/>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方正小标宋简体">
    <w:charset w:val="86"/>
    <w:family w:val="auto"/>
    <w:pitch w:val="default"/>
    <w:sig w:usb0="00000001" w:usb1="08000000" w:usb2="00000000" w:usb3="00000000" w:csb0="00040000" w:csb1="00000000"/>
  </w:font>
  <w:font w:name="_5b8b_4f53">
    <w:altName w:val="Segoe Print"/>
    <w:charset w:val="00"/>
    <w:family w:val="auto"/>
    <w:pitch w:val="default"/>
  </w:font>
  <w:font w:name="@楷体_GB2312">
    <w:altName w:val="宋体"/>
    <w:charset w:val="00"/>
    <w:family w:val="auto"/>
    <w:pitch w:val="default"/>
  </w:font>
  <w:font w:name="方正魏碑_GBK">
    <w:altName w:val="微软雅黑"/>
    <w:charset w:val="00"/>
    <w:family w:val="auto"/>
    <w:pitch w:val="default"/>
  </w:font>
  <w:font w:name="新宋体">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3DDD" w:rsidRDefault="002841B3">
    <w:pPr>
      <w:pStyle w:val="11d"/>
      <w:framePr w:wrap="around" w:vAnchor="text" w:hAnchor="margin" w:xAlign="center" w:y="1"/>
      <w:rPr>
        <w:rStyle w:val="11f7"/>
      </w:rPr>
    </w:pPr>
    <w:r>
      <w:rPr>
        <w:rStyle w:val="11f7"/>
      </w:rPr>
      <w:fldChar w:fldCharType="begin"/>
    </w:r>
    <w:r>
      <w:rPr>
        <w:rStyle w:val="11f7"/>
      </w:rPr>
      <w:instrText xml:space="preserve">PAGE  </w:instrText>
    </w:r>
    <w:r>
      <w:rPr>
        <w:rStyle w:val="11f7"/>
      </w:rPr>
      <w:fldChar w:fldCharType="separate"/>
    </w:r>
    <w:r>
      <w:rPr>
        <w:rStyle w:val="11f7"/>
      </w:rPr>
      <w:t>1</w:t>
    </w:r>
    <w:r>
      <w:rPr>
        <w:rStyle w:val="11f7"/>
      </w:rPr>
      <w:fldChar w:fldCharType="end"/>
    </w:r>
  </w:p>
  <w:p w:rsidR="00D13DDD" w:rsidRDefault="00D13DDD">
    <w:pPr>
      <w:pStyle w:val="11d"/>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3DDD" w:rsidRDefault="002841B3">
    <w:pPr>
      <w:pStyle w:val="11d"/>
      <w:jc w:val="center"/>
    </w:pPr>
    <w:r>
      <w:fldChar w:fldCharType="begin"/>
    </w:r>
    <w:r>
      <w:instrText xml:space="preserve"> PAGE   \* MERGEFORMAT </w:instrText>
    </w:r>
    <w:r>
      <w:fldChar w:fldCharType="separate"/>
    </w:r>
    <w:r>
      <w:rPr>
        <w:lang w:val="zh-CN"/>
      </w:rPr>
      <w:t>36</w:t>
    </w:r>
    <w:r>
      <w:rPr>
        <w:lang w:val="zh-CN"/>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3DDD" w:rsidRDefault="00D13DDD">
    <w:pPr>
      <w:pStyle w:val="11d"/>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3DDD" w:rsidRDefault="00D13DDD">
    <w:pPr>
      <w:pStyle w:val="11d"/>
      <w:jc w:val="cente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3519280"/>
    </w:sdtPr>
    <w:sdtEndPr/>
    <w:sdtContent>
      <w:p w:rsidR="00D13DDD" w:rsidRDefault="002841B3">
        <w:pPr>
          <w:pStyle w:val="af1"/>
          <w:jc w:val="center"/>
          <w:rPr>
            <w:rFonts w:ascii="Times New Roman" w:hAnsi="Times New Roman"/>
          </w:rPr>
        </w:pPr>
        <w:r>
          <w:rPr>
            <w:rFonts w:ascii="Times New Roman" w:hAnsi="Times New Roman"/>
          </w:rPr>
          <w:fldChar w:fldCharType="begin"/>
        </w:r>
        <w:r>
          <w:rPr>
            <w:rFonts w:ascii="Times New Roman" w:hAnsi="Times New Roman"/>
          </w:rPr>
          <w:instrText>PAGE   \* MERGEFORMAT</w:instrText>
        </w:r>
        <w:r>
          <w:rPr>
            <w:rFonts w:ascii="Times New Roman" w:hAnsi="Times New Roman"/>
          </w:rPr>
          <w:fldChar w:fldCharType="separate"/>
        </w:r>
        <w:r w:rsidRPr="002841B3">
          <w:rPr>
            <w:rFonts w:ascii="Times New Roman" w:hAnsi="Times New Roman"/>
            <w:noProof/>
            <w:lang w:val="zh-CN"/>
          </w:rPr>
          <w:t>19</w:t>
        </w:r>
        <w:r>
          <w:rPr>
            <w:rFonts w:ascii="Times New Roman" w:hAnsi="Times New Roman"/>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841B3">
      <w:r>
        <w:separator/>
      </w:r>
    </w:p>
  </w:footnote>
  <w:footnote w:type="continuationSeparator" w:id="0">
    <w:p w:rsidR="00000000" w:rsidRDefault="002841B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3DDD" w:rsidRDefault="00D13DDD">
    <w:pPr>
      <w:pStyle w:val="11e"/>
      <w:pBdr>
        <w:bottom w:val="none" w:sz="0" w:space="0" w:color="000000"/>
      </w:pBdr>
      <w:jc w:val="both"/>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5E306ED"/>
    <w:multiLevelType w:val="multilevel"/>
    <w:tmpl w:val="B5E306ED"/>
    <w:lvl w:ilvl="0">
      <w:start w:val="1"/>
      <w:numFmt w:val="decimal"/>
      <w:pStyle w:val="1"/>
      <w:suff w:val="nothing"/>
      <w:lvlText w:val="%1."/>
      <w:lvlJc w:val="left"/>
      <w:pPr>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 w15:restartNumberingAfterBreak="0">
    <w:nsid w:val="BF205925"/>
    <w:multiLevelType w:val="multilevel"/>
    <w:tmpl w:val="BF205925"/>
    <w:lvl w:ilvl="0">
      <w:start w:val="1"/>
      <w:numFmt w:val="upperLetter"/>
      <w:pStyle w:val="a"/>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 w15:restartNumberingAfterBreak="0">
    <w:nsid w:val="CF092B84"/>
    <w:multiLevelType w:val="multilevel"/>
    <w:tmpl w:val="CF092B84"/>
    <w:lvl w:ilvl="0">
      <w:start w:val="1"/>
      <w:numFmt w:val="japaneseCounting"/>
      <w:pStyle w:val="a0"/>
      <w:lvlText w:val="（%1)"/>
      <w:lvlJc w:val="left"/>
      <w:pPr>
        <w:ind w:left="840" w:hanging="720"/>
      </w:pPr>
    </w:lvl>
    <w:lvl w:ilvl="1">
      <w:start w:val="1"/>
      <w:numFmt w:val="lowerLetter"/>
      <w:lvlText w:val="%2)"/>
      <w:lvlJc w:val="left"/>
      <w:pPr>
        <w:ind w:left="960" w:hanging="420"/>
      </w:pPr>
    </w:lvl>
    <w:lvl w:ilvl="2">
      <w:start w:val="1"/>
      <w:numFmt w:val="lowerRoman"/>
      <w:lvlText w:val="%3."/>
      <w:lvlJc w:val="right"/>
      <w:pPr>
        <w:ind w:left="1380" w:hanging="420"/>
      </w:pPr>
    </w:lvl>
    <w:lvl w:ilvl="3">
      <w:start w:val="1"/>
      <w:numFmt w:val="decimal"/>
      <w:lvlText w:val="%4."/>
      <w:lvlJc w:val="left"/>
      <w:pPr>
        <w:ind w:left="1800" w:hanging="420"/>
      </w:pPr>
    </w:lvl>
    <w:lvl w:ilvl="4">
      <w:start w:val="1"/>
      <w:numFmt w:val="lowerLetter"/>
      <w:lvlText w:val="%5)"/>
      <w:lvlJc w:val="left"/>
      <w:pPr>
        <w:ind w:left="2220" w:hanging="420"/>
      </w:pPr>
    </w:lvl>
    <w:lvl w:ilvl="5">
      <w:start w:val="1"/>
      <w:numFmt w:val="lowerRoman"/>
      <w:lvlText w:val="%6."/>
      <w:lvlJc w:val="right"/>
      <w:pPr>
        <w:ind w:left="2640" w:hanging="420"/>
      </w:pPr>
    </w:lvl>
    <w:lvl w:ilvl="6">
      <w:start w:val="1"/>
      <w:numFmt w:val="decimal"/>
      <w:lvlText w:val="%7."/>
      <w:lvlJc w:val="left"/>
      <w:pPr>
        <w:ind w:left="3060" w:hanging="420"/>
      </w:pPr>
    </w:lvl>
    <w:lvl w:ilvl="7">
      <w:start w:val="1"/>
      <w:numFmt w:val="lowerLetter"/>
      <w:lvlText w:val="%8)"/>
      <w:lvlJc w:val="left"/>
      <w:pPr>
        <w:ind w:left="3480" w:hanging="420"/>
      </w:pPr>
    </w:lvl>
    <w:lvl w:ilvl="8">
      <w:start w:val="1"/>
      <w:numFmt w:val="lowerRoman"/>
      <w:lvlText w:val="%9."/>
      <w:lvlJc w:val="right"/>
      <w:pPr>
        <w:ind w:left="3900" w:hanging="420"/>
      </w:pPr>
    </w:lvl>
  </w:abstractNum>
  <w:abstractNum w:abstractNumId="3" w15:restartNumberingAfterBreak="0">
    <w:nsid w:val="0053208E"/>
    <w:multiLevelType w:val="multilevel"/>
    <w:tmpl w:val="0053208E"/>
    <w:lvl w:ilvl="0">
      <w:start w:val="1"/>
      <w:numFmt w:val="upperLetter"/>
      <w:pStyle w:val="511"/>
      <w:lvlText w:val="%1."/>
      <w:lvlJc w:val="left"/>
      <w:pPr>
        <w:tabs>
          <w:tab w:val="left" w:pos="360"/>
        </w:tabs>
        <w:ind w:left="360" w:hanging="360"/>
      </w:pPr>
      <w:rPr>
        <w:rFonts w:cs="Times New Roman"/>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4" w15:restartNumberingAfterBreak="0">
    <w:nsid w:val="59ADCABA"/>
    <w:multiLevelType w:val="multilevel"/>
    <w:tmpl w:val="59ADCABA"/>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1"/>
      <w:suff w:val="nothing"/>
      <w:lvlText w:val=""/>
      <w:lvlJc w:val="left"/>
      <w:pPr>
        <w:ind w:left="0" w:firstLine="0"/>
      </w:pPr>
      <w:rPr>
        <w:rFonts w:hint="eastAsia"/>
      </w:rPr>
    </w:lvl>
    <w:lvl w:ilvl="6">
      <w:start w:val="1"/>
      <w:numFmt w:val="decimal"/>
      <w:pStyle w:val="71"/>
      <w:suff w:val="nothing"/>
      <w:lvlText w:val=""/>
      <w:lvlJc w:val="left"/>
      <w:pPr>
        <w:ind w:left="0" w:firstLine="0"/>
      </w:pPr>
      <w:rPr>
        <w:rFonts w:hint="eastAsia"/>
      </w:rPr>
    </w:lvl>
    <w:lvl w:ilvl="7">
      <w:start w:val="1"/>
      <w:numFmt w:val="decimal"/>
      <w:pStyle w:val="81"/>
      <w:suff w:val="nothing"/>
      <w:lvlText w:val=""/>
      <w:lvlJc w:val="left"/>
      <w:pPr>
        <w:ind w:left="0" w:firstLine="0"/>
      </w:pPr>
      <w:rPr>
        <w:rFonts w:hint="eastAsia"/>
      </w:rPr>
    </w:lvl>
    <w:lvl w:ilvl="8">
      <w:start w:val="1"/>
      <w:numFmt w:val="decimal"/>
      <w:pStyle w:val="91"/>
      <w:suff w:val="nothing"/>
      <w:lvlText w:val=""/>
      <w:lvlJc w:val="left"/>
      <w:pPr>
        <w:ind w:left="0" w:firstLine="0"/>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grammar="clean"/>
  <w:defaultTabStop w:val="420"/>
  <w:characterSpacingControl w:val="doNotCompress"/>
  <w:hdrShapeDefaults>
    <o:shapedefaults v:ext="edit" spidmax="2049" fillcolor="white">
      <v:fill color="white"/>
    </o:shapedefaults>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DDD"/>
    <w:rsid w:val="002841B3"/>
    <w:rsid w:val="003E4533"/>
    <w:rsid w:val="00D13DDD"/>
    <w:rsid w:val="45966E35"/>
    <w:rsid w:val="59BA79EC"/>
    <w:rsid w:val="5F442E4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5:docId w15:val="{1C23EFAF-9D8F-4561-A0EC-759F7897E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unhideWhenUsed="1" w:qFormat="1"/>
    <w:lsdException w:name="footnote reference" w:unhideWhenUsed="1" w:qFormat="1"/>
    <w:lsdException w:name="annotation reference"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nhideWhenUsed="1" w:qFormat="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pPr>
      <w:widowControl w:val="0"/>
      <w:jc w:val="both"/>
    </w:pPr>
    <w:rPr>
      <w:rFonts w:ascii="Calibri" w:eastAsia="Arial" w:hAnsi="Calibri"/>
      <w:sz w:val="21"/>
      <w:szCs w:val="22"/>
    </w:rPr>
  </w:style>
  <w:style w:type="paragraph" w:styleId="10">
    <w:name w:val="heading 1"/>
    <w:basedOn w:val="a1"/>
    <w:next w:val="a1"/>
    <w:link w:val="11"/>
    <w:uiPriority w:val="9"/>
    <w:qFormat/>
    <w:pPr>
      <w:keepNext/>
      <w:keepLines/>
      <w:spacing w:before="480" w:after="200"/>
      <w:outlineLvl w:val="0"/>
    </w:pPr>
    <w:rPr>
      <w:rFonts w:ascii="Arial" w:hAnsi="Arial" w:cs="Arial"/>
      <w:sz w:val="40"/>
      <w:szCs w:val="40"/>
    </w:rPr>
  </w:style>
  <w:style w:type="paragraph" w:styleId="2">
    <w:name w:val="heading 2"/>
    <w:basedOn w:val="a1"/>
    <w:next w:val="a1"/>
    <w:link w:val="20"/>
    <w:uiPriority w:val="9"/>
    <w:unhideWhenUsed/>
    <w:qFormat/>
    <w:pPr>
      <w:keepNext/>
      <w:keepLines/>
      <w:spacing w:before="360" w:after="200"/>
      <w:outlineLvl w:val="1"/>
    </w:pPr>
    <w:rPr>
      <w:rFonts w:ascii="Arial" w:hAnsi="Arial" w:cs="Arial"/>
      <w:sz w:val="34"/>
    </w:rPr>
  </w:style>
  <w:style w:type="paragraph" w:styleId="3">
    <w:name w:val="heading 3"/>
    <w:basedOn w:val="a1"/>
    <w:next w:val="a1"/>
    <w:link w:val="30"/>
    <w:uiPriority w:val="9"/>
    <w:unhideWhenUsed/>
    <w:qFormat/>
    <w:pPr>
      <w:keepNext/>
      <w:keepLines/>
      <w:spacing w:before="320" w:after="200"/>
      <w:outlineLvl w:val="2"/>
    </w:pPr>
    <w:rPr>
      <w:rFonts w:ascii="Arial" w:hAnsi="Arial" w:cs="Arial"/>
      <w:sz w:val="30"/>
      <w:szCs w:val="30"/>
    </w:rPr>
  </w:style>
  <w:style w:type="paragraph" w:styleId="4">
    <w:name w:val="heading 4"/>
    <w:basedOn w:val="a1"/>
    <w:next w:val="a1"/>
    <w:link w:val="40"/>
    <w:uiPriority w:val="9"/>
    <w:unhideWhenUsed/>
    <w:qFormat/>
    <w:pPr>
      <w:keepNext/>
      <w:keepLines/>
      <w:spacing w:before="320" w:after="200"/>
      <w:outlineLvl w:val="3"/>
    </w:pPr>
    <w:rPr>
      <w:rFonts w:ascii="Arial" w:hAnsi="Arial" w:cs="Arial"/>
      <w:b/>
      <w:bCs/>
      <w:sz w:val="26"/>
      <w:szCs w:val="26"/>
    </w:rPr>
  </w:style>
  <w:style w:type="paragraph" w:styleId="5">
    <w:name w:val="heading 5"/>
    <w:basedOn w:val="a1"/>
    <w:next w:val="a1"/>
    <w:link w:val="50"/>
    <w:uiPriority w:val="9"/>
    <w:unhideWhenUsed/>
    <w:qFormat/>
    <w:pPr>
      <w:keepNext/>
      <w:keepLines/>
      <w:spacing w:before="320" w:after="200"/>
      <w:outlineLvl w:val="4"/>
    </w:pPr>
    <w:rPr>
      <w:rFonts w:ascii="Arial" w:hAnsi="Arial" w:cs="Arial"/>
      <w:b/>
      <w:bCs/>
      <w:sz w:val="24"/>
      <w:szCs w:val="24"/>
    </w:rPr>
  </w:style>
  <w:style w:type="paragraph" w:styleId="6">
    <w:name w:val="heading 6"/>
    <w:basedOn w:val="a1"/>
    <w:next w:val="a1"/>
    <w:link w:val="60"/>
    <w:uiPriority w:val="9"/>
    <w:unhideWhenUsed/>
    <w:qFormat/>
    <w:pPr>
      <w:keepNext/>
      <w:keepLines/>
      <w:spacing w:before="320" w:after="200"/>
      <w:outlineLvl w:val="5"/>
    </w:pPr>
    <w:rPr>
      <w:rFonts w:ascii="Arial" w:hAnsi="Arial" w:cs="Arial"/>
      <w:b/>
      <w:bCs/>
      <w:sz w:val="22"/>
    </w:rPr>
  </w:style>
  <w:style w:type="paragraph" w:styleId="7">
    <w:name w:val="heading 7"/>
    <w:basedOn w:val="a1"/>
    <w:next w:val="a1"/>
    <w:link w:val="70"/>
    <w:uiPriority w:val="9"/>
    <w:unhideWhenUsed/>
    <w:qFormat/>
    <w:pPr>
      <w:keepNext/>
      <w:keepLines/>
      <w:spacing w:before="320" w:after="200"/>
      <w:outlineLvl w:val="6"/>
    </w:pPr>
    <w:rPr>
      <w:rFonts w:ascii="Arial" w:hAnsi="Arial" w:cs="Arial"/>
      <w:b/>
      <w:bCs/>
      <w:i/>
      <w:iCs/>
      <w:sz w:val="22"/>
    </w:rPr>
  </w:style>
  <w:style w:type="paragraph" w:styleId="8">
    <w:name w:val="heading 8"/>
    <w:basedOn w:val="a1"/>
    <w:next w:val="a1"/>
    <w:link w:val="80"/>
    <w:uiPriority w:val="9"/>
    <w:unhideWhenUsed/>
    <w:qFormat/>
    <w:pPr>
      <w:keepNext/>
      <w:keepLines/>
      <w:spacing w:before="320" w:after="200"/>
      <w:outlineLvl w:val="7"/>
    </w:pPr>
    <w:rPr>
      <w:rFonts w:ascii="Arial" w:hAnsi="Arial" w:cs="Arial"/>
      <w:i/>
      <w:iCs/>
      <w:sz w:val="22"/>
    </w:rPr>
  </w:style>
  <w:style w:type="paragraph" w:styleId="9">
    <w:name w:val="heading 9"/>
    <w:basedOn w:val="a1"/>
    <w:next w:val="a1"/>
    <w:link w:val="90"/>
    <w:uiPriority w:val="9"/>
    <w:unhideWhenUsed/>
    <w:qFormat/>
    <w:pPr>
      <w:keepNext/>
      <w:keepLines/>
      <w:spacing w:before="320" w:after="200"/>
      <w:outlineLvl w:val="8"/>
    </w:pPr>
    <w:rPr>
      <w:rFonts w:ascii="Arial" w:hAnsi="Arial" w:cs="Arial"/>
      <w:i/>
      <w:iCs/>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72">
    <w:name w:val="toc 7"/>
    <w:basedOn w:val="a1"/>
    <w:next w:val="a1"/>
    <w:uiPriority w:val="39"/>
    <w:unhideWhenUsed/>
    <w:qFormat/>
    <w:pPr>
      <w:spacing w:after="57"/>
      <w:ind w:left="1701"/>
    </w:pPr>
  </w:style>
  <w:style w:type="paragraph" w:styleId="a5">
    <w:name w:val="caption"/>
    <w:basedOn w:val="a1"/>
    <w:next w:val="a1"/>
    <w:uiPriority w:val="35"/>
    <w:semiHidden/>
    <w:unhideWhenUsed/>
    <w:qFormat/>
    <w:pPr>
      <w:spacing w:line="276" w:lineRule="auto"/>
    </w:pPr>
    <w:rPr>
      <w:b/>
      <w:bCs/>
      <w:color w:val="4F81BD" w:themeColor="accent1"/>
      <w:sz w:val="18"/>
      <w:szCs w:val="18"/>
    </w:rPr>
  </w:style>
  <w:style w:type="paragraph" w:styleId="a6">
    <w:name w:val="annotation text"/>
    <w:basedOn w:val="a1"/>
    <w:link w:val="a7"/>
    <w:uiPriority w:val="99"/>
    <w:unhideWhenUsed/>
    <w:qFormat/>
    <w:pPr>
      <w:jc w:val="left"/>
    </w:pPr>
  </w:style>
  <w:style w:type="paragraph" w:styleId="a8">
    <w:name w:val="Body Text"/>
    <w:basedOn w:val="a1"/>
    <w:next w:val="a1"/>
    <w:link w:val="a9"/>
    <w:uiPriority w:val="99"/>
    <w:qFormat/>
    <w:rPr>
      <w:rFonts w:ascii="华文中宋" w:eastAsia="华文中宋" w:hAnsi="Times New Roman"/>
      <w:bCs/>
      <w:sz w:val="28"/>
      <w:szCs w:val="20"/>
    </w:rPr>
  </w:style>
  <w:style w:type="paragraph" w:styleId="aa">
    <w:name w:val="Body Text Indent"/>
    <w:basedOn w:val="a1"/>
    <w:next w:val="ab"/>
    <w:link w:val="ac"/>
    <w:uiPriority w:val="99"/>
    <w:qFormat/>
    <w:pPr>
      <w:ind w:firstLine="576"/>
    </w:pPr>
    <w:rPr>
      <w:rFonts w:ascii="Times New Roman" w:eastAsia="宋体" w:hAnsi="Times New Roman"/>
      <w:b/>
      <w:sz w:val="30"/>
      <w:szCs w:val="20"/>
    </w:rPr>
  </w:style>
  <w:style w:type="paragraph" w:styleId="ab">
    <w:name w:val="envelope return"/>
    <w:basedOn w:val="a1"/>
    <w:uiPriority w:val="99"/>
    <w:unhideWhenUsed/>
    <w:qFormat/>
    <w:rPr>
      <w:rFonts w:ascii="Arial" w:hAnsi="Arial"/>
    </w:rPr>
  </w:style>
  <w:style w:type="paragraph" w:styleId="51">
    <w:name w:val="toc 5"/>
    <w:basedOn w:val="a1"/>
    <w:next w:val="a1"/>
    <w:uiPriority w:val="39"/>
    <w:unhideWhenUsed/>
    <w:qFormat/>
    <w:pPr>
      <w:spacing w:after="57"/>
      <w:ind w:left="1134"/>
    </w:pPr>
  </w:style>
  <w:style w:type="paragraph" w:styleId="31">
    <w:name w:val="toc 3"/>
    <w:basedOn w:val="a1"/>
    <w:next w:val="a1"/>
    <w:uiPriority w:val="39"/>
    <w:unhideWhenUsed/>
    <w:qFormat/>
    <w:pPr>
      <w:spacing w:after="57"/>
      <w:ind w:left="567"/>
    </w:pPr>
  </w:style>
  <w:style w:type="paragraph" w:styleId="82">
    <w:name w:val="toc 8"/>
    <w:basedOn w:val="a1"/>
    <w:next w:val="a1"/>
    <w:uiPriority w:val="39"/>
    <w:unhideWhenUsed/>
    <w:qFormat/>
    <w:pPr>
      <w:spacing w:after="57"/>
      <w:ind w:left="1984"/>
    </w:pPr>
  </w:style>
  <w:style w:type="paragraph" w:styleId="ad">
    <w:name w:val="endnote text"/>
    <w:basedOn w:val="a1"/>
    <w:link w:val="ae"/>
    <w:uiPriority w:val="99"/>
    <w:semiHidden/>
    <w:unhideWhenUsed/>
    <w:qFormat/>
    <w:rPr>
      <w:sz w:val="20"/>
    </w:rPr>
  </w:style>
  <w:style w:type="paragraph" w:styleId="af">
    <w:name w:val="Balloon Text"/>
    <w:basedOn w:val="a1"/>
    <w:link w:val="af0"/>
    <w:uiPriority w:val="99"/>
    <w:semiHidden/>
    <w:unhideWhenUsed/>
    <w:qFormat/>
    <w:rPr>
      <w:sz w:val="18"/>
      <w:szCs w:val="18"/>
    </w:rPr>
  </w:style>
  <w:style w:type="paragraph" w:styleId="af1">
    <w:name w:val="footer"/>
    <w:basedOn w:val="a1"/>
    <w:link w:val="af2"/>
    <w:uiPriority w:val="99"/>
    <w:unhideWhenUsed/>
    <w:qFormat/>
    <w:pPr>
      <w:tabs>
        <w:tab w:val="center" w:pos="7143"/>
        <w:tab w:val="right" w:pos="14287"/>
      </w:tabs>
    </w:pPr>
  </w:style>
  <w:style w:type="paragraph" w:styleId="af3">
    <w:name w:val="header"/>
    <w:basedOn w:val="a1"/>
    <w:link w:val="af4"/>
    <w:uiPriority w:val="99"/>
    <w:unhideWhenUsed/>
    <w:qFormat/>
    <w:pPr>
      <w:tabs>
        <w:tab w:val="center" w:pos="7143"/>
        <w:tab w:val="right" w:pos="14287"/>
      </w:tabs>
    </w:pPr>
  </w:style>
  <w:style w:type="paragraph" w:styleId="12">
    <w:name w:val="toc 1"/>
    <w:basedOn w:val="a1"/>
    <w:next w:val="a1"/>
    <w:uiPriority w:val="39"/>
    <w:unhideWhenUsed/>
    <w:qFormat/>
    <w:pPr>
      <w:spacing w:after="57"/>
    </w:pPr>
  </w:style>
  <w:style w:type="paragraph" w:styleId="41">
    <w:name w:val="toc 4"/>
    <w:basedOn w:val="a1"/>
    <w:next w:val="a1"/>
    <w:uiPriority w:val="39"/>
    <w:unhideWhenUsed/>
    <w:qFormat/>
    <w:pPr>
      <w:spacing w:after="57"/>
      <w:ind w:left="850"/>
    </w:pPr>
  </w:style>
  <w:style w:type="paragraph" w:styleId="af5">
    <w:name w:val="Subtitle"/>
    <w:basedOn w:val="a1"/>
    <w:next w:val="a1"/>
    <w:link w:val="af6"/>
    <w:uiPriority w:val="11"/>
    <w:qFormat/>
    <w:pPr>
      <w:spacing w:before="200" w:after="200"/>
    </w:pPr>
    <w:rPr>
      <w:sz w:val="24"/>
      <w:szCs w:val="24"/>
    </w:rPr>
  </w:style>
  <w:style w:type="paragraph" w:styleId="af7">
    <w:name w:val="List"/>
    <w:basedOn w:val="a1"/>
    <w:qFormat/>
    <w:pPr>
      <w:tabs>
        <w:tab w:val="left" w:pos="360"/>
      </w:tabs>
      <w:spacing w:after="20" w:line="288" w:lineRule="auto"/>
      <w:ind w:left="360" w:hanging="360"/>
    </w:pPr>
    <w:rPr>
      <w:szCs w:val="20"/>
      <w:lang w:val="en-GB"/>
    </w:rPr>
  </w:style>
  <w:style w:type="paragraph" w:styleId="af8">
    <w:name w:val="footnote text"/>
    <w:basedOn w:val="a1"/>
    <w:link w:val="af9"/>
    <w:uiPriority w:val="99"/>
    <w:semiHidden/>
    <w:unhideWhenUsed/>
    <w:qFormat/>
    <w:pPr>
      <w:spacing w:after="40"/>
    </w:pPr>
    <w:rPr>
      <w:sz w:val="18"/>
    </w:rPr>
  </w:style>
  <w:style w:type="paragraph" w:styleId="62">
    <w:name w:val="toc 6"/>
    <w:basedOn w:val="a1"/>
    <w:next w:val="a1"/>
    <w:uiPriority w:val="39"/>
    <w:unhideWhenUsed/>
    <w:qFormat/>
    <w:pPr>
      <w:spacing w:after="57"/>
      <w:ind w:left="1417"/>
    </w:pPr>
  </w:style>
  <w:style w:type="paragraph" w:styleId="afa">
    <w:name w:val="table of figures"/>
    <w:basedOn w:val="a1"/>
    <w:next w:val="a1"/>
    <w:uiPriority w:val="99"/>
    <w:unhideWhenUsed/>
    <w:qFormat/>
  </w:style>
  <w:style w:type="paragraph" w:styleId="21">
    <w:name w:val="toc 2"/>
    <w:basedOn w:val="a1"/>
    <w:next w:val="a1"/>
    <w:uiPriority w:val="39"/>
    <w:unhideWhenUsed/>
    <w:qFormat/>
    <w:pPr>
      <w:spacing w:after="57"/>
      <w:ind w:left="283"/>
    </w:pPr>
  </w:style>
  <w:style w:type="paragraph" w:styleId="92">
    <w:name w:val="toc 9"/>
    <w:basedOn w:val="a1"/>
    <w:next w:val="a1"/>
    <w:uiPriority w:val="39"/>
    <w:unhideWhenUsed/>
    <w:qFormat/>
    <w:pPr>
      <w:spacing w:after="57"/>
      <w:ind w:left="2268"/>
    </w:pPr>
  </w:style>
  <w:style w:type="paragraph" w:styleId="22">
    <w:name w:val="Body Text 2"/>
    <w:basedOn w:val="a1"/>
    <w:link w:val="23"/>
    <w:uiPriority w:val="99"/>
    <w:semiHidden/>
    <w:unhideWhenUsed/>
    <w:qFormat/>
    <w:pPr>
      <w:spacing w:after="120" w:line="480" w:lineRule="auto"/>
    </w:pPr>
  </w:style>
  <w:style w:type="paragraph" w:styleId="afb">
    <w:name w:val="Normal (Web)"/>
    <w:basedOn w:val="a1"/>
    <w:qFormat/>
    <w:pPr>
      <w:widowControl/>
      <w:spacing w:before="100" w:beforeAutospacing="1" w:after="100" w:afterAutospacing="1" w:line="288" w:lineRule="auto"/>
      <w:ind w:firstLine="420"/>
      <w:jc w:val="left"/>
    </w:pPr>
    <w:rPr>
      <w:rFonts w:ascii="宋体" w:hAnsi="宋体"/>
      <w:sz w:val="24"/>
    </w:rPr>
  </w:style>
  <w:style w:type="paragraph" w:styleId="afc">
    <w:name w:val="Title"/>
    <w:basedOn w:val="a1"/>
    <w:next w:val="a1"/>
    <w:link w:val="afd"/>
    <w:uiPriority w:val="10"/>
    <w:qFormat/>
    <w:pPr>
      <w:spacing w:before="300" w:after="200"/>
      <w:contextualSpacing/>
    </w:pPr>
    <w:rPr>
      <w:sz w:val="48"/>
      <w:szCs w:val="48"/>
    </w:rPr>
  </w:style>
  <w:style w:type="paragraph" w:styleId="afe">
    <w:name w:val="annotation subject"/>
    <w:basedOn w:val="a6"/>
    <w:next w:val="a6"/>
    <w:link w:val="aff"/>
    <w:uiPriority w:val="99"/>
    <w:semiHidden/>
    <w:unhideWhenUsed/>
    <w:qFormat/>
    <w:rPr>
      <w:b/>
      <w:bCs/>
    </w:rPr>
  </w:style>
  <w:style w:type="paragraph" w:styleId="aff0">
    <w:name w:val="Body Text First Indent"/>
    <w:basedOn w:val="a8"/>
    <w:link w:val="aff1"/>
    <w:uiPriority w:val="99"/>
    <w:unhideWhenUsed/>
    <w:qFormat/>
    <w:pPr>
      <w:spacing w:after="120"/>
      <w:ind w:firstLine="420"/>
    </w:pPr>
    <w:rPr>
      <w:rFonts w:ascii="Calibri" w:eastAsia="宋体" w:hAnsi="Calibri"/>
      <w:sz w:val="21"/>
      <w:szCs w:val="22"/>
    </w:rPr>
  </w:style>
  <w:style w:type="paragraph" w:styleId="24">
    <w:name w:val="Body Text First Indent 2"/>
    <w:basedOn w:val="aa"/>
    <w:next w:val="a1"/>
    <w:link w:val="25"/>
    <w:uiPriority w:val="99"/>
    <w:semiHidden/>
    <w:unhideWhenUsed/>
    <w:qFormat/>
    <w:pPr>
      <w:spacing w:after="120"/>
      <w:ind w:left="420" w:firstLine="420"/>
    </w:pPr>
    <w:rPr>
      <w:rFonts w:asciiTheme="minorHAnsi" w:eastAsiaTheme="minorEastAsia" w:hAnsiTheme="minorHAnsi" w:cstheme="minorBidi"/>
      <w:b w:val="0"/>
      <w:sz w:val="21"/>
      <w:szCs w:val="22"/>
    </w:rPr>
  </w:style>
  <w:style w:type="table" w:styleId="aff2">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3">
    <w:name w:val="Strong"/>
    <w:basedOn w:val="a2"/>
    <w:uiPriority w:val="22"/>
    <w:qFormat/>
    <w:rPr>
      <w:b/>
    </w:rPr>
  </w:style>
  <w:style w:type="character" w:styleId="aff4">
    <w:name w:val="endnote reference"/>
    <w:uiPriority w:val="99"/>
    <w:semiHidden/>
    <w:unhideWhenUsed/>
    <w:qFormat/>
    <w:rPr>
      <w:vertAlign w:val="superscript"/>
    </w:rPr>
  </w:style>
  <w:style w:type="character" w:styleId="aff5">
    <w:name w:val="Emphasis"/>
    <w:basedOn w:val="a2"/>
    <w:qFormat/>
    <w:rPr>
      <w:rFonts w:ascii="Times New Roman" w:eastAsia="宋体" w:hAnsi="Times New Roman" w:cs="Times New Roman"/>
      <w:i/>
    </w:rPr>
  </w:style>
  <w:style w:type="character" w:styleId="aff6">
    <w:name w:val="Hyperlink"/>
    <w:basedOn w:val="a2"/>
    <w:uiPriority w:val="99"/>
    <w:unhideWhenUsed/>
    <w:qFormat/>
    <w:rPr>
      <w:color w:val="0000FF" w:themeColor="hyperlink"/>
      <w:u w:val="single"/>
    </w:rPr>
  </w:style>
  <w:style w:type="character" w:styleId="aff7">
    <w:name w:val="annotation reference"/>
    <w:basedOn w:val="a2"/>
    <w:uiPriority w:val="99"/>
    <w:unhideWhenUsed/>
    <w:qFormat/>
    <w:rPr>
      <w:sz w:val="21"/>
      <w:szCs w:val="21"/>
    </w:rPr>
  </w:style>
  <w:style w:type="character" w:styleId="aff8">
    <w:name w:val="footnote reference"/>
    <w:uiPriority w:val="99"/>
    <w:unhideWhenUsed/>
    <w:qFormat/>
    <w:rPr>
      <w:vertAlign w:val="superscript"/>
    </w:rPr>
  </w:style>
  <w:style w:type="table" w:customStyle="1" w:styleId="110">
    <w:name w:val="无格式表格 11"/>
    <w:basedOn w:val="a3"/>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3"/>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3"/>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3"/>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3"/>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3"/>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3"/>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1">
    <w:name w:val="网格表 41"/>
    <w:basedOn w:val="a3"/>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2">
    <w:name w:val="网格表 5 深色1"/>
    <w:basedOn w:val="a3"/>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0">
    <w:name w:val="网格表 6 彩色1"/>
    <w:basedOn w:val="a3"/>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0">
    <w:name w:val="网格表 7 彩色1"/>
    <w:basedOn w:val="a3"/>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2">
    <w:name w:val="清单表 1 浅色1"/>
    <w:basedOn w:val="a3"/>
    <w:uiPriority w:val="99"/>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3"/>
    <w:uiPriority w:val="99"/>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清单表 41"/>
    <w:basedOn w:val="a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3">
    <w:name w:val="清单表 5 深色1"/>
    <w:basedOn w:val="a3"/>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1">
    <w:name w:val="清单表 6 彩色1"/>
    <w:basedOn w:val="a3"/>
    <w:uiPriority w:val="99"/>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1">
    <w:name w:val="清单表 7 彩色1"/>
    <w:basedOn w:val="a3"/>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
    <w:name w:val="TOC 标题1"/>
    <w:uiPriority w:val="39"/>
    <w:unhideWhenUsed/>
    <w:qFormat/>
  </w:style>
  <w:style w:type="paragraph" w:customStyle="1" w:styleId="120">
    <w:name w:val="正文文本12"/>
    <w:basedOn w:val="a1"/>
    <w:next w:val="a1"/>
    <w:uiPriority w:val="99"/>
    <w:qFormat/>
    <w:rPr>
      <w:rFonts w:ascii="华文中宋" w:eastAsia="华文中宋" w:hAnsi="Times New Roman"/>
      <w:bCs/>
      <w:sz w:val="28"/>
      <w:szCs w:val="20"/>
    </w:rPr>
  </w:style>
  <w:style w:type="paragraph" w:customStyle="1" w:styleId="TOC10">
    <w:name w:val="TOC 标题1"/>
    <w:uiPriority w:val="39"/>
    <w:unhideWhenUsed/>
    <w:qFormat/>
  </w:style>
  <w:style w:type="paragraph" w:customStyle="1" w:styleId="1110">
    <w:name w:val="标题 111"/>
    <w:basedOn w:val="a1"/>
    <w:next w:val="a1"/>
    <w:link w:val="1Char1"/>
    <w:uiPriority w:val="9"/>
    <w:qFormat/>
    <w:pPr>
      <w:keepNext/>
      <w:jc w:val="center"/>
      <w:outlineLvl w:val="0"/>
    </w:pPr>
    <w:rPr>
      <w:rFonts w:ascii="楷体_GB2312" w:eastAsia="楷体_GB2312" w:hAnsi="Times New Roman"/>
      <w:b/>
      <w:sz w:val="28"/>
      <w:szCs w:val="20"/>
    </w:rPr>
  </w:style>
  <w:style w:type="paragraph" w:customStyle="1" w:styleId="2110">
    <w:name w:val="标题 211"/>
    <w:basedOn w:val="a1"/>
    <w:next w:val="a1"/>
    <w:link w:val="2Char1"/>
    <w:uiPriority w:val="9"/>
    <w:qFormat/>
    <w:pPr>
      <w:keepNext/>
      <w:jc w:val="center"/>
      <w:outlineLvl w:val="1"/>
    </w:pPr>
    <w:rPr>
      <w:rFonts w:ascii="楷体_GB2312" w:eastAsia="楷体_GB2312" w:hAnsi="Times New Roman"/>
      <w:b/>
      <w:bCs/>
      <w:sz w:val="18"/>
      <w:szCs w:val="20"/>
    </w:rPr>
  </w:style>
  <w:style w:type="paragraph" w:customStyle="1" w:styleId="3110">
    <w:name w:val="标题 311"/>
    <w:basedOn w:val="CnHeading3"/>
    <w:next w:val="a1"/>
    <w:link w:val="3Char1"/>
    <w:uiPriority w:val="9"/>
    <w:qFormat/>
    <w:pPr>
      <w:keepNext/>
      <w:jc w:val="left"/>
    </w:pPr>
    <w:rPr>
      <w:rFonts w:ascii="Arial" w:eastAsia="Arial" w:hAnsi="Arial"/>
      <w:bCs/>
      <w:sz w:val="24"/>
      <w:szCs w:val="24"/>
      <w:lang w:eastAsia="zh-CN"/>
    </w:rPr>
  </w:style>
  <w:style w:type="paragraph" w:customStyle="1" w:styleId="CnHeading3">
    <w:name w:val="Cn Heading3"/>
    <w:basedOn w:val="13"/>
    <w:qFormat/>
    <w:pPr>
      <w:spacing w:line="480" w:lineRule="auto"/>
      <w:ind w:firstLine="0"/>
      <w:outlineLvl w:val="2"/>
    </w:pPr>
    <w:rPr>
      <w:rFonts w:ascii="微软雅黑" w:eastAsia="微软雅黑" w:hAnsi="微软雅黑"/>
      <w:b/>
      <w:sz w:val="28"/>
      <w:szCs w:val="28"/>
      <w:lang w:eastAsia="ja-JP"/>
    </w:rPr>
  </w:style>
  <w:style w:type="paragraph" w:customStyle="1" w:styleId="13">
    <w:name w:val="列出段落1"/>
    <w:basedOn w:val="a1"/>
    <w:link w:val="Char"/>
    <w:qFormat/>
    <w:pPr>
      <w:spacing w:before="120" w:after="120" w:line="360" w:lineRule="auto"/>
      <w:ind w:firstLine="420"/>
    </w:pPr>
    <w:rPr>
      <w:rFonts w:eastAsia="宋体"/>
      <w:sz w:val="24"/>
    </w:rPr>
  </w:style>
  <w:style w:type="paragraph" w:customStyle="1" w:styleId="4110">
    <w:name w:val="标题 411"/>
    <w:basedOn w:val="a1"/>
    <w:next w:val="a1"/>
    <w:link w:val="4Char1"/>
    <w:uiPriority w:val="9"/>
    <w:qFormat/>
    <w:pPr>
      <w:keepNext/>
      <w:outlineLvl w:val="3"/>
    </w:pPr>
    <w:rPr>
      <w:rFonts w:ascii="Times New Roman" w:eastAsia="楷体_GB2312" w:hAnsi="Times New Roman"/>
      <w:b/>
      <w:bCs/>
      <w:sz w:val="15"/>
      <w:szCs w:val="20"/>
    </w:rPr>
  </w:style>
  <w:style w:type="paragraph" w:customStyle="1" w:styleId="511">
    <w:name w:val="标题 511"/>
    <w:basedOn w:val="a1"/>
    <w:next w:val="a1"/>
    <w:link w:val="5Char1"/>
    <w:uiPriority w:val="9"/>
    <w:qFormat/>
    <w:pPr>
      <w:keepNext/>
      <w:numPr>
        <w:numId w:val="1"/>
      </w:numPr>
      <w:outlineLvl w:val="4"/>
    </w:pPr>
    <w:rPr>
      <w:rFonts w:ascii="楷体_GB2312" w:eastAsia="楷体_GB2312" w:hAnsi="Times New Roman"/>
      <w:bCs/>
      <w:sz w:val="28"/>
      <w:szCs w:val="20"/>
    </w:rPr>
  </w:style>
  <w:style w:type="paragraph" w:customStyle="1" w:styleId="6110">
    <w:name w:val="标题 611"/>
    <w:basedOn w:val="a1"/>
    <w:next w:val="a1"/>
    <w:link w:val="6Char1"/>
    <w:uiPriority w:val="9"/>
    <w:qFormat/>
    <w:pPr>
      <w:keepNext/>
      <w:keepLines/>
      <w:spacing w:before="320" w:after="200"/>
      <w:outlineLvl w:val="5"/>
    </w:pPr>
    <w:rPr>
      <w:rFonts w:ascii="Arial" w:hAnsi="Arial" w:cs="Arial"/>
      <w:b/>
      <w:bCs/>
      <w:sz w:val="22"/>
    </w:rPr>
  </w:style>
  <w:style w:type="paragraph" w:customStyle="1" w:styleId="7110">
    <w:name w:val="标题 711"/>
    <w:basedOn w:val="a1"/>
    <w:next w:val="a1"/>
    <w:link w:val="7Char1"/>
    <w:uiPriority w:val="9"/>
    <w:qFormat/>
    <w:pPr>
      <w:keepNext/>
      <w:keepLines/>
      <w:spacing w:before="320" w:after="200"/>
      <w:outlineLvl w:val="6"/>
    </w:pPr>
    <w:rPr>
      <w:rFonts w:ascii="Arial" w:hAnsi="Arial" w:cs="Arial"/>
      <w:b/>
      <w:bCs/>
      <w:i/>
      <w:iCs/>
      <w:sz w:val="22"/>
    </w:rPr>
  </w:style>
  <w:style w:type="paragraph" w:customStyle="1" w:styleId="811">
    <w:name w:val="标题 811"/>
    <w:basedOn w:val="a1"/>
    <w:next w:val="a1"/>
    <w:link w:val="8Char1"/>
    <w:uiPriority w:val="9"/>
    <w:qFormat/>
    <w:pPr>
      <w:keepNext/>
      <w:keepLines/>
      <w:spacing w:before="320" w:after="200"/>
      <w:outlineLvl w:val="7"/>
    </w:pPr>
    <w:rPr>
      <w:rFonts w:ascii="Arial" w:hAnsi="Arial" w:cs="Arial"/>
      <w:i/>
      <w:iCs/>
      <w:sz w:val="22"/>
    </w:rPr>
  </w:style>
  <w:style w:type="paragraph" w:customStyle="1" w:styleId="911">
    <w:name w:val="标题 911"/>
    <w:basedOn w:val="a1"/>
    <w:next w:val="a1"/>
    <w:link w:val="9Char1"/>
    <w:uiPriority w:val="9"/>
    <w:qFormat/>
    <w:pPr>
      <w:keepNext/>
      <w:keepLines/>
      <w:spacing w:before="320" w:after="200"/>
      <w:outlineLvl w:val="8"/>
    </w:pPr>
    <w:rPr>
      <w:rFonts w:ascii="Arial" w:hAnsi="Arial" w:cs="Arial"/>
      <w:i/>
      <w:iCs/>
      <w:szCs w:val="21"/>
    </w:rPr>
  </w:style>
  <w:style w:type="character" w:customStyle="1" w:styleId="113">
    <w:name w:val="默认段落字体11"/>
    <w:uiPriority w:val="1"/>
    <w:unhideWhenUsed/>
    <w:qFormat/>
  </w:style>
  <w:style w:type="table" w:customStyle="1" w:styleId="114">
    <w:name w:val="普通表格11"/>
    <w:uiPriority w:val="99"/>
    <w:unhideWhenUsed/>
    <w:qFormat/>
    <w:tblPr>
      <w:tblCellMar>
        <w:top w:w="0" w:type="dxa"/>
        <w:left w:w="0" w:type="dxa"/>
        <w:bottom w:w="0" w:type="dxa"/>
        <w:right w:w="0" w:type="dxa"/>
      </w:tblCellMar>
    </w:tblPr>
  </w:style>
  <w:style w:type="character" w:customStyle="1" w:styleId="1Char1">
    <w:name w:val="标题 1 Char1"/>
    <w:basedOn w:val="113"/>
    <w:link w:val="1110"/>
    <w:uiPriority w:val="9"/>
    <w:qFormat/>
    <w:rPr>
      <w:rFonts w:ascii="楷体_GB2312" w:eastAsia="楷体_GB2312" w:hAnsi="Times New Roman" w:cs="Times New Roman"/>
      <w:b/>
      <w:sz w:val="28"/>
      <w:szCs w:val="20"/>
    </w:rPr>
  </w:style>
  <w:style w:type="character" w:customStyle="1" w:styleId="2Char1">
    <w:name w:val="标题 2 Char1"/>
    <w:basedOn w:val="113"/>
    <w:link w:val="2110"/>
    <w:uiPriority w:val="9"/>
    <w:qFormat/>
    <w:rPr>
      <w:rFonts w:ascii="楷体_GB2312" w:eastAsia="楷体_GB2312" w:hAnsi="Times New Roman" w:cs="Times New Roman"/>
      <w:b/>
      <w:bCs/>
      <w:sz w:val="18"/>
      <w:szCs w:val="20"/>
    </w:rPr>
  </w:style>
  <w:style w:type="character" w:customStyle="1" w:styleId="Char">
    <w:name w:val="列出段落 Char"/>
    <w:link w:val="13"/>
    <w:qFormat/>
    <w:rPr>
      <w:rFonts w:ascii="Calibri" w:eastAsia="宋体" w:hAnsi="Calibri" w:cs="Times New Roman"/>
      <w:sz w:val="24"/>
      <w:szCs w:val="22"/>
    </w:rPr>
  </w:style>
  <w:style w:type="character" w:customStyle="1" w:styleId="3Char1">
    <w:name w:val="标题 3 Char1"/>
    <w:basedOn w:val="113"/>
    <w:link w:val="3110"/>
    <w:uiPriority w:val="9"/>
    <w:qFormat/>
    <w:rPr>
      <w:rFonts w:ascii="Arial" w:hAnsi="Arial"/>
      <w:b/>
      <w:bCs/>
      <w:sz w:val="24"/>
      <w:szCs w:val="24"/>
    </w:rPr>
  </w:style>
  <w:style w:type="character" w:customStyle="1" w:styleId="4Char1">
    <w:name w:val="标题 4 Char1"/>
    <w:basedOn w:val="113"/>
    <w:link w:val="4110"/>
    <w:uiPriority w:val="9"/>
    <w:qFormat/>
    <w:rPr>
      <w:rFonts w:ascii="Times New Roman" w:eastAsia="楷体_GB2312" w:hAnsi="Times New Roman" w:cs="Times New Roman"/>
      <w:b/>
      <w:bCs/>
      <w:sz w:val="15"/>
    </w:rPr>
  </w:style>
  <w:style w:type="character" w:customStyle="1" w:styleId="5Char1">
    <w:name w:val="标题 5 Char1"/>
    <w:basedOn w:val="113"/>
    <w:link w:val="511"/>
    <w:uiPriority w:val="9"/>
    <w:qFormat/>
    <w:rPr>
      <w:rFonts w:ascii="楷体_GB2312" w:eastAsia="楷体_GB2312" w:hAnsi="Times New Roman" w:cs="Times New Roman"/>
      <w:bCs/>
      <w:sz w:val="28"/>
    </w:rPr>
  </w:style>
  <w:style w:type="character" w:customStyle="1" w:styleId="6Char1">
    <w:name w:val="标题 6 Char1"/>
    <w:basedOn w:val="113"/>
    <w:link w:val="6110"/>
    <w:uiPriority w:val="9"/>
    <w:qFormat/>
    <w:rPr>
      <w:rFonts w:ascii="Arial" w:eastAsia="Arial" w:hAnsi="Arial" w:cs="Arial"/>
      <w:b/>
      <w:bCs/>
      <w:sz w:val="22"/>
      <w:szCs w:val="22"/>
    </w:rPr>
  </w:style>
  <w:style w:type="character" w:customStyle="1" w:styleId="7Char1">
    <w:name w:val="标题 7 Char1"/>
    <w:basedOn w:val="113"/>
    <w:link w:val="7110"/>
    <w:uiPriority w:val="9"/>
    <w:qFormat/>
    <w:rPr>
      <w:rFonts w:ascii="Arial" w:eastAsia="Arial" w:hAnsi="Arial" w:cs="Arial"/>
      <w:b/>
      <w:bCs/>
      <w:i/>
      <w:iCs/>
      <w:sz w:val="22"/>
      <w:szCs w:val="22"/>
    </w:rPr>
  </w:style>
  <w:style w:type="character" w:customStyle="1" w:styleId="8Char1">
    <w:name w:val="标题 8 Char1"/>
    <w:basedOn w:val="113"/>
    <w:link w:val="811"/>
    <w:uiPriority w:val="9"/>
    <w:qFormat/>
    <w:rPr>
      <w:rFonts w:ascii="Arial" w:eastAsia="Arial" w:hAnsi="Arial" w:cs="Arial"/>
      <w:i/>
      <w:iCs/>
      <w:sz w:val="22"/>
      <w:szCs w:val="22"/>
    </w:rPr>
  </w:style>
  <w:style w:type="character" w:customStyle="1" w:styleId="9Char1">
    <w:name w:val="标题 9 Char1"/>
    <w:basedOn w:val="113"/>
    <w:link w:val="911"/>
    <w:uiPriority w:val="9"/>
    <w:qFormat/>
    <w:rPr>
      <w:rFonts w:ascii="Arial" w:eastAsia="Arial" w:hAnsi="Arial" w:cs="Arial"/>
      <w:i/>
      <w:iCs/>
      <w:sz w:val="21"/>
      <w:szCs w:val="21"/>
    </w:rPr>
  </w:style>
  <w:style w:type="paragraph" w:customStyle="1" w:styleId="7111">
    <w:name w:val="目录 7111"/>
    <w:basedOn w:val="a1"/>
    <w:next w:val="a1"/>
    <w:uiPriority w:val="39"/>
    <w:unhideWhenUsed/>
    <w:qFormat/>
    <w:pPr>
      <w:spacing w:after="57"/>
      <w:ind w:left="1701"/>
    </w:pPr>
    <w:rPr>
      <w:rFonts w:ascii="Times New Roman" w:eastAsia="宋体" w:hAnsi="Times New Roman"/>
      <w:szCs w:val="21"/>
    </w:rPr>
  </w:style>
  <w:style w:type="paragraph" w:customStyle="1" w:styleId="115">
    <w:name w:val="正文缩进11"/>
    <w:basedOn w:val="a1"/>
    <w:uiPriority w:val="99"/>
    <w:qFormat/>
    <w:pPr>
      <w:ind w:firstLine="420"/>
    </w:pPr>
    <w:rPr>
      <w:rFonts w:ascii="Times New Roman" w:eastAsia="宋体" w:hAnsi="Times New Roman"/>
      <w:szCs w:val="20"/>
    </w:rPr>
  </w:style>
  <w:style w:type="paragraph" w:customStyle="1" w:styleId="14">
    <w:name w:val="题注1"/>
    <w:basedOn w:val="a1"/>
    <w:next w:val="a1"/>
    <w:uiPriority w:val="35"/>
    <w:qFormat/>
    <w:pPr>
      <w:spacing w:line="276" w:lineRule="auto"/>
    </w:pPr>
    <w:rPr>
      <w:rFonts w:ascii="Times New Roman" w:eastAsia="宋体" w:hAnsi="Times New Roman"/>
      <w:b/>
      <w:bCs/>
      <w:color w:val="4F81BD"/>
      <w:sz w:val="18"/>
      <w:szCs w:val="18"/>
    </w:rPr>
  </w:style>
  <w:style w:type="paragraph" w:customStyle="1" w:styleId="116">
    <w:name w:val="文档结构图11"/>
    <w:basedOn w:val="a1"/>
    <w:link w:val="Char1"/>
    <w:uiPriority w:val="99"/>
    <w:semiHidden/>
    <w:qFormat/>
    <w:pPr>
      <w:shd w:val="clear" w:color="auto" w:fill="000080"/>
    </w:pPr>
    <w:rPr>
      <w:rFonts w:ascii="Times New Roman" w:eastAsia="宋体" w:hAnsi="Times New Roman"/>
      <w:sz w:val="20"/>
      <w:szCs w:val="20"/>
    </w:rPr>
  </w:style>
  <w:style w:type="character" w:customStyle="1" w:styleId="Char1">
    <w:name w:val="文档结构图 Char1"/>
    <w:basedOn w:val="113"/>
    <w:link w:val="116"/>
    <w:uiPriority w:val="99"/>
    <w:semiHidden/>
    <w:qFormat/>
    <w:rPr>
      <w:rFonts w:ascii="Times New Roman" w:eastAsia="宋体" w:hAnsi="Times New Roman" w:cs="Times New Roman"/>
      <w:sz w:val="20"/>
      <w:szCs w:val="20"/>
      <w:shd w:val="clear" w:color="auto" w:fill="000080"/>
    </w:rPr>
  </w:style>
  <w:style w:type="paragraph" w:customStyle="1" w:styleId="117">
    <w:name w:val="批注文字11"/>
    <w:basedOn w:val="a1"/>
    <w:link w:val="Char10"/>
    <w:uiPriority w:val="99"/>
    <w:unhideWhenUsed/>
    <w:qFormat/>
    <w:pPr>
      <w:jc w:val="left"/>
    </w:pPr>
  </w:style>
  <w:style w:type="character" w:customStyle="1" w:styleId="Char10">
    <w:name w:val="批注文字 Char1"/>
    <w:basedOn w:val="113"/>
    <w:link w:val="117"/>
    <w:uiPriority w:val="99"/>
    <w:qFormat/>
  </w:style>
  <w:style w:type="paragraph" w:customStyle="1" w:styleId="118">
    <w:name w:val="正文文本11"/>
    <w:basedOn w:val="a1"/>
    <w:link w:val="Char11"/>
    <w:uiPriority w:val="99"/>
    <w:qFormat/>
    <w:rPr>
      <w:rFonts w:ascii="华文中宋" w:eastAsia="华文中宋" w:hAnsi="Times New Roman"/>
      <w:bCs/>
      <w:sz w:val="28"/>
      <w:szCs w:val="20"/>
    </w:rPr>
  </w:style>
  <w:style w:type="character" w:customStyle="1" w:styleId="Char11">
    <w:name w:val="正文文本 Char1"/>
    <w:basedOn w:val="113"/>
    <w:link w:val="118"/>
    <w:uiPriority w:val="99"/>
    <w:qFormat/>
    <w:rPr>
      <w:rFonts w:ascii="华文中宋" w:eastAsia="华文中宋" w:hAnsi="Times New Roman" w:cs="Times New Roman"/>
      <w:bCs/>
      <w:sz w:val="28"/>
      <w:szCs w:val="20"/>
    </w:rPr>
  </w:style>
  <w:style w:type="paragraph" w:customStyle="1" w:styleId="119">
    <w:name w:val="正文文本缩进11"/>
    <w:basedOn w:val="a1"/>
    <w:link w:val="Char12"/>
    <w:uiPriority w:val="99"/>
    <w:qFormat/>
    <w:pPr>
      <w:ind w:firstLine="576"/>
    </w:pPr>
    <w:rPr>
      <w:rFonts w:ascii="Times New Roman" w:eastAsia="宋体" w:hAnsi="Times New Roman"/>
      <w:b/>
      <w:sz w:val="30"/>
      <w:szCs w:val="20"/>
    </w:rPr>
  </w:style>
  <w:style w:type="character" w:customStyle="1" w:styleId="Char12">
    <w:name w:val="正文文本缩进 Char1"/>
    <w:basedOn w:val="113"/>
    <w:link w:val="119"/>
    <w:uiPriority w:val="99"/>
    <w:qFormat/>
    <w:rPr>
      <w:rFonts w:ascii="Times New Roman" w:eastAsia="宋体" w:hAnsi="Times New Roman" w:cs="Times New Roman"/>
      <w:b/>
      <w:sz w:val="30"/>
      <w:szCs w:val="20"/>
    </w:rPr>
  </w:style>
  <w:style w:type="paragraph" w:customStyle="1" w:styleId="413">
    <w:name w:val="索引 41"/>
    <w:basedOn w:val="a1"/>
    <w:next w:val="a1"/>
    <w:uiPriority w:val="99"/>
    <w:qFormat/>
    <w:pPr>
      <w:ind w:left="600"/>
    </w:pPr>
    <w:rPr>
      <w:szCs w:val="24"/>
    </w:rPr>
  </w:style>
  <w:style w:type="paragraph" w:customStyle="1" w:styleId="5111">
    <w:name w:val="目录 5111"/>
    <w:basedOn w:val="a1"/>
    <w:next w:val="a1"/>
    <w:uiPriority w:val="39"/>
    <w:unhideWhenUsed/>
    <w:qFormat/>
    <w:pPr>
      <w:spacing w:after="57"/>
      <w:ind w:left="1134"/>
    </w:pPr>
    <w:rPr>
      <w:rFonts w:ascii="Times New Roman" w:eastAsia="宋体" w:hAnsi="Times New Roman"/>
      <w:szCs w:val="21"/>
    </w:rPr>
  </w:style>
  <w:style w:type="paragraph" w:customStyle="1" w:styleId="3111">
    <w:name w:val="目录 3111"/>
    <w:basedOn w:val="a1"/>
    <w:next w:val="a1"/>
    <w:uiPriority w:val="39"/>
    <w:unhideWhenUsed/>
    <w:qFormat/>
    <w:pPr>
      <w:spacing w:after="57"/>
      <w:ind w:left="567"/>
    </w:pPr>
    <w:rPr>
      <w:rFonts w:ascii="Times New Roman" w:eastAsia="宋体" w:hAnsi="Times New Roman"/>
      <w:szCs w:val="21"/>
    </w:rPr>
  </w:style>
  <w:style w:type="paragraph" w:customStyle="1" w:styleId="11a">
    <w:name w:val="纯文本11"/>
    <w:basedOn w:val="a1"/>
    <w:qFormat/>
    <w:rPr>
      <w:rFonts w:ascii="黑体"/>
      <w:szCs w:val="21"/>
    </w:rPr>
  </w:style>
  <w:style w:type="paragraph" w:customStyle="1" w:styleId="8111">
    <w:name w:val="目录 8111"/>
    <w:basedOn w:val="a1"/>
    <w:next w:val="a1"/>
    <w:uiPriority w:val="39"/>
    <w:unhideWhenUsed/>
    <w:qFormat/>
    <w:pPr>
      <w:spacing w:after="57"/>
      <w:ind w:left="1984"/>
    </w:pPr>
    <w:rPr>
      <w:rFonts w:ascii="Times New Roman" w:eastAsia="宋体" w:hAnsi="Times New Roman"/>
      <w:szCs w:val="21"/>
    </w:rPr>
  </w:style>
  <w:style w:type="paragraph" w:customStyle="1" w:styleId="11b">
    <w:name w:val="日期11"/>
    <w:basedOn w:val="a1"/>
    <w:next w:val="a1"/>
    <w:link w:val="Char13"/>
    <w:uiPriority w:val="99"/>
    <w:qFormat/>
    <w:rPr>
      <w:rFonts w:ascii="Times New Roman" w:eastAsia="黑体" w:hAnsi="Times New Roman"/>
      <w:b/>
      <w:sz w:val="36"/>
      <w:szCs w:val="20"/>
    </w:rPr>
  </w:style>
  <w:style w:type="character" w:customStyle="1" w:styleId="Char13">
    <w:name w:val="日期 Char1"/>
    <w:basedOn w:val="113"/>
    <w:link w:val="11b"/>
    <w:uiPriority w:val="99"/>
    <w:qFormat/>
    <w:rPr>
      <w:rFonts w:ascii="Times New Roman" w:eastAsia="黑体" w:hAnsi="Times New Roman" w:cs="Times New Roman"/>
      <w:b/>
      <w:sz w:val="36"/>
      <w:szCs w:val="20"/>
    </w:rPr>
  </w:style>
  <w:style w:type="paragraph" w:customStyle="1" w:styleId="2111">
    <w:name w:val="正文文本缩进 211"/>
    <w:basedOn w:val="a1"/>
    <w:link w:val="2Char10"/>
    <w:uiPriority w:val="99"/>
    <w:qFormat/>
    <w:pPr>
      <w:ind w:left="900"/>
    </w:pPr>
    <w:rPr>
      <w:rFonts w:ascii="楷体_GB2312" w:eastAsia="楷体_GB2312" w:hAnsi="Times New Roman"/>
      <w:b/>
      <w:sz w:val="28"/>
      <w:szCs w:val="20"/>
    </w:rPr>
  </w:style>
  <w:style w:type="character" w:customStyle="1" w:styleId="2Char10">
    <w:name w:val="正文文本缩进 2 Char1"/>
    <w:basedOn w:val="113"/>
    <w:link w:val="2111"/>
    <w:uiPriority w:val="99"/>
    <w:qFormat/>
    <w:rPr>
      <w:rFonts w:ascii="楷体_GB2312" w:eastAsia="楷体_GB2312" w:hAnsi="Times New Roman" w:cs="Times New Roman"/>
      <w:b/>
      <w:sz w:val="28"/>
      <w:szCs w:val="20"/>
    </w:rPr>
  </w:style>
  <w:style w:type="paragraph" w:customStyle="1" w:styleId="15">
    <w:name w:val="尾注文本1"/>
    <w:basedOn w:val="a1"/>
    <w:link w:val="Char0"/>
    <w:uiPriority w:val="99"/>
    <w:unhideWhenUsed/>
    <w:qFormat/>
    <w:rPr>
      <w:rFonts w:ascii="Times New Roman" w:eastAsia="宋体" w:hAnsi="Times New Roman"/>
      <w:sz w:val="20"/>
      <w:szCs w:val="21"/>
    </w:rPr>
  </w:style>
  <w:style w:type="character" w:customStyle="1" w:styleId="Char0">
    <w:name w:val="尾注文本 Char"/>
    <w:basedOn w:val="113"/>
    <w:link w:val="15"/>
    <w:uiPriority w:val="99"/>
    <w:qFormat/>
    <w:rPr>
      <w:rFonts w:ascii="Times New Roman" w:eastAsia="宋体" w:hAnsi="Times New Roman" w:cs="Times New Roman"/>
      <w:szCs w:val="21"/>
    </w:rPr>
  </w:style>
  <w:style w:type="paragraph" w:customStyle="1" w:styleId="11c">
    <w:name w:val="批注框文本11"/>
    <w:basedOn w:val="a1"/>
    <w:link w:val="Char14"/>
    <w:uiPriority w:val="99"/>
    <w:unhideWhenUsed/>
    <w:qFormat/>
    <w:rPr>
      <w:rFonts w:ascii="Times New Roman" w:eastAsia="宋体" w:hAnsi="Times New Roman"/>
      <w:sz w:val="18"/>
      <w:szCs w:val="18"/>
    </w:rPr>
  </w:style>
  <w:style w:type="character" w:customStyle="1" w:styleId="Char14">
    <w:name w:val="批注框文本 Char1"/>
    <w:basedOn w:val="113"/>
    <w:link w:val="11c"/>
    <w:uiPriority w:val="99"/>
    <w:qFormat/>
    <w:rPr>
      <w:rFonts w:ascii="Times New Roman" w:eastAsia="宋体" w:hAnsi="Times New Roman" w:cs="Times New Roman"/>
      <w:sz w:val="18"/>
      <w:szCs w:val="18"/>
    </w:rPr>
  </w:style>
  <w:style w:type="paragraph" w:customStyle="1" w:styleId="11d">
    <w:name w:val="页脚11"/>
    <w:basedOn w:val="a1"/>
    <w:link w:val="Char15"/>
    <w:uiPriority w:val="99"/>
    <w:qFormat/>
    <w:pPr>
      <w:tabs>
        <w:tab w:val="center" w:pos="4153"/>
        <w:tab w:val="right" w:pos="8306"/>
      </w:tabs>
      <w:jc w:val="left"/>
    </w:pPr>
    <w:rPr>
      <w:rFonts w:ascii="Times New Roman" w:eastAsia="宋体" w:hAnsi="Times New Roman"/>
      <w:sz w:val="18"/>
      <w:szCs w:val="20"/>
    </w:rPr>
  </w:style>
  <w:style w:type="paragraph" w:customStyle="1" w:styleId="16">
    <w:name w:val="明显引用1"/>
    <w:next w:val="a1"/>
    <w:uiPriority w:val="99"/>
    <w:qFormat/>
    <w:pPr>
      <w:spacing w:before="360" w:after="360"/>
      <w:ind w:left="950" w:right="950"/>
      <w:jc w:val="center"/>
    </w:pPr>
    <w:rPr>
      <w:i/>
      <w:iCs/>
      <w:sz w:val="21"/>
      <w:szCs w:val="21"/>
    </w:rPr>
  </w:style>
  <w:style w:type="character" w:customStyle="1" w:styleId="Char15">
    <w:name w:val="页脚 Char1"/>
    <w:basedOn w:val="113"/>
    <w:link w:val="11d"/>
    <w:uiPriority w:val="99"/>
    <w:qFormat/>
    <w:rPr>
      <w:rFonts w:ascii="Times New Roman" w:eastAsia="宋体" w:hAnsi="Times New Roman" w:cs="Times New Roman"/>
      <w:sz w:val="18"/>
      <w:szCs w:val="20"/>
    </w:rPr>
  </w:style>
  <w:style w:type="paragraph" w:customStyle="1" w:styleId="11e">
    <w:name w:val="页眉11"/>
    <w:basedOn w:val="a1"/>
    <w:link w:val="Char16"/>
    <w:uiPriority w:val="99"/>
    <w:qFormat/>
    <w:pPr>
      <w:pBdr>
        <w:bottom w:val="single" w:sz="6" w:space="1" w:color="000000"/>
      </w:pBdr>
      <w:tabs>
        <w:tab w:val="center" w:pos="4153"/>
        <w:tab w:val="right" w:pos="8306"/>
      </w:tabs>
      <w:jc w:val="center"/>
    </w:pPr>
    <w:rPr>
      <w:rFonts w:ascii="Times New Roman" w:eastAsia="宋体" w:hAnsi="Times New Roman"/>
      <w:sz w:val="18"/>
      <w:szCs w:val="20"/>
    </w:rPr>
  </w:style>
  <w:style w:type="character" w:customStyle="1" w:styleId="Char16">
    <w:name w:val="页眉 Char1"/>
    <w:basedOn w:val="113"/>
    <w:link w:val="11e"/>
    <w:uiPriority w:val="99"/>
    <w:qFormat/>
    <w:rPr>
      <w:rFonts w:ascii="Times New Roman" w:eastAsia="宋体" w:hAnsi="Times New Roman" w:cs="Times New Roman"/>
      <w:sz w:val="18"/>
      <w:szCs w:val="20"/>
    </w:rPr>
  </w:style>
  <w:style w:type="paragraph" w:customStyle="1" w:styleId="1112">
    <w:name w:val="目录 1112"/>
    <w:basedOn w:val="a1"/>
    <w:next w:val="a1"/>
    <w:uiPriority w:val="39"/>
    <w:unhideWhenUsed/>
    <w:qFormat/>
    <w:pPr>
      <w:spacing w:after="57"/>
    </w:pPr>
    <w:rPr>
      <w:rFonts w:ascii="Times New Roman" w:eastAsia="宋体" w:hAnsi="Times New Roman"/>
      <w:szCs w:val="21"/>
    </w:rPr>
  </w:style>
  <w:style w:type="paragraph" w:customStyle="1" w:styleId="4111">
    <w:name w:val="目录 4111"/>
    <w:basedOn w:val="a1"/>
    <w:next w:val="a1"/>
    <w:uiPriority w:val="39"/>
    <w:unhideWhenUsed/>
    <w:qFormat/>
    <w:pPr>
      <w:spacing w:after="57"/>
      <w:ind w:left="850"/>
    </w:pPr>
    <w:rPr>
      <w:rFonts w:ascii="Times New Roman" w:eastAsia="宋体" w:hAnsi="Times New Roman"/>
      <w:szCs w:val="21"/>
    </w:rPr>
  </w:style>
  <w:style w:type="paragraph" w:customStyle="1" w:styleId="17">
    <w:name w:val="副标题1"/>
    <w:basedOn w:val="a1"/>
    <w:next w:val="a1"/>
    <w:link w:val="Char2"/>
    <w:uiPriority w:val="11"/>
    <w:qFormat/>
    <w:pPr>
      <w:spacing w:before="240" w:after="60" w:line="312" w:lineRule="atLeast"/>
      <w:ind w:firstLine="471"/>
      <w:jc w:val="center"/>
      <w:outlineLvl w:val="1"/>
    </w:pPr>
    <w:rPr>
      <w:rFonts w:ascii="Arial" w:hAnsi="Arial"/>
      <w:b/>
      <w:bCs/>
      <w:sz w:val="32"/>
      <w:szCs w:val="32"/>
    </w:rPr>
  </w:style>
  <w:style w:type="character" w:customStyle="1" w:styleId="Char2">
    <w:name w:val="副标题 Char"/>
    <w:link w:val="17"/>
    <w:uiPriority w:val="11"/>
    <w:qFormat/>
    <w:rPr>
      <w:rFonts w:ascii="Arial" w:hAnsi="Arial"/>
      <w:b/>
      <w:bCs/>
      <w:sz w:val="32"/>
      <w:szCs w:val="32"/>
    </w:rPr>
  </w:style>
  <w:style w:type="paragraph" w:customStyle="1" w:styleId="11f">
    <w:name w:val="列表11"/>
    <w:basedOn w:val="a1"/>
    <w:qFormat/>
    <w:pPr>
      <w:tabs>
        <w:tab w:val="left" w:pos="420"/>
      </w:tabs>
      <w:spacing w:after="20" w:line="360" w:lineRule="auto"/>
      <w:ind w:firstLine="480"/>
    </w:pPr>
    <w:rPr>
      <w:rFonts w:ascii="宋体" w:eastAsia="宋体" w:hAnsi="宋体" w:cs="宋体"/>
      <w:sz w:val="24"/>
      <w:szCs w:val="24"/>
    </w:rPr>
  </w:style>
  <w:style w:type="paragraph" w:customStyle="1" w:styleId="18">
    <w:name w:val="脚注文本1"/>
    <w:basedOn w:val="a1"/>
    <w:link w:val="Char3"/>
    <w:uiPriority w:val="99"/>
    <w:unhideWhenUsed/>
    <w:qFormat/>
    <w:pPr>
      <w:spacing w:after="40"/>
    </w:pPr>
    <w:rPr>
      <w:rFonts w:ascii="Times New Roman" w:eastAsia="宋体" w:hAnsi="Times New Roman"/>
      <w:sz w:val="18"/>
      <w:szCs w:val="21"/>
    </w:rPr>
  </w:style>
  <w:style w:type="character" w:customStyle="1" w:styleId="Char3">
    <w:name w:val="脚注文本 Char"/>
    <w:basedOn w:val="113"/>
    <w:link w:val="18"/>
    <w:uiPriority w:val="99"/>
    <w:qFormat/>
    <w:rPr>
      <w:rFonts w:ascii="Times New Roman" w:eastAsia="宋体" w:hAnsi="Times New Roman" w:cs="Times New Roman"/>
      <w:sz w:val="18"/>
      <w:szCs w:val="21"/>
    </w:rPr>
  </w:style>
  <w:style w:type="paragraph" w:customStyle="1" w:styleId="6111">
    <w:name w:val="目录 6111"/>
    <w:basedOn w:val="a1"/>
    <w:next w:val="a1"/>
    <w:uiPriority w:val="39"/>
    <w:unhideWhenUsed/>
    <w:qFormat/>
    <w:pPr>
      <w:spacing w:after="57"/>
      <w:ind w:left="1417"/>
    </w:pPr>
    <w:rPr>
      <w:rFonts w:ascii="Times New Roman" w:eastAsia="宋体" w:hAnsi="Times New Roman"/>
      <w:szCs w:val="21"/>
    </w:rPr>
  </w:style>
  <w:style w:type="paragraph" w:customStyle="1" w:styleId="3112">
    <w:name w:val="正文文本缩进 311"/>
    <w:basedOn w:val="a1"/>
    <w:link w:val="3Char10"/>
    <w:uiPriority w:val="99"/>
    <w:qFormat/>
    <w:pPr>
      <w:ind w:left="359" w:firstLine="359"/>
    </w:pPr>
    <w:rPr>
      <w:rFonts w:ascii="Times New Roman" w:eastAsia="宋体" w:hAnsi="Times New Roman"/>
      <w:sz w:val="20"/>
      <w:szCs w:val="20"/>
    </w:rPr>
  </w:style>
  <w:style w:type="character" w:customStyle="1" w:styleId="3Char10">
    <w:name w:val="正文文本缩进 3 Char1"/>
    <w:basedOn w:val="113"/>
    <w:link w:val="3112"/>
    <w:uiPriority w:val="99"/>
    <w:qFormat/>
    <w:rPr>
      <w:rFonts w:ascii="Times New Roman" w:eastAsia="宋体" w:hAnsi="Times New Roman" w:cs="Times New Roman"/>
      <w:sz w:val="20"/>
      <w:szCs w:val="20"/>
    </w:rPr>
  </w:style>
  <w:style w:type="paragraph" w:customStyle="1" w:styleId="11f0">
    <w:name w:val="图表目录11"/>
    <w:basedOn w:val="a1"/>
    <w:next w:val="a1"/>
    <w:uiPriority w:val="99"/>
    <w:unhideWhenUsed/>
    <w:qFormat/>
    <w:rPr>
      <w:rFonts w:ascii="Times New Roman" w:eastAsia="宋体" w:hAnsi="Times New Roman"/>
      <w:szCs w:val="21"/>
    </w:rPr>
  </w:style>
  <w:style w:type="paragraph" w:customStyle="1" w:styleId="21110">
    <w:name w:val="目录 2111"/>
    <w:basedOn w:val="a1"/>
    <w:next w:val="a1"/>
    <w:uiPriority w:val="39"/>
    <w:unhideWhenUsed/>
    <w:qFormat/>
    <w:pPr>
      <w:spacing w:after="57"/>
      <w:ind w:left="283"/>
    </w:pPr>
    <w:rPr>
      <w:rFonts w:ascii="Times New Roman" w:eastAsia="宋体" w:hAnsi="Times New Roman"/>
      <w:szCs w:val="21"/>
    </w:rPr>
  </w:style>
  <w:style w:type="paragraph" w:customStyle="1" w:styleId="9111">
    <w:name w:val="目录 9111"/>
    <w:basedOn w:val="a1"/>
    <w:next w:val="a1"/>
    <w:uiPriority w:val="39"/>
    <w:unhideWhenUsed/>
    <w:qFormat/>
    <w:pPr>
      <w:spacing w:after="57"/>
      <w:ind w:left="2268"/>
    </w:pPr>
    <w:rPr>
      <w:rFonts w:ascii="Times New Roman" w:eastAsia="宋体" w:hAnsi="Times New Roman"/>
      <w:szCs w:val="21"/>
    </w:rPr>
  </w:style>
  <w:style w:type="paragraph" w:customStyle="1" w:styleId="2112">
    <w:name w:val="正文文本 211"/>
    <w:basedOn w:val="a1"/>
    <w:link w:val="2Char11"/>
    <w:uiPriority w:val="99"/>
    <w:qFormat/>
    <w:pPr>
      <w:spacing w:after="120" w:line="480" w:lineRule="auto"/>
    </w:pPr>
    <w:rPr>
      <w:rFonts w:ascii="Times New Roman" w:eastAsia="宋体" w:hAnsi="Times New Roman"/>
      <w:sz w:val="20"/>
      <w:szCs w:val="20"/>
    </w:rPr>
  </w:style>
  <w:style w:type="character" w:customStyle="1" w:styleId="2Char11">
    <w:name w:val="正文文本 2 Char1"/>
    <w:basedOn w:val="113"/>
    <w:link w:val="2112"/>
    <w:uiPriority w:val="99"/>
    <w:qFormat/>
    <w:rPr>
      <w:rFonts w:ascii="Times New Roman" w:eastAsia="宋体" w:hAnsi="Times New Roman" w:cs="Times New Roman"/>
      <w:sz w:val="20"/>
      <w:szCs w:val="20"/>
    </w:rPr>
  </w:style>
  <w:style w:type="paragraph" w:customStyle="1" w:styleId="11f1">
    <w:name w:val="普通(网站)11"/>
    <w:basedOn w:val="a1"/>
    <w:uiPriority w:val="99"/>
    <w:unhideWhenUsed/>
    <w:qFormat/>
    <w:pPr>
      <w:widowControl/>
      <w:spacing w:before="100" w:beforeAutospacing="1" w:after="100" w:afterAutospacing="1"/>
      <w:jc w:val="left"/>
    </w:pPr>
    <w:rPr>
      <w:rFonts w:ascii="宋体" w:eastAsia="宋体" w:hAnsi="宋体" w:cs="宋体"/>
      <w:sz w:val="24"/>
      <w:szCs w:val="24"/>
    </w:rPr>
  </w:style>
  <w:style w:type="paragraph" w:customStyle="1" w:styleId="11f2">
    <w:name w:val="标题11"/>
    <w:basedOn w:val="a1"/>
    <w:next w:val="a1"/>
    <w:link w:val="Char4"/>
    <w:uiPriority w:val="10"/>
    <w:qFormat/>
    <w:pPr>
      <w:spacing w:before="300" w:after="200"/>
      <w:contextualSpacing/>
    </w:pPr>
    <w:rPr>
      <w:rFonts w:ascii="Times New Roman" w:eastAsia="宋体" w:hAnsi="Times New Roman"/>
      <w:sz w:val="48"/>
      <w:szCs w:val="48"/>
    </w:rPr>
  </w:style>
  <w:style w:type="character" w:customStyle="1" w:styleId="Char4">
    <w:name w:val="标题 Char"/>
    <w:basedOn w:val="113"/>
    <w:link w:val="11f2"/>
    <w:uiPriority w:val="10"/>
    <w:qFormat/>
    <w:rPr>
      <w:rFonts w:ascii="Times New Roman" w:eastAsia="宋体" w:hAnsi="Times New Roman" w:cs="Times New Roman"/>
      <w:sz w:val="48"/>
      <w:szCs w:val="48"/>
    </w:rPr>
  </w:style>
  <w:style w:type="paragraph" w:customStyle="1" w:styleId="11f3">
    <w:name w:val="批注主题11"/>
    <w:basedOn w:val="117"/>
    <w:next w:val="117"/>
    <w:link w:val="Char17"/>
    <w:uiPriority w:val="99"/>
    <w:unhideWhenUsed/>
    <w:qFormat/>
    <w:rPr>
      <w:b/>
      <w:bCs/>
    </w:rPr>
  </w:style>
  <w:style w:type="character" w:customStyle="1" w:styleId="Char17">
    <w:name w:val="批注主题 Char1"/>
    <w:basedOn w:val="Char10"/>
    <w:link w:val="11f3"/>
    <w:uiPriority w:val="99"/>
    <w:qFormat/>
    <w:rPr>
      <w:b/>
      <w:bCs/>
    </w:rPr>
  </w:style>
  <w:style w:type="paragraph" w:customStyle="1" w:styleId="11f4">
    <w:name w:val="正文首行缩进11"/>
    <w:basedOn w:val="118"/>
    <w:uiPriority w:val="99"/>
    <w:unhideWhenUsed/>
    <w:qFormat/>
    <w:pPr>
      <w:spacing w:after="120"/>
      <w:ind w:firstLine="420"/>
    </w:pPr>
    <w:rPr>
      <w:rFonts w:ascii="Calibri" w:eastAsia="宋体" w:hAnsi="Calibri"/>
      <w:sz w:val="21"/>
      <w:szCs w:val="22"/>
    </w:rPr>
  </w:style>
  <w:style w:type="paragraph" w:customStyle="1" w:styleId="2113">
    <w:name w:val="正文首行缩进 211"/>
    <w:basedOn w:val="119"/>
    <w:next w:val="a1"/>
    <w:link w:val="2Char12"/>
    <w:uiPriority w:val="99"/>
    <w:unhideWhenUsed/>
    <w:qFormat/>
    <w:pPr>
      <w:spacing w:after="120"/>
      <w:ind w:left="420" w:firstLine="420"/>
    </w:pPr>
    <w:rPr>
      <w:rFonts w:ascii="Calibri" w:eastAsia="Arial" w:hAnsi="Calibri"/>
      <w:b w:val="0"/>
      <w:sz w:val="21"/>
      <w:szCs w:val="22"/>
    </w:rPr>
  </w:style>
  <w:style w:type="character" w:customStyle="1" w:styleId="2Char12">
    <w:name w:val="正文首行缩进 2 Char1"/>
    <w:basedOn w:val="Char12"/>
    <w:link w:val="2113"/>
    <w:uiPriority w:val="99"/>
    <w:qFormat/>
    <w:rPr>
      <w:rFonts w:ascii="Times New Roman" w:eastAsia="宋体" w:hAnsi="Times New Roman" w:cs="Times New Roman"/>
      <w:b w:val="0"/>
      <w:sz w:val="21"/>
      <w:szCs w:val="22"/>
    </w:rPr>
  </w:style>
  <w:style w:type="table" w:customStyle="1" w:styleId="11f5">
    <w:name w:val="网格型11"/>
    <w:basedOn w:val="114"/>
    <w:uiPriority w:val="59"/>
    <w:qFormat/>
    <w:rPr>
      <w:rFonts w:eastAsia="Times New Roman"/>
    </w:rPr>
    <w:tblPr/>
  </w:style>
  <w:style w:type="character" w:customStyle="1" w:styleId="11f6">
    <w:name w:val="要点11"/>
    <w:uiPriority w:val="99"/>
    <w:qFormat/>
    <w:rPr>
      <w:rFonts w:cs="Times New Roman"/>
      <w:b/>
      <w:bCs/>
    </w:rPr>
  </w:style>
  <w:style w:type="character" w:customStyle="1" w:styleId="19">
    <w:name w:val="尾注引用1"/>
    <w:uiPriority w:val="99"/>
    <w:unhideWhenUsed/>
    <w:qFormat/>
    <w:rPr>
      <w:vertAlign w:val="superscript"/>
    </w:rPr>
  </w:style>
  <w:style w:type="character" w:customStyle="1" w:styleId="11f7">
    <w:name w:val="页码11"/>
    <w:uiPriority w:val="99"/>
    <w:qFormat/>
    <w:rPr>
      <w:rFonts w:cs="Times New Roman"/>
    </w:rPr>
  </w:style>
  <w:style w:type="character" w:customStyle="1" w:styleId="11f8">
    <w:name w:val="已访问的超链接11"/>
    <w:uiPriority w:val="99"/>
    <w:unhideWhenUsed/>
    <w:qFormat/>
    <w:rPr>
      <w:color w:val="800080"/>
      <w:u w:val="single"/>
    </w:rPr>
  </w:style>
  <w:style w:type="character" w:customStyle="1" w:styleId="HTML11">
    <w:name w:val="HTML 打字机11"/>
    <w:uiPriority w:val="99"/>
    <w:qFormat/>
    <w:rPr>
      <w:rFonts w:ascii="宋体" w:eastAsia="宋体" w:hAnsi="宋体" w:cs="宋体"/>
      <w:sz w:val="24"/>
      <w:szCs w:val="24"/>
    </w:rPr>
  </w:style>
  <w:style w:type="character" w:customStyle="1" w:styleId="11f9">
    <w:name w:val="超链接11"/>
    <w:uiPriority w:val="99"/>
    <w:qFormat/>
    <w:rPr>
      <w:rFonts w:cs="Times New Roman"/>
      <w:color w:val="000000"/>
      <w:u w:val="none"/>
    </w:rPr>
  </w:style>
  <w:style w:type="character" w:customStyle="1" w:styleId="11fa">
    <w:name w:val="批注引用11"/>
    <w:basedOn w:val="113"/>
    <w:unhideWhenUsed/>
    <w:qFormat/>
    <w:rPr>
      <w:sz w:val="21"/>
      <w:szCs w:val="21"/>
    </w:rPr>
  </w:style>
  <w:style w:type="character" w:customStyle="1" w:styleId="1a">
    <w:name w:val="脚注引用1"/>
    <w:uiPriority w:val="99"/>
    <w:unhideWhenUsed/>
    <w:qFormat/>
    <w:rPr>
      <w:vertAlign w:val="superscript"/>
    </w:rPr>
  </w:style>
  <w:style w:type="character" w:customStyle="1" w:styleId="1b">
    <w:name w:val="批注引用1"/>
    <w:semiHidden/>
    <w:qFormat/>
    <w:rPr>
      <w:rFonts w:ascii="Calibri" w:eastAsia="Arial" w:hAnsi="Calibri" w:cs="Times New Roman"/>
      <w:sz w:val="21"/>
      <w:szCs w:val="22"/>
    </w:rPr>
  </w:style>
  <w:style w:type="paragraph" w:customStyle="1" w:styleId="aff9">
    <w:name w:val="段"/>
    <w:next w:val="a1"/>
    <w:qFormat/>
    <w:pPr>
      <w:ind w:firstLine="200"/>
      <w:jc w:val="both"/>
    </w:pPr>
    <w:rPr>
      <w:rFonts w:ascii="宋体"/>
      <w:sz w:val="21"/>
    </w:rPr>
  </w:style>
  <w:style w:type="paragraph" w:customStyle="1" w:styleId="TOC111">
    <w:name w:val="TOC 标题111"/>
    <w:uiPriority w:val="39"/>
    <w:unhideWhenUsed/>
    <w:qFormat/>
    <w:rPr>
      <w:rFonts w:ascii="Calibri" w:eastAsia="Arial" w:hAnsi="Calibri"/>
    </w:rPr>
  </w:style>
  <w:style w:type="paragraph" w:customStyle="1" w:styleId="font5">
    <w:name w:val="font5"/>
    <w:basedOn w:val="a1"/>
    <w:qFormat/>
    <w:pPr>
      <w:widowControl/>
      <w:spacing w:before="100" w:beforeAutospacing="1" w:after="100" w:afterAutospacing="1"/>
      <w:jc w:val="left"/>
    </w:pPr>
    <w:rPr>
      <w:rFonts w:ascii="宋体" w:eastAsia="宋体" w:hAnsi="宋体"/>
      <w:sz w:val="18"/>
      <w:szCs w:val="18"/>
    </w:rPr>
  </w:style>
  <w:style w:type="paragraph" w:customStyle="1" w:styleId="font6">
    <w:name w:val="font6"/>
    <w:basedOn w:val="a1"/>
    <w:qFormat/>
    <w:pPr>
      <w:widowControl/>
      <w:spacing w:before="100" w:beforeAutospacing="1" w:after="100" w:afterAutospacing="1"/>
      <w:jc w:val="left"/>
    </w:pPr>
    <w:rPr>
      <w:rFonts w:ascii="宋体" w:eastAsia="宋体" w:hAnsi="宋体"/>
      <w:b/>
      <w:bCs/>
      <w:sz w:val="20"/>
      <w:szCs w:val="20"/>
    </w:rPr>
  </w:style>
  <w:style w:type="paragraph" w:customStyle="1" w:styleId="font7">
    <w:name w:val="font7"/>
    <w:basedOn w:val="a1"/>
    <w:qFormat/>
    <w:pPr>
      <w:widowControl/>
      <w:spacing w:before="100" w:beforeAutospacing="1" w:after="100" w:afterAutospacing="1"/>
      <w:jc w:val="left"/>
    </w:pPr>
    <w:rPr>
      <w:rFonts w:ascii="Times New Roman" w:eastAsia="宋体" w:hAnsi="Times New Roman"/>
      <w:b/>
      <w:bCs/>
      <w:i/>
      <w:iCs/>
      <w:sz w:val="20"/>
      <w:szCs w:val="20"/>
    </w:rPr>
  </w:style>
  <w:style w:type="paragraph" w:customStyle="1" w:styleId="font8">
    <w:name w:val="font8"/>
    <w:basedOn w:val="a1"/>
    <w:uiPriority w:val="99"/>
    <w:qFormat/>
    <w:pPr>
      <w:widowControl/>
      <w:spacing w:before="100" w:beforeAutospacing="1" w:after="100" w:afterAutospacing="1"/>
      <w:jc w:val="left"/>
    </w:pPr>
    <w:rPr>
      <w:rFonts w:ascii="宋体" w:eastAsia="宋体" w:hAnsi="宋体"/>
      <w:b/>
      <w:bCs/>
      <w:i/>
      <w:iCs/>
      <w:sz w:val="20"/>
      <w:szCs w:val="20"/>
    </w:rPr>
  </w:style>
  <w:style w:type="paragraph" w:customStyle="1" w:styleId="font9">
    <w:name w:val="font9"/>
    <w:basedOn w:val="a1"/>
    <w:uiPriority w:val="99"/>
    <w:qFormat/>
    <w:pPr>
      <w:widowControl/>
      <w:spacing w:before="100" w:beforeAutospacing="1" w:after="100" w:afterAutospacing="1"/>
      <w:jc w:val="left"/>
    </w:pPr>
    <w:rPr>
      <w:rFonts w:ascii="Times New Roman" w:eastAsia="宋体" w:hAnsi="Times New Roman"/>
      <w:b/>
      <w:bCs/>
      <w:sz w:val="20"/>
      <w:szCs w:val="20"/>
    </w:rPr>
  </w:style>
  <w:style w:type="paragraph" w:customStyle="1" w:styleId="xl24">
    <w:name w:val="xl24"/>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b/>
      <w:bCs/>
      <w:sz w:val="20"/>
      <w:szCs w:val="20"/>
    </w:rPr>
  </w:style>
  <w:style w:type="paragraph" w:customStyle="1" w:styleId="xl25">
    <w:name w:val="xl25"/>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Times New Roman" w:eastAsia="宋体" w:hAnsi="Times New Roman"/>
      <w:b/>
      <w:bCs/>
      <w:i/>
      <w:iCs/>
      <w:sz w:val="20"/>
      <w:szCs w:val="20"/>
    </w:rPr>
  </w:style>
  <w:style w:type="paragraph" w:customStyle="1" w:styleId="xl26">
    <w:name w:val="xl26"/>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b/>
      <w:bCs/>
      <w:sz w:val="20"/>
      <w:szCs w:val="20"/>
    </w:rPr>
  </w:style>
  <w:style w:type="paragraph" w:customStyle="1" w:styleId="xl27">
    <w:name w:val="xl27"/>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b/>
      <w:bCs/>
      <w:i/>
      <w:iCs/>
      <w:sz w:val="20"/>
      <w:szCs w:val="20"/>
    </w:rPr>
  </w:style>
  <w:style w:type="paragraph" w:customStyle="1" w:styleId="xl28">
    <w:name w:val="xl28"/>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Times New Roman" w:eastAsia="宋体" w:hAnsi="Times New Roman"/>
      <w:b/>
      <w:bCs/>
      <w:i/>
      <w:iCs/>
      <w:sz w:val="20"/>
      <w:szCs w:val="20"/>
    </w:rPr>
  </w:style>
  <w:style w:type="paragraph" w:customStyle="1" w:styleId="xl29">
    <w:name w:val="xl29"/>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b/>
      <w:bCs/>
      <w:sz w:val="20"/>
      <w:szCs w:val="20"/>
    </w:rPr>
  </w:style>
  <w:style w:type="paragraph" w:customStyle="1" w:styleId="xl30">
    <w:name w:val="xl30"/>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b/>
      <w:bCs/>
      <w:sz w:val="20"/>
      <w:szCs w:val="20"/>
    </w:rPr>
  </w:style>
  <w:style w:type="paragraph" w:customStyle="1" w:styleId="xl31">
    <w:name w:val="xl31"/>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楷体_GB2312" w:eastAsia="楷体_GB2312" w:hAnsi="宋体"/>
      <w:b/>
      <w:bCs/>
      <w:sz w:val="24"/>
      <w:szCs w:val="24"/>
    </w:rPr>
  </w:style>
  <w:style w:type="paragraph" w:customStyle="1" w:styleId="xl32">
    <w:name w:val="xl32"/>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Times New Roman" w:eastAsia="宋体" w:hAnsi="Times New Roman"/>
      <w:b/>
      <w:bCs/>
      <w:i/>
      <w:iCs/>
      <w:sz w:val="20"/>
      <w:szCs w:val="20"/>
    </w:rPr>
  </w:style>
  <w:style w:type="paragraph" w:customStyle="1" w:styleId="xl33">
    <w:name w:val="xl33"/>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b/>
      <w:bCs/>
      <w:sz w:val="20"/>
      <w:szCs w:val="20"/>
    </w:rPr>
  </w:style>
  <w:style w:type="paragraph" w:customStyle="1" w:styleId="xl34">
    <w:name w:val="xl34"/>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Times New Roman" w:eastAsia="宋体" w:hAnsi="Times New Roman"/>
      <w:b/>
      <w:bCs/>
      <w:i/>
      <w:iCs/>
      <w:sz w:val="20"/>
      <w:szCs w:val="20"/>
    </w:rPr>
  </w:style>
  <w:style w:type="paragraph" w:customStyle="1" w:styleId="xl35">
    <w:name w:val="xl35"/>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b/>
      <w:bCs/>
      <w:i/>
      <w:iCs/>
      <w:sz w:val="20"/>
      <w:szCs w:val="20"/>
    </w:rPr>
  </w:style>
  <w:style w:type="paragraph" w:customStyle="1" w:styleId="xl36">
    <w:name w:val="xl36"/>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b/>
      <w:bCs/>
      <w:sz w:val="20"/>
      <w:szCs w:val="20"/>
    </w:rPr>
  </w:style>
  <w:style w:type="paragraph" w:customStyle="1" w:styleId="xl37">
    <w:name w:val="xl37"/>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b/>
      <w:bCs/>
      <w:i/>
      <w:iCs/>
      <w:sz w:val="20"/>
      <w:szCs w:val="20"/>
    </w:rPr>
  </w:style>
  <w:style w:type="paragraph" w:customStyle="1" w:styleId="xl38">
    <w:name w:val="xl38"/>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b/>
      <w:bCs/>
      <w:sz w:val="20"/>
      <w:szCs w:val="20"/>
    </w:rPr>
  </w:style>
  <w:style w:type="paragraph" w:customStyle="1" w:styleId="xl39">
    <w:name w:val="xl39"/>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sz w:val="24"/>
      <w:szCs w:val="24"/>
    </w:rPr>
  </w:style>
  <w:style w:type="paragraph" w:customStyle="1" w:styleId="xl40">
    <w:name w:val="xl40"/>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Times New Roman" w:eastAsia="宋体" w:hAnsi="Times New Roman"/>
      <w:b/>
      <w:bCs/>
      <w:sz w:val="20"/>
      <w:szCs w:val="20"/>
    </w:rPr>
  </w:style>
  <w:style w:type="paragraph" w:customStyle="1" w:styleId="xl41">
    <w:name w:val="xl41"/>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b/>
      <w:bCs/>
      <w:sz w:val="20"/>
      <w:szCs w:val="20"/>
    </w:rPr>
  </w:style>
  <w:style w:type="paragraph" w:customStyle="1" w:styleId="xl42">
    <w:name w:val="xl42"/>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b/>
      <w:bCs/>
      <w:sz w:val="20"/>
      <w:szCs w:val="20"/>
    </w:rPr>
  </w:style>
  <w:style w:type="paragraph" w:customStyle="1" w:styleId="xl43">
    <w:name w:val="xl43"/>
    <w:basedOn w:val="a1"/>
    <w:uiPriority w:val="99"/>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b/>
      <w:bCs/>
      <w:sz w:val="20"/>
      <w:szCs w:val="20"/>
    </w:rPr>
  </w:style>
  <w:style w:type="paragraph" w:customStyle="1" w:styleId="xl44">
    <w:name w:val="xl44"/>
    <w:basedOn w:val="a1"/>
    <w:uiPriority w:val="99"/>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eastAsia="宋体" w:hAnsi="宋体"/>
      <w:b/>
      <w:bCs/>
      <w:sz w:val="20"/>
      <w:szCs w:val="20"/>
    </w:rPr>
  </w:style>
  <w:style w:type="paragraph" w:customStyle="1" w:styleId="xl45">
    <w:name w:val="xl45"/>
    <w:basedOn w:val="a1"/>
    <w:uiPriority w:val="99"/>
    <w:qFormat/>
    <w:pPr>
      <w:widowControl/>
      <w:pBdr>
        <w:left w:val="single" w:sz="4" w:space="0" w:color="000000"/>
        <w:right w:val="single" w:sz="4" w:space="0" w:color="000000"/>
      </w:pBdr>
      <w:spacing w:before="100" w:beforeAutospacing="1" w:after="100" w:afterAutospacing="1"/>
      <w:jc w:val="center"/>
    </w:pPr>
    <w:rPr>
      <w:rFonts w:ascii="宋体" w:eastAsia="宋体" w:hAnsi="宋体"/>
      <w:b/>
      <w:bCs/>
      <w:sz w:val="20"/>
      <w:szCs w:val="20"/>
    </w:rPr>
  </w:style>
  <w:style w:type="paragraph" w:customStyle="1" w:styleId="xl46">
    <w:name w:val="xl46"/>
    <w:basedOn w:val="a1"/>
    <w:uiPriority w:val="99"/>
    <w:qFormat/>
    <w:pPr>
      <w:widowControl/>
      <w:pBdr>
        <w:left w:val="single" w:sz="4" w:space="0" w:color="000000"/>
        <w:right w:val="single" w:sz="4" w:space="0" w:color="000000"/>
      </w:pBdr>
      <w:spacing w:before="100" w:beforeAutospacing="1" w:after="100" w:afterAutospacing="1"/>
      <w:jc w:val="center"/>
    </w:pPr>
    <w:rPr>
      <w:rFonts w:ascii="宋体" w:eastAsia="宋体" w:hAnsi="宋体"/>
      <w:sz w:val="24"/>
      <w:szCs w:val="24"/>
    </w:rPr>
  </w:style>
  <w:style w:type="paragraph" w:customStyle="1" w:styleId="xl47">
    <w:name w:val="xl47"/>
    <w:basedOn w:val="a1"/>
    <w:uiPriority w:val="99"/>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sz w:val="24"/>
      <w:szCs w:val="24"/>
    </w:rPr>
  </w:style>
  <w:style w:type="paragraph" w:customStyle="1" w:styleId="xl48">
    <w:name w:val="xl48"/>
    <w:basedOn w:val="a1"/>
    <w:uiPriority w:val="99"/>
    <w:qFormat/>
    <w:pPr>
      <w:widowControl/>
      <w:pBdr>
        <w:top w:val="single" w:sz="4" w:space="0" w:color="000000"/>
        <w:left w:val="single" w:sz="4" w:space="0" w:color="000000"/>
        <w:right w:val="single" w:sz="4" w:space="0" w:color="000000"/>
      </w:pBdr>
      <w:spacing w:before="100" w:beforeAutospacing="1" w:after="100" w:afterAutospacing="1"/>
      <w:jc w:val="center"/>
    </w:pPr>
    <w:rPr>
      <w:rFonts w:ascii="Times New Roman" w:eastAsia="宋体" w:hAnsi="Times New Roman"/>
      <w:b/>
      <w:bCs/>
      <w:sz w:val="20"/>
      <w:szCs w:val="20"/>
    </w:rPr>
  </w:style>
  <w:style w:type="paragraph" w:customStyle="1" w:styleId="xl49">
    <w:name w:val="xl49"/>
    <w:basedOn w:val="a1"/>
    <w:uiPriority w:val="99"/>
    <w:qFormat/>
    <w:pPr>
      <w:widowControl/>
      <w:pBdr>
        <w:left w:val="single" w:sz="4" w:space="0" w:color="000000"/>
        <w:right w:val="single" w:sz="4" w:space="0" w:color="000000"/>
      </w:pBdr>
      <w:spacing w:before="100" w:beforeAutospacing="1" w:after="100" w:afterAutospacing="1"/>
      <w:jc w:val="center"/>
    </w:pPr>
    <w:rPr>
      <w:rFonts w:ascii="Times New Roman" w:eastAsia="宋体" w:hAnsi="Times New Roman"/>
      <w:b/>
      <w:bCs/>
      <w:sz w:val="20"/>
      <w:szCs w:val="20"/>
    </w:rPr>
  </w:style>
  <w:style w:type="paragraph" w:customStyle="1" w:styleId="xl50">
    <w:name w:val="xl50"/>
    <w:basedOn w:val="a1"/>
    <w:uiPriority w:val="99"/>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b/>
      <w:bCs/>
      <w:sz w:val="20"/>
      <w:szCs w:val="20"/>
    </w:rPr>
  </w:style>
  <w:style w:type="paragraph" w:customStyle="1" w:styleId="xl51">
    <w:name w:val="xl51"/>
    <w:basedOn w:val="a1"/>
    <w:uiPriority w:val="99"/>
    <w:qFormat/>
    <w:pPr>
      <w:widowControl/>
      <w:pBdr>
        <w:top w:val="single" w:sz="4" w:space="0" w:color="000000"/>
        <w:left w:val="single" w:sz="4" w:space="0" w:color="000000"/>
        <w:bottom w:val="single" w:sz="4" w:space="0" w:color="000000"/>
      </w:pBdr>
      <w:shd w:val="clear" w:color="auto" w:fill="969696"/>
      <w:spacing w:before="100" w:beforeAutospacing="1" w:after="100" w:afterAutospacing="1"/>
      <w:jc w:val="center"/>
    </w:pPr>
    <w:rPr>
      <w:rFonts w:ascii="Times New Roman" w:eastAsia="宋体" w:hAnsi="Times New Roman"/>
      <w:b/>
      <w:bCs/>
      <w:i/>
      <w:iCs/>
      <w:sz w:val="20"/>
      <w:szCs w:val="20"/>
    </w:rPr>
  </w:style>
  <w:style w:type="paragraph" w:customStyle="1" w:styleId="xl52">
    <w:name w:val="xl52"/>
    <w:basedOn w:val="a1"/>
    <w:uiPriority w:val="99"/>
    <w:qFormat/>
    <w:pPr>
      <w:widowControl/>
      <w:pBdr>
        <w:top w:val="single" w:sz="4" w:space="0" w:color="000000"/>
        <w:bottom w:val="single" w:sz="4" w:space="0" w:color="000000"/>
      </w:pBdr>
      <w:shd w:val="clear" w:color="auto" w:fill="969696"/>
      <w:spacing w:before="100" w:beforeAutospacing="1" w:after="100" w:afterAutospacing="1"/>
      <w:jc w:val="center"/>
    </w:pPr>
    <w:rPr>
      <w:rFonts w:ascii="Times New Roman" w:eastAsia="宋体" w:hAnsi="Times New Roman"/>
      <w:b/>
      <w:bCs/>
      <w:i/>
      <w:iCs/>
      <w:sz w:val="20"/>
      <w:szCs w:val="20"/>
    </w:rPr>
  </w:style>
  <w:style w:type="paragraph" w:customStyle="1" w:styleId="xl53">
    <w:name w:val="xl53"/>
    <w:basedOn w:val="a1"/>
    <w:uiPriority w:val="99"/>
    <w:qFormat/>
    <w:pPr>
      <w:widowControl/>
      <w:pBdr>
        <w:top w:val="single" w:sz="4" w:space="0" w:color="000000"/>
        <w:bottom w:val="single" w:sz="4" w:space="0" w:color="000000"/>
        <w:right w:val="single" w:sz="4" w:space="0" w:color="000000"/>
      </w:pBdr>
      <w:shd w:val="clear" w:color="auto" w:fill="969696"/>
      <w:spacing w:before="100" w:beforeAutospacing="1" w:after="100" w:afterAutospacing="1"/>
      <w:jc w:val="center"/>
    </w:pPr>
    <w:rPr>
      <w:rFonts w:ascii="Times New Roman" w:eastAsia="宋体" w:hAnsi="Times New Roman"/>
      <w:b/>
      <w:bCs/>
      <w:i/>
      <w:iCs/>
      <w:sz w:val="20"/>
      <w:szCs w:val="20"/>
    </w:rPr>
  </w:style>
  <w:style w:type="paragraph" w:customStyle="1" w:styleId="xl54">
    <w:name w:val="xl54"/>
    <w:basedOn w:val="a1"/>
    <w:uiPriority w:val="99"/>
    <w:qFormat/>
    <w:pPr>
      <w:widowControl/>
      <w:pBdr>
        <w:top w:val="single" w:sz="4" w:space="0" w:color="000000"/>
        <w:left w:val="single" w:sz="4" w:space="0" w:color="000000"/>
        <w:bottom w:val="single" w:sz="4" w:space="0" w:color="000000"/>
      </w:pBdr>
      <w:shd w:val="clear" w:color="auto" w:fill="969696"/>
      <w:spacing w:before="100" w:beforeAutospacing="1" w:after="100" w:afterAutospacing="1"/>
      <w:jc w:val="center"/>
    </w:pPr>
    <w:rPr>
      <w:rFonts w:ascii="宋体" w:eastAsia="宋体" w:hAnsi="宋体"/>
      <w:b/>
      <w:bCs/>
      <w:sz w:val="20"/>
      <w:szCs w:val="20"/>
    </w:rPr>
  </w:style>
  <w:style w:type="paragraph" w:customStyle="1" w:styleId="xl55">
    <w:name w:val="xl55"/>
    <w:basedOn w:val="a1"/>
    <w:uiPriority w:val="99"/>
    <w:qFormat/>
    <w:pPr>
      <w:widowControl/>
      <w:pBdr>
        <w:top w:val="single" w:sz="4" w:space="0" w:color="000000"/>
        <w:bottom w:val="single" w:sz="4" w:space="0" w:color="000000"/>
      </w:pBdr>
      <w:shd w:val="clear" w:color="auto" w:fill="969696"/>
      <w:spacing w:before="100" w:beforeAutospacing="1" w:after="100" w:afterAutospacing="1"/>
      <w:jc w:val="center"/>
    </w:pPr>
    <w:rPr>
      <w:rFonts w:ascii="Times New Roman" w:eastAsia="宋体" w:hAnsi="Times New Roman"/>
      <w:b/>
      <w:bCs/>
      <w:sz w:val="20"/>
      <w:szCs w:val="20"/>
    </w:rPr>
  </w:style>
  <w:style w:type="paragraph" w:customStyle="1" w:styleId="xl56">
    <w:name w:val="xl56"/>
    <w:basedOn w:val="a1"/>
    <w:uiPriority w:val="99"/>
    <w:qFormat/>
    <w:pPr>
      <w:widowControl/>
      <w:pBdr>
        <w:top w:val="single" w:sz="4" w:space="0" w:color="000000"/>
        <w:bottom w:val="single" w:sz="4" w:space="0" w:color="000000"/>
        <w:right w:val="single" w:sz="4" w:space="0" w:color="000000"/>
      </w:pBdr>
      <w:shd w:val="clear" w:color="auto" w:fill="969696"/>
      <w:spacing w:before="100" w:beforeAutospacing="1" w:after="100" w:afterAutospacing="1"/>
      <w:jc w:val="center"/>
    </w:pPr>
    <w:rPr>
      <w:rFonts w:ascii="Times New Roman" w:eastAsia="宋体" w:hAnsi="Times New Roman"/>
      <w:b/>
      <w:bCs/>
      <w:sz w:val="20"/>
      <w:szCs w:val="20"/>
    </w:rPr>
  </w:style>
  <w:style w:type="paragraph" w:customStyle="1" w:styleId="xl57">
    <w:name w:val="xl57"/>
    <w:basedOn w:val="a1"/>
    <w:uiPriority w:val="99"/>
    <w:qFormat/>
    <w:pPr>
      <w:widowControl/>
      <w:pBdr>
        <w:top w:val="single" w:sz="4" w:space="0" w:color="000000"/>
        <w:left w:val="single" w:sz="4" w:space="0" w:color="000000"/>
        <w:right w:val="single" w:sz="4" w:space="0" w:color="000000"/>
      </w:pBdr>
      <w:spacing w:before="100" w:beforeAutospacing="1" w:after="100" w:afterAutospacing="1"/>
      <w:jc w:val="center"/>
    </w:pPr>
    <w:rPr>
      <w:rFonts w:ascii="Times New Roman" w:eastAsia="宋体" w:hAnsi="Times New Roman"/>
      <w:b/>
      <w:bCs/>
      <w:i/>
      <w:iCs/>
      <w:sz w:val="20"/>
      <w:szCs w:val="20"/>
    </w:rPr>
  </w:style>
  <w:style w:type="paragraph" w:customStyle="1" w:styleId="xl58">
    <w:name w:val="xl58"/>
    <w:basedOn w:val="a1"/>
    <w:uiPriority w:val="99"/>
    <w:qFormat/>
    <w:pPr>
      <w:widowControl/>
      <w:pBdr>
        <w:left w:val="single" w:sz="4" w:space="0" w:color="000000"/>
        <w:right w:val="single" w:sz="4" w:space="0" w:color="000000"/>
      </w:pBdr>
      <w:spacing w:before="100" w:beforeAutospacing="1" w:after="100" w:afterAutospacing="1"/>
      <w:jc w:val="center"/>
    </w:pPr>
    <w:rPr>
      <w:rFonts w:ascii="Times New Roman" w:eastAsia="宋体" w:hAnsi="Times New Roman"/>
      <w:b/>
      <w:bCs/>
      <w:i/>
      <w:iCs/>
      <w:sz w:val="20"/>
      <w:szCs w:val="20"/>
    </w:rPr>
  </w:style>
  <w:style w:type="paragraph" w:customStyle="1" w:styleId="xl59">
    <w:name w:val="xl59"/>
    <w:basedOn w:val="a1"/>
    <w:uiPriority w:val="99"/>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b/>
      <w:bCs/>
      <w:i/>
      <w:iCs/>
      <w:sz w:val="20"/>
      <w:szCs w:val="20"/>
    </w:rPr>
  </w:style>
  <w:style w:type="paragraph" w:customStyle="1" w:styleId="xl60">
    <w:name w:val="xl60"/>
    <w:basedOn w:val="a1"/>
    <w:uiPriority w:val="99"/>
    <w:qFormat/>
    <w:pPr>
      <w:widowControl/>
      <w:pBdr>
        <w:top w:val="single" w:sz="4" w:space="0" w:color="000000"/>
        <w:left w:val="single" w:sz="4" w:space="0" w:color="000000"/>
        <w:bottom w:val="single" w:sz="4" w:space="0" w:color="000000"/>
      </w:pBdr>
      <w:shd w:val="clear" w:color="auto" w:fill="969696"/>
      <w:spacing w:before="100" w:beforeAutospacing="1" w:after="100" w:afterAutospacing="1"/>
      <w:jc w:val="center"/>
    </w:pPr>
    <w:rPr>
      <w:rFonts w:ascii="Times New Roman" w:eastAsia="宋体" w:hAnsi="Times New Roman"/>
      <w:b/>
      <w:bCs/>
      <w:i/>
      <w:iCs/>
      <w:sz w:val="20"/>
      <w:szCs w:val="20"/>
    </w:rPr>
  </w:style>
  <w:style w:type="paragraph" w:customStyle="1" w:styleId="xl61">
    <w:name w:val="xl61"/>
    <w:basedOn w:val="a1"/>
    <w:uiPriority w:val="99"/>
    <w:qFormat/>
    <w:pPr>
      <w:widowControl/>
      <w:pBdr>
        <w:top w:val="single" w:sz="4" w:space="0" w:color="000000"/>
        <w:bottom w:val="single" w:sz="4" w:space="0" w:color="000000"/>
      </w:pBdr>
      <w:shd w:val="clear" w:color="auto" w:fill="969696"/>
      <w:spacing w:before="100" w:beforeAutospacing="1" w:after="100" w:afterAutospacing="1"/>
      <w:jc w:val="center"/>
    </w:pPr>
    <w:rPr>
      <w:rFonts w:ascii="Times New Roman" w:eastAsia="宋体" w:hAnsi="Times New Roman"/>
      <w:b/>
      <w:bCs/>
      <w:i/>
      <w:iCs/>
      <w:sz w:val="20"/>
      <w:szCs w:val="20"/>
    </w:rPr>
  </w:style>
  <w:style w:type="paragraph" w:customStyle="1" w:styleId="xl62">
    <w:name w:val="xl62"/>
    <w:basedOn w:val="a1"/>
    <w:uiPriority w:val="99"/>
    <w:qFormat/>
    <w:pPr>
      <w:widowControl/>
      <w:pBdr>
        <w:top w:val="single" w:sz="4" w:space="0" w:color="000000"/>
        <w:bottom w:val="single" w:sz="4" w:space="0" w:color="000000"/>
        <w:right w:val="single" w:sz="4" w:space="0" w:color="000000"/>
      </w:pBdr>
      <w:shd w:val="clear" w:color="auto" w:fill="969696"/>
      <w:spacing w:before="100" w:beforeAutospacing="1" w:after="100" w:afterAutospacing="1"/>
      <w:jc w:val="center"/>
    </w:pPr>
    <w:rPr>
      <w:rFonts w:ascii="Times New Roman" w:eastAsia="宋体" w:hAnsi="Times New Roman"/>
      <w:b/>
      <w:bCs/>
      <w:i/>
      <w:iCs/>
      <w:sz w:val="20"/>
      <w:szCs w:val="20"/>
    </w:rPr>
  </w:style>
  <w:style w:type="paragraph" w:customStyle="1" w:styleId="xl63">
    <w:name w:val="xl63"/>
    <w:basedOn w:val="a1"/>
    <w:uiPriority w:val="99"/>
    <w:qFormat/>
    <w:pPr>
      <w:widowControl/>
      <w:pBdr>
        <w:top w:val="single" w:sz="4" w:space="0" w:color="000000"/>
        <w:left w:val="single" w:sz="4" w:space="0" w:color="000000"/>
        <w:bottom w:val="single" w:sz="4" w:space="0" w:color="000000"/>
      </w:pBdr>
      <w:spacing w:before="100" w:beforeAutospacing="1" w:after="100" w:afterAutospacing="1"/>
      <w:jc w:val="center"/>
    </w:pPr>
    <w:rPr>
      <w:rFonts w:ascii="Times New Roman" w:eastAsia="宋体" w:hAnsi="Times New Roman"/>
      <w:b/>
      <w:bCs/>
      <w:sz w:val="20"/>
      <w:szCs w:val="20"/>
    </w:rPr>
  </w:style>
  <w:style w:type="paragraph" w:customStyle="1" w:styleId="font10">
    <w:name w:val="font10"/>
    <w:basedOn w:val="a1"/>
    <w:uiPriority w:val="99"/>
    <w:qFormat/>
    <w:pPr>
      <w:widowControl/>
      <w:spacing w:before="100" w:beforeAutospacing="1" w:after="100" w:afterAutospacing="1"/>
      <w:jc w:val="left"/>
    </w:pPr>
    <w:rPr>
      <w:rFonts w:ascii="楷体_GB2312" w:eastAsia="楷体_GB2312" w:hAnsi="宋体"/>
      <w:b/>
      <w:bCs/>
      <w:sz w:val="18"/>
      <w:szCs w:val="18"/>
    </w:rPr>
  </w:style>
  <w:style w:type="paragraph" w:customStyle="1" w:styleId="font11">
    <w:name w:val="font11"/>
    <w:basedOn w:val="a1"/>
    <w:uiPriority w:val="99"/>
    <w:qFormat/>
    <w:pPr>
      <w:widowControl/>
      <w:spacing w:before="100" w:beforeAutospacing="1" w:after="100" w:afterAutospacing="1"/>
      <w:jc w:val="left"/>
    </w:pPr>
    <w:rPr>
      <w:rFonts w:ascii="Times New Roman" w:eastAsia="宋体" w:hAnsi="Times New Roman"/>
      <w:b/>
      <w:bCs/>
      <w:sz w:val="18"/>
      <w:szCs w:val="18"/>
    </w:rPr>
  </w:style>
  <w:style w:type="paragraph" w:customStyle="1" w:styleId="font12">
    <w:name w:val="font12"/>
    <w:basedOn w:val="a1"/>
    <w:uiPriority w:val="99"/>
    <w:qFormat/>
    <w:pPr>
      <w:widowControl/>
      <w:spacing w:before="100" w:beforeAutospacing="1" w:after="100" w:afterAutospacing="1"/>
      <w:jc w:val="left"/>
    </w:pPr>
    <w:rPr>
      <w:rFonts w:ascii="宋体" w:eastAsia="宋体" w:hAnsi="宋体"/>
      <w:sz w:val="36"/>
      <w:szCs w:val="36"/>
    </w:rPr>
  </w:style>
  <w:style w:type="paragraph" w:customStyle="1" w:styleId="font13">
    <w:name w:val="font13"/>
    <w:basedOn w:val="a1"/>
    <w:uiPriority w:val="99"/>
    <w:qFormat/>
    <w:pPr>
      <w:widowControl/>
      <w:spacing w:before="100" w:beforeAutospacing="1" w:after="100" w:afterAutospacing="1"/>
      <w:jc w:val="left"/>
    </w:pPr>
    <w:rPr>
      <w:rFonts w:ascii="Times New Roman" w:eastAsia="宋体" w:hAnsi="Times New Roman"/>
      <w:i/>
      <w:iCs/>
      <w:sz w:val="36"/>
      <w:szCs w:val="36"/>
    </w:rPr>
  </w:style>
  <w:style w:type="paragraph" w:customStyle="1" w:styleId="font14">
    <w:name w:val="font14"/>
    <w:basedOn w:val="a1"/>
    <w:uiPriority w:val="99"/>
    <w:qFormat/>
    <w:pPr>
      <w:widowControl/>
      <w:spacing w:before="100" w:beforeAutospacing="1" w:after="100" w:afterAutospacing="1"/>
      <w:jc w:val="left"/>
    </w:pPr>
    <w:rPr>
      <w:rFonts w:ascii="Times New Roman" w:eastAsia="宋体" w:hAnsi="Times New Roman"/>
      <w:sz w:val="36"/>
      <w:szCs w:val="36"/>
    </w:rPr>
  </w:style>
  <w:style w:type="character" w:customStyle="1" w:styleId="case31">
    <w:name w:val="case31"/>
    <w:uiPriority w:val="99"/>
    <w:qFormat/>
    <w:rPr>
      <w:rFonts w:cs="Times New Roman"/>
      <w:spacing w:val="390"/>
      <w:sz w:val="21"/>
      <w:szCs w:val="21"/>
    </w:rPr>
  </w:style>
  <w:style w:type="paragraph" w:customStyle="1" w:styleId="affa">
    <w:name w:val="普通文字"/>
    <w:basedOn w:val="a1"/>
    <w:next w:val="a1"/>
    <w:uiPriority w:val="99"/>
    <w:qFormat/>
    <w:rPr>
      <w:rFonts w:ascii="宋体" w:eastAsia="宋体" w:hAnsi="Times New Roman"/>
      <w:sz w:val="24"/>
      <w:szCs w:val="20"/>
    </w:rPr>
  </w:style>
  <w:style w:type="paragraph" w:customStyle="1" w:styleId="ParaChar">
    <w:name w:val="默认段落字体 Para Char"/>
    <w:basedOn w:val="a1"/>
    <w:uiPriority w:val="99"/>
    <w:qFormat/>
    <w:pPr>
      <w:tabs>
        <w:tab w:val="left" w:pos="552"/>
      </w:tabs>
      <w:ind w:left="552" w:hanging="420"/>
    </w:pPr>
    <w:rPr>
      <w:rFonts w:ascii="Times New Roman" w:eastAsia="宋体" w:hAnsi="Times New Roman"/>
      <w:sz w:val="24"/>
      <w:szCs w:val="24"/>
    </w:rPr>
  </w:style>
  <w:style w:type="paragraph" w:customStyle="1" w:styleId="CharCharCharChar">
    <w:name w:val="Char Char Char Char"/>
    <w:basedOn w:val="116"/>
    <w:qFormat/>
    <w:pPr>
      <w:spacing w:line="360" w:lineRule="auto"/>
    </w:pPr>
    <w:rPr>
      <w:rFonts w:ascii="Tahoma" w:hAnsi="Tahoma"/>
      <w:sz w:val="24"/>
      <w:szCs w:val="24"/>
    </w:rPr>
  </w:style>
  <w:style w:type="paragraph" w:customStyle="1" w:styleId="CharChar1CharCharCharChar">
    <w:name w:val="Char Char1 Char Char Char Char"/>
    <w:basedOn w:val="116"/>
    <w:uiPriority w:val="99"/>
    <w:qFormat/>
    <w:pPr>
      <w:spacing w:line="436" w:lineRule="exact"/>
      <w:ind w:left="357"/>
      <w:jc w:val="left"/>
      <w:outlineLvl w:val="3"/>
    </w:pPr>
    <w:rPr>
      <w:rFonts w:ascii="Tahoma" w:hAnsi="Tahoma"/>
      <w:b/>
      <w:sz w:val="24"/>
      <w:szCs w:val="24"/>
    </w:rPr>
  </w:style>
  <w:style w:type="paragraph" w:styleId="a0">
    <w:name w:val="List Paragraph"/>
    <w:basedOn w:val="a1"/>
    <w:uiPriority w:val="34"/>
    <w:qFormat/>
    <w:pPr>
      <w:numPr>
        <w:numId w:val="2"/>
      </w:numPr>
      <w:spacing w:line="360" w:lineRule="auto"/>
    </w:pPr>
    <w:rPr>
      <w:rFonts w:ascii="Arial" w:eastAsia="宋体" w:hAnsi="Arial" w:cs="宋体"/>
      <w:b/>
      <w:sz w:val="24"/>
      <w:szCs w:val="20"/>
    </w:rPr>
  </w:style>
  <w:style w:type="paragraph" w:customStyle="1" w:styleId="1c">
    <w:name w:val="修订1"/>
    <w:uiPriority w:val="99"/>
    <w:semiHidden/>
    <w:qFormat/>
    <w:rPr>
      <w:sz w:val="21"/>
    </w:rPr>
  </w:style>
  <w:style w:type="paragraph" w:customStyle="1" w:styleId="1d">
    <w:name w:val="列表段落1"/>
    <w:basedOn w:val="a1"/>
    <w:uiPriority w:val="34"/>
    <w:qFormat/>
    <w:pPr>
      <w:ind w:firstLine="420"/>
    </w:pPr>
  </w:style>
  <w:style w:type="paragraph" w:customStyle="1" w:styleId="552">
    <w:name w:val="样式 小四 段前: 5 磅 段后: 5 磅 首行缩进:  2 字符"/>
    <w:basedOn w:val="a1"/>
    <w:qFormat/>
    <w:pPr>
      <w:spacing w:line="360" w:lineRule="auto"/>
    </w:pPr>
    <w:rPr>
      <w:rFonts w:ascii="宋体" w:hAnsi="宋体"/>
      <w:szCs w:val="21"/>
    </w:rPr>
  </w:style>
  <w:style w:type="table" w:customStyle="1" w:styleId="1e">
    <w:name w:val="网格型1"/>
    <w:basedOn w:val="114"/>
    <w:uiPriority w:val="59"/>
    <w:qFormat/>
    <w:tblPr/>
  </w:style>
  <w:style w:type="table" w:customStyle="1" w:styleId="26">
    <w:name w:val="网格型2"/>
    <w:basedOn w:val="114"/>
    <w:uiPriority w:val="39"/>
    <w:qFormat/>
    <w:tblPr/>
  </w:style>
  <w:style w:type="table" w:customStyle="1" w:styleId="32">
    <w:name w:val="网格型3"/>
    <w:basedOn w:val="114"/>
    <w:uiPriority w:val="39"/>
    <w:qFormat/>
    <w:tblPr/>
  </w:style>
  <w:style w:type="table" w:customStyle="1" w:styleId="42">
    <w:name w:val="网格型4"/>
    <w:basedOn w:val="114"/>
    <w:uiPriority w:val="39"/>
    <w:qFormat/>
    <w:tblPr/>
  </w:style>
  <w:style w:type="paragraph" w:customStyle="1" w:styleId="ListParagraph1">
    <w:name w:val="List Paragraph1"/>
    <w:basedOn w:val="a1"/>
    <w:qFormat/>
    <w:pPr>
      <w:ind w:firstLine="420"/>
    </w:pPr>
    <w:rPr>
      <w:szCs w:val="21"/>
    </w:rPr>
  </w:style>
  <w:style w:type="paragraph" w:customStyle="1" w:styleId="313">
    <w:name w:val="标题 31"/>
    <w:basedOn w:val="a1"/>
    <w:next w:val="a1"/>
    <w:link w:val="3Char"/>
    <w:qFormat/>
    <w:pPr>
      <w:keepNext/>
      <w:keepLines/>
      <w:spacing w:before="260" w:after="260" w:line="416" w:lineRule="auto"/>
      <w:outlineLvl w:val="2"/>
    </w:pPr>
    <w:rPr>
      <w:rFonts w:ascii="Times New Roman" w:eastAsia="宋体" w:hAnsi="Times New Roman"/>
      <w:b/>
      <w:bCs/>
      <w:sz w:val="32"/>
      <w:szCs w:val="32"/>
      <w:lang w:eastAsia="en-US"/>
    </w:rPr>
  </w:style>
  <w:style w:type="character" w:customStyle="1" w:styleId="3Char">
    <w:name w:val="标题 3 Char"/>
    <w:link w:val="313"/>
    <w:qFormat/>
    <w:rPr>
      <w:rFonts w:ascii="Times New Roman" w:eastAsia="宋体" w:hAnsi="Times New Roman" w:cs="Times New Roman"/>
      <w:b/>
      <w:bCs/>
      <w:sz w:val="32"/>
      <w:szCs w:val="32"/>
      <w:lang w:eastAsia="en-US"/>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paragraph" w:styleId="affb">
    <w:name w:val="No Spacing"/>
    <w:uiPriority w:val="1"/>
    <w:qFormat/>
    <w:rPr>
      <w:rFonts w:ascii="Calibri" w:hAnsi="Calibri"/>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paragraph" w:styleId="affc">
    <w:name w:val="Quote"/>
    <w:basedOn w:val="a1"/>
    <w:next w:val="a1"/>
    <w:link w:val="affd"/>
    <w:uiPriority w:val="29"/>
    <w:qFormat/>
    <w:pPr>
      <w:ind w:left="720" w:right="720"/>
    </w:pPr>
    <w:rPr>
      <w:rFonts w:ascii="Times New Roman" w:eastAsia="宋体" w:hAnsi="Times New Roman"/>
      <w:i/>
      <w:szCs w:val="21"/>
    </w:rPr>
  </w:style>
  <w:style w:type="character" w:customStyle="1" w:styleId="affd">
    <w:name w:val="引用 字符"/>
    <w:basedOn w:val="113"/>
    <w:link w:val="affc"/>
    <w:uiPriority w:val="29"/>
    <w:qFormat/>
    <w:rPr>
      <w:rFonts w:ascii="Times New Roman" w:eastAsia="宋体" w:hAnsi="Times New Roman" w:cs="Times New Roman"/>
      <w:i/>
      <w:sz w:val="21"/>
      <w:szCs w:val="21"/>
    </w:rPr>
  </w:style>
  <w:style w:type="character" w:customStyle="1" w:styleId="QuoteChar">
    <w:name w:val="Quote Char"/>
    <w:uiPriority w:val="29"/>
    <w:qFormat/>
    <w:rPr>
      <w:i/>
    </w:rPr>
  </w:style>
  <w:style w:type="paragraph" w:styleId="affe">
    <w:name w:val="Intense Quote"/>
    <w:basedOn w:val="a1"/>
    <w:next w:val="a1"/>
    <w:link w:val="afff"/>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rFonts w:ascii="Times New Roman" w:eastAsia="宋体" w:hAnsi="Times New Roman"/>
      <w:i/>
      <w:szCs w:val="21"/>
    </w:rPr>
  </w:style>
  <w:style w:type="character" w:customStyle="1" w:styleId="afff">
    <w:name w:val="明显引用 字符"/>
    <w:basedOn w:val="113"/>
    <w:link w:val="affe"/>
    <w:uiPriority w:val="30"/>
    <w:qFormat/>
    <w:rPr>
      <w:rFonts w:ascii="Times New Roman" w:eastAsia="宋体" w:hAnsi="Times New Roman" w:cs="Times New Roman"/>
      <w:i/>
      <w:sz w:val="21"/>
      <w:szCs w:val="21"/>
      <w:shd w:val="clear" w:color="auto" w:fill="F2F2F2"/>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712">
    <w:name w:val="目录 71"/>
    <w:basedOn w:val="a1"/>
    <w:next w:val="a1"/>
    <w:uiPriority w:val="39"/>
    <w:unhideWhenUsed/>
    <w:qFormat/>
    <w:pPr>
      <w:spacing w:after="57"/>
      <w:ind w:left="1701"/>
    </w:pPr>
    <w:rPr>
      <w:rFonts w:ascii="Times New Roman" w:eastAsia="宋体" w:hAnsi="Times New Roman"/>
      <w:szCs w:val="21"/>
    </w:rPr>
  </w:style>
  <w:style w:type="paragraph" w:customStyle="1" w:styleId="514">
    <w:name w:val="目录 51"/>
    <w:basedOn w:val="a1"/>
    <w:next w:val="a1"/>
    <w:uiPriority w:val="39"/>
    <w:unhideWhenUsed/>
    <w:qFormat/>
    <w:pPr>
      <w:spacing w:after="57"/>
      <w:ind w:left="1134"/>
    </w:pPr>
    <w:rPr>
      <w:rFonts w:ascii="Times New Roman" w:eastAsia="宋体" w:hAnsi="Times New Roman"/>
      <w:szCs w:val="21"/>
    </w:rPr>
  </w:style>
  <w:style w:type="paragraph" w:customStyle="1" w:styleId="314">
    <w:name w:val="目录 31"/>
    <w:basedOn w:val="a1"/>
    <w:next w:val="a1"/>
    <w:uiPriority w:val="39"/>
    <w:unhideWhenUsed/>
    <w:qFormat/>
    <w:pPr>
      <w:spacing w:after="57"/>
      <w:ind w:left="567"/>
    </w:pPr>
    <w:rPr>
      <w:rFonts w:ascii="Times New Roman" w:eastAsia="宋体" w:hAnsi="Times New Roman"/>
      <w:szCs w:val="21"/>
    </w:rPr>
  </w:style>
  <w:style w:type="paragraph" w:customStyle="1" w:styleId="810">
    <w:name w:val="目录 81"/>
    <w:basedOn w:val="a1"/>
    <w:next w:val="a1"/>
    <w:uiPriority w:val="39"/>
    <w:unhideWhenUsed/>
    <w:qFormat/>
    <w:pPr>
      <w:spacing w:after="57"/>
      <w:ind w:left="1984"/>
    </w:pPr>
    <w:rPr>
      <w:rFonts w:ascii="Times New Roman" w:eastAsia="宋体" w:hAnsi="Times New Roman"/>
      <w:szCs w:val="21"/>
    </w:rPr>
  </w:style>
  <w:style w:type="character" w:customStyle="1" w:styleId="1f">
    <w:name w:val="页脚 字符1"/>
    <w:uiPriority w:val="99"/>
    <w:qFormat/>
  </w:style>
  <w:style w:type="paragraph" w:customStyle="1" w:styleId="11fb">
    <w:name w:val="目录 11"/>
    <w:basedOn w:val="a1"/>
    <w:next w:val="a1"/>
    <w:uiPriority w:val="39"/>
    <w:unhideWhenUsed/>
    <w:qFormat/>
    <w:pPr>
      <w:spacing w:after="57"/>
    </w:pPr>
    <w:rPr>
      <w:rFonts w:ascii="Times New Roman" w:eastAsia="宋体" w:hAnsi="Times New Roman"/>
      <w:szCs w:val="21"/>
    </w:rPr>
  </w:style>
  <w:style w:type="paragraph" w:customStyle="1" w:styleId="414">
    <w:name w:val="目录 41"/>
    <w:basedOn w:val="a1"/>
    <w:next w:val="a1"/>
    <w:uiPriority w:val="39"/>
    <w:unhideWhenUsed/>
    <w:qFormat/>
    <w:pPr>
      <w:spacing w:after="57"/>
      <w:ind w:left="850"/>
    </w:pPr>
    <w:rPr>
      <w:rFonts w:ascii="Times New Roman" w:eastAsia="宋体" w:hAnsi="Times New Roman"/>
      <w:szCs w:val="21"/>
    </w:rPr>
  </w:style>
  <w:style w:type="paragraph" w:customStyle="1" w:styleId="612">
    <w:name w:val="目录 61"/>
    <w:basedOn w:val="a1"/>
    <w:next w:val="a1"/>
    <w:uiPriority w:val="39"/>
    <w:unhideWhenUsed/>
    <w:qFormat/>
    <w:pPr>
      <w:spacing w:after="57"/>
      <w:ind w:left="1417"/>
    </w:pPr>
    <w:rPr>
      <w:rFonts w:ascii="Times New Roman" w:eastAsia="宋体" w:hAnsi="Times New Roman"/>
      <w:szCs w:val="21"/>
    </w:rPr>
  </w:style>
  <w:style w:type="paragraph" w:customStyle="1" w:styleId="213">
    <w:name w:val="目录 21"/>
    <w:basedOn w:val="a1"/>
    <w:next w:val="a1"/>
    <w:uiPriority w:val="39"/>
    <w:unhideWhenUsed/>
    <w:qFormat/>
    <w:pPr>
      <w:spacing w:after="57"/>
      <w:ind w:left="283"/>
    </w:pPr>
    <w:rPr>
      <w:rFonts w:ascii="Times New Roman" w:eastAsia="宋体" w:hAnsi="Times New Roman"/>
      <w:szCs w:val="21"/>
    </w:rPr>
  </w:style>
  <w:style w:type="paragraph" w:customStyle="1" w:styleId="910">
    <w:name w:val="目录 91"/>
    <w:basedOn w:val="a1"/>
    <w:next w:val="a1"/>
    <w:uiPriority w:val="39"/>
    <w:unhideWhenUsed/>
    <w:qFormat/>
    <w:pPr>
      <w:spacing w:after="57"/>
      <w:ind w:left="2268"/>
    </w:pPr>
    <w:rPr>
      <w:rFonts w:ascii="Times New Roman" w:eastAsia="宋体" w:hAnsi="Times New Roman"/>
      <w:szCs w:val="21"/>
    </w:rPr>
  </w:style>
  <w:style w:type="character" w:customStyle="1" w:styleId="font5Char">
    <w:name w:val="font5 Char"/>
    <w:qFormat/>
    <w:rPr>
      <w:rFonts w:ascii="宋体" w:eastAsia="宋体" w:hAnsi="宋体"/>
      <w:sz w:val="28"/>
      <w:szCs w:val="28"/>
      <w:lang w:val="en-US" w:eastAsia="zh-CN" w:bidi="ar-SA"/>
    </w:rPr>
  </w:style>
  <w:style w:type="paragraph" w:customStyle="1" w:styleId="27">
    <w:name w:val="列出段落2"/>
    <w:basedOn w:val="a1"/>
    <w:uiPriority w:val="34"/>
    <w:qFormat/>
    <w:pPr>
      <w:ind w:left="720"/>
      <w:contextualSpacing/>
    </w:pPr>
    <w:rPr>
      <w:rFonts w:ascii="Times New Roman" w:eastAsia="宋体" w:hAnsi="Times New Roman"/>
      <w:szCs w:val="21"/>
    </w:rPr>
  </w:style>
  <w:style w:type="table" w:customStyle="1" w:styleId="TableGridLight">
    <w:name w:val="Table Grid Light"/>
    <w:uiPriority w:val="59"/>
    <w:qFormat/>
    <w:rPr>
      <w:rFonts w:ascii="Calibri" w:hAnsi="Calibri"/>
    </w:rPr>
    <w:tblPr>
      <w:tblCellMar>
        <w:top w:w="0" w:type="dxa"/>
        <w:left w:w="0" w:type="dxa"/>
        <w:bottom w:w="0" w:type="dxa"/>
        <w:right w:w="0" w:type="dxa"/>
      </w:tblCellMar>
    </w:tblPr>
  </w:style>
  <w:style w:type="table" w:customStyle="1" w:styleId="11fc">
    <w:name w:val="无格式表格 11"/>
    <w:uiPriority w:val="59"/>
    <w:qFormat/>
    <w:rPr>
      <w:rFonts w:ascii="Calibri" w:hAnsi="Calibri"/>
    </w:rPr>
    <w:tblPr>
      <w:tblCellMar>
        <w:top w:w="0" w:type="dxa"/>
        <w:left w:w="0" w:type="dxa"/>
        <w:bottom w:w="0" w:type="dxa"/>
        <w:right w:w="0" w:type="dxa"/>
      </w:tblCellMar>
    </w:tblPr>
  </w:style>
  <w:style w:type="table" w:customStyle="1" w:styleId="214">
    <w:name w:val="无格式表格 21"/>
    <w:uiPriority w:val="59"/>
    <w:qFormat/>
    <w:rPr>
      <w:rFonts w:ascii="Calibri" w:hAnsi="Calibri"/>
    </w:rPr>
    <w:tblPr>
      <w:tblCellMar>
        <w:top w:w="0" w:type="dxa"/>
        <w:left w:w="0" w:type="dxa"/>
        <w:bottom w:w="0" w:type="dxa"/>
        <w:right w:w="0" w:type="dxa"/>
      </w:tblCellMar>
    </w:tblPr>
  </w:style>
  <w:style w:type="table" w:customStyle="1" w:styleId="315">
    <w:name w:val="无格式表格 31"/>
    <w:uiPriority w:val="99"/>
    <w:qFormat/>
    <w:rPr>
      <w:rFonts w:ascii="Calibri" w:hAnsi="Calibri"/>
    </w:rPr>
    <w:tblPr>
      <w:tblCellMar>
        <w:top w:w="0" w:type="dxa"/>
        <w:left w:w="0" w:type="dxa"/>
        <w:bottom w:w="0" w:type="dxa"/>
        <w:right w:w="0" w:type="dxa"/>
      </w:tblCellMar>
    </w:tblPr>
  </w:style>
  <w:style w:type="table" w:customStyle="1" w:styleId="415">
    <w:name w:val="无格式表格 41"/>
    <w:uiPriority w:val="99"/>
    <w:qFormat/>
    <w:rPr>
      <w:rFonts w:ascii="Calibri" w:hAnsi="Calibri"/>
    </w:rPr>
    <w:tblPr>
      <w:tblCellMar>
        <w:top w:w="0" w:type="dxa"/>
        <w:left w:w="0" w:type="dxa"/>
        <w:bottom w:w="0" w:type="dxa"/>
        <w:right w:w="0" w:type="dxa"/>
      </w:tblCellMar>
    </w:tblPr>
  </w:style>
  <w:style w:type="table" w:customStyle="1" w:styleId="515">
    <w:name w:val="无格式表格 51"/>
    <w:uiPriority w:val="99"/>
    <w:qFormat/>
    <w:rPr>
      <w:rFonts w:ascii="Calibri" w:hAnsi="Calibri"/>
    </w:rPr>
    <w:tblPr>
      <w:tblCellMar>
        <w:top w:w="0" w:type="dxa"/>
        <w:left w:w="0" w:type="dxa"/>
        <w:bottom w:w="0" w:type="dxa"/>
        <w:right w:w="0" w:type="dxa"/>
      </w:tblCellMar>
    </w:tblPr>
  </w:style>
  <w:style w:type="table" w:customStyle="1" w:styleId="11fd">
    <w:name w:val="网格表 1 浅色1"/>
    <w:uiPriority w:val="99"/>
    <w:qFormat/>
    <w:rPr>
      <w:rFonts w:ascii="Calibri" w:hAnsi="Calibri"/>
    </w:rPr>
    <w:tblPr>
      <w:tblCellMar>
        <w:top w:w="0" w:type="dxa"/>
        <w:left w:w="0" w:type="dxa"/>
        <w:bottom w:w="0" w:type="dxa"/>
        <w:right w:w="0" w:type="dxa"/>
      </w:tblCellMar>
    </w:tblPr>
  </w:style>
  <w:style w:type="table" w:customStyle="1" w:styleId="GridTable1Light-Accent1">
    <w:name w:val="Grid Table 1 Light - Accent 1"/>
    <w:uiPriority w:val="99"/>
    <w:qFormat/>
    <w:rPr>
      <w:rFonts w:ascii="Calibri" w:hAnsi="Calibri"/>
    </w:rPr>
    <w:tblPr>
      <w:tblCellMar>
        <w:top w:w="0" w:type="dxa"/>
        <w:left w:w="0" w:type="dxa"/>
        <w:bottom w:w="0" w:type="dxa"/>
        <w:right w:w="0" w:type="dxa"/>
      </w:tblCellMar>
    </w:tblPr>
  </w:style>
  <w:style w:type="table" w:customStyle="1" w:styleId="GridTable1Light-Accent2">
    <w:name w:val="Grid Table 1 Light - Accent 2"/>
    <w:uiPriority w:val="99"/>
    <w:qFormat/>
    <w:rPr>
      <w:rFonts w:ascii="Calibri" w:hAnsi="Calibri"/>
    </w:rPr>
    <w:tblPr>
      <w:tblCellMar>
        <w:top w:w="0" w:type="dxa"/>
        <w:left w:w="0" w:type="dxa"/>
        <w:bottom w:w="0" w:type="dxa"/>
        <w:right w:w="0" w:type="dxa"/>
      </w:tblCellMar>
    </w:tblPr>
  </w:style>
  <w:style w:type="table" w:customStyle="1" w:styleId="GridTable1Light-Accent3">
    <w:name w:val="Grid Table 1 Light - Accent 3"/>
    <w:uiPriority w:val="99"/>
    <w:qFormat/>
    <w:rPr>
      <w:rFonts w:ascii="Calibri" w:hAnsi="Calibri"/>
    </w:rPr>
    <w:tblPr>
      <w:tblCellMar>
        <w:top w:w="0" w:type="dxa"/>
        <w:left w:w="0" w:type="dxa"/>
        <w:bottom w:w="0" w:type="dxa"/>
        <w:right w:w="0" w:type="dxa"/>
      </w:tblCellMar>
    </w:tblPr>
  </w:style>
  <w:style w:type="table" w:customStyle="1" w:styleId="GridTable1Light-Accent4">
    <w:name w:val="Grid Table 1 Light - Accent 4"/>
    <w:uiPriority w:val="99"/>
    <w:qFormat/>
    <w:rPr>
      <w:rFonts w:ascii="Calibri" w:hAnsi="Calibri"/>
    </w:rPr>
    <w:tblPr>
      <w:tblCellMar>
        <w:top w:w="0" w:type="dxa"/>
        <w:left w:w="0" w:type="dxa"/>
        <w:bottom w:w="0" w:type="dxa"/>
        <w:right w:w="0" w:type="dxa"/>
      </w:tblCellMar>
    </w:tblPr>
  </w:style>
  <w:style w:type="table" w:customStyle="1" w:styleId="GridTable1Light-Accent5">
    <w:name w:val="Grid Table 1 Light - Accent 5"/>
    <w:uiPriority w:val="99"/>
    <w:qFormat/>
    <w:rPr>
      <w:rFonts w:ascii="Calibri" w:hAnsi="Calibri"/>
    </w:rPr>
    <w:tblPr>
      <w:tblCellMar>
        <w:top w:w="0" w:type="dxa"/>
        <w:left w:w="0" w:type="dxa"/>
        <w:bottom w:w="0" w:type="dxa"/>
        <w:right w:w="0" w:type="dxa"/>
      </w:tblCellMar>
    </w:tblPr>
  </w:style>
  <w:style w:type="table" w:customStyle="1" w:styleId="GridTable1Light-Accent6">
    <w:name w:val="Grid Table 1 Light - Accent 6"/>
    <w:uiPriority w:val="99"/>
    <w:qFormat/>
    <w:rPr>
      <w:rFonts w:ascii="Calibri" w:hAnsi="Calibri"/>
    </w:rPr>
    <w:tblPr>
      <w:tblCellMar>
        <w:top w:w="0" w:type="dxa"/>
        <w:left w:w="0" w:type="dxa"/>
        <w:bottom w:w="0" w:type="dxa"/>
        <w:right w:w="0" w:type="dxa"/>
      </w:tblCellMar>
    </w:tblPr>
  </w:style>
  <w:style w:type="table" w:customStyle="1" w:styleId="215">
    <w:name w:val="网格表 21"/>
    <w:uiPriority w:val="99"/>
    <w:qFormat/>
    <w:rPr>
      <w:rFonts w:ascii="Calibri" w:hAnsi="Calibri"/>
    </w:rPr>
    <w:tblPr>
      <w:tblCellMar>
        <w:top w:w="0" w:type="dxa"/>
        <w:left w:w="0" w:type="dxa"/>
        <w:bottom w:w="0" w:type="dxa"/>
        <w:right w:w="0" w:type="dxa"/>
      </w:tblCellMar>
    </w:tblPr>
  </w:style>
  <w:style w:type="table" w:customStyle="1" w:styleId="GridTable2-Accent1">
    <w:name w:val="Grid Table 2 - Accent 1"/>
    <w:uiPriority w:val="99"/>
    <w:qFormat/>
    <w:rPr>
      <w:rFonts w:ascii="Calibri" w:hAnsi="Calibri"/>
    </w:rPr>
    <w:tblPr>
      <w:tblCellMar>
        <w:top w:w="0" w:type="dxa"/>
        <w:left w:w="0" w:type="dxa"/>
        <w:bottom w:w="0" w:type="dxa"/>
        <w:right w:w="0" w:type="dxa"/>
      </w:tblCellMar>
    </w:tblPr>
  </w:style>
  <w:style w:type="table" w:customStyle="1" w:styleId="GridTable2-Accent2">
    <w:name w:val="Grid Table 2 - Accent 2"/>
    <w:uiPriority w:val="99"/>
    <w:qFormat/>
    <w:rPr>
      <w:rFonts w:ascii="Calibri" w:hAnsi="Calibri"/>
    </w:rPr>
    <w:tblPr>
      <w:tblCellMar>
        <w:top w:w="0" w:type="dxa"/>
        <w:left w:w="0" w:type="dxa"/>
        <w:bottom w:w="0" w:type="dxa"/>
        <w:right w:w="0" w:type="dxa"/>
      </w:tblCellMar>
    </w:tblPr>
  </w:style>
  <w:style w:type="table" w:customStyle="1" w:styleId="GridTable2-Accent3">
    <w:name w:val="Grid Table 2 - Accent 3"/>
    <w:uiPriority w:val="99"/>
    <w:qFormat/>
    <w:rPr>
      <w:rFonts w:ascii="Calibri" w:hAnsi="Calibri"/>
    </w:rPr>
    <w:tblPr>
      <w:tblCellMar>
        <w:top w:w="0" w:type="dxa"/>
        <w:left w:w="0" w:type="dxa"/>
        <w:bottom w:w="0" w:type="dxa"/>
        <w:right w:w="0" w:type="dxa"/>
      </w:tblCellMar>
    </w:tblPr>
  </w:style>
  <w:style w:type="table" w:customStyle="1" w:styleId="GridTable2-Accent4">
    <w:name w:val="Grid Table 2 - Accent 4"/>
    <w:uiPriority w:val="99"/>
    <w:qFormat/>
    <w:rPr>
      <w:rFonts w:ascii="Calibri" w:hAnsi="Calibri"/>
    </w:rPr>
    <w:tblPr>
      <w:tblCellMar>
        <w:top w:w="0" w:type="dxa"/>
        <w:left w:w="0" w:type="dxa"/>
        <w:bottom w:w="0" w:type="dxa"/>
        <w:right w:w="0" w:type="dxa"/>
      </w:tblCellMar>
    </w:tblPr>
  </w:style>
  <w:style w:type="table" w:customStyle="1" w:styleId="GridTable2-Accent5">
    <w:name w:val="Grid Table 2 - Accent 5"/>
    <w:uiPriority w:val="99"/>
    <w:qFormat/>
    <w:rPr>
      <w:rFonts w:ascii="Calibri" w:hAnsi="Calibri"/>
    </w:rPr>
    <w:tblPr>
      <w:tblCellMar>
        <w:top w:w="0" w:type="dxa"/>
        <w:left w:w="0" w:type="dxa"/>
        <w:bottom w:w="0" w:type="dxa"/>
        <w:right w:w="0" w:type="dxa"/>
      </w:tblCellMar>
    </w:tblPr>
  </w:style>
  <w:style w:type="table" w:customStyle="1" w:styleId="GridTable2-Accent6">
    <w:name w:val="Grid Table 2 - Accent 6"/>
    <w:uiPriority w:val="99"/>
    <w:qFormat/>
    <w:rPr>
      <w:rFonts w:ascii="Calibri" w:hAnsi="Calibri"/>
    </w:rPr>
    <w:tblPr>
      <w:tblCellMar>
        <w:top w:w="0" w:type="dxa"/>
        <w:left w:w="0" w:type="dxa"/>
        <w:bottom w:w="0" w:type="dxa"/>
        <w:right w:w="0" w:type="dxa"/>
      </w:tblCellMar>
    </w:tblPr>
  </w:style>
  <w:style w:type="table" w:customStyle="1" w:styleId="316">
    <w:name w:val="网格表 31"/>
    <w:uiPriority w:val="99"/>
    <w:qFormat/>
    <w:rPr>
      <w:rFonts w:ascii="Calibri" w:hAnsi="Calibri"/>
    </w:rPr>
    <w:tblPr>
      <w:tblCellMar>
        <w:top w:w="0" w:type="dxa"/>
        <w:left w:w="0" w:type="dxa"/>
        <w:bottom w:w="0" w:type="dxa"/>
        <w:right w:w="0" w:type="dxa"/>
      </w:tblCellMar>
    </w:tblPr>
  </w:style>
  <w:style w:type="table" w:customStyle="1" w:styleId="GridTable3-Accent1">
    <w:name w:val="Grid Table 3 - Accent 1"/>
    <w:uiPriority w:val="99"/>
    <w:qFormat/>
    <w:rPr>
      <w:rFonts w:ascii="Calibri" w:hAnsi="Calibri"/>
    </w:rPr>
    <w:tblPr>
      <w:tblCellMar>
        <w:top w:w="0" w:type="dxa"/>
        <w:left w:w="0" w:type="dxa"/>
        <w:bottom w:w="0" w:type="dxa"/>
        <w:right w:w="0" w:type="dxa"/>
      </w:tblCellMar>
    </w:tblPr>
  </w:style>
  <w:style w:type="table" w:customStyle="1" w:styleId="GridTable3-Accent2">
    <w:name w:val="Grid Table 3 - Accent 2"/>
    <w:uiPriority w:val="99"/>
    <w:qFormat/>
    <w:rPr>
      <w:rFonts w:ascii="Calibri" w:hAnsi="Calibri"/>
    </w:rPr>
    <w:tblPr>
      <w:tblCellMar>
        <w:top w:w="0" w:type="dxa"/>
        <w:left w:w="0" w:type="dxa"/>
        <w:bottom w:w="0" w:type="dxa"/>
        <w:right w:w="0" w:type="dxa"/>
      </w:tblCellMar>
    </w:tblPr>
  </w:style>
  <w:style w:type="table" w:customStyle="1" w:styleId="GridTable3-Accent3">
    <w:name w:val="Grid Table 3 - Accent 3"/>
    <w:uiPriority w:val="99"/>
    <w:qFormat/>
    <w:rPr>
      <w:rFonts w:ascii="Calibri" w:hAnsi="Calibri"/>
    </w:rPr>
    <w:tblPr>
      <w:tblCellMar>
        <w:top w:w="0" w:type="dxa"/>
        <w:left w:w="0" w:type="dxa"/>
        <w:bottom w:w="0" w:type="dxa"/>
        <w:right w:w="0" w:type="dxa"/>
      </w:tblCellMar>
    </w:tblPr>
  </w:style>
  <w:style w:type="table" w:customStyle="1" w:styleId="GridTable3-Accent4">
    <w:name w:val="Grid Table 3 - Accent 4"/>
    <w:uiPriority w:val="99"/>
    <w:qFormat/>
    <w:rPr>
      <w:rFonts w:ascii="Calibri" w:hAnsi="Calibri"/>
    </w:rPr>
    <w:tblPr>
      <w:tblCellMar>
        <w:top w:w="0" w:type="dxa"/>
        <w:left w:w="0" w:type="dxa"/>
        <w:bottom w:w="0" w:type="dxa"/>
        <w:right w:w="0" w:type="dxa"/>
      </w:tblCellMar>
    </w:tblPr>
  </w:style>
  <w:style w:type="table" w:customStyle="1" w:styleId="GridTable3-Accent5">
    <w:name w:val="Grid Table 3 - Accent 5"/>
    <w:uiPriority w:val="99"/>
    <w:qFormat/>
    <w:rPr>
      <w:rFonts w:ascii="Calibri" w:hAnsi="Calibri"/>
    </w:rPr>
    <w:tblPr>
      <w:tblCellMar>
        <w:top w:w="0" w:type="dxa"/>
        <w:left w:w="0" w:type="dxa"/>
        <w:bottom w:w="0" w:type="dxa"/>
        <w:right w:w="0" w:type="dxa"/>
      </w:tblCellMar>
    </w:tblPr>
  </w:style>
  <w:style w:type="table" w:customStyle="1" w:styleId="GridTable3-Accent6">
    <w:name w:val="Grid Table 3 - Accent 6"/>
    <w:uiPriority w:val="99"/>
    <w:qFormat/>
    <w:rPr>
      <w:rFonts w:ascii="Calibri" w:hAnsi="Calibri"/>
    </w:rPr>
    <w:tblPr>
      <w:tblCellMar>
        <w:top w:w="0" w:type="dxa"/>
        <w:left w:w="0" w:type="dxa"/>
        <w:bottom w:w="0" w:type="dxa"/>
        <w:right w:w="0" w:type="dxa"/>
      </w:tblCellMar>
    </w:tblPr>
  </w:style>
  <w:style w:type="table" w:customStyle="1" w:styleId="416">
    <w:name w:val="网格表 41"/>
    <w:uiPriority w:val="59"/>
    <w:qFormat/>
    <w:rPr>
      <w:rFonts w:ascii="Calibri" w:hAnsi="Calibri"/>
    </w:rPr>
    <w:tblPr>
      <w:tblCellMar>
        <w:top w:w="0" w:type="dxa"/>
        <w:left w:w="0" w:type="dxa"/>
        <w:bottom w:w="0" w:type="dxa"/>
        <w:right w:w="0" w:type="dxa"/>
      </w:tblCellMar>
    </w:tblPr>
  </w:style>
  <w:style w:type="table" w:customStyle="1" w:styleId="GridTable4-Accent1">
    <w:name w:val="Grid Table 4 - Accent 1"/>
    <w:uiPriority w:val="59"/>
    <w:qFormat/>
    <w:rPr>
      <w:rFonts w:ascii="Calibri" w:hAnsi="Calibri"/>
    </w:rPr>
    <w:tblPr>
      <w:tblCellMar>
        <w:top w:w="0" w:type="dxa"/>
        <w:left w:w="0" w:type="dxa"/>
        <w:bottom w:w="0" w:type="dxa"/>
        <w:right w:w="0" w:type="dxa"/>
      </w:tblCellMar>
    </w:tblPr>
  </w:style>
  <w:style w:type="table" w:customStyle="1" w:styleId="GridTable4-Accent2">
    <w:name w:val="Grid Table 4 - Accent 2"/>
    <w:uiPriority w:val="59"/>
    <w:qFormat/>
    <w:rPr>
      <w:rFonts w:ascii="Calibri" w:hAnsi="Calibri"/>
    </w:rPr>
    <w:tblPr>
      <w:tblCellMar>
        <w:top w:w="0" w:type="dxa"/>
        <w:left w:w="0" w:type="dxa"/>
        <w:bottom w:w="0" w:type="dxa"/>
        <w:right w:w="0" w:type="dxa"/>
      </w:tblCellMar>
    </w:tblPr>
  </w:style>
  <w:style w:type="table" w:customStyle="1" w:styleId="GridTable4-Accent3">
    <w:name w:val="Grid Table 4 - Accent 3"/>
    <w:uiPriority w:val="59"/>
    <w:qFormat/>
    <w:rPr>
      <w:rFonts w:ascii="Calibri" w:hAnsi="Calibri"/>
    </w:rPr>
    <w:tblPr>
      <w:tblCellMar>
        <w:top w:w="0" w:type="dxa"/>
        <w:left w:w="0" w:type="dxa"/>
        <w:bottom w:w="0" w:type="dxa"/>
        <w:right w:w="0" w:type="dxa"/>
      </w:tblCellMar>
    </w:tblPr>
  </w:style>
  <w:style w:type="table" w:customStyle="1" w:styleId="GridTable4-Accent4">
    <w:name w:val="Grid Table 4 - Accent 4"/>
    <w:uiPriority w:val="59"/>
    <w:qFormat/>
    <w:rPr>
      <w:rFonts w:ascii="Calibri" w:hAnsi="Calibri"/>
    </w:rPr>
    <w:tblPr>
      <w:tblCellMar>
        <w:top w:w="0" w:type="dxa"/>
        <w:left w:w="0" w:type="dxa"/>
        <w:bottom w:w="0" w:type="dxa"/>
        <w:right w:w="0" w:type="dxa"/>
      </w:tblCellMar>
    </w:tblPr>
  </w:style>
  <w:style w:type="table" w:customStyle="1" w:styleId="GridTable4-Accent5">
    <w:name w:val="Grid Table 4 - Accent 5"/>
    <w:uiPriority w:val="59"/>
    <w:qFormat/>
    <w:rPr>
      <w:rFonts w:ascii="Calibri" w:hAnsi="Calibri"/>
    </w:rPr>
    <w:tblPr>
      <w:tblCellMar>
        <w:top w:w="0" w:type="dxa"/>
        <w:left w:w="0" w:type="dxa"/>
        <w:bottom w:w="0" w:type="dxa"/>
        <w:right w:w="0" w:type="dxa"/>
      </w:tblCellMar>
    </w:tblPr>
  </w:style>
  <w:style w:type="table" w:customStyle="1" w:styleId="GridTable4-Accent6">
    <w:name w:val="Grid Table 4 - Accent 6"/>
    <w:uiPriority w:val="59"/>
    <w:qFormat/>
    <w:rPr>
      <w:rFonts w:ascii="Calibri" w:hAnsi="Calibri"/>
    </w:rPr>
    <w:tblPr>
      <w:tblCellMar>
        <w:top w:w="0" w:type="dxa"/>
        <w:left w:w="0" w:type="dxa"/>
        <w:bottom w:w="0" w:type="dxa"/>
        <w:right w:w="0" w:type="dxa"/>
      </w:tblCellMar>
    </w:tblPr>
  </w:style>
  <w:style w:type="table" w:customStyle="1" w:styleId="516">
    <w:name w:val="网格表 5 深色1"/>
    <w:uiPriority w:val="99"/>
    <w:qFormat/>
    <w:rPr>
      <w:rFonts w:ascii="Calibri" w:hAnsi="Calibri"/>
    </w:rPr>
    <w:tblPr>
      <w:tblCellMar>
        <w:top w:w="0" w:type="dxa"/>
        <w:left w:w="0" w:type="dxa"/>
        <w:bottom w:w="0" w:type="dxa"/>
        <w:right w:w="0" w:type="dxa"/>
      </w:tblCellMar>
    </w:tblPr>
  </w:style>
  <w:style w:type="table" w:customStyle="1" w:styleId="GridTable5Dark-Accent1">
    <w:name w:val="Grid Table 5 Dark- Accent 1"/>
    <w:uiPriority w:val="99"/>
    <w:qFormat/>
    <w:rPr>
      <w:rFonts w:ascii="Calibri" w:hAnsi="Calibri"/>
    </w:rPr>
    <w:tblPr>
      <w:tblCellMar>
        <w:top w:w="0" w:type="dxa"/>
        <w:left w:w="0" w:type="dxa"/>
        <w:bottom w:w="0" w:type="dxa"/>
        <w:right w:w="0" w:type="dxa"/>
      </w:tblCellMar>
    </w:tblPr>
  </w:style>
  <w:style w:type="table" w:customStyle="1" w:styleId="GridTable5Dark-Accent2">
    <w:name w:val="Grid Table 5 Dark - Accent 2"/>
    <w:uiPriority w:val="99"/>
    <w:qFormat/>
    <w:rPr>
      <w:rFonts w:ascii="Calibri" w:hAnsi="Calibri"/>
    </w:rPr>
    <w:tblPr>
      <w:tblCellMar>
        <w:top w:w="0" w:type="dxa"/>
        <w:left w:w="0" w:type="dxa"/>
        <w:bottom w:w="0" w:type="dxa"/>
        <w:right w:w="0" w:type="dxa"/>
      </w:tblCellMar>
    </w:tblPr>
  </w:style>
  <w:style w:type="table" w:customStyle="1" w:styleId="GridTable5Dark-Accent3">
    <w:name w:val="Grid Table 5 Dark - Accent 3"/>
    <w:uiPriority w:val="99"/>
    <w:qFormat/>
    <w:rPr>
      <w:rFonts w:ascii="Calibri" w:hAnsi="Calibri"/>
    </w:rPr>
    <w:tblPr>
      <w:tblCellMar>
        <w:top w:w="0" w:type="dxa"/>
        <w:left w:w="0" w:type="dxa"/>
        <w:bottom w:w="0" w:type="dxa"/>
        <w:right w:w="0" w:type="dxa"/>
      </w:tblCellMar>
    </w:tblPr>
  </w:style>
  <w:style w:type="table" w:customStyle="1" w:styleId="GridTable5Dark-Accent4">
    <w:name w:val="Grid Table 5 Dark- Accent 4"/>
    <w:uiPriority w:val="99"/>
    <w:qFormat/>
    <w:rPr>
      <w:rFonts w:ascii="Calibri" w:hAnsi="Calibri"/>
    </w:rPr>
    <w:tblPr>
      <w:tblCellMar>
        <w:top w:w="0" w:type="dxa"/>
        <w:left w:w="0" w:type="dxa"/>
        <w:bottom w:w="0" w:type="dxa"/>
        <w:right w:w="0" w:type="dxa"/>
      </w:tblCellMar>
    </w:tblPr>
  </w:style>
  <w:style w:type="table" w:customStyle="1" w:styleId="GridTable5Dark-Accent5">
    <w:name w:val="Grid Table 5 Dark - Accent 5"/>
    <w:uiPriority w:val="99"/>
    <w:qFormat/>
    <w:rPr>
      <w:rFonts w:ascii="Calibri" w:hAnsi="Calibri"/>
    </w:rPr>
    <w:tblPr>
      <w:tblCellMar>
        <w:top w:w="0" w:type="dxa"/>
        <w:left w:w="0" w:type="dxa"/>
        <w:bottom w:w="0" w:type="dxa"/>
        <w:right w:w="0" w:type="dxa"/>
      </w:tblCellMar>
    </w:tblPr>
  </w:style>
  <w:style w:type="table" w:customStyle="1" w:styleId="GridTable5Dark-Accent6">
    <w:name w:val="Grid Table 5 Dark - Accent 6"/>
    <w:uiPriority w:val="99"/>
    <w:qFormat/>
    <w:rPr>
      <w:rFonts w:ascii="Calibri" w:hAnsi="Calibri"/>
    </w:rPr>
    <w:tblPr>
      <w:tblCellMar>
        <w:top w:w="0" w:type="dxa"/>
        <w:left w:w="0" w:type="dxa"/>
        <w:bottom w:w="0" w:type="dxa"/>
        <w:right w:w="0" w:type="dxa"/>
      </w:tblCellMar>
    </w:tblPr>
  </w:style>
  <w:style w:type="table" w:customStyle="1" w:styleId="613">
    <w:name w:val="网格表 6 彩色1"/>
    <w:uiPriority w:val="99"/>
    <w:qFormat/>
    <w:rPr>
      <w:rFonts w:ascii="Calibri" w:hAnsi="Calibri"/>
    </w:rPr>
    <w:tblPr>
      <w:tblCellMar>
        <w:top w:w="0" w:type="dxa"/>
        <w:left w:w="0" w:type="dxa"/>
        <w:bottom w:w="0" w:type="dxa"/>
        <w:right w:w="0" w:type="dxa"/>
      </w:tblCellMar>
    </w:tblPr>
  </w:style>
  <w:style w:type="table" w:customStyle="1" w:styleId="GridTable6Colorful-Accent1">
    <w:name w:val="Grid Table 6 Colorful - Accent 1"/>
    <w:uiPriority w:val="99"/>
    <w:qFormat/>
    <w:rPr>
      <w:rFonts w:ascii="Calibri" w:hAnsi="Calibri"/>
    </w:rPr>
    <w:tblPr>
      <w:tblCellMar>
        <w:top w:w="0" w:type="dxa"/>
        <w:left w:w="0" w:type="dxa"/>
        <w:bottom w:w="0" w:type="dxa"/>
        <w:right w:w="0" w:type="dxa"/>
      </w:tblCellMar>
    </w:tblPr>
  </w:style>
  <w:style w:type="table" w:customStyle="1" w:styleId="GridTable6Colorful-Accent2">
    <w:name w:val="Grid Table 6 Colorful - Accent 2"/>
    <w:uiPriority w:val="99"/>
    <w:qFormat/>
    <w:rPr>
      <w:rFonts w:ascii="Calibri" w:hAnsi="Calibri"/>
    </w:rPr>
    <w:tblPr>
      <w:tblCellMar>
        <w:top w:w="0" w:type="dxa"/>
        <w:left w:w="0" w:type="dxa"/>
        <w:bottom w:w="0" w:type="dxa"/>
        <w:right w:w="0" w:type="dxa"/>
      </w:tblCellMar>
    </w:tblPr>
  </w:style>
  <w:style w:type="table" w:customStyle="1" w:styleId="GridTable6Colorful-Accent3">
    <w:name w:val="Grid Table 6 Colorful - Accent 3"/>
    <w:uiPriority w:val="99"/>
    <w:qFormat/>
    <w:rPr>
      <w:rFonts w:ascii="Calibri" w:hAnsi="Calibri"/>
    </w:rPr>
    <w:tblPr>
      <w:tblCellMar>
        <w:top w:w="0" w:type="dxa"/>
        <w:left w:w="0" w:type="dxa"/>
        <w:bottom w:w="0" w:type="dxa"/>
        <w:right w:w="0" w:type="dxa"/>
      </w:tblCellMar>
    </w:tblPr>
  </w:style>
  <w:style w:type="table" w:customStyle="1" w:styleId="GridTable6Colorful-Accent4">
    <w:name w:val="Grid Table 6 Colorful - Accent 4"/>
    <w:uiPriority w:val="99"/>
    <w:qFormat/>
    <w:rPr>
      <w:rFonts w:ascii="Calibri" w:hAnsi="Calibri"/>
    </w:rPr>
    <w:tblPr>
      <w:tblCellMar>
        <w:top w:w="0" w:type="dxa"/>
        <w:left w:w="0" w:type="dxa"/>
        <w:bottom w:w="0" w:type="dxa"/>
        <w:right w:w="0" w:type="dxa"/>
      </w:tblCellMar>
    </w:tblPr>
  </w:style>
  <w:style w:type="table" w:customStyle="1" w:styleId="GridTable6Colorful-Accent5">
    <w:name w:val="Grid Table 6 Colorful - Accent 5"/>
    <w:uiPriority w:val="99"/>
    <w:qFormat/>
    <w:rPr>
      <w:rFonts w:ascii="Calibri" w:hAnsi="Calibri"/>
    </w:rPr>
    <w:tblPr>
      <w:tblCellMar>
        <w:top w:w="0" w:type="dxa"/>
        <w:left w:w="0" w:type="dxa"/>
        <w:bottom w:w="0" w:type="dxa"/>
        <w:right w:w="0" w:type="dxa"/>
      </w:tblCellMar>
    </w:tblPr>
  </w:style>
  <w:style w:type="table" w:customStyle="1" w:styleId="GridTable6Colorful-Accent6">
    <w:name w:val="Grid Table 6 Colorful - Accent 6"/>
    <w:uiPriority w:val="99"/>
    <w:qFormat/>
    <w:rPr>
      <w:rFonts w:ascii="Calibri" w:hAnsi="Calibri"/>
    </w:rPr>
    <w:tblPr>
      <w:tblCellMar>
        <w:top w:w="0" w:type="dxa"/>
        <w:left w:w="0" w:type="dxa"/>
        <w:bottom w:w="0" w:type="dxa"/>
        <w:right w:w="0" w:type="dxa"/>
      </w:tblCellMar>
    </w:tblPr>
  </w:style>
  <w:style w:type="table" w:customStyle="1" w:styleId="713">
    <w:name w:val="网格表 7 彩色1"/>
    <w:uiPriority w:val="99"/>
    <w:qFormat/>
    <w:rPr>
      <w:rFonts w:ascii="Calibri" w:hAnsi="Calibri"/>
    </w:rPr>
    <w:tblPr>
      <w:tblCellMar>
        <w:top w:w="0" w:type="dxa"/>
        <w:left w:w="0" w:type="dxa"/>
        <w:bottom w:w="0" w:type="dxa"/>
        <w:right w:w="0" w:type="dxa"/>
      </w:tblCellMar>
    </w:tblPr>
  </w:style>
  <w:style w:type="table" w:customStyle="1" w:styleId="GridTable7Colorful-Accent1">
    <w:name w:val="Grid Table 7 Colorful - Accent 1"/>
    <w:uiPriority w:val="99"/>
    <w:qFormat/>
    <w:rPr>
      <w:rFonts w:ascii="Calibri" w:hAnsi="Calibri"/>
    </w:rPr>
    <w:tblPr>
      <w:tblCellMar>
        <w:top w:w="0" w:type="dxa"/>
        <w:left w:w="0" w:type="dxa"/>
        <w:bottom w:w="0" w:type="dxa"/>
        <w:right w:w="0" w:type="dxa"/>
      </w:tblCellMar>
    </w:tblPr>
  </w:style>
  <w:style w:type="table" w:customStyle="1" w:styleId="GridTable7Colorful-Accent2">
    <w:name w:val="Grid Table 7 Colorful - Accent 2"/>
    <w:uiPriority w:val="99"/>
    <w:qFormat/>
    <w:rPr>
      <w:rFonts w:ascii="Calibri" w:hAnsi="Calibri"/>
    </w:rPr>
    <w:tblPr>
      <w:tblCellMar>
        <w:top w:w="0" w:type="dxa"/>
        <w:left w:w="0" w:type="dxa"/>
        <w:bottom w:w="0" w:type="dxa"/>
        <w:right w:w="0" w:type="dxa"/>
      </w:tblCellMar>
    </w:tblPr>
  </w:style>
  <w:style w:type="table" w:customStyle="1" w:styleId="GridTable7Colorful-Accent3">
    <w:name w:val="Grid Table 7 Colorful - Accent 3"/>
    <w:uiPriority w:val="99"/>
    <w:qFormat/>
    <w:rPr>
      <w:rFonts w:ascii="Calibri" w:hAnsi="Calibri"/>
    </w:rPr>
    <w:tblPr>
      <w:tblCellMar>
        <w:top w:w="0" w:type="dxa"/>
        <w:left w:w="0" w:type="dxa"/>
        <w:bottom w:w="0" w:type="dxa"/>
        <w:right w:w="0" w:type="dxa"/>
      </w:tblCellMar>
    </w:tblPr>
  </w:style>
  <w:style w:type="table" w:customStyle="1" w:styleId="GridTable7Colorful-Accent4">
    <w:name w:val="Grid Table 7 Colorful - Accent 4"/>
    <w:uiPriority w:val="99"/>
    <w:qFormat/>
    <w:rPr>
      <w:rFonts w:ascii="Calibri" w:hAnsi="Calibri"/>
    </w:rPr>
    <w:tblPr>
      <w:tblCellMar>
        <w:top w:w="0" w:type="dxa"/>
        <w:left w:w="0" w:type="dxa"/>
        <w:bottom w:w="0" w:type="dxa"/>
        <w:right w:w="0" w:type="dxa"/>
      </w:tblCellMar>
    </w:tblPr>
  </w:style>
  <w:style w:type="table" w:customStyle="1" w:styleId="GridTable7Colorful-Accent5">
    <w:name w:val="Grid Table 7 Colorful - Accent 5"/>
    <w:uiPriority w:val="99"/>
    <w:qFormat/>
    <w:rPr>
      <w:rFonts w:ascii="Calibri" w:hAnsi="Calibri"/>
    </w:rPr>
    <w:tblPr>
      <w:tblCellMar>
        <w:top w:w="0" w:type="dxa"/>
        <w:left w:w="0" w:type="dxa"/>
        <w:bottom w:w="0" w:type="dxa"/>
        <w:right w:w="0" w:type="dxa"/>
      </w:tblCellMar>
    </w:tblPr>
  </w:style>
  <w:style w:type="table" w:customStyle="1" w:styleId="GridTable7Colorful-Accent6">
    <w:name w:val="Grid Table 7 Colorful - Accent 6"/>
    <w:uiPriority w:val="99"/>
    <w:qFormat/>
    <w:rPr>
      <w:rFonts w:ascii="Calibri" w:hAnsi="Calibri"/>
    </w:rPr>
    <w:tblPr>
      <w:tblCellMar>
        <w:top w:w="0" w:type="dxa"/>
        <w:left w:w="0" w:type="dxa"/>
        <w:bottom w:w="0" w:type="dxa"/>
        <w:right w:w="0" w:type="dxa"/>
      </w:tblCellMar>
    </w:tblPr>
  </w:style>
  <w:style w:type="table" w:customStyle="1" w:styleId="11fe">
    <w:name w:val="清单表 1 浅色1"/>
    <w:uiPriority w:val="99"/>
    <w:qFormat/>
    <w:rPr>
      <w:rFonts w:ascii="Calibri" w:hAnsi="Calibri"/>
    </w:rPr>
    <w:tblPr>
      <w:tblCellMar>
        <w:top w:w="0" w:type="dxa"/>
        <w:left w:w="0" w:type="dxa"/>
        <w:bottom w:w="0" w:type="dxa"/>
        <w:right w:w="0" w:type="dxa"/>
      </w:tblCellMar>
    </w:tblPr>
  </w:style>
  <w:style w:type="table" w:customStyle="1" w:styleId="ListTable1Light-Accent1">
    <w:name w:val="List Table 1 Light - Accent 1"/>
    <w:uiPriority w:val="99"/>
    <w:qFormat/>
    <w:rPr>
      <w:rFonts w:ascii="Calibri" w:hAnsi="Calibri"/>
    </w:rPr>
    <w:tblPr>
      <w:tblCellMar>
        <w:top w:w="0" w:type="dxa"/>
        <w:left w:w="0" w:type="dxa"/>
        <w:bottom w:w="0" w:type="dxa"/>
        <w:right w:w="0" w:type="dxa"/>
      </w:tblCellMar>
    </w:tblPr>
  </w:style>
  <w:style w:type="table" w:customStyle="1" w:styleId="ListTable1Light-Accent2">
    <w:name w:val="List Table 1 Light - Accent 2"/>
    <w:uiPriority w:val="99"/>
    <w:qFormat/>
    <w:rPr>
      <w:rFonts w:ascii="Calibri" w:hAnsi="Calibri"/>
    </w:rPr>
    <w:tblPr>
      <w:tblCellMar>
        <w:top w:w="0" w:type="dxa"/>
        <w:left w:w="0" w:type="dxa"/>
        <w:bottom w:w="0" w:type="dxa"/>
        <w:right w:w="0" w:type="dxa"/>
      </w:tblCellMar>
    </w:tblPr>
  </w:style>
  <w:style w:type="table" w:customStyle="1" w:styleId="ListTable1Light-Accent3">
    <w:name w:val="List Table 1 Light - Accent 3"/>
    <w:uiPriority w:val="99"/>
    <w:qFormat/>
    <w:rPr>
      <w:rFonts w:ascii="Calibri" w:hAnsi="Calibri"/>
    </w:rPr>
    <w:tblPr>
      <w:tblCellMar>
        <w:top w:w="0" w:type="dxa"/>
        <w:left w:w="0" w:type="dxa"/>
        <w:bottom w:w="0" w:type="dxa"/>
        <w:right w:w="0" w:type="dxa"/>
      </w:tblCellMar>
    </w:tblPr>
  </w:style>
  <w:style w:type="table" w:customStyle="1" w:styleId="ListTable1Light-Accent4">
    <w:name w:val="List Table 1 Light - Accent 4"/>
    <w:uiPriority w:val="99"/>
    <w:qFormat/>
    <w:rPr>
      <w:rFonts w:ascii="Calibri" w:hAnsi="Calibri"/>
    </w:rPr>
    <w:tblPr>
      <w:tblCellMar>
        <w:top w:w="0" w:type="dxa"/>
        <w:left w:w="0" w:type="dxa"/>
        <w:bottom w:w="0" w:type="dxa"/>
        <w:right w:w="0" w:type="dxa"/>
      </w:tblCellMar>
    </w:tblPr>
  </w:style>
  <w:style w:type="table" w:customStyle="1" w:styleId="ListTable1Light-Accent5">
    <w:name w:val="List Table 1 Light - Accent 5"/>
    <w:uiPriority w:val="99"/>
    <w:qFormat/>
    <w:rPr>
      <w:rFonts w:ascii="Calibri" w:hAnsi="Calibri"/>
    </w:rPr>
    <w:tblPr>
      <w:tblCellMar>
        <w:top w:w="0" w:type="dxa"/>
        <w:left w:w="0" w:type="dxa"/>
        <w:bottom w:w="0" w:type="dxa"/>
        <w:right w:w="0" w:type="dxa"/>
      </w:tblCellMar>
    </w:tblPr>
  </w:style>
  <w:style w:type="table" w:customStyle="1" w:styleId="ListTable1Light-Accent6">
    <w:name w:val="List Table 1 Light - Accent 6"/>
    <w:uiPriority w:val="99"/>
    <w:qFormat/>
    <w:rPr>
      <w:rFonts w:ascii="Calibri" w:hAnsi="Calibri"/>
    </w:rPr>
    <w:tblPr>
      <w:tblCellMar>
        <w:top w:w="0" w:type="dxa"/>
        <w:left w:w="0" w:type="dxa"/>
        <w:bottom w:w="0" w:type="dxa"/>
        <w:right w:w="0" w:type="dxa"/>
      </w:tblCellMar>
    </w:tblPr>
  </w:style>
  <w:style w:type="table" w:customStyle="1" w:styleId="216">
    <w:name w:val="清单表 21"/>
    <w:uiPriority w:val="99"/>
    <w:qFormat/>
    <w:rPr>
      <w:rFonts w:ascii="Calibri" w:hAnsi="Calibri"/>
    </w:rPr>
    <w:tblPr>
      <w:tblCellMar>
        <w:top w:w="0" w:type="dxa"/>
        <w:left w:w="0" w:type="dxa"/>
        <w:bottom w:w="0" w:type="dxa"/>
        <w:right w:w="0" w:type="dxa"/>
      </w:tblCellMar>
    </w:tblPr>
  </w:style>
  <w:style w:type="table" w:customStyle="1" w:styleId="ListTable2-Accent1">
    <w:name w:val="List Table 2 - Accent 1"/>
    <w:uiPriority w:val="99"/>
    <w:qFormat/>
    <w:rPr>
      <w:rFonts w:ascii="Calibri" w:hAnsi="Calibri"/>
    </w:rPr>
    <w:tblPr>
      <w:tblCellMar>
        <w:top w:w="0" w:type="dxa"/>
        <w:left w:w="0" w:type="dxa"/>
        <w:bottom w:w="0" w:type="dxa"/>
        <w:right w:w="0" w:type="dxa"/>
      </w:tblCellMar>
    </w:tblPr>
  </w:style>
  <w:style w:type="table" w:customStyle="1" w:styleId="ListTable2-Accent2">
    <w:name w:val="List Table 2 - Accent 2"/>
    <w:uiPriority w:val="99"/>
    <w:qFormat/>
    <w:rPr>
      <w:rFonts w:ascii="Calibri" w:hAnsi="Calibri"/>
    </w:rPr>
    <w:tblPr>
      <w:tblCellMar>
        <w:top w:w="0" w:type="dxa"/>
        <w:left w:w="0" w:type="dxa"/>
        <w:bottom w:w="0" w:type="dxa"/>
        <w:right w:w="0" w:type="dxa"/>
      </w:tblCellMar>
    </w:tblPr>
  </w:style>
  <w:style w:type="table" w:customStyle="1" w:styleId="ListTable2-Accent3">
    <w:name w:val="List Table 2 - Accent 3"/>
    <w:uiPriority w:val="99"/>
    <w:qFormat/>
    <w:rPr>
      <w:rFonts w:ascii="Calibri" w:hAnsi="Calibri"/>
    </w:rPr>
    <w:tblPr>
      <w:tblCellMar>
        <w:top w:w="0" w:type="dxa"/>
        <w:left w:w="0" w:type="dxa"/>
        <w:bottom w:w="0" w:type="dxa"/>
        <w:right w:w="0" w:type="dxa"/>
      </w:tblCellMar>
    </w:tblPr>
  </w:style>
  <w:style w:type="table" w:customStyle="1" w:styleId="ListTable2-Accent4">
    <w:name w:val="List Table 2 - Accent 4"/>
    <w:uiPriority w:val="99"/>
    <w:qFormat/>
    <w:rPr>
      <w:rFonts w:ascii="Calibri" w:hAnsi="Calibri"/>
    </w:rPr>
    <w:tblPr>
      <w:tblCellMar>
        <w:top w:w="0" w:type="dxa"/>
        <w:left w:w="0" w:type="dxa"/>
        <w:bottom w:w="0" w:type="dxa"/>
        <w:right w:w="0" w:type="dxa"/>
      </w:tblCellMar>
    </w:tblPr>
  </w:style>
  <w:style w:type="table" w:customStyle="1" w:styleId="ListTable2-Accent5">
    <w:name w:val="List Table 2 - Accent 5"/>
    <w:uiPriority w:val="99"/>
    <w:qFormat/>
    <w:rPr>
      <w:rFonts w:ascii="Calibri" w:hAnsi="Calibri"/>
    </w:rPr>
    <w:tblPr>
      <w:tblCellMar>
        <w:top w:w="0" w:type="dxa"/>
        <w:left w:w="0" w:type="dxa"/>
        <w:bottom w:w="0" w:type="dxa"/>
        <w:right w:w="0" w:type="dxa"/>
      </w:tblCellMar>
    </w:tblPr>
  </w:style>
  <w:style w:type="table" w:customStyle="1" w:styleId="ListTable2-Accent6">
    <w:name w:val="List Table 2 - Accent 6"/>
    <w:uiPriority w:val="99"/>
    <w:qFormat/>
    <w:rPr>
      <w:rFonts w:ascii="Calibri" w:hAnsi="Calibri"/>
    </w:rPr>
    <w:tblPr>
      <w:tblCellMar>
        <w:top w:w="0" w:type="dxa"/>
        <w:left w:w="0" w:type="dxa"/>
        <w:bottom w:w="0" w:type="dxa"/>
        <w:right w:w="0" w:type="dxa"/>
      </w:tblCellMar>
    </w:tblPr>
  </w:style>
  <w:style w:type="table" w:customStyle="1" w:styleId="317">
    <w:name w:val="清单表 31"/>
    <w:uiPriority w:val="99"/>
    <w:qFormat/>
    <w:rPr>
      <w:rFonts w:ascii="Calibri" w:hAnsi="Calibri"/>
    </w:rPr>
    <w:tblPr>
      <w:tblCellMar>
        <w:top w:w="0" w:type="dxa"/>
        <w:left w:w="0" w:type="dxa"/>
        <w:bottom w:w="0" w:type="dxa"/>
        <w:right w:w="0" w:type="dxa"/>
      </w:tblCellMar>
    </w:tblPr>
  </w:style>
  <w:style w:type="table" w:customStyle="1" w:styleId="ListTable3-Accent1">
    <w:name w:val="List Table 3 - Accent 1"/>
    <w:uiPriority w:val="99"/>
    <w:qFormat/>
    <w:rPr>
      <w:rFonts w:ascii="Calibri" w:hAnsi="Calibri"/>
    </w:rPr>
    <w:tblPr>
      <w:tblCellMar>
        <w:top w:w="0" w:type="dxa"/>
        <w:left w:w="0" w:type="dxa"/>
        <w:bottom w:w="0" w:type="dxa"/>
        <w:right w:w="0" w:type="dxa"/>
      </w:tblCellMar>
    </w:tblPr>
  </w:style>
  <w:style w:type="table" w:customStyle="1" w:styleId="ListTable3-Accent2">
    <w:name w:val="List Table 3 - Accent 2"/>
    <w:uiPriority w:val="99"/>
    <w:qFormat/>
    <w:rPr>
      <w:rFonts w:ascii="Calibri" w:hAnsi="Calibri"/>
    </w:rPr>
    <w:tblPr>
      <w:tblCellMar>
        <w:top w:w="0" w:type="dxa"/>
        <w:left w:w="0" w:type="dxa"/>
        <w:bottom w:w="0" w:type="dxa"/>
        <w:right w:w="0" w:type="dxa"/>
      </w:tblCellMar>
    </w:tblPr>
  </w:style>
  <w:style w:type="table" w:customStyle="1" w:styleId="ListTable3-Accent3">
    <w:name w:val="List Table 3 - Accent 3"/>
    <w:uiPriority w:val="99"/>
    <w:qFormat/>
    <w:rPr>
      <w:rFonts w:ascii="Calibri" w:hAnsi="Calibri"/>
    </w:rPr>
    <w:tblPr>
      <w:tblCellMar>
        <w:top w:w="0" w:type="dxa"/>
        <w:left w:w="0" w:type="dxa"/>
        <w:bottom w:w="0" w:type="dxa"/>
        <w:right w:w="0" w:type="dxa"/>
      </w:tblCellMar>
    </w:tblPr>
  </w:style>
  <w:style w:type="table" w:customStyle="1" w:styleId="ListTable3-Accent4">
    <w:name w:val="List Table 3 - Accent 4"/>
    <w:uiPriority w:val="99"/>
    <w:qFormat/>
    <w:rPr>
      <w:rFonts w:ascii="Calibri" w:hAnsi="Calibri"/>
    </w:rPr>
    <w:tblPr>
      <w:tblCellMar>
        <w:top w:w="0" w:type="dxa"/>
        <w:left w:w="0" w:type="dxa"/>
        <w:bottom w:w="0" w:type="dxa"/>
        <w:right w:w="0" w:type="dxa"/>
      </w:tblCellMar>
    </w:tblPr>
  </w:style>
  <w:style w:type="table" w:customStyle="1" w:styleId="ListTable3-Accent5">
    <w:name w:val="List Table 3 - Accent 5"/>
    <w:uiPriority w:val="99"/>
    <w:qFormat/>
    <w:rPr>
      <w:rFonts w:ascii="Calibri" w:hAnsi="Calibri"/>
    </w:rPr>
    <w:tblPr>
      <w:tblCellMar>
        <w:top w:w="0" w:type="dxa"/>
        <w:left w:w="0" w:type="dxa"/>
        <w:bottom w:w="0" w:type="dxa"/>
        <w:right w:w="0" w:type="dxa"/>
      </w:tblCellMar>
    </w:tblPr>
  </w:style>
  <w:style w:type="table" w:customStyle="1" w:styleId="ListTable3-Accent6">
    <w:name w:val="List Table 3 - Accent 6"/>
    <w:uiPriority w:val="99"/>
    <w:qFormat/>
    <w:rPr>
      <w:rFonts w:ascii="Calibri" w:hAnsi="Calibri"/>
    </w:rPr>
    <w:tblPr>
      <w:tblCellMar>
        <w:top w:w="0" w:type="dxa"/>
        <w:left w:w="0" w:type="dxa"/>
        <w:bottom w:w="0" w:type="dxa"/>
        <w:right w:w="0" w:type="dxa"/>
      </w:tblCellMar>
    </w:tblPr>
  </w:style>
  <w:style w:type="table" w:customStyle="1" w:styleId="417">
    <w:name w:val="清单表 41"/>
    <w:uiPriority w:val="99"/>
    <w:qFormat/>
    <w:rPr>
      <w:rFonts w:ascii="Calibri" w:hAnsi="Calibri"/>
    </w:rPr>
    <w:tblPr>
      <w:tblCellMar>
        <w:top w:w="0" w:type="dxa"/>
        <w:left w:w="0" w:type="dxa"/>
        <w:bottom w:w="0" w:type="dxa"/>
        <w:right w:w="0" w:type="dxa"/>
      </w:tblCellMar>
    </w:tblPr>
  </w:style>
  <w:style w:type="table" w:customStyle="1" w:styleId="ListTable4-Accent1">
    <w:name w:val="List Table 4 - Accent 1"/>
    <w:uiPriority w:val="99"/>
    <w:qFormat/>
    <w:rPr>
      <w:rFonts w:ascii="Calibri" w:hAnsi="Calibri"/>
    </w:rPr>
    <w:tblPr>
      <w:tblCellMar>
        <w:top w:w="0" w:type="dxa"/>
        <w:left w:w="0" w:type="dxa"/>
        <w:bottom w:w="0" w:type="dxa"/>
        <w:right w:w="0" w:type="dxa"/>
      </w:tblCellMar>
    </w:tblPr>
  </w:style>
  <w:style w:type="table" w:customStyle="1" w:styleId="ListTable4-Accent2">
    <w:name w:val="List Table 4 - Accent 2"/>
    <w:uiPriority w:val="99"/>
    <w:qFormat/>
    <w:rPr>
      <w:rFonts w:ascii="Calibri" w:hAnsi="Calibri"/>
    </w:rPr>
    <w:tblPr>
      <w:tblCellMar>
        <w:top w:w="0" w:type="dxa"/>
        <w:left w:w="0" w:type="dxa"/>
        <w:bottom w:w="0" w:type="dxa"/>
        <w:right w:w="0" w:type="dxa"/>
      </w:tblCellMar>
    </w:tblPr>
  </w:style>
  <w:style w:type="table" w:customStyle="1" w:styleId="ListTable4-Accent3">
    <w:name w:val="List Table 4 - Accent 3"/>
    <w:uiPriority w:val="99"/>
    <w:qFormat/>
    <w:rPr>
      <w:rFonts w:ascii="Calibri" w:hAnsi="Calibri"/>
    </w:rPr>
    <w:tblPr>
      <w:tblCellMar>
        <w:top w:w="0" w:type="dxa"/>
        <w:left w:w="0" w:type="dxa"/>
        <w:bottom w:w="0" w:type="dxa"/>
        <w:right w:w="0" w:type="dxa"/>
      </w:tblCellMar>
    </w:tblPr>
  </w:style>
  <w:style w:type="table" w:customStyle="1" w:styleId="ListTable4-Accent4">
    <w:name w:val="List Table 4 - Accent 4"/>
    <w:uiPriority w:val="99"/>
    <w:qFormat/>
    <w:rPr>
      <w:rFonts w:ascii="Calibri" w:hAnsi="Calibri"/>
    </w:rPr>
    <w:tblPr>
      <w:tblCellMar>
        <w:top w:w="0" w:type="dxa"/>
        <w:left w:w="0" w:type="dxa"/>
        <w:bottom w:w="0" w:type="dxa"/>
        <w:right w:w="0" w:type="dxa"/>
      </w:tblCellMar>
    </w:tblPr>
  </w:style>
  <w:style w:type="table" w:customStyle="1" w:styleId="ListTable4-Accent5">
    <w:name w:val="List Table 4 - Accent 5"/>
    <w:uiPriority w:val="99"/>
    <w:qFormat/>
    <w:rPr>
      <w:rFonts w:ascii="Calibri" w:hAnsi="Calibri"/>
    </w:rPr>
    <w:tblPr>
      <w:tblCellMar>
        <w:top w:w="0" w:type="dxa"/>
        <w:left w:w="0" w:type="dxa"/>
        <w:bottom w:w="0" w:type="dxa"/>
        <w:right w:w="0" w:type="dxa"/>
      </w:tblCellMar>
    </w:tblPr>
  </w:style>
  <w:style w:type="table" w:customStyle="1" w:styleId="ListTable4-Accent6">
    <w:name w:val="List Table 4 - Accent 6"/>
    <w:uiPriority w:val="99"/>
    <w:qFormat/>
    <w:rPr>
      <w:rFonts w:ascii="Calibri" w:hAnsi="Calibri"/>
    </w:rPr>
    <w:tblPr>
      <w:tblCellMar>
        <w:top w:w="0" w:type="dxa"/>
        <w:left w:w="0" w:type="dxa"/>
        <w:bottom w:w="0" w:type="dxa"/>
        <w:right w:w="0" w:type="dxa"/>
      </w:tblCellMar>
    </w:tblPr>
  </w:style>
  <w:style w:type="table" w:customStyle="1" w:styleId="517">
    <w:name w:val="清单表 5 深色1"/>
    <w:uiPriority w:val="99"/>
    <w:qFormat/>
    <w:rPr>
      <w:rFonts w:ascii="Calibri" w:hAnsi="Calibri"/>
    </w:rPr>
    <w:tblPr>
      <w:tblCellMar>
        <w:top w:w="0" w:type="dxa"/>
        <w:left w:w="0" w:type="dxa"/>
        <w:bottom w:w="0" w:type="dxa"/>
        <w:right w:w="0" w:type="dxa"/>
      </w:tblCellMar>
    </w:tblPr>
  </w:style>
  <w:style w:type="table" w:customStyle="1" w:styleId="ListTable5Dark-Accent1">
    <w:name w:val="List Table 5 Dark - Accent 1"/>
    <w:uiPriority w:val="99"/>
    <w:qFormat/>
    <w:rPr>
      <w:rFonts w:ascii="Calibri" w:hAnsi="Calibri"/>
    </w:rPr>
    <w:tblPr>
      <w:tblCellMar>
        <w:top w:w="0" w:type="dxa"/>
        <w:left w:w="0" w:type="dxa"/>
        <w:bottom w:w="0" w:type="dxa"/>
        <w:right w:w="0" w:type="dxa"/>
      </w:tblCellMar>
    </w:tblPr>
  </w:style>
  <w:style w:type="table" w:customStyle="1" w:styleId="ListTable5Dark-Accent2">
    <w:name w:val="List Table 5 Dark - Accent 2"/>
    <w:uiPriority w:val="99"/>
    <w:qFormat/>
    <w:rPr>
      <w:rFonts w:ascii="Calibri" w:hAnsi="Calibri"/>
    </w:rPr>
    <w:tblPr>
      <w:tblCellMar>
        <w:top w:w="0" w:type="dxa"/>
        <w:left w:w="0" w:type="dxa"/>
        <w:bottom w:w="0" w:type="dxa"/>
        <w:right w:w="0" w:type="dxa"/>
      </w:tblCellMar>
    </w:tblPr>
  </w:style>
  <w:style w:type="table" w:customStyle="1" w:styleId="ListTable5Dark-Accent3">
    <w:name w:val="List Table 5 Dark - Accent 3"/>
    <w:uiPriority w:val="99"/>
    <w:qFormat/>
    <w:rPr>
      <w:rFonts w:ascii="Calibri" w:hAnsi="Calibri"/>
    </w:rPr>
    <w:tblPr>
      <w:tblCellMar>
        <w:top w:w="0" w:type="dxa"/>
        <w:left w:w="0" w:type="dxa"/>
        <w:bottom w:w="0" w:type="dxa"/>
        <w:right w:w="0" w:type="dxa"/>
      </w:tblCellMar>
    </w:tblPr>
  </w:style>
  <w:style w:type="table" w:customStyle="1" w:styleId="ListTable5Dark-Accent4">
    <w:name w:val="List Table 5 Dark - Accent 4"/>
    <w:uiPriority w:val="99"/>
    <w:qFormat/>
    <w:rPr>
      <w:rFonts w:ascii="Calibri" w:hAnsi="Calibri"/>
    </w:rPr>
    <w:tblPr>
      <w:tblCellMar>
        <w:top w:w="0" w:type="dxa"/>
        <w:left w:w="0" w:type="dxa"/>
        <w:bottom w:w="0" w:type="dxa"/>
        <w:right w:w="0" w:type="dxa"/>
      </w:tblCellMar>
    </w:tblPr>
  </w:style>
  <w:style w:type="table" w:customStyle="1" w:styleId="ListTable5Dark-Accent5">
    <w:name w:val="List Table 5 Dark - Accent 5"/>
    <w:uiPriority w:val="99"/>
    <w:qFormat/>
    <w:rPr>
      <w:rFonts w:ascii="Calibri" w:hAnsi="Calibri"/>
    </w:rPr>
    <w:tblPr>
      <w:tblCellMar>
        <w:top w:w="0" w:type="dxa"/>
        <w:left w:w="0" w:type="dxa"/>
        <w:bottom w:w="0" w:type="dxa"/>
        <w:right w:w="0" w:type="dxa"/>
      </w:tblCellMar>
    </w:tblPr>
  </w:style>
  <w:style w:type="table" w:customStyle="1" w:styleId="ListTable5Dark-Accent6">
    <w:name w:val="List Table 5 Dark - Accent 6"/>
    <w:uiPriority w:val="99"/>
    <w:qFormat/>
    <w:rPr>
      <w:rFonts w:ascii="Calibri" w:hAnsi="Calibri"/>
    </w:rPr>
    <w:tblPr>
      <w:tblCellMar>
        <w:top w:w="0" w:type="dxa"/>
        <w:left w:w="0" w:type="dxa"/>
        <w:bottom w:w="0" w:type="dxa"/>
        <w:right w:w="0" w:type="dxa"/>
      </w:tblCellMar>
    </w:tblPr>
  </w:style>
  <w:style w:type="table" w:customStyle="1" w:styleId="614">
    <w:name w:val="清单表 6 彩色1"/>
    <w:uiPriority w:val="99"/>
    <w:qFormat/>
    <w:rPr>
      <w:rFonts w:ascii="Calibri" w:hAnsi="Calibri"/>
    </w:rPr>
    <w:tblPr>
      <w:tblCellMar>
        <w:top w:w="0" w:type="dxa"/>
        <w:left w:w="0" w:type="dxa"/>
        <w:bottom w:w="0" w:type="dxa"/>
        <w:right w:w="0" w:type="dxa"/>
      </w:tblCellMar>
    </w:tblPr>
  </w:style>
  <w:style w:type="table" w:customStyle="1" w:styleId="ListTable6Colorful-Accent1">
    <w:name w:val="List Table 6 Colorful - Accent 1"/>
    <w:uiPriority w:val="99"/>
    <w:qFormat/>
    <w:rPr>
      <w:rFonts w:ascii="Calibri" w:hAnsi="Calibri"/>
    </w:rPr>
    <w:tblPr>
      <w:tblCellMar>
        <w:top w:w="0" w:type="dxa"/>
        <w:left w:w="0" w:type="dxa"/>
        <w:bottom w:w="0" w:type="dxa"/>
        <w:right w:w="0" w:type="dxa"/>
      </w:tblCellMar>
    </w:tblPr>
  </w:style>
  <w:style w:type="table" w:customStyle="1" w:styleId="ListTable6Colorful-Accent2">
    <w:name w:val="List Table 6 Colorful - Accent 2"/>
    <w:uiPriority w:val="99"/>
    <w:qFormat/>
    <w:rPr>
      <w:rFonts w:ascii="Calibri" w:hAnsi="Calibri"/>
    </w:rPr>
    <w:tblPr>
      <w:tblCellMar>
        <w:top w:w="0" w:type="dxa"/>
        <w:left w:w="0" w:type="dxa"/>
        <w:bottom w:w="0" w:type="dxa"/>
        <w:right w:w="0" w:type="dxa"/>
      </w:tblCellMar>
    </w:tblPr>
  </w:style>
  <w:style w:type="table" w:customStyle="1" w:styleId="ListTable6Colorful-Accent3">
    <w:name w:val="List Table 6 Colorful - Accent 3"/>
    <w:uiPriority w:val="99"/>
    <w:qFormat/>
    <w:rPr>
      <w:rFonts w:ascii="Calibri" w:hAnsi="Calibri"/>
    </w:rPr>
    <w:tblPr>
      <w:tblCellMar>
        <w:top w:w="0" w:type="dxa"/>
        <w:left w:w="0" w:type="dxa"/>
        <w:bottom w:w="0" w:type="dxa"/>
        <w:right w:w="0" w:type="dxa"/>
      </w:tblCellMar>
    </w:tblPr>
  </w:style>
  <w:style w:type="table" w:customStyle="1" w:styleId="ListTable6Colorful-Accent4">
    <w:name w:val="List Table 6 Colorful - Accent 4"/>
    <w:uiPriority w:val="99"/>
    <w:qFormat/>
    <w:rPr>
      <w:rFonts w:ascii="Calibri" w:hAnsi="Calibri"/>
    </w:rPr>
    <w:tblPr>
      <w:tblCellMar>
        <w:top w:w="0" w:type="dxa"/>
        <w:left w:w="0" w:type="dxa"/>
        <w:bottom w:w="0" w:type="dxa"/>
        <w:right w:w="0" w:type="dxa"/>
      </w:tblCellMar>
    </w:tblPr>
  </w:style>
  <w:style w:type="table" w:customStyle="1" w:styleId="ListTable6Colorful-Accent5">
    <w:name w:val="List Table 6 Colorful - Accent 5"/>
    <w:uiPriority w:val="99"/>
    <w:qFormat/>
    <w:rPr>
      <w:rFonts w:ascii="Calibri" w:hAnsi="Calibri"/>
    </w:rPr>
    <w:tblPr>
      <w:tblCellMar>
        <w:top w:w="0" w:type="dxa"/>
        <w:left w:w="0" w:type="dxa"/>
        <w:bottom w:w="0" w:type="dxa"/>
        <w:right w:w="0" w:type="dxa"/>
      </w:tblCellMar>
    </w:tblPr>
  </w:style>
  <w:style w:type="table" w:customStyle="1" w:styleId="ListTable6Colorful-Accent6">
    <w:name w:val="List Table 6 Colorful - Accent 6"/>
    <w:uiPriority w:val="99"/>
    <w:qFormat/>
    <w:rPr>
      <w:rFonts w:ascii="Calibri" w:hAnsi="Calibri"/>
    </w:rPr>
    <w:tblPr>
      <w:tblCellMar>
        <w:top w:w="0" w:type="dxa"/>
        <w:left w:w="0" w:type="dxa"/>
        <w:bottom w:w="0" w:type="dxa"/>
        <w:right w:w="0" w:type="dxa"/>
      </w:tblCellMar>
    </w:tblPr>
  </w:style>
  <w:style w:type="table" w:customStyle="1" w:styleId="714">
    <w:name w:val="清单表 7 彩色1"/>
    <w:uiPriority w:val="99"/>
    <w:qFormat/>
    <w:rPr>
      <w:rFonts w:ascii="Calibri" w:hAnsi="Calibri"/>
    </w:rPr>
    <w:tblPr>
      <w:tblCellMar>
        <w:top w:w="0" w:type="dxa"/>
        <w:left w:w="0" w:type="dxa"/>
        <w:bottom w:w="0" w:type="dxa"/>
        <w:right w:w="0" w:type="dxa"/>
      </w:tblCellMar>
    </w:tblPr>
  </w:style>
  <w:style w:type="table" w:customStyle="1" w:styleId="ListTable7Colorful-Accent1">
    <w:name w:val="List Table 7 Colorful - Accent 1"/>
    <w:uiPriority w:val="99"/>
    <w:qFormat/>
    <w:rPr>
      <w:rFonts w:ascii="Calibri" w:hAnsi="Calibri"/>
    </w:rPr>
    <w:tblPr>
      <w:tblCellMar>
        <w:top w:w="0" w:type="dxa"/>
        <w:left w:w="0" w:type="dxa"/>
        <w:bottom w:w="0" w:type="dxa"/>
        <w:right w:w="0" w:type="dxa"/>
      </w:tblCellMar>
    </w:tblPr>
  </w:style>
  <w:style w:type="table" w:customStyle="1" w:styleId="ListTable7Colorful-Accent2">
    <w:name w:val="List Table 7 Colorful - Accent 2"/>
    <w:uiPriority w:val="99"/>
    <w:qFormat/>
    <w:rPr>
      <w:rFonts w:ascii="Calibri" w:hAnsi="Calibri"/>
    </w:rPr>
    <w:tblPr>
      <w:tblCellMar>
        <w:top w:w="0" w:type="dxa"/>
        <w:left w:w="0" w:type="dxa"/>
        <w:bottom w:w="0" w:type="dxa"/>
        <w:right w:w="0" w:type="dxa"/>
      </w:tblCellMar>
    </w:tblPr>
  </w:style>
  <w:style w:type="table" w:customStyle="1" w:styleId="ListTable7Colorful-Accent3">
    <w:name w:val="List Table 7 Colorful - Accent 3"/>
    <w:uiPriority w:val="99"/>
    <w:qFormat/>
    <w:rPr>
      <w:rFonts w:ascii="Calibri" w:hAnsi="Calibri"/>
    </w:rPr>
    <w:tblPr>
      <w:tblCellMar>
        <w:top w:w="0" w:type="dxa"/>
        <w:left w:w="0" w:type="dxa"/>
        <w:bottom w:w="0" w:type="dxa"/>
        <w:right w:w="0" w:type="dxa"/>
      </w:tblCellMar>
    </w:tblPr>
  </w:style>
  <w:style w:type="table" w:customStyle="1" w:styleId="ListTable7Colorful-Accent4">
    <w:name w:val="List Table 7 Colorful - Accent 4"/>
    <w:uiPriority w:val="99"/>
    <w:qFormat/>
    <w:rPr>
      <w:rFonts w:ascii="Calibri" w:hAnsi="Calibri"/>
    </w:rPr>
    <w:tblPr>
      <w:tblCellMar>
        <w:top w:w="0" w:type="dxa"/>
        <w:left w:w="0" w:type="dxa"/>
        <w:bottom w:w="0" w:type="dxa"/>
        <w:right w:w="0" w:type="dxa"/>
      </w:tblCellMar>
    </w:tblPr>
  </w:style>
  <w:style w:type="table" w:customStyle="1" w:styleId="ListTable7Colorful-Accent5">
    <w:name w:val="List Table 7 Colorful - Accent 5"/>
    <w:uiPriority w:val="99"/>
    <w:qFormat/>
    <w:rPr>
      <w:rFonts w:ascii="Calibri" w:hAnsi="Calibri"/>
    </w:rPr>
    <w:tblPr>
      <w:tblCellMar>
        <w:top w:w="0" w:type="dxa"/>
        <w:left w:w="0" w:type="dxa"/>
        <w:bottom w:w="0" w:type="dxa"/>
        <w:right w:w="0" w:type="dxa"/>
      </w:tblCellMar>
    </w:tblPr>
  </w:style>
  <w:style w:type="table" w:customStyle="1" w:styleId="ListTable7Colorful-Accent6">
    <w:name w:val="List Table 7 Colorful - Accent 6"/>
    <w:uiPriority w:val="99"/>
    <w:qFormat/>
    <w:rPr>
      <w:rFonts w:ascii="Calibri" w:hAnsi="Calibri"/>
    </w:rPr>
    <w:tblPr>
      <w:tblCellMar>
        <w:top w:w="0" w:type="dxa"/>
        <w:left w:w="0" w:type="dxa"/>
        <w:bottom w:w="0" w:type="dxa"/>
        <w:right w:w="0" w:type="dxa"/>
      </w:tblCellMar>
    </w:tblPr>
  </w:style>
  <w:style w:type="table" w:customStyle="1" w:styleId="Lined-Accent">
    <w:name w:val="Lined - Accent"/>
    <w:uiPriority w:val="99"/>
    <w:qFormat/>
    <w:rPr>
      <w:rFonts w:ascii="Calibri" w:hAnsi="Calibri"/>
      <w:color w:val="404040"/>
    </w:rPr>
    <w:tblPr>
      <w:tblCellMar>
        <w:top w:w="0" w:type="dxa"/>
        <w:left w:w="0" w:type="dxa"/>
        <w:bottom w:w="0" w:type="dxa"/>
        <w:right w:w="0" w:type="dxa"/>
      </w:tblCellMar>
    </w:tblPr>
  </w:style>
  <w:style w:type="table" w:customStyle="1" w:styleId="Lined-Accent1">
    <w:name w:val="Lined - Accent 1"/>
    <w:uiPriority w:val="99"/>
    <w:qFormat/>
    <w:rPr>
      <w:rFonts w:ascii="Calibri" w:hAnsi="Calibri"/>
      <w:color w:val="404040"/>
    </w:rPr>
    <w:tblPr>
      <w:tblCellMar>
        <w:top w:w="0" w:type="dxa"/>
        <w:left w:w="0" w:type="dxa"/>
        <w:bottom w:w="0" w:type="dxa"/>
        <w:right w:w="0" w:type="dxa"/>
      </w:tblCellMar>
    </w:tblPr>
  </w:style>
  <w:style w:type="table" w:customStyle="1" w:styleId="Lined-Accent2">
    <w:name w:val="Lined - Accent 2"/>
    <w:uiPriority w:val="99"/>
    <w:qFormat/>
    <w:rPr>
      <w:rFonts w:ascii="Calibri" w:hAnsi="Calibri"/>
      <w:color w:val="404040"/>
    </w:rPr>
    <w:tblPr>
      <w:tblCellMar>
        <w:top w:w="0" w:type="dxa"/>
        <w:left w:w="0" w:type="dxa"/>
        <w:bottom w:w="0" w:type="dxa"/>
        <w:right w:w="0" w:type="dxa"/>
      </w:tblCellMar>
    </w:tblPr>
  </w:style>
  <w:style w:type="table" w:customStyle="1" w:styleId="Lined-Accent3">
    <w:name w:val="Lined - Accent 3"/>
    <w:uiPriority w:val="99"/>
    <w:qFormat/>
    <w:rPr>
      <w:rFonts w:ascii="Calibri" w:hAnsi="Calibri"/>
      <w:color w:val="404040"/>
    </w:rPr>
    <w:tblPr>
      <w:tblCellMar>
        <w:top w:w="0" w:type="dxa"/>
        <w:left w:w="0" w:type="dxa"/>
        <w:bottom w:w="0" w:type="dxa"/>
        <w:right w:w="0" w:type="dxa"/>
      </w:tblCellMar>
    </w:tblPr>
  </w:style>
  <w:style w:type="table" w:customStyle="1" w:styleId="Lined-Accent4">
    <w:name w:val="Lined - Accent 4"/>
    <w:uiPriority w:val="99"/>
    <w:qFormat/>
    <w:rPr>
      <w:rFonts w:ascii="Calibri" w:hAnsi="Calibri"/>
      <w:color w:val="404040"/>
    </w:rPr>
    <w:tblPr>
      <w:tblCellMar>
        <w:top w:w="0" w:type="dxa"/>
        <w:left w:w="0" w:type="dxa"/>
        <w:bottom w:w="0" w:type="dxa"/>
        <w:right w:w="0" w:type="dxa"/>
      </w:tblCellMar>
    </w:tblPr>
  </w:style>
  <w:style w:type="table" w:customStyle="1" w:styleId="Lined-Accent5">
    <w:name w:val="Lined - Accent 5"/>
    <w:uiPriority w:val="99"/>
    <w:qFormat/>
    <w:rPr>
      <w:rFonts w:ascii="Calibri" w:hAnsi="Calibri"/>
      <w:color w:val="404040"/>
    </w:rPr>
    <w:tblPr>
      <w:tblCellMar>
        <w:top w:w="0" w:type="dxa"/>
        <w:left w:w="0" w:type="dxa"/>
        <w:bottom w:w="0" w:type="dxa"/>
        <w:right w:w="0" w:type="dxa"/>
      </w:tblCellMar>
    </w:tblPr>
  </w:style>
  <w:style w:type="table" w:customStyle="1" w:styleId="Lined-Accent6">
    <w:name w:val="Lined - Accent 6"/>
    <w:uiPriority w:val="99"/>
    <w:qFormat/>
    <w:rPr>
      <w:rFonts w:ascii="Calibri" w:hAnsi="Calibri"/>
      <w:color w:val="404040"/>
    </w:rPr>
    <w:tblPr>
      <w:tblCellMar>
        <w:top w:w="0" w:type="dxa"/>
        <w:left w:w="0" w:type="dxa"/>
        <w:bottom w:w="0" w:type="dxa"/>
        <w:right w:w="0" w:type="dxa"/>
      </w:tblCellMar>
    </w:tblPr>
  </w:style>
  <w:style w:type="table" w:customStyle="1" w:styleId="BorderedLined-Accent">
    <w:name w:val="Bordered &amp; Lined - Accent"/>
    <w:uiPriority w:val="99"/>
    <w:qFormat/>
    <w:rPr>
      <w:rFonts w:ascii="Calibri" w:hAnsi="Calibri"/>
      <w:color w:val="404040"/>
    </w:rPr>
    <w:tblPr>
      <w:tblCellMar>
        <w:top w:w="0" w:type="dxa"/>
        <w:left w:w="0" w:type="dxa"/>
        <w:bottom w:w="0" w:type="dxa"/>
        <w:right w:w="0" w:type="dxa"/>
      </w:tblCellMar>
    </w:tblPr>
  </w:style>
  <w:style w:type="table" w:customStyle="1" w:styleId="BorderedLined-Accent1">
    <w:name w:val="Bordered &amp; Lined - Accent 1"/>
    <w:uiPriority w:val="99"/>
    <w:qFormat/>
    <w:rPr>
      <w:rFonts w:ascii="Calibri" w:hAnsi="Calibri"/>
      <w:color w:val="404040"/>
    </w:rPr>
    <w:tblPr>
      <w:tblCellMar>
        <w:top w:w="0" w:type="dxa"/>
        <w:left w:w="0" w:type="dxa"/>
        <w:bottom w:w="0" w:type="dxa"/>
        <w:right w:w="0" w:type="dxa"/>
      </w:tblCellMar>
    </w:tblPr>
  </w:style>
  <w:style w:type="table" w:customStyle="1" w:styleId="BorderedLined-Accent2">
    <w:name w:val="Bordered &amp; Lined - Accent 2"/>
    <w:uiPriority w:val="99"/>
    <w:qFormat/>
    <w:rPr>
      <w:rFonts w:ascii="Calibri" w:hAnsi="Calibri"/>
      <w:color w:val="404040"/>
    </w:rPr>
    <w:tblPr>
      <w:tblCellMar>
        <w:top w:w="0" w:type="dxa"/>
        <w:left w:w="0" w:type="dxa"/>
        <w:bottom w:w="0" w:type="dxa"/>
        <w:right w:w="0" w:type="dxa"/>
      </w:tblCellMar>
    </w:tblPr>
  </w:style>
  <w:style w:type="table" w:customStyle="1" w:styleId="BorderedLined-Accent3">
    <w:name w:val="Bordered &amp; Lined - Accent 3"/>
    <w:uiPriority w:val="99"/>
    <w:qFormat/>
    <w:rPr>
      <w:rFonts w:ascii="Calibri" w:hAnsi="Calibri"/>
      <w:color w:val="404040"/>
    </w:rPr>
    <w:tblPr>
      <w:tblCellMar>
        <w:top w:w="0" w:type="dxa"/>
        <w:left w:w="0" w:type="dxa"/>
        <w:bottom w:w="0" w:type="dxa"/>
        <w:right w:w="0" w:type="dxa"/>
      </w:tblCellMar>
    </w:tblPr>
  </w:style>
  <w:style w:type="table" w:customStyle="1" w:styleId="BorderedLined-Accent4">
    <w:name w:val="Bordered &amp; Lined - Accent 4"/>
    <w:uiPriority w:val="99"/>
    <w:qFormat/>
    <w:rPr>
      <w:rFonts w:ascii="Calibri" w:hAnsi="Calibri"/>
      <w:color w:val="404040"/>
    </w:rPr>
    <w:tblPr>
      <w:tblCellMar>
        <w:top w:w="0" w:type="dxa"/>
        <w:left w:w="0" w:type="dxa"/>
        <w:bottom w:w="0" w:type="dxa"/>
        <w:right w:w="0" w:type="dxa"/>
      </w:tblCellMar>
    </w:tblPr>
  </w:style>
  <w:style w:type="table" w:customStyle="1" w:styleId="BorderedLined-Accent5">
    <w:name w:val="Bordered &amp; Lined - Accent 5"/>
    <w:uiPriority w:val="99"/>
    <w:qFormat/>
    <w:rPr>
      <w:rFonts w:ascii="Calibri" w:hAnsi="Calibri"/>
      <w:color w:val="404040"/>
    </w:rPr>
    <w:tblPr>
      <w:tblCellMar>
        <w:top w:w="0" w:type="dxa"/>
        <w:left w:w="0" w:type="dxa"/>
        <w:bottom w:w="0" w:type="dxa"/>
        <w:right w:w="0" w:type="dxa"/>
      </w:tblCellMar>
    </w:tblPr>
  </w:style>
  <w:style w:type="table" w:customStyle="1" w:styleId="BorderedLined-Accent6">
    <w:name w:val="Bordered &amp; Lined - Accent 6"/>
    <w:uiPriority w:val="99"/>
    <w:qFormat/>
    <w:rPr>
      <w:rFonts w:ascii="Calibri" w:hAnsi="Calibri"/>
      <w:color w:val="404040"/>
    </w:rPr>
    <w:tblPr>
      <w:tblCellMar>
        <w:top w:w="0" w:type="dxa"/>
        <w:left w:w="0" w:type="dxa"/>
        <w:bottom w:w="0" w:type="dxa"/>
        <w:right w:w="0" w:type="dxa"/>
      </w:tblCellMar>
    </w:tblPr>
  </w:style>
  <w:style w:type="table" w:customStyle="1" w:styleId="Bordered">
    <w:name w:val="Bordered"/>
    <w:uiPriority w:val="99"/>
    <w:qFormat/>
    <w:rPr>
      <w:rFonts w:ascii="Calibri" w:hAnsi="Calibri"/>
    </w:rPr>
    <w:tblPr>
      <w:tblCellMar>
        <w:top w:w="0" w:type="dxa"/>
        <w:left w:w="0" w:type="dxa"/>
        <w:bottom w:w="0" w:type="dxa"/>
        <w:right w:w="0" w:type="dxa"/>
      </w:tblCellMar>
    </w:tblPr>
  </w:style>
  <w:style w:type="table" w:customStyle="1" w:styleId="Bordered-Accent1">
    <w:name w:val="Bordered - Accent 1"/>
    <w:uiPriority w:val="99"/>
    <w:qFormat/>
    <w:rPr>
      <w:rFonts w:ascii="Calibri" w:hAnsi="Calibri"/>
    </w:rPr>
    <w:tblPr>
      <w:tblCellMar>
        <w:top w:w="0" w:type="dxa"/>
        <w:left w:w="0" w:type="dxa"/>
        <w:bottom w:w="0" w:type="dxa"/>
        <w:right w:w="0" w:type="dxa"/>
      </w:tblCellMar>
    </w:tblPr>
  </w:style>
  <w:style w:type="table" w:customStyle="1" w:styleId="Bordered-Accent2">
    <w:name w:val="Bordered - Accent 2"/>
    <w:uiPriority w:val="99"/>
    <w:qFormat/>
    <w:rPr>
      <w:rFonts w:ascii="Calibri" w:hAnsi="Calibri"/>
    </w:rPr>
    <w:tblPr>
      <w:tblCellMar>
        <w:top w:w="0" w:type="dxa"/>
        <w:left w:w="0" w:type="dxa"/>
        <w:bottom w:w="0" w:type="dxa"/>
        <w:right w:w="0" w:type="dxa"/>
      </w:tblCellMar>
    </w:tblPr>
  </w:style>
  <w:style w:type="table" w:customStyle="1" w:styleId="Bordered-Accent3">
    <w:name w:val="Bordered - Accent 3"/>
    <w:uiPriority w:val="99"/>
    <w:qFormat/>
    <w:rPr>
      <w:rFonts w:ascii="Calibri" w:hAnsi="Calibri"/>
    </w:rPr>
    <w:tblPr>
      <w:tblCellMar>
        <w:top w:w="0" w:type="dxa"/>
        <w:left w:w="0" w:type="dxa"/>
        <w:bottom w:w="0" w:type="dxa"/>
        <w:right w:w="0" w:type="dxa"/>
      </w:tblCellMar>
    </w:tblPr>
  </w:style>
  <w:style w:type="table" w:customStyle="1" w:styleId="Bordered-Accent4">
    <w:name w:val="Bordered - Accent 4"/>
    <w:uiPriority w:val="99"/>
    <w:qFormat/>
    <w:rPr>
      <w:rFonts w:ascii="Calibri" w:hAnsi="Calibri"/>
    </w:rPr>
    <w:tblPr>
      <w:tblCellMar>
        <w:top w:w="0" w:type="dxa"/>
        <w:left w:w="0" w:type="dxa"/>
        <w:bottom w:w="0" w:type="dxa"/>
        <w:right w:w="0" w:type="dxa"/>
      </w:tblCellMar>
    </w:tblPr>
  </w:style>
  <w:style w:type="table" w:customStyle="1" w:styleId="Bordered-Accent5">
    <w:name w:val="Bordered - Accent 5"/>
    <w:uiPriority w:val="99"/>
    <w:qFormat/>
    <w:rPr>
      <w:rFonts w:ascii="Calibri" w:hAnsi="Calibri"/>
    </w:rPr>
    <w:tblPr>
      <w:tblCellMar>
        <w:top w:w="0" w:type="dxa"/>
        <w:left w:w="0" w:type="dxa"/>
        <w:bottom w:w="0" w:type="dxa"/>
        <w:right w:w="0" w:type="dxa"/>
      </w:tblCellMar>
    </w:tblPr>
  </w:style>
  <w:style w:type="table" w:customStyle="1" w:styleId="Bordered-Accent6">
    <w:name w:val="Bordered - Accent 6"/>
    <w:uiPriority w:val="99"/>
    <w:qFormat/>
    <w:rPr>
      <w:rFonts w:ascii="Calibri" w:hAnsi="Calibri"/>
    </w:rPr>
    <w:tblPr>
      <w:tblCellMar>
        <w:top w:w="0" w:type="dxa"/>
        <w:left w:w="0" w:type="dxa"/>
        <w:bottom w:w="0" w:type="dxa"/>
        <w:right w:w="0" w:type="dxa"/>
      </w:tblCellMar>
    </w:tblPr>
  </w:style>
  <w:style w:type="paragraph" w:customStyle="1" w:styleId="TOC11">
    <w:name w:val="TOC 标题11"/>
    <w:uiPriority w:val="39"/>
    <w:unhideWhenUsed/>
    <w:qFormat/>
    <w:rPr>
      <w:rFonts w:ascii="Calibri" w:hAnsi="Calibri"/>
    </w:rPr>
  </w:style>
  <w:style w:type="paragraph" w:customStyle="1" w:styleId="11ff">
    <w:name w:val="标题 11"/>
    <w:basedOn w:val="a1"/>
    <w:next w:val="a1"/>
    <w:link w:val="1Char"/>
    <w:qFormat/>
    <w:pPr>
      <w:keepNext/>
      <w:jc w:val="center"/>
      <w:outlineLvl w:val="0"/>
    </w:pPr>
    <w:rPr>
      <w:rFonts w:ascii="楷体_GB2312" w:eastAsia="楷体_GB2312" w:hAnsi="Times New Roman"/>
      <w:sz w:val="28"/>
      <w:szCs w:val="28"/>
      <w:lang w:eastAsia="en-US"/>
    </w:rPr>
  </w:style>
  <w:style w:type="character" w:customStyle="1" w:styleId="1Char">
    <w:name w:val="标题 1 Char"/>
    <w:link w:val="11ff"/>
    <w:qFormat/>
    <w:rPr>
      <w:rFonts w:ascii="楷体_GB2312" w:eastAsia="楷体_GB2312" w:hAnsi="Times New Roman" w:cs="Times New Roman"/>
      <w:sz w:val="28"/>
      <w:szCs w:val="28"/>
      <w:lang w:eastAsia="en-US"/>
    </w:rPr>
  </w:style>
  <w:style w:type="paragraph" w:customStyle="1" w:styleId="217">
    <w:name w:val="标题 21"/>
    <w:basedOn w:val="a1"/>
    <w:next w:val="1f0"/>
    <w:link w:val="2Char"/>
    <w:qFormat/>
    <w:pPr>
      <w:keepNext/>
      <w:keepLines/>
      <w:spacing w:before="260" w:after="260" w:line="416" w:lineRule="auto"/>
      <w:jc w:val="center"/>
      <w:outlineLvl w:val="1"/>
    </w:pPr>
    <w:rPr>
      <w:rFonts w:ascii="Arial" w:eastAsia="幼圆" w:hAnsi="Arial"/>
      <w:b/>
      <w:bCs/>
      <w:sz w:val="44"/>
      <w:szCs w:val="44"/>
      <w:lang w:eastAsia="en-US"/>
    </w:rPr>
  </w:style>
  <w:style w:type="paragraph" w:customStyle="1" w:styleId="1f0">
    <w:name w:val="正文缩进1"/>
    <w:basedOn w:val="a1"/>
    <w:link w:val="Char5"/>
    <w:qFormat/>
    <w:pPr>
      <w:ind w:firstLine="420"/>
    </w:pPr>
    <w:rPr>
      <w:rFonts w:ascii="Times New Roman" w:eastAsia="宋体" w:hAnsi="Times New Roman"/>
      <w:sz w:val="20"/>
      <w:szCs w:val="21"/>
      <w:lang w:eastAsia="en-US"/>
    </w:rPr>
  </w:style>
  <w:style w:type="character" w:customStyle="1" w:styleId="2Char">
    <w:name w:val="标题 2 Char"/>
    <w:link w:val="217"/>
    <w:qFormat/>
    <w:rPr>
      <w:rFonts w:ascii="Arial" w:eastAsia="幼圆" w:hAnsi="Arial" w:cs="Times New Roman"/>
      <w:b/>
      <w:bCs/>
      <w:sz w:val="44"/>
      <w:szCs w:val="44"/>
      <w:lang w:eastAsia="en-US"/>
    </w:rPr>
  </w:style>
  <w:style w:type="character" w:customStyle="1" w:styleId="Char5">
    <w:name w:val="正文缩进 Char"/>
    <w:link w:val="1f0"/>
    <w:qFormat/>
    <w:rPr>
      <w:rFonts w:ascii="Times New Roman" w:eastAsia="宋体" w:hAnsi="Times New Roman" w:cs="Times New Roman"/>
      <w:szCs w:val="21"/>
      <w:lang w:eastAsia="en-US"/>
    </w:rPr>
  </w:style>
  <w:style w:type="paragraph" w:customStyle="1" w:styleId="418">
    <w:name w:val="标题 41"/>
    <w:basedOn w:val="a1"/>
    <w:next w:val="1f0"/>
    <w:link w:val="4Char"/>
    <w:qFormat/>
    <w:pPr>
      <w:keepNext/>
      <w:keepLines/>
      <w:spacing w:before="280" w:after="290" w:line="376" w:lineRule="auto"/>
      <w:outlineLvl w:val="3"/>
    </w:pPr>
    <w:rPr>
      <w:rFonts w:ascii="Arial" w:eastAsia="黑体" w:hAnsi="Arial"/>
      <w:b/>
      <w:bCs/>
      <w:sz w:val="28"/>
      <w:szCs w:val="28"/>
      <w:lang w:eastAsia="en-US"/>
    </w:rPr>
  </w:style>
  <w:style w:type="character" w:customStyle="1" w:styleId="4Char">
    <w:name w:val="标题 4 Char"/>
    <w:link w:val="418"/>
    <w:qFormat/>
    <w:rPr>
      <w:rFonts w:ascii="Arial" w:eastAsia="黑体" w:hAnsi="Arial" w:cs="Times New Roman"/>
      <w:b/>
      <w:bCs/>
      <w:sz w:val="28"/>
      <w:szCs w:val="28"/>
      <w:lang w:eastAsia="en-US"/>
    </w:rPr>
  </w:style>
  <w:style w:type="paragraph" w:customStyle="1" w:styleId="518">
    <w:name w:val="标题 51"/>
    <w:basedOn w:val="a1"/>
    <w:next w:val="1f0"/>
    <w:link w:val="5Char"/>
    <w:qFormat/>
    <w:pPr>
      <w:keepNext/>
      <w:outlineLvl w:val="4"/>
    </w:pPr>
    <w:rPr>
      <w:rFonts w:ascii="宋体" w:eastAsia="宋体" w:hAnsi="Times New Roman"/>
      <w:color w:val="000000"/>
      <w:sz w:val="28"/>
      <w:szCs w:val="28"/>
      <w:lang w:eastAsia="en-US"/>
    </w:rPr>
  </w:style>
  <w:style w:type="character" w:customStyle="1" w:styleId="5Char">
    <w:name w:val="标题 5 Char"/>
    <w:link w:val="518"/>
    <w:qFormat/>
    <w:rPr>
      <w:rFonts w:ascii="宋体" w:eastAsia="宋体" w:hAnsi="Times New Roman" w:cs="Times New Roman"/>
      <w:color w:val="000000"/>
      <w:sz w:val="28"/>
      <w:szCs w:val="28"/>
      <w:lang w:eastAsia="en-US"/>
    </w:rPr>
  </w:style>
  <w:style w:type="paragraph" w:customStyle="1" w:styleId="61">
    <w:name w:val="标题 61"/>
    <w:basedOn w:val="a1"/>
    <w:next w:val="a1"/>
    <w:link w:val="6Char"/>
    <w:qFormat/>
    <w:pPr>
      <w:keepNext/>
      <w:keepLines/>
      <w:numPr>
        <w:ilvl w:val="5"/>
        <w:numId w:val="3"/>
      </w:numPr>
      <w:spacing w:before="240" w:after="64" w:line="320" w:lineRule="auto"/>
      <w:outlineLvl w:val="5"/>
    </w:pPr>
    <w:rPr>
      <w:rFonts w:ascii="Arial" w:eastAsia="黑体" w:hAnsi="Arial"/>
      <w:b/>
      <w:bCs/>
      <w:sz w:val="24"/>
      <w:szCs w:val="24"/>
      <w:lang w:eastAsia="en-US"/>
    </w:rPr>
  </w:style>
  <w:style w:type="character" w:customStyle="1" w:styleId="6Char">
    <w:name w:val="标题 6 Char"/>
    <w:link w:val="61"/>
    <w:qFormat/>
    <w:rPr>
      <w:rFonts w:ascii="Arial" w:eastAsia="黑体" w:hAnsi="Arial" w:cs="Times New Roman"/>
      <w:b/>
      <w:bCs/>
      <w:sz w:val="24"/>
      <w:szCs w:val="24"/>
      <w:lang w:eastAsia="en-US"/>
    </w:rPr>
  </w:style>
  <w:style w:type="paragraph" w:customStyle="1" w:styleId="71">
    <w:name w:val="标题 71"/>
    <w:basedOn w:val="a1"/>
    <w:next w:val="a1"/>
    <w:link w:val="7Char"/>
    <w:qFormat/>
    <w:pPr>
      <w:keepNext/>
      <w:keepLines/>
      <w:numPr>
        <w:ilvl w:val="6"/>
        <w:numId w:val="3"/>
      </w:numPr>
      <w:spacing w:before="240" w:after="64" w:line="320" w:lineRule="auto"/>
      <w:outlineLvl w:val="6"/>
    </w:pPr>
    <w:rPr>
      <w:rFonts w:ascii="Times New Roman" w:eastAsia="宋体" w:hAnsi="Times New Roman"/>
      <w:b/>
      <w:bCs/>
      <w:sz w:val="24"/>
      <w:szCs w:val="24"/>
      <w:lang w:eastAsia="en-US"/>
    </w:rPr>
  </w:style>
  <w:style w:type="character" w:customStyle="1" w:styleId="7Char">
    <w:name w:val="标题 7 Char"/>
    <w:link w:val="71"/>
    <w:qFormat/>
    <w:rPr>
      <w:rFonts w:ascii="Times New Roman" w:eastAsia="宋体" w:hAnsi="Times New Roman" w:cs="Times New Roman"/>
      <w:b/>
      <w:bCs/>
      <w:sz w:val="24"/>
      <w:szCs w:val="24"/>
      <w:lang w:eastAsia="en-US"/>
    </w:rPr>
  </w:style>
  <w:style w:type="paragraph" w:customStyle="1" w:styleId="81">
    <w:name w:val="标题 81"/>
    <w:basedOn w:val="a1"/>
    <w:next w:val="a1"/>
    <w:link w:val="8Char"/>
    <w:qFormat/>
    <w:pPr>
      <w:keepNext/>
      <w:keepLines/>
      <w:numPr>
        <w:ilvl w:val="7"/>
        <w:numId w:val="3"/>
      </w:numPr>
      <w:spacing w:before="240" w:after="64" w:line="320" w:lineRule="auto"/>
      <w:outlineLvl w:val="7"/>
    </w:pPr>
    <w:rPr>
      <w:rFonts w:ascii="Arial" w:eastAsia="黑体" w:hAnsi="Arial"/>
      <w:sz w:val="24"/>
      <w:szCs w:val="24"/>
      <w:lang w:eastAsia="en-US"/>
    </w:rPr>
  </w:style>
  <w:style w:type="character" w:customStyle="1" w:styleId="8Char">
    <w:name w:val="标题 8 Char"/>
    <w:link w:val="81"/>
    <w:qFormat/>
    <w:rPr>
      <w:rFonts w:ascii="Arial" w:eastAsia="黑体" w:hAnsi="Arial" w:cs="Times New Roman"/>
      <w:sz w:val="24"/>
      <w:szCs w:val="24"/>
      <w:lang w:eastAsia="en-US"/>
    </w:rPr>
  </w:style>
  <w:style w:type="paragraph" w:customStyle="1" w:styleId="91">
    <w:name w:val="标题 91"/>
    <w:basedOn w:val="a1"/>
    <w:next w:val="a1"/>
    <w:link w:val="9Char"/>
    <w:qFormat/>
    <w:pPr>
      <w:keepNext/>
      <w:keepLines/>
      <w:numPr>
        <w:ilvl w:val="8"/>
        <w:numId w:val="3"/>
      </w:numPr>
      <w:spacing w:before="240" w:after="64" w:line="320" w:lineRule="auto"/>
      <w:outlineLvl w:val="8"/>
    </w:pPr>
    <w:rPr>
      <w:rFonts w:ascii="Arial" w:eastAsia="黑体" w:hAnsi="Arial"/>
      <w:sz w:val="20"/>
      <w:szCs w:val="21"/>
      <w:lang w:eastAsia="en-US"/>
    </w:rPr>
  </w:style>
  <w:style w:type="character" w:customStyle="1" w:styleId="9Char">
    <w:name w:val="标题 9 Char"/>
    <w:link w:val="91"/>
    <w:qFormat/>
    <w:rPr>
      <w:rFonts w:ascii="Arial" w:eastAsia="黑体" w:hAnsi="Arial" w:cs="Times New Roman"/>
      <w:szCs w:val="21"/>
      <w:lang w:eastAsia="en-US"/>
    </w:rPr>
  </w:style>
  <w:style w:type="character" w:customStyle="1" w:styleId="1f1">
    <w:name w:val="默认段落字体1"/>
    <w:uiPriority w:val="1"/>
    <w:unhideWhenUsed/>
    <w:qFormat/>
  </w:style>
  <w:style w:type="table" w:customStyle="1" w:styleId="1f2">
    <w:name w:val="普通表格1"/>
    <w:uiPriority w:val="99"/>
    <w:unhideWhenUsed/>
    <w:qFormat/>
    <w:rPr>
      <w:rFonts w:ascii="Calibri" w:hAnsi="Calibri"/>
    </w:rPr>
    <w:tblPr>
      <w:tblCellMar>
        <w:top w:w="0" w:type="dxa"/>
        <w:left w:w="0" w:type="dxa"/>
        <w:bottom w:w="0" w:type="dxa"/>
        <w:right w:w="0" w:type="dxa"/>
      </w:tblCellMar>
    </w:tblPr>
  </w:style>
  <w:style w:type="paragraph" w:customStyle="1" w:styleId="318">
    <w:name w:val="列表 31"/>
    <w:basedOn w:val="a1"/>
    <w:qFormat/>
    <w:pPr>
      <w:ind w:left="100" w:hanging="200"/>
    </w:pPr>
    <w:rPr>
      <w:rFonts w:ascii="Times New Roman" w:eastAsia="宋体" w:hAnsi="Times New Roman"/>
      <w:szCs w:val="21"/>
    </w:rPr>
  </w:style>
  <w:style w:type="paragraph" w:customStyle="1" w:styleId="7112">
    <w:name w:val="目录 711"/>
    <w:basedOn w:val="a1"/>
    <w:next w:val="a1"/>
    <w:semiHidden/>
    <w:qFormat/>
    <w:pPr>
      <w:ind w:left="1260"/>
      <w:jc w:val="left"/>
    </w:pPr>
    <w:rPr>
      <w:rFonts w:ascii="Times New Roman" w:eastAsia="宋体" w:hAnsi="Times New Roman"/>
      <w:szCs w:val="21"/>
    </w:rPr>
  </w:style>
  <w:style w:type="paragraph" w:customStyle="1" w:styleId="1f3">
    <w:name w:val="文档结构图1"/>
    <w:basedOn w:val="a1"/>
    <w:link w:val="Char6"/>
    <w:semiHidden/>
    <w:qFormat/>
    <w:pPr>
      <w:shd w:val="clear" w:color="auto" w:fill="000080"/>
    </w:pPr>
    <w:rPr>
      <w:rFonts w:ascii="Times New Roman" w:eastAsia="宋体" w:hAnsi="Times New Roman"/>
      <w:sz w:val="20"/>
      <w:szCs w:val="21"/>
      <w:lang w:eastAsia="en-US"/>
    </w:rPr>
  </w:style>
  <w:style w:type="character" w:customStyle="1" w:styleId="Char6">
    <w:name w:val="文档结构图 Char"/>
    <w:link w:val="1f3"/>
    <w:semiHidden/>
    <w:qFormat/>
    <w:rPr>
      <w:rFonts w:ascii="Times New Roman" w:eastAsia="宋体" w:hAnsi="Times New Roman" w:cs="Times New Roman"/>
      <w:szCs w:val="21"/>
      <w:shd w:val="clear" w:color="auto" w:fill="000080"/>
      <w:lang w:eastAsia="en-US"/>
    </w:rPr>
  </w:style>
  <w:style w:type="paragraph" w:customStyle="1" w:styleId="1f4">
    <w:name w:val="批注文字1"/>
    <w:basedOn w:val="a1"/>
    <w:link w:val="Char7"/>
    <w:semiHidden/>
    <w:qFormat/>
    <w:pPr>
      <w:jc w:val="left"/>
    </w:pPr>
    <w:rPr>
      <w:rFonts w:ascii="Times New Roman" w:eastAsia="宋体" w:hAnsi="Times New Roman"/>
      <w:sz w:val="20"/>
      <w:szCs w:val="21"/>
      <w:lang w:eastAsia="en-US"/>
    </w:rPr>
  </w:style>
  <w:style w:type="character" w:customStyle="1" w:styleId="Char7">
    <w:name w:val="批注文字 Char"/>
    <w:link w:val="1f4"/>
    <w:semiHidden/>
    <w:qFormat/>
    <w:rPr>
      <w:rFonts w:ascii="Times New Roman" w:eastAsia="宋体" w:hAnsi="Times New Roman" w:cs="Times New Roman"/>
      <w:szCs w:val="21"/>
      <w:lang w:eastAsia="en-US"/>
    </w:rPr>
  </w:style>
  <w:style w:type="paragraph" w:customStyle="1" w:styleId="319">
    <w:name w:val="正文文本 31"/>
    <w:basedOn w:val="a1"/>
    <w:link w:val="3Char0"/>
    <w:qFormat/>
    <w:rPr>
      <w:rFonts w:ascii="仿宋_GB2312" w:eastAsia="仿宋_GB2312" w:hAnsi="Arial"/>
      <w:sz w:val="32"/>
      <w:szCs w:val="32"/>
      <w:lang w:eastAsia="en-US"/>
    </w:rPr>
  </w:style>
  <w:style w:type="character" w:customStyle="1" w:styleId="3Char0">
    <w:name w:val="正文文本 3 Char"/>
    <w:link w:val="319"/>
    <w:qFormat/>
    <w:rPr>
      <w:rFonts w:ascii="仿宋_GB2312" w:eastAsia="仿宋_GB2312" w:hAnsi="Arial" w:cs="Times New Roman"/>
      <w:sz w:val="32"/>
      <w:szCs w:val="32"/>
      <w:lang w:eastAsia="en-US"/>
    </w:rPr>
  </w:style>
  <w:style w:type="paragraph" w:customStyle="1" w:styleId="1f5">
    <w:name w:val="正文文本1"/>
    <w:basedOn w:val="a1"/>
    <w:link w:val="Char8"/>
    <w:qFormat/>
    <w:rPr>
      <w:rFonts w:ascii="楷体_GB2312" w:eastAsia="楷体_GB2312" w:hAnsi="Arial"/>
      <w:sz w:val="28"/>
      <w:szCs w:val="28"/>
      <w:lang w:eastAsia="en-US"/>
    </w:rPr>
  </w:style>
  <w:style w:type="character" w:customStyle="1" w:styleId="Char8">
    <w:name w:val="正文文本 Char"/>
    <w:link w:val="1f5"/>
    <w:qFormat/>
    <w:rPr>
      <w:rFonts w:ascii="楷体_GB2312" w:eastAsia="楷体_GB2312" w:hAnsi="Arial" w:cs="Times New Roman"/>
      <w:sz w:val="28"/>
      <w:szCs w:val="28"/>
      <w:lang w:eastAsia="en-US"/>
    </w:rPr>
  </w:style>
  <w:style w:type="paragraph" w:customStyle="1" w:styleId="1f6">
    <w:name w:val="正文文本缩进1"/>
    <w:basedOn w:val="a1"/>
    <w:next w:val="1f7"/>
    <w:link w:val="Char9"/>
    <w:qFormat/>
    <w:pPr>
      <w:ind w:firstLine="645"/>
    </w:pPr>
    <w:rPr>
      <w:rFonts w:ascii="楷体_GB2312" w:eastAsia="楷体_GB2312" w:hAnsi="Times New Roman"/>
      <w:sz w:val="32"/>
      <w:szCs w:val="32"/>
      <w:lang w:eastAsia="en-US"/>
    </w:rPr>
  </w:style>
  <w:style w:type="paragraph" w:customStyle="1" w:styleId="1f7">
    <w:name w:val="寄信人地址1"/>
    <w:basedOn w:val="a1"/>
    <w:uiPriority w:val="99"/>
    <w:unhideWhenUsed/>
    <w:qFormat/>
    <w:rPr>
      <w:rFonts w:ascii="Arial" w:hAnsi="Arial"/>
    </w:rPr>
  </w:style>
  <w:style w:type="character" w:customStyle="1" w:styleId="Char9">
    <w:name w:val="正文文本缩进 Char"/>
    <w:link w:val="1f6"/>
    <w:qFormat/>
    <w:rPr>
      <w:rFonts w:ascii="楷体_GB2312" w:eastAsia="楷体_GB2312" w:hAnsi="Times New Roman" w:cs="Times New Roman"/>
      <w:sz w:val="32"/>
      <w:szCs w:val="32"/>
      <w:lang w:eastAsia="en-US"/>
    </w:rPr>
  </w:style>
  <w:style w:type="paragraph" w:customStyle="1" w:styleId="218">
    <w:name w:val="列表 21"/>
    <w:basedOn w:val="a1"/>
    <w:qFormat/>
    <w:pPr>
      <w:ind w:left="100" w:hanging="200"/>
    </w:pPr>
    <w:rPr>
      <w:rFonts w:ascii="Times New Roman" w:eastAsia="宋体" w:hAnsi="Times New Roman"/>
      <w:szCs w:val="21"/>
    </w:rPr>
  </w:style>
  <w:style w:type="paragraph" w:customStyle="1" w:styleId="5110">
    <w:name w:val="目录 511"/>
    <w:basedOn w:val="a1"/>
    <w:next w:val="a1"/>
    <w:semiHidden/>
    <w:qFormat/>
    <w:pPr>
      <w:ind w:left="840"/>
      <w:jc w:val="left"/>
    </w:pPr>
    <w:rPr>
      <w:rFonts w:ascii="Times New Roman" w:eastAsia="宋体" w:hAnsi="Times New Roman"/>
      <w:szCs w:val="21"/>
    </w:rPr>
  </w:style>
  <w:style w:type="paragraph" w:customStyle="1" w:styleId="3113">
    <w:name w:val="目录 311"/>
    <w:basedOn w:val="a1"/>
    <w:next w:val="a1"/>
    <w:semiHidden/>
    <w:qFormat/>
    <w:pPr>
      <w:ind w:left="420"/>
      <w:jc w:val="left"/>
    </w:pPr>
    <w:rPr>
      <w:rFonts w:ascii="Times New Roman" w:eastAsia="宋体" w:hAnsi="Times New Roman"/>
      <w:i/>
      <w:iCs/>
      <w:szCs w:val="24"/>
    </w:rPr>
  </w:style>
  <w:style w:type="paragraph" w:customStyle="1" w:styleId="1f8">
    <w:name w:val="纯文本1"/>
    <w:basedOn w:val="a1"/>
    <w:link w:val="Chara"/>
    <w:qFormat/>
    <w:rPr>
      <w:rFonts w:ascii="宋体" w:eastAsia="宋体" w:hAnsi="Courier New"/>
      <w:sz w:val="20"/>
      <w:szCs w:val="21"/>
      <w:lang w:eastAsia="en-US"/>
    </w:rPr>
  </w:style>
  <w:style w:type="character" w:customStyle="1" w:styleId="Chara">
    <w:name w:val="纯文本 Char"/>
    <w:link w:val="1f8"/>
    <w:qFormat/>
    <w:rPr>
      <w:rFonts w:ascii="宋体" w:eastAsia="宋体" w:hAnsi="Courier New" w:cs="Times New Roman"/>
      <w:szCs w:val="21"/>
      <w:lang w:eastAsia="en-US"/>
    </w:rPr>
  </w:style>
  <w:style w:type="paragraph" w:customStyle="1" w:styleId="8110">
    <w:name w:val="目录 811"/>
    <w:basedOn w:val="a1"/>
    <w:next w:val="a1"/>
    <w:semiHidden/>
    <w:qFormat/>
    <w:pPr>
      <w:ind w:left="1470"/>
      <w:jc w:val="left"/>
    </w:pPr>
    <w:rPr>
      <w:rFonts w:ascii="Times New Roman" w:eastAsia="宋体" w:hAnsi="Times New Roman"/>
      <w:szCs w:val="21"/>
    </w:rPr>
  </w:style>
  <w:style w:type="paragraph" w:customStyle="1" w:styleId="1f9">
    <w:name w:val="日期1"/>
    <w:basedOn w:val="a1"/>
    <w:next w:val="a1"/>
    <w:link w:val="Charb"/>
    <w:qFormat/>
    <w:rPr>
      <w:rFonts w:ascii="Times New Roman" w:eastAsia="宋体" w:hAnsi="Times New Roman"/>
      <w:sz w:val="24"/>
      <w:szCs w:val="24"/>
      <w:lang w:eastAsia="en-US"/>
    </w:rPr>
  </w:style>
  <w:style w:type="character" w:customStyle="1" w:styleId="Charb">
    <w:name w:val="日期 Char"/>
    <w:link w:val="1f9"/>
    <w:qFormat/>
    <w:rPr>
      <w:rFonts w:ascii="Times New Roman" w:eastAsia="宋体" w:hAnsi="Times New Roman" w:cs="Times New Roman"/>
      <w:sz w:val="24"/>
      <w:szCs w:val="24"/>
      <w:lang w:eastAsia="en-US"/>
    </w:rPr>
  </w:style>
  <w:style w:type="paragraph" w:customStyle="1" w:styleId="219">
    <w:name w:val="正文文本缩进 21"/>
    <w:basedOn w:val="a1"/>
    <w:link w:val="2Char0"/>
    <w:qFormat/>
    <w:pPr>
      <w:ind w:left="630" w:firstLine="645"/>
    </w:pPr>
    <w:rPr>
      <w:rFonts w:ascii="Arial" w:eastAsia="仿宋_GB2312" w:hAnsi="Arial"/>
      <w:sz w:val="32"/>
      <w:szCs w:val="32"/>
      <w:lang w:eastAsia="en-US"/>
    </w:rPr>
  </w:style>
  <w:style w:type="character" w:customStyle="1" w:styleId="2Char0">
    <w:name w:val="正文文本缩进 2 Char"/>
    <w:link w:val="219"/>
    <w:qFormat/>
    <w:rPr>
      <w:rFonts w:ascii="Arial" w:eastAsia="仿宋_GB2312" w:hAnsi="Arial" w:cs="Times New Roman"/>
      <w:sz w:val="32"/>
      <w:szCs w:val="32"/>
      <w:lang w:eastAsia="en-US"/>
    </w:rPr>
  </w:style>
  <w:style w:type="paragraph" w:customStyle="1" w:styleId="1fa">
    <w:name w:val="批注框文本1"/>
    <w:basedOn w:val="a1"/>
    <w:link w:val="Charc"/>
    <w:semiHidden/>
    <w:qFormat/>
    <w:rPr>
      <w:rFonts w:ascii="Times New Roman" w:eastAsia="宋体" w:hAnsi="Times New Roman"/>
      <w:sz w:val="18"/>
      <w:szCs w:val="18"/>
      <w:lang w:eastAsia="en-US"/>
    </w:rPr>
  </w:style>
  <w:style w:type="character" w:customStyle="1" w:styleId="Charc">
    <w:name w:val="批注框文本 Char"/>
    <w:link w:val="1fa"/>
    <w:semiHidden/>
    <w:qFormat/>
    <w:rPr>
      <w:rFonts w:ascii="Times New Roman" w:eastAsia="宋体" w:hAnsi="Times New Roman" w:cs="Times New Roman"/>
      <w:sz w:val="18"/>
      <w:szCs w:val="18"/>
      <w:lang w:eastAsia="en-US"/>
    </w:rPr>
  </w:style>
  <w:style w:type="paragraph" w:customStyle="1" w:styleId="1fb">
    <w:name w:val="页脚1"/>
    <w:basedOn w:val="a1"/>
    <w:link w:val="Chard"/>
    <w:qFormat/>
    <w:pPr>
      <w:tabs>
        <w:tab w:val="center" w:pos="4153"/>
        <w:tab w:val="right" w:pos="8306"/>
      </w:tabs>
      <w:jc w:val="left"/>
    </w:pPr>
    <w:rPr>
      <w:rFonts w:ascii="Times New Roman" w:eastAsia="宋体" w:hAnsi="Times New Roman"/>
      <w:sz w:val="18"/>
      <w:szCs w:val="18"/>
      <w:lang w:eastAsia="en-US"/>
    </w:rPr>
  </w:style>
  <w:style w:type="character" w:customStyle="1" w:styleId="Chard">
    <w:name w:val="页脚 Char"/>
    <w:link w:val="1fb"/>
    <w:qFormat/>
    <w:rPr>
      <w:rFonts w:ascii="Times New Roman" w:eastAsia="宋体" w:hAnsi="Times New Roman" w:cs="Times New Roman"/>
      <w:sz w:val="18"/>
      <w:szCs w:val="18"/>
      <w:lang w:eastAsia="en-US"/>
    </w:rPr>
  </w:style>
  <w:style w:type="paragraph" w:customStyle="1" w:styleId="1fc">
    <w:name w:val="页眉1"/>
    <w:basedOn w:val="a1"/>
    <w:link w:val="Chare"/>
    <w:uiPriority w:val="99"/>
    <w:qFormat/>
    <w:pPr>
      <w:pBdr>
        <w:bottom w:val="single" w:sz="6" w:space="1" w:color="000000"/>
      </w:pBdr>
      <w:tabs>
        <w:tab w:val="center" w:pos="4153"/>
        <w:tab w:val="right" w:pos="8306"/>
      </w:tabs>
      <w:jc w:val="center"/>
    </w:pPr>
    <w:rPr>
      <w:rFonts w:ascii="Times New Roman" w:eastAsia="宋体" w:hAnsi="Times New Roman"/>
      <w:sz w:val="18"/>
      <w:szCs w:val="18"/>
      <w:lang w:eastAsia="en-US"/>
    </w:rPr>
  </w:style>
  <w:style w:type="character" w:customStyle="1" w:styleId="Chare">
    <w:name w:val="页眉 Char"/>
    <w:link w:val="1fc"/>
    <w:uiPriority w:val="99"/>
    <w:qFormat/>
    <w:rPr>
      <w:rFonts w:ascii="Times New Roman" w:eastAsia="宋体" w:hAnsi="Times New Roman" w:cs="Times New Roman"/>
      <w:sz w:val="18"/>
      <w:szCs w:val="18"/>
      <w:lang w:eastAsia="en-US"/>
    </w:rPr>
  </w:style>
  <w:style w:type="paragraph" w:customStyle="1" w:styleId="1111">
    <w:name w:val="目录 1111"/>
    <w:basedOn w:val="a1"/>
    <w:next w:val="a1"/>
    <w:semiHidden/>
    <w:qFormat/>
    <w:pPr>
      <w:tabs>
        <w:tab w:val="right" w:leader="dot" w:pos="8720"/>
      </w:tabs>
      <w:spacing w:before="120" w:after="120" w:line="400" w:lineRule="exact"/>
      <w:jc w:val="left"/>
    </w:pPr>
    <w:rPr>
      <w:rFonts w:ascii="宋体" w:eastAsia="宋体" w:hAnsi="宋体"/>
      <w:caps/>
      <w:sz w:val="24"/>
      <w:szCs w:val="24"/>
    </w:rPr>
  </w:style>
  <w:style w:type="paragraph" w:customStyle="1" w:styleId="4112">
    <w:name w:val="目录 411"/>
    <w:basedOn w:val="a1"/>
    <w:next w:val="a1"/>
    <w:semiHidden/>
    <w:qFormat/>
    <w:pPr>
      <w:ind w:left="630"/>
      <w:jc w:val="left"/>
    </w:pPr>
    <w:rPr>
      <w:rFonts w:ascii="Times New Roman" w:eastAsia="宋体" w:hAnsi="Times New Roman"/>
      <w:szCs w:val="21"/>
    </w:rPr>
  </w:style>
  <w:style w:type="paragraph" w:customStyle="1" w:styleId="1fd">
    <w:name w:val="列表1"/>
    <w:basedOn w:val="a1"/>
    <w:qFormat/>
    <w:pPr>
      <w:ind w:left="200" w:hanging="200"/>
    </w:pPr>
    <w:rPr>
      <w:rFonts w:ascii="Times New Roman" w:eastAsia="宋体" w:hAnsi="Times New Roman"/>
      <w:szCs w:val="21"/>
    </w:rPr>
  </w:style>
  <w:style w:type="paragraph" w:customStyle="1" w:styleId="6112">
    <w:name w:val="目录 611"/>
    <w:basedOn w:val="a1"/>
    <w:next w:val="a1"/>
    <w:semiHidden/>
    <w:qFormat/>
    <w:pPr>
      <w:ind w:left="1050"/>
      <w:jc w:val="left"/>
    </w:pPr>
    <w:rPr>
      <w:rFonts w:ascii="Times New Roman" w:eastAsia="宋体" w:hAnsi="Times New Roman"/>
      <w:szCs w:val="21"/>
    </w:rPr>
  </w:style>
  <w:style w:type="paragraph" w:customStyle="1" w:styleId="31a">
    <w:name w:val="正文文本缩进 31"/>
    <w:basedOn w:val="a1"/>
    <w:link w:val="3Char2"/>
    <w:qFormat/>
    <w:pPr>
      <w:ind w:left="645" w:firstLine="645"/>
    </w:pPr>
    <w:rPr>
      <w:rFonts w:ascii="Arial" w:eastAsia="仿宋_GB2312" w:hAnsi="Arial"/>
      <w:color w:val="FFFF00"/>
      <w:sz w:val="32"/>
      <w:szCs w:val="32"/>
      <w:lang w:eastAsia="en-US"/>
    </w:rPr>
  </w:style>
  <w:style w:type="character" w:customStyle="1" w:styleId="3Char2">
    <w:name w:val="正文文本缩进 3 Char"/>
    <w:link w:val="31a"/>
    <w:qFormat/>
    <w:rPr>
      <w:rFonts w:ascii="Arial" w:eastAsia="仿宋_GB2312" w:hAnsi="Arial" w:cs="Times New Roman"/>
      <w:color w:val="FFFF00"/>
      <w:sz w:val="32"/>
      <w:szCs w:val="32"/>
      <w:lang w:eastAsia="en-US"/>
    </w:rPr>
  </w:style>
  <w:style w:type="paragraph" w:customStyle="1" w:styleId="1fe">
    <w:name w:val="图表目录1"/>
    <w:basedOn w:val="a1"/>
    <w:next w:val="a1"/>
    <w:semiHidden/>
    <w:qFormat/>
    <w:pPr>
      <w:ind w:left="840" w:hanging="420"/>
    </w:pPr>
    <w:rPr>
      <w:rFonts w:ascii="Times New Roman" w:eastAsia="宋体" w:hAnsi="Times New Roman"/>
      <w:szCs w:val="21"/>
    </w:rPr>
  </w:style>
  <w:style w:type="paragraph" w:customStyle="1" w:styleId="2114">
    <w:name w:val="目录 211"/>
    <w:basedOn w:val="a1"/>
    <w:next w:val="a1"/>
    <w:semiHidden/>
    <w:qFormat/>
    <w:pPr>
      <w:ind w:left="210"/>
      <w:jc w:val="left"/>
    </w:pPr>
    <w:rPr>
      <w:rFonts w:ascii="Times New Roman" w:eastAsia="宋体" w:hAnsi="Times New Roman"/>
      <w:smallCaps/>
      <w:szCs w:val="24"/>
    </w:rPr>
  </w:style>
  <w:style w:type="paragraph" w:customStyle="1" w:styleId="9110">
    <w:name w:val="目录 911"/>
    <w:basedOn w:val="a1"/>
    <w:next w:val="a1"/>
    <w:semiHidden/>
    <w:qFormat/>
    <w:pPr>
      <w:ind w:left="1680"/>
      <w:jc w:val="left"/>
    </w:pPr>
    <w:rPr>
      <w:rFonts w:ascii="Times New Roman" w:eastAsia="宋体" w:hAnsi="Times New Roman"/>
      <w:szCs w:val="21"/>
    </w:rPr>
  </w:style>
  <w:style w:type="paragraph" w:customStyle="1" w:styleId="21a">
    <w:name w:val="正文文本 21"/>
    <w:basedOn w:val="a1"/>
    <w:link w:val="2Char2"/>
    <w:qFormat/>
    <w:pPr>
      <w:widowControl/>
      <w:jc w:val="center"/>
    </w:pPr>
    <w:rPr>
      <w:rFonts w:ascii="楷体_GB2312" w:eastAsia="楷体_GB2312" w:hAnsi="Times New Roman"/>
      <w:sz w:val="28"/>
      <w:szCs w:val="28"/>
      <w:lang w:eastAsia="en-US"/>
    </w:rPr>
  </w:style>
  <w:style w:type="character" w:customStyle="1" w:styleId="2Char2">
    <w:name w:val="正文文本 2 Char"/>
    <w:link w:val="21a"/>
    <w:qFormat/>
    <w:rPr>
      <w:rFonts w:ascii="楷体_GB2312" w:eastAsia="楷体_GB2312" w:hAnsi="Times New Roman" w:cs="Times New Roman"/>
      <w:sz w:val="28"/>
      <w:szCs w:val="28"/>
      <w:lang w:eastAsia="en-US"/>
    </w:rPr>
  </w:style>
  <w:style w:type="paragraph" w:customStyle="1" w:styleId="1ff">
    <w:name w:val="普通(网站)1"/>
    <w:basedOn w:val="a1"/>
    <w:uiPriority w:val="99"/>
    <w:qFormat/>
    <w:pPr>
      <w:widowControl/>
      <w:spacing w:before="100" w:beforeAutospacing="1" w:after="100" w:afterAutospacing="1"/>
      <w:jc w:val="left"/>
    </w:pPr>
    <w:rPr>
      <w:rFonts w:ascii="宋体" w:eastAsia="宋体" w:hAnsi="宋体" w:cs="宋体"/>
      <w:sz w:val="24"/>
      <w:szCs w:val="24"/>
    </w:rPr>
  </w:style>
  <w:style w:type="paragraph" w:customStyle="1" w:styleId="11ff0">
    <w:name w:val="索引 11"/>
    <w:basedOn w:val="a1"/>
    <w:next w:val="a1"/>
    <w:semiHidden/>
    <w:qFormat/>
    <w:pPr>
      <w:spacing w:line="240" w:lineRule="atLeast"/>
    </w:pPr>
    <w:rPr>
      <w:rFonts w:ascii="Times New Roman" w:eastAsia="宋体" w:hAnsi="Times New Roman"/>
      <w:b/>
      <w:bCs/>
      <w:szCs w:val="21"/>
    </w:rPr>
  </w:style>
  <w:style w:type="paragraph" w:customStyle="1" w:styleId="1ff0">
    <w:name w:val="批注主题1"/>
    <w:basedOn w:val="1f4"/>
    <w:next w:val="1f4"/>
    <w:link w:val="Charf"/>
    <w:semiHidden/>
    <w:qFormat/>
    <w:rPr>
      <w:b/>
      <w:bCs/>
    </w:rPr>
  </w:style>
  <w:style w:type="character" w:customStyle="1" w:styleId="Charf">
    <w:name w:val="批注主题 Char"/>
    <w:link w:val="1ff0"/>
    <w:semiHidden/>
    <w:qFormat/>
    <w:rPr>
      <w:rFonts w:ascii="Times New Roman" w:eastAsia="宋体" w:hAnsi="Times New Roman" w:cs="Times New Roman"/>
      <w:b/>
      <w:bCs/>
      <w:szCs w:val="21"/>
      <w:lang w:eastAsia="en-US"/>
    </w:rPr>
  </w:style>
  <w:style w:type="paragraph" w:customStyle="1" w:styleId="1ff1">
    <w:name w:val="正文首行缩进1"/>
    <w:basedOn w:val="a1"/>
    <w:link w:val="Charf0"/>
    <w:qFormat/>
    <w:pPr>
      <w:spacing w:line="360" w:lineRule="auto"/>
      <w:ind w:firstLine="200"/>
    </w:pPr>
    <w:rPr>
      <w:rFonts w:ascii="仿宋_GB2312" w:eastAsia="仿宋_GB2312" w:hAnsi="Times New Roman"/>
      <w:sz w:val="30"/>
      <w:szCs w:val="30"/>
      <w:lang w:eastAsia="en-US"/>
    </w:rPr>
  </w:style>
  <w:style w:type="character" w:customStyle="1" w:styleId="Charf0">
    <w:name w:val="正文首行缩进 Char"/>
    <w:link w:val="1ff1"/>
    <w:qFormat/>
    <w:rPr>
      <w:rFonts w:ascii="仿宋_GB2312" w:eastAsia="仿宋_GB2312" w:hAnsi="Times New Roman" w:cs="Times New Roman"/>
      <w:sz w:val="30"/>
      <w:szCs w:val="30"/>
      <w:lang w:eastAsia="en-US"/>
    </w:rPr>
  </w:style>
  <w:style w:type="paragraph" w:customStyle="1" w:styleId="21b">
    <w:name w:val="正文首行缩进 21"/>
    <w:basedOn w:val="1f6"/>
    <w:next w:val="a1"/>
    <w:link w:val="2Char3"/>
    <w:qFormat/>
    <w:pPr>
      <w:spacing w:line="360" w:lineRule="auto"/>
      <w:ind w:firstLine="420"/>
    </w:pPr>
    <w:rPr>
      <w:rFonts w:ascii="宋体" w:eastAsia="宋体" w:hAnsi="宋体"/>
      <w:szCs w:val="20"/>
    </w:rPr>
  </w:style>
  <w:style w:type="character" w:customStyle="1" w:styleId="2Char3">
    <w:name w:val="正文首行缩进 2 Char"/>
    <w:link w:val="21b"/>
    <w:qFormat/>
    <w:rPr>
      <w:rFonts w:ascii="宋体" w:eastAsia="宋体" w:hAnsi="宋体" w:cs="Times New Roman"/>
      <w:sz w:val="32"/>
      <w:lang w:eastAsia="en-US"/>
    </w:rPr>
  </w:style>
  <w:style w:type="character" w:customStyle="1" w:styleId="1ff2">
    <w:name w:val="要点1"/>
    <w:qFormat/>
    <w:rPr>
      <w:b/>
      <w:bCs/>
    </w:rPr>
  </w:style>
  <w:style w:type="character" w:customStyle="1" w:styleId="1ff3">
    <w:name w:val="页码1"/>
    <w:qFormat/>
    <w:rPr>
      <w:rFonts w:ascii="Calibri" w:eastAsia="Arial" w:hAnsi="Calibri" w:cs="Times New Roman"/>
      <w:sz w:val="21"/>
      <w:szCs w:val="22"/>
      <w:lang w:val="en-US" w:eastAsia="zh-CN" w:bidi="ar-SA"/>
    </w:rPr>
  </w:style>
  <w:style w:type="character" w:customStyle="1" w:styleId="1ff4">
    <w:name w:val="已访问的超链接1"/>
    <w:qFormat/>
    <w:rPr>
      <w:color w:val="800080"/>
      <w:u w:val="single"/>
    </w:rPr>
  </w:style>
  <w:style w:type="character" w:customStyle="1" w:styleId="HTML1">
    <w:name w:val="HTML 打字机1"/>
    <w:uiPriority w:val="99"/>
    <w:qFormat/>
    <w:rPr>
      <w:rFonts w:ascii="宋体" w:eastAsia="宋体" w:hAnsi="宋体" w:cs="宋体"/>
      <w:sz w:val="24"/>
      <w:szCs w:val="24"/>
    </w:rPr>
  </w:style>
  <w:style w:type="character" w:customStyle="1" w:styleId="1ff5">
    <w:name w:val="超链接1"/>
    <w:qFormat/>
    <w:rPr>
      <w:color w:val="0000FF"/>
      <w:u w:val="single"/>
    </w:rPr>
  </w:style>
  <w:style w:type="character" w:customStyle="1" w:styleId="Charf1">
    <w:name w:val="二级目录 Char"/>
    <w:link w:val="a"/>
    <w:qFormat/>
    <w:rPr>
      <w:b/>
      <w:sz w:val="30"/>
      <w:szCs w:val="28"/>
    </w:rPr>
  </w:style>
  <w:style w:type="paragraph" w:customStyle="1" w:styleId="a">
    <w:name w:val="二级目录"/>
    <w:next w:val="a1"/>
    <w:link w:val="Charf1"/>
    <w:qFormat/>
    <w:pPr>
      <w:numPr>
        <w:numId w:val="4"/>
      </w:numPr>
      <w:tabs>
        <w:tab w:val="left" w:pos="1145"/>
      </w:tabs>
      <w:outlineLvl w:val="1"/>
    </w:pPr>
    <w:rPr>
      <w:rFonts w:ascii="Calibri" w:eastAsia="Arial" w:hAnsi="Calibri"/>
      <w:b/>
      <w:sz w:val="30"/>
      <w:szCs w:val="28"/>
    </w:rPr>
  </w:style>
  <w:style w:type="paragraph" w:customStyle="1" w:styleId="BodyTextch">
    <w:name w:val="Body Text(ch)"/>
    <w:basedOn w:val="a1"/>
    <w:next w:val="1f5"/>
    <w:qFormat/>
    <w:pPr>
      <w:spacing w:after="120"/>
    </w:pPr>
    <w:rPr>
      <w:rFonts w:ascii="宋体" w:eastAsia="宋体" w:hAnsi="Arial"/>
      <w:bCs/>
      <w:iCs/>
      <w:szCs w:val="24"/>
    </w:rPr>
  </w:style>
  <w:style w:type="paragraph" w:customStyle="1" w:styleId="Charf2">
    <w:name w:val="Char"/>
    <w:basedOn w:val="a1"/>
    <w:qFormat/>
    <w:pPr>
      <w:tabs>
        <w:tab w:val="left" w:pos="360"/>
      </w:tabs>
      <w:ind w:firstLine="200"/>
    </w:pPr>
    <w:rPr>
      <w:rFonts w:ascii="Times New Roman" w:eastAsia="宋体" w:hAnsi="Times New Roman"/>
      <w:sz w:val="28"/>
      <w:szCs w:val="30"/>
    </w:rPr>
  </w:style>
  <w:style w:type="paragraph" w:customStyle="1" w:styleId="afff0">
    <w:name w:val="普通正文"/>
    <w:basedOn w:val="a1"/>
    <w:qFormat/>
    <w:pPr>
      <w:spacing w:before="120" w:after="120" w:line="360" w:lineRule="auto"/>
      <w:ind w:firstLine="480"/>
      <w:jc w:val="left"/>
    </w:pPr>
    <w:rPr>
      <w:rFonts w:ascii="Arial" w:eastAsia="宋体" w:hAnsi="Arial"/>
      <w:sz w:val="24"/>
      <w:szCs w:val="24"/>
    </w:rPr>
  </w:style>
  <w:style w:type="paragraph" w:customStyle="1" w:styleId="tablelines">
    <w:name w:val="table_lines"/>
    <w:basedOn w:val="a1"/>
    <w:qFormat/>
    <w:pPr>
      <w:widowControl/>
      <w:jc w:val="left"/>
    </w:pPr>
    <w:rPr>
      <w:rFonts w:ascii="Times New Roman" w:eastAsia="宋体" w:hAnsi="Times New Roman"/>
      <w:sz w:val="20"/>
      <w:szCs w:val="20"/>
      <w:lang w:val="de-DE" w:eastAsia="de-DE"/>
    </w:rPr>
  </w:style>
  <w:style w:type="paragraph" w:customStyle="1" w:styleId="1ff6">
    <w:name w:val="附录1"/>
    <w:qFormat/>
    <w:pPr>
      <w:tabs>
        <w:tab w:val="left" w:pos="907"/>
      </w:tabs>
      <w:spacing w:before="240" w:line="600" w:lineRule="atLeast"/>
      <w:ind w:left="907" w:hanging="907"/>
    </w:pPr>
    <w:rPr>
      <w:b/>
      <w:i/>
      <w:sz w:val="28"/>
    </w:rPr>
  </w:style>
  <w:style w:type="paragraph" w:customStyle="1" w:styleId="21c">
    <w:name w:val="列出段落21"/>
    <w:basedOn w:val="a1"/>
    <w:uiPriority w:val="99"/>
    <w:qFormat/>
    <w:pPr>
      <w:widowControl/>
      <w:ind w:left="720"/>
      <w:contextualSpacing/>
      <w:jc w:val="left"/>
    </w:pPr>
    <w:rPr>
      <w:rFonts w:eastAsia="宋体"/>
      <w:sz w:val="24"/>
      <w:szCs w:val="24"/>
      <w:lang w:eastAsia="en-US" w:bidi="en-US"/>
    </w:rPr>
  </w:style>
  <w:style w:type="paragraph" w:customStyle="1" w:styleId="43">
    <w:name w:val="4"/>
    <w:basedOn w:val="a1"/>
    <w:next w:val="31a"/>
    <w:qFormat/>
    <w:pPr>
      <w:spacing w:line="360" w:lineRule="auto"/>
      <w:ind w:firstLine="420"/>
    </w:pPr>
    <w:rPr>
      <w:rFonts w:ascii="Times New Roman" w:eastAsia="宋体" w:hAnsi="Times New Roman"/>
      <w:color w:val="FF0000"/>
      <w:sz w:val="24"/>
      <w:szCs w:val="24"/>
    </w:rPr>
  </w:style>
  <w:style w:type="paragraph" w:customStyle="1" w:styleId="Web">
    <w:name w:val="普通 (Web)"/>
    <w:basedOn w:val="a1"/>
    <w:qFormat/>
    <w:pPr>
      <w:widowControl/>
      <w:spacing w:before="100" w:beforeAutospacing="1" w:after="100" w:afterAutospacing="1"/>
      <w:jc w:val="left"/>
    </w:pPr>
    <w:rPr>
      <w:rFonts w:ascii="宋体" w:eastAsia="宋体" w:hAnsi="宋体"/>
      <w:sz w:val="24"/>
      <w:szCs w:val="24"/>
    </w:rPr>
  </w:style>
  <w:style w:type="paragraph" w:customStyle="1" w:styleId="CharCharCharCharCharCharCharCharCharChar">
    <w:name w:val="Char Char Char Char Char Char Char Char Char Char"/>
    <w:basedOn w:val="a1"/>
    <w:qFormat/>
    <w:pPr>
      <w:spacing w:line="360" w:lineRule="auto"/>
    </w:pPr>
    <w:rPr>
      <w:rFonts w:ascii="Times New Roman" w:eastAsia="宋体" w:hAnsi="Times New Roman"/>
      <w:sz w:val="24"/>
      <w:szCs w:val="20"/>
    </w:rPr>
  </w:style>
  <w:style w:type="paragraph" w:customStyle="1" w:styleId="1">
    <w:name w:val="样式1"/>
    <w:basedOn w:val="a1"/>
    <w:qFormat/>
    <w:pPr>
      <w:numPr>
        <w:numId w:val="5"/>
      </w:numPr>
      <w:tabs>
        <w:tab w:val="left" w:pos="709"/>
      </w:tabs>
    </w:pPr>
    <w:rPr>
      <w:rFonts w:ascii="宋体" w:eastAsia="宋体" w:hAnsi="宋体"/>
      <w:szCs w:val="21"/>
    </w:rPr>
  </w:style>
  <w:style w:type="paragraph" w:customStyle="1" w:styleId="afff1">
    <w:name w:val="图标"/>
    <w:basedOn w:val="a1"/>
    <w:next w:val="a1"/>
    <w:qFormat/>
    <w:pPr>
      <w:tabs>
        <w:tab w:val="left" w:pos="567"/>
        <w:tab w:val="left" w:pos="840"/>
      </w:tabs>
      <w:spacing w:before="120" w:after="120" w:line="320" w:lineRule="atLeast"/>
      <w:ind w:left="840" w:hanging="420"/>
      <w:jc w:val="center"/>
    </w:pPr>
    <w:rPr>
      <w:rFonts w:ascii="Times New Roman" w:eastAsia="仿宋_GB2312" w:hAnsi="Times New Roman"/>
      <w:sz w:val="24"/>
      <w:szCs w:val="20"/>
    </w:rPr>
  </w:style>
  <w:style w:type="paragraph" w:customStyle="1" w:styleId="33">
    <w:name w:val="标题3"/>
    <w:basedOn w:val="a1"/>
    <w:next w:val="a1"/>
    <w:qFormat/>
    <w:pPr>
      <w:spacing w:line="590" w:lineRule="atLeast"/>
      <w:ind w:firstLine="624"/>
    </w:pPr>
    <w:rPr>
      <w:rFonts w:ascii="方正黑体_GBK" w:eastAsia="方正黑体_GBK" w:hAnsi="Times New Roman"/>
      <w:sz w:val="32"/>
      <w:szCs w:val="32"/>
    </w:rPr>
  </w:style>
  <w:style w:type="paragraph" w:customStyle="1" w:styleId="CharCharCharCharCharCharCharChar">
    <w:name w:val="Char Char Char Char Char Char Char Char"/>
    <w:basedOn w:val="a1"/>
    <w:qFormat/>
    <w:pPr>
      <w:widowControl/>
      <w:spacing w:after="160" w:line="240" w:lineRule="exact"/>
      <w:jc w:val="left"/>
    </w:pPr>
    <w:rPr>
      <w:rFonts w:ascii="Verdana" w:eastAsia="宋体" w:hAnsi="Verdana"/>
      <w:sz w:val="20"/>
      <w:szCs w:val="20"/>
      <w:lang w:eastAsia="en-US"/>
    </w:rPr>
  </w:style>
  <w:style w:type="paragraph" w:customStyle="1" w:styleId="table1stline">
    <w:name w:val="table_1stline"/>
    <w:basedOn w:val="a1"/>
    <w:qFormat/>
    <w:pPr>
      <w:widowControl/>
      <w:spacing w:before="120"/>
      <w:jc w:val="left"/>
    </w:pPr>
    <w:rPr>
      <w:rFonts w:ascii="Times New Roman" w:eastAsia="宋体" w:hAnsi="Times New Roman"/>
      <w:bCs/>
      <w:sz w:val="20"/>
      <w:szCs w:val="20"/>
      <w:lang w:val="de-DE" w:eastAsia="de-DE"/>
    </w:rPr>
  </w:style>
  <w:style w:type="paragraph" w:customStyle="1" w:styleId="1ff7">
    <w:name w:val="标题1"/>
    <w:basedOn w:val="a1"/>
    <w:next w:val="a1"/>
    <w:qFormat/>
    <w:pPr>
      <w:tabs>
        <w:tab w:val="left" w:pos="9193"/>
        <w:tab w:val="left" w:pos="9827"/>
      </w:tabs>
      <w:spacing w:line="700" w:lineRule="atLeast"/>
      <w:jc w:val="center"/>
    </w:pPr>
    <w:rPr>
      <w:rFonts w:ascii="方正小标宋_GBK" w:eastAsia="方正小标宋_GBK" w:hAnsi="Times New Roman"/>
      <w:sz w:val="44"/>
      <w:szCs w:val="20"/>
    </w:rPr>
  </w:style>
  <w:style w:type="paragraph" w:customStyle="1" w:styleId="28">
    <w:name w:val="修订2"/>
    <w:uiPriority w:val="99"/>
    <w:semiHidden/>
    <w:qFormat/>
    <w:rPr>
      <w:sz w:val="21"/>
      <w:szCs w:val="21"/>
    </w:rPr>
  </w:style>
  <w:style w:type="paragraph" w:customStyle="1" w:styleId="1ff8">
    <w:name w:val="无间隔1"/>
    <w:uiPriority w:val="99"/>
    <w:qFormat/>
    <w:pPr>
      <w:widowControl w:val="0"/>
      <w:jc w:val="both"/>
    </w:pPr>
    <w:rPr>
      <w:sz w:val="21"/>
      <w:szCs w:val="21"/>
    </w:rPr>
  </w:style>
  <w:style w:type="paragraph" w:customStyle="1" w:styleId="1113">
    <w:name w:val="目录 111"/>
    <w:basedOn w:val="a1"/>
    <w:next w:val="a1"/>
    <w:uiPriority w:val="39"/>
    <w:unhideWhenUsed/>
    <w:qFormat/>
    <w:pPr>
      <w:widowControl/>
      <w:spacing w:after="100" w:line="259" w:lineRule="auto"/>
      <w:jc w:val="left"/>
    </w:pPr>
    <w:rPr>
      <w:rFonts w:eastAsia="宋体"/>
      <w:sz w:val="22"/>
    </w:rPr>
  </w:style>
  <w:style w:type="table" w:customStyle="1" w:styleId="52">
    <w:name w:val="网格型5"/>
    <w:basedOn w:val="114"/>
    <w:qFormat/>
    <w:pPr>
      <w:widowControl w:val="0"/>
      <w:jc w:val="both"/>
    </w:pPr>
    <w:tblPr/>
  </w:style>
  <w:style w:type="paragraph" w:customStyle="1" w:styleId="a00">
    <w:name w:val="a0"/>
    <w:basedOn w:val="a1"/>
    <w:qFormat/>
    <w:pPr>
      <w:widowControl/>
      <w:spacing w:before="100" w:beforeAutospacing="1" w:after="100" w:afterAutospacing="1"/>
      <w:jc w:val="left"/>
    </w:pPr>
    <w:rPr>
      <w:rFonts w:ascii="宋体" w:hAnsi="宋体" w:cs="宋体"/>
    </w:rPr>
  </w:style>
  <w:style w:type="character" w:customStyle="1" w:styleId="NormalCharacter1">
    <w:name w:val="NormalCharacter1"/>
    <w:qFormat/>
  </w:style>
  <w:style w:type="paragraph" w:customStyle="1" w:styleId="Style1">
    <w:name w:val="_Style 1"/>
    <w:basedOn w:val="a1"/>
    <w:uiPriority w:val="34"/>
    <w:qFormat/>
    <w:pPr>
      <w:ind w:firstLine="420"/>
    </w:pPr>
  </w:style>
  <w:style w:type="paragraph" w:customStyle="1" w:styleId="UserStyle0">
    <w:name w:val="UserStyle_0"/>
    <w:basedOn w:val="a1"/>
    <w:qFormat/>
    <w:pPr>
      <w:widowControl/>
      <w:spacing w:after="120"/>
      <w:ind w:left="420" w:firstLine="420"/>
    </w:pPr>
    <w:rPr>
      <w:rFonts w:ascii="Times New Roman" w:hAnsi="Times New Roman"/>
      <w:szCs w:val="20"/>
    </w:rPr>
  </w:style>
  <w:style w:type="paragraph" w:customStyle="1" w:styleId="UserStyle87">
    <w:name w:val="UserStyle_87"/>
    <w:basedOn w:val="a1"/>
    <w:qFormat/>
    <w:pPr>
      <w:widowControl/>
      <w:ind w:firstLine="420"/>
    </w:pPr>
  </w:style>
  <w:style w:type="character" w:customStyle="1" w:styleId="UserStyle88">
    <w:name w:val="UserStyle_88"/>
    <w:qFormat/>
  </w:style>
  <w:style w:type="paragraph" w:customStyle="1" w:styleId="BodyText1I21">
    <w:name w:val="BodyText1I21"/>
    <w:basedOn w:val="a1"/>
    <w:qFormat/>
    <w:pPr>
      <w:spacing w:after="120"/>
      <w:ind w:left="420" w:firstLine="420"/>
    </w:pPr>
    <w:rPr>
      <w:rFonts w:ascii="Times New Roman" w:hAnsi="Times New Roman"/>
      <w:szCs w:val="20"/>
    </w:rPr>
  </w:style>
  <w:style w:type="paragraph" w:customStyle="1" w:styleId="TableText">
    <w:name w:val="Table Text"/>
    <w:basedOn w:val="a1"/>
    <w:semiHidden/>
    <w:qFormat/>
    <w:rPr>
      <w:rFonts w:ascii="宋体" w:eastAsia="宋体" w:hAnsi="宋体" w:cs="宋体"/>
      <w:sz w:val="24"/>
      <w:szCs w:val="24"/>
      <w:lang w:eastAsia="en-US"/>
    </w:rPr>
  </w:style>
  <w:style w:type="character" w:customStyle="1" w:styleId="font91">
    <w:name w:val="font91"/>
    <w:basedOn w:val="a2"/>
    <w:qFormat/>
    <w:rPr>
      <w:rFonts w:ascii="宋体" w:eastAsia="宋体" w:hAnsi="宋体" w:cs="宋体" w:hint="eastAsia"/>
      <w:color w:val="000000"/>
      <w:sz w:val="20"/>
      <w:szCs w:val="20"/>
      <w:u w:val="none"/>
    </w:rPr>
  </w:style>
  <w:style w:type="character" w:customStyle="1" w:styleId="font41">
    <w:name w:val="font41"/>
    <w:basedOn w:val="a2"/>
    <w:qFormat/>
    <w:rPr>
      <w:rFonts w:ascii="宋体" w:eastAsia="宋体" w:hAnsi="宋体" w:cs="宋体" w:hint="eastAsia"/>
      <w:color w:val="000000"/>
      <w:sz w:val="20"/>
      <w:szCs w:val="20"/>
      <w:u w:val="none"/>
    </w:rPr>
  </w:style>
  <w:style w:type="character" w:customStyle="1" w:styleId="font51">
    <w:name w:val="font51"/>
    <w:basedOn w:val="a2"/>
    <w:qFormat/>
    <w:rPr>
      <w:rFonts w:ascii="仿宋_GB2312" w:eastAsia="仿宋_GB2312" w:cs="仿宋_GB2312" w:hint="default"/>
      <w:color w:val="000000"/>
      <w:sz w:val="20"/>
      <w:szCs w:val="20"/>
      <w:u w:val="none"/>
    </w:rPr>
  </w:style>
  <w:style w:type="character" w:customStyle="1" w:styleId="font141">
    <w:name w:val="font141"/>
    <w:basedOn w:val="a2"/>
    <w:qFormat/>
    <w:rPr>
      <w:rFonts w:ascii="仿宋_GB2312" w:eastAsia="仿宋_GB2312" w:cs="仿宋_GB2312" w:hint="default"/>
      <w:b/>
      <w:bCs/>
      <w:color w:val="000000"/>
      <w:sz w:val="20"/>
      <w:szCs w:val="20"/>
      <w:u w:val="none"/>
    </w:rPr>
  </w:style>
  <w:style w:type="character" w:customStyle="1" w:styleId="font01">
    <w:name w:val="font01"/>
    <w:basedOn w:val="a2"/>
    <w:qFormat/>
    <w:rPr>
      <w:rFonts w:ascii="宋体" w:eastAsia="宋体" w:hAnsi="宋体" w:cs="宋体" w:hint="eastAsia"/>
      <w:color w:val="000000"/>
      <w:sz w:val="22"/>
      <w:szCs w:val="22"/>
      <w:u w:val="none"/>
    </w:rPr>
  </w:style>
  <w:style w:type="character" w:customStyle="1" w:styleId="font61">
    <w:name w:val="font61"/>
    <w:basedOn w:val="a2"/>
    <w:qFormat/>
    <w:rPr>
      <w:rFonts w:ascii="仿宋_GB2312" w:eastAsia="仿宋_GB2312" w:cs="仿宋_GB2312" w:hint="default"/>
      <w:color w:val="000000"/>
      <w:sz w:val="20"/>
      <w:szCs w:val="20"/>
      <w:u w:val="none"/>
    </w:rPr>
  </w:style>
  <w:style w:type="character" w:customStyle="1" w:styleId="font151">
    <w:name w:val="font151"/>
    <w:basedOn w:val="a2"/>
    <w:qFormat/>
    <w:rPr>
      <w:rFonts w:ascii="Arial" w:hAnsi="Arial" w:cs="Arial"/>
      <w:color w:val="000000"/>
      <w:sz w:val="20"/>
      <w:szCs w:val="20"/>
      <w:u w:val="none"/>
    </w:rPr>
  </w:style>
  <w:style w:type="character" w:customStyle="1" w:styleId="font31">
    <w:name w:val="font31"/>
    <w:basedOn w:val="a2"/>
    <w:qFormat/>
    <w:rPr>
      <w:rFonts w:ascii="仿宋" w:eastAsia="仿宋" w:hAnsi="仿宋" w:cs="仿宋" w:hint="eastAsia"/>
      <w:color w:val="000000"/>
      <w:sz w:val="16"/>
      <w:szCs w:val="16"/>
      <w:u w:val="none"/>
    </w:rPr>
  </w:style>
  <w:style w:type="character" w:customStyle="1" w:styleId="font101">
    <w:name w:val="font101"/>
    <w:basedOn w:val="a2"/>
    <w:qFormat/>
    <w:rPr>
      <w:rFonts w:ascii="宋体" w:eastAsia="宋体" w:hAnsi="宋体" w:cs="宋体" w:hint="eastAsia"/>
      <w:color w:val="000000"/>
      <w:sz w:val="18"/>
      <w:szCs w:val="18"/>
      <w:u w:val="none"/>
      <w:vertAlign w:val="subscript"/>
    </w:rPr>
  </w:style>
  <w:style w:type="character" w:customStyle="1" w:styleId="font71">
    <w:name w:val="font71"/>
    <w:basedOn w:val="a2"/>
    <w:qFormat/>
    <w:rPr>
      <w:rFonts w:ascii="宋体" w:eastAsia="宋体" w:hAnsi="宋体" w:cs="宋体" w:hint="eastAsia"/>
      <w:color w:val="000000"/>
      <w:sz w:val="18"/>
      <w:szCs w:val="18"/>
      <w:u w:val="none"/>
    </w:rPr>
  </w:style>
  <w:style w:type="character" w:customStyle="1" w:styleId="af0">
    <w:name w:val="批注框文本 字符"/>
    <w:basedOn w:val="a2"/>
    <w:link w:val="af"/>
    <w:uiPriority w:val="99"/>
    <w:semiHidden/>
    <w:qFormat/>
    <w:rPr>
      <w:rFonts w:ascii="Calibri" w:eastAsia="Arial" w:hAnsi="Calibri"/>
      <w:sz w:val="18"/>
      <w:szCs w:val="18"/>
    </w:rPr>
  </w:style>
  <w:style w:type="character" w:customStyle="1" w:styleId="af2">
    <w:name w:val="页脚 字符"/>
    <w:basedOn w:val="a2"/>
    <w:link w:val="af1"/>
    <w:uiPriority w:val="99"/>
    <w:qFormat/>
    <w:rPr>
      <w:rFonts w:ascii="Calibri" w:eastAsia="Arial" w:hAnsi="Calibri"/>
      <w:sz w:val="21"/>
      <w:szCs w:val="22"/>
    </w:rPr>
  </w:style>
  <w:style w:type="character" w:customStyle="1" w:styleId="11">
    <w:name w:val="标题 1 字符"/>
    <w:basedOn w:val="a2"/>
    <w:link w:val="10"/>
    <w:uiPriority w:val="9"/>
    <w:qFormat/>
    <w:rPr>
      <w:rFonts w:ascii="Arial" w:eastAsia="Arial" w:hAnsi="Arial" w:cs="Arial"/>
      <w:sz w:val="40"/>
      <w:szCs w:val="40"/>
    </w:rPr>
  </w:style>
  <w:style w:type="character" w:customStyle="1" w:styleId="20">
    <w:name w:val="标题 2 字符"/>
    <w:basedOn w:val="a2"/>
    <w:link w:val="2"/>
    <w:uiPriority w:val="9"/>
    <w:qFormat/>
    <w:rPr>
      <w:rFonts w:ascii="Arial" w:eastAsia="Arial" w:hAnsi="Arial" w:cs="Arial"/>
      <w:sz w:val="34"/>
      <w:szCs w:val="22"/>
    </w:rPr>
  </w:style>
  <w:style w:type="character" w:customStyle="1" w:styleId="30">
    <w:name w:val="标题 3 字符"/>
    <w:basedOn w:val="a2"/>
    <w:link w:val="3"/>
    <w:uiPriority w:val="9"/>
    <w:qFormat/>
    <w:rPr>
      <w:rFonts w:ascii="Arial" w:eastAsia="Arial" w:hAnsi="Arial" w:cs="Arial"/>
      <w:sz w:val="30"/>
      <w:szCs w:val="30"/>
    </w:rPr>
  </w:style>
  <w:style w:type="character" w:customStyle="1" w:styleId="40">
    <w:name w:val="标题 4 字符"/>
    <w:basedOn w:val="a2"/>
    <w:link w:val="4"/>
    <w:uiPriority w:val="9"/>
    <w:qFormat/>
    <w:rPr>
      <w:rFonts w:ascii="Arial" w:eastAsia="Arial" w:hAnsi="Arial" w:cs="Arial"/>
      <w:b/>
      <w:bCs/>
      <w:sz w:val="26"/>
      <w:szCs w:val="26"/>
    </w:rPr>
  </w:style>
  <w:style w:type="character" w:customStyle="1" w:styleId="50">
    <w:name w:val="标题 5 字符"/>
    <w:basedOn w:val="a2"/>
    <w:link w:val="5"/>
    <w:uiPriority w:val="9"/>
    <w:qFormat/>
    <w:rPr>
      <w:rFonts w:ascii="Arial" w:eastAsia="Arial" w:hAnsi="Arial" w:cs="Arial"/>
      <w:b/>
      <w:bCs/>
      <w:sz w:val="24"/>
      <w:szCs w:val="24"/>
    </w:rPr>
  </w:style>
  <w:style w:type="character" w:customStyle="1" w:styleId="60">
    <w:name w:val="标题 6 字符"/>
    <w:basedOn w:val="a2"/>
    <w:link w:val="6"/>
    <w:uiPriority w:val="9"/>
    <w:qFormat/>
    <w:rPr>
      <w:rFonts w:ascii="Arial" w:eastAsia="Arial" w:hAnsi="Arial" w:cs="Arial"/>
      <w:b/>
      <w:bCs/>
      <w:sz w:val="22"/>
      <w:szCs w:val="22"/>
    </w:rPr>
  </w:style>
  <w:style w:type="character" w:customStyle="1" w:styleId="70">
    <w:name w:val="标题 7 字符"/>
    <w:basedOn w:val="a2"/>
    <w:link w:val="7"/>
    <w:uiPriority w:val="9"/>
    <w:qFormat/>
    <w:rPr>
      <w:rFonts w:ascii="Arial" w:eastAsia="Arial" w:hAnsi="Arial" w:cs="Arial"/>
      <w:b/>
      <w:bCs/>
      <w:i/>
      <w:iCs/>
      <w:sz w:val="22"/>
      <w:szCs w:val="22"/>
    </w:rPr>
  </w:style>
  <w:style w:type="character" w:customStyle="1" w:styleId="80">
    <w:name w:val="标题 8 字符"/>
    <w:basedOn w:val="a2"/>
    <w:link w:val="8"/>
    <w:uiPriority w:val="9"/>
    <w:qFormat/>
    <w:rPr>
      <w:rFonts w:ascii="Arial" w:eastAsia="Arial" w:hAnsi="Arial" w:cs="Arial"/>
      <w:i/>
      <w:iCs/>
      <w:sz w:val="22"/>
      <w:szCs w:val="22"/>
    </w:rPr>
  </w:style>
  <w:style w:type="character" w:customStyle="1" w:styleId="90">
    <w:name w:val="标题 9 字符"/>
    <w:basedOn w:val="a2"/>
    <w:link w:val="9"/>
    <w:uiPriority w:val="9"/>
    <w:qFormat/>
    <w:rPr>
      <w:rFonts w:ascii="Arial" w:eastAsia="Arial" w:hAnsi="Arial" w:cs="Arial"/>
      <w:i/>
      <w:iCs/>
      <w:sz w:val="21"/>
      <w:szCs w:val="21"/>
    </w:rPr>
  </w:style>
  <w:style w:type="character" w:customStyle="1" w:styleId="a7">
    <w:name w:val="批注文字 字符"/>
    <w:basedOn w:val="a2"/>
    <w:link w:val="a6"/>
    <w:uiPriority w:val="99"/>
    <w:qFormat/>
    <w:rPr>
      <w:rFonts w:ascii="Calibri" w:eastAsia="Arial" w:hAnsi="Calibri"/>
      <w:sz w:val="21"/>
      <w:szCs w:val="22"/>
    </w:rPr>
  </w:style>
  <w:style w:type="character" w:customStyle="1" w:styleId="a9">
    <w:name w:val="正文文本 字符"/>
    <w:basedOn w:val="a2"/>
    <w:link w:val="a8"/>
    <w:uiPriority w:val="99"/>
    <w:qFormat/>
    <w:rPr>
      <w:rFonts w:ascii="华文中宋" w:eastAsia="华文中宋"/>
      <w:bCs/>
      <w:sz w:val="28"/>
    </w:rPr>
  </w:style>
  <w:style w:type="character" w:customStyle="1" w:styleId="ac">
    <w:name w:val="正文文本缩进 字符"/>
    <w:basedOn w:val="a2"/>
    <w:link w:val="aa"/>
    <w:uiPriority w:val="99"/>
    <w:qFormat/>
    <w:rPr>
      <w:b/>
      <w:sz w:val="30"/>
    </w:rPr>
  </w:style>
  <w:style w:type="character" w:customStyle="1" w:styleId="ae">
    <w:name w:val="尾注文本 字符"/>
    <w:basedOn w:val="a2"/>
    <w:link w:val="ad"/>
    <w:uiPriority w:val="99"/>
    <w:semiHidden/>
    <w:qFormat/>
    <w:rPr>
      <w:rFonts w:ascii="Calibri" w:eastAsia="Arial" w:hAnsi="Calibri"/>
      <w:szCs w:val="22"/>
    </w:rPr>
  </w:style>
  <w:style w:type="character" w:customStyle="1" w:styleId="af4">
    <w:name w:val="页眉 字符"/>
    <w:basedOn w:val="a2"/>
    <w:link w:val="af3"/>
    <w:uiPriority w:val="99"/>
    <w:qFormat/>
    <w:rPr>
      <w:rFonts w:ascii="Calibri" w:eastAsia="Arial" w:hAnsi="Calibri"/>
      <w:sz w:val="21"/>
      <w:szCs w:val="22"/>
    </w:rPr>
  </w:style>
  <w:style w:type="character" w:customStyle="1" w:styleId="af6">
    <w:name w:val="副标题 字符"/>
    <w:basedOn w:val="a2"/>
    <w:link w:val="af5"/>
    <w:uiPriority w:val="11"/>
    <w:qFormat/>
    <w:rPr>
      <w:rFonts w:ascii="Calibri" w:eastAsia="Arial" w:hAnsi="Calibri"/>
      <w:sz w:val="24"/>
      <w:szCs w:val="24"/>
    </w:rPr>
  </w:style>
  <w:style w:type="character" w:customStyle="1" w:styleId="af9">
    <w:name w:val="脚注文本 字符"/>
    <w:basedOn w:val="a2"/>
    <w:link w:val="af8"/>
    <w:uiPriority w:val="99"/>
    <w:semiHidden/>
    <w:qFormat/>
    <w:rPr>
      <w:rFonts w:ascii="Calibri" w:eastAsia="Arial" w:hAnsi="Calibri"/>
      <w:sz w:val="18"/>
      <w:szCs w:val="22"/>
    </w:rPr>
  </w:style>
  <w:style w:type="character" w:customStyle="1" w:styleId="afd">
    <w:name w:val="标题 字符"/>
    <w:basedOn w:val="a2"/>
    <w:link w:val="afc"/>
    <w:uiPriority w:val="10"/>
    <w:qFormat/>
    <w:rPr>
      <w:rFonts w:ascii="Calibri" w:eastAsia="Arial" w:hAnsi="Calibri"/>
      <w:sz w:val="48"/>
      <w:szCs w:val="48"/>
    </w:rPr>
  </w:style>
  <w:style w:type="character" w:customStyle="1" w:styleId="aff1">
    <w:name w:val="正文首行缩进 字符"/>
    <w:basedOn w:val="a9"/>
    <w:link w:val="aff0"/>
    <w:uiPriority w:val="99"/>
    <w:qFormat/>
    <w:rPr>
      <w:rFonts w:ascii="Calibri" w:eastAsia="华文中宋" w:hAnsi="Calibri"/>
      <w:bCs/>
      <w:sz w:val="21"/>
      <w:szCs w:val="22"/>
    </w:rPr>
  </w:style>
  <w:style w:type="character" w:customStyle="1" w:styleId="25">
    <w:name w:val="正文首行缩进 2 字符"/>
    <w:basedOn w:val="ac"/>
    <w:link w:val="24"/>
    <w:uiPriority w:val="99"/>
    <w:semiHidden/>
    <w:qFormat/>
    <w:rPr>
      <w:rFonts w:asciiTheme="minorHAnsi" w:eastAsiaTheme="minorEastAsia" w:hAnsiTheme="minorHAnsi" w:cstheme="minorBidi"/>
      <w:b w:val="0"/>
      <w:sz w:val="21"/>
      <w:szCs w:val="22"/>
    </w:rPr>
  </w:style>
  <w:style w:type="character" w:customStyle="1" w:styleId="23">
    <w:name w:val="正文文本 2 字符"/>
    <w:basedOn w:val="a2"/>
    <w:link w:val="22"/>
    <w:uiPriority w:val="99"/>
    <w:semiHidden/>
    <w:qFormat/>
    <w:rPr>
      <w:rFonts w:ascii="Calibri" w:eastAsia="Arial" w:hAnsi="Calibri"/>
      <w:sz w:val="21"/>
      <w:szCs w:val="22"/>
    </w:rPr>
  </w:style>
  <w:style w:type="character" w:customStyle="1" w:styleId="aff">
    <w:name w:val="批注主题 字符"/>
    <w:basedOn w:val="a7"/>
    <w:link w:val="afe"/>
    <w:uiPriority w:val="99"/>
    <w:semiHidden/>
    <w:qFormat/>
    <w:rPr>
      <w:rFonts w:ascii="Calibri" w:eastAsia="Arial" w:hAnsi="Calibri"/>
      <w:b/>
      <w:bCs/>
      <w:sz w:val="21"/>
      <w:szCs w:val="22"/>
    </w:rPr>
  </w:style>
  <w:style w:type="paragraph" w:customStyle="1" w:styleId="afff2">
    <w:name w:val="首行缩进"/>
    <w:basedOn w:val="a1"/>
    <w:uiPriority w:val="99"/>
    <w:qFormat/>
    <w:pPr>
      <w:spacing w:line="360" w:lineRule="auto"/>
      <w:ind w:firstLine="480"/>
    </w:pPr>
    <w:rPr>
      <w:szCs w:val="24"/>
    </w:rPr>
  </w:style>
  <w:style w:type="paragraph" w:customStyle="1" w:styleId="34">
    <w:name w:val="修订3"/>
    <w:hidden/>
    <w:uiPriority w:val="99"/>
    <w:unhideWhenUsed/>
    <w:qFormat/>
    <w:rPr>
      <w:rFonts w:ascii="Calibri" w:eastAsia="Arial" w:hAnsi="Calibri"/>
      <w:sz w:val="21"/>
      <w:szCs w:val="22"/>
    </w:rPr>
  </w:style>
  <w:style w:type="table" w:customStyle="1" w:styleId="63">
    <w:name w:val="网格型6"/>
    <w:basedOn w:val="a3"/>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3">
    <w:name w:val="表格无样式"/>
    <w:qFormat/>
    <w:pPr>
      <w:spacing w:line="360" w:lineRule="auto"/>
    </w:pPr>
    <w:rPr>
      <w:rFonts w:ascii="宋体" w:hAnsi="宋体" w:cs="宋体"/>
      <w:sz w:val="21"/>
      <w:szCs w:val="21"/>
    </w:rPr>
  </w:style>
  <w:style w:type="paragraph" w:customStyle="1" w:styleId="44">
    <w:name w:val="修订4"/>
    <w:hidden/>
    <w:uiPriority w:val="99"/>
    <w:unhideWhenUsed/>
    <w:qFormat/>
    <w:rPr>
      <w:rFonts w:ascii="Calibri" w:eastAsia="Arial" w:hAnsi="Calibri"/>
      <w:sz w:val="21"/>
      <w:szCs w:val="22"/>
    </w:rPr>
  </w:style>
  <w:style w:type="paragraph" w:customStyle="1" w:styleId="53">
    <w:name w:val="修订5"/>
    <w:hidden/>
    <w:uiPriority w:val="99"/>
    <w:unhideWhenUsed/>
    <w:qFormat/>
    <w:rPr>
      <w:rFonts w:ascii="Calibri" w:eastAsia="Arial" w:hAnsi="Calibri"/>
      <w:sz w:val="21"/>
      <w:szCs w:val="22"/>
    </w:rPr>
  </w:style>
  <w:style w:type="paragraph" w:customStyle="1" w:styleId="64">
    <w:name w:val="修订6"/>
    <w:hidden/>
    <w:uiPriority w:val="99"/>
    <w:unhideWhenUsed/>
    <w:qFormat/>
    <w:rPr>
      <w:rFonts w:ascii="Calibri" w:eastAsia="Arial" w:hAnsi="Calibri"/>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4.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ntractReview xmlns="http://schemas.wps.cn/vas-ai-hub/contract-review">
  <reviewItems>
    <reviewItem>
      <errorID>3eca82dd-3993-419f-8553-98ee9fe0b4db</errorID>
      <errorWord>全面地</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54231F54</paraID>
      <start>134</start>
      <end>137</end>
      <status>unmodified</status>
      <modifiedWord/>
      <trackRevisions>false</trackRevisions>
    </reviewItem>
    <reviewItem>
      <errorID>1ccf30f7-130f-4d6a-a2ea-1bc3f6065886</errorID>
      <errorWord>页</errorWord>
      <group>L1_Word</group>
      <groupName>字词问题</groupName>
      <ability>L2_Typo</ability>
      <abilityName>字词错误</abilityName>
      <candidateList>
        <item>页面</item>
      </candidateList>
      <explain/>
      <paraID> 8375FE6</paraID>
      <start>26</start>
      <end>27</end>
      <status>unmodified</status>
      <modifiedWord/>
      <trackRevisions>false</trackRevisions>
    </reviewItem>
    <reviewItem>
      <errorID>78168d3e-b3ea-4d76-96ca-78e0cd79017f</errorID>
      <errorWord>做</errorWord>
      <group>L1_Word</group>
      <groupName>字词问题</groupName>
      <ability>L2_Typo</ability>
      <abilityName>字词错误</abilityName>
      <candidateList>
        <item>作</item>
      </candidateList>
      <explain>存在发音相同字词的误用。</explain>
      <paraID>7B2A32C8</paraID>
      <start>70</start>
      <end>71</end>
      <status>unmodified</status>
      <modifiedWord/>
      <trackRevisions>false</trackRevisions>
    </reviewItem>
    <reviewItem>
      <errorID>f096a333-a176-4b50-bac0-acf815b58d4f</errorID>
      <errorWord>&lt;</errorWord>
      <group>L1_Format</group>
      <groupName>格式问题</groupName>
      <ability>L2_HalfPunc</ability>
      <abilityName>全半角检查</abilityName>
      <candidateList>
        <item>〈</item>
      </candidateList>
      <explain>文本全半角错误。</explain>
      <paraID>45686202</paraID>
      <start>33</start>
      <end>34</end>
      <status>unmodified</status>
      <modifiedWord/>
      <trackRevisions>false</trackRevisions>
    </reviewItem>
    <reviewItem>
      <errorID>04df4680-5cb9-4dc6-9b6a-65c3ab0ddb65</errorID>
      <errorWord>&lt;</errorWord>
      <group>L1_Format</group>
      <groupName>格式问题</groupName>
      <ability>L2_HalfPunc</ability>
      <abilityName>全半角检查</abilityName>
      <candidateList>
        <item>〈</item>
      </candidateList>
      <explain>文本全半角错误。</explain>
      <paraID> 80C6DFF</paraID>
      <start>35</start>
      <end>36</end>
      <status>unmodified</status>
      <modifiedWord/>
      <trackRevisions>false</trackRevisions>
    </reviewItem>
    <reviewItem>
      <errorID>a2f6f00e-cef5-44aa-84c9-384054df4df9</errorID>
      <errorWord>程</errorWord>
      <group>L1_Word</group>
      <groupName>字词问题</groupName>
      <ability>L2_Typo</ability>
      <abilityName>字词错误</abilityName>
      <candidateList>
        <item>程中</item>
      </candidateList>
      <explain/>
      <paraID>634C7BFB</paraID>
      <start>26</start>
      <end>27</end>
      <status>unmodified</status>
      <modifiedWord/>
      <trackRevisions>false</trackRevisions>
    </reviewItem>
    <reviewItem>
      <errorID>4486d6f5-e22c-4ae7-83a3-501b04067513</errorID>
      <errorWord>全</errorWord>
      <group>L1_Word</group>
      <groupName>字词问题</groupName>
      <ability>L2_Typo</ability>
      <abilityName>字词错误</abilityName>
      <candidateList>
        <item>全过</item>
      </candidateList>
      <explain/>
      <paraID>6D2888FB</paraID>
      <start>76</start>
      <end>77</end>
      <status>unmodified</status>
      <modifiedWord/>
      <trackRevisions>false</trackRevisions>
    </reviewItem>
    <reviewItem>
      <errorID>c0abbb79-7446-4713-8ae8-fcbafbda1f3c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C437E2E</paraID>
      <start>6</start>
      <end>7</end>
      <status>unmodified</status>
      <modifiedWord/>
      <trackRevisions>false</trackRevisions>
    </reviewItem>
    <reviewItem>
      <errorID>9c708c17-441b-4f38-a7ed-a3716f12c615</errorID>
      <errorWord>诃子</errorWord>
      <group>L1_Word</group>
      <groupName>字词问题</groupName>
      <ability>L2_Typo</ability>
      <abilityName>字词错误</abilityName>
      <candidateList>
        <item>鸽子</item>
      </candidateList>
      <explain/>
      <paraID>24D88156</paraID>
      <start>1</start>
      <end>3</end>
      <status>unmodified</status>
      <modifiedWord/>
      <trackRevisions>false</trackRevisions>
    </reviewItem>
    <reviewItem>
      <errorID>dd82eef5-0d19-469c-830a-b1a6bb9ef706</errorID>
      <errorWord>荜拨</errorWord>
      <group>L1_Knowledge</group>
      <groupName>知识性问题</groupName>
      <ability>L2_Term</ability>
      <abilityName>专业术语</abilityName>
      <candidateList>
        <item>荜茇</item>
      </candidateList>
      <explain>医学名词[荜拨]为不规范表述或旧称，其规范书面表述为[荜茇]。</explain>
      <paraID> 46BE3F2</paraID>
      <start>0</start>
      <end>2</end>
      <status>unmodified</status>
      <modifiedWord/>
      <trackRevisions>false</trackRevisions>
    </reviewItem>
    <reviewItem>
      <errorID>69b2e357-c545-4842-bfcd-0cd6df9110ed</errorID>
      <errorWord>，</errorWord>
      <group>L1_Word</group>
      <groupName>字词问题</groupName>
      <ability>L2_Typo</ability>
      <abilityName>字词错误</abilityName>
      <candidateList>
        <item>，以</item>
      </candidateList>
      <explain/>
      <paraID>37FFA175</paraID>
      <start>53</start>
      <end>54</end>
      <status>unmodified</status>
      <modifiedWord/>
      <trackRevisions>false</trackRevisions>
    </reviewItem>
    <reviewItem>
      <errorID>b07b07a8-eeac-4f10-a8ad-932cb9f0084d</errorID>
      <errorWord>全</errorWord>
      <group>L1_Word</group>
      <groupName>字词问题</groupName>
      <ability>L2_Typo</ability>
      <abilityName>字词错误</abilityName>
      <candidateList>
        <item>全过</item>
      </candidateList>
      <explain/>
      <paraID>32BCDCA1</paraID>
      <start>76</start>
      <end>77</end>
      <status>unmodified</status>
      <modifiedWord/>
      <trackRevisions>false</trackRevisions>
    </reviewItem>
    <reviewItem>
      <errorID>3706cc97-d2e9-4874-b717-914fc85b5d5b</errorID>
      <errorWord>诃子</errorWord>
      <group>L1_Word</group>
      <groupName>字词问题</groupName>
      <ability>L2_Typo</ability>
      <abilityName>字词错误</abilityName>
      <candidateList>
        <item>鸽子</item>
      </candidateList>
      <explain/>
      <paraID>634A9B37</paraID>
      <start>1</start>
      <end>3</end>
      <status>unmodified</status>
      <modifiedWord/>
      <trackRevisions>false</trackRevisions>
    </reviewItem>
    <reviewItem>
      <errorID>cbadff29-596e-495a-b026-940d3e371f5a</errorID>
      <errorWord>荜拨</errorWord>
      <group>L1_Knowledge</group>
      <groupName>知识性问题</groupName>
      <ability>L2_Term</ability>
      <abilityName>专业术语</abilityName>
      <candidateList>
        <item>荜茇</item>
      </candidateList>
      <explain>医学名词[荜拨]为不规范表述或旧称，其规范书面表述为[荜茇]。</explain>
      <paraID>4F586019</paraID>
      <start>0</start>
      <end>2</end>
      <status>unmodified</status>
      <modifiedWord/>
      <trackRevisions>false</trackRevisions>
    </reviewItem>
    <reviewItem>
      <errorID>a527660b-9315-4477-8e8a-dfabb5362737</errorID>
      <errorWord>得</errorWord>
      <group>L1_Word</group>
      <groupName>字词问题</groupName>
      <ability>L2_DDD</ability>
      <abilityName>的地得用法</abilityName>
      <candidateList>
        <item>的</item>
      </candidateList>
      <explain>“的”常用于连接修饰语与名词性中心语，表示属性、所属或描述。</explain>
      <paraID>266143F4</paraID>
      <start>102</start>
      <end>103</end>
      <status>unmodified</status>
      <modifiedWord/>
      <trackRevisions>false</trackRevisions>
    </reviewItem>
    <reviewItem>
      <errorID>7d776336-da23-4046-a4f1-e0ee6757b69e</errorID>
      <errorWord>属</errorWord>
      <group>L1_Word</group>
      <groupName>字词问题</groupName>
      <ability>L2_Typo</ability>
      <abilityName>字词错误</abilityName>
      <candidateList>
        <item>属于</item>
      </candidateList>
      <explain/>
      <paraID>6B38422D</paraID>
      <start>93</start>
      <end>94</end>
      <status>unmodified</status>
      <modifiedWord/>
      <trackRevisions>false</trackRevisions>
    </reviewItem>
    <reviewItem>
      <errorID>fee053d7-9416-4e86-a179-16351c7da0fb</errorID>
      <errorWord>人</errorWord>
      <group>L1_Word</group>
      <groupName>字词问题</groupName>
      <ability>L2_Typo</ability>
      <abilityName>字词错误</abilityName>
      <candidateList>
        <item>人最</item>
      </candidateList>
      <explain/>
      <paraID>4224D3D7</paraID>
      <start>2</start>
      <end>3</end>
      <status>unmodified</status>
      <modifiedWord/>
      <trackRevisions>false</trackRevisions>
    </reviewItem>
    <reviewItem>
      <errorID>8123a070-548b-49b9-a068-0a3e73836669</errorID>
      <errorWord>审</errorWord>
      <group>L1_Word</group>
      <groupName>字词问题</groupName>
      <ability>L2_Typo</ability>
      <abilityName>字词错误</abilityName>
      <candidateList>
        <item>审计</item>
      </candidateList>
      <explain/>
      <paraID>4224D3D7</paraID>
      <start>65</start>
      <end>66</end>
      <status>unmodified</status>
      <modifiedWord/>
      <trackRevisions>false</trackRevisions>
    </reviewItem>
    <reviewItem>
      <errorID>98b6a28f-806c-4e5c-b249-6dd5a251cd8b</errorID>
      <errorWord>人</errorWord>
      <group>L1_Word</group>
      <groupName>字词问题</groupName>
      <ability>L2_Typo</ability>
      <abilityName>字词错误</abilityName>
      <candidateList>
        <item>人最</item>
      </candidateList>
      <explain/>
      <paraID> 28894DB</paraID>
      <start>2</start>
      <end>3</end>
      <status>unmodified</status>
      <modifiedWord/>
      <trackRevisions>false</trackRevisions>
    </reviewItem>
    <reviewItem>
      <errorID>7b7b898e-051e-43ba-8149-6cd0f420f725</errorID>
      <errorWord>诃子</errorWord>
      <group>L1_Word</group>
      <groupName>字词问题</groupName>
      <ability>L2_Typo</ability>
      <abilityName>字词错误</abilityName>
      <candidateList>
        <item>鸽子</item>
      </candidateList>
      <explain/>
      <paraID>735D444A</paraID>
      <start>1</start>
      <end>3</end>
      <status>unmodified</status>
      <modifiedWord/>
      <trackRevisions>false</trackRevisions>
    </reviewItem>
    <reviewItem>
      <errorID>3ba36288-66d5-4d0e-ac93-89fcc008bf91</errorID>
      <errorWord>荜拨</errorWord>
      <group>L1_Knowledge</group>
      <groupName>知识性问题</groupName>
      <ability>L2_Term</ability>
      <abilityName>专业术语</abilityName>
      <candidateList>
        <item>荜茇</item>
      </candidateList>
      <explain>医学名词[荜拨]为不规范表述或旧称，其规范书面表述为[荜茇]。</explain>
      <paraID>36C96864</paraID>
      <start>0</start>
      <end>2</end>
      <status>unmodified</status>
      <modifiedWord/>
      <trackRevisions>false</trackRevisions>
    </reviewItem>
    <reviewItem>
      <errorID>b5fa33a8-793c-44f5-9f91-e37827540bba</errorID>
      <errorWord>（</errorWord>
      <group>L1_Punc</group>
      <groupName>标点问题</groupName>
      <ability>L2_Punc</ability>
      <abilityName>标点符号检查</abilityName>
      <candidateList/>
      <explain>同一形式括号套用。</explain>
      <paraID>1D097175</paraID>
      <start>19</start>
      <end>20</end>
      <status>unmodified</status>
      <modifiedWord/>
      <trackRevisions>false</trackRevisions>
    </reviewItem>
    <reviewItem>
      <errorID>52f9d1ef-f50c-4358-b2f4-0e186277a905</errorID>
      <errorWord>（</errorWord>
      <group>L1_Punc</group>
      <groupName>标点问题</groupName>
      <ability>L2_Punc</ability>
      <abilityName>标点符号检查</abilityName>
      <candidateList/>
      <explain>同一形式括号套用。</explain>
      <paraID>1D097175</paraID>
      <start>37</start>
      <end>38</end>
      <status>unmodified</status>
      <modifiedWord/>
      <trackRevisions>false</trackRevisions>
    </reviewItem>
    <reviewItem>
      <errorID>90bf5bb9-9751-43bf-a93e-4d90bd66345e</errorID>
      <errorWord>（</errorWord>
      <group>L1_Punc</group>
      <groupName>标点问题</groupName>
      <ability>L2_Punc</ability>
      <abilityName>标点符号检查</abilityName>
      <candidateList/>
      <explain>同一形式括号套用。</explain>
      <paraID>1D097175</paraID>
      <start>57</start>
      <end>58</end>
      <status>unmodified</status>
      <modifiedWord/>
      <trackRevisions>false</trackRevisions>
    </reviewItem>
    <reviewItem>
      <errorID>d49d621f-4a67-4ed7-8854-2813e07fd552</errorID>
      <errorWord>（</errorWord>
      <group>L1_Punc</group>
      <groupName>标点问题</groupName>
      <ability>L2_Punc</ability>
      <abilityName>标点符号检查</abilityName>
      <candidateList/>
      <explain>同一形式括号套用。</explain>
      <paraID>1D097175</paraID>
      <start>79</start>
      <end>80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6A22CA-AC58-4DAE-A993-C18AA8D3FDC3}">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73378209-B33D-461C-B21A-CCC5CF4AD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63</Pages>
  <Words>33767</Words>
  <Characters>4309</Characters>
  <Application>Microsoft Office Word</Application>
  <DocSecurity>0</DocSecurity>
  <Lines>35</Lines>
  <Paragraphs>75</Paragraphs>
  <ScaleCrop>false</ScaleCrop>
  <Company/>
  <LinksUpToDate>false</LinksUpToDate>
  <CharactersWithSpaces>38001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ThinkPad</dc:creator>
  <cp:lastModifiedBy>ݰ(jk嚆㭙爪谀
</cp:lastModifiedBy>
  <cp:revision>8</cp:revision>
  <dcterms:created xsi:type="dcterms:W3CDTF">2026-08-28T07:55:00Z</dcterms:created>
  <dcterms:modified xsi:type="dcterms:W3CDTF">2026-10-19T08:17:00Z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eyJoZGlkIjoiYTcxMDgyNGQ2ZjY3ZmFkMThiYWFmNjg1ODQ4ZTNkMmUiLCJ1c2VySWQiOiIyNjk4NDUzMDUifQ==</vt:lpwstr>
  </property>
  <property fmtid="{D5CDD505-2E9C-101B-9397-08002B2CF9AE}" pid="3" name="KSOProductBuildVer">
    <vt:lpwstr>2052-12.1.0.29161</vt:lpwstr>
  </property>
  <property fmtid="{D5CDD505-2E9C-101B-9397-08002B2CF9AE}" pid="4" name="ICV">
    <vt:lpwstr>5D3A8A7FD5E3481BBCFE65F201038205_13</vt:lpwstr>
  </property>
</Properties>
</file>