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A897E">
      <w:pPr>
        <w:pStyle w:val="206"/>
        <w:widowControl/>
        <w:spacing w:line="360" w:lineRule="auto"/>
        <w:ind w:firstLine="0"/>
        <w:jc w:val="center"/>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lang w:val="en-US" w:eastAsia="zh-CN"/>
        </w:rPr>
        <w:t>连云港市</w:t>
      </w:r>
      <w:r>
        <w:rPr>
          <w:rFonts w:hint="eastAsia" w:ascii="宋体" w:hAnsi="宋体" w:eastAsia="宋体" w:cs="宋体"/>
          <w:b/>
          <w:bCs/>
          <w:color w:val="auto"/>
          <w:spacing w:val="34"/>
          <w:sz w:val="72"/>
          <w:szCs w:val="28"/>
          <w:highlight w:val="none"/>
        </w:rPr>
        <w:t>政府采购</w:t>
      </w:r>
    </w:p>
    <w:p w14:paraId="4C8C3784">
      <w:pPr>
        <w:pStyle w:val="206"/>
        <w:widowControl/>
        <w:spacing w:line="360" w:lineRule="auto"/>
        <w:ind w:firstLine="0"/>
        <w:jc w:val="center"/>
        <w:rPr>
          <w:rFonts w:hint="eastAsia" w:ascii="宋体" w:hAnsi="宋体" w:eastAsia="宋体" w:cs="宋体"/>
          <w:b/>
          <w:bCs/>
          <w:color w:val="auto"/>
          <w:spacing w:val="34"/>
          <w:sz w:val="72"/>
          <w:szCs w:val="28"/>
          <w:highlight w:val="none"/>
        </w:rPr>
      </w:pPr>
    </w:p>
    <w:p w14:paraId="241C37A4">
      <w:pPr>
        <w:pStyle w:val="206"/>
        <w:widowControl/>
        <w:spacing w:line="360" w:lineRule="auto"/>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竞争性磋商文件</w:t>
      </w:r>
      <w:r>
        <w:rPr>
          <w:rFonts w:hint="eastAsia" w:ascii="宋体" w:hAnsi="宋体" w:eastAsia="宋体" w:cs="宋体"/>
          <w:b/>
          <w:bCs/>
          <w:color w:val="auto"/>
          <w:sz w:val="72"/>
          <w:szCs w:val="72"/>
          <w:highlight w:val="none"/>
        </w:rPr>
        <w:br w:type="textWrapping"/>
      </w:r>
    </w:p>
    <w:p w14:paraId="680EF3BC">
      <w:pPr>
        <w:pStyle w:val="206"/>
        <w:widowControl/>
        <w:spacing w:line="360" w:lineRule="auto"/>
        <w:ind w:firstLine="0"/>
        <w:jc w:val="center"/>
        <w:rPr>
          <w:rFonts w:hint="eastAsia" w:ascii="宋体" w:hAnsi="宋体" w:eastAsia="宋体" w:cs="宋体"/>
          <w:color w:val="auto"/>
          <w:sz w:val="72"/>
          <w:highlight w:val="none"/>
        </w:rPr>
      </w:pPr>
      <w:r>
        <w:rPr>
          <w:rFonts w:hint="eastAsia" w:ascii="宋体" w:hAnsi="宋体" w:eastAsia="宋体" w:cs="宋体"/>
          <w:color w:val="auto"/>
          <w:sz w:val="72"/>
          <w:highlight w:val="none"/>
        </w:rPr>
        <w:t xml:space="preserve">             </w:t>
      </w:r>
    </w:p>
    <w:p w14:paraId="5B9D8867">
      <w:pPr>
        <w:spacing w:line="360" w:lineRule="auto"/>
        <w:ind w:left="1698" w:leftChars="304" w:hanging="1060" w:hangingChars="300"/>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项目名称</w:t>
      </w:r>
      <w:r>
        <w:rPr>
          <w:rFonts w:hint="eastAsia" w:ascii="宋体" w:hAnsi="宋体" w:eastAsia="宋体" w:cs="宋体"/>
          <w:b/>
          <w:bCs/>
          <w:color w:val="auto"/>
          <w:spacing w:val="16"/>
          <w:sz w:val="32"/>
          <w:szCs w:val="32"/>
          <w:highlight w:val="none"/>
          <w:lang w:eastAsia="zh-CN"/>
        </w:rPr>
        <w:t>：</w:t>
      </w:r>
      <w:r>
        <w:rPr>
          <w:rFonts w:hint="eastAsia" w:ascii="宋体" w:hAnsi="宋体" w:eastAsia="宋体" w:cs="宋体"/>
          <w:b/>
          <w:bCs/>
          <w:color w:val="auto"/>
          <w:spacing w:val="16"/>
          <w:sz w:val="32"/>
          <w:szCs w:val="32"/>
          <w:highlight w:val="none"/>
        </w:rPr>
        <w:t>城西镇袁望河村污水管网工程</w:t>
      </w:r>
      <w:r>
        <w:rPr>
          <w:rFonts w:hint="eastAsia" w:ascii="宋体" w:hAnsi="宋体" w:eastAsia="宋体" w:cs="宋体"/>
          <w:b/>
          <w:bCs/>
          <w:color w:val="auto"/>
          <w:spacing w:val="16"/>
          <w:sz w:val="32"/>
          <w:szCs w:val="32"/>
          <w:highlight w:val="none"/>
          <w:lang w:eastAsia="zh-CN"/>
        </w:rPr>
        <w:t>（政府采购工程）（专门面向中小企业）</w:t>
      </w:r>
    </w:p>
    <w:p w14:paraId="28A7C734">
      <w:pPr>
        <w:pStyle w:val="55"/>
        <w:spacing w:line="360" w:lineRule="auto"/>
        <w:rPr>
          <w:rFonts w:hint="eastAsia" w:ascii="宋体" w:hAnsi="宋体" w:eastAsia="宋体" w:cs="宋体"/>
          <w:color w:val="auto"/>
          <w:highlight w:val="none"/>
          <w:lang w:eastAsia="zh-CN"/>
        </w:rPr>
      </w:pPr>
    </w:p>
    <w:p w14:paraId="24824056">
      <w:pPr>
        <w:spacing w:line="360" w:lineRule="auto"/>
        <w:ind w:left="2397" w:hanging="1908"/>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项目编号：JSZC-320707-HRGJ-C2026-0015</w:t>
      </w:r>
    </w:p>
    <w:p w14:paraId="68026C85">
      <w:pPr>
        <w:pStyle w:val="22"/>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t xml:space="preserve">  </w:t>
      </w:r>
    </w:p>
    <w:p w14:paraId="0F21879B">
      <w:pPr>
        <w:pStyle w:val="22"/>
        <w:spacing w:line="360" w:lineRule="auto"/>
        <w:rPr>
          <w:rFonts w:hint="eastAsia" w:ascii="宋体" w:hAnsi="宋体" w:eastAsia="宋体" w:cs="宋体"/>
          <w:b/>
          <w:bCs/>
          <w:color w:val="auto"/>
          <w:sz w:val="36"/>
          <w:highlight w:val="none"/>
          <w:u w:val="single"/>
        </w:rPr>
      </w:pPr>
      <w:r>
        <w:rPr>
          <w:color w:val="auto"/>
          <w:highlight w:val="none"/>
        </w:rPr>
        <mc:AlternateContent>
          <mc:Choice Requires="wps">
            <w:drawing>
              <wp:inline distT="0" distB="0" distL="114300" distR="114300">
                <wp:extent cx="6025515" cy="76200"/>
                <wp:effectExtent l="0" t="0" r="13335" b="0"/>
                <wp:docPr id="1" name="任意多边形 1"/>
                <wp:cNvGraphicFramePr/>
                <a:graphic xmlns:a="http://schemas.openxmlformats.org/drawingml/2006/main">
                  <a:graphicData uri="http://schemas.microsoft.com/office/word/2010/wordprocessingShape">
                    <wps:wsp>
                      <wps:cNvSpPr/>
                      <wps:spPr>
                        <a:xfrm flipV="1">
                          <a:off x="0" y="0"/>
                          <a:ext cx="6025515" cy="76200"/>
                        </a:xfrm>
                        <a:custGeom>
                          <a:avLst/>
                          <a:gdLst/>
                          <a:ahLst/>
                          <a:cxnLst/>
                          <a:pathLst>
                            <a:path w="9519" h="44">
                              <a:moveTo>
                                <a:pt x="0" y="21"/>
                              </a:moveTo>
                              <a:lnTo>
                                <a:pt x="9518" y="21"/>
                              </a:lnTo>
                            </a:path>
                          </a:pathLst>
                        </a:custGeom>
                        <a:noFill/>
                        <a:ln w="27432" cap="flat" cmpd="sng">
                          <a:solidFill>
                            <a:srgbClr val="000000"/>
                          </a:solidFill>
                          <a:prstDash val="solid"/>
                          <a:bevel/>
                          <a:headEnd type="none" w="med" len="med"/>
                          <a:tailEnd type="none" w="med" len="med"/>
                        </a:ln>
                      </wps:spPr>
                      <wps:bodyPr upright="1"/>
                    </wps:wsp>
                  </a:graphicData>
                </a:graphic>
              </wp:inline>
            </w:drawing>
          </mc:Choice>
          <mc:Fallback>
            <w:pict>
              <v:shape id="_x0000_s1026" o:spid="_x0000_s1026" o:spt="100" style="flip:y;height:6pt;width:474.45pt;" filled="f" stroked="t" coordsize="9519,44" o:gfxdata="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IjEDSAAAABAEAAA8AAAAAAAAAAQAgAAAAIgAA&#10;AGRycy9kb3ducmV2LnhtbFBLAQIUABQAAAAIAIdO4kA0b41xRwIAAKQEAAAOAAAAAAAAAAEAIAAA&#10;ACEBAABkcnMvZTJvRG9jLnhtbFBLBQYAAAAABgAGAFkBAADaBQAAAAA=&#10;" path="m0,21l9518,21e">
                <v:fill on="f" focussize="0,0"/>
                <v:stroke weight="2.16pt" color="#000000" joinstyle="bevel"/>
                <v:imagedata o:title=""/>
                <o:lock v:ext="edit" aspectratio="f"/>
                <w10:wrap type="none"/>
                <w10:anchorlock/>
              </v:shape>
            </w:pict>
          </mc:Fallback>
        </mc:AlternateContent>
      </w:r>
    </w:p>
    <w:p w14:paraId="4624F079">
      <w:pPr>
        <w:pStyle w:val="22"/>
        <w:spacing w:line="240" w:lineRule="auto"/>
        <w:ind w:firstLine="611"/>
        <w:rPr>
          <w:rFonts w:hint="eastAsia" w:ascii="宋体" w:hAnsi="宋体" w:eastAsia="宋体" w:cs="宋体"/>
          <w:b/>
          <w:bCs/>
          <w:color w:val="auto"/>
          <w:sz w:val="32"/>
          <w:highlight w:val="none"/>
        </w:rPr>
      </w:pPr>
    </w:p>
    <w:p w14:paraId="71245D3F">
      <w:pPr>
        <w:pStyle w:val="22"/>
        <w:spacing w:line="240" w:lineRule="auto"/>
        <w:ind w:firstLine="1574" w:firstLineChars="490"/>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hAnsi="宋体" w:eastAsia="宋体" w:cs="宋体"/>
          <w:b/>
          <w:bCs/>
          <w:color w:val="auto"/>
          <w:sz w:val="32"/>
          <w:highlight w:val="none"/>
          <w:lang w:eastAsia="zh-CN"/>
        </w:rPr>
        <w:t>赣榆区</w:t>
      </w:r>
      <w:r>
        <w:rPr>
          <w:rFonts w:hint="eastAsia" w:hAnsi="宋体" w:eastAsia="宋体" w:cs="宋体"/>
          <w:b/>
          <w:bCs/>
          <w:color w:val="auto"/>
          <w:sz w:val="32"/>
          <w:highlight w:val="none"/>
          <w:lang w:val="en-US" w:eastAsia="zh-CN"/>
        </w:rPr>
        <w:t>城西</w:t>
      </w:r>
      <w:r>
        <w:rPr>
          <w:rFonts w:hint="eastAsia" w:hAnsi="宋体" w:eastAsia="宋体" w:cs="宋体"/>
          <w:b/>
          <w:bCs/>
          <w:color w:val="auto"/>
          <w:sz w:val="32"/>
          <w:highlight w:val="none"/>
          <w:lang w:eastAsia="zh-CN"/>
        </w:rPr>
        <w:t>镇人民政府</w:t>
      </w:r>
    </w:p>
    <w:p w14:paraId="63FBA1B8">
      <w:pPr>
        <w:pStyle w:val="22"/>
        <w:spacing w:line="240" w:lineRule="auto"/>
        <w:rPr>
          <w:rFonts w:hint="eastAsia" w:ascii="宋体" w:hAnsi="宋体" w:eastAsia="宋体" w:cs="宋体"/>
          <w:b/>
          <w:bCs/>
          <w:color w:val="auto"/>
          <w:sz w:val="32"/>
          <w:highlight w:val="none"/>
        </w:rPr>
      </w:pPr>
    </w:p>
    <w:p w14:paraId="577460C7">
      <w:pPr>
        <w:pStyle w:val="22"/>
        <w:spacing w:line="240" w:lineRule="auto"/>
        <w:ind w:firstLine="1574" w:firstLineChars="490"/>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hAnsi="宋体" w:eastAsia="宋体" w:cs="宋体"/>
          <w:b/>
          <w:bCs/>
          <w:color w:val="auto"/>
          <w:sz w:val="32"/>
          <w:szCs w:val="24"/>
          <w:highlight w:val="none"/>
          <w:lang w:eastAsia="zh-CN"/>
        </w:rPr>
        <w:t>华瑞国际工程咨询集团有限公司</w:t>
      </w:r>
    </w:p>
    <w:p w14:paraId="27D5F0A5">
      <w:pPr>
        <w:spacing w:line="240" w:lineRule="auto"/>
        <w:jc w:val="both"/>
        <w:outlineLvl w:val="0"/>
        <w:rPr>
          <w:rFonts w:hint="eastAsia" w:ascii="宋体" w:hAnsi="宋体" w:eastAsia="宋体" w:cs="宋体"/>
          <w:b/>
          <w:bCs/>
          <w:color w:val="auto"/>
          <w:sz w:val="32"/>
          <w:szCs w:val="20"/>
          <w:highlight w:val="none"/>
        </w:rPr>
      </w:pPr>
    </w:p>
    <w:p w14:paraId="655469FB">
      <w:pPr>
        <w:spacing w:line="240" w:lineRule="auto"/>
        <w:jc w:val="center"/>
        <w:outlineLvl w:val="0"/>
        <w:rPr>
          <w:rFonts w:hint="eastAsia" w:ascii="宋体" w:hAnsi="宋体" w:eastAsia="宋体" w:cs="宋体"/>
          <w:b/>
          <w:bCs/>
          <w:color w:val="auto"/>
          <w:sz w:val="32"/>
          <w:szCs w:val="20"/>
          <w:highlight w:val="none"/>
        </w:rPr>
        <w:sectPr>
          <w:footerReference r:id="rId3" w:type="default"/>
          <w:pgSz w:w="11907" w:h="16840"/>
          <w:pgMar w:top="1440" w:right="1080" w:bottom="1440" w:left="1080" w:header="720" w:footer="720" w:gutter="0"/>
          <w:pgNumType w:start="0"/>
          <w:cols w:space="720" w:num="1"/>
          <w:titlePg/>
          <w:docGrid w:linePitch="360" w:charSpace="0"/>
        </w:sectPr>
      </w:pPr>
      <w:r>
        <w:rPr>
          <w:rFonts w:hint="eastAsia" w:ascii="宋体" w:hAnsi="宋体" w:eastAsia="宋体" w:cs="宋体"/>
          <w:b/>
          <w:bCs/>
          <w:color w:val="auto"/>
          <w:sz w:val="32"/>
          <w:szCs w:val="20"/>
          <w:highlight w:val="none"/>
        </w:rPr>
        <w:t>二〇二</w:t>
      </w:r>
      <w:r>
        <w:rPr>
          <w:rFonts w:hint="eastAsia" w:ascii="宋体" w:hAnsi="宋体" w:eastAsia="宋体" w:cs="宋体"/>
          <w:b/>
          <w:bCs/>
          <w:color w:val="auto"/>
          <w:sz w:val="32"/>
          <w:szCs w:val="20"/>
          <w:highlight w:val="none"/>
          <w:lang w:val="en-US" w:eastAsia="zh-CN"/>
        </w:rPr>
        <w:t xml:space="preserve">六 </w:t>
      </w:r>
      <w:r>
        <w:rPr>
          <w:rFonts w:hint="eastAsia" w:ascii="宋体" w:hAnsi="宋体" w:eastAsia="宋体" w:cs="宋体"/>
          <w:b/>
          <w:bCs/>
          <w:color w:val="auto"/>
          <w:sz w:val="32"/>
          <w:szCs w:val="20"/>
          <w:highlight w:val="none"/>
        </w:rPr>
        <w:t>年</w:t>
      </w:r>
      <w:r>
        <w:rPr>
          <w:rFonts w:hint="eastAsia" w:ascii="宋体" w:hAnsi="宋体" w:eastAsia="宋体" w:cs="宋体"/>
          <w:b/>
          <w:bCs/>
          <w:color w:val="auto"/>
          <w:sz w:val="32"/>
          <w:szCs w:val="20"/>
          <w:highlight w:val="none"/>
          <w:lang w:val="en-US" w:eastAsia="zh-CN"/>
        </w:rPr>
        <w:t xml:space="preserve"> 十 </w:t>
      </w:r>
      <w:r>
        <w:rPr>
          <w:rFonts w:hint="eastAsia" w:ascii="宋体" w:hAnsi="宋体" w:eastAsia="宋体" w:cs="宋体"/>
          <w:b/>
          <w:bCs/>
          <w:color w:val="auto"/>
          <w:sz w:val="32"/>
          <w:szCs w:val="20"/>
          <w:highlight w:val="none"/>
        </w:rPr>
        <w:t>月</w:t>
      </w:r>
    </w:p>
    <w:p w14:paraId="32227956">
      <w:pPr>
        <w:widowControl/>
        <w:spacing w:line="360" w:lineRule="auto"/>
        <w:jc w:val="center"/>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目 录</w:t>
      </w:r>
    </w:p>
    <w:p w14:paraId="188CFE47">
      <w:pPr>
        <w:pStyle w:val="203"/>
        <w:spacing w:line="360" w:lineRule="auto"/>
        <w:ind w:firstLine="480"/>
        <w:rPr>
          <w:rFonts w:hint="eastAsia" w:ascii="宋体" w:hAnsi="宋体" w:eastAsia="宋体" w:cs="宋体"/>
          <w:color w:val="auto"/>
          <w:highlight w:val="none"/>
        </w:rPr>
      </w:pPr>
    </w:p>
    <w:p w14:paraId="40037194">
      <w:pPr>
        <w:widowControl/>
        <w:spacing w:line="360" w:lineRule="auto"/>
        <w:jc w:val="left"/>
        <w:rPr>
          <w:rFonts w:hint="eastAsia" w:ascii="宋体" w:hAnsi="宋体" w:eastAsia="宋体" w:cs="宋体"/>
          <w:color w:val="auto"/>
          <w:sz w:val="24"/>
          <w:highlight w:val="none"/>
          <w:lang w:bidi="ar"/>
        </w:rPr>
      </w:pPr>
    </w:p>
    <w:p w14:paraId="12C6A8B6">
      <w:pPr>
        <w:widowControl/>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第一章 竞争性磋商采购公告 </w:t>
      </w:r>
    </w:p>
    <w:p w14:paraId="34640D0B">
      <w:pPr>
        <w:widowControl/>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第二章 磋商须知 </w:t>
      </w:r>
    </w:p>
    <w:p w14:paraId="40F0DDDE">
      <w:pPr>
        <w:widowControl/>
        <w:spacing w:line="360" w:lineRule="auto"/>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第三章 政府采购合同格式 </w:t>
      </w:r>
    </w:p>
    <w:p w14:paraId="140CEFFD">
      <w:pPr>
        <w:widowControl/>
        <w:spacing w:line="360" w:lineRule="auto"/>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第四章 项目需求 </w:t>
      </w:r>
    </w:p>
    <w:p w14:paraId="786479EE">
      <w:pPr>
        <w:widowControl/>
        <w:spacing w:line="360" w:lineRule="auto"/>
        <w:jc w:val="left"/>
        <w:rPr>
          <w:rFonts w:hint="eastAsia" w:ascii="宋体" w:hAnsi="宋体" w:eastAsia="宋体" w:cs="宋体"/>
          <w:color w:val="auto"/>
          <w:sz w:val="28"/>
          <w:szCs w:val="28"/>
          <w:highlight w:val="none"/>
          <w:lang w:eastAsia="zh-CN"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五</w:t>
      </w:r>
      <w:r>
        <w:rPr>
          <w:rFonts w:hint="eastAsia" w:ascii="宋体" w:hAnsi="宋体" w:eastAsia="宋体" w:cs="宋体"/>
          <w:color w:val="auto"/>
          <w:sz w:val="28"/>
          <w:szCs w:val="28"/>
          <w:highlight w:val="none"/>
          <w:lang w:bidi="ar"/>
        </w:rPr>
        <w:t>章 工程量清单</w:t>
      </w:r>
      <w:r>
        <w:rPr>
          <w:rFonts w:hint="eastAsia" w:ascii="宋体" w:hAnsi="宋体" w:eastAsia="宋体" w:cs="宋体"/>
          <w:color w:val="auto"/>
          <w:sz w:val="28"/>
          <w:szCs w:val="28"/>
          <w:highlight w:val="none"/>
          <w:lang w:eastAsia="zh-CN" w:bidi="ar"/>
        </w:rPr>
        <w:t>（</w:t>
      </w:r>
      <w:r>
        <w:rPr>
          <w:rFonts w:hint="eastAsia" w:ascii="宋体" w:hAnsi="宋体" w:eastAsia="宋体" w:cs="宋体"/>
          <w:color w:val="auto"/>
          <w:sz w:val="28"/>
          <w:szCs w:val="28"/>
          <w:highlight w:val="none"/>
          <w:lang w:val="en-US" w:eastAsia="zh-CN" w:bidi="ar"/>
        </w:rPr>
        <w:t>另附</w:t>
      </w:r>
      <w:r>
        <w:rPr>
          <w:rFonts w:hint="eastAsia" w:ascii="宋体" w:hAnsi="宋体" w:eastAsia="宋体" w:cs="宋体"/>
          <w:color w:val="auto"/>
          <w:sz w:val="28"/>
          <w:szCs w:val="28"/>
          <w:highlight w:val="none"/>
          <w:lang w:eastAsia="zh-CN" w:bidi="ar"/>
        </w:rPr>
        <w:t>）</w:t>
      </w:r>
    </w:p>
    <w:p w14:paraId="28BD5A70">
      <w:pPr>
        <w:widowControl/>
        <w:spacing w:line="360" w:lineRule="auto"/>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六</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竞争性</w:t>
      </w:r>
      <w:r>
        <w:rPr>
          <w:rFonts w:hint="eastAsia" w:ascii="宋体" w:hAnsi="宋体" w:eastAsia="宋体" w:cs="宋体"/>
          <w:color w:val="auto"/>
          <w:sz w:val="28"/>
          <w:szCs w:val="28"/>
          <w:highlight w:val="none"/>
          <w:lang w:bidi="ar"/>
        </w:rPr>
        <w:t>磋商响应文件</w:t>
      </w:r>
    </w:p>
    <w:p w14:paraId="26F9DAD4">
      <w:pPr>
        <w:widowControl/>
        <w:spacing w:line="360" w:lineRule="auto"/>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七</w:t>
      </w:r>
      <w:r>
        <w:rPr>
          <w:rFonts w:hint="eastAsia" w:ascii="宋体" w:hAnsi="宋体" w:eastAsia="宋体" w:cs="宋体"/>
          <w:color w:val="auto"/>
          <w:sz w:val="28"/>
          <w:szCs w:val="28"/>
          <w:highlight w:val="none"/>
          <w:lang w:bidi="ar"/>
        </w:rPr>
        <w:t xml:space="preserve">章 评审方法和评审标准 </w:t>
      </w:r>
    </w:p>
    <w:p w14:paraId="09FBE563">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p>
    <w:p w14:paraId="78D9E3B1">
      <w:pPr>
        <w:widowControl/>
        <w:spacing w:line="360" w:lineRule="auto"/>
        <w:jc w:val="center"/>
        <w:rPr>
          <w:rFonts w:hint="eastAsia" w:ascii="宋体" w:hAnsi="宋体" w:eastAsia="宋体" w:cs="宋体"/>
          <w:b/>
          <w:bCs/>
          <w:color w:val="auto"/>
          <w:sz w:val="36"/>
          <w:szCs w:val="36"/>
          <w:highlight w:val="none"/>
          <w:lang w:bidi="ar"/>
        </w:rPr>
      </w:pPr>
    </w:p>
    <w:p w14:paraId="090F56D0">
      <w:pPr>
        <w:pStyle w:val="19"/>
        <w:spacing w:line="360" w:lineRule="auto"/>
        <w:rPr>
          <w:rFonts w:hint="eastAsia" w:ascii="宋体" w:hAnsi="宋体" w:eastAsia="宋体" w:cs="宋体"/>
          <w:color w:val="auto"/>
          <w:highlight w:val="none"/>
        </w:rPr>
      </w:pPr>
    </w:p>
    <w:p w14:paraId="643AA650">
      <w:pPr>
        <w:rPr>
          <w:rFonts w:hint="eastAsia" w:ascii="宋体" w:hAnsi="宋体" w:eastAsia="宋体" w:cs="宋体"/>
          <w:color w:val="auto"/>
          <w:highlight w:val="none"/>
        </w:rPr>
      </w:pPr>
    </w:p>
    <w:p w14:paraId="5D2A0878">
      <w:pPr>
        <w:rPr>
          <w:rFonts w:hint="eastAsia" w:ascii="宋体" w:hAnsi="宋体" w:eastAsia="宋体" w:cs="宋体"/>
          <w:color w:val="auto"/>
          <w:highlight w:val="none"/>
        </w:rPr>
      </w:pPr>
    </w:p>
    <w:p w14:paraId="44590307">
      <w:pPr>
        <w:rPr>
          <w:rFonts w:hint="eastAsia" w:ascii="宋体" w:hAnsi="宋体" w:eastAsia="宋体" w:cs="宋体"/>
          <w:color w:val="auto"/>
          <w:highlight w:val="none"/>
        </w:rPr>
      </w:pPr>
    </w:p>
    <w:p w14:paraId="1A0037CE">
      <w:pPr>
        <w:rPr>
          <w:rFonts w:hint="eastAsia" w:ascii="宋体" w:hAnsi="宋体" w:eastAsia="宋体" w:cs="宋体"/>
          <w:color w:val="auto"/>
          <w:highlight w:val="none"/>
        </w:rPr>
      </w:pPr>
    </w:p>
    <w:p w14:paraId="2EB50583">
      <w:pPr>
        <w:rPr>
          <w:rFonts w:hint="eastAsia" w:ascii="宋体" w:hAnsi="宋体" w:eastAsia="宋体" w:cs="宋体"/>
          <w:color w:val="auto"/>
          <w:highlight w:val="none"/>
        </w:rPr>
      </w:pPr>
    </w:p>
    <w:p w14:paraId="7213802B">
      <w:pPr>
        <w:rPr>
          <w:rFonts w:hint="eastAsia" w:ascii="宋体" w:hAnsi="宋体" w:eastAsia="宋体" w:cs="宋体"/>
          <w:color w:val="auto"/>
          <w:highlight w:val="none"/>
        </w:rPr>
      </w:pPr>
    </w:p>
    <w:p w14:paraId="516FEA26">
      <w:pPr>
        <w:rPr>
          <w:rFonts w:hint="eastAsia" w:ascii="宋体" w:hAnsi="宋体" w:eastAsia="宋体" w:cs="宋体"/>
          <w:color w:val="auto"/>
          <w:highlight w:val="none"/>
        </w:rPr>
      </w:pPr>
    </w:p>
    <w:p w14:paraId="0A3F80E7">
      <w:pPr>
        <w:rPr>
          <w:rFonts w:hint="eastAsia" w:ascii="宋体" w:hAnsi="宋体" w:eastAsia="宋体" w:cs="宋体"/>
          <w:color w:val="auto"/>
          <w:highlight w:val="none"/>
        </w:rPr>
      </w:pPr>
    </w:p>
    <w:p w14:paraId="54778D79">
      <w:pPr>
        <w:rPr>
          <w:rFonts w:hint="eastAsia" w:ascii="宋体" w:hAnsi="宋体" w:eastAsia="宋体" w:cs="宋体"/>
          <w:color w:val="auto"/>
          <w:highlight w:val="none"/>
        </w:rPr>
      </w:pPr>
    </w:p>
    <w:p w14:paraId="68770525">
      <w:pPr>
        <w:rPr>
          <w:rFonts w:hint="eastAsia" w:ascii="宋体" w:hAnsi="宋体" w:eastAsia="宋体" w:cs="宋体"/>
          <w:color w:val="auto"/>
          <w:highlight w:val="none"/>
        </w:rPr>
      </w:pPr>
    </w:p>
    <w:p w14:paraId="57CED7F7">
      <w:pPr>
        <w:rPr>
          <w:rFonts w:hint="eastAsia" w:ascii="宋体" w:hAnsi="宋体" w:eastAsia="宋体" w:cs="宋体"/>
          <w:color w:val="auto"/>
          <w:highlight w:val="none"/>
        </w:rPr>
      </w:pPr>
    </w:p>
    <w:p w14:paraId="324E8454">
      <w:pPr>
        <w:rPr>
          <w:rFonts w:hint="eastAsia" w:ascii="宋体" w:hAnsi="宋体" w:eastAsia="宋体" w:cs="宋体"/>
          <w:color w:val="auto"/>
          <w:highlight w:val="none"/>
        </w:rPr>
      </w:pPr>
    </w:p>
    <w:p w14:paraId="170E969E">
      <w:pPr>
        <w:rPr>
          <w:rFonts w:hint="eastAsia" w:ascii="宋体" w:hAnsi="宋体" w:eastAsia="宋体" w:cs="宋体"/>
          <w:color w:val="auto"/>
          <w:highlight w:val="none"/>
        </w:rPr>
      </w:pPr>
    </w:p>
    <w:p w14:paraId="524C4C6B">
      <w:pPr>
        <w:rPr>
          <w:rFonts w:hint="eastAsia" w:ascii="宋体" w:hAnsi="宋体" w:eastAsia="宋体" w:cs="宋体"/>
          <w:color w:val="auto"/>
          <w:highlight w:val="none"/>
        </w:rPr>
      </w:pPr>
    </w:p>
    <w:p w14:paraId="3871ACCD">
      <w:pPr>
        <w:rPr>
          <w:rFonts w:hint="eastAsia" w:ascii="宋体" w:hAnsi="宋体" w:eastAsia="宋体" w:cs="宋体"/>
          <w:color w:val="auto"/>
          <w:highlight w:val="none"/>
        </w:rPr>
      </w:pPr>
    </w:p>
    <w:p w14:paraId="4B6DEA30">
      <w:pPr>
        <w:rPr>
          <w:rFonts w:hint="eastAsia" w:ascii="宋体" w:hAnsi="宋体" w:eastAsia="宋体" w:cs="宋体"/>
          <w:color w:val="auto"/>
          <w:highlight w:val="none"/>
        </w:rPr>
      </w:pPr>
    </w:p>
    <w:p w14:paraId="7FB0BFB0">
      <w:pPr>
        <w:rPr>
          <w:rFonts w:hint="eastAsia" w:ascii="宋体" w:hAnsi="宋体" w:eastAsia="宋体" w:cs="宋体"/>
          <w:color w:val="auto"/>
          <w:highlight w:val="none"/>
        </w:rPr>
      </w:pPr>
    </w:p>
    <w:p w14:paraId="5C9138C3">
      <w:pPr>
        <w:rPr>
          <w:rFonts w:hint="eastAsia" w:ascii="宋体" w:hAnsi="宋体" w:eastAsia="宋体" w:cs="宋体"/>
          <w:color w:val="auto"/>
          <w:highlight w:val="none"/>
        </w:rPr>
      </w:pPr>
    </w:p>
    <w:p w14:paraId="355CBCB0">
      <w:pPr>
        <w:rPr>
          <w:rFonts w:hint="eastAsia" w:ascii="宋体" w:hAnsi="宋体" w:eastAsia="宋体" w:cs="宋体"/>
          <w:color w:val="auto"/>
          <w:highlight w:val="none"/>
        </w:rPr>
      </w:pPr>
    </w:p>
    <w:p w14:paraId="202F1EB3">
      <w:pPr>
        <w:rPr>
          <w:rFonts w:hint="eastAsia" w:ascii="宋体" w:hAnsi="宋体" w:eastAsia="宋体" w:cs="宋体"/>
          <w:color w:val="auto"/>
          <w:highlight w:val="none"/>
        </w:rPr>
      </w:pPr>
    </w:p>
    <w:p w14:paraId="085F68E9">
      <w:pPr>
        <w:rPr>
          <w:rFonts w:hint="eastAsia" w:ascii="宋体" w:hAnsi="宋体" w:eastAsia="宋体" w:cs="宋体"/>
          <w:color w:val="auto"/>
          <w:highlight w:val="none"/>
        </w:rPr>
      </w:pPr>
    </w:p>
    <w:p w14:paraId="2B490FBC">
      <w:pPr>
        <w:rPr>
          <w:rFonts w:hint="eastAsia" w:ascii="宋体" w:hAnsi="宋体" w:eastAsia="宋体" w:cs="宋体"/>
          <w:color w:val="auto"/>
          <w:highlight w:val="none"/>
        </w:rPr>
      </w:pPr>
    </w:p>
    <w:p w14:paraId="645D1358">
      <w:pPr>
        <w:rPr>
          <w:rFonts w:hint="eastAsia" w:ascii="宋体" w:hAnsi="宋体" w:eastAsia="宋体" w:cs="宋体"/>
          <w:color w:val="auto"/>
          <w:highlight w:val="none"/>
        </w:rPr>
      </w:pPr>
    </w:p>
    <w:p w14:paraId="71AB6F52">
      <w:pPr>
        <w:tabs>
          <w:tab w:val="right" w:pos="8788"/>
        </w:tabs>
        <w:jc w:val="left"/>
        <w:rPr>
          <w:rFonts w:hint="eastAsia" w:ascii="宋体" w:hAnsi="宋体" w:eastAsia="宋体" w:cs="宋体"/>
          <w:color w:val="auto"/>
          <w:highlight w:val="none"/>
          <w:lang w:eastAsia="zh-CN"/>
        </w:rPr>
        <w:sectPr>
          <w:footerReference r:id="rId4" w:type="default"/>
          <w:pgSz w:w="11907" w:h="16840"/>
          <w:pgMar w:top="1440" w:right="1080" w:bottom="1440" w:left="1080" w:header="851" w:footer="851" w:gutter="0"/>
          <w:cols w:space="720" w:num="1"/>
          <w:docGrid w:linePitch="360" w:charSpace="0"/>
        </w:sectPr>
      </w:pPr>
      <w:r>
        <w:rPr>
          <w:rFonts w:hint="eastAsia" w:ascii="宋体" w:hAnsi="宋体" w:eastAsia="宋体" w:cs="宋体"/>
          <w:color w:val="auto"/>
          <w:highlight w:val="none"/>
          <w:lang w:eastAsia="zh-CN"/>
        </w:rPr>
        <w:tab/>
      </w:r>
    </w:p>
    <w:p w14:paraId="44C33D89">
      <w:pPr>
        <w:widowControl/>
        <w:spacing w:line="360" w:lineRule="auto"/>
        <w:jc w:val="center"/>
        <w:rPr>
          <w:rFonts w:hint="eastAsia" w:ascii="宋体" w:hAnsi="宋体" w:eastAsia="宋体" w:cs="宋体"/>
          <w:color w:val="auto"/>
          <w:highlight w:val="none"/>
        </w:rPr>
      </w:pPr>
      <w:bookmarkStart w:id="0" w:name="OLE_LINK2"/>
      <w:r>
        <w:rPr>
          <w:rFonts w:hint="eastAsia" w:ascii="宋体" w:hAnsi="宋体" w:eastAsia="宋体" w:cs="宋体"/>
          <w:b/>
          <w:bCs/>
          <w:color w:val="auto"/>
          <w:sz w:val="36"/>
          <w:szCs w:val="36"/>
          <w:highlight w:val="none"/>
          <w:lang w:bidi="ar"/>
        </w:rPr>
        <w:t xml:space="preserve">第一章 </w:t>
      </w:r>
      <w:bookmarkStart w:id="1" w:name="OLE_LINK1"/>
      <w:r>
        <w:rPr>
          <w:rFonts w:hint="eastAsia" w:ascii="宋体" w:hAnsi="宋体" w:eastAsia="宋体" w:cs="宋体"/>
          <w:b/>
          <w:bCs/>
          <w:color w:val="auto"/>
          <w:sz w:val="36"/>
          <w:szCs w:val="36"/>
          <w:highlight w:val="none"/>
          <w:lang w:bidi="ar"/>
        </w:rPr>
        <w:t>竞争性磋商采购公告</w:t>
      </w:r>
    </w:p>
    <w:p w14:paraId="46ACD8B9">
      <w:pPr>
        <w:widowControl/>
        <w:pBdr>
          <w:top w:val="single" w:color="auto" w:sz="4" w:space="0"/>
          <w:left w:val="single" w:color="auto" w:sz="4" w:space="0"/>
          <w:bottom w:val="single" w:color="auto" w:sz="4" w:space="0"/>
          <w:right w:val="single" w:color="auto" w:sz="4" w:space="0"/>
          <w:between w:val="single" w:color="auto" w:sz="4" w:space="0"/>
        </w:pBd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项目概况：</w:t>
      </w:r>
      <w:r>
        <w:rPr>
          <w:rFonts w:hint="eastAsia" w:ascii="宋体" w:hAnsi="宋体" w:eastAsia="宋体" w:cs="宋体"/>
          <w:color w:val="auto"/>
          <w:sz w:val="24"/>
          <w:highlight w:val="none"/>
          <w:u w:val="single"/>
          <w:lang w:eastAsia="zh-CN" w:bidi="ar"/>
        </w:rPr>
        <w:t>城西镇袁望河村污水管网工程（政府采购工程）（专门面向中小企业）</w:t>
      </w:r>
      <w:r>
        <w:rPr>
          <w:rFonts w:hint="eastAsia" w:ascii="宋体" w:hAnsi="宋体" w:eastAsia="宋体" w:cs="宋体"/>
          <w:color w:val="auto"/>
          <w:sz w:val="24"/>
          <w:highlight w:val="none"/>
          <w:lang w:bidi="ar"/>
        </w:rPr>
        <w:t>采购项目的潜在供应商应在</w:t>
      </w:r>
      <w:r>
        <w:rPr>
          <w:rFonts w:hint="eastAsia" w:ascii="宋体" w:hAnsi="宋体" w:eastAsia="宋体" w:cs="宋体"/>
          <w:color w:val="auto"/>
          <w:sz w:val="24"/>
          <w:highlight w:val="none"/>
          <w:lang w:val="en-US" w:eastAsia="zh-CN" w:bidi="ar"/>
        </w:rPr>
        <w:t xml:space="preserve"> </w:t>
      </w:r>
      <w:r>
        <w:rPr>
          <w:rFonts w:hint="eastAsia" w:ascii="宋体" w:hAnsi="宋体" w:eastAsia="宋体" w:cs="宋体"/>
          <w:b/>
          <w:bCs/>
          <w:color w:val="auto"/>
          <w:sz w:val="24"/>
          <w:highlight w:val="none"/>
          <w:u w:val="single"/>
          <w:lang w:bidi="ar"/>
        </w:rPr>
        <w:t>江苏政府采购网“苏采云系统”内</w:t>
      </w:r>
      <w:r>
        <w:rPr>
          <w:rFonts w:hint="eastAsia" w:ascii="宋体" w:hAnsi="宋体" w:eastAsia="宋体" w:cs="宋体"/>
          <w:b/>
          <w:bCs/>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获取采购文件，并于</w:t>
      </w:r>
      <w:r>
        <w:rPr>
          <w:rFonts w:hint="eastAsia" w:ascii="宋体" w:hAnsi="宋体" w:eastAsia="宋体" w:cs="宋体"/>
          <w:color w:val="auto"/>
          <w:sz w:val="24"/>
          <w:highlight w:val="none"/>
          <w:u w:val="single"/>
          <w:lang w:bidi="ar"/>
        </w:rPr>
        <w:t>202</w:t>
      </w:r>
      <w:r>
        <w:rPr>
          <w:rFonts w:hint="eastAsia" w:ascii="宋体" w:hAnsi="宋体" w:eastAsia="宋体" w:cs="宋体"/>
          <w:color w:val="auto"/>
          <w:sz w:val="24"/>
          <w:highlight w:val="none"/>
          <w:u w:val="single"/>
          <w:lang w:val="en-US" w:eastAsia="zh-CN" w:bidi="ar"/>
        </w:rPr>
        <w:t>6</w:t>
      </w:r>
      <w:r>
        <w:rPr>
          <w:rFonts w:hint="eastAsia" w:ascii="宋体" w:hAnsi="宋体" w:eastAsia="宋体" w:cs="宋体"/>
          <w:color w:val="auto"/>
          <w:sz w:val="24"/>
          <w:highlight w:val="none"/>
          <w:u w:val="single"/>
          <w:lang w:bidi="ar"/>
        </w:rPr>
        <w:t>年</w:t>
      </w:r>
      <w:r>
        <w:rPr>
          <w:rFonts w:hint="eastAsia" w:ascii="宋体" w:hAnsi="宋体" w:eastAsia="宋体" w:cs="宋体"/>
          <w:color w:val="auto"/>
          <w:sz w:val="24"/>
          <w:highlight w:val="none"/>
          <w:u w:val="single"/>
          <w:lang w:val="en-US" w:eastAsia="zh-CN" w:bidi="ar"/>
        </w:rPr>
        <w:t xml:space="preserve">10 </w:t>
      </w:r>
      <w:r>
        <w:rPr>
          <w:rFonts w:hint="eastAsia" w:ascii="宋体" w:hAnsi="宋体" w:eastAsia="宋体" w:cs="宋体"/>
          <w:color w:val="auto"/>
          <w:sz w:val="24"/>
          <w:highlight w:val="none"/>
          <w:u w:val="single"/>
          <w:lang w:bidi="ar"/>
        </w:rPr>
        <w:t>月</w:t>
      </w:r>
      <w:r>
        <w:rPr>
          <w:rFonts w:hint="eastAsia" w:ascii="宋体" w:hAnsi="宋体" w:eastAsia="宋体" w:cs="宋体"/>
          <w:color w:val="auto"/>
          <w:sz w:val="24"/>
          <w:highlight w:val="none"/>
          <w:u w:val="single"/>
          <w:lang w:val="en-US" w:eastAsia="zh-CN" w:bidi="ar"/>
        </w:rPr>
        <w:t>21</w:t>
      </w:r>
      <w:r>
        <w:rPr>
          <w:rFonts w:hint="eastAsia" w:ascii="宋体" w:hAnsi="宋体" w:eastAsia="宋体" w:cs="宋体"/>
          <w:color w:val="auto"/>
          <w:sz w:val="24"/>
          <w:highlight w:val="none"/>
          <w:u w:val="single"/>
          <w:lang w:bidi="ar"/>
        </w:rPr>
        <w:t>日09点00分00 秒</w:t>
      </w:r>
      <w:r>
        <w:rPr>
          <w:rFonts w:hint="eastAsia" w:ascii="宋体" w:hAnsi="宋体" w:eastAsia="宋体" w:cs="宋体"/>
          <w:color w:val="auto"/>
          <w:sz w:val="24"/>
          <w:highlight w:val="none"/>
          <w:lang w:bidi="ar"/>
        </w:rPr>
        <w:t xml:space="preserve">（北京时间）前提交响应文件。 </w:t>
      </w:r>
    </w:p>
    <w:p w14:paraId="45B85BB1">
      <w:pPr>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p>
    <w:p w14:paraId="3439FF26">
      <w:pPr>
        <w:spacing w:line="360" w:lineRule="auto"/>
        <w:ind w:firstLine="480"/>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u w:val="none"/>
          <w:lang w:eastAsia="zh-CN" w:bidi="ar"/>
        </w:rPr>
        <w:t>城西镇袁望河村污水管网工程（政府采购工程）（专门面向中小企业）</w:t>
      </w:r>
    </w:p>
    <w:p w14:paraId="6273EDE0">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 xml:space="preserve">编号：JSZC-320707-HRGJ-C2026-0015                               </w:t>
      </w:r>
    </w:p>
    <w:p w14:paraId="4390B162">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采购方式：竞争性磋商 </w:t>
      </w:r>
    </w:p>
    <w:p w14:paraId="1F306166">
      <w:pPr>
        <w:spacing w:line="360" w:lineRule="auto"/>
        <w:ind w:firstLine="480"/>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预算金额</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1966768元</w:t>
      </w:r>
    </w:p>
    <w:p w14:paraId="48E2DB06">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最高投标</w:t>
      </w:r>
      <w:r>
        <w:rPr>
          <w:rFonts w:hint="eastAsia" w:ascii="宋体" w:hAnsi="宋体" w:eastAsia="宋体" w:cs="宋体"/>
          <w:color w:val="auto"/>
          <w:sz w:val="24"/>
          <w:highlight w:val="none"/>
        </w:rPr>
        <w:t>限价</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1966767.84</w:t>
      </w:r>
      <w:r>
        <w:rPr>
          <w:rFonts w:hint="eastAsia" w:ascii="宋体" w:hAnsi="宋体" w:eastAsia="宋体" w:cs="宋体"/>
          <w:color w:val="auto"/>
          <w:sz w:val="24"/>
          <w:highlight w:val="none"/>
          <w:lang w:bidi="ar"/>
        </w:rPr>
        <w:t>元</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rPr>
        <w:t>投标报价超过最高</w:t>
      </w:r>
      <w:r>
        <w:rPr>
          <w:rFonts w:hint="eastAsia" w:ascii="宋体" w:hAnsi="宋体" w:eastAsia="宋体" w:cs="宋体"/>
          <w:color w:val="auto"/>
          <w:sz w:val="24"/>
          <w:highlight w:val="none"/>
          <w:lang w:bidi="ar"/>
        </w:rPr>
        <w:t>投标</w:t>
      </w:r>
      <w:r>
        <w:rPr>
          <w:rFonts w:hint="eastAsia" w:ascii="宋体" w:hAnsi="宋体" w:eastAsia="宋体" w:cs="宋体"/>
          <w:color w:val="auto"/>
          <w:sz w:val="24"/>
          <w:highlight w:val="none"/>
        </w:rPr>
        <w:t>限价的按无效报价处理。</w:t>
      </w:r>
    </w:p>
    <w:p w14:paraId="32BE215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采购需求：城西镇袁望河村污水管网工程</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szCs w:val="28"/>
          <w:highlight w:val="none"/>
          <w:lang w:eastAsia="zh-CN"/>
        </w:rPr>
        <w:t>主要包括4DN200污水管、DN400污水管、成品塑料检查井、钢筋混凝土检查井、沟渠清淤、DN400雨水管、雨水口、污水处理站等，具体详见工程量清单。</w:t>
      </w:r>
    </w:p>
    <w:p w14:paraId="6A747521">
      <w:pPr>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p>
    <w:p w14:paraId="13B76B8B">
      <w:pPr>
        <w:spacing w:line="360" w:lineRule="auto"/>
        <w:ind w:firstLine="480"/>
        <w:rPr>
          <w:rFonts w:hint="default" w:ascii="宋体" w:hAnsi="宋体" w:eastAsia="宋体" w:cs="宋体"/>
          <w:color w:val="auto"/>
          <w:sz w:val="24"/>
          <w:highlight w:val="none"/>
          <w:lang w:val="en-US" w:bidi="ar"/>
        </w:rPr>
      </w:pPr>
      <w:r>
        <w:rPr>
          <w:rFonts w:hint="eastAsia" w:ascii="宋体" w:hAnsi="宋体" w:eastAsia="宋体" w:cs="宋体"/>
          <w:color w:val="auto"/>
          <w:sz w:val="24"/>
          <w:highlight w:val="none"/>
          <w:lang w:bidi="ar"/>
        </w:rPr>
        <w:t>建设地点：</w:t>
      </w:r>
      <w:r>
        <w:rPr>
          <w:rFonts w:hint="eastAsia" w:ascii="宋体" w:hAnsi="宋体" w:eastAsia="宋体" w:cs="宋体"/>
          <w:color w:val="auto"/>
          <w:sz w:val="24"/>
          <w:szCs w:val="28"/>
          <w:highlight w:val="none"/>
          <w:lang w:eastAsia="zh-CN"/>
        </w:rPr>
        <w:t>城西镇袁望河村</w:t>
      </w:r>
    </w:p>
    <w:p w14:paraId="606A8291">
      <w:pPr>
        <w:pStyle w:val="203"/>
        <w:spacing w:line="360" w:lineRule="auto"/>
        <w:ind w:firstLine="480"/>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bidi="ar"/>
        </w:rPr>
        <w:t>承包方式：包工包料</w:t>
      </w:r>
    </w:p>
    <w:p w14:paraId="445BDB9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质量标准：</w:t>
      </w:r>
      <w:r>
        <w:rPr>
          <w:rFonts w:hint="eastAsia" w:ascii="宋体" w:hAnsi="宋体" w:eastAsia="宋体" w:cs="宋体"/>
          <w:color w:val="auto"/>
          <w:sz w:val="24"/>
          <w:highlight w:val="none"/>
        </w:rPr>
        <w:t>执行国家现行验收标准，等级为合格</w:t>
      </w:r>
    </w:p>
    <w:p w14:paraId="21191D60">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工期要求：</w:t>
      </w:r>
      <w:r>
        <w:rPr>
          <w:rFonts w:hint="eastAsia" w:ascii="宋体" w:hAnsi="宋体" w:eastAsia="宋体" w:cs="宋体"/>
          <w:color w:val="auto"/>
          <w:sz w:val="24"/>
          <w:highlight w:val="none"/>
          <w:lang w:val="en-US" w:eastAsia="zh-CN" w:bidi="ar"/>
        </w:rPr>
        <w:t>60</w:t>
      </w:r>
      <w:r>
        <w:rPr>
          <w:rFonts w:hint="eastAsia" w:ascii="宋体" w:hAnsi="宋体" w:eastAsia="宋体" w:cs="宋体"/>
          <w:color w:val="auto"/>
          <w:sz w:val="24"/>
          <w:highlight w:val="none"/>
          <w:lang w:bidi="ar"/>
        </w:rPr>
        <w:t>日历天，</w:t>
      </w:r>
      <w:r>
        <w:rPr>
          <w:rFonts w:hint="eastAsia" w:ascii="宋体" w:hAnsi="宋体" w:eastAsia="宋体" w:cs="宋体"/>
          <w:color w:val="auto"/>
          <w:sz w:val="24"/>
          <w:highlight w:val="none"/>
        </w:rPr>
        <w:t>具体开工日期以采购人发出的书面通知（开工令）为准，</w:t>
      </w:r>
      <w:r>
        <w:rPr>
          <w:rFonts w:hint="eastAsia" w:ascii="宋体" w:hAnsi="宋体" w:eastAsia="宋体" w:cs="宋体"/>
          <w:color w:val="auto"/>
          <w:sz w:val="24"/>
          <w:highlight w:val="none"/>
          <w:lang w:bidi="ar"/>
        </w:rPr>
        <w:t>竣工日期相应顺延。</w:t>
      </w:r>
    </w:p>
    <w:p w14:paraId="5A2FC5E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本项目（是/否）接受联合体：</w:t>
      </w:r>
      <w:r>
        <w:rPr>
          <w:rFonts w:hint="eastAsia" w:ascii="宋体" w:hAnsi="宋体" w:eastAsia="宋体" w:cs="宋体"/>
          <w:color w:val="auto"/>
          <w:sz w:val="24"/>
          <w:highlight w:val="none"/>
          <w:lang w:bidi="ar"/>
        </w:rPr>
        <w:t>本项目不接受联合体</w:t>
      </w:r>
      <w:r>
        <w:rPr>
          <w:rFonts w:hint="eastAsia" w:ascii="宋体" w:hAnsi="宋体" w:eastAsia="宋体" w:cs="宋体"/>
          <w:color w:val="auto"/>
          <w:sz w:val="24"/>
          <w:highlight w:val="none"/>
        </w:rPr>
        <w:t>磋商</w:t>
      </w:r>
      <w:r>
        <w:rPr>
          <w:rFonts w:hint="eastAsia" w:ascii="宋体" w:hAnsi="宋体" w:eastAsia="宋体" w:cs="宋体"/>
          <w:color w:val="auto"/>
          <w:sz w:val="24"/>
          <w:highlight w:val="none"/>
          <w:lang w:bidi="ar"/>
        </w:rPr>
        <w:t>。</w:t>
      </w:r>
    </w:p>
    <w:p w14:paraId="592AE1AB">
      <w:pPr>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p>
    <w:p w14:paraId="5AE0D869">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一</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 xml:space="preserve">满足《中华人民共和国政府采购法》第二十二条规定，提供下列材料： </w:t>
      </w:r>
    </w:p>
    <w:p w14:paraId="218B043F">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（1）法人或者其他组织的营业执照等证明文件，自然人的身份证明；</w:t>
      </w:r>
    </w:p>
    <w:p w14:paraId="4FEE390E">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（2）具有良好的商业信誉和健全的财务会计制度(按连财购【2023】4号文件要求，符合要求的提交《财务状况报告及税收、社会保障资金缴纳情况承诺函》，并上传至电子投标文件中，格式详见采购文件)；</w:t>
      </w:r>
    </w:p>
    <w:p w14:paraId="12331C33">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（3）依法缴纳税收和社会保障资金的相关证明材料（按连财购【2023】4号文件要求，符合要求的提交《财务状况报告及税收、社会保障资金缴纳情况承诺函》，并上传至电子投标文件中，格式详见采购文件)；</w:t>
      </w:r>
    </w:p>
    <w:p w14:paraId="08F5CC0B">
      <w:pPr>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（4）具备履行合同所必需的设备和专业技术能力的证明材料；(格式详见采购文件) </w:t>
      </w:r>
      <w:r>
        <w:rPr>
          <w:rFonts w:hint="eastAsia" w:ascii="宋体" w:hAnsi="宋体" w:eastAsia="宋体" w:cs="宋体"/>
          <w:color w:val="auto"/>
          <w:sz w:val="24"/>
          <w:highlight w:val="none"/>
          <w:lang w:eastAsia="zh-CN" w:bidi="ar"/>
        </w:rPr>
        <w:t>；</w:t>
      </w:r>
    </w:p>
    <w:p w14:paraId="692F4CA0">
      <w:pPr>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（5）参加政府采购活动前三年内在经营活动中没有重大违法记录的书面声明；(见格式格式详见采购文件)</w:t>
      </w:r>
      <w:r>
        <w:rPr>
          <w:rFonts w:hint="eastAsia" w:ascii="宋体" w:hAnsi="宋体" w:eastAsia="宋体" w:cs="宋体"/>
          <w:color w:val="auto"/>
          <w:sz w:val="24"/>
          <w:highlight w:val="none"/>
          <w:lang w:eastAsia="zh-CN" w:bidi="ar"/>
        </w:rPr>
        <w:t>；</w:t>
      </w:r>
    </w:p>
    <w:p w14:paraId="4284EBE8">
      <w:pPr>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（6）本项目不接受联合体磋商，成交后不得转包或分包；（格式详见采购文件）</w:t>
      </w:r>
      <w:r>
        <w:rPr>
          <w:rFonts w:hint="eastAsia" w:ascii="宋体" w:hAnsi="宋体" w:eastAsia="宋体" w:cs="宋体"/>
          <w:color w:val="auto"/>
          <w:sz w:val="24"/>
          <w:highlight w:val="none"/>
          <w:lang w:eastAsia="zh-CN" w:bidi="ar"/>
        </w:rPr>
        <w:t>。</w:t>
      </w:r>
    </w:p>
    <w:p w14:paraId="41792A1C">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二</w:t>
      </w:r>
      <w:r>
        <w:rPr>
          <w:rFonts w:hint="eastAsia" w:ascii="宋体" w:hAnsi="宋体" w:eastAsia="宋体" w:cs="宋体"/>
          <w:color w:val="auto"/>
          <w:sz w:val="24"/>
          <w:highlight w:val="none"/>
          <w:lang w:eastAsia="zh-CN" w:bidi="ar"/>
        </w:rPr>
        <w:t>）</w:t>
      </w:r>
      <w:r>
        <w:rPr>
          <w:rFonts w:hint="eastAsia" w:ascii="宋体" w:hAnsi="宋体" w:eastAsia="宋体" w:cs="宋体"/>
          <w:b/>
          <w:bCs/>
          <w:color w:val="auto"/>
          <w:sz w:val="24"/>
          <w:highlight w:val="none"/>
          <w:lang w:bidi="ar"/>
        </w:rPr>
        <w:t>落实政府采购政策需满足的资格要求</w:t>
      </w:r>
      <w:r>
        <w:rPr>
          <w:rFonts w:hint="eastAsia" w:ascii="宋体" w:hAnsi="宋体" w:eastAsia="宋体" w:cs="宋体"/>
          <w:color w:val="auto"/>
          <w:sz w:val="24"/>
          <w:highlight w:val="none"/>
          <w:lang w:bidi="ar"/>
        </w:rPr>
        <w:t>：</w:t>
      </w:r>
    </w:p>
    <w:p w14:paraId="1A48E5E5">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执行财政部、工业和信息化部关于印发《政府采购促进中小企业发展管理办法》的通知（财库〔2020〕46号）、苏财购[2022]45号，</w:t>
      </w:r>
      <w:r>
        <w:rPr>
          <w:rFonts w:hint="eastAsia" w:ascii="宋体" w:hAnsi="宋体" w:eastAsia="宋体" w:cs="宋体"/>
          <w:b/>
          <w:bCs/>
          <w:color w:val="auto"/>
          <w:sz w:val="24"/>
          <w:highlight w:val="none"/>
          <w:lang w:bidi="ar"/>
        </w:rPr>
        <w:t>本项目专门面向中小企业采购</w:t>
      </w:r>
      <w:r>
        <w:rPr>
          <w:rFonts w:hint="eastAsia" w:ascii="宋体" w:hAnsi="宋体" w:eastAsia="宋体" w:cs="宋体"/>
          <w:color w:val="auto"/>
          <w:sz w:val="24"/>
          <w:highlight w:val="none"/>
          <w:lang w:bidi="ar"/>
        </w:rPr>
        <w:t>，符合文件要求的供应商应提交《中小企业声明函》，并上传至电子投标文件中，详见磋商文件。</w:t>
      </w:r>
    </w:p>
    <w:p w14:paraId="607C96BE">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三</w:t>
      </w:r>
      <w:r>
        <w:rPr>
          <w:rFonts w:hint="eastAsia" w:ascii="宋体" w:hAnsi="宋体" w:eastAsia="宋体" w:cs="宋体"/>
          <w:color w:val="auto"/>
          <w:sz w:val="24"/>
          <w:highlight w:val="none"/>
          <w:lang w:eastAsia="zh-CN" w:bidi="ar"/>
        </w:rPr>
        <w:t>）</w:t>
      </w:r>
      <w:r>
        <w:rPr>
          <w:rFonts w:hint="eastAsia" w:ascii="宋体" w:hAnsi="宋体" w:eastAsia="宋体" w:cs="宋体"/>
          <w:b/>
          <w:bCs/>
          <w:color w:val="auto"/>
          <w:sz w:val="24"/>
          <w:highlight w:val="none"/>
          <w:lang w:bidi="ar"/>
        </w:rPr>
        <w:t>本项目的特定资格要求</w:t>
      </w:r>
      <w:r>
        <w:rPr>
          <w:rFonts w:hint="eastAsia" w:ascii="宋体" w:hAnsi="宋体" w:eastAsia="宋体" w:cs="宋体"/>
          <w:color w:val="auto"/>
          <w:sz w:val="24"/>
          <w:highlight w:val="none"/>
          <w:lang w:bidi="ar"/>
        </w:rPr>
        <w:t>：</w:t>
      </w:r>
    </w:p>
    <w:p w14:paraId="7410DA95">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（1）磋商供应商须具备建设行政主管部门核发的</w:t>
      </w:r>
      <w:r>
        <w:rPr>
          <w:rFonts w:hint="eastAsia" w:ascii="宋体" w:hAnsi="宋体" w:eastAsia="宋体" w:cs="宋体"/>
          <w:b/>
          <w:bCs/>
          <w:color w:val="auto"/>
          <w:sz w:val="24"/>
          <w:highlight w:val="none"/>
          <w:lang w:bidi="ar"/>
        </w:rPr>
        <w:t>市政公用工程施工总承包叁级及以上资质（在有效期内）、营业执照应为在业状态；且具备有效的企业安全生产许可证（在有效期内）、企业基本户开户许可证或者企业基本存款账户信息证明。</w:t>
      </w:r>
      <w:r>
        <w:rPr>
          <w:rFonts w:hint="eastAsia" w:ascii="宋体" w:hAnsi="宋体" w:eastAsia="宋体" w:cs="宋体"/>
          <w:color w:val="auto"/>
          <w:sz w:val="24"/>
          <w:highlight w:val="none"/>
          <w:lang w:bidi="ar"/>
        </w:rPr>
        <w:t xml:space="preserve">                           </w:t>
      </w:r>
    </w:p>
    <w:p w14:paraId="1D490B4D">
      <w:pPr>
        <w:spacing w:line="360" w:lineRule="auto"/>
        <w:ind w:firstLine="480"/>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（2）磋商供应商拟派项目负责人须具备建设行政主管部门颁发的</w:t>
      </w:r>
      <w:r>
        <w:rPr>
          <w:rFonts w:hint="eastAsia" w:ascii="宋体" w:hAnsi="宋体" w:eastAsia="宋体" w:cs="宋体"/>
          <w:b/>
          <w:bCs/>
          <w:color w:val="auto"/>
          <w:sz w:val="24"/>
          <w:highlight w:val="none"/>
          <w:lang w:bidi="ar"/>
        </w:rPr>
        <w:t>市政公用工程注册建造师贰级及以上注册建造师执业资格（在有效期内），并具备安全生产考核合格证B类证（在有效期内）。</w:t>
      </w:r>
    </w:p>
    <w:p w14:paraId="44DE96F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val="en-US" w:eastAsia="zh-CN"/>
        </w:rPr>
        <w:t>本项目要求授权委托人必须为项目负责人，不接受项目负责人以外的人员作为委托人参与投标过程中各环节的活动。拟派项目负责人必须为投标单位的员工，提供劳动合同和2026年4月至今任意一个月由磋商供应商为其缴纳的社保证明（加盖社保中心章或社保中心参保缴费证明电子专用章）；如是退休人员仍在执业有效期内的，应提供相关退休证明及聘用合同。</w:t>
      </w:r>
    </w:p>
    <w:p w14:paraId="292FE995">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拟派项目负责人是非变更后无在建工程;或项目负贵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详见响应文件格式）</w:t>
      </w:r>
    </w:p>
    <w:p w14:paraId="65ED6235">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8458C34">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）供应商无不良行为、无借牌挂靠行为、项目负责人无不良行为承诺书，供应商、法定代表人、项目负责人无行贿犯罪记录承诺书</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（见供应商承诺书格式）</w:t>
      </w:r>
    </w:p>
    <w:p w14:paraId="17D10E32">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p>
    <w:p w14:paraId="24232B69">
      <w:pPr>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7</w:t>
      </w:r>
      <w:r>
        <w:rPr>
          <w:rFonts w:hint="eastAsia" w:ascii="宋体" w:hAnsi="宋体" w:eastAsia="宋体" w:cs="宋体"/>
          <w:color w:val="auto"/>
          <w:sz w:val="24"/>
          <w:highlight w:val="none"/>
          <w:lang w:bidi="ar"/>
        </w:rPr>
        <w:t>）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p>
    <w:p w14:paraId="02114EC5">
      <w:pPr>
        <w:spacing w:line="360" w:lineRule="auto"/>
        <w:ind w:firstLine="480"/>
        <w:rPr>
          <w:rFonts w:hint="eastAsia" w:ascii="宋体" w:hAnsi="宋体" w:eastAsia="宋体" w:cs="宋体"/>
          <w:color w:val="auto"/>
          <w:sz w:val="24"/>
          <w:highlight w:val="none"/>
          <w:lang w:val="en-US" w:eastAsia="en-US" w:bidi="ar"/>
        </w:rPr>
      </w:pPr>
      <w:r>
        <w:rPr>
          <w:rFonts w:hint="eastAsia" w:ascii="宋体" w:hAnsi="宋体" w:eastAsia="宋体" w:cs="宋体"/>
          <w:color w:val="auto"/>
          <w:sz w:val="24"/>
          <w:highlight w:val="none"/>
          <w:lang w:val="en-US" w:eastAsia="en-US" w:bidi="ar"/>
        </w:rPr>
        <w:t>(</w:t>
      </w:r>
      <w:r>
        <w:rPr>
          <w:rFonts w:hint="eastAsia" w:ascii="宋体" w:hAnsi="宋体" w:eastAsia="宋体" w:cs="宋体"/>
          <w:color w:val="auto"/>
          <w:sz w:val="24"/>
          <w:highlight w:val="none"/>
          <w:lang w:val="en-US" w:eastAsia="zh-CN" w:bidi="ar"/>
        </w:rPr>
        <w:t>8</w:t>
      </w:r>
      <w:r>
        <w:rPr>
          <w:rFonts w:hint="eastAsia" w:ascii="宋体" w:hAnsi="宋体" w:eastAsia="宋体" w:cs="宋体"/>
          <w:color w:val="auto"/>
          <w:sz w:val="24"/>
          <w:highlight w:val="none"/>
          <w:lang w:val="en-US" w:eastAsia="en-US" w:bidi="ar"/>
        </w:rPr>
        <w:t>)供应商/投标主体及其法定代表人、项目负责人未被列入“连云港市赣榆区行贿人联合惩戒信息库。”</w:t>
      </w:r>
    </w:p>
    <w:p w14:paraId="29A8C73B">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en-US" w:bidi="ar"/>
        </w:rPr>
        <w:t>备注</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val="en-US" w:eastAsia="en-US" w:bidi="ar"/>
        </w:rPr>
        <w:t>采购人/招标人和区公共资源交易中心通过赣榆区行贿人联合惩戒信息库，对供应商/投标主体情况进行内部查询，查询结果页面打印留存。</w:t>
      </w:r>
    </w:p>
    <w:p w14:paraId="025C4BFD">
      <w:pPr>
        <w:spacing w:line="360" w:lineRule="auto"/>
        <w:ind w:firstLine="480"/>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（9）本项目成交后不允许分包或转包（详见响应文件格式）</w:t>
      </w:r>
    </w:p>
    <w:p w14:paraId="399F47B6">
      <w:pPr>
        <w:spacing w:line="360" w:lineRule="auto"/>
        <w:ind w:firstLine="480"/>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（四）</w:t>
      </w:r>
      <w:r>
        <w:rPr>
          <w:rFonts w:hint="eastAsia" w:ascii="宋体" w:hAnsi="宋体" w:eastAsia="宋体" w:cs="宋体"/>
          <w:b/>
          <w:bCs/>
          <w:color w:val="auto"/>
          <w:sz w:val="24"/>
          <w:highlight w:val="none"/>
          <w:lang w:val="en-US" w:eastAsia="zh-CN" w:bidi="ar"/>
        </w:rPr>
        <w:t>本项目其他要求：</w:t>
      </w:r>
    </w:p>
    <w:p w14:paraId="60D3DAB5">
      <w:pPr>
        <w:keepNext w:val="0"/>
        <w:keepLines w:val="0"/>
        <w:pageBreakBefore w:val="0"/>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）单位负责人为同一人或者存在直接控股、管理关系的不同供应商，不得参加同一合同项下的政府采购活动。</w:t>
      </w:r>
    </w:p>
    <w:p w14:paraId="3F497D6A">
      <w:pPr>
        <w:keepNext w:val="0"/>
        <w:keepLines w:val="0"/>
        <w:pageBreakBefore w:val="0"/>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）若供应商的法定代表人参加</w:t>
      </w:r>
      <w:r>
        <w:rPr>
          <w:rFonts w:hint="eastAsia" w:ascii="宋体" w:hAnsi="宋体" w:eastAsia="宋体" w:cs="宋体"/>
          <w:color w:val="auto"/>
          <w:sz w:val="24"/>
          <w:highlight w:val="none"/>
          <w:lang w:val="en-US" w:eastAsia="zh-CN" w:bidi="ar"/>
        </w:rPr>
        <w:t>磋商</w:t>
      </w:r>
      <w:r>
        <w:rPr>
          <w:rFonts w:hint="eastAsia" w:ascii="宋体" w:hAnsi="宋体" w:eastAsia="宋体" w:cs="宋体"/>
          <w:color w:val="auto"/>
          <w:sz w:val="24"/>
          <w:highlight w:val="none"/>
          <w:lang w:bidi="ar"/>
        </w:rPr>
        <w:t>的，则需提供法定代表人资格证明及本人的身份证；若授权委托代理人参加</w:t>
      </w:r>
      <w:r>
        <w:rPr>
          <w:rFonts w:hint="eastAsia" w:ascii="宋体" w:hAnsi="宋体" w:eastAsia="宋体" w:cs="宋体"/>
          <w:color w:val="auto"/>
          <w:sz w:val="24"/>
          <w:highlight w:val="none"/>
          <w:lang w:val="en-US" w:eastAsia="zh-CN" w:bidi="ar"/>
        </w:rPr>
        <w:t>磋商</w:t>
      </w:r>
      <w:r>
        <w:rPr>
          <w:rFonts w:hint="eastAsia" w:ascii="宋体" w:hAnsi="宋体" w:eastAsia="宋体" w:cs="宋体"/>
          <w:color w:val="auto"/>
          <w:sz w:val="24"/>
          <w:highlight w:val="none"/>
          <w:lang w:bidi="ar"/>
        </w:rPr>
        <w:t>的，则提供企业法人委托书、授权委托人身份证复印件及被授权人身份证。</w:t>
      </w:r>
    </w:p>
    <w:p w14:paraId="0A745043">
      <w:pPr>
        <w:keepNext w:val="0"/>
        <w:keepLines w:val="0"/>
        <w:pageBreakBefore w:val="0"/>
        <w:spacing w:line="400" w:lineRule="exact"/>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eastAsia="zh-CN" w:bidi="ar"/>
        </w:rPr>
        <w:t>）法律、法规规定的其他条件(如有，请按要求提供)。</w:t>
      </w:r>
    </w:p>
    <w:p w14:paraId="7AB89021">
      <w:pPr>
        <w:pStyle w:val="203"/>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Cs w:val="24"/>
          <w:highlight w:val="none"/>
          <w:lang w:bidi="ar"/>
        </w:rPr>
        <w:t xml:space="preserve">三、获取采购文件 </w:t>
      </w:r>
    </w:p>
    <w:p w14:paraId="18D58906">
      <w:pPr>
        <w:spacing w:line="360" w:lineRule="auto"/>
        <w:ind w:firstLine="360"/>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1.时间：</w:t>
      </w:r>
      <w:r>
        <w:rPr>
          <w:rFonts w:hint="eastAsia" w:ascii="宋体" w:hAnsi="宋体" w:eastAsia="宋体" w:cs="宋体"/>
          <w:b/>
          <w:bCs/>
          <w:color w:val="auto"/>
          <w:sz w:val="24"/>
          <w:highlight w:val="none"/>
          <w:lang w:bidi="ar"/>
        </w:rPr>
        <w:t>自磋商文件公告发布之日起5个工作日</w:t>
      </w:r>
    </w:p>
    <w:p w14:paraId="1179F6AF">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2.地点：网上注册登记成功后系统内免费下载</w:t>
      </w:r>
    </w:p>
    <w:p w14:paraId="676C8F4E">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3.方式：本项目采用网上注册登记方式。</w:t>
      </w:r>
    </w:p>
    <w:p w14:paraId="79B61919">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3.1 潜在供应商访问电子招标响应交易平台的网络地址和方法：</w:t>
      </w:r>
    </w:p>
    <w:p w14:paraId="58EE8650">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C75F8A8">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3.2 潜在供应商访问“苏采云”系统的网络地址和方法：“苏采云”系统的网址：http://jszfcg.jsczt.cn/。</w:t>
      </w:r>
    </w:p>
    <w:p w14:paraId="1C594F30">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3.3“CA数字证书”的获取：</w:t>
      </w:r>
    </w:p>
    <w:p w14:paraId="3A44D440">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响应供应商需办理“CA 数字证书”，CA办理指南及“苏采云”操作手册可至江苏省政府采购网―办事指南-资料下载中心下载。</w:t>
      </w:r>
    </w:p>
    <w:p w14:paraId="739966B1">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通过苏采云系统首页（http://jszfcg.jscz.gov.cn/）的“苏采云控件驱动下载”，选择“政务CA、方正签章控件驱动安装包及安装说明”下载安装，具体安装方法详见下载文件内的《安装说明》。</w:t>
      </w:r>
    </w:p>
    <w:p w14:paraId="53C5175D">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3.4 采购文件（后缀名为“.kedt”）、供应商操作手册及政府采购客户端工具可通过“苏采云”系统--已报名项目--报名详情页面内相应链接进行下载。</w:t>
      </w:r>
    </w:p>
    <w:p w14:paraId="011A5841">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3.5 采购人或采购代理机构将数据电文形式的采购文件加载至“苏采云”系统，供潜在供应商下载或者查阅。</w:t>
      </w:r>
    </w:p>
    <w:p w14:paraId="40BE994A">
      <w:pPr>
        <w:spacing w:line="360" w:lineRule="auto"/>
        <w:ind w:firstLine="3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3.6 请潜在供应商提前安装相应的控件（详见《江苏省政府采购管理交易系统（苏采云）供应商操作手册》）并使用谷歌浏览器登录“苏采云”系统参与不见面开评标。</w:t>
      </w:r>
    </w:p>
    <w:p w14:paraId="67022591">
      <w:pPr>
        <w:spacing w:line="360" w:lineRule="auto"/>
        <w:ind w:firstLine="361"/>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注：如潜在供应商未按上述要求操作，将自行承担所产生的风险。</w:t>
      </w:r>
    </w:p>
    <w:p w14:paraId="38E0FB4F">
      <w:pPr>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四、响应文件提交 </w:t>
      </w:r>
    </w:p>
    <w:p w14:paraId="513AA79D">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1.投标文件截止时间：</w:t>
      </w:r>
      <w:r>
        <w:rPr>
          <w:rFonts w:hint="eastAsia" w:ascii="宋体" w:hAnsi="宋体" w:eastAsia="宋体" w:cs="宋体"/>
          <w:b/>
          <w:bCs/>
          <w:color w:val="auto"/>
          <w:sz w:val="24"/>
          <w:highlight w:val="none"/>
          <w:u w:val="single"/>
          <w:lang w:bidi="ar"/>
        </w:rPr>
        <w:t>202</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年</w:t>
      </w:r>
      <w:r>
        <w:rPr>
          <w:rFonts w:hint="eastAsia" w:ascii="宋体" w:hAnsi="宋体" w:eastAsia="宋体" w:cs="宋体"/>
          <w:b/>
          <w:bCs/>
          <w:color w:val="auto"/>
          <w:sz w:val="24"/>
          <w:highlight w:val="none"/>
          <w:u w:val="single"/>
          <w:lang w:val="en-US" w:eastAsia="zh-CN" w:bidi="ar"/>
        </w:rPr>
        <w:t>10</w:t>
      </w:r>
      <w:r>
        <w:rPr>
          <w:rFonts w:hint="eastAsia" w:ascii="宋体" w:hAnsi="宋体" w:eastAsia="宋体" w:cs="宋体"/>
          <w:b/>
          <w:bCs/>
          <w:color w:val="auto"/>
          <w:sz w:val="24"/>
          <w:highlight w:val="none"/>
          <w:u w:val="single"/>
          <w:lang w:bidi="ar"/>
        </w:rPr>
        <w:t>月</w:t>
      </w:r>
      <w:r>
        <w:rPr>
          <w:rFonts w:hint="eastAsia" w:ascii="宋体" w:hAnsi="宋体" w:eastAsia="宋体" w:cs="宋体"/>
          <w:b/>
          <w:bCs/>
          <w:color w:val="auto"/>
          <w:sz w:val="24"/>
          <w:highlight w:val="none"/>
          <w:u w:val="single"/>
          <w:lang w:val="en-US" w:eastAsia="zh-CN" w:bidi="ar"/>
        </w:rPr>
        <w:t xml:space="preserve"> 21 </w:t>
      </w:r>
      <w:r>
        <w:rPr>
          <w:rFonts w:hint="eastAsia" w:ascii="宋体" w:hAnsi="宋体" w:eastAsia="宋体" w:cs="宋体"/>
          <w:b/>
          <w:bCs/>
          <w:color w:val="auto"/>
          <w:sz w:val="24"/>
          <w:highlight w:val="none"/>
          <w:u w:val="single"/>
          <w:lang w:bidi="ar"/>
        </w:rPr>
        <w:t>日09点00分00秒</w:t>
      </w:r>
      <w:r>
        <w:rPr>
          <w:rFonts w:hint="eastAsia" w:ascii="宋体" w:hAnsi="宋体" w:eastAsia="宋体" w:cs="宋体"/>
          <w:color w:val="auto"/>
          <w:sz w:val="24"/>
          <w:highlight w:val="none"/>
          <w:lang w:bidi="ar"/>
        </w:rPr>
        <w:t>（北京时间）。逾时，“苏采云”系统将拒绝接受上传响应文件电子文档。</w:t>
      </w:r>
    </w:p>
    <w:p w14:paraId="02581A5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2.地点：“苏采云”系统（</w:t>
      </w:r>
      <w:r>
        <w:rPr>
          <w:rFonts w:hint="eastAsia" w:ascii="宋体" w:hAnsi="宋体" w:eastAsia="宋体" w:cs="宋体"/>
          <w:b/>
          <w:bCs/>
          <w:color w:val="auto"/>
          <w:sz w:val="24"/>
          <w:highlight w:val="none"/>
          <w:lang w:bidi="ar"/>
        </w:rPr>
        <w:t>网址：http://jszfcg.jsczt.cn/</w:t>
      </w:r>
      <w:r>
        <w:rPr>
          <w:rFonts w:hint="eastAsia" w:ascii="宋体" w:hAnsi="宋体" w:eastAsia="宋体" w:cs="宋体"/>
          <w:color w:val="auto"/>
          <w:sz w:val="24"/>
          <w:highlight w:val="none"/>
          <w:lang w:bidi="ar"/>
        </w:rPr>
        <w:t xml:space="preserve">）“开标大厅” </w:t>
      </w:r>
    </w:p>
    <w:p w14:paraId="4956B5A2">
      <w:pPr>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五、开标时间及地点：</w:t>
      </w:r>
    </w:p>
    <w:p w14:paraId="6EA68B10">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1.开标时间：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202</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年</w:t>
      </w:r>
      <w:r>
        <w:rPr>
          <w:rFonts w:hint="eastAsia" w:ascii="宋体" w:hAnsi="宋体" w:eastAsia="宋体" w:cs="宋体"/>
          <w:b/>
          <w:bCs/>
          <w:color w:val="auto"/>
          <w:sz w:val="24"/>
          <w:highlight w:val="none"/>
          <w:u w:val="single"/>
          <w:lang w:val="en-US" w:eastAsia="zh-CN" w:bidi="ar"/>
        </w:rPr>
        <w:t xml:space="preserve"> 10</w:t>
      </w:r>
      <w:r>
        <w:rPr>
          <w:rFonts w:hint="eastAsia" w:ascii="宋体" w:hAnsi="宋体" w:eastAsia="宋体" w:cs="宋体"/>
          <w:b/>
          <w:bCs/>
          <w:color w:val="auto"/>
          <w:sz w:val="24"/>
          <w:highlight w:val="none"/>
          <w:u w:val="single"/>
          <w:lang w:bidi="ar"/>
        </w:rPr>
        <w:t>月</w:t>
      </w:r>
      <w:r>
        <w:rPr>
          <w:rFonts w:hint="eastAsia" w:ascii="宋体" w:hAnsi="宋体" w:eastAsia="宋体" w:cs="宋体"/>
          <w:b/>
          <w:bCs/>
          <w:color w:val="auto"/>
          <w:sz w:val="24"/>
          <w:highlight w:val="none"/>
          <w:u w:val="single"/>
          <w:lang w:val="en-US" w:eastAsia="zh-CN" w:bidi="ar"/>
        </w:rPr>
        <w:t xml:space="preserve"> 21 </w:t>
      </w:r>
      <w:r>
        <w:rPr>
          <w:rFonts w:hint="eastAsia" w:ascii="宋体" w:hAnsi="宋体" w:eastAsia="宋体" w:cs="宋体"/>
          <w:b/>
          <w:bCs/>
          <w:color w:val="auto"/>
          <w:sz w:val="24"/>
          <w:highlight w:val="none"/>
          <w:u w:val="single"/>
          <w:lang w:bidi="ar"/>
        </w:rPr>
        <w:t>日09点00分00 秒</w:t>
      </w:r>
      <w:r>
        <w:rPr>
          <w:rFonts w:hint="eastAsia" w:ascii="宋体" w:hAnsi="宋体" w:eastAsia="宋体" w:cs="宋体"/>
          <w:color w:val="auto"/>
          <w:sz w:val="24"/>
          <w:highlight w:val="none"/>
          <w:lang w:bidi="ar"/>
        </w:rPr>
        <w:t>（（北京时间）</w:t>
      </w:r>
    </w:p>
    <w:p w14:paraId="43F84462">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2.地点：“苏采云”系统（</w:t>
      </w:r>
      <w:r>
        <w:rPr>
          <w:rFonts w:hint="eastAsia" w:ascii="宋体" w:hAnsi="宋体" w:eastAsia="宋体" w:cs="宋体"/>
          <w:b/>
          <w:bCs/>
          <w:color w:val="auto"/>
          <w:sz w:val="24"/>
          <w:highlight w:val="none"/>
          <w:lang w:bidi="ar"/>
        </w:rPr>
        <w:t>网址：http://jszfcg.jsczt.cn/</w:t>
      </w:r>
      <w:r>
        <w:rPr>
          <w:rFonts w:hint="eastAsia" w:ascii="宋体" w:hAnsi="宋体" w:eastAsia="宋体" w:cs="宋体"/>
          <w:color w:val="auto"/>
          <w:sz w:val="24"/>
          <w:highlight w:val="none"/>
          <w:lang w:bidi="ar"/>
        </w:rPr>
        <w:t>）“开标大厅”</w:t>
      </w:r>
    </w:p>
    <w:p w14:paraId="08930AEA">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highlight w:val="none"/>
          <w:lang w:bidi="ar"/>
        </w:rPr>
        <w:t>投标供应商解密限定在开标后30分钟之内完成。</w:t>
      </w:r>
      <w:r>
        <w:rPr>
          <w:rFonts w:hint="eastAsia" w:ascii="宋体" w:hAnsi="宋体" w:eastAsia="宋体" w:cs="宋体"/>
          <w:color w:val="auto"/>
          <w:sz w:val="24"/>
          <w:highlight w:val="none"/>
          <w:lang w:bidi="ar"/>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573AB48">
      <w:pPr>
        <w:spacing w:line="360" w:lineRule="auto"/>
        <w:ind w:firstLine="487"/>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p>
    <w:p w14:paraId="4D3A326A">
      <w:pPr>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p>
    <w:p w14:paraId="5CDF2230">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自本公告发布之日起3个工作日。 </w:t>
      </w:r>
    </w:p>
    <w:p w14:paraId="53CA212B">
      <w:pPr>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p>
    <w:p w14:paraId="253420F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1.磋商保证金：本项目不收磋商保证金，采购文件中涉及磋商保证金的事项，均按免收磋商保证金执行。</w:t>
      </w:r>
    </w:p>
    <w:p w14:paraId="45D04C2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2.项目磋商活动模式：不见面远程开标模式，供应商在各自地点通过不见面交易系统参加开标会。</w:t>
      </w:r>
    </w:p>
    <w:p w14:paraId="2F4C7A16">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.请各供应商充分考虑项目周期，谨慎参与交易，成交后不得以任何理由放弃成交资格或不按规定履约。</w:t>
      </w:r>
    </w:p>
    <w:p w14:paraId="0C73754C">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.本磋商文件中标注★的款项为实质性响应要求和条件，如不满足将按无效响应文件处理。</w:t>
      </w:r>
    </w:p>
    <w:p w14:paraId="4F5C5E0A">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highlight w:val="none"/>
          <w:lang w:bidi="ar"/>
        </w:rPr>
        <w:t>江苏政府采购网“苏采云系统”</w:t>
      </w:r>
      <w:r>
        <w:rPr>
          <w:rFonts w:hint="eastAsia" w:ascii="宋体" w:hAnsi="宋体" w:eastAsia="宋体" w:cs="宋体"/>
          <w:b w:val="0"/>
          <w:bCs w:val="0"/>
          <w:color w:val="auto"/>
          <w:sz w:val="24"/>
          <w:highlight w:val="none"/>
          <w:lang w:bidi="ar"/>
        </w:rPr>
        <w:t>网站</w:t>
      </w:r>
      <w:r>
        <w:rPr>
          <w:rFonts w:hint="eastAsia" w:ascii="宋体" w:hAnsi="宋体" w:eastAsia="宋体" w:cs="宋体"/>
          <w:color w:val="auto"/>
          <w:sz w:val="24"/>
          <w:highlight w:val="none"/>
          <w:lang w:bidi="ar"/>
        </w:rPr>
        <w:t>。若因供应商自身原因未及时关注本项目有关修改、补充或变更信息，导致投标文件编制或提交失误，由此造成的一切损失由供应商自行承担。</w:t>
      </w:r>
    </w:p>
    <w:p w14:paraId="01D75001">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424F1D3E">
      <w:pPr>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八、凡对本次采购提出询问，请按以下方式联系 </w:t>
      </w:r>
    </w:p>
    <w:p w14:paraId="2B11B786">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1.采购人信息</w:t>
      </w:r>
    </w:p>
    <w:p w14:paraId="5AB1AD5C">
      <w:pPr>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lang w:eastAsia="zh-CN" w:bidi="ar"/>
        </w:rPr>
        <w:t>赣榆区</w:t>
      </w:r>
      <w:r>
        <w:rPr>
          <w:rFonts w:hint="eastAsia" w:ascii="宋体" w:hAnsi="宋体" w:eastAsia="宋体" w:cs="宋体"/>
          <w:color w:val="auto"/>
          <w:sz w:val="24"/>
          <w:highlight w:val="none"/>
          <w:lang w:val="en-US" w:eastAsia="zh-CN" w:bidi="ar"/>
        </w:rPr>
        <w:t>城西</w:t>
      </w:r>
      <w:r>
        <w:rPr>
          <w:rFonts w:hint="eastAsia" w:ascii="宋体" w:hAnsi="宋体" w:eastAsia="宋体" w:cs="宋体"/>
          <w:color w:val="auto"/>
          <w:sz w:val="24"/>
          <w:highlight w:val="none"/>
          <w:lang w:eastAsia="zh-CN" w:bidi="ar"/>
        </w:rPr>
        <w:t>镇人民政府</w:t>
      </w:r>
    </w:p>
    <w:p w14:paraId="66720D0B">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联 系 人：</w:t>
      </w:r>
      <w:r>
        <w:rPr>
          <w:rFonts w:hint="eastAsia" w:ascii="宋体" w:hAnsi="宋体" w:eastAsia="宋体" w:cs="宋体"/>
          <w:color w:val="auto"/>
          <w:sz w:val="24"/>
          <w:highlight w:val="none"/>
          <w:lang w:val="en-US" w:eastAsia="zh-CN" w:bidi="ar"/>
        </w:rPr>
        <w:t>万主任</w:t>
      </w:r>
      <w:r>
        <w:rPr>
          <w:rFonts w:hint="eastAsia" w:ascii="宋体" w:hAnsi="宋体" w:eastAsia="宋体" w:cs="宋体"/>
          <w:color w:val="auto"/>
          <w:sz w:val="24"/>
          <w:highlight w:val="none"/>
          <w:lang w:bidi="ar"/>
        </w:rPr>
        <w:t xml:space="preserve"> </w:t>
      </w:r>
    </w:p>
    <w:p w14:paraId="4EEF7090">
      <w:pPr>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联系方式：18360603339</w:t>
      </w:r>
      <w:r>
        <w:rPr>
          <w:rFonts w:hint="eastAsia" w:ascii="宋体" w:hAnsi="宋体" w:eastAsia="宋体" w:cs="宋体"/>
          <w:color w:val="auto"/>
          <w:sz w:val="24"/>
          <w:highlight w:val="none"/>
          <w:lang w:val="en-US" w:eastAsia="zh-CN" w:bidi="ar"/>
        </w:rPr>
        <w:t xml:space="preserve"> </w:t>
      </w:r>
    </w:p>
    <w:p w14:paraId="634E1519">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2.采购代理机构信息</w:t>
      </w:r>
    </w:p>
    <w:p w14:paraId="0D3946A1">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名称：华瑞国际工程咨询集团有限公司</w:t>
      </w:r>
    </w:p>
    <w:p w14:paraId="341A75C3">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地址：连云港市海州区海连东路9号商务大厦15楼</w:t>
      </w:r>
    </w:p>
    <w:p w14:paraId="55F56ED7">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人：朱工                                     </w:t>
      </w:r>
    </w:p>
    <w:p w14:paraId="580B7CCF">
      <w:pPr>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联系方式：15251212583          </w:t>
      </w:r>
    </w:p>
    <w:p w14:paraId="61373BF9">
      <w:pPr>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p>
    <w:p w14:paraId="34167583">
      <w:pPr>
        <w:widowControl/>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1.根据省财政厅《关于更换全省政府采购交易系统CA数字证书和电子签章的通知》（苏财购〔2023〕101号），</w:t>
      </w:r>
      <w:r>
        <w:rPr>
          <w:rFonts w:hint="eastAsia" w:ascii="宋体" w:hAnsi="宋体" w:eastAsia="宋体" w:cs="宋体"/>
          <w:b/>
          <w:bCs/>
          <w:color w:val="auto"/>
          <w:sz w:val="24"/>
          <w:highlight w:val="none"/>
        </w:rPr>
        <w:t>“苏采云”政府采购交易系统（以下简称苏采云系统）</w:t>
      </w:r>
      <w:r>
        <w:rPr>
          <w:rFonts w:hint="eastAsia" w:ascii="宋体" w:hAnsi="宋体" w:eastAsia="宋体" w:cs="宋体"/>
          <w:color w:val="auto"/>
          <w:sz w:val="24"/>
          <w:highlight w:val="none"/>
        </w:rPr>
        <w:t>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http://www.ccgp-jiangsu.gov.cn/jiangsu/zlxz/ee/ee3a4bc5a3454aa2b0d9312230633ce9.html。</w:t>
      </w:r>
    </w:p>
    <w:p w14:paraId="140D4901">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领取CA和办理电子签章，具体联系方式见《苏采云系统供应商操作手册》（以下简称《操作手册》）、进行注册并按《操作手册》要求制作、上传电子投标文件。</w:t>
      </w:r>
    </w:p>
    <w:p w14:paraId="5FA283E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bookmarkEnd w:id="1"/>
    </w:p>
    <w:p w14:paraId="24724B2D">
      <w:pPr>
        <w:widowControl/>
        <w:spacing w:line="360" w:lineRule="auto"/>
        <w:ind w:firstLine="5760"/>
        <w:jc w:val="right"/>
        <w:rPr>
          <w:rFonts w:hint="eastAsia" w:ascii="宋体" w:hAnsi="宋体" w:eastAsia="宋体" w:cs="宋体"/>
          <w:color w:val="auto"/>
          <w:sz w:val="24"/>
          <w:highlight w:val="none"/>
          <w:lang w:bidi="ar"/>
        </w:rPr>
      </w:pPr>
    </w:p>
    <w:p w14:paraId="4E0EB405">
      <w:pPr>
        <w:widowControl/>
        <w:spacing w:line="360" w:lineRule="auto"/>
        <w:ind w:firstLine="5760"/>
        <w:jc w:val="right"/>
        <w:rPr>
          <w:rFonts w:hint="eastAsia" w:ascii="宋体" w:hAnsi="宋体" w:eastAsia="宋体" w:cs="宋体"/>
          <w:color w:val="auto"/>
          <w:sz w:val="24"/>
          <w:highlight w:val="none"/>
          <w:lang w:bidi="ar"/>
        </w:rPr>
      </w:pPr>
    </w:p>
    <w:p w14:paraId="642E9623">
      <w:pPr>
        <w:widowControl/>
        <w:spacing w:line="360" w:lineRule="auto"/>
        <w:ind w:firstLine="5760"/>
        <w:jc w:val="right"/>
        <w:rPr>
          <w:rFonts w:hint="eastAsia" w:ascii="宋体" w:hAnsi="宋体" w:eastAsia="宋体" w:cs="宋体"/>
          <w:color w:val="auto"/>
          <w:sz w:val="24"/>
          <w:highlight w:val="none"/>
          <w:lang w:bidi="ar"/>
        </w:rPr>
      </w:pPr>
    </w:p>
    <w:p w14:paraId="4D02EBE2">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r>
    </w:p>
    <w:p w14:paraId="2EC14595">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第二章 磋商须知</w:t>
      </w:r>
    </w:p>
    <w:p w14:paraId="0288EB58">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一、总则</w:t>
      </w:r>
    </w:p>
    <w:p w14:paraId="620DF901">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1、适用范围 </w:t>
      </w:r>
    </w:p>
    <w:p w14:paraId="59CB54DE">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本竞争性磋商文件(以下简称磋商文件)仅适用此项目。 </w:t>
      </w:r>
    </w:p>
    <w:p w14:paraId="5786E396">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本项目采购采用电子化方式，采购文件、响应文件、评审和成交结果发布全程电子化。 </w:t>
      </w:r>
    </w:p>
    <w:p w14:paraId="03CDED5E">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2、项目采购方式 </w:t>
      </w:r>
    </w:p>
    <w:p w14:paraId="012F56EB">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本次采购采取</w:t>
      </w:r>
      <w:r>
        <w:rPr>
          <w:rFonts w:hint="eastAsia" w:ascii="宋体" w:hAnsi="宋体" w:eastAsia="宋体" w:cs="宋体"/>
          <w:b/>
          <w:bCs/>
          <w:color w:val="auto"/>
          <w:sz w:val="24"/>
          <w:highlight w:val="none"/>
          <w:lang w:bidi="ar"/>
        </w:rPr>
        <w:t>竞争性磋商</w:t>
      </w:r>
      <w:r>
        <w:rPr>
          <w:rFonts w:hint="eastAsia" w:ascii="宋体" w:hAnsi="宋体" w:eastAsia="宋体" w:cs="宋体"/>
          <w:color w:val="auto"/>
          <w:sz w:val="24"/>
          <w:highlight w:val="none"/>
          <w:lang w:bidi="ar"/>
        </w:rPr>
        <w:t xml:space="preserve">的方式。 </w:t>
      </w:r>
    </w:p>
    <w:p w14:paraId="44A54303">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3、合格的磋商供应商 </w:t>
      </w:r>
    </w:p>
    <w:p w14:paraId="45208493">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满足本磋商文件“竞争性磋商采购公告”中合格磋商供应商资格要求的规定。 </w:t>
      </w:r>
    </w:p>
    <w:p w14:paraId="6CDB2A9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满足本磋商文件实质性要求和条件的规定。 </w:t>
      </w:r>
    </w:p>
    <w:p w14:paraId="7820C402">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4、参加磋商费用 </w:t>
      </w:r>
    </w:p>
    <w:p w14:paraId="7D7B6C2D">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4.1 参加磋商供应商应自行承担所有与参加磋商有关的费用。不论最终的成交结果如何，</w:t>
      </w:r>
      <w:r>
        <w:rPr>
          <w:rFonts w:hint="eastAsia" w:ascii="宋体" w:hAnsi="宋体" w:eastAsia="宋体" w:cs="宋体"/>
          <w:color w:val="auto"/>
          <w:sz w:val="24"/>
          <w:highlight w:val="none"/>
        </w:rPr>
        <w:t>代理机构和采购人</w:t>
      </w:r>
      <w:r>
        <w:rPr>
          <w:rFonts w:hint="eastAsia" w:ascii="宋体" w:hAnsi="宋体" w:eastAsia="宋体" w:cs="宋体"/>
          <w:color w:val="auto"/>
          <w:sz w:val="24"/>
          <w:highlight w:val="none"/>
          <w:lang w:bidi="ar"/>
        </w:rPr>
        <w:t xml:space="preserve">在任何情况下均无义务和责任承担这些费用。 </w:t>
      </w:r>
    </w:p>
    <w:p w14:paraId="1B364762">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4.2 此次磋商代理机构和采购人不收取磋商文件工本费。</w:t>
      </w:r>
    </w:p>
    <w:p w14:paraId="0E52C32D">
      <w:pPr>
        <w:widowControl/>
        <w:spacing w:line="360" w:lineRule="auto"/>
        <w:ind w:firstLine="482"/>
        <w:jc w:val="left"/>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4.3本工程的采购代理服务费按照苏政采协【2024】20号文关于印发《江苏省政府采购代理服务收费指导意见》的通知标准的</w:t>
      </w:r>
      <w:r>
        <w:rPr>
          <w:rFonts w:hint="eastAsia" w:ascii="宋体" w:hAnsi="宋体" w:eastAsia="宋体" w:cs="宋体"/>
          <w:b/>
          <w:color w:val="auto"/>
          <w:sz w:val="24"/>
          <w:highlight w:val="none"/>
          <w:lang w:val="en-US" w:eastAsia="zh-CN" w:bidi="ar"/>
        </w:rPr>
        <w:t>35</w:t>
      </w:r>
      <w:r>
        <w:rPr>
          <w:rFonts w:hint="eastAsia" w:ascii="宋体" w:hAnsi="宋体" w:eastAsia="宋体" w:cs="宋体"/>
          <w:b/>
          <w:color w:val="auto"/>
          <w:sz w:val="24"/>
          <w:highlight w:val="none"/>
          <w:lang w:bidi="ar"/>
        </w:rPr>
        <w:t>%计取，上述费用成交供应商领取成交通知书时一次支付，供应商将此费用等综合考虑在报价中，不得单列，采购人不再另行支付。</w:t>
      </w:r>
    </w:p>
    <w:p w14:paraId="4580BE81">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5、磋商文件的约束力 </w:t>
      </w:r>
    </w:p>
    <w:p w14:paraId="251C456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供应商一旦获取了本磋商文件并决定参加磋商，即被认为接受了本磋商文件的规定和约束，并且视为已经知道或应当知道自身权益是否受到了损害。 </w:t>
      </w:r>
    </w:p>
    <w:p w14:paraId="48E7F56A">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6、磋商文件的询问及修改 </w:t>
      </w:r>
    </w:p>
    <w:p w14:paraId="1C1B32D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p>
    <w:p w14:paraId="7DCBE5FC">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p>
    <w:p w14:paraId="1FE04CEB">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7、磋商文件的解释 </w:t>
      </w:r>
    </w:p>
    <w:p w14:paraId="18136FD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7.1 本磋商文件由</w:t>
      </w:r>
      <w:r>
        <w:rPr>
          <w:rFonts w:hint="eastAsia" w:ascii="宋体" w:hAnsi="宋体" w:eastAsia="宋体" w:cs="宋体"/>
          <w:b/>
          <w:bCs/>
          <w:color w:val="auto"/>
          <w:sz w:val="24"/>
          <w:highlight w:val="none"/>
          <w:lang w:eastAsia="zh-CN" w:bidi="ar"/>
        </w:rPr>
        <w:t>华瑞国际工程咨询集团有限公司</w:t>
      </w:r>
      <w:r>
        <w:rPr>
          <w:rFonts w:hint="eastAsia" w:ascii="宋体" w:hAnsi="宋体" w:eastAsia="宋体" w:cs="宋体"/>
          <w:color w:val="auto"/>
          <w:sz w:val="24"/>
          <w:highlight w:val="none"/>
          <w:lang w:bidi="ar"/>
        </w:rPr>
        <w:t xml:space="preserve">负责解释。 </w:t>
      </w:r>
    </w:p>
    <w:p w14:paraId="1A432D56">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二、响应文件</w:t>
      </w:r>
    </w:p>
    <w:p w14:paraId="70695FF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1.磋商文件构成</w:t>
      </w:r>
    </w:p>
    <w:p w14:paraId="7124B26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1.1 磋商文件由以下部分组成：</w:t>
      </w:r>
    </w:p>
    <w:p w14:paraId="021E63B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（1）竞争性磋商公告</w:t>
      </w:r>
    </w:p>
    <w:p w14:paraId="632E032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（2）磋商须知</w:t>
      </w:r>
    </w:p>
    <w:p w14:paraId="7FFDB6E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（3）项目需求（工程量清单）</w:t>
      </w:r>
    </w:p>
    <w:p w14:paraId="643C279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（4）评审方法和评审标准</w:t>
      </w:r>
    </w:p>
    <w:p w14:paraId="726F477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（5）响应文件组成</w:t>
      </w:r>
    </w:p>
    <w:p w14:paraId="1B7628F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（6）附件</w:t>
      </w:r>
    </w:p>
    <w:p w14:paraId="69F1976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请仔细检查磋商文件是否齐全，如有缺漏请立即与采购人或采购代理机构联系解决。</w:t>
      </w:r>
    </w:p>
    <w:p w14:paraId="4755AFF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5C9434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2.磋商文件的澄清</w:t>
      </w:r>
    </w:p>
    <w:p w14:paraId="69F0A848">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EE748A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2.2采购人视情况组织答疑会</w:t>
      </w:r>
    </w:p>
    <w:p w14:paraId="599FAFD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3.磋商文件的修改</w:t>
      </w:r>
    </w:p>
    <w:p w14:paraId="53A5668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3.1 在响应文件提交截止时间前，采购人或采购代理机构可以对磋商文件进行修改。</w:t>
      </w:r>
    </w:p>
    <w:p w14:paraId="2DAB9AF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3.2 采购人或采购代理机构有权按照法定的要求推迟响应文件提交截止日期和磋商日期。</w:t>
      </w:r>
    </w:p>
    <w:p w14:paraId="73ADA2E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3.3 磋商文件的修改将在</w:t>
      </w:r>
      <w:r>
        <w:rPr>
          <w:rFonts w:hint="eastAsia" w:ascii="宋体" w:hAnsi="宋体" w:eastAsia="宋体" w:cs="宋体"/>
          <w:b/>
          <w:bCs/>
          <w:color w:val="auto"/>
          <w:sz w:val="24"/>
          <w:highlight w:val="none"/>
          <w:lang w:bidi="ar"/>
        </w:rPr>
        <w:t>江苏政府采购网</w:t>
      </w:r>
      <w:r>
        <w:rPr>
          <w:rFonts w:hint="eastAsia" w:ascii="宋体" w:hAnsi="宋体" w:eastAsia="宋体" w:cs="宋体"/>
          <w:color w:val="auto"/>
          <w:sz w:val="24"/>
          <w:highlight w:val="none"/>
          <w:lang w:bidi="ar"/>
        </w:rPr>
        <w:t>公布，补充文件将作为磋商文件的组成部分，并对供应商具有约束力。</w:t>
      </w:r>
    </w:p>
    <w:p w14:paraId="274E9D5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38D6A84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5.供应商对采购人提供的采购文件所做出的推论、解释和结论，采购人概不负责。供应商由于对采购文件的任何推论和误解以及采购人对有关问题的口头解释所造成的后果，均由各潜在供应商自负。</w:t>
      </w:r>
    </w:p>
    <w:p w14:paraId="22A5ED0D">
      <w:pPr>
        <w:widowControl/>
        <w:spacing w:line="360" w:lineRule="auto"/>
        <w:ind w:firstLine="482"/>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三、响应文件的编制</w:t>
      </w:r>
    </w:p>
    <w:p w14:paraId="6FC14E35">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1.响应文件的语言及度量衡单位</w:t>
      </w:r>
    </w:p>
    <w:p w14:paraId="670AB61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1.1供应商提交的响应文件以及供应商与采购人或采购代理机构就有关磋商的所有来往通知、函件和文件均应使用简体中文。</w:t>
      </w:r>
    </w:p>
    <w:p w14:paraId="47D89A5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1.2 除技术性能另有规定外，响应文件所使用的度量衡单位，均须采用国家法定计量单位。</w:t>
      </w:r>
    </w:p>
    <w:p w14:paraId="3CD15513">
      <w:pPr>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2.响应文件构成</w:t>
      </w:r>
    </w:p>
    <w:p w14:paraId="4572F27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2.1 供应商编写的响应文件应包括</w:t>
      </w:r>
      <w:r>
        <w:rPr>
          <w:rFonts w:hint="eastAsia" w:ascii="宋体" w:hAnsi="宋体" w:eastAsia="宋体" w:cs="宋体"/>
          <w:b/>
          <w:bCs/>
          <w:color w:val="auto"/>
          <w:sz w:val="24"/>
          <w:highlight w:val="none"/>
          <w:lang w:bidi="ar"/>
        </w:rPr>
        <w:t>资格审查证明材料文件、商务技术标文件、价格标文件</w:t>
      </w:r>
      <w:r>
        <w:rPr>
          <w:rFonts w:hint="eastAsia" w:ascii="宋体" w:hAnsi="宋体" w:eastAsia="宋体" w:cs="宋体"/>
          <w:color w:val="auto"/>
          <w:sz w:val="24"/>
          <w:highlight w:val="none"/>
          <w:lang w:bidi="ar"/>
        </w:rPr>
        <w:t>。供应商按“第五部分 响应文件组成”要求编写响应文件。</w:t>
      </w:r>
    </w:p>
    <w:p w14:paraId="4C25D1F4">
      <w:pPr>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3.磋商响应有效期</w:t>
      </w:r>
    </w:p>
    <w:p w14:paraId="00D6BB5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3.1 磋商响应有效期为采购文件规定的响应文件提交截止时间后</w:t>
      </w:r>
      <w:r>
        <w:rPr>
          <w:rFonts w:hint="eastAsia" w:ascii="宋体" w:hAnsi="宋体" w:eastAsia="宋体" w:cs="宋体"/>
          <w:b/>
          <w:bCs/>
          <w:color w:val="auto"/>
          <w:sz w:val="24"/>
          <w:highlight w:val="none"/>
          <w:lang w:bidi="ar"/>
        </w:rPr>
        <w:t>六十（60）天</w:t>
      </w:r>
      <w:r>
        <w:rPr>
          <w:rFonts w:hint="eastAsia" w:ascii="宋体" w:hAnsi="宋体" w:eastAsia="宋体" w:cs="宋体"/>
          <w:color w:val="auto"/>
          <w:sz w:val="24"/>
          <w:highlight w:val="none"/>
          <w:lang w:bidi="ar"/>
        </w:rPr>
        <w:t>。磋商响应有效期比规定短的将被视为非实质性响应而予以拒绝。</w:t>
      </w:r>
    </w:p>
    <w:p w14:paraId="19A9546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 磋商响应有效期的延长</w:t>
      </w:r>
    </w:p>
    <w:p w14:paraId="38E3742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7C1CBB5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5.电子响应文件其他要求</w:t>
      </w:r>
    </w:p>
    <w:p w14:paraId="16C6E74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5.1 电子招标投标交易平台（即“苏采云”系统）相关要求是本采购文件的组成部分。</w:t>
      </w:r>
    </w:p>
    <w:p w14:paraId="768C596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5.2 供应商应对CA证书妥善保管，如被他人盗用投标，因此带来的结果均由供应商自行承担。</w:t>
      </w:r>
    </w:p>
    <w:p w14:paraId="2EEF83B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 供应商应当对采购文件提出的实质性要求和条件作出实质性响应，并在电子投标系统逐条应答。</w:t>
      </w:r>
    </w:p>
    <w:p w14:paraId="2597797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5.4 供应商应对要求提供的资格证明文件（如资质证书、资格证书）、技术资料（如白皮书、彩页、手册、检测报告等）扫描上传至投标系统。</w:t>
      </w:r>
    </w:p>
    <w:p w14:paraId="1F69E44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p>
    <w:p w14:paraId="327381B3">
      <w:pPr>
        <w:widowControl/>
        <w:spacing w:line="360" w:lineRule="auto"/>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四、磋商报价</w:t>
      </w:r>
    </w:p>
    <w:p w14:paraId="3B7689C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 磋商报价 </w:t>
      </w:r>
    </w:p>
    <w:p w14:paraId="7E7DE54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p>
    <w:p w14:paraId="1F08F9FE">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1.2 磋商报价方式：本工程采用下</w:t>
      </w:r>
      <w:r>
        <w:rPr>
          <w:rFonts w:hint="eastAsia" w:ascii="宋体" w:hAnsi="宋体" w:eastAsia="宋体" w:cs="宋体"/>
          <w:bCs/>
          <w:color w:val="auto"/>
          <w:sz w:val="24"/>
          <w:highlight w:val="none"/>
          <w:lang w:bidi="ar"/>
        </w:rPr>
        <w:t>列</w:t>
      </w:r>
      <w:r>
        <w:rPr>
          <w:rFonts w:hint="eastAsia" w:ascii="宋体" w:hAnsi="宋体" w:eastAsia="宋体" w:cs="宋体"/>
          <w:b/>
          <w:color w:val="auto"/>
          <w:sz w:val="24"/>
          <w:highlight w:val="none"/>
          <w:lang w:bidi="ar"/>
        </w:rPr>
        <w:t>第(2)种方式</w:t>
      </w:r>
      <w:r>
        <w:rPr>
          <w:rFonts w:hint="eastAsia" w:ascii="宋体" w:hAnsi="宋体" w:eastAsia="宋体" w:cs="宋体"/>
          <w:color w:val="auto"/>
          <w:sz w:val="24"/>
          <w:highlight w:val="none"/>
          <w:lang w:bidi="ar"/>
        </w:rPr>
        <w:t xml:space="preserve">。 </w:t>
      </w:r>
    </w:p>
    <w:p w14:paraId="2E07C06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p>
    <w:p w14:paraId="5103C9CA">
      <w:pPr>
        <w:widowControl/>
        <w:spacing w:line="360" w:lineRule="auto"/>
        <w:ind w:firstLine="482"/>
        <w:jc w:val="left"/>
        <w:rPr>
          <w:rFonts w:hint="eastAsia" w:ascii="宋体" w:hAnsi="宋体" w:eastAsia="宋体" w:cs="宋体"/>
          <w:color w:val="auto"/>
          <w:sz w:val="24"/>
          <w:highlight w:val="none"/>
          <w:lang w:bidi="ar"/>
        </w:rPr>
      </w:pPr>
      <w:r>
        <w:rPr>
          <w:rFonts w:hint="eastAsia" w:ascii="宋体" w:hAnsi="宋体" w:eastAsia="宋体" w:cs="宋体"/>
          <w:b/>
          <w:color w:val="auto"/>
          <w:sz w:val="24"/>
          <w:highlight w:val="none"/>
          <w:lang w:bidi="ar"/>
        </w:rPr>
        <w:t>（2）固定单价报价：</w:t>
      </w:r>
      <w:r>
        <w:rPr>
          <w:rFonts w:hint="eastAsia" w:ascii="宋体" w:hAnsi="宋体" w:eastAsia="宋体" w:cs="宋体"/>
          <w:color w:val="auto"/>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p>
    <w:p w14:paraId="767C3AC8">
      <w:pPr>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本次采购采用竞争性磋商，因第二轮报价只报总价，结算时，以成交人提交的综合单价同比下浮【下浮率=（1-第二轮报价/第一轮报价）*100% 】。</w:t>
      </w:r>
    </w:p>
    <w:p w14:paraId="02D661C1">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 磋商报价的计价方法 </w:t>
      </w:r>
    </w:p>
    <w:p w14:paraId="49E919B1">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(1)本工程项目采用</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工程量清单 </w:t>
      </w:r>
      <w:r>
        <w:rPr>
          <w:rFonts w:hint="eastAsia" w:ascii="宋体" w:hAnsi="宋体" w:eastAsia="宋体" w:cs="宋体"/>
          <w:color w:val="auto"/>
          <w:sz w:val="24"/>
          <w:highlight w:val="none"/>
          <w:lang w:bidi="ar"/>
        </w:rPr>
        <w:t xml:space="preserve">计价方法。磋商供应商应根据采购人提供的工程量清单计算单价、合价以及各种政策性费用。 </w:t>
      </w:r>
    </w:p>
    <w:p w14:paraId="76C8566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p>
    <w:p w14:paraId="0CC0B7B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(3)施工用水电差价进报价，采购人不再另行支付。 </w:t>
      </w:r>
    </w:p>
    <w:p w14:paraId="4371556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w:t>
      </w:r>
      <w:r>
        <w:rPr>
          <w:rFonts w:hint="eastAsia" w:ascii="宋体" w:hAnsi="宋体" w:eastAsia="宋体" w:cs="宋体"/>
          <w:bCs/>
          <w:color w:val="auto"/>
          <w:sz w:val="24"/>
          <w:highlight w:val="none"/>
          <w:lang w:bidi="ar"/>
        </w:rPr>
        <w:t>本项目采用营改增后的一般计税方法计算报价</w:t>
      </w:r>
      <w:r>
        <w:rPr>
          <w:rFonts w:hint="eastAsia" w:ascii="宋体" w:hAnsi="宋体" w:eastAsia="宋体" w:cs="宋体"/>
          <w:color w:val="auto"/>
          <w:sz w:val="24"/>
          <w:highlight w:val="none"/>
          <w:lang w:bidi="ar"/>
        </w:rPr>
        <w:t xml:space="preserve">。 </w:t>
      </w:r>
    </w:p>
    <w:p w14:paraId="76724C6C">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1.4 可选用的工程预算、费用定额和政策性文件 </w:t>
      </w:r>
    </w:p>
    <w:p w14:paraId="09CC837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(1)用于磋商报价可参考的依据为：《江苏省市政工程预算定额》、《赣榆区建设工程材料信息价》及近期的市场参考价。 </w:t>
      </w:r>
    </w:p>
    <w:p w14:paraId="4514027E">
      <w:pPr>
        <w:widowControl/>
        <w:spacing w:line="360" w:lineRule="auto"/>
        <w:ind w:firstLine="480"/>
        <w:jc w:val="left"/>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(2)政策性文件按照现行江苏省建设厅、连云港市建设局颁发的相关文件规定执行。 </w:t>
      </w:r>
    </w:p>
    <w:p w14:paraId="563361CC">
      <w:pPr>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本次采购采用竞争性磋商，因第二轮报价只报总价，结算时，以成交人提交的综合单价同比下浮【下浮率=（1-第二轮报价/第一轮报价）*100% 】。</w:t>
      </w:r>
    </w:p>
    <w:p w14:paraId="498B3F3B">
      <w:pPr>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3A15C9F5">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 报价货币 </w:t>
      </w:r>
    </w:p>
    <w:p w14:paraId="56C23993">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磋商应以人民币报价。 </w:t>
      </w:r>
    </w:p>
    <w:p w14:paraId="4E74A8A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 磋商报价的编制要求。</w:t>
      </w:r>
    </w:p>
    <w:p w14:paraId="3431A80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磋商供应商必须按工程量清单,用综合单价法编制磋商预算。工程量清单数量、暂定价、暂估价、独立费不得变更、不得优惠,否则视为重大偏差。 </w:t>
      </w:r>
    </w:p>
    <w:p w14:paraId="6BB6909F">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3.2 下列费用为不可竞争费用，不可竞争费用应严格执行有关费用标准，不得降低标准进行磋商，</w:t>
      </w:r>
      <w:r>
        <w:rPr>
          <w:rFonts w:hint="eastAsia" w:ascii="宋体" w:hAnsi="宋体" w:eastAsia="宋体" w:cs="宋体"/>
          <w:bCs/>
          <w:color w:val="auto"/>
          <w:sz w:val="24"/>
          <w:highlight w:val="none"/>
          <w:lang w:bidi="ar"/>
        </w:rPr>
        <w:t>否则作无效响应处理</w:t>
      </w:r>
      <w:r>
        <w:rPr>
          <w:rFonts w:hint="eastAsia" w:ascii="宋体" w:hAnsi="宋体" w:eastAsia="宋体" w:cs="宋体"/>
          <w:color w:val="auto"/>
          <w:sz w:val="24"/>
          <w:highlight w:val="none"/>
          <w:lang w:bidi="ar"/>
        </w:rPr>
        <w:t xml:space="preserve">。 </w:t>
      </w:r>
    </w:p>
    <w:p w14:paraId="29616114">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(1)</w:t>
      </w:r>
      <w:r>
        <w:rPr>
          <w:rFonts w:hint="eastAsia" w:ascii="宋体" w:hAnsi="宋体" w:eastAsia="宋体" w:cs="宋体"/>
          <w:bCs/>
          <w:color w:val="auto"/>
          <w:sz w:val="24"/>
          <w:highlight w:val="none"/>
          <w:lang w:bidi="ar"/>
        </w:rPr>
        <w:t>规费</w:t>
      </w:r>
      <w:r>
        <w:rPr>
          <w:rFonts w:hint="eastAsia" w:ascii="宋体" w:hAnsi="宋体" w:eastAsia="宋体" w:cs="宋体"/>
          <w:color w:val="auto"/>
          <w:sz w:val="24"/>
          <w:highlight w:val="none"/>
          <w:lang w:bidi="ar"/>
        </w:rPr>
        <w:t xml:space="preserve">：包括环境保护税、社会保障费及住房公积金，应按照有权部门规定计取。 </w:t>
      </w:r>
    </w:p>
    <w:p w14:paraId="33A8E7EB">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(2)</w:t>
      </w:r>
      <w:r>
        <w:rPr>
          <w:rFonts w:hint="eastAsia" w:ascii="宋体" w:hAnsi="宋体" w:eastAsia="宋体" w:cs="宋体"/>
          <w:bCs/>
          <w:color w:val="auto"/>
          <w:sz w:val="24"/>
          <w:highlight w:val="none"/>
          <w:lang w:bidi="ar"/>
        </w:rPr>
        <w:t>税金</w:t>
      </w:r>
      <w:r>
        <w:rPr>
          <w:rFonts w:hint="eastAsia" w:ascii="宋体" w:hAnsi="宋体" w:eastAsia="宋体" w:cs="宋体"/>
          <w:color w:val="auto"/>
          <w:sz w:val="24"/>
          <w:highlight w:val="none"/>
          <w:lang w:bidi="ar"/>
        </w:rPr>
        <w:t xml:space="preserve">：包括按规定必须计入工程造价的营业税、城市维护建设税和教育费附加，按照不含税工程造价乘以工程所在地的税率计算。 </w:t>
      </w:r>
    </w:p>
    <w:p w14:paraId="116FE6C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bCs/>
          <w:color w:val="auto"/>
          <w:sz w:val="24"/>
          <w:highlight w:val="none"/>
          <w:lang w:bidi="ar"/>
        </w:rPr>
        <w:t>安全文明施工费：</w:t>
      </w:r>
      <w:r>
        <w:rPr>
          <w:rFonts w:hint="eastAsia" w:ascii="宋体" w:hAnsi="宋体" w:eastAsia="宋体" w:cs="宋体"/>
          <w:color w:val="auto"/>
          <w:sz w:val="24"/>
          <w:highlight w:val="none"/>
          <w:lang w:bidi="ar"/>
        </w:rPr>
        <w:t xml:space="preserve">包括安全文明施工基本费、省级标化增加费、扬尘费，应按照有权部门规定计取。 </w:t>
      </w:r>
    </w:p>
    <w:p w14:paraId="446D577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3.3 本工程由磋商供应商自购的材料 , 磋商供应商须编制自购主要材料一览表 ,</w:t>
      </w:r>
      <w:r>
        <w:rPr>
          <w:rFonts w:hint="eastAsia" w:ascii="宋体" w:hAnsi="宋体" w:eastAsia="宋体" w:cs="宋体"/>
          <w:bCs/>
          <w:color w:val="auto"/>
          <w:sz w:val="24"/>
          <w:highlight w:val="none"/>
          <w:lang w:bidi="ar"/>
        </w:rPr>
        <w:t>注明品牌、规格、型号、产地、数量、单价和合价。</w:t>
      </w:r>
      <w:r>
        <w:rPr>
          <w:rFonts w:hint="eastAsia" w:ascii="宋体" w:hAnsi="宋体" w:eastAsia="宋体" w:cs="宋体"/>
          <w:color w:val="auto"/>
          <w:sz w:val="24"/>
          <w:highlight w:val="none"/>
          <w:lang w:bidi="ar"/>
        </w:rPr>
        <w:t xml:space="preserve">报价中含材料价差 ,结算时不予调整。 </w:t>
      </w:r>
    </w:p>
    <w:p w14:paraId="071C494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3.4 工程中产生的垃圾均需由成交供应商自行负责清运，费用由成交供应商承担。 </w:t>
      </w:r>
    </w:p>
    <w:p w14:paraId="30668E5D">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p>
    <w:p w14:paraId="140B2F30">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p>
    <w:p w14:paraId="0D94AE8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3.7 因有工程变更造成的工程量清单增减 , 按业主签证的设计变更通知单和现场 监理签证，竣工结算时进行调整。工程变更调整的原则为</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 xml:space="preserve">(1) 报价中原有的子项 , 按磋商报价的单价计算；(2) 新增加的近似子项参照相近的子项单价计算 ；(3)无相同或近似的子项，由乙方报价并经监理及业主审核确定。 </w:t>
      </w:r>
    </w:p>
    <w:p w14:paraId="13BC9A3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3.8 磋商供应商应当在响应文件中详细、定量地列出优惠让利的理由及所采取的技术措施。</w:t>
      </w:r>
    </w:p>
    <w:p w14:paraId="2089F665">
      <w:pPr>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3.9参与第二次报价的供应商未报价，按照无效响应处理。各供应商的第二次报价均不得高于等于第一次报价，如高于等于第一次报价为无效报价，按照无效响应处理。</w:t>
      </w:r>
    </w:p>
    <w:p w14:paraId="74D55856">
      <w:pPr>
        <w:pStyle w:val="55"/>
        <w:rPr>
          <w:rFonts w:hint="eastAsia" w:ascii="宋体" w:hAnsi="宋体" w:eastAsia="宋体" w:cs="宋体"/>
          <w:color w:val="auto"/>
          <w:highlight w:val="none"/>
        </w:rPr>
      </w:pPr>
    </w:p>
    <w:p w14:paraId="02381F0A">
      <w:pPr>
        <w:rPr>
          <w:rFonts w:hint="eastAsia"/>
          <w:color w:val="auto"/>
          <w:highlight w:val="none"/>
        </w:rPr>
      </w:pPr>
    </w:p>
    <w:p w14:paraId="69448CAA">
      <w:pPr>
        <w:pStyle w:val="203"/>
        <w:numPr>
          <w:ilvl w:val="0"/>
          <w:numId w:val="1"/>
        </w:numPr>
        <w:spacing w:line="360" w:lineRule="auto"/>
        <w:ind w:firstLine="482"/>
        <w:jc w:val="center"/>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响应文件的提交</w:t>
      </w:r>
    </w:p>
    <w:p w14:paraId="307D0C1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1.响应文件的提交</w:t>
      </w:r>
    </w:p>
    <w:p w14:paraId="732D693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1.1 线上提交与接收地点：供应商应当通过“苏采云”系统提交数据电文形式的响应文件（即电子投标），“苏采云”系统自动接收。</w:t>
      </w:r>
    </w:p>
    <w:p w14:paraId="6951F9CB">
      <w:pPr>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6526E71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2.响应文件截止日期</w:t>
      </w:r>
    </w:p>
    <w:p w14:paraId="49D2E87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2.1 供应商上传电子响应文件的时间不得迟于磋商公告中规定的响应文件提交截止时间。</w:t>
      </w:r>
    </w:p>
    <w:p w14:paraId="4B40656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供应商应充分考虑到网络环境、网络带宽等风险因素，如因供应商自身原因造成的电子响应文件上传不成功由供应商自行承担全部责任。</w:t>
      </w:r>
    </w:p>
    <w:p w14:paraId="75FD9DD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2.2 采购代理机构可以按照规定，通过修改响应文件酌情延长响应文件提交截止日期，在此情况下，供应商的所有权利和义务以及供应商受制的截止日期均应以延长后新的截止日期为准。</w:t>
      </w:r>
    </w:p>
    <w:p w14:paraId="30E1224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3.响应文件的密封（加密）要求：</w:t>
      </w:r>
    </w:p>
    <w:p w14:paraId="3B76CF38">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3.1 供应商应当按照采购文件和“苏采云”系统的要求编制并加密响应文件。本项目供应商须通过“苏采云”系统提供的政府采购客户端工具（使用“CA数字证书”）对其数据电文形式的响应文件加密。</w:t>
      </w:r>
    </w:p>
    <w:p w14:paraId="210AE76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3.2 供应商须通过“苏采云”系统提供的政府采购客户端工具（使用“CA数字证书”）加盖电子签章。</w:t>
      </w:r>
    </w:p>
    <w:p w14:paraId="3C3EAA8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说明：供应商应在用CA数字证书以及自备的能够登录“苏采云”系统的笔记本电脑，在达到开标时间后，使用CA数字证书解密各自响应文件。</w:t>
      </w:r>
    </w:p>
    <w:p w14:paraId="6AFAF7A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3.3 供应商未按规定加密的响应文件，“苏采云”系统应当拒收并提示。</w:t>
      </w:r>
    </w:p>
    <w:p w14:paraId="7DCA226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4.响应文件的拒收</w:t>
      </w:r>
    </w:p>
    <w:p w14:paraId="3FB9ECB5">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 采购代理机构拒绝接收在其规定的响应文件提交截止时间后上传的任何响应文件。</w:t>
      </w:r>
    </w:p>
    <w:p w14:paraId="3999C6C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 响应文件的撤回和修改</w:t>
      </w:r>
    </w:p>
    <w:p w14:paraId="29B5405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5.1 响应文件的撤回</w:t>
      </w:r>
    </w:p>
    <w:p w14:paraId="11B0DC0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5.1.1 电子响应文件的撤回</w:t>
      </w:r>
    </w:p>
    <w:p w14:paraId="42FC676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供应商可在响应文件提交截止时间前，撤回其电子响应文件，具体操作方法见</w:t>
      </w:r>
      <w:r>
        <w:rPr>
          <w:rFonts w:hint="eastAsia" w:ascii="宋体" w:hAnsi="宋体" w:eastAsia="宋体" w:cs="宋体"/>
          <w:b/>
          <w:bCs/>
          <w:color w:val="auto"/>
          <w:sz w:val="24"/>
          <w:highlight w:val="none"/>
          <w:lang w:bidi="ar"/>
        </w:rPr>
        <w:t>《江苏省政府采购（供应商）国信CA数字证书及电子签章办理指南》。</w:t>
      </w:r>
    </w:p>
    <w:p w14:paraId="350F899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5.1.2 供应商撤回电子响应文件，则认为其不再参与本项目磋商活动。</w:t>
      </w:r>
    </w:p>
    <w:p w14:paraId="464D4CB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5.2 响应文件的修改</w:t>
      </w:r>
    </w:p>
    <w:p w14:paraId="3BB0764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供应商可在响应文件提交截止时间前，对其电子响应文件进行修改。</w:t>
      </w:r>
    </w:p>
    <w:p w14:paraId="54249FF5">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5.3 在响应文件提交截止时间之后，供应商不得对其电子响应文件作任何修改。</w:t>
      </w:r>
    </w:p>
    <w:p w14:paraId="5E16FB10">
      <w:pPr>
        <w:widowControl/>
        <w:spacing w:line="360" w:lineRule="auto"/>
        <w:ind w:firstLine="480"/>
        <w:jc w:val="left"/>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5.4 在响应文件截止时间至响应文件中规定的磋商响应有效期满之间的这段时间内，供应商不得撤回其响应文件。</w:t>
      </w:r>
    </w:p>
    <w:p w14:paraId="215C65D3">
      <w:pPr>
        <w:widowControl/>
        <w:spacing w:line="360" w:lineRule="auto"/>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六、磋商与评审</w:t>
      </w:r>
    </w:p>
    <w:p w14:paraId="277ECB1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1.磋商仪式</w:t>
      </w:r>
    </w:p>
    <w:p w14:paraId="2B4256F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1.1采购人或采购代理机构将在磋商公告中规定的时间和地点组织磋商开始仪式。</w:t>
      </w:r>
    </w:p>
    <w:p w14:paraId="668F1549">
      <w:pPr>
        <w:widowControl/>
        <w:spacing w:line="360" w:lineRule="auto"/>
        <w:ind w:firstLine="482"/>
        <w:jc w:val="left"/>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6BA0F2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1.2 磋商活动的文件解密工作由采购代理机构组织。</w:t>
      </w:r>
    </w:p>
    <w:p w14:paraId="2495941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资格评审结束后，供应商就所有内容进行最后报价</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少报无效。</w:t>
      </w:r>
    </w:p>
    <w:p w14:paraId="361AAFD1">
      <w:pPr>
        <w:widowControl/>
        <w:spacing w:line="360" w:lineRule="auto"/>
        <w:ind w:firstLine="482"/>
        <w:jc w:val="left"/>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p>
    <w:p w14:paraId="2EC5D5A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2.磋商小组</w:t>
      </w:r>
    </w:p>
    <w:p w14:paraId="0CA2389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2.1磋商开始仪式结束后，采购人或采购代理机构将立即组织磋商小组进行评审。</w:t>
      </w:r>
    </w:p>
    <w:p w14:paraId="46FC9DE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49FC87DB">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2.3超过公开招标限额标准的项目，磋商小组应当由5人以上单数组成。</w:t>
      </w:r>
    </w:p>
    <w:p w14:paraId="7003ED28">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15883B9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2.5磋商小组独立工作，负责评审所有响应文件并确定成交侯选人。</w:t>
      </w:r>
    </w:p>
    <w:p w14:paraId="6F8D51E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 磋商评审过程的保密与公正</w:t>
      </w:r>
    </w:p>
    <w:p w14:paraId="23B7035B">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3.1磋商小组、采购人或采购代理机构、相关监督人员等与评审工作有关的人员，对评审情况以及在评审过程中获悉的国家秘密、商业秘密负有保密责任。</w:t>
      </w:r>
    </w:p>
    <w:p w14:paraId="36D3928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3.2在磋商评审过程中，磋商供应商不得以任何行为影响磋商评审过程，否则其响应文件将被作为无效响应文件。</w:t>
      </w:r>
    </w:p>
    <w:p w14:paraId="6D9F114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08BB36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3.4评审开始后，直至向成交供应商授予合同时止，凡是与审查、澄清、评价和比较响应的有关资料以及授标建议等，采购人、磋商小组、采购代理机构均不得向供应商或与评标无关的其他人员透露。</w:t>
      </w:r>
    </w:p>
    <w:p w14:paraId="0431E33B">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3.5在评审期间，采购人或采购代理机构将设专门人员与供应商联系。</w:t>
      </w:r>
    </w:p>
    <w:p w14:paraId="020E100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3.6采购人或采购代理机构和评审小组不向未成交的供应商解释未成交原因，也不公布评审过程中的相关细节。</w:t>
      </w:r>
    </w:p>
    <w:p w14:paraId="0D8FE2D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4、评审过程的澄清</w:t>
      </w:r>
    </w:p>
    <w:p w14:paraId="6070F45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4.1评审期间，为有助于对响应文件的审查、评价和比较，磋商小组有权通过视频会议要求响应人对其响应文件进行澄清，但并非对每个供应商都作澄清要求。</w:t>
      </w:r>
    </w:p>
    <w:p w14:paraId="3A7EDE9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4.2接到磋商小组澄清要求的供应商应派人按磋商小组规定的时间内做出澄清，澄清的内容作为响应文件的补充部分，但实质性的内容不得做任何更改。</w:t>
      </w:r>
    </w:p>
    <w:p w14:paraId="354621CE">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4.3 接到磋商小组澄清要求的供应商如未按规定做出澄清，其风险由供应商自行承担。</w:t>
      </w:r>
    </w:p>
    <w:p w14:paraId="6AA3FC75">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5.对响应文件的初审</w:t>
      </w:r>
    </w:p>
    <w:p w14:paraId="31375B13">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5.1响应文件初审分为资格性审查和符合性审查。</w:t>
      </w:r>
    </w:p>
    <w:p w14:paraId="7DF9C329">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5.1.1资格性检查：依据法律法规和磋商文件的规定，由采购人对响应文件中的资格审查证明材料进行审查，资格审查的结论，采购人以书面形式向磋商小组进行反馈。</w:t>
      </w:r>
    </w:p>
    <w:p w14:paraId="3120691D">
      <w:pPr>
        <w:pStyle w:val="203"/>
        <w:spacing w:line="360" w:lineRule="auto"/>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采购人在进行资格性审查的同时，评标委员会从“信用中国”网站查询供应商的信用记录，以确定供应商是否具备参加磋商的资格。</w:t>
      </w:r>
    </w:p>
    <w:p w14:paraId="68AA3F6A">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8FD1274">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5.1.2 符合性审查：依据磋商文件的规定，由磋商小组从响应文件的有效性、完整性和对磋商文件的响应程度进行审查，以确定是否对磋商文件的实质性要求作出响应。</w:t>
      </w:r>
    </w:p>
    <w:p w14:paraId="5F1325AA">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5.1.3 未通过资格审查或符合性审查的供应商，采购人或采购代理机构告知未通过资格审查或符合性审查的原因，评审结束后，采购人或采购代理机构将不再告知未通过资格审查或符合性审查的原因。</w:t>
      </w:r>
    </w:p>
    <w:p w14:paraId="53E5564B">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5.2 在正式磋商之前，磋商小组将首先审查每份响应文件是否实质性响应了磋商文件的要求。实质性响应的响应文件应该是与磋商文件要求的全部条款、条件和规格相符，没有重大负偏离或保留。</w:t>
      </w:r>
    </w:p>
    <w:p w14:paraId="5645D2FC">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3359098">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5.3 如果响应文件实质上没有响应磋商文件的要求，磋商小组将予以拒绝，供应商不得通过修改或撤销不合要求的偏离或保留而使其响应文件成为实质性响应的文件。</w:t>
      </w:r>
    </w:p>
    <w:p w14:paraId="4FA72168">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5.4 磋商小组将对确定为实质性响应的文件进行进一步审核，看其是否有计算上或累加上的算术错误，修正错误的原则如下：</w:t>
      </w:r>
    </w:p>
    <w:p w14:paraId="51FBF383">
      <w:pPr>
        <w:pStyle w:val="203"/>
        <w:spacing w:line="360" w:lineRule="auto"/>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（1）响应文件中报价总表内容与响应文件中相应内容不一致的，以报价总表为准。</w:t>
      </w:r>
    </w:p>
    <w:p w14:paraId="7CC66076">
      <w:pPr>
        <w:pStyle w:val="203"/>
        <w:spacing w:line="360" w:lineRule="auto"/>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（2）大写金额和小写金额不一致的，以大写金额为准。</w:t>
      </w:r>
    </w:p>
    <w:p w14:paraId="563124D7">
      <w:pPr>
        <w:pStyle w:val="203"/>
        <w:spacing w:line="360" w:lineRule="auto"/>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（3）单价金额小数点或者百分比有明显错位的，以报价总表的总价为准，并修改单价。</w:t>
      </w:r>
    </w:p>
    <w:p w14:paraId="1111835B">
      <w:pPr>
        <w:pStyle w:val="203"/>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highlight w:val="none"/>
        </w:rPr>
        <w:t>（4）总价金额与按单价汇总金额不一致的，以单价金额计算结果为准。</w:t>
      </w:r>
    </w:p>
    <w:p w14:paraId="5A0DA1B8">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0EF04ABB">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5.5 磋商小组将按上述修正错误的方法调整响应文件中的报价，现场告知供应商，调整后的价格应对供应商具有约束力。如果供应商不接受修正后的价格，则其磋商活动将被拒绝。</w:t>
      </w:r>
    </w:p>
    <w:p w14:paraId="1D7247DC">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5.6 磋商小组将允许修正响应文件中不构成重大偏离的、微小的、非正规的、不一致的或不规则的地方，但这些修改不能影响任何供应商相应的名次排列。</w:t>
      </w:r>
    </w:p>
    <w:p w14:paraId="09ED8805">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15BFC506">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07AF23F4">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5.9 供应商在评审全过程中应保持通讯畅通，并安排专人与采购人或采购代理机构及磋商小组联系。</w:t>
      </w:r>
    </w:p>
    <w:p w14:paraId="122857D9">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 被认定为未实质性响应磋商文件的响应文件的情形。</w:t>
      </w:r>
    </w:p>
    <w:p w14:paraId="3B608423">
      <w:pPr>
        <w:pStyle w:val="203"/>
        <w:spacing w:line="360" w:lineRule="auto"/>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6.1出现下列情形之一的，作无效响应处理。</w:t>
      </w:r>
    </w:p>
    <w:p w14:paraId="27C0C123">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6.1.1 同一供应商提交两个（含两个）以上不同的响应报价的。</w:t>
      </w:r>
    </w:p>
    <w:p w14:paraId="34DC6F09">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6.1.2 不具备磋商文件中规定的资格要求的。</w:t>
      </w:r>
    </w:p>
    <w:p w14:paraId="3F447E7B">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6.1.3 响应报价超过了采购预算或低于最低限价的。</w:t>
      </w:r>
    </w:p>
    <w:p w14:paraId="2CB86A7B">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6.1.4 未通过符合性检查的。</w:t>
      </w:r>
    </w:p>
    <w:p w14:paraId="347CCB35">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6.1.5 不符合法律、法规和磋商文件中规定的其他实质性要求的。</w:t>
      </w:r>
    </w:p>
    <w:p w14:paraId="559A6D81">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6B8BAEDD">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6.1.7 响应文件含有采购人不能接受的附加条件的。</w:t>
      </w:r>
    </w:p>
    <w:p w14:paraId="6D9F45C3">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60015886">
      <w:pPr>
        <w:pStyle w:val="203"/>
        <w:spacing w:line="360" w:lineRule="auto"/>
        <w:ind w:firstLine="480"/>
        <w:rPr>
          <w:rFonts w:hint="eastAsia" w:ascii="宋体" w:hAnsi="宋体" w:eastAsia="宋体" w:cs="宋体"/>
          <w:b/>
          <w:bCs/>
          <w:color w:val="auto"/>
          <w:highlight w:val="none"/>
        </w:rPr>
      </w:pPr>
      <w:r>
        <w:rPr>
          <w:rFonts w:hint="eastAsia" w:hAnsi="宋体" w:cs="宋体"/>
          <w:b/>
          <w:bCs/>
          <w:color w:val="auto"/>
          <w:highlight w:val="none"/>
          <w:lang w:val="en-US" w:eastAsia="zh-CN"/>
        </w:rPr>
        <w:t>6.1.9</w:t>
      </w:r>
      <w:r>
        <w:rPr>
          <w:rFonts w:hint="eastAsia" w:ascii="宋体" w:hAnsi="宋体" w:eastAsia="宋体" w:cs="宋体"/>
          <w:b/>
          <w:bCs/>
          <w:color w:val="auto"/>
          <w:highlight w:val="none"/>
        </w:rPr>
        <w:t>本项目执行苏财购【2025】62号文《关于推动解决政府采购异常低价问题相关工作的通知》采购人应在采购文件中明确评审委员会启动异常低价投标响应)审查的情形和具体要求，包括：（1）评审过程中出现下列情形之一的，评审委员会应当启动异常低价投标(响应)审查程序：</w:t>
      </w:r>
    </w:p>
    <w:p w14:paraId="52B2665D">
      <w:pPr>
        <w:pStyle w:val="203"/>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①投标（响应）报价低于全部通过符合性审查投标人投标（响应）报价平均值</w:t>
      </w:r>
      <w:r>
        <w:rPr>
          <w:rFonts w:hint="eastAsia" w:hAnsi="宋体" w:cs="宋体"/>
          <w:b/>
          <w:bCs/>
          <w:color w:val="auto"/>
          <w:highlight w:val="none"/>
          <w:lang w:val="en-US" w:eastAsia="zh-CN"/>
        </w:rPr>
        <w:t>65</w:t>
      </w:r>
      <w:r>
        <w:rPr>
          <w:rFonts w:hint="eastAsia" w:ascii="宋体" w:hAnsi="宋体" w:eastAsia="宋体" w:cs="宋体"/>
          <w:b/>
          <w:bCs/>
          <w:color w:val="auto"/>
          <w:highlight w:val="none"/>
        </w:rPr>
        <w:t>%的，即投标（响应）报价&lt;全部通过符合性审查投标人投标（响应）报价平均值×</w:t>
      </w:r>
      <w:r>
        <w:rPr>
          <w:rFonts w:hint="eastAsia" w:hAnsi="宋体" w:cs="宋体"/>
          <w:b/>
          <w:bCs/>
          <w:color w:val="auto"/>
          <w:highlight w:val="none"/>
          <w:lang w:val="en-US" w:eastAsia="zh-CN"/>
        </w:rPr>
        <w:t>65</w:t>
      </w:r>
      <w:r>
        <w:rPr>
          <w:rFonts w:hint="eastAsia" w:ascii="宋体" w:hAnsi="宋体" w:eastAsia="宋体" w:cs="宋体"/>
          <w:b/>
          <w:bCs/>
          <w:color w:val="auto"/>
          <w:highlight w:val="none"/>
        </w:rPr>
        <w:t>%；</w:t>
      </w:r>
    </w:p>
    <w:p w14:paraId="7F667B73">
      <w:pPr>
        <w:pStyle w:val="203"/>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②投标（响应）报价低于通过符合性审查的次低报价投标人投标（响应）报价</w:t>
      </w:r>
      <w:r>
        <w:rPr>
          <w:rFonts w:hint="eastAsia" w:hAnsi="宋体" w:cs="宋体"/>
          <w:b/>
          <w:bCs/>
          <w:color w:val="auto"/>
          <w:highlight w:val="none"/>
          <w:lang w:val="en-US" w:eastAsia="zh-CN"/>
        </w:rPr>
        <w:t>65</w:t>
      </w:r>
      <w:r>
        <w:rPr>
          <w:rFonts w:hint="eastAsia" w:ascii="宋体" w:hAnsi="宋体" w:eastAsia="宋体" w:cs="宋体"/>
          <w:b/>
          <w:bCs/>
          <w:color w:val="auto"/>
          <w:highlight w:val="none"/>
        </w:rPr>
        <w:t>%的，即投标（响应）报价&lt;通过符合性审查的次低报价投标人投标（响应）报价×</w:t>
      </w:r>
      <w:r>
        <w:rPr>
          <w:rFonts w:hint="eastAsia" w:hAnsi="宋体" w:cs="宋体"/>
          <w:b/>
          <w:bCs/>
          <w:color w:val="auto"/>
          <w:highlight w:val="none"/>
          <w:lang w:val="en-US" w:eastAsia="zh-CN"/>
        </w:rPr>
        <w:t>65</w:t>
      </w:r>
      <w:r>
        <w:rPr>
          <w:rFonts w:hint="eastAsia" w:ascii="宋体" w:hAnsi="宋体" w:eastAsia="宋体" w:cs="宋体"/>
          <w:b/>
          <w:bCs/>
          <w:color w:val="auto"/>
          <w:highlight w:val="none"/>
        </w:rPr>
        <w:t>%；</w:t>
      </w:r>
    </w:p>
    <w:p w14:paraId="31E9A8DC">
      <w:pPr>
        <w:pStyle w:val="203"/>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③投标（响应）报价低于采购项目最高限价</w:t>
      </w:r>
      <w:r>
        <w:rPr>
          <w:rFonts w:hint="eastAsia" w:hAnsi="宋体" w:cs="宋体"/>
          <w:b/>
          <w:bCs/>
          <w:color w:val="auto"/>
          <w:highlight w:val="none"/>
          <w:lang w:val="en-US" w:eastAsia="zh-CN"/>
        </w:rPr>
        <w:t>65</w:t>
      </w:r>
      <w:r>
        <w:rPr>
          <w:rFonts w:hint="eastAsia" w:ascii="宋体" w:hAnsi="宋体" w:eastAsia="宋体" w:cs="宋体"/>
          <w:b/>
          <w:bCs/>
          <w:color w:val="auto"/>
          <w:highlight w:val="none"/>
        </w:rPr>
        <w:t>%的，即投标（响应）报价&lt;采购项目最高限价×</w:t>
      </w:r>
      <w:r>
        <w:rPr>
          <w:rFonts w:hint="eastAsia" w:hAnsi="宋体" w:cs="宋体"/>
          <w:b/>
          <w:bCs/>
          <w:color w:val="auto"/>
          <w:highlight w:val="none"/>
          <w:lang w:val="en-US" w:eastAsia="zh-CN"/>
        </w:rPr>
        <w:t>65</w:t>
      </w:r>
      <w:r>
        <w:rPr>
          <w:rFonts w:hint="eastAsia" w:ascii="宋体" w:hAnsi="宋体" w:eastAsia="宋体" w:cs="宋体"/>
          <w:b/>
          <w:bCs/>
          <w:color w:val="auto"/>
          <w:highlight w:val="none"/>
        </w:rPr>
        <w:t>%；</w:t>
      </w:r>
    </w:p>
    <w:p w14:paraId="5B657283">
      <w:pPr>
        <w:pStyle w:val="203"/>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7891A1C1">
      <w:pPr>
        <w:pStyle w:val="203"/>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4FDA08BA">
      <w:pPr>
        <w:pStyle w:val="203"/>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C48680">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b/>
          <w:bCs/>
          <w:color w:val="auto"/>
          <w:highlight w:val="none"/>
        </w:rPr>
        <w:t>评审委员会将书面方式要求其在合理的时间内提供书面说明、证明材料。投标人可在投标（响应）文件中提供项目具体成本测算等与报价合理性相关的书面说明及相关证明材料，对投标（响应）价格作出解释，便于评审。</w:t>
      </w:r>
    </w:p>
    <w:p w14:paraId="634E5594">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hAnsi="宋体" w:cs="宋体"/>
          <w:color w:val="auto"/>
          <w:highlight w:val="none"/>
          <w:lang w:val="en-US" w:eastAsia="zh-CN"/>
        </w:rPr>
        <w:t>10</w:t>
      </w:r>
      <w:r>
        <w:rPr>
          <w:rFonts w:hint="eastAsia" w:ascii="宋体" w:hAnsi="宋体" w:eastAsia="宋体" w:cs="宋体"/>
          <w:color w:val="auto"/>
          <w:highlight w:val="none"/>
        </w:rPr>
        <w:t xml:space="preserve"> 响应文件未按照磋商文件要求加盖电子签章。</w:t>
      </w:r>
    </w:p>
    <w:p w14:paraId="73826791">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hAnsi="宋体" w:cs="宋体"/>
          <w:color w:val="auto"/>
          <w:highlight w:val="none"/>
          <w:lang w:val="en-US" w:eastAsia="zh-CN"/>
        </w:rPr>
        <w:t>11</w:t>
      </w:r>
      <w:r>
        <w:rPr>
          <w:rFonts w:hint="eastAsia" w:ascii="宋体" w:hAnsi="宋体" w:eastAsia="宋体" w:cs="宋体"/>
          <w:color w:val="auto"/>
          <w:highlight w:val="none"/>
        </w:rPr>
        <w:t xml:space="preserve"> 投标人的商务技术部分得分相差悬殊，评标委员会认为得分畸低者没有实质性响应的。</w:t>
      </w:r>
    </w:p>
    <w:p w14:paraId="2F1A2C2C">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6.1.1</w:t>
      </w:r>
      <w:r>
        <w:rPr>
          <w:rFonts w:hint="eastAsia" w:hAnsi="宋体" w:cs="宋体"/>
          <w:color w:val="auto"/>
          <w:highlight w:val="none"/>
          <w:lang w:val="en-US" w:eastAsia="zh-CN"/>
        </w:rPr>
        <w:t>2</w:t>
      </w:r>
      <w:r>
        <w:rPr>
          <w:rFonts w:hint="eastAsia" w:ascii="宋体" w:hAnsi="宋体" w:eastAsia="宋体" w:cs="宋体"/>
          <w:color w:val="auto"/>
          <w:highlight w:val="none"/>
        </w:rPr>
        <w:t xml:space="preserve"> 供应商在系统规定的时间内未成功解密电子响应文件的。</w:t>
      </w:r>
    </w:p>
    <w:p w14:paraId="4F40B15B">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6.1.1</w:t>
      </w:r>
      <w:r>
        <w:rPr>
          <w:rFonts w:hint="eastAsia" w:hAnsi="宋体" w:cs="宋体"/>
          <w:color w:val="auto"/>
          <w:highlight w:val="none"/>
          <w:lang w:val="en-US" w:eastAsia="zh-CN"/>
        </w:rPr>
        <w:t>3</w:t>
      </w:r>
      <w:r>
        <w:rPr>
          <w:rFonts w:hint="eastAsia" w:ascii="宋体" w:hAnsi="宋体" w:eastAsia="宋体" w:cs="宋体"/>
          <w:color w:val="auto"/>
          <w:highlight w:val="none"/>
        </w:rPr>
        <w:t xml:space="preserve"> 未完整上传响应文件电子文档的,或上传的文件打不开的。</w:t>
      </w:r>
    </w:p>
    <w:p w14:paraId="29ADDC47">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6.1.1</w:t>
      </w:r>
      <w:r>
        <w:rPr>
          <w:rFonts w:hint="eastAsia" w:hAnsi="宋体" w:cs="宋体"/>
          <w:color w:val="auto"/>
          <w:highlight w:val="none"/>
          <w:lang w:val="en-US" w:eastAsia="zh-CN"/>
        </w:rPr>
        <w:t>4</w:t>
      </w:r>
      <w:r>
        <w:rPr>
          <w:rFonts w:hint="eastAsia" w:ascii="宋体" w:hAnsi="宋体" w:eastAsia="宋体" w:cs="宋体"/>
          <w:color w:val="auto"/>
          <w:highlight w:val="none"/>
        </w:rPr>
        <w:t xml:space="preserve"> 不同的供应商响应文件制作机器码、文件创建标识码一致的。</w:t>
      </w:r>
    </w:p>
    <w:p w14:paraId="75804684">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6.1.1</w:t>
      </w:r>
      <w:r>
        <w:rPr>
          <w:rFonts w:hint="eastAsia" w:hAnsi="宋体" w:cs="宋体"/>
          <w:color w:val="auto"/>
          <w:highlight w:val="none"/>
          <w:lang w:val="en-US" w:eastAsia="zh-CN"/>
        </w:rPr>
        <w:t>5</w:t>
      </w:r>
      <w:r>
        <w:rPr>
          <w:rFonts w:hint="eastAsia" w:ascii="宋体" w:hAnsi="宋体" w:eastAsia="宋体" w:cs="宋体"/>
          <w:color w:val="auto"/>
          <w:highlight w:val="none"/>
        </w:rPr>
        <w:t xml:space="preserve"> 其他法律、法规及本磋商文件规定的属无效响应的情形。</w:t>
      </w:r>
    </w:p>
    <w:p w14:paraId="2A9F439C">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6.2 出现下列情形之一的，磋商失败。</w:t>
      </w:r>
    </w:p>
    <w:p w14:paraId="720EC5E4">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p>
    <w:p w14:paraId="30B8D72F">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6.2.2 出现影响采购公正的违法违规行为的；</w:t>
      </w:r>
    </w:p>
    <w:p w14:paraId="22C6D2D1">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6.2.3 因重大变故，采购任务取消的。</w:t>
      </w:r>
    </w:p>
    <w:p w14:paraId="790AE9F1">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6.2.4 磋商小组认定磋商文件存在歧义、重大缺陷导致评审工作无法进行。</w:t>
      </w:r>
    </w:p>
    <w:p w14:paraId="7E96D45A">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6.2.5 因系统故障原因造成磋商不成功的。</w:t>
      </w:r>
    </w:p>
    <w:p w14:paraId="658C403A">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6.3 响应文件提交截止时间结束后参加磋商的供应商不足三家的处理：</w:t>
      </w:r>
    </w:p>
    <w:p w14:paraId="0D861949">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6.3.1 如出现响应文件提交截止时间结束后参加磋商的供应商或者在评审期间对磋商文件做出实质响应的供应商不足三家情况，按政府采购相关规定执行。</w:t>
      </w:r>
    </w:p>
    <w:p w14:paraId="7FA94A4D">
      <w:pPr>
        <w:pStyle w:val="203"/>
        <w:spacing w:line="360" w:lineRule="auto"/>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7. 响应文件线上格式要求</w:t>
      </w:r>
    </w:p>
    <w:p w14:paraId="7A6489BA">
      <w:pPr>
        <w:pStyle w:val="203"/>
        <w:spacing w:line="360" w:lineRule="auto"/>
        <w:ind w:firstLine="482"/>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7.1 供应商应当通过“苏采云”系统提交数据电文形式的响应文件（即电子投标）。</w:t>
      </w:r>
    </w:p>
    <w:p w14:paraId="2C1364F0">
      <w:pPr>
        <w:pStyle w:val="203"/>
        <w:spacing w:line="360" w:lineRule="auto"/>
        <w:ind w:firstLine="482"/>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7.2 通过“苏采云”系统提交政府采购客户端工具导出加密的响应文件（后缀名为zip）。响应文件不得超过150M！</w:t>
      </w:r>
    </w:p>
    <w:p w14:paraId="5575DC24">
      <w:pPr>
        <w:pStyle w:val="203"/>
        <w:spacing w:line="360" w:lineRule="auto"/>
        <w:ind w:firstLine="482"/>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7.3 本项目采用线上投标，即供应商响应文件从政府采购客户端工具制作通过“苏采云”系统提交，未提供线上响应文件的，投标无效。</w:t>
      </w:r>
    </w:p>
    <w:p w14:paraId="324AF516">
      <w:pPr>
        <w:widowControl/>
        <w:spacing w:line="360" w:lineRule="auto"/>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七、成交</w:t>
      </w:r>
    </w:p>
    <w:p w14:paraId="289C3B9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1、确定成交单位</w:t>
      </w:r>
    </w:p>
    <w:p w14:paraId="4F8E322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62E6B8D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1.2 根据采购人的授权，磋商小组直接确定排名第一的成交候选供应商为成交供应商，采购代理机构将在</w:t>
      </w:r>
      <w:r>
        <w:rPr>
          <w:rFonts w:hint="eastAsia" w:ascii="宋体" w:hAnsi="宋体" w:eastAsia="宋体" w:cs="宋体"/>
          <w:b/>
          <w:bCs/>
          <w:color w:val="auto"/>
          <w:sz w:val="24"/>
          <w:highlight w:val="none"/>
          <w:lang w:bidi="ar"/>
        </w:rPr>
        <w:t>江苏政府采购网公告成交结果</w:t>
      </w:r>
      <w:r>
        <w:rPr>
          <w:rFonts w:hint="eastAsia" w:ascii="宋体" w:hAnsi="宋体" w:eastAsia="宋体" w:cs="宋体"/>
          <w:color w:val="auto"/>
          <w:sz w:val="24"/>
          <w:highlight w:val="none"/>
          <w:lang w:bidi="ar"/>
        </w:rPr>
        <w:t>，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2D93C2C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成交供应商在领取成交通知书时，需提供肆份与电子响应文件一致的纸质打印文件。</w:t>
      </w:r>
    </w:p>
    <w:p w14:paraId="07716BB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1.3、成交供应商有下列情形之一的，将取消其成交资格：</w:t>
      </w:r>
    </w:p>
    <w:p w14:paraId="0947E70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（1）提供虚假材料谋取成交的；</w:t>
      </w:r>
    </w:p>
    <w:p w14:paraId="301B51D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（2）与评审专家、采购人、其他供应商或者采购代理机构工作人员恶意串通的；</w:t>
      </w:r>
    </w:p>
    <w:p w14:paraId="143CA73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（3）向评审专家、采购人或采购代理机构工作人员行贿或者提供其他不正当利益的；</w:t>
      </w:r>
    </w:p>
    <w:p w14:paraId="118A823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（4）恶意竞争，最终总报价明显低于其自身合理成本且又无法提供证明的；</w:t>
      </w:r>
    </w:p>
    <w:p w14:paraId="406B5E8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（5）属于本文件规定的无效条件，但在评审过程中又未被磋商小组发现的；</w:t>
      </w:r>
    </w:p>
    <w:p w14:paraId="370B2BAB">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（6）采取不正当手段诋毁、排挤其他供应商的；</w:t>
      </w:r>
    </w:p>
    <w:p w14:paraId="2150D6D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（7）成交后无正当理由拒不与采购人签订政府采购合同或者未按照磋商文件确定的事项签订政府采购合同的；</w:t>
      </w:r>
    </w:p>
    <w:p w14:paraId="7757695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（8）将政府采购合同转包的；</w:t>
      </w:r>
    </w:p>
    <w:p w14:paraId="02DC60D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（9）法律、法规、规章规定的属于成交无效的其他情形。</w:t>
      </w:r>
    </w:p>
    <w:p w14:paraId="19D6037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5DDFE1A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55DACD4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1.6政府采购合同履行中，采购人需追加与合同标的相同的服务的，在不改变合同其他条款的前提下，可以与供应商协商签订补充合同，但所有补充合同的采购金额不得超过原合同采购金额的百分之十。</w:t>
      </w:r>
    </w:p>
    <w:p w14:paraId="59B38B45">
      <w:pPr>
        <w:widowControl/>
        <w:spacing w:line="360" w:lineRule="auto"/>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八、合同签订相关事项</w:t>
      </w:r>
    </w:p>
    <w:p w14:paraId="6A6FA24C">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1、签订合同 </w:t>
      </w:r>
    </w:p>
    <w:p w14:paraId="02A55A0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p>
    <w:p w14:paraId="4973A8A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1.2自政府采购合同签订之日起2个工作日内，将政府采购合同在指定的媒体上公告。</w:t>
      </w:r>
    </w:p>
    <w:p w14:paraId="3182DDF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1.3 磋商文件、成交供应商的响应文件及磋商采购过程中有关澄清、承诺文件均作为合同附件。 </w:t>
      </w:r>
    </w:p>
    <w:p w14:paraId="2205381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p>
    <w:p w14:paraId="2926EA6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2、履约保证金 </w:t>
      </w:r>
    </w:p>
    <w:p w14:paraId="7F94C0D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2.1 履约保证金缴纳：中标供应商须向采购人交纳履约保证金，履约保证金可采用现金、转账或者银行履约保函（必须为企业基本户开户银行出具）的形式。</w:t>
      </w:r>
    </w:p>
    <w:p w14:paraId="24A2A0AE">
      <w:pPr>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2.2 履约保证金的金额：</w:t>
      </w:r>
      <w:r>
        <w:rPr>
          <w:rFonts w:hint="eastAsia" w:ascii="宋体" w:hAnsi="宋体" w:eastAsia="宋体" w:cs="宋体"/>
          <w:b w:val="0"/>
          <w:bCs w:val="0"/>
          <w:color w:val="auto"/>
          <w:sz w:val="24"/>
          <w:highlight w:val="none"/>
          <w:lang w:bidi="ar"/>
        </w:rPr>
        <w:t>中标供应商应在中标公告发布后次日（以首个工作日开始计算）起15个工作日内且合同签订前向</w:t>
      </w:r>
      <w:r>
        <w:rPr>
          <w:rFonts w:hint="eastAsia" w:ascii="宋体" w:hAnsi="宋体" w:eastAsia="宋体" w:cs="宋体"/>
          <w:b w:val="0"/>
          <w:bCs w:val="0"/>
          <w:color w:val="auto"/>
          <w:sz w:val="24"/>
          <w:highlight w:val="none"/>
          <w:lang w:val="en-US" w:eastAsia="zh-CN" w:bidi="ar"/>
        </w:rPr>
        <w:t>采购人</w:t>
      </w:r>
      <w:r>
        <w:rPr>
          <w:rFonts w:hint="eastAsia" w:ascii="宋体" w:hAnsi="宋体" w:eastAsia="宋体" w:cs="宋体"/>
          <w:b w:val="0"/>
          <w:bCs w:val="0"/>
          <w:color w:val="auto"/>
          <w:sz w:val="24"/>
          <w:highlight w:val="none"/>
          <w:lang w:bidi="ar"/>
        </w:rPr>
        <w:t>提交中标价的5%的履约保证金</w:t>
      </w:r>
      <w:r>
        <w:rPr>
          <w:rFonts w:hint="eastAsia" w:ascii="宋体" w:hAnsi="宋体" w:eastAsia="宋体" w:cs="宋体"/>
          <w:b w:val="0"/>
          <w:bCs w:val="0"/>
          <w:color w:val="auto"/>
          <w:sz w:val="24"/>
          <w:highlight w:val="none"/>
          <w:lang w:eastAsia="zh-CN" w:bidi="ar"/>
        </w:rPr>
        <w:t>。</w:t>
      </w:r>
    </w:p>
    <w:p w14:paraId="04942D6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2.3 履约保证金退还方式、退还时间、退还条件：工程完工且验收合格后</w:t>
      </w:r>
      <w:r>
        <w:rPr>
          <w:rFonts w:hint="eastAsia" w:ascii="宋体" w:hAnsi="宋体" w:eastAsia="宋体" w:cs="宋体"/>
          <w:color w:val="auto"/>
          <w:sz w:val="24"/>
          <w:highlight w:val="none"/>
          <w:lang w:val="en-US" w:eastAsia="zh-CN" w:bidi="ar"/>
        </w:rPr>
        <w:t>28</w:t>
      </w:r>
      <w:r>
        <w:rPr>
          <w:rFonts w:hint="eastAsia" w:ascii="宋体" w:hAnsi="宋体" w:eastAsia="宋体" w:cs="宋体"/>
          <w:color w:val="auto"/>
          <w:sz w:val="24"/>
          <w:highlight w:val="none"/>
          <w:lang w:bidi="ar"/>
        </w:rPr>
        <w:t>天内，成交供应商的履约保证金由采购人按照履约保证金的缴纳方式无息退还。</w:t>
      </w:r>
    </w:p>
    <w:p w14:paraId="4CCD2758">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4A5A4D84">
      <w:pPr>
        <w:widowControl/>
        <w:spacing w:line="360" w:lineRule="auto"/>
        <w:ind w:firstLine="480"/>
        <w:jc w:val="left"/>
        <w:rPr>
          <w:rFonts w:hint="eastAsia" w:ascii="宋体" w:hAnsi="宋体" w:eastAsia="宋体" w:cs="宋体"/>
          <w:b/>
          <w:bCs/>
          <w:color w:val="auto"/>
          <w:highlight w:val="none"/>
        </w:rPr>
      </w:pPr>
      <w:r>
        <w:rPr>
          <w:rFonts w:hint="eastAsia" w:ascii="宋体" w:hAnsi="宋体" w:eastAsia="宋体" w:cs="宋体"/>
          <w:color w:val="auto"/>
          <w:sz w:val="24"/>
          <w:highlight w:val="none"/>
          <w:lang w:bidi="ar"/>
        </w:rPr>
        <w:t>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auto"/>
          <w:sz w:val="24"/>
          <w:highlight w:val="none"/>
          <w:lang w:bidi="ar"/>
        </w:rPr>
        <w:t xml:space="preserve"> </w:t>
      </w:r>
    </w:p>
    <w:p w14:paraId="4B4E4080">
      <w:pPr>
        <w:widowControl/>
        <w:spacing w:line="360" w:lineRule="auto"/>
        <w:ind w:firstLine="482"/>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九、政策功能</w:t>
      </w:r>
    </w:p>
    <w:p w14:paraId="7B71605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1、本项目面向中小企业采购：</w:t>
      </w:r>
    </w:p>
    <w:p w14:paraId="7146559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p>
    <w:p w14:paraId="62A73C1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D7A015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中小企业参加政府采购活动，应当出具本办法规定的《中小企业声明函》，否则不得享受相关中小企业扶持政策。</w:t>
      </w:r>
    </w:p>
    <w:p w14:paraId="10494B88">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3.供应商为残疾人福利性单位且提供的货物全部由残疾人福利性单位制造的，符合财 库〔2017〕141 号文件规定条件的残疾人福利性单位视同小型、微型企业，提供《残疾人福利性单位声明函》。</w:t>
      </w:r>
    </w:p>
    <w:p w14:paraId="1D9AAADB">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574F0F71">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p>
    <w:p w14:paraId="2AAC4E98">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5.在政府采购活动中，供应商提供的货物、工程或者服务符合下列情形的，享受本办法规定的中小企业扶持政策：</w:t>
      </w:r>
    </w:p>
    <w:p w14:paraId="38C7D059">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（一）在货物采购项目中，货物由中小企业制造，即货物由中小企业生产且使用该中小企业商号或者注册商标；</w:t>
      </w:r>
    </w:p>
    <w:p w14:paraId="32A19A5C">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（二）在工程采购项目中，工程由中小企业承建，即工程施工单位为中小企业；</w:t>
      </w:r>
    </w:p>
    <w:p w14:paraId="3B88DE4F">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6F2F07D">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以上规定未尽事项，按《政府采购促进中小企业发展管理办法》等有关制度规定执行。</w:t>
      </w:r>
    </w:p>
    <w:p w14:paraId="7F112DC1">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6.《中小企业声明函》等相关资料应上传至电子投标文件中，否则不予认可。</w:t>
      </w:r>
    </w:p>
    <w:p w14:paraId="16A08403">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7.本项目属性为工程类，采购标的对应的中小企业划分标准所属行业为建筑业。</w:t>
      </w:r>
    </w:p>
    <w:p w14:paraId="002E3A0C">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b/>
          <w:bCs/>
          <w:color w:val="auto"/>
          <w:highlight w:val="none"/>
        </w:rPr>
        <w:t>2、支持绿色发展</w:t>
      </w:r>
    </w:p>
    <w:p w14:paraId="24A90422">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7353AF5A">
      <w:pPr>
        <w:pStyle w:val="203"/>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77FAB458">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1071649">
      <w:pPr>
        <w:pStyle w:val="203"/>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采购本国产品的支持政策</w:t>
      </w:r>
    </w:p>
    <w:p w14:paraId="38032FD6">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p>
    <w:p w14:paraId="3637F45C">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C140BE">
      <w:pPr>
        <w:pStyle w:val="203"/>
        <w:spacing w:line="360" w:lineRule="auto"/>
        <w:ind w:firstLine="480"/>
        <w:rPr>
          <w:rFonts w:hint="eastAsia" w:ascii="宋体" w:hAnsi="宋体" w:eastAsia="宋体" w:cs="宋体"/>
          <w:color w:val="auto"/>
          <w:highlight w:val="none"/>
        </w:rPr>
      </w:pPr>
      <w:r>
        <w:rPr>
          <w:rFonts w:hint="eastAsia" w:hAnsi="宋体" w:cs="宋体"/>
          <w:color w:val="auto"/>
          <w:sz w:val="24"/>
          <w:highlight w:val="none"/>
          <w:lang w:eastAsia="zh-CN" w:bidi="ar"/>
        </w:rPr>
        <w:t>（</w:t>
      </w:r>
      <w:r>
        <w:rPr>
          <w:rFonts w:hint="eastAsia" w:hAnsi="宋体" w:cs="宋体"/>
          <w:color w:val="auto"/>
          <w:sz w:val="24"/>
          <w:highlight w:val="none"/>
          <w:lang w:val="en-US" w:eastAsia="zh-CN" w:bidi="ar"/>
        </w:rPr>
        <w:t>3</w:t>
      </w:r>
      <w:r>
        <w:rPr>
          <w:rFonts w:hint="eastAsia" w:hAnsi="宋体" w:cs="宋体"/>
          <w:color w:val="auto"/>
          <w:sz w:val="24"/>
          <w:highlight w:val="none"/>
          <w:lang w:eastAsia="zh-CN" w:bidi="ar"/>
        </w:rPr>
        <w:t>）</w:t>
      </w:r>
      <w:r>
        <w:rPr>
          <w:rFonts w:hint="eastAsia" w:ascii="宋体" w:hAnsi="宋体" w:eastAsia="宋体" w:cs="宋体"/>
          <w:color w:val="auto"/>
          <w:sz w:val="24"/>
          <w:highlight w:val="none"/>
          <w:lang w:bidi="ar"/>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66C69C">
      <w:pPr>
        <w:widowControl/>
        <w:spacing w:line="360" w:lineRule="auto"/>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十、质疑和投诉</w:t>
      </w:r>
    </w:p>
    <w:p w14:paraId="4F7D048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1、质疑的提出 </w:t>
      </w:r>
    </w:p>
    <w:p w14:paraId="394199B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 提出质疑的供应商应当是参与所质疑项目采购活动的供应商。 </w:t>
      </w:r>
    </w:p>
    <w:p w14:paraId="1E97D71C">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auto"/>
          <w:sz w:val="24"/>
          <w:highlight w:val="none"/>
          <w:lang w:bidi="ar"/>
        </w:rPr>
        <w:t xml:space="preserve">未依照采购公告要求获取采购文件的供应商，视为未参与该项目的采购活动，不具备对该采购文件提出质疑的法定权利。 </w:t>
      </w:r>
    </w:p>
    <w:p w14:paraId="48CD445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1.3 提出质疑时，必须坚持“谁主张，谁举证”“实事求是”的原则，不能臆测。 </w:t>
      </w:r>
    </w:p>
    <w:p w14:paraId="5EE3B4FB">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640BFC2A">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1.4 </w:t>
      </w:r>
      <w:r>
        <w:rPr>
          <w:rFonts w:hint="eastAsia" w:ascii="宋体" w:hAnsi="宋体" w:eastAsia="宋体" w:cs="宋体"/>
          <w:b/>
          <w:bCs/>
          <w:color w:val="auto"/>
          <w:sz w:val="24"/>
          <w:highlight w:val="none"/>
          <w:lang w:bidi="ar"/>
        </w:rPr>
        <w:t>质疑函的接收方式为供应商书面原件提交。</w:t>
      </w:r>
      <w:r>
        <w:rPr>
          <w:rFonts w:hint="eastAsia" w:ascii="宋体" w:hAnsi="宋体" w:eastAsia="宋体" w:cs="宋体"/>
          <w:color w:val="auto"/>
          <w:sz w:val="24"/>
          <w:highlight w:val="none"/>
          <w:lang w:bidi="ar"/>
        </w:rPr>
        <w:t xml:space="preserve">联系部门、联系电话和通讯地址详见本磋商文件“竞争性磋商采购公告”质疑实行实名制，不得进行虚假、恶意质疑。 </w:t>
      </w:r>
    </w:p>
    <w:p w14:paraId="1512742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供应商提出质疑应当</w:t>
      </w:r>
      <w:r>
        <w:rPr>
          <w:rFonts w:hint="eastAsia" w:ascii="宋体" w:hAnsi="宋体" w:eastAsia="宋体" w:cs="宋体"/>
          <w:b/>
          <w:bCs/>
          <w:color w:val="auto"/>
          <w:sz w:val="24"/>
          <w:highlight w:val="none"/>
          <w:lang w:bidi="ar"/>
        </w:rPr>
        <w:t>提交质疑函和必要的证明材料</w:t>
      </w:r>
      <w:r>
        <w:rPr>
          <w:rFonts w:hint="eastAsia" w:ascii="宋体" w:hAnsi="宋体" w:eastAsia="宋体" w:cs="宋体"/>
          <w:color w:val="auto"/>
          <w:sz w:val="24"/>
          <w:highlight w:val="none"/>
          <w:lang w:bidi="ar"/>
        </w:rPr>
        <w:t xml:space="preserve">。应当包括下列内容： </w:t>
      </w:r>
    </w:p>
    <w:p w14:paraId="315D5401">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（1）供应商的姓名或者名称、地址、邮编、联系人及联系电话； </w:t>
      </w:r>
    </w:p>
    <w:p w14:paraId="49BB6925">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（2）质疑项目的名称、编号； </w:t>
      </w:r>
    </w:p>
    <w:p w14:paraId="69B81C4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（3）具体、明确的质疑事项和与质疑事项相关的请求； </w:t>
      </w:r>
    </w:p>
    <w:p w14:paraId="76B64D9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（4）事实依据； </w:t>
      </w:r>
    </w:p>
    <w:p w14:paraId="63412B1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（5）必要的法律依据； </w:t>
      </w:r>
    </w:p>
    <w:p w14:paraId="4CCACF3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（6）提出质疑的日期； </w:t>
      </w:r>
    </w:p>
    <w:p w14:paraId="618D2000">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（7）</w:t>
      </w:r>
      <w:r>
        <w:rPr>
          <w:rFonts w:hint="eastAsia" w:ascii="宋体" w:hAnsi="宋体" w:eastAsia="宋体" w:cs="宋体"/>
          <w:b/>
          <w:bCs/>
          <w:color w:val="auto"/>
          <w:sz w:val="24"/>
          <w:highlight w:val="none"/>
          <w:lang w:bidi="ar"/>
        </w:rPr>
        <w:t xml:space="preserve">必要的证明材料； </w:t>
      </w:r>
    </w:p>
    <w:p w14:paraId="7C51824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（8）采购文件(交易文件)下载回执函； </w:t>
      </w:r>
    </w:p>
    <w:p w14:paraId="5FC63080">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（9）营业执照复印件及法定代表人授权委托书、法定代表人身份证复印件、委托代理人身份证复印件。 </w:t>
      </w:r>
    </w:p>
    <w:p w14:paraId="30648760">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供应商为自然人的，应当由本人签字；供应商为法人或者其他组织的，应当由法定代表人、主要负责人，或者其委托代理人签字或者盖章，并加盖单位公章。 </w:t>
      </w:r>
    </w:p>
    <w:p w14:paraId="2C3B236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2、质疑函的受理和答复 </w:t>
      </w:r>
    </w:p>
    <w:p w14:paraId="625FA2B1">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2.1 质疑供应商应当保证其提出的质疑事项及必要的证明材料的真实性及来源的合法性，并承担相应的法律责任。</w:t>
      </w:r>
      <w:r>
        <w:rPr>
          <w:rFonts w:hint="eastAsia" w:ascii="宋体" w:hAnsi="宋体" w:eastAsia="宋体" w:cs="宋体"/>
          <w:b/>
          <w:bCs/>
          <w:color w:val="auto"/>
          <w:sz w:val="24"/>
          <w:highlight w:val="none"/>
          <w:lang w:bidi="ar"/>
        </w:rPr>
        <w:t>对不能提供必要的证明材料的、涉及商业秘密的、非书面原件形式的、匿名的质疑函将不予受理</w:t>
      </w:r>
      <w:r>
        <w:rPr>
          <w:rFonts w:hint="eastAsia" w:ascii="宋体" w:hAnsi="宋体" w:eastAsia="宋体" w:cs="宋体"/>
          <w:color w:val="auto"/>
          <w:sz w:val="24"/>
          <w:highlight w:val="none"/>
          <w:lang w:bidi="ar"/>
        </w:rPr>
        <w:t xml:space="preserve">。必要的证明材料要具备客观性、关联性、合法性，无法查实的（如宣传册、媒体报道、猜测、推理等）不能作为证明材料。采购人、代理机构不负责搜集必要的证明材料等工作。 </w:t>
      </w:r>
    </w:p>
    <w:p w14:paraId="5171E68B">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74BE2C3C">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2.3 对不符合质疑要求的采购人、代理机构有权要求其补充必要的证明材料，质疑供应商未在法定的时间内提供补充必要的证明材料的，视同放弃质疑。 </w:t>
      </w:r>
    </w:p>
    <w:p w14:paraId="2250E1E1">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76B8330C">
      <w:pPr>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eastAsia="zh-CN" w:bidi="ar"/>
        </w:rPr>
        <w:t>以下情形的质疑依法不予受理：</w:t>
      </w:r>
    </w:p>
    <w:p w14:paraId="31F860AD">
      <w:pPr>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（1）内容不符合《政府采购质疑和投诉办法》第十二条规定的质疑。</w:t>
      </w:r>
    </w:p>
    <w:p w14:paraId="41CA7AEA">
      <w:pPr>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（2）超出政府采购法定期限的质疑。</w:t>
      </w:r>
    </w:p>
    <w:p w14:paraId="117A8600">
      <w:pPr>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（3）以传真、电子邮件等方式递交的非原件形式的质疑。</w:t>
      </w:r>
    </w:p>
    <w:p w14:paraId="592D5105">
      <w:pPr>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（4）未参与采购活动或在采购活动中自身权益未受到损害的供应商提出的质疑。</w:t>
      </w:r>
    </w:p>
    <w:p w14:paraId="58A97175">
      <w:pPr>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（5）供应商组成联合体，联合体中任何一方或多方未按要求签字（盖章）、加盖公章的质疑。</w:t>
      </w:r>
    </w:p>
    <w:p w14:paraId="29F54947">
      <w:pPr>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eastAsia="zh-CN" w:bidi="ar"/>
        </w:rPr>
        <w:t>采购人、采购中心依法受理的质疑，将按照政府采购有关规定，在法定期限内作出答复。</w:t>
      </w:r>
    </w:p>
    <w:p w14:paraId="2B6E0ED1">
      <w:pPr>
        <w:widowControl/>
        <w:spacing w:line="360" w:lineRule="auto"/>
        <w:ind w:firstLine="480"/>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eastAsia="zh-CN" w:bidi="ar"/>
        </w:rPr>
        <w:t>5、 因质疑供应商所留联系方式无效，或者无故不接收，导致质疑答复结果无法送达的，视为质疑供应商主动放弃知晓质疑答复结果的权利。</w:t>
      </w:r>
    </w:p>
    <w:p w14:paraId="251357C1">
      <w:pPr>
        <w:widowControl/>
        <w:spacing w:line="360" w:lineRule="auto"/>
        <w:ind w:firstLine="480"/>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 、未尽事宜，依照有关法律、法规执行。 </w:t>
      </w:r>
    </w:p>
    <w:p w14:paraId="58DBACF8">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p>
    <w:p w14:paraId="68A6FC90">
      <w:pPr>
        <w:widowControl/>
        <w:spacing w:line="360" w:lineRule="auto"/>
        <w:jc w:val="center"/>
        <w:rPr>
          <w:rFonts w:hint="eastAsia" w:ascii="宋体" w:hAnsi="宋体" w:eastAsia="宋体" w:cs="宋体"/>
          <w:b/>
          <w:bCs/>
          <w:color w:val="auto"/>
          <w:sz w:val="36"/>
          <w:szCs w:val="36"/>
          <w:highlight w:val="none"/>
          <w:lang w:bidi="ar"/>
        </w:rPr>
      </w:pPr>
    </w:p>
    <w:p w14:paraId="0A7E0887">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第三章 政府采购合同格式</w:t>
      </w:r>
    </w:p>
    <w:p w14:paraId="0421A6EB">
      <w:pPr>
        <w:widowControl/>
        <w:spacing w:line="360" w:lineRule="auto"/>
        <w:jc w:val="center"/>
        <w:rPr>
          <w:rFonts w:hint="eastAsia" w:ascii="宋体" w:hAnsi="宋体" w:eastAsia="宋体" w:cs="宋体"/>
          <w:b/>
          <w:bCs/>
          <w:color w:val="auto"/>
          <w:sz w:val="56"/>
          <w:szCs w:val="56"/>
          <w:highlight w:val="none"/>
          <w:lang w:bidi="ar"/>
        </w:rPr>
      </w:pPr>
    </w:p>
    <w:p w14:paraId="7F2D8DF6">
      <w:pPr>
        <w:widowControl/>
        <w:spacing w:line="360" w:lineRule="auto"/>
        <w:jc w:val="center"/>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6"/>
          <w:szCs w:val="56"/>
          <w:highlight w:val="none"/>
          <w:lang w:bidi="ar"/>
        </w:rPr>
        <w:t>赣 榆 区 政 府 采 购</w:t>
      </w:r>
    </w:p>
    <w:p w14:paraId="0BB8446E">
      <w:pPr>
        <w:widowControl/>
        <w:spacing w:line="360" w:lineRule="auto"/>
        <w:ind w:firstLine="1044"/>
        <w:jc w:val="left"/>
        <w:rPr>
          <w:rFonts w:hint="eastAsia" w:ascii="宋体" w:hAnsi="宋体" w:eastAsia="宋体" w:cs="宋体"/>
          <w:b/>
          <w:bCs/>
          <w:color w:val="auto"/>
          <w:sz w:val="52"/>
          <w:szCs w:val="52"/>
          <w:highlight w:val="none"/>
          <w:lang w:bidi="ar"/>
        </w:rPr>
      </w:pPr>
    </w:p>
    <w:p w14:paraId="179AA37A">
      <w:pPr>
        <w:widowControl/>
        <w:tabs>
          <w:tab w:val="left" w:pos="899"/>
        </w:tabs>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合同</w:t>
      </w:r>
    </w:p>
    <w:p w14:paraId="2FC47BC0">
      <w:pPr>
        <w:widowControl/>
        <w:spacing w:line="360" w:lineRule="auto"/>
        <w:ind w:firstLine="863"/>
        <w:jc w:val="left"/>
        <w:rPr>
          <w:rFonts w:hint="eastAsia" w:ascii="宋体" w:hAnsi="宋体" w:eastAsia="宋体" w:cs="宋体"/>
          <w:b/>
          <w:bCs/>
          <w:color w:val="auto"/>
          <w:sz w:val="43"/>
          <w:szCs w:val="43"/>
          <w:highlight w:val="none"/>
          <w:lang w:bidi="ar"/>
        </w:rPr>
      </w:pPr>
    </w:p>
    <w:p w14:paraId="7A7AEBD9">
      <w:pPr>
        <w:widowControl/>
        <w:spacing w:line="360" w:lineRule="auto"/>
        <w:ind w:firstLine="863"/>
        <w:jc w:val="left"/>
        <w:rPr>
          <w:rFonts w:hint="eastAsia" w:ascii="宋体" w:hAnsi="宋体" w:eastAsia="宋体" w:cs="宋体"/>
          <w:b/>
          <w:bCs/>
          <w:color w:val="auto"/>
          <w:sz w:val="43"/>
          <w:szCs w:val="43"/>
          <w:highlight w:val="none"/>
          <w:lang w:bidi="ar"/>
        </w:rPr>
      </w:pPr>
    </w:p>
    <w:p w14:paraId="4B240D1A">
      <w:pPr>
        <w:pStyle w:val="203"/>
        <w:spacing w:line="360" w:lineRule="auto"/>
        <w:ind w:firstLine="863"/>
        <w:rPr>
          <w:rFonts w:hint="eastAsia" w:ascii="宋体" w:hAnsi="宋体" w:eastAsia="宋体" w:cs="宋体"/>
          <w:b/>
          <w:bCs/>
          <w:color w:val="auto"/>
          <w:sz w:val="43"/>
          <w:szCs w:val="43"/>
          <w:highlight w:val="none"/>
          <w:lang w:bidi="ar"/>
        </w:rPr>
      </w:pPr>
    </w:p>
    <w:p w14:paraId="27CE39FB">
      <w:pPr>
        <w:spacing w:line="360" w:lineRule="auto"/>
        <w:rPr>
          <w:rFonts w:hint="eastAsia" w:ascii="宋体" w:hAnsi="宋体" w:eastAsia="宋体" w:cs="宋体"/>
          <w:color w:val="auto"/>
          <w:highlight w:val="none"/>
        </w:rPr>
      </w:pPr>
    </w:p>
    <w:p w14:paraId="253E5398">
      <w:pPr>
        <w:widowControl/>
        <w:spacing w:line="360" w:lineRule="auto"/>
        <w:ind w:firstLine="803"/>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p>
    <w:p w14:paraId="4EEF2620">
      <w:pPr>
        <w:widowControl/>
        <w:spacing w:line="360" w:lineRule="auto"/>
        <w:ind w:firstLine="863"/>
        <w:jc w:val="left"/>
        <w:rPr>
          <w:rFonts w:hint="eastAsia" w:ascii="宋体" w:hAnsi="宋体" w:eastAsia="宋体" w:cs="宋体"/>
          <w:b/>
          <w:bCs/>
          <w:color w:val="auto"/>
          <w:sz w:val="43"/>
          <w:szCs w:val="43"/>
          <w:highlight w:val="none"/>
          <w:lang w:bidi="ar"/>
        </w:rPr>
      </w:pPr>
    </w:p>
    <w:p w14:paraId="2AED5C23">
      <w:pPr>
        <w:widowControl/>
        <w:spacing w:line="360" w:lineRule="auto"/>
        <w:ind w:firstLine="863"/>
        <w:jc w:val="left"/>
        <w:rPr>
          <w:rFonts w:hint="eastAsia" w:ascii="宋体" w:hAnsi="宋体" w:eastAsia="宋体" w:cs="宋体"/>
          <w:b/>
          <w:bCs/>
          <w:color w:val="auto"/>
          <w:sz w:val="43"/>
          <w:szCs w:val="43"/>
          <w:highlight w:val="none"/>
          <w:lang w:bidi="ar"/>
        </w:rPr>
      </w:pPr>
    </w:p>
    <w:p w14:paraId="16EEB3AB">
      <w:pPr>
        <w:widowControl/>
        <w:spacing w:line="360" w:lineRule="auto"/>
        <w:ind w:firstLine="863"/>
        <w:jc w:val="left"/>
        <w:rPr>
          <w:rFonts w:hint="eastAsia" w:ascii="宋体" w:hAnsi="宋体" w:eastAsia="宋体" w:cs="宋体"/>
          <w:b/>
          <w:bCs/>
          <w:color w:val="auto"/>
          <w:sz w:val="43"/>
          <w:szCs w:val="43"/>
          <w:highlight w:val="none"/>
          <w:lang w:bidi="ar"/>
        </w:rPr>
      </w:pPr>
    </w:p>
    <w:p w14:paraId="294B11FB">
      <w:pPr>
        <w:widowControl/>
        <w:spacing w:line="360" w:lineRule="auto"/>
        <w:ind w:firstLine="803"/>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p>
    <w:p w14:paraId="3FAEF02A">
      <w:pPr>
        <w:widowControl/>
        <w:spacing w:line="360" w:lineRule="auto"/>
        <w:ind w:firstLine="803"/>
        <w:jc w:val="left"/>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p>
    <w:p w14:paraId="626FAD97">
      <w:pPr>
        <w:keepNext/>
        <w:keepLines/>
        <w:widowControl w:val="0"/>
        <w:numPr>
          <w:ilvl w:val="2"/>
          <w:numId w:val="2"/>
        </w:numPr>
        <w:tabs>
          <w:tab w:val="center" w:pos="4393"/>
          <w:tab w:val="left" w:pos="6774"/>
        </w:tabs>
        <w:spacing w:line="360" w:lineRule="auto"/>
        <w:ind w:left="0" w:firstLine="0"/>
        <w:jc w:val="center"/>
        <w:outlineLvl w:val="2"/>
        <w:rPr>
          <w:rFonts w:hint="eastAsia" w:ascii="宋体" w:hAnsi="宋体" w:eastAsia="宋体" w:cs="宋体"/>
          <w:b w:val="0"/>
          <w:bCs/>
          <w:color w:val="auto"/>
          <w:spacing w:val="2"/>
          <w:kern w:val="2"/>
          <w:sz w:val="32"/>
          <w:szCs w:val="44"/>
          <w:highlight w:val="none"/>
          <w:lang w:val="en-US" w:eastAsia="zh-CN" w:bidi="ar-SA"/>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color w:val="auto"/>
          <w:spacing w:val="2"/>
          <w:kern w:val="2"/>
          <w:sz w:val="32"/>
          <w:szCs w:val="44"/>
          <w:highlight w:val="none"/>
          <w:lang w:val="en-US" w:eastAsia="zh-CN" w:bidi="ar-SA"/>
        </w:rPr>
        <w:t>第一部分 合同协议书</w:t>
      </w:r>
    </w:p>
    <w:p w14:paraId="7F13CA6A">
      <w:pPr>
        <w:tabs>
          <w:tab w:val="center" w:pos="4393"/>
          <w:tab w:val="left" w:pos="6774"/>
        </w:tabs>
        <w:spacing w:line="360" w:lineRule="auto"/>
        <w:jc w:val="both"/>
        <w:rPr>
          <w:rFonts w:hint="eastAsia" w:ascii="宋体" w:hAnsi="宋体" w:eastAsia="宋体" w:cs="宋体"/>
          <w:b/>
          <w:bCs w:val="0"/>
          <w:color w:val="auto"/>
          <w:spacing w:val="0"/>
          <w:kern w:val="2"/>
          <w:sz w:val="21"/>
          <w:szCs w:val="21"/>
          <w:highlight w:val="none"/>
        </w:rPr>
      </w:pPr>
      <w:r>
        <w:rPr>
          <w:rFonts w:hint="eastAsia" w:ascii="宋体" w:hAnsi="宋体" w:eastAsia="宋体" w:cs="宋体"/>
          <w:b/>
          <w:bCs w:val="0"/>
          <w:color w:val="auto"/>
          <w:spacing w:val="0"/>
          <w:kern w:val="2"/>
          <w:sz w:val="21"/>
          <w:szCs w:val="21"/>
          <w:highlight w:val="none"/>
        </w:rPr>
        <w:t>发包人（全称）：</w:t>
      </w:r>
    </w:p>
    <w:p w14:paraId="68F9FA39">
      <w:pPr>
        <w:tabs>
          <w:tab w:val="center" w:pos="4393"/>
          <w:tab w:val="left" w:pos="6774"/>
        </w:tabs>
        <w:spacing w:line="360" w:lineRule="auto"/>
        <w:jc w:val="both"/>
        <w:rPr>
          <w:rFonts w:hint="eastAsia" w:ascii="宋体" w:hAnsi="宋体" w:eastAsia="宋体" w:cs="宋体"/>
          <w:b/>
          <w:bCs w:val="0"/>
          <w:color w:val="auto"/>
          <w:spacing w:val="0"/>
          <w:kern w:val="2"/>
          <w:sz w:val="21"/>
          <w:szCs w:val="21"/>
          <w:highlight w:val="none"/>
          <w:u w:val="single"/>
        </w:rPr>
      </w:pPr>
      <w:r>
        <w:rPr>
          <w:rFonts w:hint="eastAsia" w:ascii="宋体" w:hAnsi="宋体" w:eastAsia="宋体" w:cs="宋体"/>
          <w:b/>
          <w:bCs w:val="0"/>
          <w:color w:val="auto"/>
          <w:spacing w:val="0"/>
          <w:kern w:val="2"/>
          <w:sz w:val="21"/>
          <w:szCs w:val="21"/>
          <w:highlight w:val="none"/>
        </w:rPr>
        <w:t>承包人（全称）：</w:t>
      </w:r>
      <w:r>
        <w:rPr>
          <w:rFonts w:hint="eastAsia" w:ascii="宋体" w:hAnsi="宋体" w:eastAsia="宋体" w:cs="宋体"/>
          <w:b/>
          <w:bCs w:val="0"/>
          <w:color w:val="auto"/>
          <w:spacing w:val="0"/>
          <w:kern w:val="2"/>
          <w:sz w:val="21"/>
          <w:szCs w:val="21"/>
          <w:highlight w:val="none"/>
          <w:u w:val="single"/>
        </w:rPr>
        <w:t xml:space="preserve">                        </w:t>
      </w:r>
    </w:p>
    <w:p w14:paraId="41AFB225">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根据《中华人民共和国</w:t>
      </w:r>
      <w:r>
        <w:rPr>
          <w:rFonts w:hint="eastAsia" w:ascii="宋体" w:hAnsi="宋体" w:eastAsia="宋体" w:cs="宋体"/>
          <w:bCs w:val="0"/>
          <w:color w:val="auto"/>
          <w:spacing w:val="0"/>
          <w:kern w:val="2"/>
          <w:sz w:val="21"/>
          <w:szCs w:val="21"/>
          <w:highlight w:val="none"/>
          <w:lang w:eastAsia="zh-CN"/>
        </w:rPr>
        <w:t>民法典</w:t>
      </w:r>
      <w:r>
        <w:rPr>
          <w:rFonts w:hint="eastAsia" w:ascii="宋体" w:hAnsi="宋体" w:eastAsia="宋体" w:cs="宋体"/>
          <w:bCs w:val="0"/>
          <w:color w:val="auto"/>
          <w:spacing w:val="0"/>
          <w:kern w:val="2"/>
          <w:sz w:val="21"/>
          <w:szCs w:val="21"/>
          <w:highlight w:val="none"/>
        </w:rPr>
        <w:t>》、《中华人民共和国建筑法》及有关法律规定，遵循平等、自愿、公平和诚实信用的原则，双方就</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及有关事项协商一致，共同达成如下协议：</w:t>
      </w:r>
    </w:p>
    <w:p w14:paraId="49A68013">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2" w:name="_Toc351203481"/>
      <w:r>
        <w:rPr>
          <w:rFonts w:hint="eastAsia" w:ascii="宋体" w:hAnsi="宋体" w:eastAsia="宋体" w:cs="宋体"/>
          <w:b w:val="0"/>
          <w:bCs/>
          <w:color w:val="auto"/>
          <w:spacing w:val="0"/>
          <w:kern w:val="2"/>
          <w:sz w:val="21"/>
          <w:szCs w:val="21"/>
          <w:highlight w:val="none"/>
          <w:lang w:val="en-US" w:eastAsia="zh-CN" w:bidi="ar-SA"/>
        </w:rPr>
        <w:t>一、工程概况</w:t>
      </w:r>
      <w:bookmarkEnd w:id="2"/>
    </w:p>
    <w:p w14:paraId="0F23B564">
      <w:pPr>
        <w:tabs>
          <w:tab w:val="center" w:pos="4393"/>
          <w:tab w:val="left" w:pos="6774"/>
        </w:tabs>
        <w:spacing w:line="360" w:lineRule="auto"/>
        <w:ind w:firstLine="411" w:firstLineChars="196"/>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color w:val="auto"/>
          <w:spacing w:val="0"/>
          <w:kern w:val="2"/>
          <w:sz w:val="21"/>
          <w:szCs w:val="21"/>
          <w:highlight w:val="none"/>
        </w:rPr>
        <w:t>1.工程名称</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4"/>
          <w:highlight w:val="none"/>
        </w:rPr>
        <w:t>。</w:t>
      </w:r>
    </w:p>
    <w:p w14:paraId="357226C6">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2.工程地点：</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p>
    <w:p w14:paraId="2BCC1AD1">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u w:val="single"/>
        </w:rPr>
      </w:pPr>
      <w:r>
        <w:rPr>
          <w:rFonts w:hint="eastAsia" w:ascii="宋体" w:hAnsi="宋体" w:eastAsia="宋体" w:cs="宋体"/>
          <w:bCs/>
          <w:color w:val="auto"/>
          <w:spacing w:val="0"/>
          <w:kern w:val="2"/>
          <w:sz w:val="21"/>
          <w:szCs w:val="21"/>
          <w:highlight w:val="none"/>
        </w:rPr>
        <w:t>3.工程立项批准文号：</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u w:val="none"/>
          <w:lang w:val="en-US" w:eastAsia="zh-CN"/>
        </w:rPr>
        <w:t>。</w:t>
      </w:r>
    </w:p>
    <w:p w14:paraId="74CF9074">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4.资金来源：</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 w:val="0"/>
          <w:bCs/>
          <w:color w:val="auto"/>
          <w:spacing w:val="0"/>
          <w:kern w:val="2"/>
          <w:sz w:val="21"/>
          <w:szCs w:val="24"/>
          <w:highlight w:val="none"/>
          <w:u w:val="single"/>
          <w:lang w:val="en-US" w:eastAsia="zh-CN"/>
        </w:rPr>
        <w:t>财政资金</w:t>
      </w:r>
      <w:r>
        <w:rPr>
          <w:rFonts w:hint="eastAsia" w:ascii="宋体" w:hAnsi="宋体" w:eastAsia="宋体" w:cs="宋体"/>
          <w:b w:val="0"/>
          <w:bCs/>
          <w:color w:val="auto"/>
          <w:spacing w:val="0"/>
          <w:kern w:val="2"/>
          <w:sz w:val="21"/>
          <w:szCs w:val="24"/>
          <w:highlight w:val="none"/>
          <w:u w:val="single"/>
        </w:rPr>
        <w:t>，已落实</w:t>
      </w:r>
      <w:r>
        <w:rPr>
          <w:rFonts w:hint="eastAsia" w:ascii="宋体" w:hAnsi="宋体" w:eastAsia="宋体" w:cs="宋体"/>
          <w:bCs/>
          <w:color w:val="auto"/>
          <w:spacing w:val="0"/>
          <w:kern w:val="2"/>
          <w:sz w:val="21"/>
          <w:szCs w:val="21"/>
          <w:highlight w:val="none"/>
        </w:rPr>
        <w:t>。</w:t>
      </w:r>
    </w:p>
    <w:p w14:paraId="1DDB3C63">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u w:val="single"/>
          <w:lang w:val="en-US" w:eastAsia="zh-CN"/>
        </w:rPr>
      </w:pPr>
      <w:r>
        <w:rPr>
          <w:rFonts w:hint="eastAsia" w:ascii="宋体" w:hAnsi="宋体" w:eastAsia="宋体" w:cs="宋体"/>
          <w:bCs/>
          <w:color w:val="auto"/>
          <w:spacing w:val="0"/>
          <w:kern w:val="2"/>
          <w:sz w:val="21"/>
          <w:szCs w:val="21"/>
          <w:highlight w:val="none"/>
        </w:rPr>
        <w:t>5.工程内容：</w:t>
      </w:r>
      <w:r>
        <w:rPr>
          <w:rFonts w:hint="eastAsia" w:ascii="宋体" w:hAnsi="宋体" w:eastAsia="宋体" w:cs="宋体"/>
          <w:bCs/>
          <w:color w:val="auto"/>
          <w:spacing w:val="0"/>
          <w:kern w:val="2"/>
          <w:sz w:val="21"/>
          <w:szCs w:val="21"/>
          <w:highlight w:val="none"/>
          <w:u w:val="single"/>
          <w:lang w:val="en-US" w:eastAsia="zh-CN"/>
        </w:rPr>
        <w:t xml:space="preserve">                  。</w:t>
      </w:r>
    </w:p>
    <w:p w14:paraId="3D064972">
      <w:pPr>
        <w:tabs>
          <w:tab w:val="center" w:pos="4393"/>
          <w:tab w:val="left" w:pos="6774"/>
        </w:tabs>
        <w:spacing w:line="360" w:lineRule="auto"/>
        <w:ind w:firstLine="411" w:firstLineChars="196"/>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群体工程应附《承包人承揽工程项目一览表》（附件1）。</w:t>
      </w:r>
    </w:p>
    <w:p w14:paraId="53FB2AB1">
      <w:pPr>
        <w:tabs>
          <w:tab w:val="center" w:pos="4393"/>
          <w:tab w:val="left" w:pos="6774"/>
        </w:tabs>
        <w:spacing w:line="360" w:lineRule="auto"/>
        <w:ind w:firstLine="411" w:firstLineChars="196"/>
        <w:jc w:val="both"/>
        <w:rPr>
          <w:rFonts w:hint="eastAsia" w:ascii="宋体" w:hAnsi="宋体" w:eastAsia="宋体" w:cs="宋体"/>
          <w:bCs/>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lang w:val="en-US" w:eastAsia="zh-CN"/>
        </w:rPr>
        <w:t>6.</w:t>
      </w:r>
      <w:r>
        <w:rPr>
          <w:rFonts w:hint="eastAsia" w:ascii="宋体" w:hAnsi="宋体" w:eastAsia="宋体" w:cs="宋体"/>
          <w:bCs w:val="0"/>
          <w:color w:val="auto"/>
          <w:spacing w:val="0"/>
          <w:kern w:val="2"/>
          <w:sz w:val="21"/>
          <w:szCs w:val="21"/>
          <w:highlight w:val="none"/>
          <w:lang w:bidi="ar"/>
        </w:rPr>
        <w:t>工程承包范围：</w:t>
      </w:r>
      <w:r>
        <w:rPr>
          <w:rFonts w:hint="eastAsia" w:ascii="宋体" w:hAnsi="宋体" w:eastAsia="宋体" w:cs="宋体"/>
          <w:bCs w:val="0"/>
          <w:color w:val="auto"/>
          <w:spacing w:val="0"/>
          <w:kern w:val="2"/>
          <w:sz w:val="21"/>
          <w:szCs w:val="21"/>
          <w:highlight w:val="none"/>
          <w:u w:val="single"/>
          <w:lang w:val="en-US" w:eastAsia="zh-CN" w:bidi="ar"/>
        </w:rPr>
        <w:t xml:space="preserve">                  </w:t>
      </w:r>
      <w:r>
        <w:rPr>
          <w:rFonts w:hint="eastAsia" w:ascii="宋体" w:hAnsi="宋体" w:eastAsia="宋体" w:cs="宋体"/>
          <w:b w:val="0"/>
          <w:bCs w:val="0"/>
          <w:color w:val="auto"/>
          <w:spacing w:val="0"/>
          <w:kern w:val="2"/>
          <w:sz w:val="21"/>
          <w:szCs w:val="21"/>
          <w:highlight w:val="none"/>
          <w:u w:val="single"/>
          <w:lang w:val="en-US" w:eastAsia="zh-CN"/>
        </w:rPr>
        <w:t>。</w:t>
      </w:r>
      <w:bookmarkStart w:id="3" w:name="_Toc351203482"/>
    </w:p>
    <w:p w14:paraId="01F64579">
      <w:pPr>
        <w:tabs>
          <w:tab w:val="center" w:pos="4393"/>
          <w:tab w:val="left" w:pos="6774"/>
        </w:tabs>
        <w:spacing w:line="360" w:lineRule="auto"/>
        <w:jc w:val="both"/>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二、合同工期</w:t>
      </w:r>
      <w:bookmarkEnd w:id="3"/>
    </w:p>
    <w:p w14:paraId="4617D351">
      <w:pPr>
        <w:tabs>
          <w:tab w:val="center" w:pos="4393"/>
          <w:tab w:val="left" w:pos="6774"/>
        </w:tabs>
        <w:spacing w:line="360" w:lineRule="auto"/>
        <w:ind w:firstLine="459"/>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计划开工日期：</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年</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月</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日</w:t>
      </w:r>
      <w:r>
        <w:rPr>
          <w:rFonts w:hint="eastAsia" w:ascii="宋体" w:hAnsi="宋体" w:eastAsia="宋体" w:cs="宋体"/>
          <w:b w:val="0"/>
          <w:bCs w:val="0"/>
          <w:color w:val="auto"/>
          <w:spacing w:val="0"/>
          <w:kern w:val="2"/>
          <w:sz w:val="21"/>
          <w:szCs w:val="21"/>
          <w:highlight w:val="none"/>
          <w:lang w:eastAsia="zh-CN"/>
        </w:rPr>
        <w:t>，</w:t>
      </w:r>
      <w:r>
        <w:rPr>
          <w:rFonts w:hint="eastAsia" w:ascii="宋体" w:hAnsi="宋体" w:eastAsia="宋体" w:cs="宋体"/>
          <w:b w:val="0"/>
          <w:bCs w:val="0"/>
          <w:color w:val="auto"/>
          <w:spacing w:val="0"/>
          <w:kern w:val="2"/>
          <w:sz w:val="21"/>
          <w:szCs w:val="21"/>
          <w:highlight w:val="none"/>
          <w:u w:val="none"/>
        </w:rPr>
        <w:t>具体开工时间以</w:t>
      </w:r>
      <w:r>
        <w:rPr>
          <w:rFonts w:hint="eastAsia" w:ascii="宋体" w:hAnsi="宋体" w:eastAsia="宋体" w:cs="宋体"/>
          <w:b w:val="0"/>
          <w:bCs w:val="0"/>
          <w:color w:val="auto"/>
          <w:spacing w:val="0"/>
          <w:kern w:val="2"/>
          <w:sz w:val="21"/>
          <w:szCs w:val="21"/>
          <w:highlight w:val="none"/>
          <w:u w:val="none"/>
          <w:lang w:val="en-US" w:eastAsia="zh-CN"/>
        </w:rPr>
        <w:t>发包人书面通知</w:t>
      </w:r>
      <w:r>
        <w:rPr>
          <w:rFonts w:hint="eastAsia" w:ascii="宋体" w:hAnsi="宋体" w:eastAsia="宋体" w:cs="宋体"/>
          <w:b w:val="0"/>
          <w:bCs w:val="0"/>
          <w:color w:val="auto"/>
          <w:spacing w:val="0"/>
          <w:kern w:val="2"/>
          <w:sz w:val="21"/>
          <w:szCs w:val="21"/>
          <w:highlight w:val="none"/>
          <w:u w:val="none"/>
        </w:rPr>
        <w:t>为准</w:t>
      </w:r>
      <w:r>
        <w:rPr>
          <w:rFonts w:hint="eastAsia" w:ascii="宋体" w:hAnsi="宋体" w:eastAsia="宋体" w:cs="宋体"/>
          <w:b w:val="0"/>
          <w:bCs w:val="0"/>
          <w:color w:val="auto"/>
          <w:spacing w:val="0"/>
          <w:kern w:val="2"/>
          <w:sz w:val="21"/>
          <w:szCs w:val="21"/>
          <w:highlight w:val="none"/>
        </w:rPr>
        <w:t>。</w:t>
      </w:r>
    </w:p>
    <w:p w14:paraId="0030D71C">
      <w:pPr>
        <w:tabs>
          <w:tab w:val="center" w:pos="4393"/>
          <w:tab w:val="left" w:pos="6774"/>
        </w:tabs>
        <w:spacing w:line="360" w:lineRule="auto"/>
        <w:ind w:firstLine="459"/>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计划竣工日期：</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年</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月</w:t>
      </w:r>
      <w:r>
        <w:rPr>
          <w:rFonts w:hint="eastAsia" w:ascii="宋体" w:hAnsi="宋体" w:eastAsia="宋体" w:cs="宋体"/>
          <w:b/>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日。</w:t>
      </w:r>
    </w:p>
    <w:p w14:paraId="0584D458">
      <w:pPr>
        <w:tabs>
          <w:tab w:val="center" w:pos="4393"/>
          <w:tab w:val="left" w:pos="6774"/>
        </w:tabs>
        <w:spacing w:line="360" w:lineRule="auto"/>
        <w:ind w:firstLine="459"/>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rPr>
        <w:t>工期总日历天数：</w:t>
      </w:r>
      <w:r>
        <w:rPr>
          <w:rFonts w:hint="eastAsia" w:ascii="宋体" w:hAnsi="宋体" w:eastAsia="宋体" w:cs="宋体"/>
          <w:b/>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lang w:val="en-US" w:eastAsia="zh-CN"/>
        </w:rPr>
        <w:t>日历天</w:t>
      </w:r>
      <w:r>
        <w:rPr>
          <w:rFonts w:hint="eastAsia" w:ascii="宋体" w:hAnsi="宋体" w:eastAsia="宋体" w:cs="宋体"/>
          <w:b/>
          <w:bCs/>
          <w:color w:val="auto"/>
          <w:spacing w:val="0"/>
          <w:kern w:val="2"/>
          <w:sz w:val="21"/>
          <w:szCs w:val="21"/>
          <w:highlight w:val="none"/>
          <w:u w:val="none"/>
          <w:lang w:val="en-US" w:eastAsia="zh-CN"/>
        </w:rPr>
        <w:t>。</w:t>
      </w:r>
    </w:p>
    <w:p w14:paraId="7488D1F8">
      <w:pPr>
        <w:tabs>
          <w:tab w:val="center" w:pos="4393"/>
          <w:tab w:val="left" w:pos="6774"/>
        </w:tabs>
        <w:spacing w:line="360" w:lineRule="auto"/>
        <w:ind w:firstLine="459"/>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工期总日历天数与根据前述计划开竣工日期计算的工期天数不一致的，以工期总日历天数为准。</w:t>
      </w:r>
    </w:p>
    <w:p w14:paraId="2F207702">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4" w:name="_Toc351203483"/>
      <w:r>
        <w:rPr>
          <w:rFonts w:hint="eastAsia" w:ascii="宋体" w:hAnsi="宋体" w:eastAsia="宋体" w:cs="宋体"/>
          <w:b w:val="0"/>
          <w:bCs/>
          <w:color w:val="auto"/>
          <w:spacing w:val="0"/>
          <w:kern w:val="2"/>
          <w:sz w:val="21"/>
          <w:szCs w:val="21"/>
          <w:highlight w:val="none"/>
          <w:lang w:val="en-US" w:eastAsia="zh-CN" w:bidi="ar-SA"/>
        </w:rPr>
        <w:t>三、质量标准</w:t>
      </w:r>
      <w:bookmarkEnd w:id="4"/>
    </w:p>
    <w:p w14:paraId="70C1F270">
      <w:pPr>
        <w:tabs>
          <w:tab w:val="center" w:pos="4393"/>
          <w:tab w:val="left" w:pos="6774"/>
        </w:tabs>
        <w:spacing w:line="360" w:lineRule="auto"/>
        <w:ind w:firstLine="459"/>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工程质量符合</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
          <w:bCs w:val="0"/>
          <w:color w:val="auto"/>
          <w:spacing w:val="0"/>
          <w:kern w:val="2"/>
          <w:sz w:val="21"/>
          <w:szCs w:val="21"/>
          <w:highlight w:val="none"/>
          <w:u w:val="single"/>
        </w:rPr>
        <w:t>合格</w:t>
      </w:r>
      <w:r>
        <w:rPr>
          <w:rFonts w:hint="eastAsia" w:ascii="宋体" w:hAnsi="宋体" w:eastAsia="宋体" w:cs="宋体"/>
          <w:b/>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标准。</w:t>
      </w:r>
    </w:p>
    <w:p w14:paraId="2AEDBB45">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5" w:name="_Toc351203484"/>
      <w:r>
        <w:rPr>
          <w:rFonts w:hint="eastAsia" w:ascii="宋体" w:hAnsi="宋体" w:eastAsia="宋体" w:cs="宋体"/>
          <w:b w:val="0"/>
          <w:bCs/>
          <w:color w:val="auto"/>
          <w:spacing w:val="0"/>
          <w:kern w:val="2"/>
          <w:sz w:val="21"/>
          <w:szCs w:val="21"/>
          <w:highlight w:val="none"/>
          <w:lang w:val="en-US" w:eastAsia="zh-CN" w:bidi="ar-SA"/>
        </w:rPr>
        <w:t>四、签约合同价与合同价格形式</w:t>
      </w:r>
      <w:bookmarkEnd w:id="5"/>
    </w:p>
    <w:p w14:paraId="48F74331">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1.签约合同价为：</w:t>
      </w:r>
    </w:p>
    <w:p w14:paraId="6C7A768E">
      <w:pPr>
        <w:tabs>
          <w:tab w:val="center" w:pos="4393"/>
          <w:tab w:val="left" w:pos="6774"/>
        </w:tabs>
        <w:spacing w:line="360" w:lineRule="auto"/>
        <w:ind w:firstLine="525" w:firstLineChars="2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21F128B0">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其中：</w:t>
      </w:r>
    </w:p>
    <w:p w14:paraId="42C39695">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（1）安全</w:t>
      </w:r>
      <w:r>
        <w:rPr>
          <w:rFonts w:hint="eastAsia" w:ascii="宋体" w:hAnsi="宋体" w:eastAsia="宋体" w:cs="宋体"/>
          <w:bCs w:val="0"/>
          <w:color w:val="auto"/>
          <w:spacing w:val="0"/>
          <w:kern w:val="2"/>
          <w:sz w:val="21"/>
          <w:szCs w:val="21"/>
          <w:highlight w:val="none"/>
          <w:lang w:val="en-US" w:eastAsia="zh-CN"/>
        </w:rPr>
        <w:t>生产措施费</w:t>
      </w:r>
      <w:r>
        <w:rPr>
          <w:rFonts w:hint="eastAsia" w:ascii="宋体" w:hAnsi="宋体" w:eastAsia="宋体" w:cs="宋体"/>
          <w:bCs w:val="0"/>
          <w:color w:val="auto"/>
          <w:spacing w:val="0"/>
          <w:kern w:val="2"/>
          <w:sz w:val="21"/>
          <w:szCs w:val="21"/>
          <w:highlight w:val="none"/>
        </w:rPr>
        <w:t>：</w:t>
      </w:r>
    </w:p>
    <w:p w14:paraId="511D2444">
      <w:pPr>
        <w:tabs>
          <w:tab w:val="center" w:pos="4393"/>
          <w:tab w:val="left" w:pos="6774"/>
        </w:tabs>
        <w:spacing w:line="360" w:lineRule="auto"/>
        <w:ind w:firstLine="945" w:firstLineChars="4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098A101E">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（2）材料和工程设备暂估价金额：</w:t>
      </w:r>
    </w:p>
    <w:p w14:paraId="18A80B4A">
      <w:pPr>
        <w:tabs>
          <w:tab w:val="center" w:pos="4393"/>
          <w:tab w:val="left" w:pos="6774"/>
        </w:tabs>
        <w:spacing w:line="360" w:lineRule="auto"/>
        <w:ind w:firstLine="945" w:firstLineChars="4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0D67E884">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（3）专业工程暂估价金额：</w:t>
      </w:r>
    </w:p>
    <w:p w14:paraId="4C5518DD">
      <w:pPr>
        <w:tabs>
          <w:tab w:val="center" w:pos="4393"/>
          <w:tab w:val="left" w:pos="6774"/>
        </w:tabs>
        <w:spacing w:line="360" w:lineRule="auto"/>
        <w:ind w:firstLine="945" w:firstLineChars="4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67DA61EC">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（4）暂列金额：</w:t>
      </w:r>
    </w:p>
    <w:p w14:paraId="07A60B6B">
      <w:pPr>
        <w:tabs>
          <w:tab w:val="center" w:pos="4393"/>
          <w:tab w:val="left" w:pos="6774"/>
        </w:tabs>
        <w:spacing w:line="360" w:lineRule="auto"/>
        <w:ind w:firstLine="945" w:firstLineChars="45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人民币（大写）</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元</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w:t>
      </w:r>
    </w:p>
    <w:p w14:paraId="4000C3CB">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lang w:val="en-US" w:eastAsia="zh-CN"/>
        </w:rPr>
        <w:t>2.</w:t>
      </w:r>
      <w:r>
        <w:rPr>
          <w:rFonts w:hint="eastAsia" w:ascii="宋体" w:hAnsi="宋体" w:eastAsia="宋体" w:cs="宋体"/>
          <w:bCs w:val="0"/>
          <w:color w:val="auto"/>
          <w:spacing w:val="0"/>
          <w:kern w:val="2"/>
          <w:sz w:val="21"/>
          <w:szCs w:val="21"/>
          <w:highlight w:val="none"/>
        </w:rPr>
        <w:t>合同价格形式：</w:t>
      </w:r>
      <w:r>
        <w:rPr>
          <w:rFonts w:hint="eastAsia" w:ascii="宋体" w:hAnsi="宋体" w:eastAsia="宋体" w:cs="宋体"/>
          <w:b/>
          <w:bCs/>
          <w:color w:val="auto"/>
          <w:spacing w:val="0"/>
          <w:kern w:val="2"/>
          <w:sz w:val="21"/>
          <w:szCs w:val="21"/>
          <w:highlight w:val="none"/>
          <w:u w:val="single"/>
          <w:lang w:val="en-US" w:eastAsia="zh-CN"/>
        </w:rPr>
        <w:t xml:space="preserve"> </w:t>
      </w:r>
      <w:r>
        <w:rPr>
          <w:rFonts w:hint="eastAsia" w:ascii="宋体" w:hAnsi="宋体" w:eastAsia="宋体" w:cs="宋体"/>
          <w:b/>
          <w:bCs/>
          <w:color w:val="auto"/>
          <w:spacing w:val="0"/>
          <w:kern w:val="2"/>
          <w:sz w:val="21"/>
          <w:szCs w:val="21"/>
          <w:highlight w:val="none"/>
          <w:u w:val="single"/>
        </w:rPr>
        <w:t>固定单价合同</w:t>
      </w:r>
      <w:r>
        <w:rPr>
          <w:rFonts w:hint="eastAsia" w:ascii="宋体" w:hAnsi="宋体" w:eastAsia="宋体" w:cs="宋体"/>
          <w:b/>
          <w:bCs/>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p>
    <w:p w14:paraId="2A6156C9">
      <w:pPr>
        <w:keepNext/>
        <w:keepLines/>
        <w:widowControl w:val="0"/>
        <w:numPr>
          <w:ilvl w:val="3"/>
          <w:numId w:val="2"/>
        </w:numPr>
        <w:spacing w:line="360" w:lineRule="auto"/>
        <w:ind w:left="0" w:firstLine="0"/>
        <w:jc w:val="both"/>
        <w:outlineLvl w:val="3"/>
        <w:rPr>
          <w:rFonts w:hint="eastAsia" w:ascii="宋体" w:hAnsi="宋体" w:eastAsia="宋体" w:cs="宋体"/>
          <w:b w:val="0"/>
          <w:bCs/>
          <w:color w:val="auto"/>
          <w:spacing w:val="0"/>
          <w:kern w:val="2"/>
          <w:sz w:val="21"/>
          <w:szCs w:val="21"/>
          <w:highlight w:val="none"/>
          <w:lang w:val="en-US" w:eastAsia="zh-CN" w:bidi="ar-SA"/>
        </w:rPr>
      </w:pPr>
      <w:bookmarkStart w:id="6" w:name="_Toc351203485"/>
      <w:r>
        <w:rPr>
          <w:rFonts w:hint="eastAsia" w:ascii="宋体" w:hAnsi="宋体" w:eastAsia="宋体" w:cs="宋体"/>
          <w:b w:val="0"/>
          <w:bCs/>
          <w:color w:val="auto"/>
          <w:spacing w:val="0"/>
          <w:kern w:val="2"/>
          <w:sz w:val="21"/>
          <w:szCs w:val="21"/>
          <w:highlight w:val="none"/>
          <w:lang w:val="en-US" w:eastAsia="zh-CN" w:bidi="ar-SA"/>
        </w:rPr>
        <w:t>五、</w:t>
      </w:r>
      <w:bookmarkEnd w:id="6"/>
      <w:r>
        <w:rPr>
          <w:rFonts w:hint="eastAsia" w:ascii="宋体" w:hAnsi="宋体" w:eastAsia="宋体" w:cs="宋体"/>
          <w:b w:val="0"/>
          <w:bCs/>
          <w:color w:val="auto"/>
          <w:spacing w:val="0"/>
          <w:kern w:val="2"/>
          <w:sz w:val="21"/>
          <w:szCs w:val="21"/>
          <w:highlight w:val="none"/>
          <w:lang w:val="en-US" w:eastAsia="zh-CN" w:bidi="ar-SA"/>
        </w:rPr>
        <w:t>项目经理</w:t>
      </w:r>
    </w:p>
    <w:p w14:paraId="473DA78E">
      <w:pPr>
        <w:tabs>
          <w:tab w:val="center" w:pos="4393"/>
          <w:tab w:val="left" w:pos="6774"/>
        </w:tabs>
        <w:spacing w:line="360" w:lineRule="auto"/>
        <w:ind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承包人项目经理：</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54CE585">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7" w:name="_Toc351203486"/>
      <w:r>
        <w:rPr>
          <w:rFonts w:hint="eastAsia" w:ascii="宋体" w:hAnsi="宋体" w:eastAsia="宋体" w:cs="宋体"/>
          <w:b w:val="0"/>
          <w:bCs/>
          <w:color w:val="auto"/>
          <w:spacing w:val="0"/>
          <w:kern w:val="2"/>
          <w:sz w:val="21"/>
          <w:szCs w:val="21"/>
          <w:highlight w:val="none"/>
          <w:lang w:val="en-US" w:eastAsia="zh-CN" w:bidi="ar-SA"/>
        </w:rPr>
        <w:t>六、合同文件构成</w:t>
      </w:r>
      <w:bookmarkEnd w:id="7"/>
    </w:p>
    <w:p w14:paraId="7B2948BB">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本协议书与下列文件一起构成合同文件：</w:t>
      </w:r>
    </w:p>
    <w:p w14:paraId="16036A88">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（1）中标通知书（如果有）；</w:t>
      </w:r>
    </w:p>
    <w:p w14:paraId="7F06C378">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（2）投标函及其附录（如果有）； </w:t>
      </w:r>
    </w:p>
    <w:p w14:paraId="0F380803">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（3）专用合同条款及其附件；</w:t>
      </w:r>
    </w:p>
    <w:p w14:paraId="7E23A3D1">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（4）通用合同条款；</w:t>
      </w:r>
    </w:p>
    <w:p w14:paraId="4E444DCF">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（5）技术标准和要求；</w:t>
      </w:r>
    </w:p>
    <w:p w14:paraId="56709B0A">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（6）图纸；</w:t>
      </w:r>
    </w:p>
    <w:p w14:paraId="536C3D87">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（7）已标价工程量清单或预算书；</w:t>
      </w:r>
    </w:p>
    <w:p w14:paraId="0C21F23D">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（8）其他合同文件。</w:t>
      </w:r>
    </w:p>
    <w:p w14:paraId="6DD4B9B6">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在合同订立及履行过程中形成的与合同有关的文件均构成合同文件组成部分。</w:t>
      </w:r>
    </w:p>
    <w:p w14:paraId="5D33107E">
      <w:pPr>
        <w:tabs>
          <w:tab w:val="center" w:pos="4393"/>
          <w:tab w:val="left" w:pos="6774"/>
        </w:tabs>
        <w:autoSpaceDE w:val="0"/>
        <w:autoSpaceDN w:val="0"/>
        <w:adjustRightInd w:val="0"/>
        <w:spacing w:line="360" w:lineRule="auto"/>
        <w:ind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473FF38">
      <w:pPr>
        <w:keepNext/>
        <w:keepLines/>
        <w:widowControl w:val="0"/>
        <w:numPr>
          <w:ilvl w:val="3"/>
          <w:numId w:val="2"/>
        </w:numPr>
        <w:spacing w:line="360" w:lineRule="auto"/>
        <w:ind w:left="0" w:firstLine="0"/>
        <w:jc w:val="both"/>
        <w:outlineLvl w:val="3"/>
        <w:rPr>
          <w:rFonts w:hint="eastAsia" w:ascii="宋体" w:hAnsi="宋体" w:eastAsia="宋体" w:cs="宋体"/>
          <w:b w:val="0"/>
          <w:bCs w:val="0"/>
          <w:color w:val="auto"/>
          <w:spacing w:val="0"/>
          <w:kern w:val="2"/>
          <w:sz w:val="21"/>
          <w:szCs w:val="21"/>
          <w:highlight w:val="none"/>
          <w:lang w:val="en-US" w:eastAsia="zh-CN" w:bidi="ar-SA"/>
        </w:rPr>
      </w:pPr>
      <w:bookmarkStart w:id="8" w:name="_Toc351203487"/>
      <w:r>
        <w:rPr>
          <w:rFonts w:hint="eastAsia" w:ascii="宋体" w:hAnsi="宋体" w:eastAsia="宋体" w:cs="宋体"/>
          <w:b w:val="0"/>
          <w:bCs/>
          <w:color w:val="auto"/>
          <w:spacing w:val="0"/>
          <w:kern w:val="2"/>
          <w:sz w:val="21"/>
          <w:szCs w:val="21"/>
          <w:highlight w:val="none"/>
          <w:lang w:val="en-US" w:eastAsia="zh-CN" w:bidi="ar-SA"/>
        </w:rPr>
        <w:t>七、承诺</w:t>
      </w:r>
      <w:bookmarkEnd w:id="8"/>
    </w:p>
    <w:p w14:paraId="20222F23">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1.发包人承诺按照法律规定履行项目审批手续、筹集工程建设资金并按照合同约定的期限和方式支付合同价款。</w:t>
      </w:r>
    </w:p>
    <w:p w14:paraId="20E8030C">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2.承包人承诺按照法律规定及合同约定组织完成工程施工，确保工程质量和安全，不进行转包及违法分包，并在缺陷责任期及保修期内承担相应的工程维修责任。</w:t>
      </w:r>
    </w:p>
    <w:p w14:paraId="771D609F">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3.发包人和承包人通过招投标形式签订合同的，双方理解并承诺不再就同一工程另行签订与合同实质性内容相背离的协议。</w:t>
      </w:r>
    </w:p>
    <w:p w14:paraId="2DE13995">
      <w:pPr>
        <w:keepNext/>
        <w:keepLines/>
        <w:widowControl w:val="0"/>
        <w:numPr>
          <w:ilvl w:val="3"/>
          <w:numId w:val="2"/>
        </w:numPr>
        <w:spacing w:line="360" w:lineRule="auto"/>
        <w:ind w:left="0" w:firstLine="0"/>
        <w:jc w:val="both"/>
        <w:outlineLvl w:val="3"/>
        <w:rPr>
          <w:rFonts w:hint="eastAsia" w:ascii="宋体" w:hAnsi="宋体" w:eastAsia="宋体" w:cs="宋体"/>
          <w:b w:val="0"/>
          <w:bCs/>
          <w:color w:val="auto"/>
          <w:spacing w:val="0"/>
          <w:kern w:val="2"/>
          <w:sz w:val="21"/>
          <w:szCs w:val="21"/>
          <w:highlight w:val="none"/>
          <w:lang w:val="en-US" w:eastAsia="zh-CN" w:bidi="ar-SA"/>
        </w:rPr>
      </w:pPr>
      <w:bookmarkStart w:id="9" w:name="_Toc351203488"/>
      <w:r>
        <w:rPr>
          <w:rFonts w:hint="eastAsia" w:ascii="宋体" w:hAnsi="宋体" w:eastAsia="宋体" w:cs="宋体"/>
          <w:b w:val="0"/>
          <w:bCs/>
          <w:color w:val="auto"/>
          <w:spacing w:val="0"/>
          <w:kern w:val="2"/>
          <w:sz w:val="21"/>
          <w:szCs w:val="21"/>
          <w:highlight w:val="none"/>
          <w:lang w:val="en-US" w:eastAsia="zh-CN" w:bidi="ar-SA"/>
        </w:rPr>
        <w:t>八、词语含义</w:t>
      </w:r>
      <w:bookmarkEnd w:id="9"/>
    </w:p>
    <w:p w14:paraId="668168C6">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本协议书中词语含义与第二部分通用合同条款中赋予的含义相同。</w:t>
      </w:r>
    </w:p>
    <w:p w14:paraId="5DB6FB7E">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0" w:name="_Toc351203489"/>
      <w:r>
        <w:rPr>
          <w:rFonts w:hint="eastAsia" w:ascii="宋体" w:hAnsi="宋体" w:eastAsia="宋体" w:cs="宋体"/>
          <w:b w:val="0"/>
          <w:bCs/>
          <w:color w:val="auto"/>
          <w:spacing w:val="0"/>
          <w:kern w:val="2"/>
          <w:sz w:val="21"/>
          <w:szCs w:val="21"/>
          <w:highlight w:val="none"/>
          <w:lang w:val="en-US" w:eastAsia="zh-CN" w:bidi="ar-SA"/>
        </w:rPr>
        <w:t>九、签订时间</w:t>
      </w:r>
      <w:bookmarkEnd w:id="10"/>
    </w:p>
    <w:p w14:paraId="462DCE08">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本合同于</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年</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月</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日签订。</w:t>
      </w:r>
    </w:p>
    <w:p w14:paraId="2DB37F52">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1" w:name="_Toc351203490"/>
      <w:r>
        <w:rPr>
          <w:rFonts w:hint="eastAsia" w:ascii="宋体" w:hAnsi="宋体" w:eastAsia="宋体" w:cs="宋体"/>
          <w:b w:val="0"/>
          <w:bCs/>
          <w:color w:val="auto"/>
          <w:spacing w:val="0"/>
          <w:kern w:val="2"/>
          <w:sz w:val="21"/>
          <w:szCs w:val="21"/>
          <w:highlight w:val="none"/>
          <w:lang w:val="en-US" w:eastAsia="zh-CN" w:bidi="ar-SA"/>
        </w:rPr>
        <w:t>十、签订地点</w:t>
      </w:r>
      <w:bookmarkEnd w:id="11"/>
    </w:p>
    <w:p w14:paraId="52596C00">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本合同在</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 xml:space="preserve">                      </w:t>
      </w:r>
      <w:r>
        <w:rPr>
          <w:rFonts w:hint="eastAsia" w:ascii="宋体" w:hAnsi="宋体" w:eastAsia="宋体" w:cs="宋体"/>
          <w:bCs/>
          <w:color w:val="auto"/>
          <w:spacing w:val="0"/>
          <w:kern w:val="2"/>
          <w:sz w:val="21"/>
          <w:szCs w:val="21"/>
          <w:highlight w:val="none"/>
        </w:rPr>
        <w:t>签订。</w:t>
      </w:r>
    </w:p>
    <w:p w14:paraId="715A68C6">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2" w:name="_Toc351203491"/>
      <w:r>
        <w:rPr>
          <w:rFonts w:hint="eastAsia" w:ascii="宋体" w:hAnsi="宋体" w:eastAsia="宋体" w:cs="宋体"/>
          <w:b w:val="0"/>
          <w:bCs/>
          <w:color w:val="auto"/>
          <w:spacing w:val="0"/>
          <w:kern w:val="2"/>
          <w:sz w:val="21"/>
          <w:szCs w:val="21"/>
          <w:highlight w:val="none"/>
          <w:lang w:val="en-US" w:eastAsia="zh-CN" w:bidi="ar-SA"/>
        </w:rPr>
        <w:t>十一、补充协议</w:t>
      </w:r>
      <w:bookmarkEnd w:id="12"/>
    </w:p>
    <w:p w14:paraId="567FFED1">
      <w:pPr>
        <w:tabs>
          <w:tab w:val="center" w:pos="4393"/>
          <w:tab w:val="left" w:pos="6774"/>
        </w:tabs>
        <w:spacing w:line="360" w:lineRule="auto"/>
        <w:ind w:firstLine="420" w:firstLineChars="200"/>
        <w:jc w:val="both"/>
        <w:rPr>
          <w:rFonts w:hint="eastAsia" w:ascii="宋体" w:hAnsi="宋体" w:eastAsia="宋体" w:cs="宋体"/>
          <w:b/>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合同未尽事宜，合同当事人另行签订补充协议，补充协议是合同的组成部分。</w:t>
      </w:r>
    </w:p>
    <w:p w14:paraId="7335EF0B">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3" w:name="_Toc351203492"/>
      <w:r>
        <w:rPr>
          <w:rFonts w:hint="eastAsia" w:ascii="宋体" w:hAnsi="宋体" w:eastAsia="宋体" w:cs="宋体"/>
          <w:b w:val="0"/>
          <w:bCs/>
          <w:color w:val="auto"/>
          <w:spacing w:val="0"/>
          <w:kern w:val="2"/>
          <w:sz w:val="21"/>
          <w:szCs w:val="21"/>
          <w:highlight w:val="none"/>
          <w:lang w:val="en-US" w:eastAsia="zh-CN" w:bidi="ar-SA"/>
        </w:rPr>
        <w:t>十二、合同生效</w:t>
      </w:r>
      <w:bookmarkEnd w:id="13"/>
    </w:p>
    <w:p w14:paraId="074132B1">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本合同自</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rPr>
        <w:t>双方签字盖章后</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生效。</w:t>
      </w:r>
    </w:p>
    <w:p w14:paraId="68C4AD16">
      <w:pPr>
        <w:keepNext/>
        <w:keepLines/>
        <w:widowControl w:val="0"/>
        <w:numPr>
          <w:ilvl w:val="3"/>
          <w:numId w:val="2"/>
        </w:numPr>
        <w:spacing w:line="360" w:lineRule="auto"/>
        <w:ind w:left="0" w:firstLine="0"/>
        <w:jc w:val="both"/>
        <w:outlineLvl w:val="3"/>
        <w:rPr>
          <w:rFonts w:hint="eastAsia" w:ascii="宋体" w:hAnsi="宋体" w:eastAsia="宋体" w:cs="宋体"/>
          <w:b/>
          <w:bCs w:val="0"/>
          <w:color w:val="auto"/>
          <w:spacing w:val="0"/>
          <w:kern w:val="2"/>
          <w:sz w:val="21"/>
          <w:szCs w:val="21"/>
          <w:highlight w:val="none"/>
          <w:lang w:val="en-US" w:eastAsia="zh-CN" w:bidi="ar-SA"/>
        </w:rPr>
      </w:pPr>
      <w:bookmarkStart w:id="14" w:name="_Toc351203493"/>
      <w:r>
        <w:rPr>
          <w:rFonts w:hint="eastAsia" w:ascii="宋体" w:hAnsi="宋体" w:eastAsia="宋体" w:cs="宋体"/>
          <w:b w:val="0"/>
          <w:bCs/>
          <w:color w:val="auto"/>
          <w:spacing w:val="0"/>
          <w:kern w:val="2"/>
          <w:sz w:val="21"/>
          <w:szCs w:val="21"/>
          <w:highlight w:val="none"/>
          <w:lang w:val="en-US" w:eastAsia="zh-CN" w:bidi="ar-SA"/>
        </w:rPr>
        <w:t>十三、合同份数</w:t>
      </w:r>
      <w:bookmarkEnd w:id="14"/>
    </w:p>
    <w:p w14:paraId="65135BDF">
      <w:pPr>
        <w:tabs>
          <w:tab w:val="center" w:pos="4393"/>
          <w:tab w:val="left" w:pos="6774"/>
        </w:tabs>
        <w:spacing w:line="360" w:lineRule="auto"/>
        <w:ind w:firstLine="420" w:firstLineChars="200"/>
        <w:jc w:val="both"/>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本合同一式</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陆</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份，均具有同等法律效力，发包人执</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叁</w:t>
      </w:r>
      <w:r>
        <w:rPr>
          <w:rFonts w:hint="eastAsia" w:ascii="宋体" w:hAnsi="宋体" w:eastAsia="宋体" w:cs="宋体"/>
          <w:bCs/>
          <w:color w:val="auto"/>
          <w:spacing w:val="0"/>
          <w:kern w:val="2"/>
          <w:sz w:val="21"/>
          <w:szCs w:val="21"/>
          <w:highlight w:val="none"/>
        </w:rPr>
        <w:t>份，承包人执</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叁</w:t>
      </w:r>
      <w:r>
        <w:rPr>
          <w:rFonts w:hint="eastAsia" w:ascii="宋体" w:hAnsi="宋体" w:eastAsia="宋体" w:cs="宋体"/>
          <w:bCs/>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1"/>
          <w:highlight w:val="none"/>
        </w:rPr>
        <w:t>份。</w:t>
      </w:r>
    </w:p>
    <w:p w14:paraId="35E32F41">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p>
    <w:p w14:paraId="2515D4F9">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发包人：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公章</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 xml:space="preserve">                         承包人：  </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公章</w:t>
      </w:r>
      <w:r>
        <w:rPr>
          <w:rFonts w:hint="eastAsia" w:ascii="宋体" w:hAnsi="宋体" w:eastAsia="宋体" w:cs="宋体"/>
          <w:bCs w:val="0"/>
          <w:color w:val="auto"/>
          <w:spacing w:val="0"/>
          <w:kern w:val="2"/>
          <w:sz w:val="21"/>
          <w:szCs w:val="21"/>
          <w:highlight w:val="none"/>
          <w:lang w:eastAsia="zh-CN"/>
        </w:rPr>
        <w:t>）</w:t>
      </w:r>
    </w:p>
    <w:p w14:paraId="4B6C1A81">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法定代表人或其委托代理人：                 法定代表人或其委托代理人：</w:t>
      </w:r>
    </w:p>
    <w:p w14:paraId="79FF5995">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（签字）                                  （签字）</w:t>
      </w:r>
    </w:p>
    <w:p w14:paraId="211C9CC7">
      <w:pPr>
        <w:keepNext w:val="0"/>
        <w:keepLines w:val="0"/>
        <w:pageBreakBefore w:val="0"/>
        <w:widowControl w:val="0"/>
        <w:tabs>
          <w:tab w:val="left" w:pos="4410"/>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组织机构代码：                             组织机构代码：           </w:t>
      </w:r>
    </w:p>
    <w:p w14:paraId="4CF95C09">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地  址：                                   地  址：        </w:t>
      </w:r>
    </w:p>
    <w:p w14:paraId="15F18ECE">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邮政编码：                                 邮政编码：   </w:t>
      </w:r>
    </w:p>
    <w:p w14:paraId="52DE08EC">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法定代表人：                               法定代表人：             </w:t>
      </w:r>
    </w:p>
    <w:p w14:paraId="2640EA42">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委托代理人：                               委托代理人：             </w:t>
      </w:r>
    </w:p>
    <w:p w14:paraId="140C6BF4">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电  话：                                   电  话：       </w:t>
      </w:r>
    </w:p>
    <w:p w14:paraId="2FAA5B8E">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电子信箱：                                 电子信箱：   </w:t>
      </w:r>
    </w:p>
    <w:p w14:paraId="7A551F32">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开户银行：                                 开户银行：   </w:t>
      </w:r>
    </w:p>
    <w:p w14:paraId="08169EEB">
      <w:pPr>
        <w:keepNext w:val="0"/>
        <w:keepLines w:val="0"/>
        <w:pageBreakBefore w:val="0"/>
        <w:widowControl w:val="0"/>
        <w:tabs>
          <w:tab w:val="center" w:pos="4393"/>
          <w:tab w:val="left" w:pos="6774"/>
        </w:tabs>
        <w:kinsoku/>
        <w:wordWrap/>
        <w:overflowPunct/>
        <w:topLinePunct w:val="0"/>
        <w:autoSpaceDE/>
        <w:autoSpaceDN/>
        <w:bidi w:val="0"/>
        <w:adjustRightInd/>
        <w:snapToGrid/>
        <w:spacing w:line="420" w:lineRule="exact"/>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账  号：                                   账  号：     </w:t>
      </w:r>
    </w:p>
    <w:p w14:paraId="494CAF8F">
      <w:pPr>
        <w:keepNext/>
        <w:keepLines/>
        <w:widowControl w:val="0"/>
        <w:numPr>
          <w:ilvl w:val="2"/>
          <w:numId w:val="2"/>
        </w:numPr>
        <w:tabs>
          <w:tab w:val="center" w:pos="4393"/>
          <w:tab w:val="left" w:pos="6774"/>
        </w:tabs>
        <w:spacing w:line="360" w:lineRule="auto"/>
        <w:ind w:left="0" w:firstLine="0"/>
        <w:jc w:val="center"/>
        <w:outlineLvl w:val="2"/>
        <w:rPr>
          <w:rFonts w:hint="eastAsia" w:ascii="宋体" w:hAnsi="宋体" w:eastAsia="宋体" w:cs="宋体"/>
          <w:b/>
          <w:bCs/>
          <w:color w:val="auto"/>
          <w:spacing w:val="2"/>
          <w:kern w:val="2"/>
          <w:sz w:val="32"/>
          <w:szCs w:val="44"/>
          <w:highlight w:val="none"/>
          <w:lang w:val="en-US" w:eastAsia="zh-CN" w:bidi="ar-SA"/>
        </w:rPr>
      </w:pPr>
      <w:bookmarkStart w:id="15" w:name="_Toc6194"/>
      <w:r>
        <w:rPr>
          <w:rFonts w:hint="eastAsia" w:ascii="宋体" w:hAnsi="宋体" w:eastAsia="宋体" w:cs="宋体"/>
          <w:b/>
          <w:bCs/>
          <w:color w:val="auto"/>
          <w:spacing w:val="2"/>
          <w:kern w:val="2"/>
          <w:sz w:val="32"/>
          <w:szCs w:val="44"/>
          <w:highlight w:val="none"/>
          <w:lang w:val="en-US" w:eastAsia="zh-CN" w:bidi="ar-SA"/>
        </w:rPr>
        <w:br w:type="page"/>
      </w:r>
      <w:r>
        <w:rPr>
          <w:rFonts w:hint="eastAsia" w:ascii="宋体" w:hAnsi="宋体" w:eastAsia="宋体" w:cs="宋体"/>
          <w:b/>
          <w:bCs/>
          <w:color w:val="auto"/>
          <w:spacing w:val="2"/>
          <w:kern w:val="2"/>
          <w:sz w:val="32"/>
          <w:szCs w:val="44"/>
          <w:highlight w:val="none"/>
          <w:lang w:val="en-US" w:eastAsia="zh-CN" w:bidi="ar-SA"/>
        </w:rPr>
        <w:t>第二部分 通用合同条款</w:t>
      </w:r>
      <w:bookmarkEnd w:id="15"/>
    </w:p>
    <w:p w14:paraId="7366B6CE">
      <w:pPr>
        <w:tabs>
          <w:tab w:val="center" w:pos="4393"/>
          <w:tab w:val="left" w:pos="6774"/>
        </w:tabs>
        <w:spacing w:line="360" w:lineRule="auto"/>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0"/>
          <w:sz w:val="21"/>
          <w:szCs w:val="21"/>
          <w:highlight w:val="none"/>
        </w:rPr>
        <w:t>采用《建设工程施工合同（示范文本）》（GF—2017—0201）</w:t>
      </w:r>
      <w:r>
        <w:rPr>
          <w:rFonts w:hint="eastAsia" w:ascii="宋体" w:hAnsi="宋体" w:eastAsia="宋体" w:cs="宋体"/>
          <w:bCs w:val="0"/>
          <w:color w:val="auto"/>
          <w:spacing w:val="0"/>
          <w:kern w:val="2"/>
          <w:sz w:val="21"/>
          <w:szCs w:val="24"/>
          <w:highlight w:val="none"/>
        </w:rPr>
        <w:br w:type="page"/>
      </w:r>
      <w:r>
        <w:rPr>
          <w:rFonts w:hint="eastAsia" w:ascii="宋体" w:hAnsi="宋体" w:eastAsia="宋体" w:cs="宋体"/>
          <w:b/>
          <w:bCs w:val="0"/>
          <w:color w:val="auto"/>
          <w:spacing w:val="0"/>
          <w:kern w:val="2"/>
          <w:sz w:val="24"/>
          <w:szCs w:val="24"/>
          <w:highlight w:val="none"/>
        </w:rPr>
        <w:t xml:space="preserve">  </w:t>
      </w:r>
      <w:r>
        <w:rPr>
          <w:rFonts w:hint="eastAsia" w:ascii="宋体" w:hAnsi="宋体" w:eastAsia="宋体" w:cs="宋体"/>
          <w:b/>
          <w:bCs w:val="0"/>
          <w:color w:val="auto"/>
          <w:spacing w:val="0"/>
          <w:kern w:val="2"/>
          <w:sz w:val="36"/>
          <w:szCs w:val="36"/>
          <w:highlight w:val="none"/>
        </w:rPr>
        <w:t>第三部分 专用合同条款</w:t>
      </w:r>
    </w:p>
    <w:p w14:paraId="16D0B553">
      <w:pPr>
        <w:tabs>
          <w:tab w:val="center" w:pos="4393"/>
          <w:tab w:val="left" w:pos="6774"/>
        </w:tabs>
        <w:spacing w:line="360" w:lineRule="auto"/>
        <w:ind w:firstLine="120"/>
        <w:jc w:val="both"/>
        <w:rPr>
          <w:rFonts w:hint="eastAsia" w:ascii="宋体" w:hAnsi="宋体" w:eastAsia="宋体" w:cs="宋体"/>
          <w:b/>
          <w:bCs w:val="0"/>
          <w:color w:val="auto"/>
          <w:spacing w:val="0"/>
          <w:kern w:val="2"/>
          <w:sz w:val="24"/>
          <w:szCs w:val="36"/>
          <w:highlight w:val="none"/>
        </w:rPr>
      </w:pPr>
    </w:p>
    <w:p w14:paraId="78658018">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 一般约定</w:t>
      </w:r>
    </w:p>
    <w:p w14:paraId="3FB3B2F5">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 词语定义</w:t>
      </w:r>
    </w:p>
    <w:p w14:paraId="575AF1FF">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1.1.1合同</w:t>
      </w:r>
    </w:p>
    <w:p w14:paraId="2BC333BB">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0"/>
          <w:sz w:val="21"/>
          <w:szCs w:val="21"/>
          <w:highlight w:val="none"/>
        </w:rPr>
        <w:t>1.1.1.10</w:t>
      </w:r>
      <w:r>
        <w:rPr>
          <w:rFonts w:hint="eastAsia" w:ascii="宋体" w:hAnsi="宋体" w:eastAsia="宋体" w:cs="宋体"/>
          <w:bCs w:val="0"/>
          <w:color w:val="auto"/>
          <w:spacing w:val="0"/>
          <w:kern w:val="2"/>
          <w:sz w:val="21"/>
          <w:szCs w:val="21"/>
          <w:highlight w:val="none"/>
        </w:rPr>
        <w:t>其他合同文件包</w:t>
      </w:r>
      <w:r>
        <w:rPr>
          <w:rFonts w:hint="eastAsia" w:ascii="宋体" w:hAnsi="宋体" w:eastAsia="宋体" w:cs="宋体"/>
          <w:bCs w:val="0"/>
          <w:color w:val="auto"/>
          <w:spacing w:val="0"/>
          <w:kern w:val="0"/>
          <w:sz w:val="21"/>
          <w:szCs w:val="21"/>
          <w:highlight w:val="none"/>
        </w:rPr>
        <w:t>括：</w:t>
      </w:r>
      <w:r>
        <w:rPr>
          <w:rFonts w:hint="eastAsia" w:ascii="宋体" w:hAnsi="宋体" w:eastAsia="宋体" w:cs="宋体"/>
          <w:bCs w:val="0"/>
          <w:color w:val="auto"/>
          <w:spacing w:val="0"/>
          <w:kern w:val="0"/>
          <w:sz w:val="21"/>
          <w:szCs w:val="21"/>
          <w:highlight w:val="none"/>
          <w:u w:val="single"/>
        </w:rPr>
        <w:t>（1）招标文件（含澄清、答疑等补充文件）；（2）标准、规范及有关技术资料；（3）发包人、承包人有关工程的洽商、变更等书面协议或文件视为本合同的组成部分。</w:t>
      </w:r>
    </w:p>
    <w:p w14:paraId="4EDA2F94">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1.1.2 合同当事人及其他相关方</w:t>
      </w:r>
    </w:p>
    <w:p w14:paraId="575C8A56">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1.1.2.4监理人：</w:t>
      </w:r>
    </w:p>
    <w:p w14:paraId="2000D7DC">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名    称：</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p>
    <w:p w14:paraId="25821D7D">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资质类别和等级：</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p>
    <w:p w14:paraId="04CDFC37">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1.1.2.5 设计人：</w:t>
      </w:r>
    </w:p>
    <w:p w14:paraId="0F794351">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名    称：</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color w:val="auto"/>
          <w:spacing w:val="0"/>
          <w:kern w:val="2"/>
          <w:sz w:val="21"/>
          <w:szCs w:val="24"/>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p>
    <w:p w14:paraId="1A8C49F9">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资质类别和等级：</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p>
    <w:p w14:paraId="78683E76">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1.1.3 工程和设备</w:t>
      </w:r>
    </w:p>
    <w:p w14:paraId="627CE9A4">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1.1.3.7 作为施工现场组成部分的其他场所包括：</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163F568E">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1.1.3.9 永久占地包括：</w:t>
      </w:r>
      <w:r>
        <w:rPr>
          <w:rFonts w:hint="eastAsia" w:ascii="宋体" w:hAnsi="宋体" w:eastAsia="宋体" w:cs="宋体"/>
          <w:bCs w:val="0"/>
          <w:color w:val="auto"/>
          <w:spacing w:val="0"/>
          <w:kern w:val="2"/>
          <w:sz w:val="21"/>
          <w:szCs w:val="21"/>
          <w:highlight w:val="none"/>
          <w:u w:val="single"/>
        </w:rPr>
        <w:t xml:space="preserve"> 本项目建设土地出让合同约定范围的土地 </w:t>
      </w:r>
      <w:r>
        <w:rPr>
          <w:rFonts w:hint="eastAsia" w:ascii="宋体" w:hAnsi="宋体" w:eastAsia="宋体" w:cs="宋体"/>
          <w:bCs w:val="0"/>
          <w:color w:val="auto"/>
          <w:spacing w:val="0"/>
          <w:kern w:val="0"/>
          <w:sz w:val="21"/>
          <w:szCs w:val="21"/>
          <w:highlight w:val="none"/>
        </w:rPr>
        <w:t>。</w:t>
      </w:r>
    </w:p>
    <w:p w14:paraId="4A08E171">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1.1.3.10 临时占地包括：</w:t>
      </w:r>
      <w:r>
        <w:rPr>
          <w:rFonts w:hint="eastAsia" w:ascii="宋体" w:hAnsi="宋体" w:eastAsia="宋体" w:cs="宋体"/>
          <w:bCs w:val="0"/>
          <w:color w:val="auto"/>
          <w:spacing w:val="0"/>
          <w:kern w:val="2"/>
          <w:sz w:val="21"/>
          <w:szCs w:val="21"/>
          <w:highlight w:val="none"/>
          <w:u w:val="single"/>
        </w:rPr>
        <w:t xml:space="preserve"> 双方在合同履行过程中确定 </w:t>
      </w:r>
      <w:r>
        <w:rPr>
          <w:rFonts w:hint="eastAsia" w:ascii="宋体" w:hAnsi="宋体" w:eastAsia="宋体" w:cs="宋体"/>
          <w:bCs w:val="0"/>
          <w:color w:val="auto"/>
          <w:spacing w:val="0"/>
          <w:kern w:val="0"/>
          <w:sz w:val="21"/>
          <w:szCs w:val="21"/>
          <w:highlight w:val="none"/>
        </w:rPr>
        <w:t>。</w:t>
      </w:r>
    </w:p>
    <w:p w14:paraId="66259DC2">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1.3法律 </w:t>
      </w:r>
    </w:p>
    <w:p w14:paraId="586E68C0">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适用于合同的</w:t>
      </w:r>
      <w:r>
        <w:rPr>
          <w:rFonts w:hint="eastAsia" w:ascii="宋体" w:hAnsi="宋体" w:eastAsia="宋体" w:cs="宋体"/>
          <w:bCs w:val="0"/>
          <w:color w:val="auto"/>
          <w:spacing w:val="0"/>
          <w:kern w:val="0"/>
          <w:sz w:val="21"/>
          <w:szCs w:val="21"/>
          <w:highlight w:val="none"/>
        </w:rPr>
        <w:t>其他规范性文件</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《中华人民共和国民法典》、《中华人民共和国建筑法》、《中华人民共和国招标投标法》、《江苏省工程建设管理条例》以及国家和地方现行的法律法规的规定</w:t>
      </w:r>
      <w:r>
        <w:rPr>
          <w:rFonts w:hint="eastAsia" w:ascii="宋体" w:hAnsi="宋体" w:eastAsia="宋体" w:cs="宋体"/>
          <w:bCs w:val="0"/>
          <w:color w:val="auto"/>
          <w:spacing w:val="0"/>
          <w:kern w:val="2"/>
          <w:sz w:val="21"/>
          <w:szCs w:val="21"/>
          <w:highlight w:val="none"/>
        </w:rPr>
        <w:t>。</w:t>
      </w:r>
    </w:p>
    <w:p w14:paraId="18B614B6">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 标准和规范</w:t>
      </w:r>
    </w:p>
    <w:p w14:paraId="3C4D341C">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1.4.1适用于工程的标准规范包括：</w:t>
      </w:r>
      <w:r>
        <w:rPr>
          <w:rFonts w:hint="eastAsia" w:ascii="宋体" w:hAnsi="宋体" w:eastAsia="宋体" w:cs="宋体"/>
          <w:bCs w:val="0"/>
          <w:color w:val="auto"/>
          <w:spacing w:val="0"/>
          <w:kern w:val="2"/>
          <w:sz w:val="21"/>
          <w:szCs w:val="21"/>
          <w:highlight w:val="none"/>
          <w:u w:val="single"/>
        </w:rPr>
        <w:t>国家、地方相关的现行标准、规范</w:t>
      </w:r>
      <w:r>
        <w:rPr>
          <w:rFonts w:hint="eastAsia" w:ascii="宋体" w:hAnsi="宋体" w:eastAsia="宋体" w:cs="宋体"/>
          <w:bCs w:val="0"/>
          <w:color w:val="auto"/>
          <w:spacing w:val="0"/>
          <w:kern w:val="2"/>
          <w:sz w:val="21"/>
          <w:szCs w:val="21"/>
          <w:highlight w:val="none"/>
        </w:rPr>
        <w:t>。</w:t>
      </w:r>
    </w:p>
    <w:p w14:paraId="7A63B1C8">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1.4.2 发包人提供国外标准、规范的名称：</w:t>
      </w:r>
      <w:r>
        <w:rPr>
          <w:rFonts w:hint="eastAsia" w:ascii="宋体" w:hAnsi="宋体" w:eastAsia="宋体" w:cs="宋体"/>
          <w:bCs w:val="0"/>
          <w:color w:val="auto"/>
          <w:spacing w:val="0"/>
          <w:kern w:val="0"/>
          <w:sz w:val="21"/>
          <w:szCs w:val="21"/>
          <w:highlight w:val="none"/>
          <w:u w:val="single"/>
        </w:rPr>
        <w:t xml:space="preserve">       </w:t>
      </w:r>
    </w:p>
    <w:p w14:paraId="25ECC1F1">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发包人提供国外标准、规范的份数：</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u w:val="single"/>
          <w:lang w:eastAsia="zh-CN"/>
        </w:rPr>
        <w:t>；</w:t>
      </w:r>
      <w:r>
        <w:rPr>
          <w:rFonts w:hint="eastAsia" w:ascii="宋体" w:hAnsi="宋体" w:eastAsia="宋体" w:cs="宋体"/>
          <w:bCs w:val="0"/>
          <w:color w:val="auto"/>
          <w:spacing w:val="0"/>
          <w:kern w:val="0"/>
          <w:sz w:val="21"/>
          <w:szCs w:val="21"/>
          <w:highlight w:val="none"/>
          <w:u w:val="single"/>
        </w:rPr>
        <w:t xml:space="preserve">     </w:t>
      </w:r>
    </w:p>
    <w:p w14:paraId="169DDBDD">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发包人提供国外标准、规范的名称：</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u w:val="single"/>
          <w:lang w:eastAsia="zh-CN"/>
        </w:rPr>
        <w:t>；</w:t>
      </w:r>
      <w:r>
        <w:rPr>
          <w:rFonts w:hint="eastAsia" w:ascii="宋体" w:hAnsi="宋体" w:eastAsia="宋体" w:cs="宋体"/>
          <w:bCs w:val="0"/>
          <w:color w:val="auto"/>
          <w:spacing w:val="0"/>
          <w:kern w:val="0"/>
          <w:sz w:val="21"/>
          <w:szCs w:val="21"/>
          <w:highlight w:val="none"/>
          <w:u w:val="single"/>
        </w:rPr>
        <w:t xml:space="preserve">  </w:t>
      </w:r>
    </w:p>
    <w:p w14:paraId="174969AB">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1.4.3发包人对工程的技术标准和功能要求的特殊要求：</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 xml:space="preserve">    </w:t>
      </w:r>
    </w:p>
    <w:p w14:paraId="21E3CD53">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 合同文件的优先顺序</w:t>
      </w:r>
    </w:p>
    <w:p w14:paraId="22538A38">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合同文件组成及优先顺序为：</w:t>
      </w:r>
      <w:r>
        <w:rPr>
          <w:rFonts w:hint="eastAsia" w:ascii="宋体" w:hAnsi="宋体" w:eastAsia="宋体" w:cs="宋体"/>
          <w:b w:val="0"/>
          <w:bCs w:val="0"/>
          <w:color w:val="auto"/>
          <w:spacing w:val="0"/>
          <w:kern w:val="2"/>
          <w:sz w:val="21"/>
          <w:szCs w:val="21"/>
          <w:highlight w:val="none"/>
          <w:u w:val="single"/>
        </w:rPr>
        <w:t>1、合同协议书</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2、中标通知书</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3、投标函及其附录</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4、专用合同条款及附件</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5、通用合同条款</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6、技术标准和要求</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7、图纸</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rPr>
        <w:t>8、已标价的工程量清单或预算书</w:t>
      </w:r>
      <w:r>
        <w:rPr>
          <w:rFonts w:hint="eastAsia" w:ascii="宋体" w:hAnsi="宋体" w:eastAsia="宋体" w:cs="宋体"/>
          <w:b w:val="0"/>
          <w:bCs w:val="0"/>
          <w:color w:val="auto"/>
          <w:spacing w:val="0"/>
          <w:kern w:val="2"/>
          <w:sz w:val="21"/>
          <w:szCs w:val="21"/>
          <w:highlight w:val="none"/>
          <w:u w:val="single"/>
          <w:lang w:eastAsia="zh-CN"/>
        </w:rPr>
        <w:t>；</w:t>
      </w:r>
      <w:r>
        <w:rPr>
          <w:rFonts w:hint="eastAsia" w:ascii="宋体" w:hAnsi="宋体" w:eastAsia="宋体" w:cs="宋体"/>
          <w:b w:val="0"/>
          <w:bCs w:val="0"/>
          <w:color w:val="auto"/>
          <w:spacing w:val="0"/>
          <w:kern w:val="2"/>
          <w:sz w:val="21"/>
          <w:szCs w:val="21"/>
          <w:highlight w:val="none"/>
          <w:u w:val="single"/>
          <w:lang w:val="en-US" w:eastAsia="zh-CN"/>
        </w:rPr>
        <w:t>9、招标文件；10</w:t>
      </w:r>
      <w:r>
        <w:rPr>
          <w:rFonts w:hint="eastAsia" w:ascii="宋体" w:hAnsi="宋体" w:eastAsia="宋体" w:cs="宋体"/>
          <w:b w:val="0"/>
          <w:bCs w:val="0"/>
          <w:color w:val="auto"/>
          <w:spacing w:val="0"/>
          <w:kern w:val="2"/>
          <w:sz w:val="21"/>
          <w:szCs w:val="21"/>
          <w:highlight w:val="none"/>
          <w:u w:val="single"/>
        </w:rPr>
        <w:t>、其他合同文件。</w:t>
      </w:r>
    </w:p>
    <w:p w14:paraId="2A0F20DB">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 图纸和承包人文件</w:t>
      </w:r>
      <w:r>
        <w:rPr>
          <w:rFonts w:hint="eastAsia" w:ascii="宋体" w:hAnsi="宋体" w:eastAsia="宋体" w:cs="宋体"/>
          <w:bCs w:val="0"/>
          <w:color w:val="auto"/>
          <w:spacing w:val="0"/>
          <w:kern w:val="2"/>
          <w:sz w:val="21"/>
          <w:szCs w:val="21"/>
          <w:highlight w:val="none"/>
        </w:rPr>
        <w:tab/>
      </w:r>
    </w:p>
    <w:p w14:paraId="057F52DC">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1.6.1 图纸的提供</w:t>
      </w:r>
    </w:p>
    <w:p w14:paraId="4F4C3E8D">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发包人向承包人提供图纸的期限：</w:t>
      </w:r>
      <w:r>
        <w:rPr>
          <w:rFonts w:hint="eastAsia" w:ascii="宋体" w:hAnsi="宋体" w:eastAsia="宋体" w:cs="宋体"/>
          <w:bCs w:val="0"/>
          <w:color w:val="auto"/>
          <w:spacing w:val="0"/>
          <w:kern w:val="2"/>
          <w:sz w:val="21"/>
          <w:szCs w:val="21"/>
          <w:highlight w:val="none"/>
          <w:u w:val="single"/>
        </w:rPr>
        <w:t>本合同签订后7天内或开工日期前14天内</w:t>
      </w:r>
      <w:r>
        <w:rPr>
          <w:rFonts w:hint="eastAsia" w:ascii="宋体" w:hAnsi="宋体" w:eastAsia="宋体" w:cs="宋体"/>
          <w:bCs w:val="0"/>
          <w:color w:val="auto"/>
          <w:spacing w:val="0"/>
          <w:kern w:val="2"/>
          <w:sz w:val="21"/>
          <w:szCs w:val="21"/>
          <w:highlight w:val="none"/>
        </w:rPr>
        <w:t>；</w:t>
      </w:r>
    </w:p>
    <w:p w14:paraId="454F3B02">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发包人向承包人提供图纸的数量：</w:t>
      </w:r>
      <w:r>
        <w:rPr>
          <w:rFonts w:hint="eastAsia" w:ascii="宋体" w:hAnsi="宋体" w:eastAsia="宋体" w:cs="宋体"/>
          <w:bCs w:val="0"/>
          <w:color w:val="auto"/>
          <w:spacing w:val="0"/>
          <w:kern w:val="2"/>
          <w:sz w:val="21"/>
          <w:szCs w:val="21"/>
          <w:highlight w:val="none"/>
          <w:u w:val="single"/>
          <w:lang w:bidi="ar"/>
        </w:rPr>
        <w:t>开工前提供全套施工图纸</w:t>
      </w:r>
      <w:r>
        <w:rPr>
          <w:rFonts w:hint="eastAsia" w:ascii="宋体" w:hAnsi="宋体" w:eastAsia="宋体" w:cs="宋体"/>
          <w:bCs/>
          <w:color w:val="auto"/>
          <w:spacing w:val="0"/>
          <w:kern w:val="2"/>
          <w:sz w:val="21"/>
          <w:szCs w:val="21"/>
          <w:highlight w:val="none"/>
          <w:u w:val="single"/>
          <w:lang w:bidi="ar"/>
        </w:rPr>
        <w:t>贰套</w:t>
      </w:r>
      <w:r>
        <w:rPr>
          <w:rFonts w:hint="eastAsia" w:ascii="宋体" w:hAnsi="宋体" w:eastAsia="宋体" w:cs="宋体"/>
          <w:bCs w:val="0"/>
          <w:color w:val="auto"/>
          <w:spacing w:val="0"/>
          <w:kern w:val="2"/>
          <w:sz w:val="21"/>
          <w:szCs w:val="21"/>
          <w:highlight w:val="none"/>
          <w:u w:val="single"/>
          <w:lang w:bidi="ar"/>
        </w:rPr>
        <w:t>；若承包人需增加图纸份数，经发包人同意后由承包人复制，费用由承包人承担。另提供该工程全套施工图纸电子版文件</w:t>
      </w:r>
      <w:r>
        <w:rPr>
          <w:rFonts w:hint="eastAsia" w:ascii="宋体" w:hAnsi="宋体" w:eastAsia="宋体" w:cs="宋体"/>
          <w:bCs w:val="0"/>
          <w:color w:val="auto"/>
          <w:spacing w:val="0"/>
          <w:kern w:val="2"/>
          <w:sz w:val="21"/>
          <w:szCs w:val="21"/>
          <w:highlight w:val="none"/>
        </w:rPr>
        <w:t>；</w:t>
      </w:r>
    </w:p>
    <w:p w14:paraId="0037083B">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发包人向承包人提供图纸的内容：</w:t>
      </w:r>
      <w:r>
        <w:rPr>
          <w:rFonts w:hint="eastAsia" w:ascii="宋体" w:hAnsi="宋体" w:eastAsia="宋体" w:cs="宋体"/>
          <w:bCs w:val="0"/>
          <w:color w:val="auto"/>
          <w:spacing w:val="0"/>
          <w:kern w:val="2"/>
          <w:sz w:val="21"/>
          <w:szCs w:val="21"/>
          <w:highlight w:val="none"/>
          <w:u w:val="single"/>
          <w:lang w:bidi="ar"/>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bCs w:val="0"/>
          <w:color w:val="auto"/>
          <w:spacing w:val="0"/>
          <w:kern w:val="2"/>
          <w:sz w:val="21"/>
          <w:szCs w:val="21"/>
          <w:highlight w:val="none"/>
        </w:rPr>
        <w:t>。</w:t>
      </w:r>
    </w:p>
    <w:p w14:paraId="7D882365">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1.6.4 承包人文件</w:t>
      </w:r>
    </w:p>
    <w:p w14:paraId="6A1579CE">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    需要由承包人提供的文件，包括：</w:t>
      </w:r>
      <w:r>
        <w:rPr>
          <w:rFonts w:hint="eastAsia" w:ascii="宋体" w:hAnsi="宋体" w:eastAsia="宋体" w:cs="宋体"/>
          <w:bCs w:val="0"/>
          <w:color w:val="auto"/>
          <w:spacing w:val="0"/>
          <w:kern w:val="2"/>
          <w:sz w:val="21"/>
          <w:szCs w:val="21"/>
          <w:highlight w:val="none"/>
          <w:u w:val="single"/>
        </w:rPr>
        <w:t>承包人在开工前5天内，向监理工程师提交8份其格式和内容符合监理工程师规定的施工组织设计；对于关键部位和环节工程，施工前至少5天</w:t>
      </w:r>
      <w:r>
        <w:rPr>
          <w:rFonts w:hint="eastAsia" w:ascii="宋体" w:hAnsi="宋体" w:eastAsia="宋体" w:cs="宋体"/>
          <w:bCs w:val="0"/>
          <w:color w:val="auto"/>
          <w:spacing w:val="0"/>
          <w:kern w:val="2"/>
          <w:sz w:val="21"/>
          <w:szCs w:val="21"/>
          <w:highlight w:val="none"/>
          <w:u w:val="single"/>
          <w:lang w:eastAsia="zh-CN"/>
        </w:rPr>
        <w:t>内应</w:t>
      </w:r>
      <w:r>
        <w:rPr>
          <w:rFonts w:hint="eastAsia" w:ascii="宋体" w:hAnsi="宋体" w:eastAsia="宋体" w:cs="宋体"/>
          <w:bCs w:val="0"/>
          <w:color w:val="auto"/>
          <w:spacing w:val="0"/>
          <w:kern w:val="2"/>
          <w:sz w:val="21"/>
          <w:szCs w:val="21"/>
          <w:highlight w:val="none"/>
          <w:u w:val="single"/>
        </w:rPr>
        <w:t>按监理工程师要求提交专项施工方案，以备审查批准；每月25日前应按监理工程师要求提供本月周报及下月计划各8份；每周例会前一天应按监理工程师要求提供本周周报及下周计划各8份；必要时应提供日报和日计划各8份。以上资料由监理人报送发包人2份</w:t>
      </w:r>
      <w:r>
        <w:rPr>
          <w:rFonts w:hint="eastAsia" w:ascii="宋体" w:hAnsi="宋体" w:eastAsia="宋体" w:cs="宋体"/>
          <w:bCs w:val="0"/>
          <w:color w:val="auto"/>
          <w:spacing w:val="0"/>
          <w:kern w:val="2"/>
          <w:sz w:val="21"/>
          <w:szCs w:val="21"/>
          <w:highlight w:val="none"/>
        </w:rPr>
        <w:t>；</w:t>
      </w:r>
    </w:p>
    <w:p w14:paraId="0864774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承包人提供的文件的期限为：</w:t>
      </w:r>
      <w:r>
        <w:rPr>
          <w:rFonts w:hint="eastAsia" w:ascii="宋体" w:hAnsi="宋体" w:eastAsia="宋体" w:cs="宋体"/>
          <w:bCs w:val="0"/>
          <w:color w:val="auto"/>
          <w:spacing w:val="0"/>
          <w:kern w:val="2"/>
          <w:sz w:val="21"/>
          <w:szCs w:val="21"/>
          <w:highlight w:val="none"/>
          <w:u w:val="single"/>
        </w:rPr>
        <w:t>其他文件双方另行确定</w:t>
      </w:r>
      <w:r>
        <w:rPr>
          <w:rFonts w:hint="eastAsia" w:ascii="宋体" w:hAnsi="宋体" w:eastAsia="宋体" w:cs="宋体"/>
          <w:bCs w:val="0"/>
          <w:color w:val="auto"/>
          <w:spacing w:val="0"/>
          <w:kern w:val="2"/>
          <w:sz w:val="21"/>
          <w:szCs w:val="21"/>
          <w:highlight w:val="none"/>
        </w:rPr>
        <w:t>；</w:t>
      </w:r>
    </w:p>
    <w:p w14:paraId="2A8BB5A3">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承包人提供的文件的数量为：</w:t>
      </w:r>
      <w:r>
        <w:rPr>
          <w:rFonts w:hint="eastAsia" w:ascii="宋体" w:hAnsi="宋体" w:eastAsia="宋体" w:cs="宋体"/>
          <w:bCs w:val="0"/>
          <w:color w:val="auto"/>
          <w:spacing w:val="0"/>
          <w:kern w:val="2"/>
          <w:sz w:val="21"/>
          <w:szCs w:val="21"/>
          <w:highlight w:val="none"/>
          <w:u w:val="single"/>
        </w:rPr>
        <w:t>其他文件双方另行确定</w:t>
      </w:r>
      <w:r>
        <w:rPr>
          <w:rFonts w:hint="eastAsia" w:ascii="宋体" w:hAnsi="宋体" w:eastAsia="宋体" w:cs="宋体"/>
          <w:bCs w:val="0"/>
          <w:color w:val="auto"/>
          <w:spacing w:val="0"/>
          <w:kern w:val="2"/>
          <w:sz w:val="21"/>
          <w:szCs w:val="21"/>
          <w:highlight w:val="none"/>
        </w:rPr>
        <w:t>；</w:t>
      </w:r>
    </w:p>
    <w:p w14:paraId="14AD3054">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承包人提供的文件的形式为：</w:t>
      </w:r>
      <w:r>
        <w:rPr>
          <w:rFonts w:hint="eastAsia" w:ascii="宋体" w:hAnsi="宋体" w:eastAsia="宋体" w:cs="宋体"/>
          <w:bCs w:val="0"/>
          <w:color w:val="auto"/>
          <w:spacing w:val="0"/>
          <w:kern w:val="2"/>
          <w:sz w:val="21"/>
          <w:szCs w:val="21"/>
          <w:highlight w:val="none"/>
          <w:u w:val="single"/>
        </w:rPr>
        <w:t>监理公司要求和通知为准</w:t>
      </w:r>
      <w:r>
        <w:rPr>
          <w:rFonts w:hint="eastAsia" w:ascii="宋体" w:hAnsi="宋体" w:eastAsia="宋体" w:cs="宋体"/>
          <w:bCs w:val="0"/>
          <w:color w:val="auto"/>
          <w:spacing w:val="0"/>
          <w:kern w:val="2"/>
          <w:sz w:val="21"/>
          <w:szCs w:val="21"/>
          <w:highlight w:val="none"/>
        </w:rPr>
        <w:t>；</w:t>
      </w:r>
    </w:p>
    <w:p w14:paraId="3054FFD0">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发包人审批承包人文件的期限：</w:t>
      </w:r>
      <w:r>
        <w:rPr>
          <w:rFonts w:hint="eastAsia" w:ascii="宋体" w:hAnsi="宋体" w:eastAsia="宋体" w:cs="宋体"/>
          <w:bCs w:val="0"/>
          <w:color w:val="auto"/>
          <w:spacing w:val="0"/>
          <w:kern w:val="2"/>
          <w:sz w:val="21"/>
          <w:szCs w:val="21"/>
          <w:highlight w:val="none"/>
          <w:u w:val="single"/>
        </w:rPr>
        <w:t>收到书面文件14日内。</w:t>
      </w:r>
    </w:p>
    <w:p w14:paraId="0C2CB405">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监理人审批承包人文件的期限</w:t>
      </w:r>
      <w:r>
        <w:rPr>
          <w:rFonts w:hint="eastAsia" w:ascii="宋体" w:hAnsi="宋体" w:eastAsia="宋体" w:cs="宋体"/>
          <w:bCs w:val="0"/>
          <w:color w:val="auto"/>
          <w:spacing w:val="0"/>
          <w:kern w:val="2"/>
          <w:sz w:val="21"/>
          <w:szCs w:val="21"/>
          <w:highlight w:val="none"/>
          <w:u w:val="single"/>
        </w:rPr>
        <w:t>：收到承包人文件后7天内，</w:t>
      </w:r>
      <w:r>
        <w:rPr>
          <w:rFonts w:hint="eastAsia" w:ascii="宋体" w:hAnsi="宋体" w:eastAsia="宋体" w:cs="宋体"/>
          <w:bCs w:val="0"/>
          <w:color w:val="auto"/>
          <w:spacing w:val="0"/>
          <w:kern w:val="2"/>
          <w:sz w:val="21"/>
          <w:szCs w:val="21"/>
          <w:highlight w:val="none"/>
          <w:u w:val="single"/>
          <w:lang w:val="en-US" w:eastAsia="zh-CN"/>
        </w:rPr>
        <w:t>监理人</w:t>
      </w:r>
      <w:r>
        <w:rPr>
          <w:rFonts w:hint="eastAsia" w:ascii="宋体" w:hAnsi="宋体" w:eastAsia="宋体" w:cs="宋体"/>
          <w:bCs w:val="0"/>
          <w:color w:val="auto"/>
          <w:spacing w:val="0"/>
          <w:kern w:val="2"/>
          <w:sz w:val="21"/>
          <w:szCs w:val="21"/>
          <w:highlight w:val="none"/>
          <w:u w:val="single"/>
        </w:rPr>
        <w:t>对承包人文件有异议的，承包人应予以修改，并重新报送监理人。监理人的审查并不减轻或免除承包人根据合同约定应当承担的责任。</w:t>
      </w:r>
    </w:p>
    <w:p w14:paraId="2CC79E71">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1.6.5 现场图纸准备</w:t>
      </w:r>
    </w:p>
    <w:p w14:paraId="7AD6E6DB">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关于现场图纸准备的约定：</w:t>
      </w:r>
      <w:r>
        <w:rPr>
          <w:rFonts w:hint="eastAsia" w:ascii="宋体" w:hAnsi="宋体" w:eastAsia="宋体" w:cs="宋体"/>
          <w:b/>
          <w:bCs/>
          <w:color w:val="auto"/>
          <w:spacing w:val="0"/>
          <w:kern w:val="2"/>
          <w:sz w:val="21"/>
          <w:szCs w:val="21"/>
          <w:highlight w:val="none"/>
          <w:u w:val="single"/>
        </w:rPr>
        <w:t>承包人应在施工现场保留一套完整图纸，供监理工程师及有关人员进行工程检查时使用。承包人对原设计的修改必须得到发包人、原设计单位和监理工程师的同意，如擅自修改，须承担违约责任并对后果负责</w:t>
      </w:r>
      <w:r>
        <w:rPr>
          <w:rFonts w:hint="eastAsia" w:ascii="宋体" w:hAnsi="宋体" w:eastAsia="宋体" w:cs="宋体"/>
          <w:b/>
          <w:bCs/>
          <w:color w:val="auto"/>
          <w:spacing w:val="0"/>
          <w:kern w:val="2"/>
          <w:sz w:val="21"/>
          <w:szCs w:val="21"/>
          <w:highlight w:val="none"/>
        </w:rPr>
        <w:t>。</w:t>
      </w:r>
    </w:p>
    <w:p w14:paraId="510B3114">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1.7 联络</w:t>
      </w:r>
    </w:p>
    <w:p w14:paraId="3D574533">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1.7.1发包人和承包人应当在</w:t>
      </w:r>
      <w:r>
        <w:rPr>
          <w:rFonts w:hint="eastAsia" w:ascii="宋体" w:hAnsi="宋体" w:eastAsia="宋体" w:cs="宋体"/>
          <w:bCs w:val="0"/>
          <w:color w:val="auto"/>
          <w:spacing w:val="0"/>
          <w:kern w:val="2"/>
          <w:sz w:val="21"/>
          <w:szCs w:val="21"/>
          <w:highlight w:val="none"/>
          <w:u w:val="single"/>
        </w:rPr>
        <w:t xml:space="preserve"> 3 </w:t>
      </w:r>
      <w:r>
        <w:rPr>
          <w:rFonts w:hint="eastAsia" w:ascii="宋体" w:hAnsi="宋体" w:eastAsia="宋体" w:cs="宋体"/>
          <w:bCs w:val="0"/>
          <w:color w:val="auto"/>
          <w:spacing w:val="0"/>
          <w:kern w:val="0"/>
          <w:sz w:val="21"/>
          <w:szCs w:val="21"/>
          <w:highlight w:val="none"/>
        </w:rPr>
        <w:t>天内将与合同有关的通知、批准、证明、证书、指示、指令、要求、请求、同意、意见、确定和决定等书面函件送达对方当事人。</w:t>
      </w:r>
    </w:p>
    <w:p w14:paraId="3EBEFE57">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1.7.2 发包人接收文件的地点：</w:t>
      </w:r>
      <w:r>
        <w:rPr>
          <w:rFonts w:hint="eastAsia" w:ascii="宋体" w:hAnsi="宋体" w:eastAsia="宋体" w:cs="宋体"/>
          <w:bCs w:val="0"/>
          <w:color w:val="auto"/>
          <w:spacing w:val="0"/>
          <w:kern w:val="2"/>
          <w:sz w:val="21"/>
          <w:szCs w:val="21"/>
          <w:highlight w:val="none"/>
          <w:u w:val="single"/>
        </w:rPr>
        <w:t>项目所在地发包人项目部</w:t>
      </w:r>
      <w:r>
        <w:rPr>
          <w:rFonts w:hint="eastAsia" w:ascii="宋体" w:hAnsi="宋体" w:eastAsia="宋体" w:cs="宋体"/>
          <w:bCs w:val="0"/>
          <w:color w:val="auto"/>
          <w:spacing w:val="0"/>
          <w:kern w:val="2"/>
          <w:sz w:val="21"/>
          <w:szCs w:val="21"/>
          <w:highlight w:val="none"/>
        </w:rPr>
        <w:t>；</w:t>
      </w:r>
    </w:p>
    <w:p w14:paraId="502502DD">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发包人指定的接收人为：</w:t>
      </w:r>
      <w:r>
        <w:rPr>
          <w:rFonts w:hint="eastAsia" w:ascii="宋体" w:hAnsi="宋体" w:eastAsia="宋体" w:cs="宋体"/>
          <w:bCs w:val="0"/>
          <w:color w:val="auto"/>
          <w:spacing w:val="0"/>
          <w:kern w:val="2"/>
          <w:sz w:val="21"/>
          <w:szCs w:val="21"/>
          <w:highlight w:val="none"/>
          <w:u w:val="single"/>
        </w:rPr>
        <w:t xml:space="preserve"> 发包人代表</w:t>
      </w:r>
      <w:r>
        <w:rPr>
          <w:rFonts w:hint="eastAsia" w:ascii="宋体" w:hAnsi="宋体" w:eastAsia="宋体" w:cs="宋体"/>
          <w:bCs w:val="0"/>
          <w:color w:val="auto"/>
          <w:spacing w:val="0"/>
          <w:kern w:val="0"/>
          <w:sz w:val="21"/>
          <w:szCs w:val="21"/>
          <w:highlight w:val="none"/>
        </w:rPr>
        <w:t>。</w:t>
      </w:r>
    </w:p>
    <w:p w14:paraId="01322639">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承包人接收文件的地点：</w:t>
      </w:r>
      <w:r>
        <w:rPr>
          <w:rFonts w:hint="eastAsia" w:ascii="宋体" w:hAnsi="宋体" w:eastAsia="宋体" w:cs="宋体"/>
          <w:bCs w:val="0"/>
          <w:color w:val="auto"/>
          <w:spacing w:val="0"/>
          <w:kern w:val="2"/>
          <w:sz w:val="21"/>
          <w:szCs w:val="21"/>
          <w:highlight w:val="none"/>
          <w:u w:val="single"/>
        </w:rPr>
        <w:t>项目所在地承包人项目部</w:t>
      </w:r>
      <w:r>
        <w:rPr>
          <w:rFonts w:hint="eastAsia" w:ascii="宋体" w:hAnsi="宋体" w:eastAsia="宋体" w:cs="宋体"/>
          <w:bCs w:val="0"/>
          <w:color w:val="auto"/>
          <w:spacing w:val="0"/>
          <w:kern w:val="2"/>
          <w:sz w:val="21"/>
          <w:szCs w:val="21"/>
          <w:highlight w:val="none"/>
        </w:rPr>
        <w:t>；</w:t>
      </w:r>
    </w:p>
    <w:p w14:paraId="7A5B2ADE">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承包人指定的接收人为：</w:t>
      </w:r>
      <w:r>
        <w:rPr>
          <w:rFonts w:hint="eastAsia" w:ascii="宋体" w:hAnsi="宋体" w:eastAsia="宋体" w:cs="宋体"/>
          <w:bCs w:val="0"/>
          <w:color w:val="auto"/>
          <w:spacing w:val="0"/>
          <w:kern w:val="2"/>
          <w:sz w:val="21"/>
          <w:szCs w:val="21"/>
          <w:highlight w:val="none"/>
          <w:u w:val="single"/>
        </w:rPr>
        <w:t>项目部项目经理</w:t>
      </w:r>
      <w:r>
        <w:rPr>
          <w:rFonts w:hint="eastAsia" w:ascii="宋体" w:hAnsi="宋体" w:eastAsia="宋体" w:cs="宋体"/>
          <w:bCs w:val="0"/>
          <w:color w:val="auto"/>
          <w:spacing w:val="0"/>
          <w:kern w:val="0"/>
          <w:sz w:val="21"/>
          <w:szCs w:val="21"/>
          <w:highlight w:val="none"/>
        </w:rPr>
        <w:t>。</w:t>
      </w:r>
    </w:p>
    <w:p w14:paraId="147C3AA1">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监理人接收文件的地点：</w:t>
      </w:r>
      <w:r>
        <w:rPr>
          <w:rFonts w:hint="eastAsia" w:ascii="宋体" w:hAnsi="宋体" w:eastAsia="宋体" w:cs="宋体"/>
          <w:bCs w:val="0"/>
          <w:color w:val="auto"/>
          <w:spacing w:val="0"/>
          <w:kern w:val="2"/>
          <w:sz w:val="21"/>
          <w:szCs w:val="21"/>
          <w:highlight w:val="none"/>
          <w:u w:val="single"/>
        </w:rPr>
        <w:t>项目所在地监理人办公室；</w:t>
      </w:r>
    </w:p>
    <w:p w14:paraId="5DAA0CEC">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监理人指定的接收人为：</w:t>
      </w:r>
      <w:r>
        <w:rPr>
          <w:rFonts w:hint="eastAsia" w:ascii="宋体" w:hAnsi="宋体" w:eastAsia="宋体" w:cs="宋体"/>
          <w:bCs w:val="0"/>
          <w:color w:val="auto"/>
          <w:spacing w:val="0"/>
          <w:kern w:val="2"/>
          <w:sz w:val="21"/>
          <w:szCs w:val="21"/>
          <w:highlight w:val="none"/>
          <w:u w:val="single"/>
        </w:rPr>
        <w:t>监理工程师</w:t>
      </w:r>
      <w:r>
        <w:rPr>
          <w:rFonts w:hint="eastAsia" w:ascii="宋体" w:hAnsi="宋体" w:eastAsia="宋体" w:cs="宋体"/>
          <w:bCs w:val="0"/>
          <w:color w:val="auto"/>
          <w:spacing w:val="0"/>
          <w:kern w:val="0"/>
          <w:sz w:val="21"/>
          <w:szCs w:val="21"/>
          <w:highlight w:val="none"/>
        </w:rPr>
        <w:t>。</w:t>
      </w:r>
    </w:p>
    <w:p w14:paraId="7D878591">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1.10 交通运输</w:t>
      </w:r>
    </w:p>
    <w:p w14:paraId="0FA3C0CA">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1.10.1 出入现场的权利</w:t>
      </w:r>
    </w:p>
    <w:p w14:paraId="3A1CFCDF">
      <w:pPr>
        <w:pageBreakBefore w:val="0"/>
        <w:widowControl w:val="0"/>
        <w:tabs>
          <w:tab w:val="center" w:pos="4393"/>
          <w:tab w:val="left" w:pos="6774"/>
        </w:tabs>
        <w:kinsoku/>
        <w:wordWrap/>
        <w:overflowPunct/>
        <w:topLinePunct w:val="0"/>
        <w:bidi w:val="0"/>
        <w:spacing w:line="360" w:lineRule="auto"/>
        <w:ind w:left="0" w:right="0" w:firstLine="315"/>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关于出入现场的权利的约定：</w:t>
      </w:r>
      <w:r>
        <w:rPr>
          <w:rFonts w:hint="eastAsia" w:ascii="宋体" w:hAnsi="宋体" w:eastAsia="宋体" w:cs="宋体"/>
          <w:bCs w:val="0"/>
          <w:color w:val="auto"/>
          <w:spacing w:val="0"/>
          <w:kern w:val="2"/>
          <w:sz w:val="21"/>
          <w:szCs w:val="21"/>
          <w:highlight w:val="none"/>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bCs w:val="0"/>
          <w:color w:val="auto"/>
          <w:spacing w:val="0"/>
          <w:kern w:val="2"/>
          <w:sz w:val="21"/>
          <w:szCs w:val="21"/>
          <w:highlight w:val="none"/>
        </w:rPr>
        <w:t>。</w:t>
      </w:r>
    </w:p>
    <w:p w14:paraId="51BE983C">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1.10.3 场内交通</w:t>
      </w:r>
    </w:p>
    <w:p w14:paraId="1BDBD78B">
      <w:pPr>
        <w:pageBreakBefore w:val="0"/>
        <w:widowControl w:val="0"/>
        <w:tabs>
          <w:tab w:val="center" w:pos="4393"/>
          <w:tab w:val="left" w:pos="6774"/>
        </w:tabs>
        <w:kinsoku/>
        <w:wordWrap/>
        <w:overflowPunct/>
        <w:topLinePunct w:val="0"/>
        <w:bidi w:val="0"/>
        <w:spacing w:line="360" w:lineRule="auto"/>
        <w:ind w:left="0" w:right="0" w:firstLine="315"/>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关于场外交通和场内交通的边界的约定：</w:t>
      </w:r>
      <w:r>
        <w:rPr>
          <w:rFonts w:hint="eastAsia" w:ascii="宋体" w:hAnsi="宋体" w:eastAsia="宋体" w:cs="宋体"/>
          <w:bCs w:val="0"/>
          <w:color w:val="auto"/>
          <w:spacing w:val="0"/>
          <w:kern w:val="2"/>
          <w:sz w:val="21"/>
          <w:szCs w:val="21"/>
          <w:highlight w:val="none"/>
          <w:u w:val="single"/>
        </w:rPr>
        <w:t xml:space="preserve"> 根据现场实际情况而定</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p>
    <w:p w14:paraId="59C20E8A">
      <w:pPr>
        <w:pageBreakBefore w:val="0"/>
        <w:widowControl w:val="0"/>
        <w:tabs>
          <w:tab w:val="center" w:pos="4393"/>
          <w:tab w:val="left" w:pos="6774"/>
        </w:tabs>
        <w:kinsoku/>
        <w:wordWrap/>
        <w:overflowPunct/>
        <w:topLinePunct w:val="0"/>
        <w:bidi w:val="0"/>
        <w:spacing w:line="360" w:lineRule="auto"/>
        <w:ind w:left="0" w:right="0" w:firstLine="315"/>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关于发包人向承包人免费提供满足工程施工需要的场内道路和交通设施的约定</w:t>
      </w:r>
      <w:r>
        <w:rPr>
          <w:rFonts w:hint="eastAsia" w:ascii="宋体" w:hAnsi="宋体" w:eastAsia="宋体" w:cs="宋体"/>
          <w:bCs w:val="0"/>
          <w:color w:val="auto"/>
          <w:spacing w:val="0"/>
          <w:kern w:val="0"/>
          <w:sz w:val="21"/>
          <w:szCs w:val="21"/>
          <w:highlight w:val="none"/>
        </w:rPr>
        <w:t>：</w:t>
      </w:r>
      <w:r>
        <w:rPr>
          <w:rFonts w:hint="eastAsia" w:ascii="宋体" w:hAnsi="宋体" w:eastAsia="宋体" w:cs="宋体"/>
          <w:bCs w:val="0"/>
          <w:color w:val="auto"/>
          <w:spacing w:val="0"/>
          <w:kern w:val="0"/>
          <w:sz w:val="21"/>
          <w:szCs w:val="21"/>
          <w:highlight w:val="none"/>
          <w:u w:val="single"/>
        </w:rPr>
        <w:t>发包人提供施工现场现有状况供承包人使用，如不满足施工场内运输的需要，由承包人自行解决，费用由承包人负担</w:t>
      </w:r>
      <w:r>
        <w:rPr>
          <w:rFonts w:hint="eastAsia" w:ascii="宋体" w:hAnsi="宋体" w:eastAsia="宋体" w:cs="宋体"/>
          <w:bCs w:val="0"/>
          <w:color w:val="auto"/>
          <w:spacing w:val="0"/>
          <w:kern w:val="0"/>
          <w:sz w:val="21"/>
          <w:szCs w:val="21"/>
          <w:highlight w:val="none"/>
          <w:u w:val="single"/>
          <w:lang w:eastAsia="zh-CN"/>
        </w:rPr>
        <w:t>。</w:t>
      </w:r>
    </w:p>
    <w:p w14:paraId="409976F7">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1.10.4超大件和超重件的运输</w:t>
      </w:r>
    </w:p>
    <w:p w14:paraId="6534FFB1">
      <w:pPr>
        <w:pageBreakBefore w:val="0"/>
        <w:widowControl w:val="0"/>
        <w:tabs>
          <w:tab w:val="center" w:pos="4393"/>
          <w:tab w:val="left" w:pos="6774"/>
        </w:tabs>
        <w:kinsoku/>
        <w:wordWrap/>
        <w:overflowPunct/>
        <w:topLinePunct w:val="0"/>
        <w:bidi w:val="0"/>
        <w:spacing w:line="360" w:lineRule="auto"/>
        <w:ind w:left="0" w:right="0" w:firstLine="315"/>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运输超大件或超重件所需的道路和桥梁临时加固改造费用和其他有关费用由</w:t>
      </w:r>
      <w:r>
        <w:rPr>
          <w:rFonts w:hint="eastAsia" w:ascii="宋体" w:hAnsi="宋体" w:eastAsia="宋体" w:cs="宋体"/>
          <w:bCs w:val="0"/>
          <w:color w:val="auto"/>
          <w:spacing w:val="0"/>
          <w:kern w:val="2"/>
          <w:sz w:val="21"/>
          <w:szCs w:val="21"/>
          <w:highlight w:val="none"/>
          <w:u w:val="single"/>
        </w:rPr>
        <w:t xml:space="preserve"> 承包人 </w:t>
      </w:r>
      <w:r>
        <w:rPr>
          <w:rFonts w:hint="eastAsia" w:ascii="宋体" w:hAnsi="宋体" w:eastAsia="宋体" w:cs="宋体"/>
          <w:bCs w:val="0"/>
          <w:color w:val="auto"/>
          <w:spacing w:val="0"/>
          <w:kern w:val="2"/>
          <w:sz w:val="21"/>
          <w:szCs w:val="21"/>
          <w:highlight w:val="none"/>
        </w:rPr>
        <w:t>承担。</w:t>
      </w:r>
    </w:p>
    <w:p w14:paraId="437EA5E5">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 知识产权</w:t>
      </w:r>
    </w:p>
    <w:p w14:paraId="48391ACF">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val="0"/>
          <w:color w:val="auto"/>
          <w:spacing w:val="0"/>
          <w:kern w:val="2"/>
          <w:sz w:val="21"/>
          <w:szCs w:val="21"/>
          <w:highlight w:val="none"/>
          <w:u w:val="single"/>
        </w:rPr>
        <w:t>按通用条款执行</w:t>
      </w:r>
      <w:r>
        <w:rPr>
          <w:rFonts w:hint="eastAsia" w:ascii="宋体" w:hAnsi="宋体" w:eastAsia="宋体" w:cs="宋体"/>
          <w:bCs w:val="0"/>
          <w:color w:val="auto"/>
          <w:spacing w:val="0"/>
          <w:kern w:val="2"/>
          <w:sz w:val="21"/>
          <w:szCs w:val="21"/>
          <w:highlight w:val="none"/>
        </w:rPr>
        <w:t>。</w:t>
      </w:r>
    </w:p>
    <w:p w14:paraId="7224C41E">
      <w:pPr>
        <w:pageBreakBefore w:val="0"/>
        <w:widowControl w:val="0"/>
        <w:tabs>
          <w:tab w:val="center" w:pos="4393"/>
          <w:tab w:val="left" w:pos="6774"/>
        </w:tabs>
        <w:kinsoku/>
        <w:wordWrap/>
        <w:overflowPunct/>
        <w:topLinePunct w:val="0"/>
        <w:bidi w:val="0"/>
        <w:spacing w:line="360" w:lineRule="auto"/>
        <w:ind w:left="0" w:right="0" w:firstLine="315"/>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关于发包人提供的上述文件的使用限制的要求：</w:t>
      </w:r>
      <w:r>
        <w:rPr>
          <w:rFonts w:hint="eastAsia" w:ascii="宋体" w:hAnsi="宋体" w:eastAsia="宋体" w:cs="宋体"/>
          <w:b w:val="0"/>
          <w:bCs w:val="0"/>
          <w:color w:val="auto"/>
          <w:spacing w:val="0"/>
          <w:kern w:val="2"/>
          <w:sz w:val="21"/>
          <w:szCs w:val="21"/>
          <w:highlight w:val="none"/>
          <w:u w:val="single"/>
        </w:rPr>
        <w:t>现场施工图纸，未经发包人同意，承包人不得自行复制或向任何第三方泄露、转借、转让，施工完成，如数交回。</w:t>
      </w:r>
    </w:p>
    <w:p w14:paraId="385656F0">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1.11.2 关于承包人为实施工程所编制文件的著作权的归属：</w:t>
      </w:r>
      <w:r>
        <w:rPr>
          <w:rFonts w:hint="eastAsia" w:ascii="宋体" w:hAnsi="宋体" w:eastAsia="宋体" w:cs="宋体"/>
          <w:bCs w:val="0"/>
          <w:color w:val="auto"/>
          <w:spacing w:val="0"/>
          <w:kern w:val="2"/>
          <w:sz w:val="21"/>
          <w:szCs w:val="21"/>
          <w:highlight w:val="none"/>
          <w:u w:val="single"/>
        </w:rPr>
        <w:t>按通用条款执行。</w:t>
      </w:r>
    </w:p>
    <w:p w14:paraId="0707B177">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关于承包人提供的上述文件的使用限制的要求：</w:t>
      </w:r>
      <w:r>
        <w:rPr>
          <w:rFonts w:hint="eastAsia" w:ascii="宋体" w:hAnsi="宋体" w:eastAsia="宋体" w:cs="宋体"/>
          <w:bCs w:val="0"/>
          <w:color w:val="auto"/>
          <w:spacing w:val="0"/>
          <w:kern w:val="2"/>
          <w:sz w:val="21"/>
          <w:szCs w:val="21"/>
          <w:highlight w:val="none"/>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如有发现直接扣除合同总价款的5%</w:t>
      </w:r>
      <w:r>
        <w:rPr>
          <w:rFonts w:hint="eastAsia" w:ascii="宋体" w:hAnsi="宋体" w:eastAsia="宋体" w:cs="宋体"/>
          <w:bCs w:val="0"/>
          <w:color w:val="auto"/>
          <w:spacing w:val="0"/>
          <w:kern w:val="2"/>
          <w:sz w:val="21"/>
          <w:szCs w:val="21"/>
          <w:highlight w:val="none"/>
          <w:u w:val="single"/>
          <w:lang w:eastAsia="zh-CN"/>
        </w:rPr>
        <w:t>作为</w:t>
      </w:r>
      <w:r>
        <w:rPr>
          <w:rFonts w:hint="eastAsia" w:ascii="宋体" w:hAnsi="宋体" w:eastAsia="宋体" w:cs="宋体"/>
          <w:bCs w:val="0"/>
          <w:color w:val="auto"/>
          <w:spacing w:val="0"/>
          <w:kern w:val="2"/>
          <w:sz w:val="21"/>
          <w:szCs w:val="21"/>
          <w:highlight w:val="none"/>
          <w:u w:val="single"/>
        </w:rPr>
        <w:t>违约金。</w:t>
      </w:r>
    </w:p>
    <w:p w14:paraId="056A5F00">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1.11.4 承包人在施工过程中所采用的专利、专有技术、技术秘密的使用费的承担方式：</w:t>
      </w:r>
      <w:r>
        <w:rPr>
          <w:rFonts w:hint="eastAsia" w:ascii="宋体" w:hAnsi="宋体" w:eastAsia="宋体" w:cs="宋体"/>
          <w:bCs w:val="0"/>
          <w:color w:val="auto"/>
          <w:spacing w:val="0"/>
          <w:kern w:val="2"/>
          <w:sz w:val="21"/>
          <w:szCs w:val="21"/>
          <w:highlight w:val="none"/>
          <w:u w:val="single"/>
        </w:rPr>
        <w:t>已含在合同价中，结算时不予调整。</w:t>
      </w:r>
    </w:p>
    <w:p w14:paraId="70E936D9">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1.13工程量清单缺陷的修正</w:t>
      </w:r>
    </w:p>
    <w:p w14:paraId="71EB56D3">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u w:val="single"/>
          <w:lang w:eastAsia="zh-CN"/>
        </w:rPr>
      </w:pPr>
      <w:r>
        <w:rPr>
          <w:rFonts w:hint="eastAsia" w:ascii="宋体" w:hAnsi="宋体" w:eastAsia="宋体" w:cs="宋体"/>
          <w:bCs w:val="0"/>
          <w:color w:val="auto"/>
          <w:spacing w:val="0"/>
          <w:kern w:val="2"/>
          <w:sz w:val="21"/>
          <w:szCs w:val="21"/>
          <w:highlight w:val="none"/>
          <w:u w:val="none"/>
        </w:rPr>
        <w:t>出现工程量清单缺陷时调整合同价格的方式：</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重新计量合同图纸的分部分项工程项目清单的所有清单项及工程量，调整其与已标价工程量清单存在差异的工程量清单缺陷引起的合同价格；</w:t>
      </w:r>
    </w:p>
    <w:p w14:paraId="02B8481B">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u w:val="single"/>
          <w:lang w:val="en-US" w:eastAsia="zh-CN"/>
        </w:rPr>
        <w:t>1、规定属于分部分项工程项目清单的措施项目，以及发包人提供图纸并要求承包人按图施工且列入分部分项清单的措施项目，按照分部分项原则处理；</w:t>
      </w:r>
    </w:p>
    <w:p w14:paraId="511F01B1">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default"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u w:val="single"/>
          <w:lang w:val="en-US" w:eastAsia="zh-CN"/>
        </w:rPr>
        <w:t>2、安全生产措施费用按国家及省级、行业主管部门的相关规定计算；</w:t>
      </w:r>
    </w:p>
    <w:p w14:paraId="42DD0F60">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u w:val="single"/>
          <w:lang w:val="en-US" w:eastAsia="zh-CN"/>
        </w:rPr>
        <w:t>3、工程量清单缺陷引起的措施项目变化，合同清单的措施项目及合同工期均不予调整。</w:t>
      </w:r>
    </w:p>
    <w:p w14:paraId="2B496AAE">
      <w:pPr>
        <w:widowControl w:val="0"/>
        <w:adjustRightInd w:val="0"/>
        <w:spacing w:after="60" w:line="360" w:lineRule="atLeast"/>
        <w:ind w:left="63" w:leftChars="30" w:right="63" w:rightChars="30"/>
        <w:jc w:val="both"/>
        <w:textAlignment w:val="baseline"/>
        <w:rPr>
          <w:rFonts w:hint="default" w:ascii="Times New Roman" w:hAnsi="Times New Roman" w:eastAsia="宋体" w:cs="Times New Roman"/>
          <w:bCs w:val="0"/>
          <w:spacing w:val="0"/>
          <w:kern w:val="2"/>
          <w:sz w:val="21"/>
          <w:szCs w:val="22"/>
          <w:highlight w:val="none"/>
          <w:u w:val="single"/>
          <w:lang w:val="en-US" w:eastAsia="zh-CN" w:bidi="ar-SA"/>
        </w:rPr>
      </w:pPr>
      <w:r>
        <w:rPr>
          <w:rFonts w:hint="eastAsia" w:ascii="Times New Roman" w:hAnsi="Times New Roman" w:eastAsia="宋体" w:cs="Times New Roman"/>
          <w:bCs w:val="0"/>
          <w:spacing w:val="0"/>
          <w:kern w:val="2"/>
          <w:sz w:val="21"/>
          <w:szCs w:val="22"/>
          <w:highlight w:val="none"/>
          <w:lang w:val="en-US" w:eastAsia="zh-CN" w:bidi="ar-SA"/>
        </w:rPr>
        <w:t xml:space="preserve">  </w:t>
      </w:r>
      <w:r>
        <w:rPr>
          <w:rFonts w:hint="eastAsia" w:ascii="Times New Roman" w:hAnsi="Times New Roman" w:eastAsia="宋体" w:cs="Times New Roman"/>
          <w:bCs w:val="0"/>
          <w:spacing w:val="0"/>
          <w:kern w:val="2"/>
          <w:sz w:val="21"/>
          <w:szCs w:val="22"/>
          <w:highlight w:val="none"/>
          <w:u w:val="single"/>
          <w:lang w:val="en-US" w:eastAsia="zh-CN" w:bidi="ar-SA"/>
        </w:rPr>
        <w:t>4、以项计价的分部分项工程量清单项目不调整</w:t>
      </w:r>
    </w:p>
    <w:p w14:paraId="51024FDB">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u w:val="none"/>
        </w:rPr>
        <w:t xml:space="preserve"> </w:t>
      </w:r>
      <w:r>
        <w:rPr>
          <w:rFonts w:hint="eastAsia" w:ascii="宋体" w:hAnsi="宋体" w:eastAsia="宋体" w:cs="宋体"/>
          <w:bCs w:val="0"/>
          <w:color w:val="auto"/>
          <w:spacing w:val="0"/>
          <w:kern w:val="2"/>
          <w:sz w:val="21"/>
          <w:szCs w:val="21"/>
          <w:highlight w:val="none"/>
          <w:u w:val="none"/>
          <w:lang w:val="en-US" w:eastAsia="zh-CN"/>
        </w:rPr>
        <w:t xml:space="preserve">   </w:t>
      </w:r>
      <w:r>
        <w:rPr>
          <w:rFonts w:hint="eastAsia" w:ascii="宋体" w:hAnsi="宋体" w:eastAsia="宋体" w:cs="宋体"/>
          <w:bCs w:val="0"/>
          <w:color w:val="auto"/>
          <w:spacing w:val="0"/>
          <w:kern w:val="2"/>
          <w:sz w:val="21"/>
          <w:szCs w:val="21"/>
          <w:highlight w:val="none"/>
          <w:u w:val="none"/>
        </w:rPr>
        <w:t>允许调整合同价格的工程量偏差范围</w:t>
      </w:r>
      <w:r>
        <w:rPr>
          <w:rFonts w:hint="eastAsia" w:ascii="宋体" w:hAnsi="宋体" w:eastAsia="宋体" w:cs="宋体"/>
          <w:bCs w:val="0"/>
          <w:color w:val="auto"/>
          <w:spacing w:val="0"/>
          <w:kern w:val="2"/>
          <w:sz w:val="21"/>
          <w:szCs w:val="21"/>
          <w:highlight w:val="none"/>
          <w:u w:val="single"/>
        </w:rPr>
        <w:t>：</w:t>
      </w:r>
      <w:r>
        <w:rPr>
          <w:rFonts w:hint="eastAsia" w:ascii="宋体" w:hAnsi="宋体" w:eastAsia="宋体" w:cs="宋体"/>
          <w:bCs w:val="0"/>
          <w:color w:val="auto"/>
          <w:spacing w:val="0"/>
          <w:kern w:val="2"/>
          <w:sz w:val="21"/>
          <w:szCs w:val="21"/>
          <w:highlight w:val="none"/>
          <w:u w:val="single"/>
          <w:lang w:val="en-US" w:eastAsia="zh-CN"/>
        </w:rPr>
        <w:t>根据发包人提供的工程实际施工图纸按照合同约定的国家及行业工程量计算标准及补充的工程量计算规则重新计量分部分项工程项目清单的工程量。</w:t>
      </w:r>
    </w:p>
    <w:p w14:paraId="3357680C">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color w:val="auto"/>
          <w:spacing w:val="0"/>
          <w:kern w:val="2"/>
          <w:sz w:val="21"/>
          <w:szCs w:val="21"/>
          <w:highlight w:val="none"/>
        </w:rPr>
        <w:t>2. 发包人</w:t>
      </w:r>
    </w:p>
    <w:p w14:paraId="6AA99BCB">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2.2 发包人代表</w:t>
      </w:r>
    </w:p>
    <w:p w14:paraId="41776C32">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发包人代表：</w:t>
      </w:r>
    </w:p>
    <w:p w14:paraId="495D17F2">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BB559E5">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职    务：</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304BF49">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8DB85EB">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发包人对发包人代表的授权范围如下：</w:t>
      </w:r>
      <w:r>
        <w:rPr>
          <w:rFonts w:hint="eastAsia" w:ascii="宋体" w:hAnsi="宋体" w:eastAsia="宋体" w:cs="宋体"/>
          <w:bCs w:val="0"/>
          <w:color w:val="auto"/>
          <w:spacing w:val="0"/>
          <w:kern w:val="2"/>
          <w:sz w:val="21"/>
          <w:szCs w:val="21"/>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bCs w:val="0"/>
          <w:color w:val="auto"/>
          <w:spacing w:val="0"/>
          <w:kern w:val="2"/>
          <w:sz w:val="21"/>
          <w:szCs w:val="21"/>
          <w:highlight w:val="none"/>
        </w:rPr>
        <w:t>。</w:t>
      </w:r>
    </w:p>
    <w:p w14:paraId="00421C2D">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2.4 施工现场、施工条件和基础资料的提供</w:t>
      </w:r>
    </w:p>
    <w:p w14:paraId="2E239FC0">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2.4.1 提供施工现场</w:t>
      </w:r>
    </w:p>
    <w:p w14:paraId="2EE31FC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关于发包人移交施工现场的期限要求：</w:t>
      </w:r>
      <w:r>
        <w:rPr>
          <w:rFonts w:hint="eastAsia" w:ascii="宋体" w:hAnsi="宋体" w:eastAsia="宋体" w:cs="宋体"/>
          <w:bCs w:val="0"/>
          <w:color w:val="auto"/>
          <w:spacing w:val="0"/>
          <w:kern w:val="2"/>
          <w:sz w:val="21"/>
          <w:szCs w:val="21"/>
          <w:highlight w:val="none"/>
          <w:u w:val="single"/>
        </w:rPr>
        <w:t xml:space="preserve"> 施工场地满足开工条件。</w:t>
      </w:r>
    </w:p>
    <w:p w14:paraId="788455D3">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2.4.2 提供施工条件</w:t>
      </w:r>
    </w:p>
    <w:p w14:paraId="36A654DA">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lang w:val="en-US" w:eastAsia="zh-CN"/>
        </w:rPr>
        <w:t>（1）</w:t>
      </w:r>
      <w:r>
        <w:rPr>
          <w:rFonts w:hint="eastAsia" w:ascii="宋体" w:hAnsi="宋体" w:eastAsia="宋体" w:cs="宋体"/>
          <w:bCs w:val="0"/>
          <w:color w:val="auto"/>
          <w:spacing w:val="0"/>
          <w:kern w:val="2"/>
          <w:sz w:val="21"/>
          <w:szCs w:val="21"/>
          <w:highlight w:val="none"/>
          <w:u w:val="single"/>
          <w:lang w:val="en-US" w:eastAsia="zh-CN"/>
        </w:rPr>
        <w:t>发包人不提供水源、电源到施工现场，由承包人自行考虑接入点并提供材料、设备接水、接电，并自备合格计量表计量，供水、供电费用（含接水、接电费用）由承包人支付，通讯工具自备。</w:t>
      </w:r>
    </w:p>
    <w:p w14:paraId="69AFEBB1">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bCs w:val="0"/>
          <w:color w:val="auto"/>
          <w:spacing w:val="0"/>
          <w:kern w:val="2"/>
          <w:sz w:val="21"/>
          <w:szCs w:val="21"/>
          <w:highlight w:val="none"/>
          <w:u w:val="single"/>
          <w:lang w:val="en-US" w:eastAsia="zh-CN"/>
        </w:rPr>
      </w:pPr>
      <w:r>
        <w:rPr>
          <w:rFonts w:hint="eastAsia" w:ascii="宋体" w:hAnsi="宋体" w:eastAsia="宋体" w:cs="宋体"/>
          <w:bCs w:val="0"/>
          <w:color w:val="auto"/>
          <w:spacing w:val="0"/>
          <w:kern w:val="2"/>
          <w:sz w:val="21"/>
          <w:szCs w:val="21"/>
          <w:highlight w:val="none"/>
          <w:lang w:val="en-US" w:eastAsia="zh-CN"/>
        </w:rPr>
        <w:t>（2）施工场地与公共道路的通道开通时间和要求</w:t>
      </w:r>
      <w:r>
        <w:rPr>
          <w:rFonts w:hint="eastAsia" w:ascii="宋体" w:hAnsi="宋体" w:eastAsia="宋体" w:cs="宋体"/>
          <w:bCs w:val="0"/>
          <w:color w:val="auto"/>
          <w:spacing w:val="0"/>
          <w:kern w:val="2"/>
          <w:sz w:val="21"/>
          <w:szCs w:val="21"/>
          <w:highlight w:val="none"/>
          <w:u w:val="single"/>
          <w:lang w:val="en-US" w:eastAsia="zh-CN"/>
        </w:rPr>
        <w:t>：见现场实际条件，包含在合同价中。</w:t>
      </w:r>
    </w:p>
    <w:p w14:paraId="763F3AA9">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both"/>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（3）协调处理施工场地周围地下管线和邻近建筑物、构筑物（含文物保护建筑）、古树名木的保护工作：</w:t>
      </w:r>
      <w:r>
        <w:rPr>
          <w:rFonts w:hint="eastAsia" w:ascii="宋体" w:hAnsi="宋体" w:eastAsia="宋体" w:cs="宋体"/>
          <w:bCs w:val="0"/>
          <w:color w:val="auto"/>
          <w:spacing w:val="0"/>
          <w:kern w:val="2"/>
          <w:sz w:val="21"/>
          <w:szCs w:val="21"/>
          <w:highlight w:val="none"/>
          <w:u w:val="single"/>
          <w:lang w:val="en-US" w:eastAsia="zh-CN"/>
        </w:rPr>
        <w:t>由发包人会同承包人负责做好保护工作，承包人如在施工中发现问题应及时报告发包人、设计院及监理，由发包人会同有关部门出具解决方案。费用均由承包人承担</w:t>
      </w:r>
      <w:r>
        <w:rPr>
          <w:rFonts w:hint="eastAsia" w:ascii="宋体" w:hAnsi="宋体" w:eastAsia="宋体" w:cs="宋体"/>
          <w:bCs w:val="0"/>
          <w:color w:val="auto"/>
          <w:spacing w:val="0"/>
          <w:kern w:val="2"/>
          <w:sz w:val="21"/>
          <w:szCs w:val="21"/>
          <w:highlight w:val="none"/>
          <w:lang w:val="en-US" w:eastAsia="zh-CN"/>
        </w:rPr>
        <w:t>。</w:t>
      </w:r>
    </w:p>
    <w:p w14:paraId="37233125">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2.5 资金来源证明及支付担保</w:t>
      </w:r>
    </w:p>
    <w:p w14:paraId="55D4EFC2">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发包人提供资金来源证明的期限要求：</w:t>
      </w:r>
      <w:r>
        <w:rPr>
          <w:rFonts w:hint="eastAsia" w:ascii="宋体" w:hAnsi="宋体" w:eastAsia="宋体" w:cs="宋体"/>
          <w:bCs w:val="0"/>
          <w:color w:val="auto"/>
          <w:spacing w:val="0"/>
          <w:kern w:val="2"/>
          <w:sz w:val="21"/>
          <w:szCs w:val="21"/>
          <w:highlight w:val="none"/>
          <w:u w:val="single"/>
        </w:rPr>
        <w:t>按通用条款执行</w:t>
      </w:r>
      <w:r>
        <w:rPr>
          <w:rFonts w:hint="eastAsia" w:ascii="宋体" w:hAnsi="宋体" w:eastAsia="宋体" w:cs="宋体"/>
          <w:bCs w:val="0"/>
          <w:color w:val="auto"/>
          <w:spacing w:val="0"/>
          <w:kern w:val="2"/>
          <w:sz w:val="21"/>
          <w:szCs w:val="21"/>
          <w:highlight w:val="none"/>
        </w:rPr>
        <w:t>。</w:t>
      </w:r>
    </w:p>
    <w:p w14:paraId="37D03388">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发包人是否提供支付担保：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rPr>
        <w:t>。</w:t>
      </w:r>
      <w:r>
        <w:rPr>
          <w:rFonts w:hint="eastAsia" w:ascii="宋体" w:hAnsi="宋体" w:eastAsia="宋体" w:cs="宋体"/>
          <w:bCs w:val="0"/>
          <w:color w:val="auto"/>
          <w:spacing w:val="0"/>
          <w:kern w:val="2"/>
          <w:sz w:val="21"/>
          <w:szCs w:val="21"/>
          <w:highlight w:val="none"/>
          <w:u w:val="single"/>
        </w:rPr>
        <w:t xml:space="preserve">            </w:t>
      </w:r>
    </w:p>
    <w:p w14:paraId="2D5F320F">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发包人提供支付担保的形式：</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 </w:t>
      </w:r>
      <w:r>
        <w:rPr>
          <w:rFonts w:hint="eastAsia" w:ascii="宋体" w:hAnsi="宋体" w:eastAsia="宋体" w:cs="宋体"/>
          <w:bCs w:val="0"/>
          <w:color w:val="auto"/>
          <w:spacing w:val="0"/>
          <w:kern w:val="2"/>
          <w:sz w:val="21"/>
          <w:szCs w:val="21"/>
          <w:highlight w:val="none"/>
          <w:u w:val="single"/>
        </w:rPr>
        <w:t xml:space="preserve">。           </w:t>
      </w:r>
    </w:p>
    <w:p w14:paraId="2D91483E">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3. 承包人</w:t>
      </w:r>
    </w:p>
    <w:p w14:paraId="7D6C9363">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3.1 承包人的一般义务</w:t>
      </w:r>
    </w:p>
    <w:p w14:paraId="1FAA2E5E">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（1）办理法律规定应由承包人办理的许可和批准，并将办理结果书面报送发包人留存；</w:t>
      </w:r>
    </w:p>
    <w:p w14:paraId="7B051C96">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（2）按法律规定和合同约定完成工程，并在保修期内承担保修义务；</w:t>
      </w:r>
    </w:p>
    <w:p w14:paraId="7442B61C">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（3）按法律规定和合同约定采取施工安全和环境保护措施，办理工伤保险，确保工程及人员、材料、设备和设施的安全；</w:t>
      </w:r>
    </w:p>
    <w:p w14:paraId="182A1252">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（4）按合同约定的工作内容和施工进度要求，编制施工组织设计和施工措施计划，并对所有施工作业和施工方法的完备性和安全可靠性负责；</w:t>
      </w:r>
    </w:p>
    <w:p w14:paraId="422C9FB1">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AB71B0A">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（6）施工场地清洁符合环境卫生管理的相关规定，交工前应将一切建筑垃圾、施工废弃物清理干净，运至发包人或政府有关部门指定地点并</w:t>
      </w:r>
      <w:r>
        <w:rPr>
          <w:rFonts w:hint="eastAsia" w:ascii="宋体" w:hAnsi="宋体" w:eastAsia="宋体" w:cs="宋体"/>
          <w:bCs w:val="0"/>
          <w:color w:val="auto"/>
          <w:spacing w:val="0"/>
          <w:kern w:val="2"/>
          <w:sz w:val="21"/>
          <w:szCs w:val="21"/>
          <w:highlight w:val="none"/>
          <w:lang w:val="en-US" w:eastAsia="zh-CN"/>
        </w:rPr>
        <w:t>承担相应费用</w:t>
      </w:r>
      <w:r>
        <w:rPr>
          <w:rFonts w:hint="eastAsia" w:ascii="宋体" w:hAnsi="宋体" w:eastAsia="宋体" w:cs="宋体"/>
          <w:bCs w:val="0"/>
          <w:color w:val="auto"/>
          <w:spacing w:val="0"/>
          <w:kern w:val="2"/>
          <w:sz w:val="21"/>
          <w:szCs w:val="21"/>
          <w:highlight w:val="none"/>
        </w:rPr>
        <w:t>，使完工工程交付发包人后达到正常环境卫生的要求；同时承担因自身原因违反有关规定造成的损失和违约金。</w:t>
      </w:r>
    </w:p>
    <w:p w14:paraId="70F5B943">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按照通用条款第6.3款〔环境保护〕约定负责施工场地及其周边环境与生态的保护工作；</w:t>
      </w:r>
    </w:p>
    <w:p w14:paraId="3B256AD0">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（7）按通用条款第6.1款〔安全文明施工〕约定采取施工安全措施，确保工程及其人员、材料、设备和设施的安全，防止因工程施工造成的人身伤害和财产损失；</w:t>
      </w:r>
    </w:p>
    <w:p w14:paraId="62B3F23E">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（8）将发包人按合同约定支付的各项价款专用于合同工程，且应及时支付其雇用人员工资，并及时向分包人支付合同价款；</w:t>
      </w:r>
    </w:p>
    <w:p w14:paraId="1DED5A28">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（9）承包人提交的竣工资料的内容：</w:t>
      </w:r>
    </w:p>
    <w:p w14:paraId="76E9020D">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承包人应在工程具备竣工验收条件后40天内按国家工程竣工验收标准，向发包人提供完整竣工资料</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含竣工图</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 xml:space="preserve">及竣工验收报告 </w:t>
      </w:r>
      <w:r>
        <w:rPr>
          <w:rFonts w:hint="eastAsia" w:ascii="宋体" w:hAnsi="宋体" w:eastAsia="宋体" w:cs="宋体"/>
          <w:bCs w:val="0"/>
          <w:color w:val="auto"/>
          <w:spacing w:val="0"/>
          <w:kern w:val="2"/>
          <w:sz w:val="21"/>
          <w:szCs w:val="21"/>
          <w:highlight w:val="none"/>
          <w:lang w:val="en-US" w:eastAsia="zh-CN"/>
        </w:rPr>
        <w:t>[</w:t>
      </w:r>
      <w:r>
        <w:rPr>
          <w:rFonts w:hint="eastAsia" w:ascii="宋体" w:hAnsi="宋体" w:eastAsia="宋体" w:cs="宋体"/>
          <w:bCs w:val="0"/>
          <w:color w:val="auto"/>
          <w:spacing w:val="0"/>
          <w:kern w:val="2"/>
          <w:sz w:val="21"/>
          <w:szCs w:val="21"/>
          <w:highlight w:val="none"/>
        </w:rPr>
        <w:t>不少于两套竣工资料原件，四套复印件及电子文档二套</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含竣工图八套</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lang w:val="en-US" w:eastAsia="zh-CN"/>
        </w:rPr>
        <w:t>]</w:t>
      </w:r>
      <w:r>
        <w:rPr>
          <w:rFonts w:hint="eastAsia" w:ascii="宋体" w:hAnsi="宋体" w:eastAsia="宋体" w:cs="宋体"/>
          <w:bCs w:val="0"/>
          <w:color w:val="auto"/>
          <w:spacing w:val="0"/>
          <w:kern w:val="2"/>
          <w:sz w:val="21"/>
          <w:szCs w:val="21"/>
          <w:highlight w:val="none"/>
        </w:rPr>
        <w:t>，且符合工程所在地质安站、城建档案馆等相关部门要求，并自行承担相关费用。</w:t>
      </w:r>
    </w:p>
    <w:p w14:paraId="11EBA9B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承包人提交的竣工资料的套数：</w:t>
      </w:r>
      <w:r>
        <w:rPr>
          <w:rFonts w:hint="eastAsia" w:ascii="宋体" w:hAnsi="宋体" w:eastAsia="宋体" w:cs="宋体"/>
          <w:bCs w:val="0"/>
          <w:color w:val="auto"/>
          <w:spacing w:val="0"/>
          <w:kern w:val="2"/>
          <w:sz w:val="21"/>
          <w:szCs w:val="21"/>
          <w:highlight w:val="none"/>
          <w:u w:val="single"/>
        </w:rPr>
        <w:t xml:space="preserve"> 不少于两套竣工资料原件，四套复印件及电子文档二套</w:t>
      </w:r>
      <w:r>
        <w:rPr>
          <w:rFonts w:hint="eastAsia" w:ascii="宋体" w:hAnsi="宋体" w:eastAsia="宋体" w:cs="宋体"/>
          <w:bCs w:val="0"/>
          <w:color w:val="auto"/>
          <w:spacing w:val="0"/>
          <w:kern w:val="2"/>
          <w:sz w:val="21"/>
          <w:szCs w:val="21"/>
          <w:highlight w:val="none"/>
        </w:rPr>
        <w:t>。</w:t>
      </w:r>
    </w:p>
    <w:p w14:paraId="01808DE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承包人提交的竣工资料的费用承担：</w:t>
      </w:r>
      <w:r>
        <w:rPr>
          <w:rFonts w:hint="eastAsia" w:ascii="宋体" w:hAnsi="宋体" w:eastAsia="宋体" w:cs="宋体"/>
          <w:bCs w:val="0"/>
          <w:color w:val="auto"/>
          <w:spacing w:val="0"/>
          <w:kern w:val="2"/>
          <w:sz w:val="21"/>
          <w:szCs w:val="21"/>
          <w:highlight w:val="none"/>
          <w:u w:val="single"/>
        </w:rPr>
        <w:t xml:space="preserve"> 承包人自行承担 </w:t>
      </w:r>
      <w:r>
        <w:rPr>
          <w:rFonts w:hint="eastAsia" w:ascii="宋体" w:hAnsi="宋体" w:eastAsia="宋体" w:cs="宋体"/>
          <w:bCs w:val="0"/>
          <w:color w:val="auto"/>
          <w:spacing w:val="0"/>
          <w:kern w:val="2"/>
          <w:sz w:val="21"/>
          <w:szCs w:val="21"/>
          <w:highlight w:val="none"/>
        </w:rPr>
        <w:t>。</w:t>
      </w:r>
    </w:p>
    <w:p w14:paraId="7497069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承包人提交的竣工资料移交时间：</w:t>
      </w:r>
      <w:r>
        <w:rPr>
          <w:rFonts w:hint="eastAsia" w:ascii="宋体" w:hAnsi="宋体" w:eastAsia="宋体" w:cs="宋体"/>
          <w:bCs w:val="0"/>
          <w:color w:val="auto"/>
          <w:spacing w:val="0"/>
          <w:kern w:val="2"/>
          <w:sz w:val="21"/>
          <w:szCs w:val="21"/>
          <w:highlight w:val="none"/>
          <w:u w:val="single"/>
        </w:rPr>
        <w:t xml:space="preserve">  工程具备竣工验收条件后40天内</w:t>
      </w:r>
      <w:r>
        <w:rPr>
          <w:rFonts w:hint="eastAsia" w:ascii="宋体" w:hAnsi="宋体" w:eastAsia="宋体" w:cs="宋体"/>
          <w:bCs w:val="0"/>
          <w:color w:val="auto"/>
          <w:spacing w:val="0"/>
          <w:kern w:val="2"/>
          <w:sz w:val="21"/>
          <w:szCs w:val="21"/>
          <w:highlight w:val="none"/>
        </w:rPr>
        <w:t>。</w:t>
      </w:r>
    </w:p>
    <w:p w14:paraId="0BF24DCC">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    承包人提交的竣工资料形式要求：</w:t>
      </w:r>
      <w:r>
        <w:rPr>
          <w:rFonts w:hint="eastAsia" w:ascii="宋体" w:hAnsi="宋体" w:eastAsia="宋体" w:cs="宋体"/>
          <w:bCs w:val="0"/>
          <w:color w:val="auto"/>
          <w:spacing w:val="0"/>
          <w:kern w:val="2"/>
          <w:sz w:val="21"/>
          <w:szCs w:val="21"/>
          <w:highlight w:val="none"/>
          <w:u w:val="single"/>
        </w:rPr>
        <w:t xml:space="preserve">  书面文件和电子文件 </w:t>
      </w:r>
      <w:r>
        <w:rPr>
          <w:rFonts w:hint="eastAsia" w:ascii="宋体" w:hAnsi="宋体" w:eastAsia="宋体" w:cs="宋体"/>
          <w:bCs w:val="0"/>
          <w:color w:val="auto"/>
          <w:spacing w:val="0"/>
          <w:kern w:val="2"/>
          <w:sz w:val="21"/>
          <w:szCs w:val="21"/>
          <w:highlight w:val="none"/>
        </w:rPr>
        <w:t>。</w:t>
      </w:r>
    </w:p>
    <w:p w14:paraId="29F40896">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（10）承包人应履行的其他义务：</w:t>
      </w:r>
    </w:p>
    <w:p w14:paraId="306588C9">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1）需由设计资质等级和业务范围允许的承包人完成的设计文件提交时间：</w:t>
      </w:r>
      <w:r>
        <w:rPr>
          <w:rFonts w:hint="eastAsia" w:ascii="宋体" w:hAnsi="宋体" w:eastAsia="宋体" w:cs="宋体"/>
          <w:bCs/>
          <w:color w:val="auto"/>
          <w:spacing w:val="2"/>
          <w:kern w:val="2"/>
          <w:sz w:val="21"/>
          <w:szCs w:val="21"/>
          <w:highlight w:val="none"/>
          <w:u w:val="single"/>
          <w:lang w:val="en-US" w:eastAsia="zh-CN" w:bidi="ar-SA"/>
        </w:rPr>
        <w:t xml:space="preserve"> / ；</w:t>
      </w:r>
    </w:p>
    <w:p w14:paraId="4DD80980">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2）应提供计划、报表的名称及完成时间：</w:t>
      </w:r>
    </w:p>
    <w:p w14:paraId="54699C91">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A</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进场后一周内提供材料计划，每月25日前分别向发包人及监理工程师提供详细的施工进度计划、每月28日前分别向发包人及监理工程师提供到当月25日的已完工程量报表（含工程变更）、乙购材料清单、材料进场计划、劳动力及用款计划等资料（总进度计划要以横道图和网络图两种形式提供）</w:t>
      </w:r>
      <w:r>
        <w:rPr>
          <w:rFonts w:hint="eastAsia" w:ascii="宋体" w:hAnsi="宋体" w:eastAsia="宋体" w:cs="宋体"/>
          <w:bCs w:val="0"/>
          <w:color w:val="auto"/>
          <w:spacing w:val="0"/>
          <w:kern w:val="2"/>
          <w:sz w:val="21"/>
          <w:szCs w:val="21"/>
          <w:highlight w:val="none"/>
        </w:rPr>
        <w:t>。</w:t>
      </w:r>
    </w:p>
    <w:p w14:paraId="36854F2D">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B、承包人负责施工场地周围地下管线和邻近建筑物、构筑物（含文物保护建筑）、古树名木的保护。负责工地现场临时设施、道路、管线的施工和保养，采取措施避免工程施工对红线周围地下管线、</w:t>
      </w:r>
      <w:r>
        <w:rPr>
          <w:rFonts w:hint="eastAsia" w:ascii="宋体" w:hAnsi="宋体" w:eastAsia="宋体" w:cs="宋体"/>
          <w:bCs w:val="0"/>
          <w:color w:val="auto"/>
          <w:spacing w:val="0"/>
          <w:kern w:val="2"/>
          <w:sz w:val="21"/>
          <w:szCs w:val="21"/>
          <w:highlight w:val="none"/>
          <w:u w:val="single"/>
          <w:lang w:eastAsia="zh-CN" w:bidi="ar"/>
        </w:rPr>
        <w:t>邻近建筑物</w:t>
      </w:r>
      <w:r>
        <w:rPr>
          <w:rFonts w:hint="eastAsia" w:ascii="宋体" w:hAnsi="宋体" w:eastAsia="宋体" w:cs="宋体"/>
          <w:bCs w:val="0"/>
          <w:color w:val="auto"/>
          <w:spacing w:val="0"/>
          <w:kern w:val="2"/>
          <w:sz w:val="21"/>
          <w:szCs w:val="21"/>
          <w:highlight w:val="none"/>
          <w:u w:val="single"/>
          <w:lang w:bidi="ar"/>
        </w:rPr>
        <w:t>及市政设施造成破坏，如造成破坏，恢复原状，费用均由承包人负责。采取措施保护</w:t>
      </w:r>
      <w:r>
        <w:rPr>
          <w:rFonts w:hint="eastAsia" w:ascii="宋体" w:hAnsi="宋体" w:eastAsia="宋体" w:cs="宋体"/>
          <w:bCs w:val="0"/>
          <w:color w:val="auto"/>
          <w:spacing w:val="0"/>
          <w:kern w:val="2"/>
          <w:sz w:val="21"/>
          <w:szCs w:val="21"/>
          <w:highlight w:val="none"/>
          <w:u w:val="single"/>
          <w:lang w:eastAsia="zh-CN" w:bidi="ar"/>
        </w:rPr>
        <w:t>邻近</w:t>
      </w:r>
      <w:r>
        <w:rPr>
          <w:rFonts w:hint="eastAsia" w:ascii="宋体" w:hAnsi="宋体" w:eastAsia="宋体" w:cs="宋体"/>
          <w:bCs w:val="0"/>
          <w:color w:val="auto"/>
          <w:spacing w:val="0"/>
          <w:kern w:val="2"/>
          <w:sz w:val="21"/>
          <w:szCs w:val="21"/>
          <w:highlight w:val="none"/>
          <w:u w:val="single"/>
          <w:lang w:bidi="ar"/>
        </w:rPr>
        <w:t>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其施工风险，将此费用考虑在投标报价中，此项费用在施工中不予调整，承包人有责任采取保护措施，否则承担造成的一切责任及相应费用。</w:t>
      </w:r>
    </w:p>
    <w:p w14:paraId="2CBD4F36">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C、承包人在施工中的问题应以书面形式为准，而且必须提前三天发文给发包人，口头汇报不作依据。承包人发文应有标准固定格式，规范的文件编号，由项目负责人签署</w:t>
      </w:r>
      <w:r>
        <w:rPr>
          <w:rFonts w:hint="eastAsia" w:ascii="宋体" w:hAnsi="宋体" w:eastAsia="宋体" w:cs="宋体"/>
          <w:bCs w:val="0"/>
          <w:color w:val="auto"/>
          <w:spacing w:val="0"/>
          <w:kern w:val="2"/>
          <w:sz w:val="21"/>
          <w:szCs w:val="21"/>
          <w:highlight w:val="none"/>
          <w:u w:val="single"/>
          <w:lang w:val="en-US" w:eastAsia="zh-CN" w:bidi="ar"/>
        </w:rPr>
        <w:t>发文</w:t>
      </w:r>
      <w:r>
        <w:rPr>
          <w:rFonts w:hint="eastAsia" w:ascii="宋体" w:hAnsi="宋体" w:eastAsia="宋体" w:cs="宋体"/>
          <w:bCs w:val="0"/>
          <w:color w:val="auto"/>
          <w:spacing w:val="0"/>
          <w:kern w:val="2"/>
          <w:sz w:val="21"/>
          <w:szCs w:val="21"/>
          <w:highlight w:val="none"/>
          <w:u w:val="single"/>
          <w:lang w:bidi="ar"/>
        </w:rPr>
        <w:t>，发包人工程师签署后生效。</w:t>
      </w:r>
    </w:p>
    <w:p w14:paraId="44C5BCCF">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建筑垃圾清运出场，其外运堆放场地及运距由承包人事先已综合考虑在投标报价中，以后不作调整。</w:t>
      </w:r>
    </w:p>
    <w:p w14:paraId="7885F6FB">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否则，每项逾期一天，承包人应向发包人支付人民币</w:t>
      </w:r>
      <w:r>
        <w:rPr>
          <w:rFonts w:hint="eastAsia" w:ascii="宋体" w:hAnsi="宋体" w:eastAsia="宋体" w:cs="宋体"/>
          <w:bCs w:val="0"/>
          <w:color w:val="auto"/>
          <w:spacing w:val="0"/>
          <w:kern w:val="2"/>
          <w:sz w:val="21"/>
          <w:szCs w:val="21"/>
          <w:highlight w:val="none"/>
          <w:u w:val="single"/>
          <w:lang w:val="en-US" w:eastAsia="zh-CN" w:bidi="ar"/>
        </w:rPr>
        <w:t>1万</w:t>
      </w:r>
      <w:r>
        <w:rPr>
          <w:rFonts w:hint="eastAsia" w:ascii="宋体" w:hAnsi="宋体" w:eastAsia="宋体" w:cs="宋体"/>
          <w:bCs w:val="0"/>
          <w:color w:val="auto"/>
          <w:spacing w:val="0"/>
          <w:kern w:val="2"/>
          <w:sz w:val="21"/>
          <w:szCs w:val="21"/>
          <w:highlight w:val="none"/>
          <w:u w:val="single"/>
          <w:lang w:bidi="ar"/>
        </w:rPr>
        <w:t>元违约金，并限时完成指令。未经发包人同意，承包人不得以任何名义作任何关于该项目的宣传报道，无论该报道是</w:t>
      </w:r>
      <w:r>
        <w:rPr>
          <w:rFonts w:hint="eastAsia" w:ascii="宋体" w:hAnsi="宋体" w:eastAsia="宋体" w:cs="宋体"/>
          <w:bCs w:val="0"/>
          <w:color w:val="auto"/>
          <w:spacing w:val="0"/>
          <w:kern w:val="2"/>
          <w:sz w:val="21"/>
          <w:szCs w:val="21"/>
          <w:highlight w:val="none"/>
          <w:u w:val="single"/>
          <w:lang w:val="en-US" w:eastAsia="zh-CN" w:bidi="ar"/>
        </w:rPr>
        <w:t>否</w:t>
      </w:r>
      <w:r>
        <w:rPr>
          <w:rFonts w:hint="eastAsia" w:ascii="宋体" w:hAnsi="宋体" w:eastAsia="宋体" w:cs="宋体"/>
          <w:bCs w:val="0"/>
          <w:color w:val="auto"/>
          <w:spacing w:val="0"/>
          <w:kern w:val="2"/>
          <w:sz w:val="21"/>
          <w:szCs w:val="21"/>
          <w:highlight w:val="none"/>
          <w:u w:val="single"/>
          <w:lang w:bidi="ar"/>
        </w:rPr>
        <w:t>发布于施工现场或社会宣传媒体。但承包人必须积极配合发包人的相关宣传报道、形象展示行为</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p>
    <w:p w14:paraId="2B5C041B">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F、承包人内部的劳资双方纠纷致使施工人员到发包人办公、生产场所聚众闹事、静坐等</w:t>
      </w:r>
      <w:r>
        <w:rPr>
          <w:rFonts w:hint="eastAsia" w:ascii="宋体" w:hAnsi="宋体" w:eastAsia="宋体" w:cs="宋体"/>
          <w:bCs w:val="0"/>
          <w:color w:val="auto"/>
          <w:spacing w:val="0"/>
          <w:kern w:val="2"/>
          <w:sz w:val="21"/>
          <w:szCs w:val="21"/>
          <w:highlight w:val="none"/>
          <w:u w:val="single"/>
          <w:lang w:val="en-US" w:eastAsia="zh-CN" w:bidi="ar"/>
        </w:rPr>
        <w:t>的</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每次给予1</w:t>
      </w:r>
      <w:r>
        <w:rPr>
          <w:rFonts w:hint="eastAsia" w:ascii="宋体" w:hAnsi="宋体" w:eastAsia="宋体" w:cs="宋体"/>
          <w:bCs w:val="0"/>
          <w:color w:val="auto"/>
          <w:spacing w:val="0"/>
          <w:kern w:val="2"/>
          <w:sz w:val="21"/>
          <w:szCs w:val="21"/>
          <w:highlight w:val="none"/>
          <w:u w:val="single"/>
          <w:lang w:val="en-US" w:eastAsia="zh-CN" w:bidi="ar"/>
        </w:rPr>
        <w:t>万</w:t>
      </w:r>
      <w:r>
        <w:rPr>
          <w:rFonts w:hint="eastAsia" w:ascii="宋体" w:hAnsi="宋体" w:eastAsia="宋体" w:cs="宋体"/>
          <w:bCs w:val="0"/>
          <w:color w:val="auto"/>
          <w:spacing w:val="0"/>
          <w:kern w:val="2"/>
          <w:sz w:val="21"/>
          <w:szCs w:val="21"/>
          <w:highlight w:val="none"/>
          <w:u w:val="single"/>
          <w:lang w:bidi="ar"/>
        </w:rPr>
        <w:t>元罚款。</w:t>
      </w:r>
      <w:r>
        <w:rPr>
          <w:rFonts w:hint="eastAsia" w:ascii="宋体" w:hAnsi="宋体" w:eastAsia="宋体" w:cs="宋体"/>
          <w:bCs w:val="0"/>
          <w:color w:val="auto"/>
          <w:spacing w:val="0"/>
          <w:kern w:val="2"/>
          <w:sz w:val="21"/>
          <w:szCs w:val="21"/>
          <w:highlight w:val="none"/>
          <w:u w:val="single"/>
          <w:lang w:val="en-US" w:eastAsia="zh-CN" w:bidi="ar"/>
        </w:rPr>
        <w:t>该行为</w:t>
      </w:r>
      <w:r>
        <w:rPr>
          <w:rFonts w:hint="eastAsia" w:ascii="宋体" w:hAnsi="宋体" w:eastAsia="宋体" w:cs="宋体"/>
          <w:bCs w:val="0"/>
          <w:color w:val="auto"/>
          <w:spacing w:val="0"/>
          <w:kern w:val="2"/>
          <w:sz w:val="21"/>
          <w:szCs w:val="21"/>
          <w:highlight w:val="none"/>
          <w:u w:val="single"/>
          <w:lang w:bidi="ar"/>
        </w:rPr>
        <w:t>影响到发包人利益并造成损失或遭新闻媒体曝光</w:t>
      </w:r>
      <w:r>
        <w:rPr>
          <w:rFonts w:hint="eastAsia" w:ascii="宋体" w:hAnsi="宋体" w:eastAsia="宋体" w:cs="宋体"/>
          <w:bCs w:val="0"/>
          <w:color w:val="auto"/>
          <w:spacing w:val="0"/>
          <w:kern w:val="2"/>
          <w:sz w:val="21"/>
          <w:szCs w:val="21"/>
          <w:highlight w:val="none"/>
          <w:u w:val="single"/>
          <w:lang w:val="en-US" w:eastAsia="zh-CN" w:bidi="ar"/>
        </w:rPr>
        <w:t>的</w:t>
      </w:r>
      <w:r>
        <w:rPr>
          <w:rFonts w:hint="eastAsia" w:ascii="宋体" w:hAnsi="宋体" w:eastAsia="宋体" w:cs="宋体"/>
          <w:bCs w:val="0"/>
          <w:color w:val="auto"/>
          <w:spacing w:val="0"/>
          <w:kern w:val="2"/>
          <w:sz w:val="21"/>
          <w:szCs w:val="21"/>
          <w:highlight w:val="none"/>
          <w:u w:val="single"/>
          <w:lang w:bidi="ar"/>
        </w:rPr>
        <w:t>，承包人承担由此产生的一切后果和费用。</w:t>
      </w:r>
    </w:p>
    <w:p w14:paraId="52F3CCEF">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G、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4E6EC8CB">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H、承包人已自行考虑施工组织设计中材料和构件的二次搬运、非甲方所为</w:t>
      </w:r>
      <w:r>
        <w:rPr>
          <w:rFonts w:hint="eastAsia" w:ascii="宋体" w:hAnsi="宋体" w:eastAsia="宋体" w:cs="宋体"/>
          <w:bCs w:val="0"/>
          <w:color w:val="auto"/>
          <w:spacing w:val="0"/>
          <w:kern w:val="2"/>
          <w:sz w:val="21"/>
          <w:szCs w:val="21"/>
          <w:highlight w:val="none"/>
          <w:u w:val="single"/>
          <w:lang w:eastAsia="zh-CN" w:bidi="ar"/>
        </w:rPr>
        <w:t>八</w:t>
      </w:r>
      <w:r>
        <w:rPr>
          <w:rFonts w:hint="eastAsia" w:ascii="宋体" w:hAnsi="宋体" w:eastAsia="宋体" w:cs="宋体"/>
          <w:bCs w:val="0"/>
          <w:color w:val="auto"/>
          <w:spacing w:val="0"/>
          <w:kern w:val="2"/>
          <w:sz w:val="21"/>
          <w:szCs w:val="21"/>
          <w:highlight w:val="none"/>
          <w:u w:val="single"/>
          <w:lang w:bidi="ar"/>
        </w:rPr>
        <w:t>小时内的临时停水停电、环保噪音扰民、连续降雨、严重冰冻、高</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中</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考、农忙、节假日、市内重大活动期间以及业主需要的时间段内可能对施工作出某些限制和配合要求等引起的功效降低、民抚费用及措施费用。</w:t>
      </w:r>
    </w:p>
    <w:p w14:paraId="39905BA2">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lang w:bidi="ar"/>
        </w:rPr>
      </w:pPr>
      <w:r>
        <w:rPr>
          <w:rFonts w:hint="eastAsia" w:ascii="宋体" w:hAnsi="宋体" w:eastAsia="宋体" w:cs="宋体"/>
          <w:bCs w:val="0"/>
          <w:color w:val="auto"/>
          <w:spacing w:val="0"/>
          <w:kern w:val="2"/>
          <w:sz w:val="21"/>
          <w:szCs w:val="21"/>
          <w:highlight w:val="none"/>
          <w:u w:val="single"/>
          <w:lang w:bidi="ar"/>
        </w:rPr>
        <w:t>I、双方约定承包人应做的其他工作：①开工前水、电接入点由承包人自行接入；②承包人有义务对本工程图纸详细审阅，并提出合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务；发包人确认无法胜任工作者，包括：</w:t>
      </w:r>
      <w:r>
        <w:rPr>
          <w:rFonts w:hint="eastAsia" w:ascii="宋体" w:hAnsi="宋体" w:eastAsia="宋体" w:cs="宋体"/>
          <w:bCs w:val="0"/>
          <w:color w:val="auto"/>
          <w:spacing w:val="0"/>
          <w:kern w:val="2"/>
          <w:sz w:val="21"/>
          <w:szCs w:val="21"/>
          <w:highlight w:val="none"/>
          <w:u w:val="single"/>
          <w:lang w:val="en-US" w:eastAsia="zh-CN" w:bidi="ar"/>
        </w:rPr>
        <w:t>a.</w:t>
      </w:r>
      <w:r>
        <w:rPr>
          <w:rFonts w:hint="eastAsia" w:ascii="宋体" w:hAnsi="宋体" w:eastAsia="宋体" w:cs="宋体"/>
          <w:bCs w:val="0"/>
          <w:color w:val="auto"/>
          <w:spacing w:val="0"/>
          <w:kern w:val="2"/>
          <w:sz w:val="21"/>
          <w:szCs w:val="21"/>
          <w:highlight w:val="none"/>
          <w:u w:val="single"/>
          <w:lang w:bidi="ar"/>
        </w:rPr>
        <w:t>对分部分项工程施工进度及施工质量达不到合同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w:t>
      </w:r>
      <w:r>
        <w:rPr>
          <w:rFonts w:hint="eastAsia" w:ascii="宋体" w:hAnsi="宋体" w:eastAsia="宋体" w:cs="宋体"/>
          <w:bCs w:val="0"/>
          <w:color w:val="auto"/>
          <w:spacing w:val="0"/>
          <w:kern w:val="2"/>
          <w:sz w:val="21"/>
          <w:szCs w:val="21"/>
          <w:highlight w:val="none"/>
          <w:u w:val="single"/>
          <w:lang w:val="en-US" w:eastAsia="zh-CN" w:bidi="ar"/>
        </w:rPr>
        <w:t>关</w:t>
      </w:r>
      <w:r>
        <w:rPr>
          <w:rFonts w:hint="eastAsia" w:ascii="宋体" w:hAnsi="宋体" w:eastAsia="宋体" w:cs="宋体"/>
          <w:bCs w:val="0"/>
          <w:color w:val="auto"/>
          <w:spacing w:val="0"/>
          <w:kern w:val="2"/>
          <w:sz w:val="21"/>
          <w:szCs w:val="21"/>
          <w:highlight w:val="none"/>
          <w:u w:val="single"/>
          <w:lang w:bidi="ar"/>
        </w:rPr>
        <w:t>的人员；g.高空抛倒建筑垃圾者；h.围攻殴打发包人或监理单位工作人员； I.有偷盗行为及损害发包人财产的人员；j.扰乱发包人正常工作秩序的人员；k.其他发包人认为需要离开现场的人员。</w:t>
      </w:r>
    </w:p>
    <w:p w14:paraId="13675ED6">
      <w:pPr>
        <w:pageBreakBefore w:val="0"/>
        <w:widowControl w:val="0"/>
        <w:tabs>
          <w:tab w:val="left" w:pos="6521"/>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lang w:val="en-US" w:eastAsia="zh-CN" w:bidi="ar"/>
        </w:rPr>
        <w:t>J</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w:t>
      </w:r>
    </w:p>
    <w:p w14:paraId="29092665">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3）承担施工安全保卫工作及非夜间施工照明的责任和要求：</w:t>
      </w:r>
    </w:p>
    <w:p w14:paraId="67FE1D01">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u w:val="single"/>
          <w:lang w:val="en-US" w:eastAsia="zh-CN" w:bidi="ar-SA"/>
        </w:rPr>
        <w:t>按照国家、江苏省及连云港市有关规定及施工现场实际情况由承包人负责施工现场的施工安全保卫工作及非夜间照明，费用由承包人自理。</w:t>
      </w:r>
    </w:p>
    <w:p w14:paraId="595BC0C2">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4）向发包人提供的办公和生活房屋及设施的要求：</w:t>
      </w:r>
      <w:r>
        <w:rPr>
          <w:rFonts w:hint="eastAsia" w:ascii="宋体" w:hAnsi="宋体" w:eastAsia="宋体" w:cs="宋体"/>
          <w:bCs/>
          <w:color w:val="auto"/>
          <w:spacing w:val="2"/>
          <w:kern w:val="2"/>
          <w:sz w:val="21"/>
          <w:szCs w:val="21"/>
          <w:highlight w:val="none"/>
          <w:u w:val="single"/>
          <w:lang w:val="en-US" w:eastAsia="zh-CN" w:bidi="ar-SA"/>
        </w:rPr>
        <w:t xml:space="preserve"> 具体根据现场情况按发包人要求执行，费用包含在投标报价中。</w:t>
      </w:r>
    </w:p>
    <w:p w14:paraId="363346B0">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u w:val="single"/>
          <w:lang w:val="en-US" w:eastAsia="zh-CN" w:bidi="ar-SA"/>
        </w:rPr>
      </w:pPr>
      <w:r>
        <w:rPr>
          <w:rFonts w:hint="eastAsia" w:ascii="宋体" w:hAnsi="宋体" w:eastAsia="宋体" w:cs="宋体"/>
          <w:bCs/>
          <w:color w:val="auto"/>
          <w:spacing w:val="2"/>
          <w:kern w:val="2"/>
          <w:sz w:val="21"/>
          <w:szCs w:val="21"/>
          <w:highlight w:val="none"/>
          <w:lang w:val="en-US" w:eastAsia="zh-CN" w:bidi="ar-SA"/>
        </w:rPr>
        <w:t>5）需承包人办理的有关施工场地交通、环卫环保和施工噪音管理等手续：</w:t>
      </w:r>
      <w:r>
        <w:rPr>
          <w:rFonts w:hint="eastAsia" w:ascii="宋体" w:hAnsi="宋体" w:eastAsia="宋体" w:cs="宋体"/>
          <w:bCs/>
          <w:color w:val="auto"/>
          <w:spacing w:val="2"/>
          <w:kern w:val="2"/>
          <w:sz w:val="21"/>
          <w:szCs w:val="21"/>
          <w:highlight w:val="none"/>
          <w:u w:val="single"/>
          <w:lang w:val="en-US" w:eastAsia="zh-CN" w:bidi="ar-SA"/>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p>
    <w:p w14:paraId="1E1D9867">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6）已完工程成品保护的特殊要求及费用承担：</w:t>
      </w:r>
      <w:r>
        <w:rPr>
          <w:rFonts w:hint="eastAsia" w:ascii="宋体" w:hAnsi="宋体" w:eastAsia="宋体" w:cs="宋体"/>
          <w:bCs/>
          <w:color w:val="auto"/>
          <w:spacing w:val="2"/>
          <w:kern w:val="2"/>
          <w:sz w:val="21"/>
          <w:szCs w:val="21"/>
          <w:highlight w:val="none"/>
          <w:u w:val="single"/>
          <w:lang w:val="en-US" w:eastAsia="zh-CN" w:bidi="ar-SA"/>
        </w:rPr>
        <w:t xml:space="preserve"> 由承包人负责已完成成品保护并承担费用 </w:t>
      </w:r>
      <w:r>
        <w:rPr>
          <w:rFonts w:hint="eastAsia" w:ascii="宋体" w:hAnsi="宋体" w:eastAsia="宋体" w:cs="宋体"/>
          <w:bCs/>
          <w:color w:val="auto"/>
          <w:spacing w:val="2"/>
          <w:kern w:val="2"/>
          <w:sz w:val="21"/>
          <w:szCs w:val="21"/>
          <w:highlight w:val="none"/>
          <w:lang w:val="en-US" w:eastAsia="zh-CN" w:bidi="ar-SA"/>
        </w:rPr>
        <w:t>。</w:t>
      </w:r>
    </w:p>
    <w:p w14:paraId="1765F799">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7）施工场地周围地下管线和邻近建筑物、构筑物（含文物保护建筑）、古树名木的保护要求及费用承担：</w:t>
      </w:r>
      <w:r>
        <w:rPr>
          <w:rFonts w:hint="eastAsia" w:ascii="宋体" w:hAnsi="宋体" w:eastAsia="宋体" w:cs="宋体"/>
          <w:bCs/>
          <w:color w:val="auto"/>
          <w:spacing w:val="2"/>
          <w:kern w:val="2"/>
          <w:sz w:val="21"/>
          <w:szCs w:val="21"/>
          <w:highlight w:val="none"/>
          <w:u w:val="single"/>
          <w:lang w:val="en-US" w:eastAsia="zh-CN" w:bidi="ar-SA"/>
        </w:rPr>
        <w:t>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要做好管线保护工作，具体要求：1、有审批手续；2、有施工方案；3、有标志标识；4、有管线资料和现场交底；5、有探挖工序；6、有应急预案（包含联络方式）。因承包人原因造成破坏的，承包人必须无条件及时修复，并承担由此发生的全部费用和责任。</w:t>
      </w:r>
    </w:p>
    <w:p w14:paraId="7CEB92D5">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8）施工场地清洁卫生的要求：</w:t>
      </w:r>
      <w:r>
        <w:rPr>
          <w:rFonts w:hint="eastAsia" w:ascii="宋体" w:hAnsi="宋体" w:eastAsia="宋体" w:cs="宋体"/>
          <w:bCs/>
          <w:color w:val="auto"/>
          <w:spacing w:val="2"/>
          <w:kern w:val="2"/>
          <w:sz w:val="21"/>
          <w:szCs w:val="21"/>
          <w:highlight w:val="none"/>
          <w:u w:val="single"/>
          <w:lang w:val="en-US" w:eastAsia="zh-CN" w:bidi="ar-SA"/>
        </w:rPr>
        <w:t>按标准化施工现场管理，保持现场清洁，符合环境要求；交工前清理现场，因施工产生的垃圾外运，费用由承包人自理。</w:t>
      </w:r>
    </w:p>
    <w:p w14:paraId="185ED4FA">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9）双方约定承包人应做的其它工作（包括但不限于）：</w:t>
      </w:r>
    </w:p>
    <w:p w14:paraId="7A1C1BE0">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a.承包人应负责修建进入施工现场的临时道路，确保施工设备、车辆顺利进出施工现场，如因路况不好，导致运输车辆不能到达指定地点发生二次转运或延误工期等情况，承包人承担相应责任及费用。</w:t>
      </w:r>
    </w:p>
    <w:p w14:paraId="745B3139">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3F59220E">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c.严格按施工图纸、国家现行的施工及技术验收规范进行施工，做好自检工作，并按规定程序进行检测和报验，确保工程质量和工期。</w:t>
      </w:r>
    </w:p>
    <w:p w14:paraId="3F17C60D">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d.严格按施工安全规范要求采取预防事故的措施，确保施工安全和第三者安全。</w:t>
      </w:r>
    </w:p>
    <w:p w14:paraId="170B44DA">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p>
    <w:p w14:paraId="0BB9436D">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f.施工中承包人应做好施工原始记录，隐蔽工程记录，按照国家验收规范的要求，整理、检查、编制工程验收竣工资料。并在竣工时按规定移交发包人。</w:t>
      </w:r>
    </w:p>
    <w:p w14:paraId="4C70756B">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g.在施工中，由承包人自身原因造成的停工、返工、材料、物件的倒运、机械二次进场等损失，均由承包人承担。</w:t>
      </w:r>
    </w:p>
    <w:p w14:paraId="2979A301">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h.承包人采购设备、材料前须得到发包人和监理工程师的认可，如发包人对设备、材料的品牌有规定，必须按其规定执行。材料的规格、技术指标、质量等级详见施工图， 同时应满足相关技术规范要求。</w:t>
      </w:r>
    </w:p>
    <w:p w14:paraId="6A8D83EC">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i.其他1、竣工资料应符合发包人及城建档案馆等相关部门关于档案资料的要求；2、准时参加监理组织的每周工程例会和专题会议；3、应接受发包人的现场协调管理；4、其它事宜由双方协商另定。</w:t>
      </w:r>
    </w:p>
    <w:p w14:paraId="1E5760FE">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承包人未能按要求履行以上各项义务，造成发包人损失的，承包人应赔偿发包人有关损失。</w:t>
      </w:r>
    </w:p>
    <w:p w14:paraId="20CCD9A9">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3.2 项目经理</w:t>
      </w:r>
    </w:p>
    <w:p w14:paraId="67D93549">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 xml:space="preserve">3.2.1 </w:t>
      </w:r>
      <w:r>
        <w:rPr>
          <w:rFonts w:hint="eastAsia" w:ascii="宋体" w:hAnsi="宋体" w:eastAsia="宋体" w:cs="宋体"/>
          <w:bCs w:val="0"/>
          <w:color w:val="auto"/>
          <w:spacing w:val="0"/>
          <w:kern w:val="2"/>
          <w:sz w:val="21"/>
          <w:szCs w:val="21"/>
          <w:highlight w:val="none"/>
        </w:rPr>
        <w:t>项目经理：</w:t>
      </w:r>
    </w:p>
    <w:p w14:paraId="1A9CE1F1">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865295B">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D4CA5C8">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建造师执业资格等级：</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AC09EB7">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建造师注册证书号：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E7A1842">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安全生产考核合格证书号：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FC1D650">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承包人对项目经理的授权范围如下：</w:t>
      </w:r>
      <w:r>
        <w:rPr>
          <w:rFonts w:hint="eastAsia" w:ascii="宋体" w:hAnsi="宋体" w:eastAsia="宋体" w:cs="宋体"/>
          <w:bCs w:val="0"/>
          <w:color w:val="auto"/>
          <w:spacing w:val="0"/>
          <w:kern w:val="2"/>
          <w:sz w:val="21"/>
          <w:szCs w:val="21"/>
          <w:highlight w:val="none"/>
          <w:u w:val="single"/>
        </w:rPr>
        <w:t xml:space="preserve">项目经理负责本项目施工期间的进度、质量、安全文明施工等全部的施工任务，施工期间与发包人签署的变更、补充协议等 </w:t>
      </w:r>
      <w:r>
        <w:rPr>
          <w:rFonts w:hint="eastAsia" w:ascii="宋体" w:hAnsi="宋体" w:eastAsia="宋体" w:cs="宋体"/>
          <w:bCs w:val="0"/>
          <w:color w:val="auto"/>
          <w:spacing w:val="0"/>
          <w:kern w:val="2"/>
          <w:sz w:val="21"/>
          <w:szCs w:val="21"/>
          <w:highlight w:val="none"/>
        </w:rPr>
        <w:t>。</w:t>
      </w:r>
    </w:p>
    <w:p w14:paraId="4B09F990">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0"/>
          <w:sz w:val="21"/>
          <w:szCs w:val="21"/>
          <w:highlight w:val="none"/>
          <w:u w:val="single"/>
          <w:lang w:eastAsia="zh-CN"/>
        </w:rPr>
      </w:pPr>
      <w:r>
        <w:rPr>
          <w:rFonts w:hint="eastAsia" w:ascii="宋体" w:hAnsi="宋体" w:eastAsia="宋体" w:cs="宋体"/>
          <w:bCs w:val="0"/>
          <w:color w:val="auto"/>
          <w:spacing w:val="0"/>
          <w:kern w:val="0"/>
          <w:sz w:val="21"/>
          <w:szCs w:val="21"/>
          <w:highlight w:val="none"/>
        </w:rPr>
        <w:t>关于项目经理每月在施工现场的时间要求：</w:t>
      </w:r>
      <w:r>
        <w:rPr>
          <w:rFonts w:hint="eastAsia" w:ascii="宋体" w:hAnsi="宋体" w:eastAsia="宋体" w:cs="宋体"/>
          <w:bCs w:val="0"/>
          <w:color w:val="auto"/>
          <w:spacing w:val="0"/>
          <w:kern w:val="0"/>
          <w:sz w:val="21"/>
          <w:szCs w:val="21"/>
          <w:highlight w:val="none"/>
          <w:u w:val="single"/>
        </w:rPr>
        <w:t>本工程要求项目经理在发包人签发开工令后进驻施工现场，并要求其本人每月不少于25天，每天不少于8小时在本工程现场工作，且必须按时参加工程例会（有事须以书面形式向发包人请假并经批准）</w:t>
      </w:r>
      <w:r>
        <w:rPr>
          <w:rFonts w:hint="eastAsia" w:ascii="宋体" w:hAnsi="宋体" w:eastAsia="宋体" w:cs="宋体"/>
          <w:bCs w:val="0"/>
          <w:color w:val="auto"/>
          <w:spacing w:val="0"/>
          <w:kern w:val="0"/>
          <w:sz w:val="21"/>
          <w:szCs w:val="21"/>
          <w:highlight w:val="none"/>
          <w:u w:val="single"/>
          <w:lang w:eastAsia="zh-CN"/>
        </w:rPr>
        <w:t>。</w:t>
      </w:r>
    </w:p>
    <w:p w14:paraId="3BCA7DFB">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u w:val="single"/>
        </w:rPr>
        <w:t>项目经理必须采取有效措施保证在整个施工期间，施工现场均有足够的劳动力、材料设备以保证工程顺利实施。不得因节假日、农忙影响工程施工进度</w:t>
      </w:r>
      <w:r>
        <w:rPr>
          <w:rFonts w:hint="eastAsia" w:ascii="宋体" w:hAnsi="宋体" w:eastAsia="宋体" w:cs="宋体"/>
          <w:bCs w:val="0"/>
          <w:color w:val="auto"/>
          <w:spacing w:val="0"/>
          <w:kern w:val="0"/>
          <w:sz w:val="21"/>
          <w:szCs w:val="21"/>
          <w:highlight w:val="none"/>
        </w:rPr>
        <w:t>。</w:t>
      </w:r>
    </w:p>
    <w:p w14:paraId="4BD2B39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承包人未提交劳动合同，以及没有为项目经理缴纳社会保险证明的违约责任：</w:t>
      </w:r>
      <w:r>
        <w:rPr>
          <w:rFonts w:hint="eastAsia" w:ascii="宋体" w:hAnsi="宋体" w:eastAsia="宋体" w:cs="宋体"/>
          <w:bCs w:val="0"/>
          <w:color w:val="auto"/>
          <w:spacing w:val="0"/>
          <w:kern w:val="2"/>
          <w:sz w:val="21"/>
          <w:szCs w:val="21"/>
          <w:highlight w:val="none"/>
          <w:u w:val="single"/>
        </w:rPr>
        <w:t>发包人按</w:t>
      </w:r>
      <w:r>
        <w:rPr>
          <w:rFonts w:hint="eastAsia" w:ascii="宋体" w:hAnsi="宋体" w:eastAsia="宋体" w:cs="宋体"/>
          <w:bCs w:val="0"/>
          <w:color w:val="auto"/>
          <w:spacing w:val="0"/>
          <w:kern w:val="2"/>
          <w:sz w:val="21"/>
          <w:szCs w:val="21"/>
          <w:highlight w:val="none"/>
          <w:u w:val="single"/>
          <w:lang w:val="en-US" w:eastAsia="zh-CN"/>
        </w:rPr>
        <w:t>5</w:t>
      </w:r>
      <w:r>
        <w:rPr>
          <w:rFonts w:hint="eastAsia" w:ascii="宋体" w:hAnsi="宋体" w:eastAsia="宋体" w:cs="宋体"/>
          <w:bCs w:val="0"/>
          <w:color w:val="auto"/>
          <w:spacing w:val="0"/>
          <w:kern w:val="2"/>
          <w:sz w:val="21"/>
          <w:szCs w:val="21"/>
          <w:highlight w:val="none"/>
          <w:u w:val="single"/>
        </w:rPr>
        <w:t>万/次进行处罚，同时发包人有权要求更换项目经理，由此增加的费用和（或</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延迟的工期由承包人承担</w:t>
      </w:r>
      <w:r>
        <w:rPr>
          <w:rFonts w:hint="eastAsia" w:ascii="宋体" w:hAnsi="宋体" w:eastAsia="宋体" w:cs="宋体"/>
          <w:bCs w:val="0"/>
          <w:color w:val="auto"/>
          <w:spacing w:val="0"/>
          <w:kern w:val="2"/>
          <w:sz w:val="21"/>
          <w:szCs w:val="21"/>
          <w:highlight w:val="none"/>
        </w:rPr>
        <w:t>。</w:t>
      </w:r>
    </w:p>
    <w:p w14:paraId="321291B0">
      <w:pPr>
        <w:pageBreakBefore w:val="0"/>
        <w:widowControl w:val="0"/>
        <w:tabs>
          <w:tab w:val="center" w:pos="4393"/>
          <w:tab w:val="left" w:pos="6774"/>
        </w:tabs>
        <w:kinsoku/>
        <w:wordWrap/>
        <w:overflowPunct/>
        <w:topLinePunct w:val="0"/>
        <w:bidi w:val="0"/>
        <w:snapToGrid w:val="0"/>
        <w:spacing w:line="360" w:lineRule="auto"/>
        <w:ind w:left="0" w:right="0" w:firstLine="315"/>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项目经理未经批准，擅自离开施工现场的违约责任：</w:t>
      </w:r>
      <w:r>
        <w:rPr>
          <w:rFonts w:hint="eastAsia" w:ascii="宋体" w:hAnsi="宋体" w:eastAsia="宋体" w:cs="宋体"/>
          <w:bCs w:val="0"/>
          <w:color w:val="auto"/>
          <w:spacing w:val="0"/>
          <w:kern w:val="2"/>
          <w:sz w:val="21"/>
          <w:szCs w:val="21"/>
          <w:highlight w:val="none"/>
          <w:u w:val="single"/>
          <w:lang w:bidi="ar"/>
        </w:rPr>
        <w:t>发包人每发现一次项目经理擅自离开施工现场的，承包人向发包人支付违约金</w:t>
      </w:r>
      <w:r>
        <w:rPr>
          <w:rFonts w:hint="eastAsia" w:ascii="宋体" w:hAnsi="宋体" w:eastAsia="宋体" w:cs="宋体"/>
          <w:bCs w:val="0"/>
          <w:color w:val="auto"/>
          <w:spacing w:val="0"/>
          <w:kern w:val="2"/>
          <w:sz w:val="21"/>
          <w:szCs w:val="21"/>
          <w:highlight w:val="none"/>
          <w:u w:val="single"/>
          <w:lang w:val="en-US" w:eastAsia="zh-CN" w:bidi="ar"/>
        </w:rPr>
        <w:t>2万</w:t>
      </w:r>
      <w:r>
        <w:rPr>
          <w:rFonts w:hint="eastAsia" w:ascii="宋体" w:hAnsi="宋体" w:eastAsia="宋体" w:cs="宋体"/>
          <w:bCs w:val="0"/>
          <w:color w:val="auto"/>
          <w:spacing w:val="0"/>
          <w:kern w:val="2"/>
          <w:sz w:val="21"/>
          <w:szCs w:val="21"/>
          <w:highlight w:val="none"/>
          <w:u w:val="single"/>
          <w:lang w:bidi="ar"/>
        </w:rPr>
        <w:t>元/</w:t>
      </w:r>
      <w:r>
        <w:rPr>
          <w:rFonts w:hint="eastAsia" w:ascii="宋体" w:hAnsi="宋体" w:eastAsia="宋体" w:cs="宋体"/>
          <w:bCs w:val="0"/>
          <w:color w:val="auto"/>
          <w:spacing w:val="0"/>
          <w:kern w:val="2"/>
          <w:sz w:val="21"/>
          <w:szCs w:val="21"/>
          <w:highlight w:val="none"/>
          <w:u w:val="single"/>
          <w:lang w:val="en-US" w:eastAsia="zh-CN" w:bidi="ar"/>
        </w:rPr>
        <w:t>次</w:t>
      </w:r>
      <w:r>
        <w:rPr>
          <w:rFonts w:hint="eastAsia" w:ascii="宋体" w:hAnsi="宋体" w:eastAsia="宋体" w:cs="宋体"/>
          <w:bCs w:val="0"/>
          <w:color w:val="auto"/>
          <w:spacing w:val="0"/>
          <w:kern w:val="2"/>
          <w:sz w:val="21"/>
          <w:szCs w:val="21"/>
          <w:highlight w:val="none"/>
          <w:u w:val="single"/>
          <w:lang w:bidi="ar"/>
        </w:rPr>
        <w:t>，累计发现五次项目经理擅自离开施工现场，视为承包人擅自更换项目经理</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发包人有权解除合同</w:t>
      </w:r>
      <w:r>
        <w:rPr>
          <w:rFonts w:hint="eastAsia" w:ascii="宋体" w:hAnsi="宋体" w:eastAsia="宋体" w:cs="宋体"/>
          <w:bCs w:val="0"/>
          <w:color w:val="auto"/>
          <w:spacing w:val="0"/>
          <w:kern w:val="0"/>
          <w:sz w:val="21"/>
          <w:szCs w:val="21"/>
          <w:highlight w:val="none"/>
          <w:u w:val="single"/>
        </w:rPr>
        <w:t>。</w:t>
      </w:r>
    </w:p>
    <w:p w14:paraId="55CF0137">
      <w:pPr>
        <w:pageBreakBefore w:val="0"/>
        <w:widowControl w:val="0"/>
        <w:tabs>
          <w:tab w:val="center" w:pos="4393"/>
          <w:tab w:val="left" w:pos="6774"/>
        </w:tabs>
        <w:kinsoku/>
        <w:wordWrap/>
        <w:overflowPunct/>
        <w:topLinePunct w:val="0"/>
        <w:bidi w:val="0"/>
        <w:snapToGrid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3.2.3 承包人擅自更换项目经理的违约责任：</w:t>
      </w:r>
      <w:r>
        <w:rPr>
          <w:rFonts w:hint="eastAsia" w:ascii="宋体" w:hAnsi="宋体" w:eastAsia="宋体" w:cs="宋体"/>
          <w:bCs w:val="0"/>
          <w:color w:val="auto"/>
          <w:spacing w:val="0"/>
          <w:kern w:val="2"/>
          <w:sz w:val="21"/>
          <w:szCs w:val="21"/>
          <w:highlight w:val="none"/>
          <w:u w:val="single"/>
          <w:lang w:bidi="ar"/>
        </w:rPr>
        <w:t>若承包人擅自更换项目经理，发包人扣除承包人的全部履约保证金，同时要求承包人更换后的项目经理资质等级、业绩不低于原项目经理</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发包人有权解除合同</w:t>
      </w:r>
      <w:r>
        <w:rPr>
          <w:rFonts w:hint="eastAsia" w:ascii="宋体" w:hAnsi="宋体" w:eastAsia="宋体" w:cs="宋体"/>
          <w:bCs w:val="0"/>
          <w:color w:val="auto"/>
          <w:spacing w:val="0"/>
          <w:kern w:val="0"/>
          <w:sz w:val="21"/>
          <w:szCs w:val="21"/>
          <w:highlight w:val="none"/>
          <w:u w:val="single"/>
        </w:rPr>
        <w:t>。</w:t>
      </w:r>
    </w:p>
    <w:p w14:paraId="61825A77">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0"/>
          <w:sz w:val="21"/>
          <w:szCs w:val="21"/>
          <w:highlight w:val="none"/>
          <w:u w:val="single"/>
        </w:rPr>
      </w:pPr>
      <w:r>
        <w:rPr>
          <w:rFonts w:hint="eastAsia" w:ascii="宋体" w:hAnsi="宋体" w:eastAsia="宋体" w:cs="宋体"/>
          <w:bCs w:val="0"/>
          <w:color w:val="auto"/>
          <w:spacing w:val="0"/>
          <w:kern w:val="2"/>
          <w:sz w:val="21"/>
          <w:szCs w:val="21"/>
          <w:highlight w:val="none"/>
        </w:rPr>
        <w:t xml:space="preserve"> 3.2.4 承包人无正当理由拒绝更换项目经理的违约责任</w:t>
      </w:r>
      <w:r>
        <w:rPr>
          <w:rFonts w:hint="eastAsia" w:ascii="宋体" w:hAnsi="宋体" w:eastAsia="宋体" w:cs="宋体"/>
          <w:bCs w:val="0"/>
          <w:color w:val="auto"/>
          <w:spacing w:val="0"/>
          <w:kern w:val="0"/>
          <w:sz w:val="21"/>
          <w:szCs w:val="21"/>
          <w:highlight w:val="none"/>
        </w:rPr>
        <w:t>：</w:t>
      </w:r>
      <w:r>
        <w:rPr>
          <w:rFonts w:hint="eastAsia" w:ascii="宋体" w:hAnsi="宋体" w:eastAsia="宋体" w:cs="宋体"/>
          <w:bCs w:val="0"/>
          <w:color w:val="auto"/>
          <w:spacing w:val="0"/>
          <w:kern w:val="0"/>
          <w:sz w:val="21"/>
          <w:szCs w:val="21"/>
          <w:highlight w:val="none"/>
          <w:u w:val="single"/>
        </w:rPr>
        <w:t>除应改正外，还应向发包人支付违约金3万元，并承担因此给发包人造成的一切损失。</w:t>
      </w:r>
    </w:p>
    <w:p w14:paraId="081A8DF6">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bCs w:val="0"/>
          <w:color w:val="auto"/>
          <w:spacing w:val="0"/>
          <w:kern w:val="2"/>
          <w:sz w:val="21"/>
          <w:szCs w:val="21"/>
          <w:highlight w:val="none"/>
          <w:u w:val="single"/>
          <w:lang w:val="en-US" w:eastAsia="zh-CN" w:bidi="ar"/>
        </w:rPr>
      </w:pPr>
      <w:r>
        <w:rPr>
          <w:rFonts w:hint="eastAsia" w:ascii="宋体" w:hAnsi="宋体" w:eastAsia="宋体" w:cs="宋体"/>
          <w:bCs w:val="0"/>
          <w:color w:val="auto"/>
          <w:spacing w:val="0"/>
          <w:kern w:val="2"/>
          <w:sz w:val="21"/>
          <w:szCs w:val="21"/>
          <w:highlight w:val="none"/>
          <w:lang w:val="en-US" w:eastAsia="zh-CN" w:bidi="ar"/>
        </w:rPr>
        <w:t>3.2.5 发包人认为项目经理不能胜任本项目工作要求的，要求承包人更换项目经理的：</w:t>
      </w:r>
      <w:r>
        <w:rPr>
          <w:rFonts w:hint="eastAsia" w:ascii="宋体" w:hAnsi="宋体" w:eastAsia="宋体" w:cs="宋体"/>
          <w:bCs w:val="0"/>
          <w:color w:val="auto"/>
          <w:spacing w:val="0"/>
          <w:kern w:val="2"/>
          <w:sz w:val="21"/>
          <w:szCs w:val="21"/>
          <w:highlight w:val="none"/>
          <w:u w:val="single"/>
          <w:lang w:val="en-US" w:eastAsia="zh-CN" w:bidi="ar"/>
        </w:rPr>
        <w:t>承包人应当按要求更换（</w:t>
      </w:r>
      <w:r>
        <w:rPr>
          <w:rFonts w:hint="eastAsia" w:ascii="宋体" w:hAnsi="宋体" w:eastAsia="宋体" w:cs="宋体"/>
          <w:bCs w:val="0"/>
          <w:color w:val="auto"/>
          <w:spacing w:val="0"/>
          <w:kern w:val="2"/>
          <w:sz w:val="21"/>
          <w:szCs w:val="21"/>
          <w:highlight w:val="none"/>
          <w:u w:val="single"/>
          <w:lang w:bidi="ar"/>
        </w:rPr>
        <w:t>更换后的项目经理资质等级、业绩不低于原项目经理</w:t>
      </w:r>
      <w:r>
        <w:rPr>
          <w:rFonts w:hint="eastAsia" w:ascii="宋体" w:hAnsi="宋体" w:eastAsia="宋体" w:cs="宋体"/>
          <w:bCs w:val="0"/>
          <w:color w:val="auto"/>
          <w:spacing w:val="0"/>
          <w:kern w:val="2"/>
          <w:sz w:val="21"/>
          <w:szCs w:val="21"/>
          <w:highlight w:val="none"/>
          <w:u w:val="single"/>
          <w:lang w:val="en-US" w:eastAsia="zh-CN" w:bidi="ar"/>
        </w:rPr>
        <w:t>），并</w:t>
      </w:r>
      <w:r>
        <w:rPr>
          <w:rFonts w:hint="eastAsia" w:ascii="宋体" w:hAnsi="宋体" w:eastAsia="宋体" w:cs="宋体"/>
          <w:bCs w:val="0"/>
          <w:color w:val="auto"/>
          <w:spacing w:val="0"/>
          <w:kern w:val="2"/>
          <w:sz w:val="21"/>
          <w:szCs w:val="21"/>
          <w:highlight w:val="none"/>
          <w:u w:val="single"/>
          <w:lang w:bidi="ar"/>
        </w:rPr>
        <w:t>向发包人支付违约金</w:t>
      </w:r>
      <w:r>
        <w:rPr>
          <w:rFonts w:hint="eastAsia" w:ascii="宋体" w:hAnsi="宋体" w:eastAsia="宋体" w:cs="宋体"/>
          <w:bCs w:val="0"/>
          <w:color w:val="auto"/>
          <w:spacing w:val="0"/>
          <w:kern w:val="2"/>
          <w:sz w:val="21"/>
          <w:szCs w:val="21"/>
          <w:highlight w:val="none"/>
          <w:u w:val="single"/>
          <w:lang w:val="en-US" w:eastAsia="zh-CN" w:bidi="ar"/>
        </w:rPr>
        <w:t>3万</w:t>
      </w:r>
      <w:r>
        <w:rPr>
          <w:rFonts w:hint="eastAsia" w:ascii="宋体" w:hAnsi="宋体" w:eastAsia="宋体" w:cs="宋体"/>
          <w:bCs w:val="0"/>
          <w:color w:val="auto"/>
          <w:spacing w:val="0"/>
          <w:kern w:val="2"/>
          <w:sz w:val="21"/>
          <w:szCs w:val="21"/>
          <w:highlight w:val="none"/>
          <w:u w:val="single"/>
          <w:lang w:bidi="ar"/>
        </w:rPr>
        <w:t>元</w:t>
      </w:r>
      <w:r>
        <w:rPr>
          <w:rFonts w:hint="eastAsia" w:ascii="宋体" w:hAnsi="宋体" w:eastAsia="宋体" w:cs="宋体"/>
          <w:bCs w:val="0"/>
          <w:color w:val="auto"/>
          <w:spacing w:val="0"/>
          <w:kern w:val="2"/>
          <w:sz w:val="21"/>
          <w:szCs w:val="21"/>
          <w:highlight w:val="none"/>
          <w:u w:val="single"/>
          <w:lang w:val="en-US" w:eastAsia="zh-CN" w:bidi="ar"/>
        </w:rPr>
        <w:t>/次。</w:t>
      </w:r>
    </w:p>
    <w:p w14:paraId="2DDBD959">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w:t>
      </w:r>
      <w:r>
        <w:rPr>
          <w:rFonts w:hint="eastAsia" w:ascii="宋体" w:hAnsi="宋体" w:eastAsia="宋体" w:cs="宋体"/>
          <w:b/>
          <w:bCs w:val="0"/>
          <w:color w:val="auto"/>
          <w:spacing w:val="0"/>
          <w:kern w:val="2"/>
          <w:sz w:val="21"/>
          <w:szCs w:val="21"/>
          <w:highlight w:val="none"/>
        </w:rPr>
        <w:t>项目管理团队</w:t>
      </w:r>
    </w:p>
    <w:p w14:paraId="42867C29">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技术负责人：</w:t>
      </w:r>
    </w:p>
    <w:p w14:paraId="2033B157">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E64E5A3">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5DCC8FC">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注册（执业）证书名称及号码：</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C1DB0DE">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7ABB439">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施工员：</w:t>
      </w:r>
    </w:p>
    <w:p w14:paraId="17CD6133">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F10E1BC">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A812EC9">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施工员证书号：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93E0C1A">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0C17391">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质监员：</w:t>
      </w:r>
    </w:p>
    <w:p w14:paraId="4046FA06">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7BE0505">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B0BEFA6">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质监员证书号：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615813D">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994D0D5">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安全员：</w:t>
      </w:r>
    </w:p>
    <w:p w14:paraId="6471F971">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75E4186F">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身份证号：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5384EA5">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安全员证书号：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B723160">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D364E22">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其它</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573490D">
      <w:pPr>
        <w:pageBreakBefore w:val="0"/>
        <w:widowControl w:val="0"/>
        <w:tabs>
          <w:tab w:val="center" w:pos="4393"/>
          <w:tab w:val="left" w:pos="6774"/>
        </w:tabs>
        <w:kinsoku/>
        <w:wordWrap/>
        <w:overflowPunct/>
        <w:topLinePunct w:val="0"/>
        <w:bidi w:val="0"/>
        <w:spacing w:line="360" w:lineRule="auto"/>
        <w:ind w:left="0" w:right="0" w:firstLine="422" w:firstLineChars="200"/>
        <w:jc w:val="both"/>
        <w:rPr>
          <w:rFonts w:hint="eastAsia" w:ascii="宋体" w:hAnsi="宋体" w:eastAsia="宋体" w:cs="宋体"/>
          <w:b/>
          <w:bCs w:val="0"/>
          <w:color w:val="auto"/>
          <w:spacing w:val="0"/>
          <w:kern w:val="2"/>
          <w:sz w:val="21"/>
          <w:szCs w:val="21"/>
          <w:highlight w:val="none"/>
          <w:lang w:bidi="ar"/>
        </w:rPr>
      </w:pPr>
      <w:r>
        <w:rPr>
          <w:rFonts w:hint="eastAsia" w:ascii="宋体" w:hAnsi="宋体" w:eastAsia="宋体" w:cs="宋体"/>
          <w:b/>
          <w:bCs w:val="0"/>
          <w:color w:val="auto"/>
          <w:spacing w:val="0"/>
          <w:kern w:val="2"/>
          <w:sz w:val="21"/>
          <w:szCs w:val="21"/>
          <w:highlight w:val="none"/>
          <w:lang w:bidi="ar"/>
        </w:rPr>
        <w:t>开工前承包人应在施工现场安装生物识别网络管理系统，发包人依据合同约定条款对项目负责人等项目组成员加强履约管理。</w:t>
      </w:r>
    </w:p>
    <w:p w14:paraId="0C31B482">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3.3.1 承包人提交项目管理机构及施工现场管理人员安排报告的期限：</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接到开工令3天内</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BC08A7B">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3.3.3 承包人无正当理由拒绝撤换主要施工管理人员的违约责任：</w:t>
      </w:r>
      <w:r>
        <w:rPr>
          <w:rFonts w:hint="eastAsia" w:ascii="宋体" w:hAnsi="宋体" w:eastAsia="宋体" w:cs="宋体"/>
          <w:bCs w:val="0"/>
          <w:color w:val="auto"/>
          <w:spacing w:val="0"/>
          <w:kern w:val="2"/>
          <w:sz w:val="21"/>
          <w:szCs w:val="21"/>
          <w:highlight w:val="none"/>
          <w:u w:val="single"/>
          <w:lang w:bidi="ar"/>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bCs w:val="0"/>
          <w:color w:val="auto"/>
          <w:spacing w:val="0"/>
          <w:kern w:val="2"/>
          <w:sz w:val="21"/>
          <w:szCs w:val="21"/>
          <w:highlight w:val="none"/>
          <w:u w:val="single"/>
          <w:lang w:val="en-US" w:eastAsia="zh-CN" w:bidi="ar"/>
        </w:rPr>
        <w:t>2万</w:t>
      </w:r>
      <w:r>
        <w:rPr>
          <w:rFonts w:hint="eastAsia" w:ascii="宋体" w:hAnsi="宋体" w:eastAsia="宋体" w:cs="宋体"/>
          <w:bCs w:val="0"/>
          <w:color w:val="auto"/>
          <w:spacing w:val="0"/>
          <w:kern w:val="2"/>
          <w:sz w:val="21"/>
          <w:szCs w:val="21"/>
          <w:highlight w:val="none"/>
          <w:u w:val="single"/>
          <w:lang w:bidi="ar"/>
        </w:rPr>
        <w:t>元/人</w:t>
      </w:r>
      <w:r>
        <w:rPr>
          <w:rFonts w:hint="eastAsia" w:ascii="宋体" w:hAnsi="宋体" w:eastAsia="宋体" w:cs="宋体"/>
          <w:bCs w:val="0"/>
          <w:color w:val="auto"/>
          <w:spacing w:val="0"/>
          <w:kern w:val="2"/>
          <w:sz w:val="21"/>
          <w:szCs w:val="21"/>
          <w:highlight w:val="none"/>
          <w:lang w:bidi="ar"/>
        </w:rPr>
        <w:t>。</w:t>
      </w:r>
    </w:p>
    <w:p w14:paraId="4A41D9A0">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3.3.4 承包人主要施工管理人员离开施工现场的批准要求：</w:t>
      </w:r>
      <w:r>
        <w:rPr>
          <w:rFonts w:hint="eastAsia" w:ascii="宋体" w:hAnsi="宋体" w:eastAsia="宋体" w:cs="宋体"/>
          <w:bCs w:val="0"/>
          <w:color w:val="auto"/>
          <w:spacing w:val="0"/>
          <w:kern w:val="2"/>
          <w:sz w:val="21"/>
          <w:szCs w:val="21"/>
          <w:highlight w:val="none"/>
          <w:u w:val="single"/>
          <w:lang w:bidi="ar"/>
        </w:rPr>
        <w:t>应提前1天书面通知监理人，并征得发包人书面同意</w:t>
      </w:r>
      <w:r>
        <w:rPr>
          <w:rFonts w:hint="eastAsia" w:ascii="宋体" w:hAnsi="宋体" w:eastAsia="宋体" w:cs="宋体"/>
          <w:bCs w:val="0"/>
          <w:color w:val="auto"/>
          <w:spacing w:val="0"/>
          <w:kern w:val="2"/>
          <w:sz w:val="21"/>
          <w:szCs w:val="21"/>
          <w:highlight w:val="none"/>
          <w:u w:val="single"/>
        </w:rPr>
        <w:t>。</w:t>
      </w:r>
    </w:p>
    <w:p w14:paraId="3DD41F09">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3.3.5承包人擅自更换主要施工管理人员的违约责任：</w:t>
      </w:r>
      <w:r>
        <w:rPr>
          <w:rFonts w:hint="eastAsia" w:ascii="宋体" w:hAnsi="宋体" w:eastAsia="宋体" w:cs="宋体"/>
          <w:bCs w:val="0"/>
          <w:color w:val="auto"/>
          <w:spacing w:val="0"/>
          <w:kern w:val="2"/>
          <w:sz w:val="21"/>
          <w:szCs w:val="21"/>
          <w:highlight w:val="none"/>
          <w:u w:val="single"/>
          <w:lang w:bidi="ar"/>
        </w:rPr>
        <w:t>若承包人擅自更换主要施工管理人员，发包人</w:t>
      </w:r>
      <w:r>
        <w:rPr>
          <w:rFonts w:hint="eastAsia" w:ascii="宋体" w:hAnsi="宋体" w:eastAsia="宋体" w:cs="宋体"/>
          <w:bCs w:val="0"/>
          <w:color w:val="auto"/>
          <w:spacing w:val="0"/>
          <w:kern w:val="2"/>
          <w:sz w:val="21"/>
          <w:szCs w:val="21"/>
          <w:highlight w:val="none"/>
          <w:u w:val="single"/>
          <w:lang w:eastAsia="zh-CN" w:bidi="ar"/>
        </w:rPr>
        <w:t>有权从进度款中</w:t>
      </w:r>
      <w:r>
        <w:rPr>
          <w:rFonts w:hint="eastAsia" w:ascii="宋体" w:hAnsi="宋体" w:eastAsia="宋体" w:cs="宋体"/>
          <w:bCs w:val="0"/>
          <w:color w:val="auto"/>
          <w:spacing w:val="0"/>
          <w:kern w:val="2"/>
          <w:sz w:val="21"/>
          <w:szCs w:val="21"/>
          <w:highlight w:val="none"/>
          <w:u w:val="single"/>
          <w:lang w:bidi="ar"/>
        </w:rPr>
        <w:t>扣除承包人的20%履约保证金</w:t>
      </w:r>
      <w:r>
        <w:rPr>
          <w:rFonts w:hint="eastAsia" w:ascii="宋体" w:hAnsi="宋体" w:eastAsia="宋体" w:cs="宋体"/>
          <w:bCs w:val="0"/>
          <w:color w:val="auto"/>
          <w:spacing w:val="0"/>
          <w:kern w:val="2"/>
          <w:sz w:val="21"/>
          <w:szCs w:val="21"/>
          <w:highlight w:val="none"/>
          <w:u w:val="single"/>
          <w:lang w:eastAsia="zh-CN" w:bidi="ar"/>
        </w:rPr>
        <w:t>，</w:t>
      </w:r>
      <w:r>
        <w:rPr>
          <w:rFonts w:hint="eastAsia" w:ascii="宋体" w:hAnsi="宋体" w:eastAsia="宋体" w:cs="宋体"/>
          <w:bCs w:val="0"/>
          <w:color w:val="auto"/>
          <w:spacing w:val="0"/>
          <w:kern w:val="2"/>
          <w:sz w:val="21"/>
          <w:szCs w:val="21"/>
          <w:highlight w:val="none"/>
          <w:u w:val="single"/>
          <w:lang w:bidi="ar"/>
        </w:rPr>
        <w:t>同时要求承包人更换后的主要施工管理人员资质等级、业绩不低于原主要施工管理人员，否则扣除承包人的全部履约保证金</w:t>
      </w:r>
      <w:r>
        <w:rPr>
          <w:rFonts w:hint="eastAsia" w:ascii="宋体" w:hAnsi="宋体" w:eastAsia="宋体" w:cs="宋体"/>
          <w:bCs w:val="0"/>
          <w:color w:val="auto"/>
          <w:spacing w:val="0"/>
          <w:kern w:val="2"/>
          <w:sz w:val="21"/>
          <w:szCs w:val="21"/>
          <w:highlight w:val="none"/>
          <w:u w:val="single"/>
        </w:rPr>
        <w:t>。</w:t>
      </w:r>
    </w:p>
    <w:p w14:paraId="4C24329F">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承包人主要施工管理人员擅自离开施工现场的违约责任：</w:t>
      </w:r>
      <w:r>
        <w:rPr>
          <w:rFonts w:hint="eastAsia" w:ascii="宋体" w:hAnsi="宋体" w:eastAsia="宋体" w:cs="宋体"/>
          <w:bCs w:val="0"/>
          <w:color w:val="auto"/>
          <w:spacing w:val="0"/>
          <w:kern w:val="2"/>
          <w:sz w:val="21"/>
          <w:szCs w:val="21"/>
          <w:highlight w:val="none"/>
          <w:u w:val="single"/>
          <w:lang w:bidi="ar"/>
        </w:rPr>
        <w:t>发包人每发现一次主要施工管理人员擅自离开施工现场的，承包人向发包人支付违约金</w:t>
      </w:r>
      <w:r>
        <w:rPr>
          <w:rFonts w:hint="eastAsia" w:ascii="宋体" w:hAnsi="宋体" w:eastAsia="宋体" w:cs="宋体"/>
          <w:bCs w:val="0"/>
          <w:color w:val="auto"/>
          <w:spacing w:val="0"/>
          <w:kern w:val="2"/>
          <w:sz w:val="21"/>
          <w:szCs w:val="21"/>
          <w:highlight w:val="none"/>
          <w:u w:val="single"/>
          <w:lang w:val="en-US" w:eastAsia="zh-CN" w:bidi="ar"/>
        </w:rPr>
        <w:t>1万</w:t>
      </w:r>
      <w:r>
        <w:rPr>
          <w:rFonts w:hint="eastAsia" w:ascii="宋体" w:hAnsi="宋体" w:eastAsia="宋体" w:cs="宋体"/>
          <w:bCs w:val="0"/>
          <w:color w:val="auto"/>
          <w:spacing w:val="0"/>
          <w:kern w:val="2"/>
          <w:sz w:val="21"/>
          <w:szCs w:val="21"/>
          <w:highlight w:val="none"/>
          <w:u w:val="single"/>
          <w:lang w:bidi="ar"/>
        </w:rPr>
        <w:t>元，累计发现</w:t>
      </w:r>
      <w:r>
        <w:rPr>
          <w:rFonts w:hint="eastAsia" w:ascii="宋体" w:hAnsi="宋体" w:eastAsia="宋体" w:cs="宋体"/>
          <w:bCs w:val="0"/>
          <w:color w:val="auto"/>
          <w:spacing w:val="0"/>
          <w:kern w:val="2"/>
          <w:sz w:val="21"/>
          <w:szCs w:val="21"/>
          <w:highlight w:val="none"/>
          <w:u w:val="single"/>
          <w:lang w:val="en-US" w:eastAsia="zh-CN" w:bidi="ar"/>
        </w:rPr>
        <w:t>5</w:t>
      </w:r>
      <w:r>
        <w:rPr>
          <w:rFonts w:hint="eastAsia" w:ascii="宋体" w:hAnsi="宋体" w:eastAsia="宋体" w:cs="宋体"/>
          <w:bCs w:val="0"/>
          <w:color w:val="auto"/>
          <w:spacing w:val="0"/>
          <w:kern w:val="2"/>
          <w:sz w:val="21"/>
          <w:szCs w:val="21"/>
          <w:highlight w:val="none"/>
          <w:u w:val="single"/>
          <w:lang w:bidi="ar"/>
        </w:rPr>
        <w:t>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承包人向发包人支付违约金</w:t>
      </w:r>
      <w:r>
        <w:rPr>
          <w:rFonts w:hint="eastAsia" w:ascii="宋体" w:hAnsi="宋体" w:eastAsia="宋体" w:cs="宋体"/>
          <w:bCs w:val="0"/>
          <w:color w:val="auto"/>
          <w:spacing w:val="0"/>
          <w:kern w:val="2"/>
          <w:sz w:val="21"/>
          <w:szCs w:val="21"/>
          <w:highlight w:val="none"/>
          <w:u w:val="single"/>
          <w:lang w:val="en-US" w:eastAsia="zh-CN" w:bidi="ar"/>
        </w:rPr>
        <w:t>1万</w:t>
      </w:r>
      <w:r>
        <w:rPr>
          <w:rFonts w:hint="eastAsia" w:ascii="宋体" w:hAnsi="宋体" w:eastAsia="宋体" w:cs="宋体"/>
          <w:bCs w:val="0"/>
          <w:color w:val="auto"/>
          <w:spacing w:val="0"/>
          <w:kern w:val="2"/>
          <w:sz w:val="21"/>
          <w:szCs w:val="21"/>
          <w:highlight w:val="none"/>
          <w:u w:val="single"/>
          <w:lang w:bidi="ar"/>
        </w:rPr>
        <w:t>元/人·次）</w:t>
      </w:r>
      <w:r>
        <w:rPr>
          <w:rFonts w:hint="eastAsia" w:ascii="宋体" w:hAnsi="宋体" w:eastAsia="宋体" w:cs="宋体"/>
          <w:bCs w:val="0"/>
          <w:color w:val="auto"/>
          <w:spacing w:val="0"/>
          <w:kern w:val="2"/>
          <w:sz w:val="21"/>
          <w:szCs w:val="21"/>
          <w:highlight w:val="none"/>
          <w:u w:val="single"/>
        </w:rPr>
        <w:t>。</w:t>
      </w:r>
    </w:p>
    <w:p w14:paraId="0DA6EEB7">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3.5 分包</w:t>
      </w:r>
    </w:p>
    <w:p w14:paraId="596BF9ED">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3.5.1 分包的一般约定</w:t>
      </w:r>
    </w:p>
    <w:p w14:paraId="2B79B94D">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    禁止分包的工程包括：</w:t>
      </w:r>
      <w:r>
        <w:rPr>
          <w:rFonts w:hint="eastAsia" w:ascii="宋体" w:hAnsi="宋体" w:eastAsia="宋体" w:cs="宋体"/>
          <w:bCs w:val="0"/>
          <w:color w:val="auto"/>
          <w:spacing w:val="0"/>
          <w:kern w:val="2"/>
          <w:sz w:val="21"/>
          <w:szCs w:val="21"/>
          <w:highlight w:val="none"/>
          <w:u w:val="single"/>
        </w:rPr>
        <w:t>未经发包人同意，本工程不允许分包</w:t>
      </w:r>
      <w:r>
        <w:rPr>
          <w:rFonts w:hint="eastAsia" w:ascii="宋体" w:hAnsi="宋体" w:eastAsia="宋体" w:cs="宋体"/>
          <w:bCs w:val="0"/>
          <w:color w:val="auto"/>
          <w:spacing w:val="0"/>
          <w:kern w:val="2"/>
          <w:sz w:val="21"/>
          <w:szCs w:val="21"/>
          <w:highlight w:val="none"/>
        </w:rPr>
        <w:t>。</w:t>
      </w:r>
    </w:p>
    <w:p w14:paraId="509B339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主体结构、关键性工作的范围：</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01BA1B28">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 3.5.2分包的确定</w:t>
      </w:r>
    </w:p>
    <w:p w14:paraId="0E163D1B">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允许分包的专业工程包括：</w:t>
      </w:r>
      <w:r>
        <w:rPr>
          <w:rFonts w:hint="eastAsia" w:ascii="宋体" w:hAnsi="宋体" w:eastAsia="宋体" w:cs="宋体"/>
          <w:bCs w:val="0"/>
          <w:color w:val="auto"/>
          <w:spacing w:val="0"/>
          <w:kern w:val="2"/>
          <w:sz w:val="21"/>
          <w:szCs w:val="21"/>
          <w:highlight w:val="none"/>
          <w:u w:val="single"/>
        </w:rPr>
        <w:t>发包人有权决定分包内容</w:t>
      </w:r>
      <w:r>
        <w:rPr>
          <w:rFonts w:hint="eastAsia" w:ascii="宋体" w:hAnsi="宋体" w:eastAsia="宋体" w:cs="宋体"/>
          <w:bCs w:val="0"/>
          <w:color w:val="auto"/>
          <w:spacing w:val="0"/>
          <w:kern w:val="2"/>
          <w:sz w:val="21"/>
          <w:szCs w:val="21"/>
          <w:highlight w:val="none"/>
        </w:rPr>
        <w:t>。</w:t>
      </w:r>
    </w:p>
    <w:p w14:paraId="42056361">
      <w:pPr>
        <w:pStyle w:val="17"/>
        <w:jc w:val="left"/>
        <w:rPr>
          <w:rFonts w:hint="eastAsia" w:ascii="宋体" w:hAnsi="宋体" w:eastAsia="宋体" w:cs="宋体"/>
          <w:bCs w:val="0"/>
          <w:color w:val="auto"/>
          <w:spacing w:val="0"/>
          <w:sz w:val="21"/>
          <w:szCs w:val="21"/>
          <w:highlight w:val="none"/>
        </w:rPr>
      </w:pPr>
      <w:r>
        <w:rPr>
          <w:rFonts w:hint="eastAsia" w:ascii="宋体" w:hAnsi="宋体" w:eastAsia="宋体" w:cs="宋体"/>
          <w:bCs w:val="0"/>
          <w:color w:val="auto"/>
          <w:spacing w:val="0"/>
          <w:sz w:val="21"/>
          <w:szCs w:val="21"/>
          <w:highlight w:val="none"/>
        </w:rPr>
        <w:t>其他关于分包的约定：</w:t>
      </w:r>
      <w:r>
        <w:rPr>
          <w:rFonts w:hint="eastAsia" w:ascii="宋体" w:hAnsi="宋体" w:eastAsia="宋体" w:cs="宋体"/>
          <w:bCs w:val="0"/>
          <w:color w:val="auto"/>
          <w:spacing w:val="0"/>
          <w:sz w:val="21"/>
          <w:szCs w:val="21"/>
          <w:highlight w:val="none"/>
          <w:u w:val="single"/>
          <w:lang w:bidi="ar"/>
        </w:rPr>
        <w:t>主体结构、关键性工作不得分包，其他工程如需分包，需在投标文件中说明，在工程实施过程中必须经发包人同意后才能实施</w:t>
      </w:r>
      <w:r>
        <w:rPr>
          <w:rFonts w:hint="eastAsia" w:ascii="宋体" w:hAnsi="宋体" w:eastAsia="宋体" w:cs="宋体"/>
          <w:bCs w:val="0"/>
          <w:color w:val="auto"/>
          <w:spacing w:val="0"/>
          <w:sz w:val="21"/>
          <w:szCs w:val="21"/>
          <w:highlight w:val="none"/>
          <w:u w:val="single"/>
          <w:lang w:eastAsia="zh-CN" w:bidi="ar"/>
        </w:rPr>
        <w:t>，</w:t>
      </w:r>
      <w:r>
        <w:rPr>
          <w:rFonts w:hint="eastAsia" w:ascii="宋体" w:hAnsi="宋体" w:eastAsia="宋体" w:cs="宋体"/>
          <w:bCs w:val="0"/>
          <w:color w:val="auto"/>
          <w:spacing w:val="0"/>
          <w:sz w:val="21"/>
          <w:szCs w:val="21"/>
          <w:highlight w:val="none"/>
          <w:u w:val="single"/>
          <w:lang w:bidi="ar"/>
        </w:rPr>
        <w:t>承包方</w:t>
      </w:r>
      <w:r>
        <w:rPr>
          <w:rFonts w:hint="eastAsia" w:ascii="宋体" w:hAnsi="宋体" w:eastAsia="宋体" w:cs="宋体"/>
          <w:bCs w:val="0"/>
          <w:color w:val="auto"/>
          <w:spacing w:val="0"/>
          <w:sz w:val="21"/>
          <w:szCs w:val="21"/>
          <w:highlight w:val="none"/>
          <w:u w:val="single"/>
          <w:lang w:val="en-US" w:eastAsia="zh-CN" w:bidi="ar"/>
        </w:rPr>
        <w:t>对分包承担连带责任</w:t>
      </w:r>
      <w:r>
        <w:rPr>
          <w:rFonts w:hint="eastAsia" w:ascii="宋体" w:hAnsi="宋体" w:eastAsia="宋体" w:cs="宋体"/>
          <w:bCs w:val="0"/>
          <w:color w:val="auto"/>
          <w:spacing w:val="0"/>
          <w:sz w:val="21"/>
          <w:szCs w:val="21"/>
          <w:highlight w:val="none"/>
        </w:rPr>
        <w:t>。</w:t>
      </w:r>
    </w:p>
    <w:p w14:paraId="4F377923">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3.5.4 分包合同价款</w:t>
      </w:r>
    </w:p>
    <w:p w14:paraId="017A1AD6">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关于分包合同价款支付的约定：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按发包人要求执行</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B46F91C">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3.6 工程照管与成品、半成品保护</w:t>
      </w:r>
    </w:p>
    <w:p w14:paraId="61CC60EF">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承包人负责照管工程及工程相关的材料、工程设备的起始时间：</w:t>
      </w:r>
      <w:r>
        <w:rPr>
          <w:rFonts w:hint="eastAsia" w:ascii="宋体" w:hAnsi="宋体" w:eastAsia="宋体" w:cs="宋体"/>
          <w:bCs w:val="0"/>
          <w:color w:val="auto"/>
          <w:spacing w:val="0"/>
          <w:kern w:val="0"/>
          <w:sz w:val="21"/>
          <w:szCs w:val="21"/>
          <w:highlight w:val="none"/>
          <w:u w:val="single"/>
        </w:rPr>
        <w:t>设备、人员进场至工程竣工验收交付使用前由承包人负责保管和维修，无其它特殊要求的，费用由承包人承担</w:t>
      </w:r>
      <w:r>
        <w:rPr>
          <w:rFonts w:hint="eastAsia" w:ascii="宋体" w:hAnsi="宋体" w:eastAsia="宋体" w:cs="宋体"/>
          <w:bCs w:val="0"/>
          <w:color w:val="auto"/>
          <w:spacing w:val="0"/>
          <w:kern w:val="0"/>
          <w:sz w:val="21"/>
          <w:szCs w:val="21"/>
          <w:highlight w:val="none"/>
        </w:rPr>
        <w:t>。</w:t>
      </w:r>
    </w:p>
    <w:p w14:paraId="6963318F">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3.7 履约担保</w:t>
      </w:r>
    </w:p>
    <w:p w14:paraId="19801EAD">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lang w:eastAsia="zh-CN"/>
        </w:rPr>
      </w:pPr>
      <w:r>
        <w:rPr>
          <w:rFonts w:hint="eastAsia" w:ascii="宋体" w:hAnsi="宋体" w:eastAsia="宋体" w:cs="宋体"/>
          <w:bCs w:val="0"/>
          <w:color w:val="auto"/>
          <w:spacing w:val="0"/>
          <w:kern w:val="2"/>
          <w:sz w:val="21"/>
          <w:szCs w:val="21"/>
          <w:highlight w:val="none"/>
        </w:rPr>
        <w:t>承包人是否提供履约担保：</w:t>
      </w:r>
      <w:r>
        <w:rPr>
          <w:rFonts w:hint="eastAsia" w:ascii="宋体" w:hAnsi="宋体" w:eastAsia="宋体" w:cs="宋体"/>
          <w:bCs w:val="0"/>
          <w:color w:val="auto"/>
          <w:spacing w:val="0"/>
          <w:kern w:val="2"/>
          <w:sz w:val="21"/>
          <w:szCs w:val="21"/>
          <w:highlight w:val="none"/>
          <w:u w:val="single"/>
        </w:rPr>
        <w:t xml:space="preserve">  是  </w:t>
      </w:r>
      <w:r>
        <w:rPr>
          <w:rFonts w:hint="eastAsia" w:ascii="宋体" w:hAnsi="宋体" w:eastAsia="宋体" w:cs="宋体"/>
          <w:bCs w:val="0"/>
          <w:color w:val="auto"/>
          <w:spacing w:val="0"/>
          <w:kern w:val="2"/>
          <w:sz w:val="21"/>
          <w:szCs w:val="21"/>
          <w:highlight w:val="none"/>
          <w:u w:val="none"/>
          <w:lang w:eastAsia="zh-CN"/>
        </w:rPr>
        <w:t>；</w:t>
      </w:r>
    </w:p>
    <w:p w14:paraId="604796DA">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u w:val="single"/>
          <w:lang w:eastAsia="zh-CN"/>
        </w:rPr>
      </w:pPr>
      <w:r>
        <w:rPr>
          <w:rFonts w:hint="eastAsia" w:ascii="宋体" w:hAnsi="宋体" w:eastAsia="宋体" w:cs="宋体"/>
          <w:bCs w:val="0"/>
          <w:color w:val="auto"/>
          <w:spacing w:val="0"/>
          <w:kern w:val="2"/>
          <w:sz w:val="21"/>
          <w:szCs w:val="21"/>
          <w:highlight w:val="none"/>
          <w:u w:val="none"/>
        </w:rPr>
        <w:t>履约保证金的形式：</w:t>
      </w:r>
      <w:r>
        <w:rPr>
          <w:rFonts w:hint="eastAsia" w:ascii="宋体" w:hAnsi="宋体" w:eastAsia="宋体" w:cs="宋体"/>
          <w:bCs w:val="0"/>
          <w:color w:val="auto"/>
          <w:spacing w:val="0"/>
          <w:kern w:val="2"/>
          <w:sz w:val="21"/>
          <w:szCs w:val="21"/>
          <w:highlight w:val="none"/>
          <w:u w:val="single"/>
        </w:rPr>
        <w:t>履约保证金可采用现金、转账或者银行履约保函</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必须为企业基本户开户银行出具</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的形式</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lang w:eastAsia="zh-CN"/>
        </w:rPr>
        <w:t>；</w:t>
      </w:r>
    </w:p>
    <w:p w14:paraId="0FE3041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u w:val="single"/>
          <w:lang w:eastAsia="zh-CN"/>
        </w:rPr>
      </w:pPr>
      <w:r>
        <w:rPr>
          <w:rFonts w:hint="eastAsia" w:ascii="宋体" w:hAnsi="宋体" w:eastAsia="宋体" w:cs="宋体"/>
          <w:bCs w:val="0"/>
          <w:color w:val="auto"/>
          <w:spacing w:val="0"/>
          <w:kern w:val="2"/>
          <w:sz w:val="21"/>
          <w:szCs w:val="21"/>
          <w:highlight w:val="none"/>
          <w:u w:val="none"/>
        </w:rPr>
        <w:t>金额及期限：</w:t>
      </w:r>
      <w:r>
        <w:rPr>
          <w:rFonts w:hint="eastAsia" w:ascii="宋体" w:hAnsi="宋体" w:eastAsia="宋体" w:cs="宋体"/>
          <w:bCs w:val="0"/>
          <w:color w:val="auto"/>
          <w:spacing w:val="0"/>
          <w:kern w:val="2"/>
          <w:sz w:val="21"/>
          <w:szCs w:val="21"/>
          <w:highlight w:val="none"/>
          <w:u w:val="single"/>
          <w:lang w:val="en-US" w:eastAsia="zh-CN"/>
        </w:rPr>
        <w:t>承包人</w:t>
      </w:r>
      <w:r>
        <w:rPr>
          <w:rFonts w:hint="eastAsia" w:ascii="宋体" w:hAnsi="宋体" w:eastAsia="宋体" w:cs="宋体"/>
          <w:bCs w:val="0"/>
          <w:color w:val="auto"/>
          <w:spacing w:val="0"/>
          <w:kern w:val="2"/>
          <w:sz w:val="21"/>
          <w:szCs w:val="21"/>
          <w:highlight w:val="none"/>
          <w:u w:val="single"/>
        </w:rPr>
        <w:t>应在中标公告发布后次日</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以首个工作日开始计算</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起</w:t>
      </w:r>
      <w:r>
        <w:rPr>
          <w:rFonts w:hint="eastAsia" w:ascii="宋体" w:hAnsi="宋体" w:eastAsia="宋体" w:cs="宋体"/>
          <w:bCs w:val="0"/>
          <w:color w:val="auto"/>
          <w:spacing w:val="0"/>
          <w:kern w:val="2"/>
          <w:sz w:val="21"/>
          <w:szCs w:val="21"/>
          <w:highlight w:val="none"/>
          <w:u w:val="single"/>
          <w:lang w:val="en-US" w:eastAsia="zh-CN"/>
        </w:rPr>
        <w:t>15个工作日</w:t>
      </w:r>
      <w:r>
        <w:rPr>
          <w:rFonts w:hint="eastAsia" w:ascii="宋体" w:hAnsi="宋体" w:eastAsia="宋体" w:cs="宋体"/>
          <w:bCs w:val="0"/>
          <w:color w:val="auto"/>
          <w:spacing w:val="0"/>
          <w:kern w:val="2"/>
          <w:sz w:val="21"/>
          <w:szCs w:val="21"/>
          <w:highlight w:val="none"/>
          <w:u w:val="single"/>
        </w:rPr>
        <w:t>内</w:t>
      </w:r>
      <w:r>
        <w:rPr>
          <w:rFonts w:hint="eastAsia" w:ascii="宋体" w:hAnsi="宋体" w:eastAsia="宋体" w:cs="宋体"/>
          <w:bCs w:val="0"/>
          <w:color w:val="auto"/>
          <w:spacing w:val="0"/>
          <w:kern w:val="2"/>
          <w:sz w:val="21"/>
          <w:szCs w:val="21"/>
          <w:highlight w:val="none"/>
          <w:u w:val="single"/>
          <w:lang w:val="en-US" w:eastAsia="zh-CN"/>
        </w:rPr>
        <w:t>且</w:t>
      </w:r>
      <w:r>
        <w:rPr>
          <w:rFonts w:hint="eastAsia" w:ascii="宋体" w:hAnsi="宋体" w:eastAsia="宋体" w:cs="宋体"/>
          <w:bCs w:val="0"/>
          <w:color w:val="auto"/>
          <w:spacing w:val="0"/>
          <w:kern w:val="2"/>
          <w:sz w:val="21"/>
          <w:szCs w:val="21"/>
          <w:highlight w:val="none"/>
          <w:u w:val="single"/>
        </w:rPr>
        <w:t>合同签订前向</w:t>
      </w:r>
      <w:r>
        <w:rPr>
          <w:rFonts w:hint="eastAsia" w:ascii="宋体" w:hAnsi="宋体" w:eastAsia="宋体" w:cs="宋体"/>
          <w:bCs w:val="0"/>
          <w:color w:val="auto"/>
          <w:spacing w:val="0"/>
          <w:kern w:val="2"/>
          <w:sz w:val="21"/>
          <w:szCs w:val="21"/>
          <w:highlight w:val="none"/>
          <w:u w:val="single"/>
          <w:lang w:val="en-US" w:eastAsia="zh-CN"/>
        </w:rPr>
        <w:t>发包人</w:t>
      </w:r>
      <w:r>
        <w:rPr>
          <w:rFonts w:hint="eastAsia" w:ascii="宋体" w:hAnsi="宋体" w:eastAsia="宋体" w:cs="宋体"/>
          <w:bCs w:val="0"/>
          <w:color w:val="auto"/>
          <w:spacing w:val="0"/>
          <w:kern w:val="2"/>
          <w:sz w:val="21"/>
          <w:szCs w:val="21"/>
          <w:highlight w:val="none"/>
          <w:u w:val="single"/>
        </w:rPr>
        <w:t>提交中标价的</w:t>
      </w:r>
      <w:r>
        <w:rPr>
          <w:rFonts w:hint="eastAsia" w:ascii="宋体" w:hAnsi="宋体" w:eastAsia="宋体" w:cs="宋体"/>
          <w:bCs w:val="0"/>
          <w:color w:val="auto"/>
          <w:spacing w:val="0"/>
          <w:kern w:val="2"/>
          <w:sz w:val="21"/>
          <w:szCs w:val="21"/>
          <w:highlight w:val="none"/>
          <w:u w:val="single"/>
          <w:lang w:val="en-US" w:eastAsia="zh-CN"/>
        </w:rPr>
        <w:t>5</w:t>
      </w:r>
      <w:r>
        <w:rPr>
          <w:rFonts w:hint="eastAsia" w:ascii="宋体" w:hAnsi="宋体" w:eastAsia="宋体" w:cs="宋体"/>
          <w:bCs w:val="0"/>
          <w:color w:val="auto"/>
          <w:spacing w:val="0"/>
          <w:kern w:val="2"/>
          <w:sz w:val="21"/>
          <w:szCs w:val="21"/>
          <w:highlight w:val="none"/>
          <w:u w:val="single"/>
        </w:rPr>
        <w:t>%的履约保证金</w:t>
      </w:r>
      <w:r>
        <w:rPr>
          <w:rFonts w:hint="eastAsia" w:ascii="宋体" w:hAnsi="宋体" w:eastAsia="宋体" w:cs="宋体"/>
          <w:bCs w:val="0"/>
          <w:color w:val="auto"/>
          <w:spacing w:val="0"/>
          <w:kern w:val="2"/>
          <w:sz w:val="21"/>
          <w:szCs w:val="21"/>
          <w:highlight w:val="none"/>
          <w:u w:val="single"/>
          <w:lang w:eastAsia="zh-CN"/>
        </w:rPr>
        <w:t>；</w:t>
      </w:r>
    </w:p>
    <w:p w14:paraId="1D9F918D">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lang w:val="en-US" w:eastAsia="zh-CN"/>
        </w:rPr>
        <w:t>履约保证金的退还：</w:t>
      </w:r>
      <w:r>
        <w:rPr>
          <w:rFonts w:hint="eastAsia" w:ascii="宋体" w:hAnsi="宋体" w:eastAsia="宋体" w:cs="宋体"/>
          <w:bCs w:val="0"/>
          <w:color w:val="auto"/>
          <w:spacing w:val="0"/>
          <w:kern w:val="2"/>
          <w:sz w:val="21"/>
          <w:szCs w:val="21"/>
          <w:highlight w:val="none"/>
          <w:u w:val="single"/>
        </w:rPr>
        <w:t>工程</w:t>
      </w:r>
      <w:r>
        <w:rPr>
          <w:rFonts w:hint="eastAsia" w:ascii="宋体" w:hAnsi="宋体" w:eastAsia="宋体" w:cs="宋体"/>
          <w:bCs w:val="0"/>
          <w:color w:val="auto"/>
          <w:spacing w:val="0"/>
          <w:kern w:val="2"/>
          <w:sz w:val="21"/>
          <w:szCs w:val="21"/>
          <w:highlight w:val="none"/>
          <w:u w:val="single"/>
          <w:lang w:val="en-US" w:eastAsia="zh-CN"/>
        </w:rPr>
        <w:t>竣工</w:t>
      </w:r>
      <w:r>
        <w:rPr>
          <w:rFonts w:hint="eastAsia" w:ascii="宋体" w:hAnsi="宋体" w:eastAsia="宋体" w:cs="宋体"/>
          <w:bCs w:val="0"/>
          <w:color w:val="auto"/>
          <w:spacing w:val="0"/>
          <w:kern w:val="2"/>
          <w:sz w:val="21"/>
          <w:szCs w:val="21"/>
          <w:highlight w:val="none"/>
          <w:u w:val="single"/>
        </w:rPr>
        <w:t>验收合格后</w:t>
      </w:r>
      <w:r>
        <w:rPr>
          <w:rFonts w:hint="eastAsia" w:ascii="宋体" w:hAnsi="宋体" w:eastAsia="宋体" w:cs="宋体"/>
          <w:bCs w:val="0"/>
          <w:color w:val="auto"/>
          <w:spacing w:val="0"/>
          <w:kern w:val="2"/>
          <w:sz w:val="21"/>
          <w:szCs w:val="21"/>
          <w:highlight w:val="none"/>
          <w:u w:val="single"/>
          <w:lang w:val="en-US" w:eastAsia="zh-CN"/>
        </w:rPr>
        <w:t>28日内</w:t>
      </w:r>
      <w:r>
        <w:rPr>
          <w:rFonts w:hint="eastAsia" w:ascii="宋体" w:hAnsi="宋体" w:eastAsia="宋体" w:cs="宋体"/>
          <w:bCs w:val="0"/>
          <w:color w:val="auto"/>
          <w:spacing w:val="0"/>
          <w:kern w:val="2"/>
          <w:sz w:val="21"/>
          <w:szCs w:val="21"/>
          <w:highlight w:val="none"/>
          <w:u w:val="single"/>
        </w:rPr>
        <w:t>退还</w:t>
      </w:r>
      <w:r>
        <w:rPr>
          <w:rFonts w:hint="eastAsia" w:ascii="宋体" w:hAnsi="宋体" w:eastAsia="宋体" w:cs="宋体"/>
          <w:bCs w:val="0"/>
          <w:color w:val="auto"/>
          <w:spacing w:val="0"/>
          <w:kern w:val="2"/>
          <w:sz w:val="21"/>
          <w:szCs w:val="21"/>
          <w:highlight w:val="none"/>
          <w:u w:val="single"/>
          <w:lang w:eastAsia="zh-CN"/>
        </w:rPr>
        <w:t>。</w:t>
      </w:r>
    </w:p>
    <w:p w14:paraId="7660DA5B">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4. 监理</w:t>
      </w:r>
    </w:p>
    <w:p w14:paraId="156A1A28">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4.1监理人的一般规定</w:t>
      </w:r>
    </w:p>
    <w:p w14:paraId="64BBCE44">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关于监理人的监理内容：</w:t>
      </w:r>
      <w:r>
        <w:rPr>
          <w:rFonts w:hint="eastAsia" w:ascii="宋体" w:hAnsi="宋体" w:eastAsia="宋体" w:cs="宋体"/>
          <w:bCs w:val="0"/>
          <w:color w:val="auto"/>
          <w:spacing w:val="0"/>
          <w:kern w:val="2"/>
          <w:sz w:val="21"/>
          <w:szCs w:val="21"/>
          <w:highlight w:val="none"/>
          <w:u w:val="single"/>
        </w:rPr>
        <w:t>见监理合同。</w:t>
      </w:r>
      <w:r>
        <w:rPr>
          <w:rFonts w:hint="eastAsia" w:ascii="宋体" w:hAnsi="宋体" w:eastAsia="宋体" w:cs="宋体"/>
          <w:bCs w:val="0"/>
          <w:color w:val="auto"/>
          <w:spacing w:val="0"/>
          <w:kern w:val="2"/>
          <w:sz w:val="21"/>
          <w:szCs w:val="21"/>
          <w:highlight w:val="none"/>
        </w:rPr>
        <w:t xml:space="preserve">            </w:t>
      </w:r>
    </w:p>
    <w:p w14:paraId="685B5071">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关于监理人的监理权限：</w:t>
      </w:r>
      <w:r>
        <w:rPr>
          <w:rFonts w:hint="eastAsia" w:ascii="宋体" w:hAnsi="宋体" w:eastAsia="宋体" w:cs="宋体"/>
          <w:bCs w:val="0"/>
          <w:color w:val="auto"/>
          <w:spacing w:val="0"/>
          <w:kern w:val="2"/>
          <w:sz w:val="21"/>
          <w:szCs w:val="21"/>
          <w:highlight w:val="none"/>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w:t>
      </w:r>
      <w:r>
        <w:rPr>
          <w:rFonts w:hint="eastAsia" w:ascii="宋体" w:hAnsi="宋体" w:eastAsia="宋体" w:cs="宋体"/>
          <w:bCs w:val="0"/>
          <w:color w:val="auto"/>
          <w:spacing w:val="0"/>
          <w:kern w:val="2"/>
          <w:sz w:val="21"/>
          <w:szCs w:val="21"/>
          <w:highlight w:val="none"/>
          <w:u w:val="single"/>
          <w:lang w:val="en-US" w:eastAsia="zh-CN"/>
        </w:rPr>
        <w:t>资料</w:t>
      </w:r>
      <w:r>
        <w:rPr>
          <w:rFonts w:hint="eastAsia" w:ascii="宋体" w:hAnsi="宋体" w:eastAsia="宋体" w:cs="宋体"/>
          <w:bCs w:val="0"/>
          <w:color w:val="auto"/>
          <w:spacing w:val="0"/>
          <w:kern w:val="2"/>
          <w:sz w:val="21"/>
          <w:szCs w:val="21"/>
          <w:highlight w:val="none"/>
          <w:u w:val="single"/>
        </w:rPr>
        <w:t>；以及在工程施工合同约定的工程造价范围内，工程款支付的审核、</w:t>
      </w:r>
      <w:r>
        <w:rPr>
          <w:rFonts w:hint="eastAsia" w:ascii="宋体" w:hAnsi="宋体" w:eastAsia="宋体" w:cs="宋体"/>
          <w:bCs w:val="0"/>
          <w:color w:val="auto"/>
          <w:spacing w:val="0"/>
          <w:kern w:val="2"/>
          <w:sz w:val="21"/>
          <w:szCs w:val="21"/>
          <w:highlight w:val="none"/>
          <w:u w:val="single"/>
          <w:lang w:val="en-US" w:eastAsia="zh-CN"/>
        </w:rPr>
        <w:t>变更</w:t>
      </w:r>
      <w:r>
        <w:rPr>
          <w:rFonts w:hint="eastAsia" w:ascii="宋体" w:hAnsi="宋体" w:eastAsia="宋体" w:cs="宋体"/>
          <w:bCs w:val="0"/>
          <w:color w:val="auto"/>
          <w:spacing w:val="0"/>
          <w:kern w:val="2"/>
          <w:sz w:val="21"/>
          <w:szCs w:val="21"/>
          <w:highlight w:val="none"/>
          <w:u w:val="single"/>
        </w:rPr>
        <w:t>和工程合同、资料的管理</w:t>
      </w:r>
      <w:r>
        <w:rPr>
          <w:rFonts w:hint="eastAsia" w:ascii="宋体" w:hAnsi="宋体" w:eastAsia="宋体" w:cs="宋体"/>
          <w:bCs w:val="0"/>
          <w:color w:val="auto"/>
          <w:spacing w:val="0"/>
          <w:kern w:val="2"/>
          <w:sz w:val="21"/>
          <w:szCs w:val="21"/>
          <w:highlight w:val="none"/>
        </w:rPr>
        <w:t>。</w:t>
      </w:r>
    </w:p>
    <w:p w14:paraId="370E8523">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需要取得发包人批准才能行使的职权</w:t>
      </w:r>
      <w:r>
        <w:rPr>
          <w:rFonts w:hint="eastAsia" w:ascii="宋体" w:hAnsi="宋体" w:eastAsia="宋体" w:cs="宋体"/>
          <w:bCs w:val="0"/>
          <w:color w:val="auto"/>
          <w:spacing w:val="0"/>
          <w:kern w:val="2"/>
          <w:sz w:val="21"/>
          <w:szCs w:val="21"/>
          <w:highlight w:val="none"/>
          <w:u w:val="none"/>
        </w:rPr>
        <w:t>：</w:t>
      </w:r>
      <w:r>
        <w:rPr>
          <w:rFonts w:hint="eastAsia" w:ascii="宋体" w:hAnsi="宋体" w:eastAsia="宋体" w:cs="宋体"/>
          <w:bCs w:val="0"/>
          <w:color w:val="auto"/>
          <w:spacing w:val="0"/>
          <w:kern w:val="2"/>
          <w:sz w:val="21"/>
          <w:szCs w:val="21"/>
          <w:highlight w:val="none"/>
          <w:u w:val="single"/>
        </w:rPr>
        <w:t>（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8</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工程款支付。</w:t>
      </w:r>
    </w:p>
    <w:p w14:paraId="3DA18FA7">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关于监理人在施工现场的办公场所、生活场所的提供和费用承担的约定：</w:t>
      </w:r>
      <w:r>
        <w:rPr>
          <w:rFonts w:hint="eastAsia" w:ascii="宋体" w:hAnsi="宋体" w:eastAsia="宋体" w:cs="宋体"/>
          <w:bCs w:val="0"/>
          <w:color w:val="auto"/>
          <w:spacing w:val="0"/>
          <w:kern w:val="2"/>
          <w:sz w:val="21"/>
          <w:szCs w:val="21"/>
          <w:highlight w:val="none"/>
          <w:u w:val="single"/>
        </w:rPr>
        <w:t>提供2间办公室，办公设备由各相关单位自备。</w:t>
      </w:r>
    </w:p>
    <w:p w14:paraId="77E0D9DA">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4.2 监理人员</w:t>
      </w:r>
    </w:p>
    <w:p w14:paraId="12C1527D">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总监理工程师：</w:t>
      </w:r>
    </w:p>
    <w:p w14:paraId="7BD7C8D4">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姓    名：</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EEADB2A">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职    务：</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CD64719">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监理工程师执业资格证书号：</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0271A8B5">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联系电话：</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0F94DB2">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电子信箱：</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20004ACF">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通信地址：</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AE5BB7B">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关于监理人的其他约定：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162F21B2">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4.3 商定或确定</w:t>
      </w:r>
    </w:p>
    <w:p w14:paraId="364E373F">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在发包人和承包人不能通过协商达成一致意见时，发包人授权监理人对以下事项进行确定：</w:t>
      </w:r>
      <w:r>
        <w:rPr>
          <w:rFonts w:hint="eastAsia" w:ascii="宋体" w:hAnsi="宋体" w:eastAsia="宋体" w:cs="宋体"/>
          <w:bCs w:val="0"/>
          <w:color w:val="auto"/>
          <w:spacing w:val="0"/>
          <w:kern w:val="2"/>
          <w:sz w:val="21"/>
          <w:szCs w:val="21"/>
          <w:highlight w:val="none"/>
          <w:u w:val="single"/>
        </w:rPr>
        <w:t>/</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7FC6276C">
      <w:pPr>
        <w:pageBreakBefore w:val="0"/>
        <w:widowControl w:val="0"/>
        <w:tabs>
          <w:tab w:val="center" w:pos="4393"/>
          <w:tab w:val="left" w:pos="6774"/>
        </w:tabs>
        <w:kinsoku/>
        <w:wordWrap/>
        <w:overflowPunct/>
        <w:topLinePunct w:val="0"/>
        <w:autoSpaceDE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color w:val="auto"/>
          <w:spacing w:val="0"/>
          <w:kern w:val="2"/>
          <w:sz w:val="21"/>
          <w:szCs w:val="21"/>
          <w:highlight w:val="none"/>
        </w:rPr>
        <w:t>5. 工程质量</w:t>
      </w:r>
    </w:p>
    <w:p w14:paraId="2276AF7F">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5.1 质量要求</w:t>
      </w:r>
    </w:p>
    <w:p w14:paraId="73038EF7">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5.1.1 特殊质量标准和要求：</w:t>
      </w:r>
    </w:p>
    <w:p w14:paraId="3A2CF17D">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1、本工程必须根据国家有关施工规范、设计图纸及说明、图纸会审纪要和变更设计联系单组织施工和验收，工程质量达到合格标准</w:t>
      </w:r>
      <w:r>
        <w:rPr>
          <w:rFonts w:hint="eastAsia" w:ascii="宋体" w:hAnsi="宋体" w:eastAsia="宋体" w:cs="宋体"/>
          <w:bCs w:val="0"/>
          <w:color w:val="auto"/>
          <w:spacing w:val="0"/>
          <w:kern w:val="2"/>
          <w:sz w:val="21"/>
          <w:szCs w:val="21"/>
          <w:highlight w:val="none"/>
        </w:rPr>
        <w:t>。</w:t>
      </w:r>
    </w:p>
    <w:p w14:paraId="5A612448">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2、由于承包人原因发生工程质量问题，由此所造成的所有经济损失和一切责任均由承包人承担</w:t>
      </w:r>
      <w:r>
        <w:rPr>
          <w:rFonts w:hint="eastAsia" w:ascii="宋体" w:hAnsi="宋体" w:eastAsia="宋体" w:cs="宋体"/>
          <w:bCs w:val="0"/>
          <w:color w:val="auto"/>
          <w:spacing w:val="0"/>
          <w:kern w:val="2"/>
          <w:sz w:val="21"/>
          <w:szCs w:val="21"/>
          <w:highlight w:val="none"/>
        </w:rPr>
        <w:t>。</w:t>
      </w:r>
    </w:p>
    <w:p w14:paraId="1689A5B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3、承包人必须精心组织施工，在施工过程中，如承包人未按设计要求和规范进行施工而造成返工重做的，承包人无条件整改至合格为止</w:t>
      </w:r>
      <w:r>
        <w:rPr>
          <w:rFonts w:hint="eastAsia" w:ascii="宋体" w:hAnsi="宋体" w:eastAsia="宋体" w:cs="宋体"/>
          <w:bCs w:val="0"/>
          <w:color w:val="auto"/>
          <w:spacing w:val="0"/>
          <w:kern w:val="2"/>
          <w:sz w:val="21"/>
          <w:szCs w:val="21"/>
          <w:highlight w:val="none"/>
        </w:rPr>
        <w:t>。</w:t>
      </w:r>
    </w:p>
    <w:p w14:paraId="66BE586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4、本工程的所有隐蔽工程必须经发包人和监理公司人员验收合格签字认可方可隐蔽</w:t>
      </w:r>
      <w:r>
        <w:rPr>
          <w:rFonts w:hint="eastAsia" w:ascii="宋体" w:hAnsi="宋体" w:eastAsia="宋体" w:cs="宋体"/>
          <w:bCs w:val="0"/>
          <w:color w:val="auto"/>
          <w:spacing w:val="0"/>
          <w:kern w:val="2"/>
          <w:sz w:val="21"/>
          <w:szCs w:val="21"/>
          <w:highlight w:val="none"/>
        </w:rPr>
        <w:t>。</w:t>
      </w:r>
    </w:p>
    <w:p w14:paraId="7125A7F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5、承包人承包范围内的土方回填必须确保回填土质量，如今后发生因回填土质量不符合要求而产生的费用由承包人自负</w:t>
      </w:r>
      <w:r>
        <w:rPr>
          <w:rFonts w:hint="eastAsia" w:ascii="宋体" w:hAnsi="宋体" w:eastAsia="宋体" w:cs="宋体"/>
          <w:bCs w:val="0"/>
          <w:color w:val="auto"/>
          <w:spacing w:val="0"/>
          <w:kern w:val="2"/>
          <w:sz w:val="21"/>
          <w:szCs w:val="21"/>
          <w:highlight w:val="none"/>
        </w:rPr>
        <w:t>。</w:t>
      </w:r>
    </w:p>
    <w:p w14:paraId="3A89705D">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关于工程奖项的约定：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    </w:t>
      </w:r>
      <w:r>
        <w:rPr>
          <w:rFonts w:hint="eastAsia" w:ascii="宋体" w:hAnsi="宋体" w:eastAsia="宋体" w:cs="宋体"/>
          <w:bCs w:val="0"/>
          <w:color w:val="auto"/>
          <w:spacing w:val="0"/>
          <w:kern w:val="2"/>
          <w:sz w:val="21"/>
          <w:szCs w:val="21"/>
          <w:highlight w:val="none"/>
        </w:rPr>
        <w:t>。</w:t>
      </w:r>
    </w:p>
    <w:p w14:paraId="3B7A7A1D">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5.3 隐蔽工程检查</w:t>
      </w:r>
    </w:p>
    <w:p w14:paraId="0D36A27F">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5.3.2承包人提前通知监理人隐蔽工程检查的期限的约定：</w:t>
      </w:r>
      <w:r>
        <w:rPr>
          <w:rFonts w:hint="eastAsia" w:ascii="宋体" w:hAnsi="宋体" w:eastAsia="宋体" w:cs="宋体"/>
          <w:bCs w:val="0"/>
          <w:color w:val="auto"/>
          <w:spacing w:val="0"/>
          <w:kern w:val="2"/>
          <w:sz w:val="21"/>
          <w:szCs w:val="21"/>
          <w:highlight w:val="none"/>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bCs w:val="0"/>
          <w:color w:val="auto"/>
          <w:spacing w:val="0"/>
          <w:kern w:val="2"/>
          <w:sz w:val="21"/>
          <w:szCs w:val="21"/>
          <w:highlight w:val="none"/>
        </w:rPr>
        <w:t>。</w:t>
      </w:r>
    </w:p>
    <w:p w14:paraId="66BF85C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监理人不能按时进行检查时，应提前 </w:t>
      </w:r>
      <w:r>
        <w:rPr>
          <w:rFonts w:hint="eastAsia" w:ascii="宋体" w:hAnsi="宋体" w:eastAsia="宋体" w:cs="宋体"/>
          <w:bCs w:val="0"/>
          <w:color w:val="auto"/>
          <w:spacing w:val="0"/>
          <w:kern w:val="2"/>
          <w:sz w:val="21"/>
          <w:szCs w:val="21"/>
          <w:highlight w:val="none"/>
          <w:u w:val="single"/>
        </w:rPr>
        <w:t>24</w:t>
      </w:r>
      <w:r>
        <w:rPr>
          <w:rFonts w:hint="eastAsia" w:ascii="宋体" w:hAnsi="宋体" w:eastAsia="宋体" w:cs="宋体"/>
          <w:bCs w:val="0"/>
          <w:color w:val="auto"/>
          <w:spacing w:val="0"/>
          <w:kern w:val="2"/>
          <w:sz w:val="21"/>
          <w:szCs w:val="21"/>
          <w:highlight w:val="none"/>
        </w:rPr>
        <w:t>小时提交书面延期要求。</w:t>
      </w:r>
    </w:p>
    <w:p w14:paraId="5A1152A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关于延期最长不得超过：</w:t>
      </w:r>
      <w:r>
        <w:rPr>
          <w:rFonts w:hint="eastAsia" w:ascii="宋体" w:hAnsi="宋体" w:eastAsia="宋体" w:cs="宋体"/>
          <w:bCs w:val="0"/>
          <w:color w:val="auto"/>
          <w:spacing w:val="0"/>
          <w:kern w:val="2"/>
          <w:sz w:val="21"/>
          <w:szCs w:val="21"/>
          <w:highlight w:val="none"/>
          <w:u w:val="single"/>
        </w:rPr>
        <w:t xml:space="preserve"> 48 </w:t>
      </w:r>
      <w:r>
        <w:rPr>
          <w:rFonts w:hint="eastAsia" w:ascii="宋体" w:hAnsi="宋体" w:eastAsia="宋体" w:cs="宋体"/>
          <w:bCs w:val="0"/>
          <w:color w:val="auto"/>
          <w:spacing w:val="0"/>
          <w:kern w:val="2"/>
          <w:sz w:val="21"/>
          <w:szCs w:val="21"/>
          <w:highlight w:val="none"/>
        </w:rPr>
        <w:t>小时。</w:t>
      </w:r>
    </w:p>
    <w:p w14:paraId="5A0069C0">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6. 安全文明施工与环境保护</w:t>
      </w:r>
    </w:p>
    <w:p w14:paraId="456212A9">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6.1安全文明施工</w:t>
      </w:r>
    </w:p>
    <w:p w14:paraId="325E5E21">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6.1.1 项目安全生产的达标目标及相应事项的约定：</w:t>
      </w:r>
    </w:p>
    <w:p w14:paraId="592CB49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rPr>
        <w:t>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75C2D01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发包人及建设主管单位将对施工现场进行周期性检查，该检查应不影响正常施工，承包人应予以配合。</w:t>
      </w:r>
    </w:p>
    <w:p w14:paraId="71B49CB5">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6.1.4 关于治安保卫的特别约定：</w:t>
      </w:r>
      <w:r>
        <w:rPr>
          <w:rFonts w:hint="eastAsia" w:ascii="宋体" w:hAnsi="宋体" w:eastAsia="宋体" w:cs="宋体"/>
          <w:bCs w:val="0"/>
          <w:color w:val="auto"/>
          <w:spacing w:val="0"/>
          <w:kern w:val="2"/>
          <w:sz w:val="21"/>
          <w:szCs w:val="21"/>
          <w:highlight w:val="none"/>
          <w:u w:val="single"/>
        </w:rPr>
        <w:t xml:space="preserve"> 承包人自行组织 </w:t>
      </w:r>
      <w:r>
        <w:rPr>
          <w:rFonts w:hint="eastAsia" w:ascii="宋体" w:hAnsi="宋体" w:eastAsia="宋体" w:cs="宋体"/>
          <w:bCs w:val="0"/>
          <w:color w:val="auto"/>
          <w:spacing w:val="0"/>
          <w:kern w:val="2"/>
          <w:sz w:val="21"/>
          <w:szCs w:val="21"/>
          <w:highlight w:val="none"/>
        </w:rPr>
        <w:t>。</w:t>
      </w:r>
    </w:p>
    <w:p w14:paraId="0EE1AB8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关于编制施工场地治安管理计划的约定：</w:t>
      </w:r>
      <w:r>
        <w:rPr>
          <w:rFonts w:hint="eastAsia" w:ascii="宋体" w:hAnsi="宋体" w:eastAsia="宋体" w:cs="宋体"/>
          <w:bCs w:val="0"/>
          <w:color w:val="auto"/>
          <w:spacing w:val="0"/>
          <w:kern w:val="2"/>
          <w:sz w:val="21"/>
          <w:szCs w:val="21"/>
          <w:highlight w:val="none"/>
          <w:u w:val="single"/>
        </w:rPr>
        <w:t xml:space="preserve"> 承包人在开工前提供施工场地治安管理计划 </w:t>
      </w:r>
      <w:r>
        <w:rPr>
          <w:rFonts w:hint="eastAsia" w:ascii="宋体" w:hAnsi="宋体" w:eastAsia="宋体" w:cs="宋体"/>
          <w:bCs w:val="0"/>
          <w:color w:val="auto"/>
          <w:spacing w:val="0"/>
          <w:kern w:val="2"/>
          <w:sz w:val="21"/>
          <w:szCs w:val="21"/>
          <w:highlight w:val="none"/>
        </w:rPr>
        <w:t xml:space="preserve">。 </w:t>
      </w:r>
    </w:p>
    <w:p w14:paraId="39BB8812">
      <w:pPr>
        <w:pageBreakBefore w:val="0"/>
        <w:widowControl w:val="0"/>
        <w:tabs>
          <w:tab w:val="center" w:pos="4393"/>
          <w:tab w:val="left" w:pos="6774"/>
        </w:tabs>
        <w:kinsoku/>
        <w:wordWrap/>
        <w:overflowPunct/>
        <w:topLinePunct w:val="0"/>
        <w:bidi w:val="0"/>
        <w:spacing w:line="360" w:lineRule="auto"/>
        <w:ind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6.1.5 文明施工</w:t>
      </w:r>
    </w:p>
    <w:p w14:paraId="25E2F1F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合同当事人对文明施工的要求：</w:t>
      </w:r>
      <w:r>
        <w:rPr>
          <w:rFonts w:hint="eastAsia" w:ascii="宋体" w:hAnsi="宋体" w:eastAsia="宋体" w:cs="宋体"/>
          <w:bCs w:val="0"/>
          <w:color w:val="auto"/>
          <w:spacing w:val="0"/>
          <w:kern w:val="2"/>
          <w:sz w:val="21"/>
          <w:szCs w:val="21"/>
          <w:highlight w:val="none"/>
          <w:u w:val="single"/>
        </w:rPr>
        <w:t xml:space="preserve"> 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bCs w:val="0"/>
          <w:color w:val="auto"/>
          <w:spacing w:val="0"/>
          <w:kern w:val="2"/>
          <w:sz w:val="21"/>
          <w:szCs w:val="21"/>
          <w:highlight w:val="none"/>
        </w:rPr>
        <w:t>。</w:t>
      </w:r>
    </w:p>
    <w:p w14:paraId="784AE22D">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6.1.6 关于安全生产措施</w:t>
      </w:r>
      <w:r>
        <w:rPr>
          <w:rFonts w:hint="eastAsia" w:ascii="宋体" w:hAnsi="宋体" w:eastAsia="宋体" w:cs="宋体"/>
          <w:bCs w:val="0"/>
          <w:color w:val="auto"/>
          <w:spacing w:val="0"/>
          <w:kern w:val="2"/>
          <w:sz w:val="21"/>
          <w:szCs w:val="21"/>
          <w:highlight w:val="none"/>
          <w:lang w:val="en-US" w:eastAsia="zh-CN"/>
        </w:rPr>
        <w:t>费</w:t>
      </w:r>
      <w:r>
        <w:rPr>
          <w:rFonts w:hint="eastAsia" w:ascii="宋体" w:hAnsi="宋体" w:eastAsia="宋体" w:cs="宋体"/>
          <w:bCs w:val="0"/>
          <w:color w:val="auto"/>
          <w:spacing w:val="0"/>
          <w:kern w:val="2"/>
          <w:sz w:val="21"/>
          <w:szCs w:val="21"/>
          <w:highlight w:val="none"/>
        </w:rPr>
        <w:t>支付比例和支付期限的约定：</w:t>
      </w:r>
      <w:r>
        <w:rPr>
          <w:rFonts w:hint="eastAsia" w:ascii="宋体" w:hAnsi="宋体" w:eastAsia="宋体" w:cs="宋体"/>
          <w:bCs w:val="0"/>
          <w:color w:val="auto"/>
          <w:spacing w:val="0"/>
          <w:kern w:val="2"/>
          <w:sz w:val="21"/>
          <w:szCs w:val="21"/>
          <w:highlight w:val="none"/>
          <w:u w:val="single"/>
        </w:rPr>
        <w:t>发包人应在工程开工后28天内预付不低于安全生产措施费总额的50%给承包人，其余部分应按照提前安排的原则进行分解，并与工程进度款同期支付。</w:t>
      </w:r>
    </w:p>
    <w:p w14:paraId="7572A436">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 工期和进度</w:t>
      </w:r>
    </w:p>
    <w:p w14:paraId="5F776BDA">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7.1 施工组织设计</w:t>
      </w:r>
    </w:p>
    <w:p w14:paraId="389DDCDE">
      <w:pPr>
        <w:pageBreakBefore w:val="0"/>
        <w:widowControl w:val="0"/>
        <w:tabs>
          <w:tab w:val="center" w:pos="4393"/>
          <w:tab w:val="left" w:pos="6774"/>
        </w:tabs>
        <w:kinsoku/>
        <w:wordWrap/>
        <w:overflowPunct/>
        <w:topLinePunct w:val="0"/>
        <w:autoSpaceDE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7.1.1 合</w:t>
      </w:r>
      <w:r>
        <w:rPr>
          <w:rFonts w:hint="eastAsia" w:ascii="宋体" w:hAnsi="宋体" w:eastAsia="宋体" w:cs="宋体"/>
          <w:bCs w:val="0"/>
          <w:color w:val="auto"/>
          <w:spacing w:val="0"/>
          <w:kern w:val="0"/>
          <w:sz w:val="21"/>
          <w:szCs w:val="21"/>
          <w:highlight w:val="none"/>
        </w:rPr>
        <w:t>同当事人约定的施工组织设计应包括的其他内容：</w:t>
      </w:r>
      <w:r>
        <w:rPr>
          <w:rFonts w:hint="eastAsia" w:ascii="宋体" w:hAnsi="宋体" w:eastAsia="宋体" w:cs="宋体"/>
          <w:bCs w:val="0"/>
          <w:color w:val="auto"/>
          <w:spacing w:val="0"/>
          <w:kern w:val="2"/>
          <w:sz w:val="21"/>
          <w:szCs w:val="21"/>
          <w:highlight w:val="none"/>
          <w:u w:val="single"/>
        </w:rPr>
        <w:t xml:space="preserve">  按通用条款执行。</w:t>
      </w:r>
    </w:p>
    <w:p w14:paraId="38957117">
      <w:pPr>
        <w:pageBreakBefore w:val="0"/>
        <w:widowControl w:val="0"/>
        <w:tabs>
          <w:tab w:val="center" w:pos="4393"/>
          <w:tab w:val="left" w:pos="6774"/>
        </w:tabs>
        <w:kinsoku/>
        <w:wordWrap/>
        <w:overflowPunct/>
        <w:topLinePunct w:val="0"/>
        <w:autoSpaceDE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7.1.2 </w:t>
      </w:r>
      <w:r>
        <w:rPr>
          <w:rFonts w:hint="eastAsia" w:ascii="宋体" w:hAnsi="宋体" w:eastAsia="宋体" w:cs="宋体"/>
          <w:bCs w:val="0"/>
          <w:color w:val="auto"/>
          <w:spacing w:val="0"/>
          <w:kern w:val="0"/>
          <w:sz w:val="21"/>
          <w:szCs w:val="21"/>
          <w:highlight w:val="none"/>
        </w:rPr>
        <w:t>施工组织设计的提交和修改</w:t>
      </w:r>
    </w:p>
    <w:p w14:paraId="1E344472">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承包人提交详细施工组织设计的期限的约定：</w:t>
      </w:r>
      <w:r>
        <w:rPr>
          <w:rFonts w:hint="eastAsia" w:ascii="宋体" w:hAnsi="宋体" w:eastAsia="宋体" w:cs="宋体"/>
          <w:bCs w:val="0"/>
          <w:color w:val="auto"/>
          <w:spacing w:val="0"/>
          <w:kern w:val="2"/>
          <w:sz w:val="21"/>
          <w:szCs w:val="21"/>
          <w:highlight w:val="none"/>
          <w:u w:val="single"/>
        </w:rPr>
        <w:t xml:space="preserve"> 合同签订后14日内且不得迟于开工前7天。</w:t>
      </w:r>
      <w:r>
        <w:rPr>
          <w:rFonts w:hint="eastAsia" w:ascii="宋体" w:hAnsi="宋体" w:eastAsia="宋体" w:cs="宋体"/>
          <w:bCs w:val="0"/>
          <w:color w:val="auto"/>
          <w:spacing w:val="0"/>
          <w:kern w:val="2"/>
          <w:sz w:val="21"/>
          <w:szCs w:val="21"/>
          <w:highlight w:val="none"/>
        </w:rPr>
        <w:t xml:space="preserve">   </w:t>
      </w:r>
    </w:p>
    <w:p w14:paraId="24B4C78B">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发包人和监理人在收到详细的施工组织设计后确认或提出修改意见的期限：</w:t>
      </w:r>
      <w:r>
        <w:rPr>
          <w:rFonts w:hint="eastAsia" w:ascii="宋体" w:hAnsi="宋体" w:eastAsia="宋体" w:cs="宋体"/>
          <w:bCs w:val="0"/>
          <w:color w:val="auto"/>
          <w:spacing w:val="0"/>
          <w:kern w:val="2"/>
          <w:sz w:val="21"/>
          <w:szCs w:val="21"/>
          <w:highlight w:val="none"/>
          <w:u w:val="single"/>
          <w:lang w:bidi="ar"/>
        </w:rPr>
        <w:t>收到施工组织设计7天内</w:t>
      </w:r>
      <w:r>
        <w:rPr>
          <w:rFonts w:hint="eastAsia" w:ascii="宋体" w:hAnsi="宋体" w:eastAsia="宋体" w:cs="宋体"/>
          <w:bCs w:val="0"/>
          <w:color w:val="auto"/>
          <w:spacing w:val="0"/>
          <w:kern w:val="2"/>
          <w:sz w:val="21"/>
          <w:szCs w:val="21"/>
          <w:highlight w:val="none"/>
          <w:u w:val="single"/>
        </w:rPr>
        <w:t>。</w:t>
      </w:r>
    </w:p>
    <w:p w14:paraId="79233E3B">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7.2 施工进度计划</w:t>
      </w:r>
    </w:p>
    <w:p w14:paraId="54796C57">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7.2.1</w:t>
      </w:r>
      <w:r>
        <w:rPr>
          <w:rFonts w:hint="eastAsia" w:ascii="宋体" w:hAnsi="宋体" w:eastAsia="宋体" w:cs="宋体"/>
          <w:bCs w:val="0"/>
          <w:color w:val="auto"/>
          <w:spacing w:val="0"/>
          <w:kern w:val="2"/>
          <w:sz w:val="21"/>
          <w:szCs w:val="21"/>
          <w:highlight w:val="none"/>
          <w:u w:val="single"/>
        </w:rPr>
        <w:t>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w:t>
      </w:r>
      <w:r>
        <w:rPr>
          <w:rFonts w:hint="eastAsia" w:ascii="宋体" w:hAnsi="宋体" w:eastAsia="宋体" w:cs="宋体"/>
          <w:bCs w:val="0"/>
          <w:color w:val="auto"/>
          <w:spacing w:val="0"/>
          <w:kern w:val="2"/>
          <w:sz w:val="21"/>
          <w:szCs w:val="21"/>
          <w:highlight w:val="none"/>
          <w:u w:val="single"/>
          <w:lang w:eastAsia="zh-CN"/>
        </w:rPr>
        <w:t>。</w:t>
      </w:r>
    </w:p>
    <w:p w14:paraId="1AC36AE5">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7.2.2 施工进度计划的修订</w:t>
      </w:r>
    </w:p>
    <w:p w14:paraId="0ED205C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发包人和监理人在收到修订的施工进度计划后确认或提出修改意见的期限：</w:t>
      </w:r>
      <w:r>
        <w:rPr>
          <w:rFonts w:hint="eastAsia" w:ascii="宋体" w:hAnsi="宋体" w:eastAsia="宋体" w:cs="宋体"/>
          <w:bCs w:val="0"/>
          <w:color w:val="auto"/>
          <w:spacing w:val="0"/>
          <w:kern w:val="2"/>
          <w:sz w:val="21"/>
          <w:szCs w:val="21"/>
          <w:highlight w:val="none"/>
          <w:u w:val="single"/>
          <w:lang w:bidi="ar"/>
        </w:rPr>
        <w:t>收到修订的施工进度计划后5天内</w:t>
      </w:r>
      <w:r>
        <w:rPr>
          <w:rFonts w:hint="eastAsia" w:ascii="宋体" w:hAnsi="宋体" w:eastAsia="宋体" w:cs="宋体"/>
          <w:bCs w:val="0"/>
          <w:color w:val="auto"/>
          <w:spacing w:val="0"/>
          <w:kern w:val="2"/>
          <w:sz w:val="21"/>
          <w:szCs w:val="21"/>
          <w:highlight w:val="none"/>
        </w:rPr>
        <w:t>。</w:t>
      </w:r>
    </w:p>
    <w:p w14:paraId="2DB9AF5B">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7.3 开工</w:t>
      </w:r>
    </w:p>
    <w:p w14:paraId="33DF4C41">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7.3.1 开工准备</w:t>
      </w:r>
    </w:p>
    <w:p w14:paraId="77121B8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关于承包人提交</w:t>
      </w:r>
      <w:r>
        <w:rPr>
          <w:rFonts w:hint="eastAsia" w:ascii="宋体" w:hAnsi="宋体" w:eastAsia="宋体" w:cs="宋体"/>
          <w:bCs w:val="0"/>
          <w:color w:val="auto"/>
          <w:spacing w:val="0"/>
          <w:kern w:val="0"/>
          <w:sz w:val="21"/>
          <w:szCs w:val="21"/>
          <w:highlight w:val="none"/>
        </w:rPr>
        <w:t>工程开工报审表的期限：</w:t>
      </w:r>
      <w:r>
        <w:rPr>
          <w:rFonts w:hint="eastAsia" w:ascii="宋体" w:hAnsi="宋体" w:eastAsia="宋体" w:cs="宋体"/>
          <w:bCs w:val="0"/>
          <w:color w:val="auto"/>
          <w:spacing w:val="0"/>
          <w:kern w:val="2"/>
          <w:sz w:val="21"/>
          <w:szCs w:val="21"/>
          <w:highlight w:val="none"/>
          <w:u w:val="single"/>
          <w:shd w:val="clear" w:color="auto" w:fill="FFFFFF"/>
        </w:rPr>
        <w:t>开工前3天内</w:t>
      </w:r>
      <w:r>
        <w:rPr>
          <w:rFonts w:hint="eastAsia" w:ascii="宋体" w:hAnsi="宋体" w:eastAsia="宋体" w:cs="宋体"/>
          <w:bCs w:val="0"/>
          <w:color w:val="auto"/>
          <w:spacing w:val="0"/>
          <w:kern w:val="2"/>
          <w:sz w:val="21"/>
          <w:szCs w:val="21"/>
          <w:highlight w:val="none"/>
        </w:rPr>
        <w:t>。</w:t>
      </w:r>
    </w:p>
    <w:p w14:paraId="4B4918FA">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关于发包人应完成的其他开工准备工作及期限：</w:t>
      </w:r>
      <w:r>
        <w:rPr>
          <w:rFonts w:hint="eastAsia" w:ascii="宋体" w:hAnsi="宋体" w:eastAsia="宋体" w:cs="宋体"/>
          <w:bCs w:val="0"/>
          <w:color w:val="auto"/>
          <w:spacing w:val="0"/>
          <w:kern w:val="2"/>
          <w:sz w:val="21"/>
          <w:szCs w:val="21"/>
          <w:highlight w:val="none"/>
          <w:u w:val="single"/>
        </w:rPr>
        <w:t>开工前3天内</w:t>
      </w:r>
      <w:r>
        <w:rPr>
          <w:rFonts w:hint="eastAsia" w:ascii="宋体" w:hAnsi="宋体" w:eastAsia="宋体" w:cs="宋体"/>
          <w:bCs w:val="0"/>
          <w:color w:val="auto"/>
          <w:spacing w:val="0"/>
          <w:kern w:val="2"/>
          <w:sz w:val="21"/>
          <w:szCs w:val="21"/>
          <w:highlight w:val="none"/>
        </w:rPr>
        <w:t>。</w:t>
      </w:r>
    </w:p>
    <w:p w14:paraId="5CBA0125">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关于承包人应完成的其他开工准备工作及期限：</w:t>
      </w:r>
      <w:r>
        <w:rPr>
          <w:rFonts w:hint="eastAsia" w:ascii="宋体" w:hAnsi="宋体" w:eastAsia="宋体" w:cs="宋体"/>
          <w:bCs w:val="0"/>
          <w:color w:val="auto"/>
          <w:spacing w:val="0"/>
          <w:kern w:val="2"/>
          <w:sz w:val="21"/>
          <w:szCs w:val="21"/>
          <w:highlight w:val="none"/>
          <w:u w:val="single"/>
        </w:rPr>
        <w:t>开工前7天内</w:t>
      </w:r>
      <w:r>
        <w:rPr>
          <w:rFonts w:hint="eastAsia" w:ascii="宋体" w:hAnsi="宋体" w:eastAsia="宋体" w:cs="宋体"/>
          <w:bCs w:val="0"/>
          <w:color w:val="auto"/>
          <w:spacing w:val="0"/>
          <w:kern w:val="2"/>
          <w:sz w:val="21"/>
          <w:szCs w:val="21"/>
          <w:highlight w:val="none"/>
        </w:rPr>
        <w:t>。</w:t>
      </w:r>
    </w:p>
    <w:p w14:paraId="69384CA1">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7.3.2开工通知</w:t>
      </w:r>
    </w:p>
    <w:p w14:paraId="332ECED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因发包人原因造成监理人未能在计划开工日期之日起</w:t>
      </w:r>
      <w:r>
        <w:rPr>
          <w:rFonts w:hint="eastAsia" w:ascii="宋体" w:hAnsi="宋体" w:eastAsia="宋体" w:cs="宋体"/>
          <w:bCs w:val="0"/>
          <w:color w:val="auto"/>
          <w:spacing w:val="0"/>
          <w:kern w:val="2"/>
          <w:sz w:val="21"/>
          <w:szCs w:val="21"/>
          <w:highlight w:val="none"/>
          <w:u w:val="single"/>
        </w:rPr>
        <w:t xml:space="preserve"> 90 </w:t>
      </w:r>
      <w:r>
        <w:rPr>
          <w:rFonts w:hint="eastAsia" w:ascii="宋体" w:hAnsi="宋体" w:eastAsia="宋体" w:cs="宋体"/>
          <w:bCs w:val="0"/>
          <w:color w:val="auto"/>
          <w:spacing w:val="0"/>
          <w:kern w:val="2"/>
          <w:sz w:val="21"/>
          <w:szCs w:val="21"/>
          <w:highlight w:val="none"/>
        </w:rPr>
        <w:t>天内发出开工通知的，承包人有权提出价格调整要求，或者解除合同。</w:t>
      </w:r>
    </w:p>
    <w:p w14:paraId="55E2A974">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
          <w:bCs/>
          <w:color w:val="auto"/>
          <w:spacing w:val="0"/>
          <w:kern w:val="2"/>
          <w:sz w:val="21"/>
          <w:szCs w:val="21"/>
          <w:highlight w:val="none"/>
          <w:lang w:val="en-US" w:eastAsia="zh-CN"/>
        </w:rPr>
        <w:t>开工通知发出后，因承包人原因未按合同约定做好开工准备的，或者未按开工通知约定及时进场的，视同承包人违约，发包人有权扣除承包人的全部履约保证金，并终止合同。</w:t>
      </w:r>
    </w:p>
    <w:p w14:paraId="7D3867A8">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7.4 测量放线</w:t>
      </w:r>
    </w:p>
    <w:p w14:paraId="2EEF942B">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7.4.1发包人通过监理人向承包人提供测量基准点、基准线和水准点及其书面资料的期限：</w:t>
      </w:r>
      <w:r>
        <w:rPr>
          <w:rFonts w:hint="eastAsia" w:ascii="宋体" w:hAnsi="宋体" w:eastAsia="宋体" w:cs="宋体"/>
          <w:bCs w:val="0"/>
          <w:color w:val="auto"/>
          <w:spacing w:val="0"/>
          <w:kern w:val="2"/>
          <w:sz w:val="21"/>
          <w:szCs w:val="21"/>
          <w:highlight w:val="none"/>
          <w:u w:val="single"/>
          <w:lang w:bidi="ar"/>
        </w:rPr>
        <w:t>监理人应及时报告发包人，并会同发包人和承包人予以核实。承包人负责做好保护工作并对其工作失误而造成的事故负赔偿责任</w:t>
      </w:r>
      <w:r>
        <w:rPr>
          <w:rFonts w:hint="eastAsia" w:ascii="宋体" w:hAnsi="宋体" w:eastAsia="宋体" w:cs="宋体"/>
          <w:bCs w:val="0"/>
          <w:color w:val="auto"/>
          <w:spacing w:val="0"/>
          <w:kern w:val="2"/>
          <w:sz w:val="21"/>
          <w:szCs w:val="21"/>
          <w:highlight w:val="none"/>
          <w:u w:val="single"/>
        </w:rPr>
        <w:t>。</w:t>
      </w:r>
    </w:p>
    <w:p w14:paraId="7249E860">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7.5 工期延误</w:t>
      </w:r>
    </w:p>
    <w:p w14:paraId="28FDC562">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7.5.1 因发包人原因导致工期延误</w:t>
      </w:r>
    </w:p>
    <w:p w14:paraId="36D720C7">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lang w:val="en-US" w:eastAsia="zh-CN" w:bidi="ar-SA"/>
        </w:rPr>
        <w:t>合同工期内如果发生不可抗拒的自然灾害，或因甲方的原因而造成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p>
    <w:p w14:paraId="10605FFD">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lang w:val="en-US" w:eastAsia="zh-CN" w:bidi="ar-SA"/>
        </w:rPr>
      </w:pPr>
      <w:r>
        <w:rPr>
          <w:rFonts w:hint="eastAsia" w:ascii="宋体" w:hAnsi="宋体" w:eastAsia="宋体" w:cs="宋体"/>
          <w:bCs/>
          <w:color w:val="auto"/>
          <w:spacing w:val="2"/>
          <w:kern w:val="2"/>
          <w:sz w:val="21"/>
          <w:szCs w:val="21"/>
          <w:highlight w:val="none"/>
          <w:u w:val="single"/>
          <w:lang w:val="en-US" w:eastAsia="zh-CN" w:bidi="ar-SA"/>
        </w:rPr>
        <w:t>在施工期间，承包人将做好应急发电设备及临时停水的准备工作，因政府政策性避峰、临时停电、停水原因而造成的相应损失，发包人均不予补偿。</w:t>
      </w:r>
    </w:p>
    <w:p w14:paraId="36ED29D1">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7.5.2 因承包人原因导致工期延误</w:t>
      </w:r>
    </w:p>
    <w:p w14:paraId="57BF3DE2">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
          <w:bCs/>
          <w:color w:val="auto"/>
          <w:spacing w:val="2"/>
          <w:kern w:val="2"/>
          <w:sz w:val="21"/>
          <w:szCs w:val="21"/>
          <w:highlight w:val="none"/>
          <w:u w:val="single"/>
          <w:lang w:val="en-US" w:eastAsia="zh-CN" w:bidi="ar-SA"/>
        </w:rPr>
      </w:pPr>
      <w:r>
        <w:rPr>
          <w:rFonts w:hint="eastAsia" w:ascii="宋体" w:hAnsi="宋体" w:eastAsia="宋体" w:cs="宋体"/>
          <w:b/>
          <w:bCs/>
          <w:color w:val="auto"/>
          <w:spacing w:val="2"/>
          <w:kern w:val="2"/>
          <w:sz w:val="21"/>
          <w:szCs w:val="21"/>
          <w:highlight w:val="none"/>
          <w:u w:val="none"/>
          <w:lang w:val="en-US" w:eastAsia="zh-CN" w:bidi="ar-SA"/>
        </w:rPr>
        <w:t>因</w:t>
      </w:r>
      <w:bookmarkStart w:id="16" w:name="_Toc312677487"/>
      <w:bookmarkStart w:id="17" w:name="_Toc318581170"/>
      <w:bookmarkStart w:id="18" w:name="_Toc312678013"/>
      <w:r>
        <w:rPr>
          <w:rFonts w:hint="eastAsia" w:ascii="宋体" w:hAnsi="宋体" w:eastAsia="宋体" w:cs="宋体"/>
          <w:b/>
          <w:bCs/>
          <w:color w:val="auto"/>
          <w:spacing w:val="2"/>
          <w:kern w:val="2"/>
          <w:sz w:val="21"/>
          <w:szCs w:val="21"/>
          <w:highlight w:val="none"/>
          <w:u w:val="none"/>
          <w:lang w:val="en-US" w:eastAsia="zh-CN" w:bidi="ar-SA"/>
        </w:rPr>
        <w:t>承包人原因造成工期延误，逾期竣工违约金的计算方法为：</w:t>
      </w:r>
      <w:r>
        <w:rPr>
          <w:rFonts w:hint="eastAsia" w:ascii="宋体" w:hAnsi="宋体" w:eastAsia="宋体" w:cs="宋体"/>
          <w:b/>
          <w:bCs/>
          <w:color w:val="auto"/>
          <w:spacing w:val="2"/>
          <w:kern w:val="2"/>
          <w:sz w:val="21"/>
          <w:szCs w:val="21"/>
          <w:highlight w:val="none"/>
          <w:u w:val="single"/>
          <w:lang w:val="en-US" w:eastAsia="zh-CN" w:bidi="ar-SA"/>
        </w:rPr>
        <w:t>因承包人原因不能按照协议书约定的竣工日期或工程师同意顺延的工期竣工的，承包人承担违约责任。</w:t>
      </w:r>
    </w:p>
    <w:bookmarkEnd w:id="16"/>
    <w:bookmarkEnd w:id="17"/>
    <w:bookmarkEnd w:id="18"/>
    <w:p w14:paraId="2B3CA89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
          <w:bCs/>
          <w:color w:val="auto"/>
          <w:spacing w:val="0"/>
          <w:kern w:val="2"/>
          <w:sz w:val="21"/>
          <w:szCs w:val="21"/>
          <w:highlight w:val="none"/>
        </w:rPr>
      </w:pPr>
      <w:r>
        <w:rPr>
          <w:rFonts w:hint="eastAsia" w:ascii="宋体" w:hAnsi="宋体" w:eastAsia="宋体" w:cs="宋体"/>
          <w:b/>
          <w:bCs/>
          <w:color w:val="auto"/>
          <w:spacing w:val="0"/>
          <w:kern w:val="2"/>
          <w:sz w:val="21"/>
          <w:szCs w:val="21"/>
          <w:highlight w:val="none"/>
          <w:u w:val="single"/>
        </w:rPr>
        <w:t>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p>
    <w:p w14:paraId="48168262">
      <w:pPr>
        <w:pageBreakBefore w:val="0"/>
        <w:widowControl w:val="0"/>
        <w:tabs>
          <w:tab w:val="center" w:pos="4393"/>
          <w:tab w:val="left" w:pos="6774"/>
        </w:tabs>
        <w:kinsoku/>
        <w:wordWrap/>
        <w:overflowPunct/>
        <w:topLinePunct w:val="0"/>
        <w:bidi w:val="0"/>
        <w:spacing w:line="360" w:lineRule="auto"/>
        <w:ind w:right="0" w:firstLine="422" w:firstLineChars="200"/>
        <w:jc w:val="left"/>
        <w:rPr>
          <w:rFonts w:hint="eastAsia" w:ascii="宋体" w:hAnsi="宋体" w:eastAsia="宋体" w:cs="宋体"/>
          <w:b/>
          <w:bCs/>
          <w:color w:val="auto"/>
          <w:spacing w:val="0"/>
          <w:kern w:val="2"/>
          <w:sz w:val="21"/>
          <w:szCs w:val="21"/>
          <w:highlight w:val="none"/>
          <w:u w:val="single"/>
        </w:rPr>
      </w:pPr>
      <w:r>
        <w:rPr>
          <w:rFonts w:hint="eastAsia" w:ascii="宋体" w:hAnsi="宋体" w:eastAsia="宋体" w:cs="宋体"/>
          <w:b/>
          <w:bCs/>
          <w:strike w:val="0"/>
          <w:dstrike w:val="0"/>
          <w:color w:val="auto"/>
          <w:spacing w:val="0"/>
          <w:kern w:val="2"/>
          <w:sz w:val="21"/>
          <w:szCs w:val="21"/>
          <w:highlight w:val="none"/>
          <w:u w:val="single"/>
        </w:rPr>
        <w:t>不能按期完工，视为承包人违约，承包人须按</w:t>
      </w:r>
      <w:r>
        <w:rPr>
          <w:rFonts w:hint="eastAsia" w:ascii="宋体" w:hAnsi="宋体" w:eastAsia="宋体" w:cs="宋体"/>
          <w:b/>
          <w:bCs/>
          <w:strike w:val="0"/>
          <w:dstrike w:val="0"/>
          <w:color w:val="auto"/>
          <w:spacing w:val="0"/>
          <w:kern w:val="2"/>
          <w:sz w:val="21"/>
          <w:szCs w:val="21"/>
          <w:highlight w:val="none"/>
          <w:u w:val="single"/>
          <w:lang w:val="en-US" w:eastAsia="zh-CN"/>
        </w:rPr>
        <w:t>2</w:t>
      </w:r>
      <w:r>
        <w:rPr>
          <w:rFonts w:hint="eastAsia" w:ascii="宋体" w:hAnsi="宋体" w:eastAsia="宋体" w:cs="宋体"/>
          <w:b/>
          <w:bCs/>
          <w:strike w:val="0"/>
          <w:dstrike w:val="0"/>
          <w:color w:val="auto"/>
          <w:spacing w:val="0"/>
          <w:kern w:val="2"/>
          <w:sz w:val="21"/>
          <w:szCs w:val="21"/>
          <w:highlight w:val="none"/>
          <w:u w:val="single"/>
        </w:rPr>
        <w:t>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
          <w:bCs/>
          <w:color w:val="auto"/>
          <w:spacing w:val="0"/>
          <w:kern w:val="2"/>
          <w:sz w:val="21"/>
          <w:szCs w:val="21"/>
          <w:highlight w:val="none"/>
          <w:u w:val="single"/>
        </w:rPr>
        <w:t>。</w:t>
      </w:r>
    </w:p>
    <w:p w14:paraId="6AFDD78D">
      <w:pPr>
        <w:pageBreakBefore w:val="0"/>
        <w:widowControl w:val="0"/>
        <w:tabs>
          <w:tab w:val="left" w:pos="0"/>
          <w:tab w:val="left" w:pos="540"/>
          <w:tab w:val="left" w:pos="720"/>
          <w:tab w:val="left" w:pos="4140"/>
          <w:tab w:val="center" w:pos="4393"/>
          <w:tab w:val="left" w:pos="5400"/>
          <w:tab w:val="left" w:pos="6774"/>
          <w:tab w:val="left" w:pos="8460"/>
        </w:tabs>
        <w:kinsoku/>
        <w:wordWrap/>
        <w:overflowPunct/>
        <w:topLinePunct w:val="0"/>
        <w:bidi w:val="0"/>
        <w:spacing w:before="0" w:after="0" w:line="360" w:lineRule="auto"/>
        <w:ind w:left="0" w:right="0" w:firstLine="420"/>
        <w:jc w:val="left"/>
        <w:textAlignment w:val="baseline"/>
        <w:rPr>
          <w:rFonts w:hint="eastAsia" w:ascii="宋体" w:hAnsi="宋体" w:eastAsia="宋体" w:cs="宋体"/>
          <w:bCs/>
          <w:color w:val="auto"/>
          <w:spacing w:val="2"/>
          <w:kern w:val="2"/>
          <w:sz w:val="21"/>
          <w:szCs w:val="21"/>
          <w:highlight w:val="none"/>
          <w:u w:val="none"/>
          <w:lang w:val="en-US" w:eastAsia="zh-CN" w:bidi="ar-SA"/>
        </w:rPr>
      </w:pPr>
      <w:r>
        <w:rPr>
          <w:rFonts w:hint="eastAsia" w:ascii="宋体" w:hAnsi="宋体" w:eastAsia="宋体" w:cs="宋体"/>
          <w:bCs/>
          <w:color w:val="auto"/>
          <w:spacing w:val="2"/>
          <w:kern w:val="2"/>
          <w:sz w:val="21"/>
          <w:szCs w:val="21"/>
          <w:highlight w:val="none"/>
          <w:u w:val="none"/>
          <w:lang w:val="en-US" w:eastAsia="zh-CN" w:bidi="ar-SA"/>
        </w:rPr>
        <w:t>因承包人原因造成工期延误，逾</w:t>
      </w:r>
      <w:bookmarkStart w:id="19" w:name="_Toc312678014"/>
      <w:bookmarkStart w:id="20" w:name="_Toc318581171"/>
      <w:r>
        <w:rPr>
          <w:rFonts w:hint="eastAsia" w:ascii="宋体" w:hAnsi="宋体" w:eastAsia="宋体" w:cs="宋体"/>
          <w:bCs/>
          <w:color w:val="auto"/>
          <w:spacing w:val="2"/>
          <w:kern w:val="2"/>
          <w:sz w:val="21"/>
          <w:szCs w:val="21"/>
          <w:highlight w:val="none"/>
          <w:u w:val="none"/>
          <w:lang w:val="en-US" w:eastAsia="zh-CN" w:bidi="ar-SA"/>
        </w:rPr>
        <w:t>期竣工违约金的上限：</w:t>
      </w:r>
      <w:r>
        <w:rPr>
          <w:rFonts w:hint="eastAsia" w:ascii="宋体" w:hAnsi="宋体" w:eastAsia="宋体" w:cs="宋体"/>
          <w:bCs/>
          <w:color w:val="auto"/>
          <w:spacing w:val="2"/>
          <w:kern w:val="2"/>
          <w:sz w:val="21"/>
          <w:szCs w:val="21"/>
          <w:highlight w:val="none"/>
          <w:u w:val="single"/>
          <w:lang w:val="en-US" w:eastAsia="zh-CN" w:bidi="ar-SA"/>
        </w:rPr>
        <w:t>无上限。</w:t>
      </w:r>
    </w:p>
    <w:bookmarkEnd w:id="19"/>
    <w:bookmarkEnd w:id="20"/>
    <w:p w14:paraId="7108A963">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7.6 不利物质条件</w:t>
      </w:r>
    </w:p>
    <w:p w14:paraId="07A4E81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不利物质条件的其他情形和有关约定：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已</w:t>
      </w:r>
      <w:r>
        <w:rPr>
          <w:rFonts w:hint="eastAsia" w:ascii="宋体" w:hAnsi="宋体" w:eastAsia="宋体" w:cs="宋体"/>
          <w:bCs w:val="0"/>
          <w:color w:val="auto"/>
          <w:spacing w:val="0"/>
          <w:kern w:val="2"/>
          <w:sz w:val="21"/>
          <w:szCs w:val="21"/>
          <w:highlight w:val="none"/>
          <w:u w:val="single"/>
        </w:rPr>
        <w:t>综合考虑在</w:t>
      </w:r>
      <w:r>
        <w:rPr>
          <w:rFonts w:hint="eastAsia" w:ascii="宋体" w:hAnsi="宋体" w:eastAsia="宋体" w:cs="宋体"/>
          <w:bCs w:val="0"/>
          <w:color w:val="auto"/>
          <w:spacing w:val="0"/>
          <w:kern w:val="2"/>
          <w:sz w:val="21"/>
          <w:szCs w:val="21"/>
          <w:highlight w:val="none"/>
          <w:u w:val="single"/>
          <w:lang w:val="en-US" w:eastAsia="zh-CN"/>
        </w:rPr>
        <w:t>合同价款</w:t>
      </w:r>
      <w:r>
        <w:rPr>
          <w:rFonts w:hint="eastAsia" w:ascii="宋体" w:hAnsi="宋体" w:eastAsia="宋体" w:cs="宋体"/>
          <w:bCs w:val="0"/>
          <w:color w:val="auto"/>
          <w:spacing w:val="0"/>
          <w:kern w:val="2"/>
          <w:sz w:val="21"/>
          <w:szCs w:val="21"/>
          <w:highlight w:val="none"/>
          <w:u w:val="single"/>
        </w:rPr>
        <w:t xml:space="preserve">中 </w:t>
      </w:r>
      <w:r>
        <w:rPr>
          <w:rFonts w:hint="eastAsia" w:ascii="宋体" w:hAnsi="宋体" w:eastAsia="宋体" w:cs="宋体"/>
          <w:bCs w:val="0"/>
          <w:color w:val="auto"/>
          <w:spacing w:val="0"/>
          <w:kern w:val="2"/>
          <w:sz w:val="21"/>
          <w:szCs w:val="21"/>
          <w:highlight w:val="none"/>
        </w:rPr>
        <w:t>。</w:t>
      </w:r>
    </w:p>
    <w:p w14:paraId="4DAA2D27">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7.7异常恶劣的气候条件</w:t>
      </w:r>
    </w:p>
    <w:p w14:paraId="21501502">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发包人和承包人同意以下情形视为异常恶劣的气候条件：</w:t>
      </w:r>
    </w:p>
    <w:p w14:paraId="5CF3C8E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rPr>
        <w:t>（1）日降雨量大于 50mm 的雨日超过 1 天；</w:t>
      </w:r>
    </w:p>
    <w:p w14:paraId="5B084C81">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rPr>
        <w:t>（2）6 级以上台风灾害；</w:t>
      </w:r>
    </w:p>
    <w:p w14:paraId="306FAB3D">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3）日气温超过 38℃的高温大于 3 天；</w:t>
      </w:r>
    </w:p>
    <w:p w14:paraId="461DF3F4">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4）日气温低于-20℃的严寒大于 3 天；</w:t>
      </w:r>
    </w:p>
    <w:p w14:paraId="7C06AB7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5）造成工程损坏的冰雹和大雪灾害：日降雪量 10mm 及以上。</w:t>
      </w:r>
    </w:p>
    <w:p w14:paraId="42ACFD78">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7.9 提前竣工的奖励</w:t>
      </w:r>
    </w:p>
    <w:p w14:paraId="4155E83B">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7.9.2提前竣工的奖励：</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11EABAFF">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8. 材料与设备</w:t>
      </w:r>
    </w:p>
    <w:p w14:paraId="23ADD99A">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8.4材料与工程设备的保管与使用</w:t>
      </w:r>
    </w:p>
    <w:p w14:paraId="6CAC6F84">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8.4.1发包人供应的材料设备的保管费用的承担：</w:t>
      </w:r>
      <w:r>
        <w:rPr>
          <w:rFonts w:hint="eastAsia" w:ascii="宋体" w:hAnsi="宋体" w:eastAsia="宋体" w:cs="宋体"/>
          <w:bCs w:val="0"/>
          <w:color w:val="auto"/>
          <w:spacing w:val="0"/>
          <w:kern w:val="2"/>
          <w:sz w:val="21"/>
          <w:szCs w:val="21"/>
          <w:highlight w:val="none"/>
          <w:u w:val="single"/>
        </w:rPr>
        <w:t xml:space="preserve"> 由承包人承担 </w:t>
      </w:r>
      <w:r>
        <w:rPr>
          <w:rFonts w:hint="eastAsia" w:ascii="宋体" w:hAnsi="宋体" w:eastAsia="宋体" w:cs="宋体"/>
          <w:bCs w:val="0"/>
          <w:color w:val="auto"/>
          <w:spacing w:val="0"/>
          <w:kern w:val="2"/>
          <w:sz w:val="21"/>
          <w:szCs w:val="21"/>
          <w:highlight w:val="none"/>
        </w:rPr>
        <w:t>。</w:t>
      </w:r>
    </w:p>
    <w:p w14:paraId="3353F357">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8.6 样品</w:t>
      </w:r>
    </w:p>
    <w:p w14:paraId="19673BF7">
      <w:pPr>
        <w:pageBreakBefore w:val="0"/>
        <w:widowControl w:val="0"/>
        <w:tabs>
          <w:tab w:val="center" w:pos="4393"/>
          <w:tab w:val="left" w:pos="6774"/>
        </w:tabs>
        <w:kinsoku/>
        <w:wordWrap/>
        <w:overflowPunct/>
        <w:topLinePunct w:val="0"/>
        <w:autoSpaceDE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8.6.1 样品的报送与封存</w:t>
      </w:r>
    </w:p>
    <w:p w14:paraId="64E7C9FF">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需要承包人报送样品的材料或工程设备，样品的种类、名称、规格、数量要求：</w:t>
      </w:r>
      <w:r>
        <w:rPr>
          <w:rFonts w:hint="eastAsia" w:ascii="宋体" w:hAnsi="宋体" w:eastAsia="宋体" w:cs="宋体"/>
          <w:bCs w:val="0"/>
          <w:color w:val="auto"/>
          <w:spacing w:val="0"/>
          <w:kern w:val="2"/>
          <w:sz w:val="21"/>
          <w:szCs w:val="21"/>
          <w:highlight w:val="none"/>
          <w:u w:val="single"/>
        </w:rPr>
        <w:t>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p>
    <w:p w14:paraId="676B41DB">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8.8 施工设备和临时设施</w:t>
      </w:r>
    </w:p>
    <w:p w14:paraId="33C0AF94">
      <w:pPr>
        <w:pageBreakBefore w:val="0"/>
        <w:widowControl w:val="0"/>
        <w:tabs>
          <w:tab w:val="center" w:pos="4393"/>
          <w:tab w:val="left" w:pos="6774"/>
        </w:tabs>
        <w:kinsoku/>
        <w:wordWrap/>
        <w:overflowPunct/>
        <w:topLinePunct w:val="0"/>
        <w:autoSpaceDE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8.8.1 承包人提供的施工设备和临时设施</w:t>
      </w:r>
    </w:p>
    <w:p w14:paraId="798D4FD8">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关于修建临时设施费用承担的约定：</w:t>
      </w:r>
      <w:r>
        <w:rPr>
          <w:rFonts w:hint="eastAsia" w:ascii="宋体" w:hAnsi="宋体" w:eastAsia="宋体" w:cs="宋体"/>
          <w:bCs w:val="0"/>
          <w:color w:val="auto"/>
          <w:spacing w:val="0"/>
          <w:kern w:val="2"/>
          <w:sz w:val="21"/>
          <w:szCs w:val="21"/>
          <w:highlight w:val="none"/>
          <w:u w:val="single"/>
        </w:rPr>
        <w:t xml:space="preserve"> 由承包人承担 </w:t>
      </w:r>
      <w:r>
        <w:rPr>
          <w:rFonts w:hint="eastAsia" w:ascii="宋体" w:hAnsi="宋体" w:eastAsia="宋体" w:cs="宋体"/>
          <w:bCs w:val="0"/>
          <w:color w:val="auto"/>
          <w:spacing w:val="0"/>
          <w:kern w:val="2"/>
          <w:sz w:val="21"/>
          <w:szCs w:val="21"/>
          <w:highlight w:val="none"/>
        </w:rPr>
        <w:t>。</w:t>
      </w:r>
    </w:p>
    <w:p w14:paraId="5ED7F217">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9. 试验与检验</w:t>
      </w:r>
    </w:p>
    <w:p w14:paraId="012A5B4C">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9.1试验设备与试验人员</w:t>
      </w:r>
    </w:p>
    <w:p w14:paraId="63EFF2B8">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9.1.2 试验设备</w:t>
      </w:r>
    </w:p>
    <w:p w14:paraId="47C65944">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施工现场需要配置的试验场所：</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由承包人提供</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9A881D5">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施工现场需要配备的试验设备：</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由承包人提供</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3F8B965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施工现场需要具备的其他试验条件：</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由承包人提供</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574192F4">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9.4 现场工艺试验 </w:t>
      </w:r>
    </w:p>
    <w:p w14:paraId="6B8E9F3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现场工艺试验的有关约定：</w:t>
      </w:r>
      <w:r>
        <w:rPr>
          <w:rFonts w:hint="eastAsia" w:ascii="宋体" w:hAnsi="宋体" w:eastAsia="宋体" w:cs="宋体"/>
          <w:bCs w:val="0"/>
          <w:color w:val="auto"/>
          <w:spacing w:val="0"/>
          <w:kern w:val="2"/>
          <w:sz w:val="21"/>
          <w:szCs w:val="21"/>
          <w:highlight w:val="none"/>
          <w:u w:val="single"/>
        </w:rPr>
        <w:t xml:space="preserve"> 根据现场实际施工需求  </w:t>
      </w:r>
      <w:r>
        <w:rPr>
          <w:rFonts w:hint="eastAsia" w:ascii="宋体" w:hAnsi="宋体" w:eastAsia="宋体" w:cs="宋体"/>
          <w:bCs w:val="0"/>
          <w:color w:val="auto"/>
          <w:spacing w:val="0"/>
          <w:kern w:val="2"/>
          <w:sz w:val="21"/>
          <w:szCs w:val="21"/>
          <w:highlight w:val="none"/>
        </w:rPr>
        <w:t>。</w:t>
      </w:r>
    </w:p>
    <w:p w14:paraId="0903014C">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10. 变更</w:t>
      </w:r>
    </w:p>
    <w:p w14:paraId="1ACAECB2">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w:t>
      </w:r>
      <w:bookmarkStart w:id="21" w:name="_Toc303539147"/>
      <w:bookmarkStart w:id="22" w:name="_Toc297123541"/>
      <w:bookmarkStart w:id="23" w:name="_Toc300934990"/>
      <w:bookmarkStart w:id="24" w:name="_Toc292559904"/>
      <w:bookmarkStart w:id="25" w:name="_Toc304295567"/>
      <w:bookmarkStart w:id="26" w:name="_Toc312678026"/>
      <w:bookmarkStart w:id="27" w:name="_Toc297120494"/>
      <w:bookmarkStart w:id="28" w:name="_Toc296891022"/>
      <w:bookmarkStart w:id="29" w:name="_Toc296346695"/>
      <w:bookmarkStart w:id="30" w:name="_Toc292559399"/>
      <w:bookmarkStart w:id="31" w:name="_Toc296503194"/>
      <w:bookmarkStart w:id="32" w:name="_Toc296891234"/>
      <w:bookmarkStart w:id="33" w:name="_Toc296944533"/>
      <w:bookmarkStart w:id="34" w:name="_Toc312677500"/>
      <w:bookmarkStart w:id="35" w:name="_Toc296347193"/>
      <w:bookmarkStart w:id="36" w:name="_Toc297048380"/>
      <w:bookmarkStart w:id="37" w:name="_Toc297216200"/>
      <w:r>
        <w:rPr>
          <w:rFonts w:hint="eastAsia" w:ascii="宋体" w:hAnsi="宋体" w:eastAsia="宋体" w:cs="宋体"/>
          <w:bCs w:val="0"/>
          <w:color w:val="auto"/>
          <w:spacing w:val="0"/>
          <w:kern w:val="2"/>
          <w:sz w:val="21"/>
          <w:szCs w:val="21"/>
          <w:highlight w:val="none"/>
        </w:rPr>
        <w:t>0.1变更的范围</w:t>
      </w:r>
    </w:p>
    <w:p w14:paraId="697E662C">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关于变更的范围的约定： </w:t>
      </w:r>
      <w:r>
        <w:rPr>
          <w:rFonts w:hint="eastAsia" w:ascii="宋体" w:hAnsi="宋体" w:eastAsia="宋体" w:cs="宋体"/>
          <w:bCs w:val="0"/>
          <w:color w:val="auto"/>
          <w:spacing w:val="0"/>
          <w:kern w:val="2"/>
          <w:sz w:val="21"/>
          <w:szCs w:val="21"/>
          <w:highlight w:val="none"/>
          <w:lang w:val="en-US" w:eastAsia="zh-CN"/>
        </w:rPr>
        <w:t>工程变更是经发包人批准的对合同工程工作内容、合同图纸、合同规范、位置与尺寸、施工顺序与时间、施工条件或其他特征及合同条款等的改变；工程变更应按发包人颁发或确认的变更指令及实际施工图纸重新计算分部分项工程清单项目及工程量，并与已纠正工程量清单缺陷的工程量清单项目及其工程量进行比较，确定增减变更项目及其工程量</w:t>
      </w:r>
      <w:r>
        <w:rPr>
          <w:rFonts w:hint="eastAsia" w:ascii="宋体" w:hAnsi="宋体" w:eastAsia="宋体" w:cs="宋体"/>
          <w:bCs w:val="0"/>
          <w:color w:val="auto"/>
          <w:spacing w:val="0"/>
          <w:kern w:val="2"/>
          <w:sz w:val="21"/>
          <w:szCs w:val="21"/>
          <w:highlight w:val="none"/>
          <w:lang w:eastAsia="zh-CN"/>
        </w:rPr>
        <w:t>。</w:t>
      </w:r>
    </w:p>
    <w:p w14:paraId="747ED271">
      <w:pPr>
        <w:pageBreakBefore w:val="0"/>
        <w:widowControl w:val="0"/>
        <w:tabs>
          <w:tab w:val="center" w:pos="4393"/>
          <w:tab w:val="left" w:pos="6774"/>
        </w:tabs>
        <w:kinsoku/>
        <w:wordWrap/>
        <w:overflowPunct/>
        <w:topLinePunct w:val="0"/>
        <w:autoSpaceDE w:val="0"/>
        <w:autoSpaceDN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10.</w:t>
      </w:r>
      <w:r>
        <w:rPr>
          <w:rFonts w:hint="eastAsia" w:ascii="宋体" w:hAnsi="宋体" w:eastAsia="宋体" w:cs="宋体"/>
          <w:bCs w:val="0"/>
          <w:color w:val="auto"/>
          <w:spacing w:val="0"/>
          <w:kern w:val="2"/>
          <w:sz w:val="21"/>
          <w:szCs w:val="21"/>
          <w:highlight w:val="none"/>
          <w:lang w:val="en-US" w:eastAsia="zh-CN"/>
        </w:rPr>
        <w:t>4</w:t>
      </w:r>
      <w:r>
        <w:rPr>
          <w:rFonts w:hint="eastAsia" w:ascii="宋体" w:hAnsi="宋体" w:eastAsia="宋体" w:cs="宋体"/>
          <w:bCs w:val="0"/>
          <w:color w:val="auto"/>
          <w:spacing w:val="0"/>
          <w:kern w:val="2"/>
          <w:sz w:val="21"/>
          <w:szCs w:val="21"/>
          <w:highlight w:val="none"/>
        </w:rPr>
        <w:t>变更估价</w:t>
      </w:r>
    </w:p>
    <w:p w14:paraId="31026A53">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10.</w:t>
      </w:r>
      <w:r>
        <w:rPr>
          <w:rFonts w:hint="eastAsia" w:ascii="宋体" w:hAnsi="宋体" w:eastAsia="宋体" w:cs="宋体"/>
          <w:bCs w:val="0"/>
          <w:color w:val="auto"/>
          <w:spacing w:val="0"/>
          <w:kern w:val="2"/>
          <w:sz w:val="21"/>
          <w:szCs w:val="21"/>
          <w:highlight w:val="none"/>
          <w:lang w:val="en-US" w:eastAsia="zh-CN"/>
        </w:rPr>
        <w:t>4</w:t>
      </w:r>
      <w:r>
        <w:rPr>
          <w:rFonts w:hint="eastAsia" w:ascii="宋体" w:hAnsi="宋体" w:eastAsia="宋体" w:cs="宋体"/>
          <w:bCs w:val="0"/>
          <w:color w:val="auto"/>
          <w:spacing w:val="0"/>
          <w:kern w:val="2"/>
          <w:sz w:val="21"/>
          <w:szCs w:val="21"/>
          <w:highlight w:val="none"/>
        </w:rPr>
        <w:t>.1 变更估价原则</w:t>
      </w:r>
    </w:p>
    <w:p w14:paraId="26F5DFF3">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eastAsia="zh-CN"/>
        </w:rPr>
      </w:pPr>
      <w:r>
        <w:rPr>
          <w:rFonts w:hint="eastAsia" w:ascii="宋体" w:hAnsi="宋体" w:eastAsia="宋体" w:cs="宋体"/>
          <w:bCs w:val="0"/>
          <w:color w:val="auto"/>
          <w:spacing w:val="0"/>
          <w:kern w:val="2"/>
          <w:sz w:val="21"/>
          <w:szCs w:val="21"/>
          <w:highlight w:val="none"/>
        </w:rPr>
        <w:t>关于变更估价的约定</w:t>
      </w:r>
      <w:r>
        <w:rPr>
          <w:rFonts w:hint="eastAsia" w:ascii="宋体" w:hAnsi="宋体" w:eastAsia="宋体" w:cs="宋体"/>
          <w:bCs w:val="0"/>
          <w:color w:val="auto"/>
          <w:spacing w:val="0"/>
          <w:kern w:val="2"/>
          <w:sz w:val="21"/>
          <w:szCs w:val="21"/>
          <w:highlight w:val="none"/>
          <w:lang w:eastAsia="zh-CN"/>
        </w:rPr>
        <w:t>：</w:t>
      </w:r>
    </w:p>
    <w:p w14:paraId="1D9A87AE">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 因工程变更或工程量缺陷引起分部分项工程的清单项目变化（项目增减），或清单工程量发生变化且工程量变化不超出15%（含15%）时 ，发承包双方应依据2024计价标准规定确认的工程变更或工程量清单缺陷引起变化的工程量按下列规定确定综合单价并计价，调整合同价格：</w:t>
      </w:r>
    </w:p>
    <w:p w14:paraId="6B520048">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（1）相同施工条件下实施相同项目特征的清单项目，应采用相应的合同单价；</w:t>
      </w:r>
    </w:p>
    <w:p w14:paraId="4254399D">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（2）相同施工条件下实施类似项目特征的清单项目或类似施工条件下实施相同项目特征的清单项目，应采用类似清单项目的合同单价换算调整后的综合单价；</w:t>
      </w:r>
    </w:p>
    <w:p w14:paraId="744C9CFA">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（3）相同施工条件下实施不同项目特征的清单项目或不同施工条件下实施相同项目特征的清单项</w:t>
      </w:r>
      <w:r>
        <w:rPr>
          <w:rFonts w:hint="default" w:ascii="宋体" w:hAnsi="宋体" w:eastAsia="宋体" w:cs="宋体"/>
          <w:bCs w:val="0"/>
          <w:color w:val="auto"/>
          <w:spacing w:val="0"/>
          <w:kern w:val="2"/>
          <w:sz w:val="21"/>
          <w:szCs w:val="21"/>
          <w:highlight w:val="none"/>
          <w:lang w:val="en-US" w:eastAsia="zh-CN"/>
        </w:rPr>
        <w:t>目，可依据工程实施情况，结合类似项目的合同单价计价规则及报价水平，协商确定市场合理的综合单价；</w:t>
      </w:r>
    </w:p>
    <w:p w14:paraId="71F7BAAF">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（4）</w:t>
      </w:r>
      <w:r>
        <w:rPr>
          <w:rFonts w:hint="default" w:ascii="宋体" w:hAnsi="宋体" w:eastAsia="宋体" w:cs="宋体"/>
          <w:bCs w:val="0"/>
          <w:color w:val="auto"/>
          <w:spacing w:val="0"/>
          <w:kern w:val="2"/>
          <w:sz w:val="21"/>
          <w:szCs w:val="21"/>
          <w:highlight w:val="none"/>
          <w:lang w:val="en-US" w:eastAsia="zh-CN"/>
        </w:rPr>
        <w:t>不同施工条件下实施不同项目特征的清单项目，可依据工程实施情况，结合同类工程类似清单项目的综合单价，协商确定市场合理的综合单价</w:t>
      </w:r>
    </w:p>
    <w:p w14:paraId="2882EC6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（5）</w:t>
      </w:r>
      <w:r>
        <w:rPr>
          <w:rFonts w:hint="default" w:ascii="宋体" w:hAnsi="宋体" w:eastAsia="宋体" w:cs="宋体"/>
          <w:bCs w:val="0"/>
          <w:color w:val="auto"/>
          <w:spacing w:val="0"/>
          <w:kern w:val="2"/>
          <w:sz w:val="21"/>
          <w:szCs w:val="21"/>
          <w:highlight w:val="none"/>
          <w:lang w:val="en-US" w:eastAsia="zh-CN"/>
        </w:rPr>
        <w:t>因减少或取消清单项目的工程变更显著改变了实施中的工程施工条件，可根据实施工程的具体情况、市场价格、合同单价计价规则及报价水平协商确定工程变更的综合单价。</w:t>
      </w:r>
    </w:p>
    <w:p w14:paraId="79734493">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2、因工程变更或工程量清单缺陷引起分部分项工程的清单工程量发生变</w:t>
      </w:r>
      <w:r>
        <w:rPr>
          <w:rFonts w:hint="default" w:ascii="宋体" w:hAnsi="宋体" w:eastAsia="宋体" w:cs="宋体"/>
          <w:bCs w:val="0"/>
          <w:color w:val="auto"/>
          <w:spacing w:val="0"/>
          <w:kern w:val="2"/>
          <w:sz w:val="21"/>
          <w:szCs w:val="21"/>
          <w:highlight w:val="none"/>
          <w:lang w:val="en-US" w:eastAsia="zh-CN"/>
        </w:rPr>
        <w:t>化，且工程量变化超出15%(不含15%)时，发承包双方</w:t>
      </w:r>
      <w:r>
        <w:rPr>
          <w:rFonts w:hint="eastAsia" w:ascii="宋体" w:hAnsi="宋体" w:eastAsia="宋体" w:cs="宋体"/>
          <w:bCs w:val="0"/>
          <w:color w:val="auto"/>
          <w:spacing w:val="0"/>
          <w:kern w:val="2"/>
          <w:sz w:val="21"/>
          <w:szCs w:val="21"/>
          <w:highlight w:val="none"/>
          <w:lang w:val="en-US" w:eastAsia="zh-CN"/>
        </w:rPr>
        <w:t>应依据2024计价标准规定</w:t>
      </w:r>
      <w:r>
        <w:rPr>
          <w:rFonts w:hint="default" w:ascii="宋体" w:hAnsi="宋体" w:eastAsia="宋体" w:cs="宋体"/>
          <w:bCs w:val="0"/>
          <w:color w:val="auto"/>
          <w:spacing w:val="0"/>
          <w:kern w:val="2"/>
          <w:sz w:val="21"/>
          <w:szCs w:val="21"/>
          <w:highlight w:val="none"/>
          <w:lang w:val="en-US" w:eastAsia="zh-CN"/>
        </w:rPr>
        <w:t>确认的工程变更或工程量清单缺陷引起变化的工程量，按下列规定调整合同价格：</w:t>
      </w:r>
    </w:p>
    <w:p w14:paraId="5920049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（1）如工程变更或工程量清单缺陷引起增加清单项目及相应清单项目工程量的，可依据上述不超15%的调整合同价格的约</w:t>
      </w:r>
      <w:r>
        <w:rPr>
          <w:rFonts w:hint="default" w:ascii="宋体" w:hAnsi="宋体" w:eastAsia="宋体" w:cs="宋体"/>
          <w:bCs w:val="0"/>
          <w:color w:val="auto"/>
          <w:spacing w:val="0"/>
          <w:kern w:val="2"/>
          <w:sz w:val="21"/>
          <w:szCs w:val="21"/>
          <w:highlight w:val="none"/>
          <w:lang w:val="en-US" w:eastAsia="zh-CN"/>
        </w:rPr>
        <w:t>定，并结合因增加工程数量引起的人工及材料采购价格优惠的影响，在合理下调其合同单价及新增综合单价后，计算相应清单项目价格，调整合同价格</w:t>
      </w:r>
    </w:p>
    <w:p w14:paraId="06AD5043">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（2）</w:t>
      </w:r>
      <w:r>
        <w:rPr>
          <w:rFonts w:hint="default" w:ascii="宋体" w:hAnsi="宋体" w:eastAsia="宋体" w:cs="宋体"/>
          <w:bCs w:val="0"/>
          <w:color w:val="auto"/>
          <w:spacing w:val="0"/>
          <w:kern w:val="2"/>
          <w:sz w:val="21"/>
          <w:szCs w:val="21"/>
          <w:highlight w:val="none"/>
          <w:lang w:val="en-US" w:eastAsia="zh-CN"/>
        </w:rPr>
        <w:t>如工程变更或工程量清单缺陷引起减少清单项目及相应清单项目工程量的，可依据</w:t>
      </w:r>
      <w:r>
        <w:rPr>
          <w:rFonts w:hint="eastAsia" w:ascii="宋体" w:hAnsi="宋体" w:eastAsia="宋体" w:cs="宋体"/>
          <w:bCs w:val="0"/>
          <w:color w:val="auto"/>
          <w:spacing w:val="0"/>
          <w:kern w:val="2"/>
          <w:sz w:val="21"/>
          <w:szCs w:val="21"/>
          <w:highlight w:val="none"/>
          <w:lang w:val="en-US" w:eastAsia="zh-CN"/>
        </w:rPr>
        <w:t>上述不超15%的调整合同价格的约</w:t>
      </w:r>
      <w:r>
        <w:rPr>
          <w:rFonts w:hint="default" w:ascii="宋体" w:hAnsi="宋体" w:eastAsia="宋体" w:cs="宋体"/>
          <w:bCs w:val="0"/>
          <w:color w:val="auto"/>
          <w:spacing w:val="0"/>
          <w:kern w:val="2"/>
          <w:sz w:val="21"/>
          <w:szCs w:val="21"/>
          <w:highlight w:val="none"/>
          <w:lang w:val="en-US" w:eastAsia="zh-CN"/>
        </w:rPr>
        <w:t>定，并结合因减少工程数量引起的人工及材料采购价格失去优惠的影响，在合理上调其合同单价及新增综合单价后，计算相应清单项目价格，调整合同价格</w:t>
      </w:r>
    </w:p>
    <w:p w14:paraId="3669084F">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3、</w:t>
      </w:r>
      <w:r>
        <w:rPr>
          <w:rFonts w:hint="default" w:ascii="宋体" w:hAnsi="宋体" w:eastAsia="宋体" w:cs="宋体"/>
          <w:bCs w:val="0"/>
          <w:color w:val="auto"/>
          <w:spacing w:val="0"/>
          <w:kern w:val="2"/>
          <w:sz w:val="21"/>
          <w:szCs w:val="21"/>
          <w:highlight w:val="none"/>
          <w:lang w:val="en-US" w:eastAsia="zh-CN"/>
        </w:rPr>
        <w:t>由于工程变更引起的措施项目变化，应按发包人批准的承包人专为工程变更拟定的实施方案或实际发生内容，计算其因工程变更而需要增加投入的施工管理人员、增加搭设的临时设施及其他增加的施工措施工程(工作)量</w:t>
      </w:r>
      <w:r>
        <w:rPr>
          <w:rFonts w:hint="eastAsia" w:ascii="宋体" w:hAnsi="宋体" w:eastAsia="宋体" w:cs="宋体"/>
          <w:bCs w:val="0"/>
          <w:color w:val="auto"/>
          <w:spacing w:val="0"/>
          <w:kern w:val="2"/>
          <w:sz w:val="21"/>
          <w:szCs w:val="21"/>
          <w:highlight w:val="none"/>
          <w:lang w:val="en-US" w:eastAsia="zh-CN"/>
        </w:rPr>
        <w:t>，</w:t>
      </w:r>
      <w:r>
        <w:rPr>
          <w:rFonts w:hint="default" w:ascii="宋体" w:hAnsi="宋体" w:eastAsia="宋体" w:cs="宋体"/>
          <w:bCs w:val="0"/>
          <w:color w:val="auto"/>
          <w:spacing w:val="0"/>
          <w:kern w:val="2"/>
          <w:sz w:val="21"/>
          <w:szCs w:val="21"/>
          <w:highlight w:val="none"/>
          <w:lang w:val="en-US" w:eastAsia="zh-CN"/>
        </w:rPr>
        <w:t>增加的措施项目费用应按下列规定计算</w:t>
      </w:r>
      <w:r>
        <w:rPr>
          <w:rFonts w:hint="eastAsia" w:ascii="宋体" w:hAnsi="宋体" w:eastAsia="宋体" w:cs="宋体"/>
          <w:bCs w:val="0"/>
          <w:color w:val="auto"/>
          <w:spacing w:val="0"/>
          <w:kern w:val="2"/>
          <w:sz w:val="21"/>
          <w:szCs w:val="21"/>
          <w:highlight w:val="none"/>
          <w:lang w:val="en-US" w:eastAsia="zh-CN"/>
        </w:rPr>
        <w:t>：</w:t>
      </w:r>
    </w:p>
    <w:p w14:paraId="11430A17">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（1）完成工程变更所需增加的(现场没有的)施工机具，应按实际发生施工机具的型号、台数及其耗</w:t>
      </w:r>
      <w:r>
        <w:rPr>
          <w:rFonts w:hint="default" w:ascii="宋体" w:hAnsi="宋体" w:eastAsia="宋体" w:cs="宋体"/>
          <w:bCs w:val="0"/>
          <w:color w:val="auto"/>
          <w:spacing w:val="0"/>
          <w:kern w:val="2"/>
          <w:sz w:val="21"/>
          <w:szCs w:val="21"/>
          <w:highlight w:val="none"/>
          <w:lang w:val="en-US" w:eastAsia="zh-CN"/>
        </w:rPr>
        <w:t>用台班计量，</w:t>
      </w:r>
      <w:r>
        <w:rPr>
          <w:rFonts w:hint="eastAsia" w:ascii="宋体" w:hAnsi="宋体" w:eastAsia="宋体" w:cs="宋体"/>
          <w:bCs w:val="0"/>
          <w:color w:val="auto"/>
          <w:spacing w:val="0"/>
          <w:kern w:val="2"/>
          <w:sz w:val="21"/>
          <w:szCs w:val="21"/>
          <w:highlight w:val="none"/>
          <w:lang w:val="en-US" w:eastAsia="zh-CN"/>
        </w:rPr>
        <w:t>可依据工程所在地工程造价管理部门或行业发布的工程价格信息中的不含</w:t>
      </w:r>
      <w:r>
        <w:rPr>
          <w:rFonts w:hint="default" w:ascii="宋体" w:hAnsi="宋体" w:eastAsia="宋体" w:cs="宋体"/>
          <w:bCs w:val="0"/>
          <w:color w:val="auto"/>
          <w:spacing w:val="0"/>
          <w:kern w:val="2"/>
          <w:sz w:val="21"/>
          <w:szCs w:val="21"/>
          <w:highlight w:val="none"/>
          <w:lang w:val="en-US" w:eastAsia="zh-CN"/>
        </w:rPr>
        <w:t>税人工、材料、施工机具租赁市场价格信息，以及合同清单中类似清单项目综合单价分析表中的明细价格组成等确定。</w:t>
      </w:r>
      <w:r>
        <w:rPr>
          <w:rFonts w:hint="eastAsia" w:ascii="宋体" w:hAnsi="宋体" w:eastAsia="宋体" w:cs="宋体"/>
          <w:bCs w:val="0"/>
          <w:color w:val="auto"/>
          <w:spacing w:val="0"/>
          <w:kern w:val="2"/>
          <w:sz w:val="21"/>
          <w:szCs w:val="21"/>
          <w:highlight w:val="none"/>
          <w:lang w:val="en-US" w:eastAsia="zh-CN"/>
        </w:rPr>
        <w:t>工</w:t>
      </w:r>
      <w:r>
        <w:rPr>
          <w:rFonts w:hint="default" w:ascii="宋体" w:hAnsi="宋体" w:eastAsia="宋体" w:cs="宋体"/>
          <w:bCs w:val="0"/>
          <w:color w:val="auto"/>
          <w:spacing w:val="0"/>
          <w:kern w:val="2"/>
          <w:sz w:val="21"/>
          <w:szCs w:val="21"/>
          <w:highlight w:val="none"/>
          <w:lang w:val="en-US" w:eastAsia="zh-CN"/>
        </w:rPr>
        <w:t>程所在地工程造价管理部门及行业发布的工程价格信息中没有相关市场价格信息的，可依据经发承包双方确认的承包人采购单价，以及合同清单中类似清单项目综合单价分析表中的明细价格组成等确定</w:t>
      </w:r>
      <w:r>
        <w:rPr>
          <w:rFonts w:hint="eastAsia" w:ascii="宋体" w:hAnsi="宋体" w:eastAsia="宋体" w:cs="宋体"/>
          <w:bCs w:val="0"/>
          <w:color w:val="auto"/>
          <w:spacing w:val="0"/>
          <w:kern w:val="2"/>
          <w:sz w:val="21"/>
          <w:szCs w:val="21"/>
          <w:highlight w:val="none"/>
          <w:lang w:val="en-US" w:eastAsia="zh-CN"/>
        </w:rPr>
        <w:t>。</w:t>
      </w:r>
    </w:p>
    <w:p w14:paraId="3AF6B948">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(2)</w:t>
      </w:r>
      <w:r>
        <w:rPr>
          <w:rFonts w:hint="default" w:ascii="宋体" w:hAnsi="宋体" w:eastAsia="宋体" w:cs="宋体"/>
          <w:bCs w:val="0"/>
          <w:color w:val="auto"/>
          <w:spacing w:val="0"/>
          <w:kern w:val="2"/>
          <w:sz w:val="21"/>
          <w:szCs w:val="21"/>
          <w:highlight w:val="none"/>
          <w:lang w:val="en-US" w:eastAsia="zh-CN"/>
        </w:rPr>
        <w:t>完成工程变更所需增加设置的(现场没有的)临时设施，应按实际发生临时设施的类型、数量及用时间进行计量，按发承包双方协商确定的合理市场价格进行计价</w:t>
      </w:r>
    </w:p>
    <w:p w14:paraId="7F91ED69">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(3)</w:t>
      </w:r>
      <w:r>
        <w:rPr>
          <w:rFonts w:hint="default" w:ascii="宋体" w:hAnsi="宋体" w:eastAsia="宋体" w:cs="宋体"/>
          <w:bCs w:val="0"/>
          <w:color w:val="auto"/>
          <w:spacing w:val="0"/>
          <w:kern w:val="2"/>
          <w:sz w:val="21"/>
          <w:szCs w:val="21"/>
          <w:highlight w:val="none"/>
          <w:lang w:val="en-US" w:eastAsia="zh-CN"/>
        </w:rPr>
        <w:t>工程变更引起合同工期变化的，应依据发包人批准的工期延长或缩短的时间按规定计算调整措施项目调增(减)价格</w:t>
      </w:r>
      <w:r>
        <w:rPr>
          <w:rFonts w:hint="eastAsia" w:ascii="宋体" w:hAnsi="宋体" w:eastAsia="宋体" w:cs="宋体"/>
          <w:bCs w:val="0"/>
          <w:color w:val="auto"/>
          <w:spacing w:val="0"/>
          <w:kern w:val="2"/>
          <w:sz w:val="21"/>
          <w:szCs w:val="21"/>
          <w:highlight w:val="none"/>
          <w:lang w:val="en-US" w:eastAsia="zh-CN"/>
        </w:rPr>
        <w:t>：</w:t>
      </w:r>
      <w:r>
        <w:rPr>
          <w:rFonts w:hint="default" w:ascii="宋体" w:hAnsi="宋体" w:eastAsia="宋体" w:cs="宋体"/>
          <w:bCs w:val="0"/>
          <w:color w:val="auto"/>
          <w:spacing w:val="0"/>
          <w:kern w:val="2"/>
          <w:sz w:val="21"/>
          <w:szCs w:val="21"/>
          <w:highlight w:val="none"/>
          <w:lang w:val="en-US" w:eastAsia="zh-CN"/>
        </w:rPr>
        <w:t>措施项目调增(减)价格=延长(缩短)工期×措施项目中期运行费用/合同工期</w:t>
      </w:r>
    </w:p>
    <w:p w14:paraId="5D6DB4B5">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(4)</w:t>
      </w:r>
      <w:r>
        <w:rPr>
          <w:rFonts w:hint="default" w:ascii="宋体" w:hAnsi="宋体" w:eastAsia="宋体" w:cs="宋体"/>
          <w:bCs w:val="0"/>
          <w:color w:val="auto"/>
          <w:spacing w:val="0"/>
          <w:kern w:val="2"/>
          <w:sz w:val="21"/>
          <w:szCs w:val="21"/>
          <w:highlight w:val="none"/>
          <w:lang w:val="en-US" w:eastAsia="zh-CN"/>
        </w:rPr>
        <w:t>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w:t>
      </w:r>
      <w:r>
        <w:rPr>
          <w:rFonts w:hint="eastAsia" w:ascii="宋体" w:hAnsi="宋体" w:eastAsia="宋体" w:cs="宋体"/>
          <w:bCs w:val="0"/>
          <w:color w:val="auto"/>
          <w:spacing w:val="0"/>
          <w:kern w:val="2"/>
          <w:sz w:val="21"/>
          <w:szCs w:val="21"/>
          <w:highlight w:val="none"/>
          <w:lang w:val="en-US" w:eastAsia="zh-CN"/>
        </w:rPr>
        <w:t>上述</w:t>
      </w:r>
      <w:r>
        <w:rPr>
          <w:rFonts w:hint="default" w:ascii="宋体" w:hAnsi="宋体" w:eastAsia="宋体" w:cs="宋体"/>
          <w:bCs w:val="0"/>
          <w:color w:val="auto"/>
          <w:spacing w:val="0"/>
          <w:kern w:val="2"/>
          <w:sz w:val="21"/>
          <w:szCs w:val="21"/>
          <w:highlight w:val="none"/>
          <w:lang w:val="en-US" w:eastAsia="zh-CN"/>
        </w:rPr>
        <w:t>规定调整措施项目费</w:t>
      </w:r>
    </w:p>
    <w:p w14:paraId="18A8FD5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(5)</w:t>
      </w:r>
      <w:r>
        <w:rPr>
          <w:rFonts w:hint="default" w:ascii="宋体" w:hAnsi="宋体" w:eastAsia="宋体" w:cs="宋体"/>
          <w:bCs w:val="0"/>
          <w:color w:val="auto"/>
          <w:spacing w:val="0"/>
          <w:kern w:val="2"/>
          <w:sz w:val="21"/>
          <w:szCs w:val="21"/>
          <w:highlight w:val="none"/>
          <w:lang w:val="en-US" w:eastAsia="zh-CN"/>
        </w:rPr>
        <w:t>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p>
    <w:p w14:paraId="0502390D">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Start w:id="38" w:name="_Toc300934993"/>
      <w:bookmarkStart w:id="39" w:name="_Toc297048383"/>
      <w:bookmarkStart w:id="40" w:name="_Toc297216203"/>
      <w:bookmarkStart w:id="41" w:name="_Toc296944536"/>
      <w:bookmarkStart w:id="42" w:name="_Toc296347196"/>
      <w:bookmarkStart w:id="43" w:name="_Toc297123544"/>
      <w:bookmarkStart w:id="44" w:name="_Toc297120497"/>
      <w:bookmarkStart w:id="45" w:name="_Toc296891025"/>
      <w:bookmarkStart w:id="46" w:name="_Toc296891237"/>
      <w:bookmarkStart w:id="47" w:name="_Toc292559907"/>
      <w:bookmarkStart w:id="48" w:name="_Toc303539150"/>
      <w:bookmarkStart w:id="49" w:name="_Toc296346698"/>
      <w:bookmarkStart w:id="50" w:name="_Toc296503197"/>
      <w:bookmarkStart w:id="51" w:name="_Toc292559402"/>
      <w:bookmarkStart w:id="52" w:name="_Toc304295570"/>
      <w:bookmarkStart w:id="53" w:name="_Toc312678029"/>
      <w:bookmarkStart w:id="54" w:name="_Toc312677503"/>
      <w:r>
        <w:rPr>
          <w:rFonts w:hint="eastAsia" w:ascii="宋体" w:hAnsi="宋体" w:eastAsia="宋体" w:cs="宋体"/>
          <w:bCs w:val="0"/>
          <w:color w:val="auto"/>
          <w:spacing w:val="0"/>
          <w:kern w:val="2"/>
          <w:sz w:val="21"/>
          <w:szCs w:val="21"/>
          <w:highlight w:val="none"/>
        </w:rPr>
        <w:t>0.</w:t>
      </w:r>
      <w:r>
        <w:rPr>
          <w:rFonts w:hint="eastAsia" w:ascii="宋体" w:hAnsi="宋体" w:eastAsia="宋体" w:cs="宋体"/>
          <w:bCs w:val="0"/>
          <w:color w:val="auto"/>
          <w:spacing w:val="0"/>
          <w:kern w:val="2"/>
          <w:sz w:val="21"/>
          <w:szCs w:val="21"/>
          <w:highlight w:val="none"/>
          <w:lang w:val="en-US" w:eastAsia="zh-CN"/>
        </w:rPr>
        <w:t>5</w:t>
      </w:r>
      <w:r>
        <w:rPr>
          <w:rFonts w:hint="eastAsia" w:ascii="宋体" w:hAnsi="宋体" w:eastAsia="宋体" w:cs="宋体"/>
          <w:bCs w:val="0"/>
          <w:color w:val="auto"/>
          <w:spacing w:val="0"/>
          <w:kern w:val="2"/>
          <w:sz w:val="21"/>
          <w:szCs w:val="21"/>
          <w:highlight w:val="none"/>
        </w:rPr>
        <w:t>承</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Start w:id="55" w:name="_Toc297120503"/>
      <w:bookmarkStart w:id="56" w:name="_Toc297216204"/>
      <w:bookmarkStart w:id="57" w:name="_Toc297048389"/>
      <w:bookmarkStart w:id="58" w:name="_Toc296346704"/>
      <w:bookmarkStart w:id="59" w:name="_Toc303539151"/>
      <w:bookmarkStart w:id="60" w:name="_Toc296347202"/>
      <w:bookmarkStart w:id="61" w:name="_Toc297123545"/>
      <w:bookmarkStart w:id="62" w:name="_Toc292559913"/>
      <w:bookmarkStart w:id="63" w:name="_Toc296503203"/>
      <w:bookmarkStart w:id="64" w:name="_Toc296891031"/>
      <w:bookmarkStart w:id="65" w:name="_Toc296891243"/>
      <w:bookmarkStart w:id="66" w:name="_Toc292559408"/>
      <w:bookmarkStart w:id="67" w:name="_Toc300934994"/>
      <w:bookmarkStart w:id="68" w:name="_Toc296944542"/>
      <w:r>
        <w:rPr>
          <w:rFonts w:hint="eastAsia" w:ascii="宋体" w:hAnsi="宋体" w:eastAsia="宋体" w:cs="宋体"/>
          <w:bCs w:val="0"/>
          <w:color w:val="auto"/>
          <w:spacing w:val="0"/>
          <w:kern w:val="2"/>
          <w:sz w:val="21"/>
          <w:szCs w:val="21"/>
          <w:highlight w:val="none"/>
        </w:rPr>
        <w:t>包人的合理化建议</w:t>
      </w:r>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14:paraId="2AD66FC8">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监理人审查承包人合理化建议的期限：</w:t>
      </w:r>
      <w:r>
        <w:rPr>
          <w:rFonts w:hint="eastAsia" w:ascii="宋体" w:hAnsi="宋体" w:eastAsia="宋体" w:cs="宋体"/>
          <w:bCs w:val="0"/>
          <w:color w:val="auto"/>
          <w:spacing w:val="0"/>
          <w:kern w:val="2"/>
          <w:sz w:val="21"/>
          <w:szCs w:val="21"/>
          <w:highlight w:val="none"/>
          <w:u w:val="single"/>
        </w:rPr>
        <w:t>收到承包人书面合理化建议后7天内</w:t>
      </w:r>
      <w:r>
        <w:rPr>
          <w:rFonts w:hint="eastAsia" w:ascii="宋体" w:hAnsi="宋体" w:eastAsia="宋体" w:cs="宋体"/>
          <w:bCs w:val="0"/>
          <w:color w:val="auto"/>
          <w:spacing w:val="0"/>
          <w:kern w:val="2"/>
          <w:sz w:val="21"/>
          <w:szCs w:val="21"/>
          <w:highlight w:val="none"/>
        </w:rPr>
        <w:t>。</w:t>
      </w:r>
    </w:p>
    <w:p w14:paraId="75E787BF">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发包人审批承包人合理化建议的期限：</w:t>
      </w:r>
      <w:r>
        <w:rPr>
          <w:rFonts w:hint="eastAsia" w:ascii="宋体" w:hAnsi="宋体" w:eastAsia="宋体" w:cs="宋体"/>
          <w:bCs w:val="0"/>
          <w:color w:val="auto"/>
          <w:spacing w:val="0"/>
          <w:kern w:val="2"/>
          <w:sz w:val="21"/>
          <w:szCs w:val="21"/>
          <w:highlight w:val="none"/>
          <w:u w:val="single"/>
        </w:rPr>
        <w:t>收到承包人书面合理化建议后7天内</w:t>
      </w:r>
      <w:r>
        <w:rPr>
          <w:rFonts w:hint="eastAsia" w:ascii="宋体" w:hAnsi="宋体" w:eastAsia="宋体" w:cs="宋体"/>
          <w:bCs w:val="0"/>
          <w:color w:val="auto"/>
          <w:spacing w:val="0"/>
          <w:kern w:val="2"/>
          <w:sz w:val="21"/>
          <w:szCs w:val="21"/>
          <w:highlight w:val="none"/>
        </w:rPr>
        <w:t>。</w:t>
      </w:r>
    </w:p>
    <w:p w14:paraId="04312F5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承</w:t>
      </w:r>
      <w:bookmarkStart w:id="69" w:name="_Toc292559409"/>
      <w:bookmarkStart w:id="70" w:name="_Toc297048390"/>
      <w:bookmarkStart w:id="71" w:name="_Toc296503204"/>
      <w:bookmarkStart w:id="72" w:name="_Toc300934995"/>
      <w:bookmarkStart w:id="73" w:name="_Toc292559914"/>
      <w:bookmarkStart w:id="74" w:name="_Toc297120504"/>
      <w:bookmarkStart w:id="75" w:name="_Toc312677504"/>
      <w:bookmarkStart w:id="76" w:name="_Toc296891244"/>
      <w:bookmarkStart w:id="77" w:name="_Toc303539152"/>
      <w:bookmarkStart w:id="78" w:name="_Toc296347203"/>
      <w:bookmarkStart w:id="79" w:name="_Toc297216205"/>
      <w:bookmarkStart w:id="80" w:name="_Toc296891032"/>
      <w:bookmarkStart w:id="81" w:name="_Toc318581175"/>
      <w:bookmarkStart w:id="82" w:name="_Toc296944543"/>
      <w:bookmarkStart w:id="83" w:name="_Toc296346705"/>
      <w:bookmarkStart w:id="84" w:name="_Toc312678030"/>
      <w:bookmarkStart w:id="85" w:name="_Toc304295571"/>
      <w:bookmarkStart w:id="86" w:name="_Toc297123546"/>
      <w:r>
        <w:rPr>
          <w:rFonts w:hint="eastAsia" w:ascii="宋体" w:hAnsi="宋体" w:eastAsia="宋体" w:cs="宋体"/>
          <w:bCs w:val="0"/>
          <w:color w:val="auto"/>
          <w:spacing w:val="0"/>
          <w:kern w:val="2"/>
          <w:sz w:val="21"/>
          <w:szCs w:val="21"/>
          <w:highlight w:val="none"/>
        </w:rPr>
        <w:t>包人提出的合理化建议降低了合同价格或者提高了工程经济效益的奖励的方法和金额为：</w:t>
      </w:r>
      <w:r>
        <w:rPr>
          <w:rFonts w:hint="eastAsia" w:ascii="宋体" w:hAnsi="宋体" w:eastAsia="宋体" w:cs="宋体"/>
          <w:bCs w:val="0"/>
          <w:color w:val="auto"/>
          <w:spacing w:val="0"/>
          <w:kern w:val="2"/>
          <w:sz w:val="21"/>
          <w:szCs w:val="21"/>
          <w:highlight w:val="none"/>
          <w:u w:val="single"/>
        </w:rPr>
        <w:t>无</w:t>
      </w:r>
      <w:r>
        <w:rPr>
          <w:rFonts w:hint="eastAsia" w:ascii="宋体" w:hAnsi="宋体" w:eastAsia="宋体" w:cs="宋体"/>
          <w:bCs w:val="0"/>
          <w:color w:val="auto"/>
          <w:spacing w:val="0"/>
          <w:kern w:val="2"/>
          <w:sz w:val="21"/>
          <w:szCs w:val="21"/>
          <w:highlight w:val="none"/>
        </w:rPr>
        <w:t>。</w:t>
      </w:r>
    </w:p>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14:paraId="0937572B">
      <w:pPr>
        <w:pageBreakBefore w:val="0"/>
        <w:widowControl w:val="0"/>
        <w:tabs>
          <w:tab w:val="center" w:pos="4393"/>
          <w:tab w:val="left" w:pos="6774"/>
        </w:tabs>
        <w:kinsoku/>
        <w:wordWrap/>
        <w:overflowPunct/>
        <w:topLinePunct w:val="0"/>
        <w:autoSpaceDE w:val="0"/>
        <w:autoSpaceDN w:val="0"/>
        <w:bidi w:val="0"/>
        <w:adjustRightInd w:val="0"/>
        <w:snapToGrid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w:t>
      </w:r>
      <w:bookmarkStart w:id="87" w:name="_Toc312677507"/>
      <w:bookmarkStart w:id="88" w:name="_Toc292559404"/>
      <w:bookmarkStart w:id="89" w:name="_Toc296944538"/>
      <w:bookmarkStart w:id="90" w:name="_Toc296347198"/>
      <w:bookmarkStart w:id="91" w:name="_Toc296503199"/>
      <w:bookmarkStart w:id="92" w:name="_Toc297123548"/>
      <w:bookmarkStart w:id="93" w:name="_Toc296891027"/>
      <w:bookmarkStart w:id="94" w:name="_Toc304295574"/>
      <w:bookmarkStart w:id="95" w:name="_Toc312678033"/>
      <w:bookmarkStart w:id="96" w:name="_Toc296346700"/>
      <w:bookmarkStart w:id="97" w:name="_Toc300934997"/>
      <w:bookmarkStart w:id="98" w:name="_Toc297048385"/>
      <w:bookmarkStart w:id="99" w:name="_Toc297216207"/>
      <w:bookmarkStart w:id="100" w:name="_Toc292559909"/>
      <w:bookmarkStart w:id="101" w:name="_Toc296891239"/>
      <w:bookmarkStart w:id="102" w:name="_Toc297120499"/>
      <w:bookmarkStart w:id="103" w:name="_Toc303539154"/>
      <w:r>
        <w:rPr>
          <w:rFonts w:hint="eastAsia" w:ascii="宋体" w:hAnsi="宋体" w:eastAsia="宋体" w:cs="宋体"/>
          <w:bCs w:val="0"/>
          <w:color w:val="auto"/>
          <w:spacing w:val="0"/>
          <w:kern w:val="2"/>
          <w:sz w:val="21"/>
          <w:szCs w:val="21"/>
          <w:highlight w:val="none"/>
        </w:rPr>
        <w:t>0.</w:t>
      </w:r>
      <w:r>
        <w:rPr>
          <w:rFonts w:hint="eastAsia" w:ascii="宋体" w:hAnsi="宋体" w:eastAsia="宋体" w:cs="宋体"/>
          <w:bCs w:val="0"/>
          <w:color w:val="auto"/>
          <w:spacing w:val="0"/>
          <w:kern w:val="2"/>
          <w:sz w:val="21"/>
          <w:szCs w:val="21"/>
          <w:highlight w:val="none"/>
          <w:lang w:val="en-US" w:eastAsia="zh-CN"/>
        </w:rPr>
        <w:t>7</w:t>
      </w:r>
      <w:r>
        <w:rPr>
          <w:rFonts w:hint="eastAsia" w:ascii="宋体" w:hAnsi="宋体" w:eastAsia="宋体" w:cs="宋体"/>
          <w:bCs w:val="0"/>
          <w:color w:val="auto"/>
          <w:spacing w:val="0"/>
          <w:kern w:val="2"/>
          <w:sz w:val="21"/>
          <w:szCs w:val="21"/>
          <w:highlight w:val="none"/>
        </w:rPr>
        <w:t>暂估价</w:t>
      </w:r>
    </w:p>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14:paraId="3CE4D375">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暂估价材料和工程设备的详见附件11：《</w:t>
      </w:r>
      <w:r>
        <w:rPr>
          <w:rFonts w:hint="eastAsia" w:ascii="宋体" w:hAnsi="宋体" w:eastAsia="宋体" w:cs="宋体"/>
          <w:bCs w:val="0"/>
          <w:color w:val="auto"/>
          <w:spacing w:val="0"/>
          <w:kern w:val="2"/>
          <w:sz w:val="21"/>
          <w:szCs w:val="21"/>
          <w:highlight w:val="none"/>
        </w:rPr>
        <w:t>暂估价一览表》</w:t>
      </w:r>
      <w:r>
        <w:rPr>
          <w:rFonts w:hint="eastAsia" w:ascii="宋体" w:hAnsi="宋体" w:eastAsia="宋体" w:cs="宋体"/>
          <w:bCs w:val="0"/>
          <w:color w:val="auto"/>
          <w:spacing w:val="0"/>
          <w:kern w:val="0"/>
          <w:sz w:val="21"/>
          <w:szCs w:val="21"/>
          <w:highlight w:val="none"/>
        </w:rPr>
        <w:t>。</w:t>
      </w:r>
    </w:p>
    <w:p w14:paraId="1DF8BB36">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10.7.1 依法必须招标的暂估价项目</w:t>
      </w:r>
    </w:p>
    <w:p w14:paraId="1883BD7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对于依法必须招标的暂估价项目的确认和批准采取第</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2</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种方式确定。</w:t>
      </w:r>
    </w:p>
    <w:p w14:paraId="79285B9D">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第1种方式：对于依法必须招标的暂估价项目，由承包人招标，对该暂估价项目的确认和批准按照以下约定执行：</w:t>
      </w:r>
    </w:p>
    <w:p w14:paraId="0182D035">
      <w:pPr>
        <w:pageBreakBefore w:val="0"/>
        <w:widowControl w:val="0"/>
        <w:tabs>
          <w:tab w:val="center" w:pos="4393"/>
          <w:tab w:val="left" w:pos="6774"/>
        </w:tabs>
        <w:kinsoku/>
        <w:wordWrap/>
        <w:overflowPunct/>
        <w:topLinePunct w:val="0"/>
        <w:bidi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6FF66B8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29B5EB9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3D61516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196F1D52">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lang w:val="en-US" w:eastAsia="zh-CN"/>
        </w:rPr>
        <w:t>10.7.1.1</w:t>
      </w:r>
      <w:r>
        <w:rPr>
          <w:rFonts w:hint="eastAsia" w:ascii="宋体" w:hAnsi="宋体" w:eastAsia="宋体" w:cs="宋体"/>
          <w:bCs w:val="0"/>
          <w:color w:val="auto"/>
          <w:spacing w:val="0"/>
          <w:kern w:val="2"/>
          <w:sz w:val="21"/>
          <w:szCs w:val="21"/>
          <w:highlight w:val="none"/>
        </w:rPr>
        <w:t>不属于依法必须招标的暂估价项目</w:t>
      </w:r>
    </w:p>
    <w:p w14:paraId="0DF297E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对于</w:t>
      </w:r>
      <w:r>
        <w:rPr>
          <w:rFonts w:hint="eastAsia" w:ascii="宋体" w:hAnsi="宋体" w:eastAsia="宋体" w:cs="宋体"/>
          <w:bCs w:val="0"/>
          <w:color w:val="auto"/>
          <w:spacing w:val="0"/>
          <w:kern w:val="2"/>
          <w:sz w:val="21"/>
          <w:szCs w:val="21"/>
          <w:highlight w:val="none"/>
          <w:lang w:eastAsia="zh-CN"/>
        </w:rPr>
        <w:t>不属于</w:t>
      </w:r>
      <w:r>
        <w:rPr>
          <w:rFonts w:hint="eastAsia" w:ascii="宋体" w:hAnsi="宋体" w:eastAsia="宋体" w:cs="宋体"/>
          <w:bCs w:val="0"/>
          <w:color w:val="auto"/>
          <w:spacing w:val="0"/>
          <w:kern w:val="2"/>
          <w:sz w:val="21"/>
          <w:szCs w:val="21"/>
          <w:highlight w:val="none"/>
        </w:rPr>
        <w:t>依法必须招标的暂估价项目的确认和批准采取第</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2</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种方式确定。</w:t>
      </w:r>
    </w:p>
    <w:p w14:paraId="00DFC340">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第1种方式：对于不属于依法必须招标的暂估价项目，按本项约定确认和批准：</w:t>
      </w:r>
    </w:p>
    <w:p w14:paraId="40E566E7">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6B19B3C2">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lang w:eastAsia="zh-CN"/>
        </w:rPr>
      </w:pPr>
      <w:r>
        <w:rPr>
          <w:rFonts w:hint="eastAsia" w:ascii="宋体" w:hAnsi="宋体" w:eastAsia="宋体" w:cs="宋体"/>
          <w:bCs/>
          <w:color w:val="auto"/>
          <w:spacing w:val="0"/>
          <w:kern w:val="2"/>
          <w:sz w:val="21"/>
          <w:szCs w:val="21"/>
          <w:highlight w:val="none"/>
        </w:rPr>
        <w:t>（2）发包人认为承包人确定的供应商、分包人无法满足工程质量或合同要求的，发包人可以要求承包人重新确定暂估价项目的供应商、分包人</w:t>
      </w:r>
      <w:r>
        <w:rPr>
          <w:rFonts w:hint="eastAsia" w:ascii="宋体" w:hAnsi="宋体" w:eastAsia="宋体" w:cs="宋体"/>
          <w:bCs/>
          <w:color w:val="auto"/>
          <w:spacing w:val="0"/>
          <w:kern w:val="2"/>
          <w:sz w:val="21"/>
          <w:szCs w:val="21"/>
          <w:highlight w:val="none"/>
          <w:lang w:eastAsia="zh-CN"/>
        </w:rPr>
        <w:t>；</w:t>
      </w:r>
    </w:p>
    <w:p w14:paraId="3C9C90D3">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（3）承包人应当在签订暂估价合同后7天内，将暂估价合同副本报送发包人留存。</w:t>
      </w:r>
    </w:p>
    <w:p w14:paraId="3324F931">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第2种方式：承包人按照第10.7.1项〔依法必须招标的暂估价项目〕约定的第</w:t>
      </w:r>
      <w:r>
        <w:rPr>
          <w:rFonts w:hint="eastAsia" w:ascii="宋体" w:hAnsi="宋体" w:eastAsia="宋体" w:cs="宋体"/>
          <w:bCs/>
          <w:color w:val="auto"/>
          <w:spacing w:val="0"/>
          <w:kern w:val="2"/>
          <w:sz w:val="21"/>
          <w:szCs w:val="21"/>
          <w:highlight w:val="none"/>
          <w:lang w:val="en-US" w:eastAsia="zh-CN"/>
        </w:rPr>
        <w:t>2</w:t>
      </w:r>
      <w:r>
        <w:rPr>
          <w:rFonts w:hint="eastAsia" w:ascii="宋体" w:hAnsi="宋体" w:eastAsia="宋体" w:cs="宋体"/>
          <w:bCs/>
          <w:color w:val="auto"/>
          <w:spacing w:val="0"/>
          <w:kern w:val="2"/>
          <w:sz w:val="21"/>
          <w:szCs w:val="21"/>
          <w:highlight w:val="none"/>
        </w:rPr>
        <w:t>种方式确定暂估价项目。</w:t>
      </w:r>
    </w:p>
    <w:p w14:paraId="60A68143">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bCs/>
          <w:color w:val="auto"/>
          <w:spacing w:val="0"/>
          <w:kern w:val="2"/>
          <w:sz w:val="21"/>
          <w:szCs w:val="21"/>
          <w:highlight w:val="none"/>
        </w:rPr>
      </w:pPr>
      <w:r>
        <w:rPr>
          <w:rFonts w:hint="eastAsia" w:ascii="宋体" w:hAnsi="宋体" w:eastAsia="宋体" w:cs="宋体"/>
          <w:bCs/>
          <w:color w:val="auto"/>
          <w:spacing w:val="0"/>
          <w:kern w:val="2"/>
          <w:sz w:val="21"/>
          <w:szCs w:val="21"/>
          <w:highlight w:val="none"/>
        </w:rPr>
        <w:t>第3种方式：承包人直接实施的暂估价项目</w:t>
      </w:r>
    </w:p>
    <w:p w14:paraId="5331913E">
      <w:pPr>
        <w:keepNext w:val="0"/>
        <w:keepLines w:val="0"/>
        <w:pageBreakBefore w:val="0"/>
        <w:widowControl w:val="0"/>
        <w:tabs>
          <w:tab w:val="center" w:pos="4393"/>
          <w:tab w:val="left" w:pos="6774"/>
        </w:tabs>
        <w:kinsoku/>
        <w:wordWrap/>
        <w:overflowPunct/>
        <w:topLinePunct w:val="0"/>
        <w:bidi w:val="0"/>
        <w:adjustRightInd w:val="0"/>
        <w:snapToGrid w:val="0"/>
        <w:spacing w:line="360" w:lineRule="auto"/>
        <w:ind w:left="0" w:right="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10.</w:t>
      </w:r>
      <w:r>
        <w:rPr>
          <w:rFonts w:hint="eastAsia" w:ascii="宋体" w:hAnsi="宋体" w:eastAsia="宋体" w:cs="宋体"/>
          <w:bCs w:val="0"/>
          <w:color w:val="auto"/>
          <w:spacing w:val="0"/>
          <w:kern w:val="2"/>
          <w:sz w:val="21"/>
          <w:szCs w:val="21"/>
          <w:highlight w:val="none"/>
          <w:lang w:val="en-US" w:eastAsia="zh-CN"/>
        </w:rPr>
        <w:t>8</w:t>
      </w:r>
      <w:r>
        <w:rPr>
          <w:rFonts w:hint="eastAsia" w:ascii="宋体" w:hAnsi="宋体" w:eastAsia="宋体" w:cs="宋体"/>
          <w:bCs w:val="0"/>
          <w:color w:val="auto"/>
          <w:spacing w:val="0"/>
          <w:kern w:val="2"/>
          <w:sz w:val="21"/>
          <w:szCs w:val="21"/>
          <w:highlight w:val="none"/>
        </w:rPr>
        <w:t xml:space="preserve"> 暂列金额</w:t>
      </w:r>
    </w:p>
    <w:p w14:paraId="036742A8">
      <w:pPr>
        <w:keepNext w:val="0"/>
        <w:keepLines w:val="0"/>
        <w:pageBreakBefore w:val="0"/>
        <w:widowControl w:val="0"/>
        <w:tabs>
          <w:tab w:val="center" w:pos="4393"/>
          <w:tab w:val="left" w:pos="6774"/>
        </w:tabs>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rPr>
        <w:t>合同当事人关于暂列金额使用的约定：</w:t>
      </w:r>
      <w:r>
        <w:rPr>
          <w:rFonts w:hint="eastAsia" w:ascii="宋体" w:hAnsi="宋体" w:eastAsia="宋体" w:cs="宋体"/>
          <w:bCs w:val="0"/>
          <w:color w:val="auto"/>
          <w:spacing w:val="0"/>
          <w:kern w:val="2"/>
          <w:sz w:val="21"/>
          <w:szCs w:val="21"/>
          <w:highlight w:val="none"/>
          <w:u w:val="single"/>
        </w:rPr>
        <w:t>暂列金额应按照发包人的要求使用</w:t>
      </w:r>
      <w:r>
        <w:rPr>
          <w:rFonts w:hint="eastAsia" w:ascii="宋体" w:hAnsi="宋体" w:eastAsia="宋体" w:cs="宋体"/>
          <w:bCs w:val="0"/>
          <w:color w:val="auto"/>
          <w:spacing w:val="0"/>
          <w:kern w:val="0"/>
          <w:sz w:val="21"/>
          <w:szCs w:val="21"/>
          <w:highlight w:val="none"/>
        </w:rPr>
        <w:t>。</w:t>
      </w:r>
    </w:p>
    <w:p w14:paraId="585BD792">
      <w:pPr>
        <w:keepNext w:val="0"/>
        <w:keepLines w:val="0"/>
        <w:pageBreakBefore w:val="0"/>
        <w:widowControl w:val="0"/>
        <w:tabs>
          <w:tab w:val="center" w:pos="4393"/>
          <w:tab w:val="left" w:pos="6774"/>
        </w:tabs>
        <w:kinsoku/>
        <w:wordWrap/>
        <w:overflowPunct/>
        <w:topLinePunct w:val="0"/>
        <w:bidi w:val="0"/>
        <w:adjustRightInd w:val="0"/>
        <w:snapToGrid w:val="0"/>
        <w:spacing w:line="360" w:lineRule="auto"/>
        <w:ind w:left="0" w:right="0"/>
        <w:jc w:val="both"/>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10.10 新增工程</w:t>
      </w:r>
    </w:p>
    <w:p w14:paraId="0DE51542">
      <w:pPr>
        <w:keepNext w:val="0"/>
        <w:keepLines w:val="0"/>
        <w:pageBreakBefore w:val="0"/>
        <w:widowControl w:val="0"/>
        <w:tabs>
          <w:tab w:val="center" w:pos="4393"/>
          <w:tab w:val="left" w:pos="6774"/>
        </w:tabs>
        <w:kinsoku/>
        <w:wordWrap/>
        <w:overflowPunct/>
        <w:topLinePunct w:val="0"/>
        <w:bidi w:val="0"/>
        <w:adjustRightInd w:val="0"/>
        <w:snapToGrid w:val="0"/>
        <w:spacing w:line="360" w:lineRule="auto"/>
        <w:ind w:left="0" w:right="0"/>
        <w:jc w:val="both"/>
        <w:textAlignment w:val="auto"/>
        <w:rPr>
          <w:rFonts w:hint="default" w:ascii="宋体" w:hAnsi="宋体" w:eastAsia="宋体" w:cs="Times New Roman"/>
          <w:bCs/>
          <w:spacing w:val="2"/>
          <w:kern w:val="2"/>
          <w:sz w:val="44"/>
          <w:szCs w:val="44"/>
          <w:highlight w:val="none"/>
          <w:lang w:val="en-US" w:eastAsia="zh-CN"/>
        </w:rPr>
      </w:pPr>
      <w:r>
        <w:rPr>
          <w:rFonts w:hint="eastAsia" w:ascii="宋体" w:hAnsi="宋体" w:eastAsia="宋体" w:cs="宋体"/>
          <w:bCs w:val="0"/>
          <w:color w:val="auto"/>
          <w:spacing w:val="0"/>
          <w:kern w:val="2"/>
          <w:sz w:val="21"/>
          <w:szCs w:val="21"/>
          <w:highlight w:val="none"/>
          <w:lang w:val="en-US" w:eastAsia="zh-CN"/>
        </w:rPr>
        <w:t>合同当事人关于新增工程的约定： 承包人按发包人要求完成合同约定工程范围外的新增工程，发承包双方按10.4变更估价确定价格</w:t>
      </w:r>
    </w:p>
    <w:p w14:paraId="0F493D2A">
      <w:pPr>
        <w:keepNext w:val="0"/>
        <w:keepLines w:val="0"/>
        <w:pageBreakBefore w:val="0"/>
        <w:widowControl w:val="0"/>
        <w:tabs>
          <w:tab w:val="center" w:pos="4393"/>
          <w:tab w:val="left" w:pos="6774"/>
        </w:tabs>
        <w:kinsoku/>
        <w:wordWrap/>
        <w:overflowPunct/>
        <w:topLinePunct w:val="0"/>
        <w:bidi w:val="0"/>
        <w:spacing w:line="360" w:lineRule="auto"/>
        <w:ind w:left="0" w:right="0"/>
        <w:jc w:val="left"/>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color w:val="auto"/>
          <w:spacing w:val="0"/>
          <w:kern w:val="2"/>
          <w:sz w:val="21"/>
          <w:szCs w:val="21"/>
          <w:highlight w:val="none"/>
        </w:rPr>
        <w:t>11. 价格调整：</w:t>
      </w:r>
    </w:p>
    <w:p w14:paraId="77AC53E6">
      <w:pPr>
        <w:keepNext w:val="0"/>
        <w:keepLines w:val="0"/>
        <w:pageBreakBefore w:val="0"/>
        <w:widowControl w:val="0"/>
        <w:tabs>
          <w:tab w:val="center" w:pos="4393"/>
          <w:tab w:val="left" w:pos="6774"/>
        </w:tabs>
        <w:kinsoku/>
        <w:wordWrap/>
        <w:overflowPunct/>
        <w:topLinePunct w:val="0"/>
        <w:bidi w:val="0"/>
        <w:spacing w:line="360" w:lineRule="auto"/>
        <w:ind w:left="0" w:right="0"/>
        <w:jc w:val="both"/>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11.1 市场价格波动引起的调整</w:t>
      </w:r>
    </w:p>
    <w:p w14:paraId="45634274">
      <w:pPr>
        <w:keepNext w:val="0"/>
        <w:keepLines w:val="0"/>
        <w:pageBreakBefore w:val="0"/>
        <w:widowControl w:val="0"/>
        <w:tabs>
          <w:tab w:val="center" w:pos="4393"/>
          <w:tab w:val="left" w:pos="6774"/>
        </w:tabs>
        <w:kinsoku/>
        <w:wordWrap/>
        <w:overflowPunct/>
        <w:topLinePunct w:val="0"/>
        <w:bidi w:val="0"/>
        <w:spacing w:line="360" w:lineRule="auto"/>
        <w:ind w:left="0" w:right="0" w:firstLine="420"/>
        <w:jc w:val="left"/>
        <w:textAlignment w:val="auto"/>
        <w:rPr>
          <w:rFonts w:hint="eastAsia" w:ascii="宋体" w:hAnsi="宋体" w:eastAsia="宋体" w:cs="宋体"/>
          <w:bCs w:val="0"/>
          <w:color w:val="auto"/>
          <w:spacing w:val="0"/>
          <w:kern w:val="2"/>
          <w:sz w:val="21"/>
          <w:szCs w:val="21"/>
          <w:highlight w:val="none"/>
          <w:u w:val="single"/>
          <w:lang w:eastAsia="zh-CN"/>
        </w:rPr>
      </w:pPr>
      <w:r>
        <w:rPr>
          <w:rFonts w:hint="eastAsia" w:ascii="宋体" w:hAnsi="宋体" w:eastAsia="宋体" w:cs="宋体"/>
          <w:bCs w:val="0"/>
          <w:color w:val="auto"/>
          <w:spacing w:val="0"/>
          <w:kern w:val="0"/>
          <w:sz w:val="21"/>
          <w:szCs w:val="21"/>
          <w:highlight w:val="none"/>
        </w:rPr>
        <w:t>市场价格波动是否调整合同价格的约定：</w:t>
      </w:r>
      <w:r>
        <w:rPr>
          <w:rFonts w:hint="eastAsia" w:ascii="宋体" w:hAnsi="宋体" w:eastAsia="宋体" w:cs="宋体"/>
          <w:b/>
          <w:bCs/>
          <w:color w:val="auto"/>
          <w:spacing w:val="0"/>
          <w:kern w:val="2"/>
          <w:sz w:val="21"/>
          <w:szCs w:val="21"/>
          <w:highlight w:val="none"/>
          <w:u w:val="single"/>
        </w:rPr>
        <w:t xml:space="preserve"> </w:t>
      </w:r>
      <w:r>
        <w:rPr>
          <w:rFonts w:hint="eastAsia" w:ascii="宋体" w:hAnsi="宋体" w:eastAsia="宋体" w:cs="宋体"/>
          <w:b/>
          <w:bCs/>
          <w:color w:val="auto"/>
          <w:spacing w:val="0"/>
          <w:kern w:val="2"/>
          <w:sz w:val="21"/>
          <w:szCs w:val="21"/>
          <w:highlight w:val="none"/>
          <w:u w:val="single"/>
          <w:lang w:val="en-US" w:eastAsia="zh-CN"/>
        </w:rPr>
        <w:t>不</w:t>
      </w:r>
      <w:r>
        <w:rPr>
          <w:rFonts w:hint="eastAsia" w:ascii="宋体" w:hAnsi="宋体" w:eastAsia="宋体" w:cs="宋体"/>
          <w:b/>
          <w:bCs/>
          <w:color w:val="auto"/>
          <w:spacing w:val="0"/>
          <w:kern w:val="2"/>
          <w:sz w:val="21"/>
          <w:szCs w:val="21"/>
          <w:highlight w:val="none"/>
          <w:u w:val="single"/>
        </w:rPr>
        <w:t>调整</w:t>
      </w:r>
      <w:r>
        <w:rPr>
          <w:rFonts w:hint="eastAsia" w:ascii="宋体" w:hAnsi="宋体" w:eastAsia="宋体" w:cs="宋体"/>
          <w:bCs w:val="0"/>
          <w:color w:val="auto"/>
          <w:spacing w:val="0"/>
          <w:kern w:val="2"/>
          <w:sz w:val="21"/>
          <w:szCs w:val="21"/>
          <w:highlight w:val="none"/>
          <w:u w:val="single"/>
        </w:rPr>
        <w:t>。</w:t>
      </w:r>
    </w:p>
    <w:p w14:paraId="477E97C0">
      <w:pPr>
        <w:keepNext w:val="0"/>
        <w:keepLines w:val="0"/>
        <w:pageBreakBefore w:val="0"/>
        <w:widowControl w:val="0"/>
        <w:tabs>
          <w:tab w:val="center" w:pos="4393"/>
          <w:tab w:val="left" w:pos="6774"/>
        </w:tabs>
        <w:kinsoku/>
        <w:wordWrap/>
        <w:overflowPunct/>
        <w:topLinePunct w:val="0"/>
        <w:bidi w:val="0"/>
        <w:spacing w:line="360" w:lineRule="auto"/>
        <w:ind w:left="0" w:right="0"/>
        <w:jc w:val="left"/>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 合同价格、计量与支付</w:t>
      </w:r>
    </w:p>
    <w:p w14:paraId="772FF8A1">
      <w:pPr>
        <w:keepNext w:val="0"/>
        <w:keepLines w:val="0"/>
        <w:pageBreakBefore w:val="0"/>
        <w:widowControl w:val="0"/>
        <w:tabs>
          <w:tab w:val="center" w:pos="4393"/>
          <w:tab w:val="left" w:pos="6774"/>
        </w:tabs>
        <w:kinsoku/>
        <w:wordWrap/>
        <w:overflowPunct/>
        <w:topLinePunct w:val="0"/>
        <w:bidi w:val="0"/>
        <w:spacing w:line="360" w:lineRule="auto"/>
        <w:ind w:left="0" w:right="0"/>
        <w:jc w:val="left"/>
        <w:textAlignment w:val="auto"/>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12.1 合同价格形式</w:t>
      </w:r>
    </w:p>
    <w:p w14:paraId="1168353A">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lang w:eastAsia="zh-CN" w:bidi="ar"/>
        </w:rPr>
      </w:pPr>
      <w:r>
        <w:rPr>
          <w:rFonts w:hint="eastAsia" w:ascii="宋体" w:hAnsi="宋体" w:eastAsia="宋体" w:cs="宋体"/>
          <w:bCs w:val="0"/>
          <w:color w:val="auto"/>
          <w:spacing w:val="0"/>
          <w:kern w:val="2"/>
          <w:sz w:val="21"/>
          <w:szCs w:val="21"/>
          <w:highlight w:val="none"/>
        </w:rPr>
        <w:t>采用</w:t>
      </w:r>
      <w:r>
        <w:rPr>
          <w:rFonts w:hint="eastAsia" w:ascii="宋体" w:hAnsi="宋体" w:eastAsia="宋体" w:cs="宋体"/>
          <w:b/>
          <w:bCs/>
          <w:color w:val="auto"/>
          <w:spacing w:val="0"/>
          <w:kern w:val="2"/>
          <w:sz w:val="21"/>
          <w:szCs w:val="21"/>
          <w:highlight w:val="none"/>
          <w:u w:val="single"/>
        </w:rPr>
        <w:t>固定单价</w:t>
      </w:r>
      <w:r>
        <w:rPr>
          <w:rFonts w:hint="eastAsia" w:ascii="宋体" w:hAnsi="宋体" w:eastAsia="宋体" w:cs="宋体"/>
          <w:bCs w:val="0"/>
          <w:color w:val="auto"/>
          <w:spacing w:val="0"/>
          <w:kern w:val="2"/>
          <w:sz w:val="21"/>
          <w:szCs w:val="21"/>
          <w:highlight w:val="none"/>
        </w:rPr>
        <w:t>合同，量的风险由发包人承担，价的风险在下述约定范围内由承包人承担。固定单价为综合单价（综合单价包括人工费、材料费、机械费、管理费、利润、约定范围</w:t>
      </w:r>
      <w:r>
        <w:rPr>
          <w:rFonts w:hint="eastAsia" w:ascii="宋体" w:hAnsi="宋体" w:eastAsia="宋体" w:cs="宋体"/>
          <w:bCs w:val="0"/>
          <w:color w:val="auto"/>
          <w:spacing w:val="0"/>
          <w:kern w:val="2"/>
          <w:sz w:val="21"/>
          <w:szCs w:val="21"/>
          <w:highlight w:val="none"/>
          <w:lang w:eastAsia="zh-CN"/>
        </w:rPr>
        <w:t>内</w:t>
      </w:r>
      <w:r>
        <w:rPr>
          <w:rFonts w:hint="eastAsia" w:ascii="宋体" w:hAnsi="宋体" w:eastAsia="宋体" w:cs="宋体"/>
          <w:bCs w:val="0"/>
          <w:color w:val="auto"/>
          <w:spacing w:val="0"/>
          <w:kern w:val="2"/>
          <w:sz w:val="21"/>
          <w:szCs w:val="21"/>
          <w:highlight w:val="none"/>
        </w:rPr>
        <w:t>的风险费用），</w:t>
      </w:r>
      <w:r>
        <w:rPr>
          <w:rFonts w:hint="eastAsia" w:ascii="宋体" w:hAnsi="宋体" w:eastAsia="宋体" w:cs="宋体"/>
          <w:bCs w:val="0"/>
          <w:color w:val="auto"/>
          <w:spacing w:val="0"/>
          <w:kern w:val="2"/>
          <w:sz w:val="21"/>
          <w:szCs w:val="21"/>
          <w:highlight w:val="none"/>
          <w:lang w:val="en-US" w:eastAsia="zh-CN"/>
        </w:rPr>
        <w:t>承包人</w:t>
      </w:r>
      <w:r>
        <w:rPr>
          <w:rFonts w:hint="eastAsia" w:ascii="宋体" w:hAnsi="宋体" w:eastAsia="宋体" w:cs="宋体"/>
          <w:bCs w:val="0"/>
          <w:color w:val="auto"/>
          <w:spacing w:val="0"/>
          <w:kern w:val="2"/>
          <w:sz w:val="21"/>
          <w:szCs w:val="21"/>
          <w:highlight w:val="none"/>
        </w:rPr>
        <w:t>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bCs w:val="0"/>
          <w:color w:val="auto"/>
          <w:spacing w:val="0"/>
          <w:kern w:val="2"/>
          <w:sz w:val="21"/>
          <w:szCs w:val="21"/>
          <w:highlight w:val="none"/>
          <w:lang w:eastAsia="zh-CN"/>
        </w:rPr>
        <w:t>。</w:t>
      </w:r>
    </w:p>
    <w:p w14:paraId="629FD239">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lang w:bidi="ar"/>
        </w:rPr>
      </w:pPr>
      <w:r>
        <w:rPr>
          <w:rFonts w:hint="eastAsia" w:ascii="宋体" w:hAnsi="宋体" w:eastAsia="宋体" w:cs="宋体"/>
          <w:bCs w:val="0"/>
          <w:color w:val="auto"/>
          <w:spacing w:val="0"/>
          <w:kern w:val="2"/>
          <w:sz w:val="21"/>
          <w:szCs w:val="21"/>
          <w:highlight w:val="none"/>
          <w:lang w:bidi="ar"/>
        </w:rPr>
        <w:t>综合单价包含的风险范围：</w:t>
      </w:r>
    </w:p>
    <w:p w14:paraId="21DCB3BB">
      <w:pPr>
        <w:keepNext w:val="0"/>
        <w:keepLines w:val="0"/>
        <w:widowControl/>
        <w:suppressLineNumbers w:val="0"/>
        <w:tabs>
          <w:tab w:val="center" w:pos="4393"/>
          <w:tab w:val="left" w:pos="6774"/>
        </w:tabs>
        <w:spacing w:line="360" w:lineRule="auto"/>
        <w:ind w:firstLine="420" w:firstLineChars="20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lang w:bidi="ar"/>
        </w:rPr>
        <w:t>承包人风险：</w:t>
      </w:r>
      <w:r>
        <w:rPr>
          <w:rFonts w:hint="eastAsia" w:ascii="宋体" w:hAnsi="宋体" w:eastAsia="宋体" w:cs="宋体"/>
          <w:bCs w:val="0"/>
          <w:color w:val="auto"/>
          <w:spacing w:val="0"/>
          <w:kern w:val="2"/>
          <w:sz w:val="21"/>
          <w:szCs w:val="21"/>
          <w:highlight w:val="none"/>
          <w:u w:val="single"/>
        </w:rPr>
        <w:t>1</w:t>
      </w:r>
      <w:r>
        <w:rPr>
          <w:rFonts w:hint="eastAsia" w:ascii="宋体" w:hAnsi="宋体" w:eastAsia="宋体" w:cs="宋体"/>
          <w:bCs w:val="0"/>
          <w:color w:val="auto"/>
          <w:spacing w:val="0"/>
          <w:kern w:val="2"/>
          <w:sz w:val="21"/>
          <w:szCs w:val="21"/>
          <w:highlight w:val="none"/>
          <w:u w:val="single"/>
          <w:lang w:val="en-US" w:eastAsia="zh-CN"/>
        </w:rPr>
        <w:t>.</w:t>
      </w:r>
      <w:r>
        <w:rPr>
          <w:rFonts w:hint="eastAsia" w:ascii="宋体" w:hAnsi="宋体" w:eastAsia="宋体" w:cs="宋体"/>
          <w:bCs w:val="0"/>
          <w:color w:val="auto"/>
          <w:spacing w:val="0"/>
          <w:kern w:val="2"/>
          <w:sz w:val="21"/>
          <w:szCs w:val="21"/>
          <w:highlight w:val="none"/>
          <w:u w:val="single"/>
        </w:rPr>
        <w:t>各类人工、材料、机械的市场风险；</w:t>
      </w:r>
      <w:r>
        <w:rPr>
          <w:rFonts w:hint="eastAsia" w:ascii="宋体" w:hAnsi="宋体" w:eastAsia="宋体" w:cs="宋体"/>
          <w:bCs w:val="0"/>
          <w:color w:val="auto"/>
          <w:spacing w:val="0"/>
          <w:kern w:val="2"/>
          <w:sz w:val="21"/>
          <w:szCs w:val="21"/>
          <w:highlight w:val="none"/>
          <w:u w:val="single"/>
          <w:lang w:val="en-US" w:eastAsia="zh-CN"/>
        </w:rPr>
        <w:t>2.</w:t>
      </w:r>
      <w:r>
        <w:rPr>
          <w:rFonts w:hint="default" w:ascii="*KSGSNHCAQV0_19_0" w:hAnsi="*KSGSNHCAQV0_19_0" w:eastAsia="*KSGSNHCAQV0_19_0" w:cs="*KSGSNHCAQV0_19_0"/>
          <w:bCs/>
          <w:snapToGrid w:val="0"/>
          <w:color w:val="000000"/>
          <w:spacing w:val="2"/>
          <w:kern w:val="0"/>
          <w:sz w:val="21"/>
          <w:szCs w:val="21"/>
          <w:highlight w:val="none"/>
          <w:u w:val="single"/>
          <w:lang w:val="en-US" w:eastAsia="zh-CN" w:bidi="ar"/>
        </w:rPr>
        <w:t xml:space="preserve">满足国家及行业有关技术标准规范等要求所需的费用； </w:t>
      </w:r>
      <w:r>
        <w:rPr>
          <w:rFonts w:hint="eastAsia" w:ascii="宋体" w:hAnsi="宋体" w:eastAsia="宋体" w:cs="宋体"/>
          <w:bCs w:val="0"/>
          <w:color w:val="auto"/>
          <w:spacing w:val="0"/>
          <w:kern w:val="2"/>
          <w:sz w:val="21"/>
          <w:szCs w:val="21"/>
          <w:highlight w:val="none"/>
          <w:u w:val="single"/>
          <w:lang w:val="en-US" w:eastAsia="zh-CN"/>
        </w:rPr>
        <w:t>3.</w:t>
      </w:r>
      <w:r>
        <w:rPr>
          <w:rFonts w:hint="default" w:ascii="宋体" w:hAnsi="宋体" w:eastAsia="宋体" w:cs="宋体"/>
          <w:bCs w:val="0"/>
          <w:color w:val="auto"/>
          <w:spacing w:val="0"/>
          <w:kern w:val="2"/>
          <w:sz w:val="21"/>
          <w:szCs w:val="21"/>
          <w:highlight w:val="none"/>
          <w:u w:val="single"/>
          <w:lang w:val="en-US" w:eastAsia="zh-CN"/>
        </w:rPr>
        <w:t xml:space="preserve">完成符合完工交付要求的相应清单项目必要的施工任务及其不可或缺的辅助工作所需的费用； </w:t>
      </w:r>
      <w:r>
        <w:rPr>
          <w:rFonts w:hint="eastAsia" w:ascii="宋体" w:hAnsi="宋体" w:eastAsia="宋体" w:cs="宋体"/>
          <w:bCs w:val="0"/>
          <w:color w:val="auto"/>
          <w:spacing w:val="0"/>
          <w:kern w:val="2"/>
          <w:sz w:val="21"/>
          <w:szCs w:val="21"/>
          <w:highlight w:val="none"/>
          <w:u w:val="single"/>
          <w:lang w:val="en-US" w:eastAsia="zh-CN"/>
        </w:rPr>
        <w:t>4、</w:t>
      </w:r>
      <w:r>
        <w:rPr>
          <w:rFonts w:hint="default" w:ascii="宋体" w:hAnsi="宋体" w:eastAsia="宋体" w:cs="宋体"/>
          <w:bCs w:val="0"/>
          <w:color w:val="auto"/>
          <w:spacing w:val="0"/>
          <w:kern w:val="2"/>
          <w:sz w:val="21"/>
          <w:szCs w:val="21"/>
          <w:highlight w:val="none"/>
          <w:u w:val="single"/>
          <w:lang w:val="en-US" w:eastAsia="zh-CN"/>
        </w:rPr>
        <w:t>因施工程序、施工条件、环境气候等因素影响所引起的费用；</w:t>
      </w:r>
      <w:r>
        <w:rPr>
          <w:rFonts w:hint="eastAsia" w:ascii="宋体" w:hAnsi="宋体" w:eastAsia="宋体" w:cs="宋体"/>
          <w:bCs w:val="0"/>
          <w:color w:val="auto"/>
          <w:spacing w:val="0"/>
          <w:kern w:val="2"/>
          <w:sz w:val="21"/>
          <w:szCs w:val="21"/>
          <w:highlight w:val="none"/>
          <w:u w:val="single"/>
          <w:lang w:val="en-US" w:eastAsia="zh-CN"/>
        </w:rPr>
        <w:t>5.承包人因自身原因引起实施方案变化引起的费用调整； 6.</w:t>
      </w:r>
      <w:r>
        <w:rPr>
          <w:rFonts w:hint="default" w:ascii="宋体" w:hAnsi="宋体" w:eastAsia="宋体" w:cs="宋体"/>
          <w:bCs w:val="0"/>
          <w:color w:val="auto"/>
          <w:spacing w:val="0"/>
          <w:kern w:val="2"/>
          <w:sz w:val="21"/>
          <w:szCs w:val="21"/>
          <w:highlight w:val="none"/>
          <w:u w:val="single"/>
          <w:lang w:val="en-US" w:eastAsia="zh-CN"/>
        </w:rPr>
        <w:t>承包人因施工机具使用、施工技术应用以及组织管理水平等自身原因造成的施工费用增加</w:t>
      </w:r>
      <w:r>
        <w:rPr>
          <w:rFonts w:hint="eastAsia" w:ascii="宋体" w:hAnsi="宋体" w:eastAsia="宋体" w:cs="宋体"/>
          <w:bCs w:val="0"/>
          <w:color w:val="auto"/>
          <w:spacing w:val="0"/>
          <w:kern w:val="2"/>
          <w:sz w:val="21"/>
          <w:szCs w:val="21"/>
          <w:highlight w:val="none"/>
          <w:u w:val="single"/>
          <w:lang w:val="en-US" w:eastAsia="zh-CN"/>
        </w:rPr>
        <w:t>；7.措施项目清单的准确性及完整性</w:t>
      </w:r>
    </w:p>
    <w:p w14:paraId="3B486D53">
      <w:pPr>
        <w:keepNext w:val="0"/>
        <w:keepLines w:val="0"/>
        <w:widowControl/>
        <w:suppressLineNumbers w:val="0"/>
        <w:tabs>
          <w:tab w:val="center" w:pos="4393"/>
          <w:tab w:val="left" w:pos="6774"/>
        </w:tabs>
        <w:spacing w:line="360" w:lineRule="auto"/>
        <w:ind w:firstLine="420" w:firstLineChars="200"/>
        <w:jc w:val="left"/>
        <w:rPr>
          <w:rFonts w:hint="eastAsia" w:ascii="宋体" w:hAnsi="宋体" w:eastAsia="宋体" w:cs="宋体"/>
          <w:bCs w:val="0"/>
          <w:color w:val="auto"/>
          <w:spacing w:val="0"/>
          <w:kern w:val="2"/>
          <w:sz w:val="21"/>
          <w:szCs w:val="21"/>
          <w:highlight w:val="none"/>
          <w:lang w:bidi="ar"/>
        </w:rPr>
      </w:pPr>
      <w:r>
        <w:rPr>
          <w:rFonts w:hint="eastAsia" w:ascii="宋体" w:hAnsi="宋体" w:eastAsia="宋体" w:cs="宋体"/>
          <w:bCs w:val="0"/>
          <w:color w:val="auto"/>
          <w:spacing w:val="0"/>
          <w:kern w:val="2"/>
          <w:sz w:val="21"/>
          <w:szCs w:val="21"/>
          <w:highlight w:val="none"/>
          <w:lang w:bidi="ar"/>
        </w:rPr>
        <w:t>发包人风险：</w:t>
      </w:r>
      <w:r>
        <w:rPr>
          <w:rFonts w:hint="eastAsia" w:ascii="宋体" w:hAnsi="宋体" w:eastAsia="宋体" w:cs="宋体"/>
          <w:bCs w:val="0"/>
          <w:color w:val="auto"/>
          <w:spacing w:val="0"/>
          <w:kern w:val="2"/>
          <w:sz w:val="21"/>
          <w:szCs w:val="21"/>
          <w:highlight w:val="none"/>
          <w:u w:val="single"/>
        </w:rPr>
        <w:t>除承包人风险外的国家法律、法规、规章发生变化</w:t>
      </w:r>
      <w:r>
        <w:rPr>
          <w:rFonts w:hint="eastAsia" w:ascii="宋体" w:hAnsi="宋体" w:eastAsia="宋体" w:cs="宋体"/>
          <w:bCs w:val="0"/>
          <w:color w:val="auto"/>
          <w:spacing w:val="0"/>
          <w:kern w:val="2"/>
          <w:sz w:val="21"/>
          <w:szCs w:val="21"/>
          <w:highlight w:val="none"/>
          <w:u w:val="single"/>
          <w:lang w:bidi="ar"/>
        </w:rPr>
        <w:t>；</w:t>
      </w:r>
      <w:r>
        <w:rPr>
          <w:rFonts w:hint="default" w:ascii="*KSODKQMFWQ0_19_0" w:hAnsi="*KSODKQMFWQ0_19_0" w:eastAsia="*KSODKQMFWQ0_19_0" w:cs="*KSODKQMFWQ0_19_0"/>
          <w:bCs/>
          <w:snapToGrid w:val="0"/>
          <w:color w:val="000000"/>
          <w:spacing w:val="2"/>
          <w:kern w:val="0"/>
          <w:sz w:val="21"/>
          <w:szCs w:val="21"/>
          <w:highlight w:val="none"/>
          <w:u w:val="single"/>
          <w:lang w:val="en-US" w:eastAsia="zh-CN" w:bidi="ar"/>
        </w:rPr>
        <w:t>发包人提供的除措施项目清单外的项目清单存在工程量清单缺陷</w:t>
      </w:r>
      <w:r>
        <w:rPr>
          <w:rFonts w:hint="eastAsia" w:ascii="*KSODKQMFWQ0_19_0" w:hAnsi="*KSODKQMFWQ0_19_0" w:eastAsia="*KSODKQMFWQ0_19_0" w:cs="*KSODKQMFWQ0_19_0"/>
          <w:bCs/>
          <w:snapToGrid w:val="0"/>
          <w:color w:val="000000"/>
          <w:spacing w:val="2"/>
          <w:kern w:val="0"/>
          <w:sz w:val="21"/>
          <w:szCs w:val="21"/>
          <w:highlight w:val="none"/>
          <w:u w:val="single"/>
          <w:lang w:val="en-US" w:eastAsia="zh-CN" w:bidi="ar"/>
        </w:rPr>
        <w:t>；</w:t>
      </w:r>
      <w:r>
        <w:rPr>
          <w:rFonts w:hint="default" w:ascii="*KSODKQMFWQ0_19_0" w:hAnsi="*KSODKQMFWQ0_19_0" w:eastAsia="*KSODKQMFWQ0_19_0" w:cs="*KSODKQMFWQ0_19_0"/>
          <w:bCs/>
          <w:snapToGrid w:val="0"/>
          <w:color w:val="000000"/>
          <w:spacing w:val="2"/>
          <w:kern w:val="0"/>
          <w:sz w:val="21"/>
          <w:szCs w:val="21"/>
          <w:highlight w:val="none"/>
          <w:u w:val="single"/>
          <w:lang w:val="en-US" w:eastAsia="zh-CN" w:bidi="ar"/>
        </w:rPr>
        <w:t>发包人提供的工程项目原始数据和基准资料错误</w:t>
      </w:r>
    </w:p>
    <w:p w14:paraId="40BE637A">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lang w:bidi="ar"/>
        </w:rPr>
        <w:t>风险费用的计算方法：</w:t>
      </w:r>
      <w:r>
        <w:rPr>
          <w:rFonts w:hint="eastAsia" w:ascii="宋体" w:hAnsi="宋体" w:eastAsia="宋体" w:cs="宋体"/>
          <w:bCs w:val="0"/>
          <w:color w:val="auto"/>
          <w:spacing w:val="0"/>
          <w:kern w:val="2"/>
          <w:sz w:val="21"/>
          <w:szCs w:val="21"/>
          <w:highlight w:val="none"/>
          <w:u w:val="single"/>
        </w:rPr>
        <w:t>承包人投标时应自行充分考虑风险，除不可抗力及发包人风险外，今后不做调整。本工程主要材料风险（本合同第11.1条约定范围）计算方法执行专用条款相关规定。</w:t>
      </w:r>
    </w:p>
    <w:p w14:paraId="2A00B10F">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lang w:bidi="ar"/>
        </w:rPr>
        <w:t>风险范围以外合同价格的调整方法：</w:t>
      </w:r>
      <w:r>
        <w:rPr>
          <w:rFonts w:hint="eastAsia" w:ascii="宋体" w:hAnsi="宋体" w:eastAsia="宋体" w:cs="宋体"/>
          <w:b/>
          <w:bCs w:val="0"/>
          <w:color w:val="auto"/>
          <w:spacing w:val="0"/>
          <w:kern w:val="2"/>
          <w:sz w:val="21"/>
          <w:szCs w:val="21"/>
          <w:highlight w:val="none"/>
          <w:u w:val="single"/>
          <w:lang w:bidi="ar"/>
        </w:rPr>
        <w:t>参见本合同第</w:t>
      </w:r>
      <w:r>
        <w:rPr>
          <w:rFonts w:hint="eastAsia" w:ascii="宋体" w:hAnsi="宋体" w:eastAsia="宋体" w:cs="宋体"/>
          <w:b/>
          <w:bCs w:val="0"/>
          <w:color w:val="auto"/>
          <w:spacing w:val="0"/>
          <w:kern w:val="2"/>
          <w:sz w:val="21"/>
          <w:szCs w:val="21"/>
          <w:highlight w:val="none"/>
          <w:u w:val="single"/>
          <w:lang w:val="en-US" w:eastAsia="zh-CN" w:bidi="ar"/>
        </w:rPr>
        <w:t>10.4</w:t>
      </w:r>
      <w:r>
        <w:rPr>
          <w:rFonts w:hint="eastAsia" w:ascii="宋体" w:hAnsi="宋体" w:eastAsia="宋体" w:cs="宋体"/>
          <w:b/>
          <w:bCs w:val="0"/>
          <w:color w:val="auto"/>
          <w:spacing w:val="0"/>
          <w:kern w:val="2"/>
          <w:sz w:val="21"/>
          <w:szCs w:val="21"/>
          <w:highlight w:val="none"/>
          <w:u w:val="single"/>
          <w:lang w:bidi="ar"/>
        </w:rPr>
        <w:t>条的相关约定</w:t>
      </w:r>
      <w:r>
        <w:rPr>
          <w:rFonts w:hint="eastAsia" w:ascii="宋体" w:hAnsi="宋体" w:eastAsia="宋体" w:cs="宋体"/>
          <w:bCs w:val="0"/>
          <w:color w:val="auto"/>
          <w:spacing w:val="0"/>
          <w:kern w:val="2"/>
          <w:sz w:val="21"/>
          <w:szCs w:val="21"/>
          <w:highlight w:val="none"/>
          <w:lang w:bidi="ar"/>
        </w:rPr>
        <w:t>。</w:t>
      </w:r>
    </w:p>
    <w:p w14:paraId="1FC30F0A">
      <w:pPr>
        <w:keepNext w:val="0"/>
        <w:keepLines w:val="0"/>
        <w:pageBreakBefore w:val="0"/>
        <w:widowControl w:val="0"/>
        <w:tabs>
          <w:tab w:val="center" w:pos="4393"/>
          <w:tab w:val="left" w:pos="6774"/>
        </w:tabs>
        <w:kinsoku/>
        <w:wordWrap/>
        <w:overflowPunct/>
        <w:topLinePunct w:val="0"/>
        <w:bidi w:val="0"/>
        <w:spacing w:line="360" w:lineRule="auto"/>
        <w:ind w:left="0" w:right="0"/>
        <w:jc w:val="left"/>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w:t>
      </w:r>
      <w:r>
        <w:rPr>
          <w:rFonts w:hint="eastAsia" w:ascii="宋体" w:hAnsi="宋体" w:eastAsia="宋体" w:cs="宋体"/>
          <w:bCs w:val="0"/>
          <w:color w:val="auto"/>
          <w:spacing w:val="0"/>
          <w:kern w:val="2"/>
          <w:sz w:val="21"/>
          <w:szCs w:val="21"/>
          <w:highlight w:val="none"/>
        </w:rPr>
        <w:t>2.2 预付款</w:t>
      </w:r>
      <w:r>
        <w:rPr>
          <w:rFonts w:hint="eastAsia" w:ascii="宋体" w:hAnsi="宋体" w:eastAsia="宋体" w:cs="宋体"/>
          <w:bCs w:val="0"/>
          <w:color w:val="auto"/>
          <w:spacing w:val="0"/>
          <w:kern w:val="2"/>
          <w:sz w:val="21"/>
          <w:szCs w:val="21"/>
          <w:highlight w:val="none"/>
          <w:lang w:val="en-US" w:eastAsia="zh-CN"/>
        </w:rPr>
        <w:t>:</w:t>
      </w:r>
    </w:p>
    <w:p w14:paraId="38068D3E">
      <w:pPr>
        <w:keepNext w:val="0"/>
        <w:keepLines w:val="0"/>
        <w:pageBreakBefore w:val="0"/>
        <w:widowControl w:val="0"/>
        <w:tabs>
          <w:tab w:val="center" w:pos="4393"/>
          <w:tab w:val="left" w:pos="6774"/>
        </w:tabs>
        <w:kinsoku/>
        <w:wordWrap/>
        <w:overflowPunct/>
        <w:topLinePunct w:val="0"/>
        <w:bidi w:val="0"/>
        <w:spacing w:line="360" w:lineRule="auto"/>
        <w:ind w:left="0" w:right="0"/>
        <w:jc w:val="left"/>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12.2.1 预付款的支付</w:t>
      </w:r>
    </w:p>
    <w:p w14:paraId="47E40F40">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发包人向承包人预付工程款的时间和金额或占合同价款总额的比例：</w:t>
      </w:r>
      <w:r>
        <w:rPr>
          <w:rFonts w:hint="eastAsia" w:ascii="宋体" w:hAnsi="宋体" w:eastAsia="宋体" w:cs="宋体"/>
          <w:bCs w:val="0"/>
          <w:color w:val="auto"/>
          <w:spacing w:val="0"/>
          <w:kern w:val="2"/>
          <w:sz w:val="21"/>
          <w:szCs w:val="21"/>
          <w:highlight w:val="none"/>
          <w:u w:val="single"/>
          <w:lang w:val="en-US" w:eastAsia="zh-CN"/>
        </w:rPr>
        <w:t>合同价的10%（扣除暂估价、暂列金额），承包人需提供同等金额的预付款保函并经发包人审核后付款。</w:t>
      </w:r>
    </w:p>
    <w:p w14:paraId="3FEC8504">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预付款支付期限：</w:t>
      </w:r>
      <w:r>
        <w:rPr>
          <w:rFonts w:hint="eastAsia" w:ascii="宋体" w:hAnsi="宋体" w:eastAsia="宋体" w:cs="宋体"/>
          <w:bCs w:val="0"/>
          <w:color w:val="auto"/>
          <w:spacing w:val="0"/>
          <w:kern w:val="2"/>
          <w:sz w:val="21"/>
          <w:szCs w:val="21"/>
          <w:highlight w:val="none"/>
          <w:u w:val="single"/>
          <w:lang w:val="en-US" w:eastAsia="zh-CN"/>
        </w:rPr>
        <w:t xml:space="preserve"> 签订合同且乙方提供预付款担保后7个工作日内 </w:t>
      </w:r>
      <w:r>
        <w:rPr>
          <w:rFonts w:hint="eastAsia" w:ascii="宋体" w:hAnsi="宋体" w:eastAsia="宋体" w:cs="宋体"/>
          <w:bCs w:val="0"/>
          <w:color w:val="auto"/>
          <w:spacing w:val="0"/>
          <w:kern w:val="2"/>
          <w:sz w:val="21"/>
          <w:szCs w:val="21"/>
          <w:highlight w:val="none"/>
          <w:lang w:val="en-US" w:eastAsia="zh-CN"/>
        </w:rPr>
        <w:t>。</w:t>
      </w:r>
    </w:p>
    <w:p w14:paraId="102335B5">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预付款扣回的方式：</w:t>
      </w:r>
      <w:r>
        <w:rPr>
          <w:rFonts w:hint="eastAsia" w:ascii="宋体" w:hAnsi="宋体" w:eastAsia="宋体" w:cs="宋体"/>
          <w:bCs w:val="0"/>
          <w:color w:val="auto"/>
          <w:spacing w:val="0"/>
          <w:kern w:val="2"/>
          <w:sz w:val="21"/>
          <w:szCs w:val="21"/>
          <w:highlight w:val="none"/>
          <w:u w:val="single"/>
          <w:lang w:val="en-US" w:eastAsia="zh-CN"/>
        </w:rPr>
        <w:t xml:space="preserve"> 第一次付款时扣除 </w:t>
      </w:r>
      <w:r>
        <w:rPr>
          <w:rFonts w:hint="eastAsia" w:ascii="宋体" w:hAnsi="宋体" w:eastAsia="宋体" w:cs="宋体"/>
          <w:bCs w:val="0"/>
          <w:color w:val="auto"/>
          <w:spacing w:val="0"/>
          <w:kern w:val="2"/>
          <w:sz w:val="21"/>
          <w:szCs w:val="21"/>
          <w:highlight w:val="none"/>
          <w:lang w:val="en-US" w:eastAsia="zh-CN"/>
        </w:rPr>
        <w:t>。</w:t>
      </w:r>
    </w:p>
    <w:p w14:paraId="0848B18F">
      <w:pPr>
        <w:keepNext w:val="0"/>
        <w:keepLines w:val="0"/>
        <w:pageBreakBefore w:val="0"/>
        <w:widowControl w:val="0"/>
        <w:tabs>
          <w:tab w:val="center" w:pos="4393"/>
          <w:tab w:val="left" w:pos="6774"/>
        </w:tabs>
        <w:kinsoku/>
        <w:wordWrap/>
        <w:overflowPunct/>
        <w:topLinePunct w:val="0"/>
        <w:bidi w:val="0"/>
        <w:spacing w:line="360" w:lineRule="auto"/>
        <w:ind w:left="0" w:right="0"/>
        <w:jc w:val="left"/>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12.2.2预付款担保</w:t>
      </w:r>
    </w:p>
    <w:p w14:paraId="3E7326F6">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eastAsia"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承包人提交预付款担保的期限：</w:t>
      </w:r>
      <w:r>
        <w:rPr>
          <w:rFonts w:hint="eastAsia" w:ascii="宋体" w:hAnsi="宋体" w:eastAsia="宋体" w:cs="宋体"/>
          <w:bCs w:val="0"/>
          <w:color w:val="auto"/>
          <w:spacing w:val="0"/>
          <w:kern w:val="2"/>
          <w:sz w:val="21"/>
          <w:szCs w:val="21"/>
          <w:highlight w:val="none"/>
          <w:u w:val="single"/>
          <w:lang w:val="en-US" w:eastAsia="zh-CN"/>
        </w:rPr>
        <w:t>发包人支付预付款7天前</w:t>
      </w:r>
      <w:r>
        <w:rPr>
          <w:rFonts w:hint="eastAsia" w:ascii="宋体" w:hAnsi="宋体" w:eastAsia="宋体" w:cs="宋体"/>
          <w:bCs w:val="0"/>
          <w:color w:val="auto"/>
          <w:spacing w:val="0"/>
          <w:kern w:val="2"/>
          <w:sz w:val="21"/>
          <w:szCs w:val="21"/>
          <w:highlight w:val="none"/>
          <w:lang w:val="en-US" w:eastAsia="zh-CN"/>
        </w:rPr>
        <w:t>。</w:t>
      </w:r>
    </w:p>
    <w:p w14:paraId="4D67CF09">
      <w:pPr>
        <w:keepNext w:val="0"/>
        <w:keepLines w:val="0"/>
        <w:pageBreakBefore w:val="0"/>
        <w:widowControl w:val="0"/>
        <w:tabs>
          <w:tab w:val="center" w:pos="4393"/>
          <w:tab w:val="left" w:pos="6774"/>
        </w:tabs>
        <w:kinsoku/>
        <w:wordWrap/>
        <w:overflowPunct/>
        <w:topLinePunct w:val="0"/>
        <w:bidi w:val="0"/>
        <w:spacing w:line="360" w:lineRule="auto"/>
        <w:ind w:left="0" w:right="0" w:firstLine="420" w:firstLineChars="200"/>
        <w:jc w:val="left"/>
        <w:textAlignment w:val="auto"/>
        <w:rPr>
          <w:rFonts w:hint="default" w:ascii="宋体" w:hAnsi="宋体" w:eastAsia="宋体" w:cs="宋体"/>
          <w:bCs w:val="0"/>
          <w:color w:val="auto"/>
          <w:spacing w:val="0"/>
          <w:kern w:val="2"/>
          <w:sz w:val="21"/>
          <w:szCs w:val="21"/>
          <w:highlight w:val="none"/>
          <w:lang w:val="en-US" w:eastAsia="zh-CN"/>
        </w:rPr>
      </w:pPr>
      <w:r>
        <w:rPr>
          <w:rFonts w:hint="eastAsia" w:ascii="宋体" w:hAnsi="宋体" w:eastAsia="宋体" w:cs="宋体"/>
          <w:bCs w:val="0"/>
          <w:color w:val="auto"/>
          <w:spacing w:val="0"/>
          <w:kern w:val="2"/>
          <w:sz w:val="21"/>
          <w:szCs w:val="21"/>
          <w:highlight w:val="none"/>
          <w:lang w:val="en-US" w:eastAsia="zh-CN"/>
        </w:rPr>
        <w:t>预付款担保的形式为：</w:t>
      </w:r>
      <w:r>
        <w:rPr>
          <w:rFonts w:hint="eastAsia" w:ascii="宋体" w:hAnsi="宋体" w:eastAsia="宋体" w:cs="宋体"/>
          <w:bCs w:val="0"/>
          <w:color w:val="auto"/>
          <w:spacing w:val="0"/>
          <w:kern w:val="2"/>
          <w:sz w:val="21"/>
          <w:szCs w:val="21"/>
          <w:highlight w:val="none"/>
          <w:u w:val="single"/>
          <w:lang w:val="en-US" w:eastAsia="zh-CN"/>
        </w:rPr>
        <w:t>承包人基本户银行出具的银行保函</w:t>
      </w:r>
      <w:r>
        <w:rPr>
          <w:rFonts w:hint="eastAsia" w:ascii="宋体" w:hAnsi="宋体" w:eastAsia="宋体" w:cs="宋体"/>
          <w:bCs w:val="0"/>
          <w:color w:val="auto"/>
          <w:spacing w:val="0"/>
          <w:kern w:val="2"/>
          <w:sz w:val="21"/>
          <w:szCs w:val="21"/>
          <w:highlight w:val="none"/>
          <w:lang w:val="en-US" w:eastAsia="zh-CN"/>
        </w:rPr>
        <w:t>。</w:t>
      </w:r>
    </w:p>
    <w:p w14:paraId="5468317A">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 计量</w:t>
      </w:r>
    </w:p>
    <w:p w14:paraId="03A2E8E4">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12.3.1 计量原则</w:t>
      </w:r>
    </w:p>
    <w:p w14:paraId="131D4973">
      <w:pPr>
        <w:keepNext w:val="0"/>
        <w:keepLines w:val="0"/>
        <w:widowControl/>
        <w:suppressLineNumbers w:val="0"/>
        <w:spacing w:before="0" w:beforeAutospacing="0" w:after="0" w:afterAutospacing="0" w:line="360" w:lineRule="auto"/>
        <w:ind w:left="0" w:right="0" w:firstLine="420" w:firstLineChars="200"/>
        <w:rPr>
          <w:rFonts w:hint="eastAsia" w:ascii="宋体" w:hAnsi="宋体" w:eastAsia="宋体" w:cs="宋体"/>
          <w:bCs w:val="0"/>
          <w:color w:val="auto"/>
          <w:spacing w:val="0"/>
          <w:kern w:val="0"/>
          <w:sz w:val="21"/>
          <w:szCs w:val="21"/>
          <w:highlight w:val="none"/>
          <w:lang w:val="en-US" w:eastAsia="zh-CN" w:bidi="ar-SA"/>
        </w:rPr>
      </w:pPr>
      <w:r>
        <w:rPr>
          <w:rFonts w:hint="eastAsia" w:ascii="宋体" w:hAnsi="宋体" w:eastAsia="宋体" w:cs="宋体"/>
          <w:bCs w:val="0"/>
          <w:color w:val="auto"/>
          <w:spacing w:val="0"/>
          <w:kern w:val="0"/>
          <w:sz w:val="21"/>
          <w:szCs w:val="21"/>
          <w:highlight w:val="none"/>
          <w:u w:val="single"/>
          <w:lang w:val="en-US" w:eastAsia="zh-CN" w:bidi="ar-SA"/>
        </w:rPr>
        <w:t>工程量计算规则：</w:t>
      </w:r>
      <w:r>
        <w:rPr>
          <w:rFonts w:hint="eastAsia" w:ascii="宋体" w:hAnsi="宋体" w:eastAsia="宋体" w:cs="宋体"/>
          <w:bCs w:val="0"/>
          <w:color w:val="auto"/>
          <w:spacing w:val="0"/>
          <w:kern w:val="0"/>
          <w:sz w:val="21"/>
          <w:szCs w:val="21"/>
          <w:highlight w:val="none"/>
          <w:u w:val="single"/>
          <w:lang w:val="en-US" w:eastAsia="zh-CN" w:bidi="ar"/>
        </w:rPr>
        <w:t>工程量计算规则执行《房屋建筑与装饰工程工程量计算标准》GB/T50854-2024</w:t>
      </w:r>
      <w:r>
        <w:rPr>
          <w:rFonts w:hint="eastAsia" w:ascii="宋体" w:hAnsi="宋体" w:eastAsia="宋体" w:cs="宋体"/>
          <w:bCs w:val="0"/>
          <w:color w:val="auto"/>
          <w:spacing w:val="0"/>
          <w:kern w:val="0"/>
          <w:sz w:val="21"/>
          <w:szCs w:val="21"/>
          <w:highlight w:val="none"/>
          <w:u w:val="single"/>
          <w:lang w:val="en-US" w:eastAsia="zh-CN" w:bidi="ar-SA"/>
        </w:rPr>
        <w:t>《通用安装工程工程量计算标准》GB/T50856-2024、建设工程工程量清单计价标准（GBT50500-2024）、《市政工程工程量计算标准》（GBT50857-2024）、工程量清单计算规则补充说明</w:t>
      </w:r>
      <w:r>
        <w:rPr>
          <w:rFonts w:hint="eastAsia" w:ascii="宋体" w:hAnsi="宋体" w:eastAsia="宋体" w:cs="宋体"/>
          <w:bCs w:val="0"/>
          <w:color w:val="auto"/>
          <w:spacing w:val="0"/>
          <w:kern w:val="0"/>
          <w:sz w:val="21"/>
          <w:szCs w:val="21"/>
          <w:highlight w:val="none"/>
          <w:u w:val="single"/>
          <w:lang w:val="en-US" w:eastAsia="zh-CN" w:bidi="ar"/>
        </w:rPr>
        <w:t>及相关图集；承包人实际完成的工程量按约定的工程量计算规则和有合同约束力的图纸进行计量</w:t>
      </w:r>
      <w:r>
        <w:rPr>
          <w:rFonts w:hint="eastAsia" w:ascii="宋体" w:hAnsi="宋体" w:eastAsia="宋体" w:cs="宋体"/>
          <w:bCs w:val="0"/>
          <w:color w:val="auto"/>
          <w:spacing w:val="0"/>
          <w:kern w:val="0"/>
          <w:sz w:val="21"/>
          <w:szCs w:val="21"/>
          <w:highlight w:val="none"/>
          <w:lang w:val="en-US" w:eastAsia="zh-CN" w:bidi="ar-SA"/>
        </w:rPr>
        <w:t>。</w:t>
      </w:r>
    </w:p>
    <w:p w14:paraId="5CD4D792">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12.3.2 计量周期</w:t>
      </w:r>
    </w:p>
    <w:p w14:paraId="505B05F0">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u w:val="single"/>
        </w:rPr>
      </w:pPr>
      <w:r>
        <w:rPr>
          <w:rFonts w:hint="eastAsia" w:ascii="宋体" w:hAnsi="宋体" w:eastAsia="宋体" w:cs="宋体"/>
          <w:bCs w:val="0"/>
          <w:color w:val="auto"/>
          <w:spacing w:val="0"/>
          <w:kern w:val="2"/>
          <w:sz w:val="21"/>
          <w:szCs w:val="21"/>
          <w:highlight w:val="none"/>
        </w:rPr>
        <w:t>关于计量周期的约定：</w:t>
      </w:r>
      <w:r>
        <w:rPr>
          <w:rFonts w:hint="eastAsia" w:ascii="宋体" w:hAnsi="宋体" w:eastAsia="宋体" w:cs="宋体"/>
          <w:bCs w:val="0"/>
          <w:color w:val="auto"/>
          <w:spacing w:val="0"/>
          <w:kern w:val="2"/>
          <w:sz w:val="21"/>
          <w:szCs w:val="21"/>
          <w:highlight w:val="none"/>
          <w:u w:val="single"/>
          <w:lang w:val="en-US" w:eastAsia="zh-CN"/>
        </w:rPr>
        <w:t>按付款</w:t>
      </w:r>
      <w:r>
        <w:rPr>
          <w:rFonts w:hint="eastAsia" w:ascii="宋体" w:hAnsi="宋体" w:eastAsia="宋体" w:cs="宋体"/>
          <w:bCs w:val="0"/>
          <w:color w:val="auto"/>
          <w:spacing w:val="0"/>
          <w:kern w:val="2"/>
          <w:sz w:val="21"/>
          <w:szCs w:val="21"/>
          <w:highlight w:val="none"/>
          <w:u w:val="single"/>
        </w:rPr>
        <w:t>节点计量。</w:t>
      </w:r>
    </w:p>
    <w:p w14:paraId="02A888D9">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12.3.3 单价合同的计量</w:t>
      </w:r>
    </w:p>
    <w:p w14:paraId="1FB2BA0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关于单价合同计量的约定：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工程量按实计量</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4648AA74">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12.3.4 总价合同的计量</w:t>
      </w:r>
    </w:p>
    <w:p w14:paraId="3386267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关于总价合同计量的约定：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2365C3C6">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12.3.5总价合同采用支付分解表计量支付的，是否适用第</w:t>
      </w:r>
      <w:r>
        <w:rPr>
          <w:rFonts w:hint="eastAsia" w:ascii="宋体" w:hAnsi="宋体" w:eastAsia="宋体" w:cs="宋体"/>
          <w:bCs w:val="0"/>
          <w:color w:val="auto"/>
          <w:spacing w:val="0"/>
          <w:kern w:val="0"/>
          <w:sz w:val="21"/>
          <w:szCs w:val="21"/>
          <w:highlight w:val="none"/>
        </w:rPr>
        <w:t xml:space="preserve">12.3.4 </w:t>
      </w:r>
      <w:r>
        <w:rPr>
          <w:rFonts w:hint="eastAsia" w:ascii="宋体" w:hAnsi="宋体" w:eastAsia="宋体" w:cs="宋体"/>
          <w:bCs w:val="0"/>
          <w:color w:val="auto"/>
          <w:spacing w:val="0"/>
          <w:kern w:val="2"/>
          <w:sz w:val="21"/>
          <w:szCs w:val="21"/>
          <w:highlight w:val="none"/>
        </w:rPr>
        <w:t>项</w:t>
      </w:r>
      <w:r>
        <w:rPr>
          <w:rFonts w:hint="eastAsia" w:ascii="宋体" w:hAnsi="宋体" w:eastAsia="宋体" w:cs="宋体"/>
          <w:bCs w:val="0"/>
          <w:color w:val="auto"/>
          <w:spacing w:val="0"/>
          <w:kern w:val="0"/>
          <w:sz w:val="21"/>
          <w:szCs w:val="21"/>
          <w:highlight w:val="none"/>
        </w:rPr>
        <w:t>〔总价合同的计量〕</w:t>
      </w:r>
      <w:r>
        <w:rPr>
          <w:rFonts w:hint="eastAsia" w:ascii="宋体" w:hAnsi="宋体" w:eastAsia="宋体" w:cs="宋体"/>
          <w:bCs w:val="0"/>
          <w:color w:val="auto"/>
          <w:spacing w:val="0"/>
          <w:kern w:val="2"/>
          <w:sz w:val="21"/>
          <w:szCs w:val="21"/>
          <w:highlight w:val="none"/>
        </w:rPr>
        <w:t>约定进行计量：</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31A1F4A3">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12.3.6 其他价格形式合同的计量</w:t>
      </w:r>
    </w:p>
    <w:p w14:paraId="0D3285E1">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其他价格形式的计量方式和程序：</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792500DA">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 工程进度款支付</w:t>
      </w:r>
    </w:p>
    <w:p w14:paraId="41A51E42">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12.4.1 付款周期 </w:t>
      </w:r>
    </w:p>
    <w:p w14:paraId="056C9334">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lang w:bidi="ar"/>
        </w:rPr>
      </w:pPr>
      <w:r>
        <w:rPr>
          <w:rFonts w:hint="eastAsia" w:ascii="宋体" w:hAnsi="宋体" w:eastAsia="宋体" w:cs="宋体"/>
          <w:bCs w:val="0"/>
          <w:color w:val="auto"/>
          <w:spacing w:val="0"/>
          <w:kern w:val="2"/>
          <w:sz w:val="21"/>
          <w:szCs w:val="21"/>
          <w:highlight w:val="none"/>
          <w:lang w:bidi="ar"/>
        </w:rPr>
        <w:t>关于付款周期的约定：</w:t>
      </w:r>
    </w:p>
    <w:p w14:paraId="2497D4B3">
      <w:pPr>
        <w:keepNext w:val="0"/>
        <w:keepLines w:val="0"/>
        <w:pageBreakBefore w:val="0"/>
        <w:widowControl w:val="0"/>
        <w:tabs>
          <w:tab w:val="center" w:pos="4393"/>
          <w:tab w:val="left" w:pos="6774"/>
        </w:tabs>
        <w:kinsoku/>
        <w:wordWrap/>
        <w:overflowPunct/>
        <w:topLinePunct w:val="0"/>
        <w:bidi w:val="0"/>
        <w:spacing w:line="360" w:lineRule="auto"/>
        <w:ind w:left="0" w:leftChars="0" w:right="0" w:firstLine="422" w:firstLineChars="200"/>
        <w:jc w:val="left"/>
        <w:textAlignment w:val="auto"/>
        <w:rPr>
          <w:rFonts w:hint="eastAsia" w:ascii="宋体" w:hAnsi="宋体" w:eastAsia="宋体" w:cs="宋体"/>
          <w:b/>
          <w:bCs w:val="0"/>
          <w:color w:val="auto"/>
          <w:spacing w:val="0"/>
          <w:kern w:val="0"/>
          <w:sz w:val="21"/>
          <w:szCs w:val="21"/>
          <w:highlight w:val="none"/>
          <w:lang w:val="en-US" w:eastAsia="zh-CN" w:bidi="ar"/>
        </w:rPr>
      </w:pPr>
      <w:r>
        <w:rPr>
          <w:rFonts w:hint="eastAsia" w:ascii="宋体" w:hAnsi="宋体" w:eastAsia="宋体" w:cs="宋体"/>
          <w:b/>
          <w:bCs w:val="0"/>
          <w:color w:val="auto"/>
          <w:spacing w:val="0"/>
          <w:kern w:val="0"/>
          <w:sz w:val="21"/>
          <w:szCs w:val="21"/>
          <w:highlight w:val="none"/>
          <w:lang w:val="en-US" w:eastAsia="zh-CN" w:bidi="ar"/>
        </w:rPr>
        <w:t>双方已签订合同且乙方提供预付款担保后7个工作日内，甲方支付合同金额的10%作为预付款，工程竣工验收合格后付至已完合格工程量对应工程价款的80%，审计结束支付至审定价款的97%；待缺陷责任期满后支付至审计价款的100%。</w:t>
      </w:r>
    </w:p>
    <w:p w14:paraId="1325D934">
      <w:pPr>
        <w:keepNext w:val="0"/>
        <w:keepLines w:val="0"/>
        <w:pageBreakBefore w:val="0"/>
        <w:widowControl w:val="0"/>
        <w:tabs>
          <w:tab w:val="center" w:pos="4393"/>
          <w:tab w:val="left" w:pos="6774"/>
        </w:tabs>
        <w:kinsoku/>
        <w:wordWrap/>
        <w:overflowPunct/>
        <w:topLinePunct w:val="0"/>
        <w:bidi w:val="0"/>
        <w:spacing w:line="360" w:lineRule="auto"/>
        <w:ind w:left="0" w:leftChars="0" w:right="0" w:firstLine="422" w:firstLineChars="200"/>
        <w:jc w:val="left"/>
        <w:textAlignment w:val="auto"/>
        <w:rPr>
          <w:rFonts w:hint="eastAsia" w:ascii="宋体" w:hAnsi="宋体" w:eastAsia="宋体" w:cs="宋体"/>
          <w:b/>
          <w:bCs/>
          <w:color w:val="auto"/>
          <w:spacing w:val="0"/>
          <w:kern w:val="2"/>
          <w:sz w:val="21"/>
          <w:szCs w:val="21"/>
          <w:highlight w:val="none"/>
          <w:u w:val="single"/>
          <w:lang w:eastAsia="zh-CN"/>
        </w:rPr>
      </w:pPr>
      <w:r>
        <w:rPr>
          <w:rFonts w:hint="eastAsia" w:ascii="宋体" w:hAnsi="宋体" w:eastAsia="宋体" w:cs="宋体"/>
          <w:b/>
          <w:bCs w:val="0"/>
          <w:color w:val="auto"/>
          <w:spacing w:val="0"/>
          <w:kern w:val="0"/>
          <w:sz w:val="21"/>
          <w:szCs w:val="21"/>
          <w:highlight w:val="none"/>
          <w:lang w:val="en-US" w:eastAsia="zh-CN" w:bidi="ar"/>
        </w:rPr>
        <w:t>工程施工进行中每笔工程付款承包人必须开具正式增值税发票（自增值税发票日期后10个工作日内付款），否则不予付款。</w:t>
      </w:r>
    </w:p>
    <w:p w14:paraId="0B189FA0">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12.4.2 进度付款申请单的编制</w:t>
      </w:r>
    </w:p>
    <w:p w14:paraId="3F138BB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关于进度付款申请单编制的约定：</w:t>
      </w:r>
      <w:r>
        <w:rPr>
          <w:rFonts w:hint="eastAsia" w:ascii="宋体" w:hAnsi="宋体" w:eastAsia="宋体" w:cs="宋体"/>
          <w:bCs w:val="0"/>
          <w:color w:val="auto"/>
          <w:spacing w:val="0"/>
          <w:kern w:val="2"/>
          <w:sz w:val="21"/>
          <w:szCs w:val="21"/>
          <w:highlight w:val="none"/>
          <w:u w:val="single"/>
        </w:rPr>
        <w:t xml:space="preserve">不包括变更、索赔等部分 </w:t>
      </w:r>
    </w:p>
    <w:p w14:paraId="43C690E3">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12.4.3 进度付款申请单的提交</w:t>
      </w:r>
    </w:p>
    <w:p w14:paraId="56C589E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（1）单价合同进度付款申请单提交的约定：</w:t>
      </w:r>
      <w:r>
        <w:rPr>
          <w:rFonts w:hint="eastAsia" w:ascii="宋体" w:hAnsi="宋体" w:eastAsia="宋体" w:cs="宋体"/>
          <w:bCs w:val="0"/>
          <w:color w:val="auto"/>
          <w:spacing w:val="0"/>
          <w:kern w:val="2"/>
          <w:sz w:val="21"/>
          <w:szCs w:val="21"/>
          <w:highlight w:val="none"/>
          <w:u w:val="single"/>
        </w:rPr>
        <w:t xml:space="preserve"> 承包人应于每月25日向监理人报送上月20日至当月19日已完成的合格工程量，并附进度付款申请单、已完工程量报表和相关资料</w:t>
      </w:r>
      <w:r>
        <w:rPr>
          <w:rFonts w:hint="eastAsia" w:ascii="宋体" w:hAnsi="宋体" w:eastAsia="宋体" w:cs="宋体"/>
          <w:bCs w:val="0"/>
          <w:color w:val="auto"/>
          <w:spacing w:val="0"/>
          <w:kern w:val="2"/>
          <w:sz w:val="21"/>
          <w:szCs w:val="21"/>
          <w:highlight w:val="none"/>
        </w:rPr>
        <w:t>。</w:t>
      </w:r>
    </w:p>
    <w:p w14:paraId="1638021A">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（2）总价合同进度付款申请单提交的约定：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2186E7E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（3）其他价格形式合同进度付款申请单提交的约定：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14995E5B">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12.4.4 进度款审核和支付</w:t>
      </w:r>
    </w:p>
    <w:p w14:paraId="6C215EC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（1）监理人审查并报送发包人的期限：</w:t>
      </w:r>
      <w:r>
        <w:rPr>
          <w:rFonts w:hint="eastAsia" w:ascii="宋体" w:hAnsi="宋体" w:eastAsia="宋体" w:cs="宋体"/>
          <w:bCs w:val="0"/>
          <w:color w:val="auto"/>
          <w:spacing w:val="0"/>
          <w:kern w:val="2"/>
          <w:sz w:val="21"/>
          <w:szCs w:val="21"/>
          <w:highlight w:val="none"/>
          <w:u w:val="single"/>
          <w:lang w:bidi="ar"/>
        </w:rPr>
        <w:t>在收到承包人进度付款申请单以及相关资料</w:t>
      </w:r>
      <w:r>
        <w:rPr>
          <w:rFonts w:hint="eastAsia" w:ascii="宋体" w:hAnsi="宋体" w:eastAsia="宋体" w:cs="宋体"/>
          <w:bCs w:val="0"/>
          <w:color w:val="auto"/>
          <w:spacing w:val="0"/>
          <w:kern w:val="2"/>
          <w:sz w:val="21"/>
          <w:szCs w:val="21"/>
          <w:highlight w:val="none"/>
          <w:u w:val="single"/>
          <w:lang w:val="en-US" w:eastAsia="zh-CN" w:bidi="ar"/>
        </w:rPr>
        <w:t>后</w:t>
      </w:r>
      <w:r>
        <w:rPr>
          <w:rFonts w:hint="eastAsia" w:ascii="宋体" w:hAnsi="宋体" w:eastAsia="宋体" w:cs="宋体"/>
          <w:bCs w:val="0"/>
          <w:color w:val="auto"/>
          <w:spacing w:val="0"/>
          <w:kern w:val="2"/>
          <w:sz w:val="21"/>
          <w:szCs w:val="21"/>
          <w:highlight w:val="none"/>
          <w:u w:val="single"/>
          <w:lang w:bidi="ar"/>
        </w:rPr>
        <w:t>共14天出具进度款支付证书，</w:t>
      </w:r>
      <w:r>
        <w:rPr>
          <w:rFonts w:hint="eastAsia" w:ascii="宋体" w:hAnsi="宋体" w:eastAsia="宋体" w:cs="宋体"/>
          <w:bCs w:val="0"/>
          <w:color w:val="auto"/>
          <w:spacing w:val="0"/>
          <w:kern w:val="2"/>
          <w:sz w:val="21"/>
          <w:szCs w:val="21"/>
          <w:highlight w:val="none"/>
          <w:u w:val="single"/>
          <w:lang w:val="en-US" w:eastAsia="zh-CN" w:bidi="ar"/>
        </w:rPr>
        <w:t>其中</w:t>
      </w:r>
      <w:r>
        <w:rPr>
          <w:rFonts w:hint="eastAsia" w:ascii="宋体" w:hAnsi="宋体" w:eastAsia="宋体" w:cs="宋体"/>
          <w:bCs w:val="0"/>
          <w:color w:val="auto"/>
          <w:spacing w:val="0"/>
          <w:kern w:val="2"/>
          <w:sz w:val="21"/>
          <w:szCs w:val="21"/>
          <w:highlight w:val="none"/>
          <w:u w:val="single"/>
          <w:lang w:bidi="ar"/>
        </w:rPr>
        <w:t>监理工程师应在收到承包人进度付款申请单以及相关资料后</w:t>
      </w:r>
      <w:r>
        <w:rPr>
          <w:rFonts w:hint="eastAsia" w:ascii="宋体" w:hAnsi="宋体" w:eastAsia="宋体" w:cs="宋体"/>
          <w:bCs w:val="0"/>
          <w:color w:val="auto"/>
          <w:spacing w:val="0"/>
          <w:kern w:val="2"/>
          <w:sz w:val="21"/>
          <w:szCs w:val="21"/>
          <w:highlight w:val="none"/>
          <w:u w:val="single"/>
          <w:lang w:val="en-US" w:eastAsia="zh-CN" w:bidi="ar"/>
        </w:rPr>
        <w:t>7</w:t>
      </w:r>
      <w:r>
        <w:rPr>
          <w:rFonts w:hint="eastAsia" w:ascii="宋体" w:hAnsi="宋体" w:eastAsia="宋体" w:cs="宋体"/>
          <w:bCs w:val="0"/>
          <w:color w:val="auto"/>
          <w:spacing w:val="0"/>
          <w:kern w:val="2"/>
          <w:sz w:val="21"/>
          <w:szCs w:val="21"/>
          <w:highlight w:val="none"/>
          <w:u w:val="single"/>
          <w:lang w:bidi="ar"/>
        </w:rPr>
        <w:t>天内审查完成，并报跟踪审计单位审核，跟审单位应在收到后7天内完成审核并报发包人批准</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F3FD69A">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发包人完成审批并签发进度款支付证书的期限：</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020077B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（2）发包人支付进度款的期限：</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5C84052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发包人逾期支付进度款的违约金的计算方式：</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14348864">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12.4.6 支付分解表的编制</w:t>
      </w:r>
    </w:p>
    <w:p w14:paraId="559336E0">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1、总价合同支付分解表的编制与审批：</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136F51F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2、单价合同的总价项目支付分解表的编制与审批：</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5C5A2AEB">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13. 验收和工程试车</w:t>
      </w:r>
    </w:p>
    <w:p w14:paraId="52C06C22">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13.1 分部分项工程验收</w:t>
      </w:r>
    </w:p>
    <w:p w14:paraId="6ECC2338">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13.1.2监理人不能按时进行验收时，应提前</w:t>
      </w:r>
      <w:r>
        <w:rPr>
          <w:rFonts w:hint="eastAsia" w:ascii="宋体" w:hAnsi="宋体" w:eastAsia="宋体" w:cs="宋体"/>
          <w:bCs w:val="0"/>
          <w:color w:val="auto"/>
          <w:spacing w:val="0"/>
          <w:kern w:val="2"/>
          <w:sz w:val="21"/>
          <w:szCs w:val="21"/>
          <w:highlight w:val="none"/>
          <w:u w:val="single"/>
        </w:rPr>
        <w:t xml:space="preserve"> 24 </w:t>
      </w:r>
      <w:r>
        <w:rPr>
          <w:rFonts w:hint="eastAsia" w:ascii="宋体" w:hAnsi="宋体" w:eastAsia="宋体" w:cs="宋体"/>
          <w:bCs w:val="0"/>
          <w:color w:val="auto"/>
          <w:spacing w:val="0"/>
          <w:kern w:val="2"/>
          <w:sz w:val="21"/>
          <w:szCs w:val="21"/>
          <w:highlight w:val="none"/>
        </w:rPr>
        <w:t>小时提交书面延期要求。关于延期最长不得超过：</w:t>
      </w:r>
      <w:r>
        <w:rPr>
          <w:rFonts w:hint="eastAsia" w:ascii="宋体" w:hAnsi="宋体" w:eastAsia="宋体" w:cs="宋体"/>
          <w:bCs w:val="0"/>
          <w:color w:val="auto"/>
          <w:spacing w:val="0"/>
          <w:kern w:val="2"/>
          <w:sz w:val="21"/>
          <w:szCs w:val="21"/>
          <w:highlight w:val="none"/>
          <w:u w:val="single"/>
        </w:rPr>
        <w:t xml:space="preserve"> 48 </w:t>
      </w:r>
      <w:r>
        <w:rPr>
          <w:rFonts w:hint="eastAsia" w:ascii="宋体" w:hAnsi="宋体" w:eastAsia="宋体" w:cs="宋体"/>
          <w:bCs w:val="0"/>
          <w:color w:val="auto"/>
          <w:spacing w:val="0"/>
          <w:kern w:val="2"/>
          <w:sz w:val="21"/>
          <w:szCs w:val="21"/>
          <w:highlight w:val="none"/>
        </w:rPr>
        <w:t>小时。</w:t>
      </w:r>
    </w:p>
    <w:p w14:paraId="5E6051D0">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13.2 竣工验收</w:t>
      </w:r>
    </w:p>
    <w:p w14:paraId="4D167BAA">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13.2.2竣工验收程序</w:t>
      </w:r>
    </w:p>
    <w:p w14:paraId="4A022B4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关于竣工验收程序的约定：</w:t>
      </w:r>
    </w:p>
    <w:p w14:paraId="3C1B489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EBC9315">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752876D">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（3）竣工验收合格的，发包人应在验收合格后28天内向承包人签发工程接收证书。发包人无正当理由逾期不颁发工程接收证书的，自验收合格后第29天起视为已颁发工程接收证书。</w:t>
      </w:r>
    </w:p>
    <w:p w14:paraId="669C7D7B">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5421B93">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u w:val="single"/>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46CEF0C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发包人未按照本项约定组织竣工验收、颁发工程接收证书的违约金的计算方法：</w:t>
      </w:r>
      <w:r>
        <w:rPr>
          <w:rFonts w:hint="eastAsia" w:ascii="宋体" w:hAnsi="宋体" w:eastAsia="宋体" w:cs="宋体"/>
          <w:bCs w:val="0"/>
          <w:color w:val="auto"/>
          <w:spacing w:val="0"/>
          <w:kern w:val="2"/>
          <w:sz w:val="21"/>
          <w:szCs w:val="21"/>
          <w:highlight w:val="none"/>
          <w:u w:val="single"/>
        </w:rPr>
        <w:t xml:space="preserve"> 双方协商延期支付时间，不计取违约金 </w:t>
      </w:r>
      <w:r>
        <w:rPr>
          <w:rFonts w:hint="eastAsia" w:ascii="宋体" w:hAnsi="宋体" w:eastAsia="宋体" w:cs="宋体"/>
          <w:bCs w:val="0"/>
          <w:color w:val="auto"/>
          <w:spacing w:val="0"/>
          <w:kern w:val="2"/>
          <w:sz w:val="21"/>
          <w:szCs w:val="21"/>
          <w:highlight w:val="none"/>
        </w:rPr>
        <w:t>。</w:t>
      </w:r>
    </w:p>
    <w:p w14:paraId="57375D47">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13.2.5移交、接收全部与部分工程</w:t>
      </w:r>
    </w:p>
    <w:p w14:paraId="263A0F8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承包人向发包人移交工程的期限：</w:t>
      </w:r>
      <w:r>
        <w:rPr>
          <w:rFonts w:hint="eastAsia" w:ascii="宋体" w:hAnsi="宋体" w:eastAsia="宋体" w:cs="宋体"/>
          <w:bCs w:val="0"/>
          <w:color w:val="auto"/>
          <w:spacing w:val="0"/>
          <w:kern w:val="2"/>
          <w:sz w:val="21"/>
          <w:szCs w:val="21"/>
          <w:highlight w:val="none"/>
          <w:u w:val="single"/>
        </w:rPr>
        <w:t xml:space="preserve"> 执行通用条款  </w:t>
      </w:r>
      <w:r>
        <w:rPr>
          <w:rFonts w:hint="eastAsia" w:ascii="宋体" w:hAnsi="宋体" w:eastAsia="宋体" w:cs="宋体"/>
          <w:bCs w:val="0"/>
          <w:color w:val="auto"/>
          <w:spacing w:val="0"/>
          <w:kern w:val="2"/>
          <w:sz w:val="21"/>
          <w:szCs w:val="21"/>
          <w:highlight w:val="none"/>
        </w:rPr>
        <w:t xml:space="preserve">。 </w:t>
      </w:r>
    </w:p>
    <w:p w14:paraId="12557215">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发包人未按本合同约定接收全部或部分工程的，违约金的计算方法为：</w:t>
      </w:r>
      <w:r>
        <w:rPr>
          <w:rFonts w:hint="eastAsia" w:ascii="宋体" w:hAnsi="宋体" w:eastAsia="宋体" w:cs="宋体"/>
          <w:bCs w:val="0"/>
          <w:color w:val="auto"/>
          <w:spacing w:val="0"/>
          <w:kern w:val="2"/>
          <w:sz w:val="21"/>
          <w:szCs w:val="21"/>
          <w:highlight w:val="none"/>
          <w:u w:val="single"/>
        </w:rPr>
        <w:t xml:space="preserve"> 双方协商延期支付时间，不计取违约金 </w:t>
      </w:r>
      <w:r>
        <w:rPr>
          <w:rFonts w:hint="eastAsia" w:ascii="宋体" w:hAnsi="宋体" w:eastAsia="宋体" w:cs="宋体"/>
          <w:bCs w:val="0"/>
          <w:color w:val="auto"/>
          <w:spacing w:val="0"/>
          <w:kern w:val="2"/>
          <w:sz w:val="21"/>
          <w:szCs w:val="21"/>
          <w:highlight w:val="none"/>
        </w:rPr>
        <w:t>。</w:t>
      </w:r>
    </w:p>
    <w:p w14:paraId="67DAE65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承包人未按时移交工程的，违约金的计算方法为：</w:t>
      </w:r>
      <w:r>
        <w:rPr>
          <w:rFonts w:hint="eastAsia" w:ascii="宋体" w:hAnsi="宋体" w:eastAsia="宋体" w:cs="宋体"/>
          <w:bCs w:val="0"/>
          <w:color w:val="auto"/>
          <w:spacing w:val="0"/>
          <w:kern w:val="2"/>
          <w:sz w:val="21"/>
          <w:szCs w:val="21"/>
          <w:highlight w:val="none"/>
          <w:u w:val="single"/>
        </w:rPr>
        <w:t xml:space="preserve"> 如承包人未按时移交工程的，承包人需向发包人支付1万/天的违约金。本违约金无上限。违约金从工程竣工结算款中扣除</w:t>
      </w:r>
      <w:r>
        <w:rPr>
          <w:rFonts w:hint="eastAsia" w:ascii="宋体" w:hAnsi="宋体" w:eastAsia="宋体" w:cs="宋体"/>
          <w:bCs w:val="0"/>
          <w:color w:val="auto"/>
          <w:spacing w:val="0"/>
          <w:kern w:val="2"/>
          <w:sz w:val="21"/>
          <w:szCs w:val="21"/>
          <w:highlight w:val="none"/>
        </w:rPr>
        <w:t>。</w:t>
      </w:r>
    </w:p>
    <w:p w14:paraId="2DAE4AB1">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13.3 工程试车</w:t>
      </w:r>
    </w:p>
    <w:p w14:paraId="311631CE">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13.3.1 试车程序</w:t>
      </w:r>
    </w:p>
    <w:p w14:paraId="42BF09B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（1）单机无负荷试车费用由</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0"/>
          <w:sz w:val="21"/>
          <w:szCs w:val="21"/>
          <w:highlight w:val="none"/>
        </w:rPr>
        <w:t>承担；</w:t>
      </w:r>
    </w:p>
    <w:p w14:paraId="5DC338F4">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（2）无负荷联动试车费用由</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0"/>
          <w:sz w:val="21"/>
          <w:szCs w:val="21"/>
          <w:highlight w:val="none"/>
        </w:rPr>
        <w:t>承担。</w:t>
      </w:r>
    </w:p>
    <w:p w14:paraId="5C66AD89">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13.3.3 投料试车</w:t>
      </w:r>
    </w:p>
    <w:p w14:paraId="5B76B448">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关于投料试车相关事项的约定：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130E1473">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13.6 竣工退场</w:t>
      </w:r>
    </w:p>
    <w:p w14:paraId="767B7337">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13.6.1 竣工退场</w:t>
      </w:r>
    </w:p>
    <w:p w14:paraId="6B53E7C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承包人完成竣工退场的期限：</w:t>
      </w:r>
      <w:r>
        <w:rPr>
          <w:rFonts w:hint="eastAsia" w:ascii="宋体" w:hAnsi="宋体" w:eastAsia="宋体" w:cs="宋体"/>
          <w:bCs w:val="0"/>
          <w:color w:val="auto"/>
          <w:spacing w:val="0"/>
          <w:kern w:val="0"/>
          <w:sz w:val="21"/>
          <w:szCs w:val="21"/>
          <w:highlight w:val="none"/>
          <w:u w:val="single"/>
        </w:rPr>
        <w:t xml:space="preserve"> 工程竣工验收合格后，施工单位的施工人员、材料、设备必须在 7 天内全部退出现场 </w:t>
      </w:r>
      <w:r>
        <w:rPr>
          <w:rFonts w:hint="eastAsia" w:ascii="宋体" w:hAnsi="宋体" w:eastAsia="宋体" w:cs="宋体"/>
          <w:bCs w:val="0"/>
          <w:color w:val="auto"/>
          <w:spacing w:val="0"/>
          <w:kern w:val="0"/>
          <w:sz w:val="21"/>
          <w:szCs w:val="21"/>
          <w:highlight w:val="none"/>
        </w:rPr>
        <w:t>。</w:t>
      </w:r>
    </w:p>
    <w:p w14:paraId="3FA96281">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14. 竣工结算</w:t>
      </w:r>
    </w:p>
    <w:p w14:paraId="3662196A">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14.1 竣工结算申请</w:t>
      </w:r>
    </w:p>
    <w:p w14:paraId="3409A568">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承包人提交竣工结算申请单的期限：</w:t>
      </w:r>
      <w:r>
        <w:rPr>
          <w:rFonts w:hint="eastAsia" w:ascii="宋体" w:hAnsi="宋体" w:eastAsia="宋体" w:cs="宋体"/>
          <w:bCs w:val="0"/>
          <w:color w:val="auto"/>
          <w:spacing w:val="0"/>
          <w:kern w:val="2"/>
          <w:sz w:val="21"/>
          <w:szCs w:val="21"/>
          <w:highlight w:val="none"/>
          <w:u w:val="single"/>
        </w:rPr>
        <w:t xml:space="preserve">  执行通用条款   </w:t>
      </w:r>
      <w:r>
        <w:rPr>
          <w:rFonts w:hint="eastAsia" w:ascii="宋体" w:hAnsi="宋体" w:eastAsia="宋体" w:cs="宋体"/>
          <w:bCs w:val="0"/>
          <w:color w:val="auto"/>
          <w:spacing w:val="0"/>
          <w:kern w:val="2"/>
          <w:sz w:val="21"/>
          <w:szCs w:val="21"/>
          <w:highlight w:val="none"/>
        </w:rPr>
        <w:t>。</w:t>
      </w:r>
    </w:p>
    <w:p w14:paraId="3334848D">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竣工结算申请单应包括的内容：</w:t>
      </w:r>
      <w:r>
        <w:rPr>
          <w:rFonts w:hint="eastAsia" w:ascii="宋体" w:hAnsi="宋体" w:eastAsia="宋体" w:cs="宋体"/>
          <w:bCs w:val="0"/>
          <w:color w:val="auto"/>
          <w:spacing w:val="0"/>
          <w:kern w:val="2"/>
          <w:sz w:val="21"/>
          <w:szCs w:val="21"/>
          <w:highlight w:val="none"/>
          <w:u w:val="single"/>
        </w:rPr>
        <w:t xml:space="preserve">按发包人要求执行 </w:t>
      </w:r>
      <w:r>
        <w:rPr>
          <w:rFonts w:hint="eastAsia" w:ascii="宋体" w:hAnsi="宋体" w:eastAsia="宋体" w:cs="宋体"/>
          <w:bCs w:val="0"/>
          <w:color w:val="auto"/>
          <w:spacing w:val="0"/>
          <w:kern w:val="2"/>
          <w:sz w:val="21"/>
          <w:szCs w:val="21"/>
          <w:highlight w:val="none"/>
        </w:rPr>
        <w:t>。</w:t>
      </w:r>
    </w:p>
    <w:p w14:paraId="1BA4DEB7">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14.2 竣工结算审核</w:t>
      </w:r>
    </w:p>
    <w:p w14:paraId="655E2609">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发包人审批竣工付款申请单的期限：</w:t>
      </w:r>
      <w:r>
        <w:rPr>
          <w:rFonts w:hint="eastAsia" w:ascii="宋体" w:hAnsi="宋体" w:eastAsia="宋体" w:cs="宋体"/>
          <w:bCs w:val="0"/>
          <w:color w:val="auto"/>
          <w:spacing w:val="0"/>
          <w:kern w:val="2"/>
          <w:sz w:val="21"/>
          <w:szCs w:val="21"/>
          <w:highlight w:val="none"/>
          <w:u w:val="single"/>
        </w:rPr>
        <w:t xml:space="preserve"> 具体实施按照发包人规定的工作流程及要求执行</w:t>
      </w:r>
      <w:r>
        <w:rPr>
          <w:rFonts w:hint="eastAsia" w:ascii="宋体" w:hAnsi="宋体" w:eastAsia="宋体" w:cs="宋体"/>
          <w:bCs w:val="0"/>
          <w:color w:val="auto"/>
          <w:spacing w:val="0"/>
          <w:kern w:val="2"/>
          <w:sz w:val="21"/>
          <w:szCs w:val="21"/>
          <w:highlight w:val="none"/>
        </w:rPr>
        <w:t>。</w:t>
      </w:r>
    </w:p>
    <w:p w14:paraId="615F9A20">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发包人完成竣工付款的期限：</w:t>
      </w:r>
      <w:r>
        <w:rPr>
          <w:rFonts w:hint="eastAsia" w:ascii="宋体" w:hAnsi="宋体" w:eastAsia="宋体" w:cs="宋体"/>
          <w:bCs w:val="0"/>
          <w:color w:val="auto"/>
          <w:spacing w:val="0"/>
          <w:kern w:val="2"/>
          <w:sz w:val="21"/>
          <w:szCs w:val="21"/>
          <w:highlight w:val="none"/>
          <w:u w:val="single"/>
        </w:rPr>
        <w:t>具体实施按照发包人规定的工作流程及要求执行</w:t>
      </w:r>
      <w:r>
        <w:rPr>
          <w:rFonts w:hint="eastAsia" w:ascii="宋体" w:hAnsi="宋体" w:eastAsia="宋体" w:cs="宋体"/>
          <w:bCs w:val="0"/>
          <w:color w:val="auto"/>
          <w:spacing w:val="0"/>
          <w:kern w:val="2"/>
          <w:sz w:val="21"/>
          <w:szCs w:val="21"/>
          <w:highlight w:val="none"/>
        </w:rPr>
        <w:t>。</w:t>
      </w:r>
    </w:p>
    <w:p w14:paraId="602301FF">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关于竣工付款证书异议部分复核的方式和程序：</w:t>
      </w:r>
      <w:r>
        <w:rPr>
          <w:rFonts w:hint="eastAsia" w:ascii="宋体" w:hAnsi="宋体" w:eastAsia="宋体" w:cs="宋体"/>
          <w:b/>
          <w:bCs/>
          <w:color w:val="auto"/>
          <w:spacing w:val="0"/>
          <w:kern w:val="2"/>
          <w:sz w:val="21"/>
          <w:szCs w:val="21"/>
          <w:highlight w:val="none"/>
          <w:u w:val="single"/>
        </w:rPr>
        <w:t>按通用条款第20条“争议解决”的约定办理</w:t>
      </w:r>
      <w:r>
        <w:rPr>
          <w:rFonts w:hint="eastAsia" w:ascii="宋体" w:hAnsi="宋体" w:eastAsia="宋体" w:cs="宋体"/>
          <w:bCs w:val="0"/>
          <w:color w:val="auto"/>
          <w:spacing w:val="0"/>
          <w:kern w:val="2"/>
          <w:sz w:val="21"/>
          <w:szCs w:val="21"/>
          <w:highlight w:val="none"/>
        </w:rPr>
        <w:t>。</w:t>
      </w:r>
    </w:p>
    <w:p w14:paraId="2F40F380">
      <w:pPr>
        <w:pageBreakBefore w:val="0"/>
        <w:widowControl w:val="0"/>
        <w:tabs>
          <w:tab w:val="center" w:pos="4393"/>
          <w:tab w:val="left" w:pos="6774"/>
        </w:tabs>
        <w:kinsoku/>
        <w:wordWrap/>
        <w:overflowPunct/>
        <w:topLinePunct w:val="0"/>
        <w:bidi w:val="0"/>
        <w:adjustRightInd w:val="0"/>
        <w:snapToGrid w:val="0"/>
        <w:spacing w:line="360" w:lineRule="auto"/>
        <w:ind w:left="0" w:right="0" w:firstLine="422" w:firstLineChars="200"/>
        <w:jc w:val="left"/>
        <w:rPr>
          <w:rFonts w:hint="eastAsia" w:ascii="宋体" w:hAnsi="宋体" w:eastAsia="宋体" w:cs="宋体"/>
          <w:b/>
          <w:bCs w:val="0"/>
          <w:color w:val="auto"/>
          <w:spacing w:val="0"/>
          <w:kern w:val="2"/>
          <w:sz w:val="21"/>
          <w:szCs w:val="21"/>
          <w:highlight w:val="none"/>
        </w:rPr>
      </w:pPr>
      <w:r>
        <w:rPr>
          <w:rFonts w:hint="eastAsia" w:ascii="宋体" w:hAnsi="宋体" w:eastAsia="宋体" w:cs="宋体"/>
          <w:b/>
          <w:bCs w:val="0"/>
          <w:color w:val="auto"/>
          <w:spacing w:val="0"/>
          <w:kern w:val="2"/>
          <w:sz w:val="21"/>
          <w:szCs w:val="21"/>
          <w:highlight w:val="none"/>
        </w:rPr>
        <w:t>其他有关说明：</w:t>
      </w:r>
    </w:p>
    <w:p w14:paraId="602B57A4">
      <w:pPr>
        <w:pageBreakBefore w:val="0"/>
        <w:widowControl w:val="0"/>
        <w:tabs>
          <w:tab w:val="center" w:pos="4393"/>
          <w:tab w:val="left" w:pos="6774"/>
        </w:tabs>
        <w:kinsoku/>
        <w:wordWrap/>
        <w:overflowPunct/>
        <w:topLinePunct w:val="0"/>
        <w:bidi w:val="0"/>
        <w:snapToGrid w:val="0"/>
        <w:spacing w:line="360" w:lineRule="auto"/>
        <w:ind w:left="0" w:right="0" w:firstLine="422" w:firstLineChars="200"/>
        <w:jc w:val="left"/>
        <w:rPr>
          <w:rFonts w:hint="eastAsia" w:ascii="宋体" w:hAnsi="宋体" w:eastAsia="宋体" w:cs="宋体"/>
          <w:b/>
          <w:bCs w:val="0"/>
          <w:color w:val="auto"/>
          <w:spacing w:val="0"/>
          <w:kern w:val="2"/>
          <w:sz w:val="21"/>
          <w:szCs w:val="21"/>
          <w:highlight w:val="none"/>
          <w:lang w:val="en-US" w:eastAsia="zh-CN" w:bidi="ar-SA"/>
        </w:rPr>
      </w:pPr>
      <w:r>
        <w:rPr>
          <w:rFonts w:hint="eastAsia" w:ascii="宋体" w:hAnsi="宋体" w:eastAsia="宋体" w:cs="宋体"/>
          <w:b/>
          <w:bCs w:val="0"/>
          <w:color w:val="auto"/>
          <w:spacing w:val="0"/>
          <w:kern w:val="2"/>
          <w:sz w:val="21"/>
          <w:szCs w:val="21"/>
          <w:highlight w:val="none"/>
          <w:lang w:val="en-US" w:eastAsia="zh-CN" w:bidi="ar-SA"/>
        </w:rPr>
        <w:t>（1）发包人在收到结算文件后10 个工作日内提交建设单位或者建设单位委托的第三方造价咨询单位进行审核，在资料完整的情况下在规定时间内出具工程造价审核结果。在此期间， 发包人因结算中的任何事项可向承包人质询、 查证。 承包人在收到发包人明确的书面质询、查证后的七个工作日之内应提供相应的有效资料，若承包人在七个工作日之内不能提供的质询、查证资料，则视为承包人自动放弃该项计价的经济利益。</w:t>
      </w:r>
    </w:p>
    <w:p w14:paraId="79F22924">
      <w:pPr>
        <w:pageBreakBefore w:val="0"/>
        <w:widowControl w:val="0"/>
        <w:tabs>
          <w:tab w:val="center" w:pos="4393"/>
          <w:tab w:val="left" w:pos="6774"/>
        </w:tabs>
        <w:kinsoku/>
        <w:wordWrap/>
        <w:overflowPunct/>
        <w:topLinePunct w:val="0"/>
        <w:bidi w:val="0"/>
        <w:snapToGrid w:val="0"/>
        <w:spacing w:line="360" w:lineRule="auto"/>
        <w:ind w:left="0" w:right="0" w:firstLine="422" w:firstLineChars="200"/>
        <w:jc w:val="left"/>
        <w:rPr>
          <w:rFonts w:hint="eastAsia" w:ascii="宋体" w:hAnsi="宋体" w:eastAsia="宋体" w:cs="宋体"/>
          <w:b/>
          <w:bCs w:val="0"/>
          <w:color w:val="auto"/>
          <w:spacing w:val="0"/>
          <w:kern w:val="2"/>
          <w:sz w:val="21"/>
          <w:szCs w:val="21"/>
          <w:highlight w:val="none"/>
          <w:lang w:val="en-US" w:eastAsia="zh-CN" w:bidi="ar-SA"/>
        </w:rPr>
      </w:pPr>
      <w:r>
        <w:rPr>
          <w:rFonts w:hint="eastAsia" w:ascii="宋体" w:hAnsi="宋体" w:eastAsia="宋体" w:cs="宋体"/>
          <w:b/>
          <w:bCs w:val="0"/>
          <w:color w:val="auto"/>
          <w:spacing w:val="0"/>
          <w:kern w:val="2"/>
          <w:sz w:val="21"/>
          <w:szCs w:val="21"/>
          <w:highlight w:val="none"/>
          <w:lang w:val="en-US" w:eastAsia="zh-CN" w:bidi="ar-SA"/>
        </w:rPr>
        <w:t>（2）承包人提交的工程结算上报值经最终审计后，核减率≤ 5%，造价审核费由发包人承担；若核减率＞5%，则超过5%部分的追加咨询费由承包人承担（费用计取标准按超过5%部分的核减额的6%计算）。</w:t>
      </w:r>
    </w:p>
    <w:p w14:paraId="1161DDEC">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14.4 最终结清</w:t>
      </w:r>
    </w:p>
    <w:p w14:paraId="250DD152">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rPr>
        <w:t>14.4.1 最终结清申请单</w:t>
      </w:r>
    </w:p>
    <w:p w14:paraId="4362BE81">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rPr>
        <w:t>承包人提交最终结清申请单的份数：</w:t>
      </w:r>
      <w:r>
        <w:rPr>
          <w:rFonts w:hint="eastAsia" w:ascii="宋体" w:hAnsi="宋体" w:eastAsia="宋体" w:cs="宋体"/>
          <w:bCs w:val="0"/>
          <w:color w:val="auto"/>
          <w:spacing w:val="0"/>
          <w:kern w:val="2"/>
          <w:sz w:val="21"/>
          <w:szCs w:val="21"/>
          <w:highlight w:val="none"/>
          <w:u w:val="single"/>
        </w:rPr>
        <w:t xml:space="preserve">  按发包人要求执行  </w:t>
      </w:r>
      <w:r>
        <w:rPr>
          <w:rFonts w:hint="eastAsia" w:ascii="宋体" w:hAnsi="宋体" w:eastAsia="宋体" w:cs="宋体"/>
          <w:bCs w:val="0"/>
          <w:color w:val="auto"/>
          <w:spacing w:val="0"/>
          <w:kern w:val="2"/>
          <w:sz w:val="21"/>
          <w:szCs w:val="21"/>
          <w:highlight w:val="none"/>
        </w:rPr>
        <w:t>。</w:t>
      </w:r>
    </w:p>
    <w:p w14:paraId="3E42F519">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承包人提交最终结算申请单的期限：</w:t>
      </w:r>
      <w:r>
        <w:rPr>
          <w:rFonts w:hint="eastAsia" w:ascii="宋体" w:hAnsi="宋体" w:eastAsia="宋体" w:cs="宋体"/>
          <w:bCs w:val="0"/>
          <w:color w:val="auto"/>
          <w:spacing w:val="0"/>
          <w:kern w:val="2"/>
          <w:sz w:val="21"/>
          <w:szCs w:val="21"/>
          <w:highlight w:val="none"/>
          <w:u w:val="single"/>
        </w:rPr>
        <w:t xml:space="preserve">  缺陷责任期满后7天内  </w:t>
      </w:r>
      <w:r>
        <w:rPr>
          <w:rFonts w:hint="eastAsia" w:ascii="宋体" w:hAnsi="宋体" w:eastAsia="宋体" w:cs="宋体"/>
          <w:bCs w:val="0"/>
          <w:color w:val="auto"/>
          <w:spacing w:val="0"/>
          <w:kern w:val="2"/>
          <w:sz w:val="21"/>
          <w:szCs w:val="21"/>
          <w:highlight w:val="none"/>
        </w:rPr>
        <w:t xml:space="preserve">。 </w:t>
      </w:r>
    </w:p>
    <w:p w14:paraId="625F7C6A">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14.4.2 最终结清证书和支付</w:t>
      </w:r>
    </w:p>
    <w:p w14:paraId="4F7D5784">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（1）发包人完成最终结清申请单的审批并颁发最终结清证书的期限：</w:t>
      </w:r>
      <w:r>
        <w:rPr>
          <w:rFonts w:hint="eastAsia" w:ascii="宋体" w:hAnsi="宋体" w:eastAsia="宋体" w:cs="宋体"/>
          <w:bCs w:val="0"/>
          <w:color w:val="auto"/>
          <w:spacing w:val="0"/>
          <w:kern w:val="2"/>
          <w:sz w:val="21"/>
          <w:szCs w:val="21"/>
          <w:highlight w:val="none"/>
          <w:u w:val="single"/>
        </w:rPr>
        <w:t>按发包人工作流程</w:t>
      </w:r>
      <w:r>
        <w:rPr>
          <w:rFonts w:hint="eastAsia" w:ascii="宋体" w:hAnsi="宋体" w:eastAsia="宋体" w:cs="宋体"/>
          <w:bCs w:val="0"/>
          <w:color w:val="auto"/>
          <w:spacing w:val="0"/>
          <w:kern w:val="2"/>
          <w:sz w:val="21"/>
          <w:szCs w:val="21"/>
          <w:highlight w:val="none"/>
        </w:rPr>
        <w:t>。</w:t>
      </w:r>
    </w:p>
    <w:p w14:paraId="6D61E937">
      <w:pPr>
        <w:pageBreakBefore w:val="0"/>
        <w:widowControl w:val="0"/>
        <w:tabs>
          <w:tab w:val="center" w:pos="4393"/>
          <w:tab w:val="left" w:pos="6774"/>
        </w:tabs>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（2）发包人完成支付的期限：</w:t>
      </w:r>
      <w:r>
        <w:rPr>
          <w:rFonts w:hint="eastAsia" w:ascii="宋体" w:hAnsi="宋体" w:eastAsia="宋体" w:cs="宋体"/>
          <w:bCs w:val="0"/>
          <w:color w:val="auto"/>
          <w:spacing w:val="0"/>
          <w:kern w:val="2"/>
          <w:sz w:val="21"/>
          <w:szCs w:val="21"/>
          <w:highlight w:val="none"/>
          <w:u w:val="single"/>
        </w:rPr>
        <w:t>颁发最终结清证书后28天内完成，双方协商延期支付时间，不计取违约金</w:t>
      </w:r>
      <w:r>
        <w:rPr>
          <w:rFonts w:hint="eastAsia" w:ascii="宋体" w:hAnsi="宋体" w:eastAsia="宋体" w:cs="宋体"/>
          <w:bCs w:val="0"/>
          <w:color w:val="auto"/>
          <w:spacing w:val="0"/>
          <w:kern w:val="2"/>
          <w:sz w:val="21"/>
          <w:szCs w:val="21"/>
          <w:highlight w:val="none"/>
        </w:rPr>
        <w:t>。</w:t>
      </w:r>
    </w:p>
    <w:p w14:paraId="47F2C92C">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15. 缺陷责任期与保修</w:t>
      </w:r>
    </w:p>
    <w:p w14:paraId="5D0AE84F">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15.2缺陷责任期</w:t>
      </w:r>
    </w:p>
    <w:p w14:paraId="0D0CA53B">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缺陷责任期的具体期限：</w:t>
      </w:r>
      <w:r>
        <w:rPr>
          <w:rFonts w:hint="eastAsia" w:ascii="宋体" w:hAnsi="宋体" w:eastAsia="宋体" w:cs="宋体"/>
          <w:bCs w:val="0"/>
          <w:color w:val="auto"/>
          <w:spacing w:val="0"/>
          <w:kern w:val="2"/>
          <w:sz w:val="21"/>
          <w:szCs w:val="21"/>
          <w:highlight w:val="none"/>
          <w:u w:val="single"/>
        </w:rPr>
        <w:t xml:space="preserve">自实际竣工并验收合格日期起24个月 </w:t>
      </w:r>
      <w:r>
        <w:rPr>
          <w:rFonts w:hint="eastAsia" w:ascii="宋体" w:hAnsi="宋体" w:eastAsia="宋体" w:cs="宋体"/>
          <w:bCs w:val="0"/>
          <w:color w:val="auto"/>
          <w:spacing w:val="0"/>
          <w:kern w:val="2"/>
          <w:sz w:val="21"/>
          <w:szCs w:val="21"/>
          <w:highlight w:val="none"/>
        </w:rPr>
        <w:t>。</w:t>
      </w:r>
    </w:p>
    <w:p w14:paraId="690F9AAC">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15.3 质量保证金</w:t>
      </w:r>
    </w:p>
    <w:p w14:paraId="362BFB40">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关于是否扣留质量保证金的约定：</w:t>
      </w:r>
      <w:r>
        <w:rPr>
          <w:rFonts w:hint="eastAsia" w:ascii="宋体" w:hAnsi="宋体" w:eastAsia="宋体" w:cs="宋体"/>
          <w:bCs w:val="0"/>
          <w:color w:val="auto"/>
          <w:spacing w:val="0"/>
          <w:kern w:val="2"/>
          <w:sz w:val="21"/>
          <w:szCs w:val="21"/>
          <w:highlight w:val="none"/>
          <w:u w:val="single"/>
        </w:rPr>
        <w:t xml:space="preserve"> 扣留 </w:t>
      </w:r>
      <w:r>
        <w:rPr>
          <w:rFonts w:hint="eastAsia" w:ascii="宋体" w:hAnsi="宋体" w:eastAsia="宋体" w:cs="宋体"/>
          <w:bCs w:val="0"/>
          <w:color w:val="auto"/>
          <w:spacing w:val="0"/>
          <w:kern w:val="2"/>
          <w:sz w:val="21"/>
          <w:szCs w:val="21"/>
          <w:highlight w:val="none"/>
        </w:rPr>
        <w:t>。</w:t>
      </w:r>
    </w:p>
    <w:p w14:paraId="1CDCAC18">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15.3.1 承包人提供质量保证金的方式</w:t>
      </w:r>
    </w:p>
    <w:p w14:paraId="47DD2AE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质量保证金采用以下第</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3</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种方式：</w:t>
      </w:r>
    </w:p>
    <w:p w14:paraId="2F9462E6">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（1）质量保证金保函，保证金额为：</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 xml:space="preserve">； </w:t>
      </w:r>
    </w:p>
    <w:p w14:paraId="766604A0">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0"/>
          <w:sz w:val="21"/>
          <w:szCs w:val="21"/>
          <w:highlight w:val="none"/>
          <w:lang w:eastAsia="zh-CN"/>
        </w:rPr>
      </w:pPr>
      <w:r>
        <w:rPr>
          <w:rFonts w:hint="eastAsia" w:ascii="宋体" w:hAnsi="宋体" w:eastAsia="宋体" w:cs="宋体"/>
          <w:bCs w:val="0"/>
          <w:color w:val="auto"/>
          <w:spacing w:val="0"/>
          <w:kern w:val="0"/>
          <w:sz w:val="21"/>
          <w:szCs w:val="21"/>
          <w:highlight w:val="none"/>
        </w:rPr>
        <w:t>（2）</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u w:val="single"/>
          <w:lang w:val="en-US" w:eastAsia="zh-CN"/>
        </w:rPr>
        <w:t xml:space="preserve"> </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%的工程款</w:t>
      </w:r>
      <w:r>
        <w:rPr>
          <w:rFonts w:hint="eastAsia" w:ascii="宋体" w:hAnsi="宋体" w:eastAsia="宋体" w:cs="宋体"/>
          <w:bCs w:val="0"/>
          <w:color w:val="auto"/>
          <w:spacing w:val="0"/>
          <w:kern w:val="0"/>
          <w:sz w:val="21"/>
          <w:szCs w:val="21"/>
          <w:highlight w:val="none"/>
          <w:lang w:eastAsia="zh-CN"/>
        </w:rPr>
        <w:t>；</w:t>
      </w:r>
    </w:p>
    <w:p w14:paraId="49FC8C57">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lang w:eastAsia="zh-CN"/>
        </w:rPr>
        <w:t>（</w:t>
      </w:r>
      <w:r>
        <w:rPr>
          <w:rFonts w:hint="eastAsia" w:ascii="宋体" w:hAnsi="宋体" w:eastAsia="宋体" w:cs="宋体"/>
          <w:bCs w:val="0"/>
          <w:color w:val="auto"/>
          <w:spacing w:val="0"/>
          <w:kern w:val="0"/>
          <w:sz w:val="21"/>
          <w:szCs w:val="21"/>
          <w:highlight w:val="none"/>
          <w:lang w:val="en-US" w:eastAsia="zh-CN"/>
        </w:rPr>
        <w:t>3</w:t>
      </w:r>
      <w:r>
        <w:rPr>
          <w:rFonts w:hint="eastAsia" w:ascii="宋体" w:hAnsi="宋体" w:eastAsia="宋体" w:cs="宋体"/>
          <w:bCs w:val="0"/>
          <w:color w:val="auto"/>
          <w:spacing w:val="0"/>
          <w:kern w:val="0"/>
          <w:sz w:val="21"/>
          <w:szCs w:val="21"/>
          <w:highlight w:val="none"/>
          <w:lang w:eastAsia="zh-CN"/>
        </w:rPr>
        <w:t>）</w:t>
      </w:r>
      <w:r>
        <w:rPr>
          <w:rFonts w:hint="eastAsia" w:ascii="宋体" w:hAnsi="宋体" w:eastAsia="宋体" w:cs="宋体"/>
          <w:bCs w:val="0"/>
          <w:color w:val="auto"/>
          <w:spacing w:val="0"/>
          <w:kern w:val="0"/>
          <w:sz w:val="21"/>
          <w:szCs w:val="21"/>
          <w:highlight w:val="none"/>
        </w:rPr>
        <w:t>其他方式</w:t>
      </w:r>
      <w:r>
        <w:rPr>
          <w:rFonts w:hint="eastAsia" w:ascii="宋体" w:hAnsi="宋体" w:eastAsia="宋体" w:cs="宋体"/>
          <w:bCs w:val="0"/>
          <w:color w:val="auto"/>
          <w:spacing w:val="0"/>
          <w:kern w:val="0"/>
          <w:sz w:val="21"/>
          <w:szCs w:val="21"/>
          <w:highlight w:val="none"/>
          <w:lang w:eastAsia="zh-CN"/>
        </w:rPr>
        <w:t>：</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u w:val="single"/>
          <w:lang w:val="en-US" w:eastAsia="zh-CN"/>
        </w:rPr>
        <w:t>结算价款的3%</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0A8A2D06">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 xml:space="preserve">15.3.2 质量保证金的扣留 </w:t>
      </w:r>
    </w:p>
    <w:p w14:paraId="14253C4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质量保证金的扣留采取以下第</w:t>
      </w:r>
      <w:r>
        <w:rPr>
          <w:rFonts w:hint="eastAsia" w:ascii="宋体" w:hAnsi="宋体" w:eastAsia="宋体" w:cs="宋体"/>
          <w:bCs w:val="0"/>
          <w:color w:val="auto"/>
          <w:spacing w:val="0"/>
          <w:kern w:val="2"/>
          <w:sz w:val="21"/>
          <w:szCs w:val="21"/>
          <w:highlight w:val="none"/>
          <w:u w:val="single"/>
        </w:rPr>
        <w:t xml:space="preserve">  2  </w:t>
      </w:r>
      <w:r>
        <w:rPr>
          <w:rFonts w:hint="eastAsia" w:ascii="宋体" w:hAnsi="宋体" w:eastAsia="宋体" w:cs="宋体"/>
          <w:bCs w:val="0"/>
          <w:color w:val="auto"/>
          <w:spacing w:val="0"/>
          <w:kern w:val="2"/>
          <w:sz w:val="21"/>
          <w:szCs w:val="21"/>
          <w:highlight w:val="none"/>
        </w:rPr>
        <w:t>种方式：</w:t>
      </w:r>
    </w:p>
    <w:p w14:paraId="77AC37C9">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（1）在支付工程进度款时逐次扣留，在此情形下，质量保证金的计算基数不包括预付款的支付、扣回以及价格调整的金额；</w:t>
      </w:r>
    </w:p>
    <w:p w14:paraId="2D852FCC">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（2）工程竣工结算时一次性扣留质量保证金；</w:t>
      </w:r>
    </w:p>
    <w:p w14:paraId="78CE0DCC">
      <w:pPr>
        <w:pageBreakBefore w:val="0"/>
        <w:widowControl w:val="0"/>
        <w:tabs>
          <w:tab w:val="center" w:pos="4393"/>
          <w:tab w:val="left" w:pos="6774"/>
        </w:tabs>
        <w:kinsoku/>
        <w:wordWrap/>
        <w:overflowPunct/>
        <w:topLinePunct w:val="0"/>
        <w:autoSpaceDE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（3）其他扣留方式</w:t>
      </w:r>
      <w:r>
        <w:rPr>
          <w:rFonts w:hint="eastAsia" w:ascii="宋体" w:hAnsi="宋体" w:eastAsia="宋体" w:cs="宋体"/>
          <w:bCs w:val="0"/>
          <w:color w:val="auto"/>
          <w:spacing w:val="0"/>
          <w:kern w:val="0"/>
          <w:sz w:val="21"/>
          <w:szCs w:val="21"/>
          <w:highlight w:val="none"/>
          <w:lang w:eastAsia="zh-CN"/>
        </w:rPr>
        <w:t>：</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w:t>
      </w:r>
    </w:p>
    <w:p w14:paraId="2547F79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关于质量保证金的补充约定：</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w:t>
      </w:r>
    </w:p>
    <w:p w14:paraId="0942B237">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15.4保修</w:t>
      </w:r>
    </w:p>
    <w:p w14:paraId="2868DD2E">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15.4.1 保修责任</w:t>
      </w:r>
    </w:p>
    <w:p w14:paraId="26D20815">
      <w:pPr>
        <w:pageBreakBefore w:val="0"/>
        <w:widowControl w:val="0"/>
        <w:tabs>
          <w:tab w:val="center" w:pos="4393"/>
          <w:tab w:val="left" w:pos="6774"/>
        </w:tabs>
        <w:kinsoku/>
        <w:wordWrap/>
        <w:overflowPunct/>
        <w:topLinePunct w:val="0"/>
        <w:bidi w:val="0"/>
        <w:spacing w:line="360" w:lineRule="auto"/>
        <w:ind w:left="0" w:right="0" w:firstLine="409"/>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工程保修期为：</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见工程质量保修书</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4243C8E8">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15.4.3 修复通知</w:t>
      </w:r>
    </w:p>
    <w:p w14:paraId="0977CEDC">
      <w:pPr>
        <w:pageBreakBefore w:val="0"/>
        <w:widowControl w:val="0"/>
        <w:tabs>
          <w:tab w:val="center" w:pos="4393"/>
          <w:tab w:val="left" w:pos="6774"/>
        </w:tabs>
        <w:kinsoku/>
        <w:wordWrap/>
        <w:overflowPunct/>
        <w:topLinePunct w:val="0"/>
        <w:bidi w:val="0"/>
        <w:snapToGrid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承包人收到保修通知并到达工程现场的合理时间：</w:t>
      </w:r>
      <w:r>
        <w:rPr>
          <w:rFonts w:hint="eastAsia" w:ascii="宋体" w:hAnsi="宋体" w:eastAsia="宋体" w:cs="宋体"/>
          <w:bCs w:val="0"/>
          <w:color w:val="auto"/>
          <w:spacing w:val="0"/>
          <w:kern w:val="0"/>
          <w:sz w:val="21"/>
          <w:szCs w:val="21"/>
          <w:highlight w:val="none"/>
          <w:u w:val="single"/>
        </w:rPr>
        <w:t xml:space="preserve"> 收到保修通知或口头通知12小时内</w:t>
      </w:r>
      <w:r>
        <w:rPr>
          <w:rFonts w:hint="eastAsia" w:ascii="宋体" w:hAnsi="宋体" w:eastAsia="宋体" w:cs="宋体"/>
          <w:bCs w:val="0"/>
          <w:color w:val="auto"/>
          <w:spacing w:val="0"/>
          <w:kern w:val="0"/>
          <w:sz w:val="21"/>
          <w:szCs w:val="21"/>
          <w:highlight w:val="none"/>
        </w:rPr>
        <w:t>。</w:t>
      </w:r>
    </w:p>
    <w:p w14:paraId="7814D8CB">
      <w:pPr>
        <w:pageBreakBefore w:val="0"/>
        <w:widowControl w:val="0"/>
        <w:tabs>
          <w:tab w:val="center" w:pos="4393"/>
          <w:tab w:val="left" w:pos="6774"/>
        </w:tabs>
        <w:kinsoku/>
        <w:wordWrap/>
        <w:overflowPunct/>
        <w:topLinePunct w:val="0"/>
        <w:bidi w:val="0"/>
        <w:snapToGrid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 违约</w:t>
      </w:r>
    </w:p>
    <w:p w14:paraId="6A8489CC">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16.1 发包人违约</w:t>
      </w:r>
    </w:p>
    <w:p w14:paraId="566B17B5">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16.1.1发包人违约的情形</w:t>
      </w:r>
    </w:p>
    <w:p w14:paraId="131980B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发包人违约的其他情形：</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w:t>
      </w:r>
    </w:p>
    <w:p w14:paraId="31903EFB">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16.1.2 发包人违约的责任</w:t>
      </w:r>
    </w:p>
    <w:p w14:paraId="454F1B4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发包人违约责任的承担方式和计算方法：</w:t>
      </w:r>
    </w:p>
    <w:p w14:paraId="19C27D0A">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（1）因发包人原因未能在计划开工日期前7天内下达开工通知的违约责任：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由承包人书面提出，并</w:t>
      </w:r>
      <w:r>
        <w:rPr>
          <w:rFonts w:hint="eastAsia" w:ascii="宋体" w:hAnsi="宋体" w:eastAsia="宋体" w:cs="宋体"/>
          <w:bCs w:val="0"/>
          <w:color w:val="auto"/>
          <w:spacing w:val="0"/>
          <w:kern w:val="2"/>
          <w:sz w:val="21"/>
          <w:szCs w:val="21"/>
          <w:highlight w:val="none"/>
          <w:u w:val="single"/>
          <w:lang w:val="en-US" w:eastAsia="zh-CN"/>
        </w:rPr>
        <w:t>由</w:t>
      </w:r>
      <w:r>
        <w:rPr>
          <w:rFonts w:hint="eastAsia" w:ascii="宋体" w:hAnsi="宋体" w:eastAsia="宋体" w:cs="宋体"/>
          <w:bCs w:val="0"/>
          <w:color w:val="auto"/>
          <w:spacing w:val="0"/>
          <w:kern w:val="2"/>
          <w:sz w:val="21"/>
          <w:szCs w:val="21"/>
          <w:highlight w:val="none"/>
          <w:u w:val="single"/>
        </w:rPr>
        <w:t>监理工程师和甲方派驻现场工程师核实确认后，顺延工期，不补偿任何费用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5917418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（2）因发包人原因未能按合同约定支付合同价款的违约责任：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7CE2E147">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（3）发包人违反第10.1款〔变更的范围〕第（2）项约定，自行实施被取消的工作或转由他人实施的违约责任：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7533A6D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bCs w:val="0"/>
          <w:color w:val="auto"/>
          <w:spacing w:val="0"/>
          <w:kern w:val="2"/>
          <w:sz w:val="21"/>
          <w:szCs w:val="21"/>
          <w:highlight w:val="none"/>
          <w:u w:val="single"/>
        </w:rPr>
        <w:t>由承包人书面提出，并</w:t>
      </w:r>
      <w:r>
        <w:rPr>
          <w:rFonts w:hint="eastAsia" w:ascii="宋体" w:hAnsi="宋体" w:eastAsia="宋体" w:cs="宋体"/>
          <w:bCs w:val="0"/>
          <w:color w:val="auto"/>
          <w:spacing w:val="0"/>
          <w:kern w:val="2"/>
          <w:sz w:val="21"/>
          <w:szCs w:val="21"/>
          <w:highlight w:val="none"/>
          <w:u w:val="single"/>
          <w:lang w:val="en-US" w:eastAsia="zh-CN"/>
        </w:rPr>
        <w:t>由</w:t>
      </w:r>
      <w:r>
        <w:rPr>
          <w:rFonts w:hint="eastAsia" w:ascii="宋体" w:hAnsi="宋体" w:eastAsia="宋体" w:cs="宋体"/>
          <w:bCs w:val="0"/>
          <w:color w:val="auto"/>
          <w:spacing w:val="0"/>
          <w:kern w:val="2"/>
          <w:sz w:val="21"/>
          <w:szCs w:val="21"/>
          <w:highlight w:val="none"/>
          <w:u w:val="single"/>
        </w:rPr>
        <w:t>监理工程师和甲方派驻现场工程师核实确认后，顺延工期，不补偿任何费用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0BA655F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（5）因发包人违反合同约定造成暂停施工的违约责任：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由承包人书面提出，并</w:t>
      </w:r>
      <w:r>
        <w:rPr>
          <w:rFonts w:hint="eastAsia" w:ascii="宋体" w:hAnsi="宋体" w:eastAsia="宋体" w:cs="宋体"/>
          <w:bCs w:val="0"/>
          <w:color w:val="auto"/>
          <w:spacing w:val="0"/>
          <w:kern w:val="2"/>
          <w:sz w:val="21"/>
          <w:szCs w:val="21"/>
          <w:highlight w:val="none"/>
          <w:u w:val="single"/>
          <w:lang w:val="en-US" w:eastAsia="zh-CN"/>
        </w:rPr>
        <w:t>由</w:t>
      </w:r>
      <w:r>
        <w:rPr>
          <w:rFonts w:hint="eastAsia" w:ascii="宋体" w:hAnsi="宋体" w:eastAsia="宋体" w:cs="宋体"/>
          <w:bCs w:val="0"/>
          <w:color w:val="auto"/>
          <w:spacing w:val="0"/>
          <w:kern w:val="2"/>
          <w:sz w:val="21"/>
          <w:szCs w:val="21"/>
          <w:highlight w:val="none"/>
          <w:u w:val="single"/>
        </w:rPr>
        <w:t>监理工程师和甲方派驻现场工程师核实确认后，顺延工期，不补偿任何费用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28AFDE2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（6）发包人无正当理由没有在约定期限内发出复工指示，导致承包人无法复工的违约责任：</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rPr>
        <w:t>由承包人书面提出，并</w:t>
      </w:r>
      <w:r>
        <w:rPr>
          <w:rFonts w:hint="eastAsia" w:ascii="宋体" w:hAnsi="宋体" w:eastAsia="宋体" w:cs="宋体"/>
          <w:bCs w:val="0"/>
          <w:color w:val="auto"/>
          <w:spacing w:val="0"/>
          <w:kern w:val="2"/>
          <w:sz w:val="21"/>
          <w:szCs w:val="21"/>
          <w:highlight w:val="none"/>
          <w:u w:val="single"/>
          <w:lang w:eastAsia="zh-CN"/>
        </w:rPr>
        <w:t>由</w:t>
      </w:r>
      <w:r>
        <w:rPr>
          <w:rFonts w:hint="eastAsia" w:ascii="宋体" w:hAnsi="宋体" w:eastAsia="宋体" w:cs="宋体"/>
          <w:bCs w:val="0"/>
          <w:color w:val="auto"/>
          <w:spacing w:val="0"/>
          <w:kern w:val="2"/>
          <w:sz w:val="21"/>
          <w:szCs w:val="21"/>
          <w:highlight w:val="none"/>
          <w:u w:val="single"/>
        </w:rPr>
        <w:t>监理工程师和甲方派驻现场工程师核实确认后，顺延工期，不补偿任何费用</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不承担违约责任及承包方因此造成的损失</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rPr>
        <w:t>。</w:t>
      </w:r>
    </w:p>
    <w:p w14:paraId="5FECDDC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（7）其他：</w:t>
      </w:r>
      <w:r>
        <w:rPr>
          <w:rFonts w:hint="eastAsia" w:ascii="宋体" w:hAnsi="宋体" w:eastAsia="宋体" w:cs="宋体"/>
          <w:bCs w:val="0"/>
          <w:color w:val="auto"/>
          <w:spacing w:val="0"/>
          <w:kern w:val="0"/>
          <w:sz w:val="21"/>
          <w:szCs w:val="21"/>
          <w:highlight w:val="none"/>
          <w:u w:val="single"/>
        </w:rPr>
        <w:t xml:space="preserve">    /    </w:t>
      </w:r>
      <w:r>
        <w:rPr>
          <w:rFonts w:hint="eastAsia" w:ascii="宋体" w:hAnsi="宋体" w:eastAsia="宋体" w:cs="宋体"/>
          <w:bCs w:val="0"/>
          <w:color w:val="auto"/>
          <w:spacing w:val="0"/>
          <w:kern w:val="0"/>
          <w:sz w:val="21"/>
          <w:szCs w:val="21"/>
          <w:highlight w:val="none"/>
        </w:rPr>
        <w:t>。</w:t>
      </w:r>
    </w:p>
    <w:p w14:paraId="42EF50E0">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16.1.3 因发包人违约解除合同</w:t>
      </w:r>
    </w:p>
    <w:p w14:paraId="1CBE3FB8">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承包人按16.1.1项〔发包人违约的情形〕约定暂停施工满</w:t>
      </w:r>
      <w:r>
        <w:rPr>
          <w:rFonts w:hint="eastAsia" w:ascii="宋体" w:hAnsi="宋体" w:eastAsia="宋体" w:cs="宋体"/>
          <w:bCs w:val="0"/>
          <w:color w:val="auto"/>
          <w:spacing w:val="0"/>
          <w:kern w:val="0"/>
          <w:sz w:val="21"/>
          <w:szCs w:val="21"/>
          <w:highlight w:val="none"/>
          <w:u w:val="single"/>
        </w:rPr>
        <w:t xml:space="preserve">  60 </w:t>
      </w:r>
      <w:r>
        <w:rPr>
          <w:rFonts w:hint="eastAsia" w:ascii="宋体" w:hAnsi="宋体" w:eastAsia="宋体" w:cs="宋体"/>
          <w:bCs w:val="0"/>
          <w:color w:val="auto"/>
          <w:spacing w:val="0"/>
          <w:kern w:val="0"/>
          <w:sz w:val="21"/>
          <w:szCs w:val="21"/>
          <w:highlight w:val="none"/>
        </w:rPr>
        <w:t>天后发包人仍不纠正其违约行为并致使合同目的不能实现的，承包人有权解除合同。</w:t>
      </w:r>
      <w:r>
        <w:rPr>
          <w:rFonts w:hint="eastAsia" w:ascii="宋体" w:hAnsi="宋体" w:eastAsia="宋体" w:cs="宋体"/>
          <w:bCs w:val="0"/>
          <w:color w:val="auto"/>
          <w:spacing w:val="0"/>
          <w:kern w:val="2"/>
          <w:sz w:val="21"/>
          <w:szCs w:val="21"/>
          <w:highlight w:val="none"/>
        </w:rPr>
        <w:t xml:space="preserve"> </w:t>
      </w:r>
    </w:p>
    <w:p w14:paraId="3DE0E7D2">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16.2 承包人违约</w:t>
      </w:r>
    </w:p>
    <w:p w14:paraId="127EE214">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16.2.1 承包人违约的情形</w:t>
      </w:r>
    </w:p>
    <w:p w14:paraId="63B640F1">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rPr>
        <w:t>承包人违约的其他情形：</w:t>
      </w:r>
    </w:p>
    <w:p w14:paraId="72A2E6CE">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（1）因承包人安全文明措施不到位的或未按规定实施的；</w:t>
      </w:r>
    </w:p>
    <w:p w14:paraId="40BC0911">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（2）因承包人原因，导致周边住户和单位投诉或新闻媒体负面曝光；</w:t>
      </w:r>
    </w:p>
    <w:p w14:paraId="09A9BF7B">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（3）承包人不能按规定上报竣工结算；</w:t>
      </w:r>
    </w:p>
    <w:p w14:paraId="2A3CDF8B">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（4）因承包人原因发生保险事故给发包人造成影响的；</w:t>
      </w:r>
    </w:p>
    <w:p w14:paraId="0B915CF3">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u w:val="single"/>
          <w:lang w:bidi="ar"/>
        </w:rPr>
      </w:pPr>
      <w:r>
        <w:rPr>
          <w:rFonts w:hint="eastAsia" w:ascii="宋体" w:hAnsi="宋体" w:eastAsia="宋体" w:cs="宋体"/>
          <w:bCs w:val="0"/>
          <w:color w:val="auto"/>
          <w:spacing w:val="0"/>
          <w:kern w:val="0"/>
          <w:sz w:val="21"/>
          <w:szCs w:val="21"/>
          <w:highlight w:val="none"/>
          <w:u w:val="single"/>
          <w:lang w:bidi="ar"/>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p>
    <w:p w14:paraId="50F356A6">
      <w:pPr>
        <w:pageBreakBefore w:val="0"/>
        <w:widowControl w:val="0"/>
        <w:tabs>
          <w:tab w:val="center" w:pos="4393"/>
          <w:tab w:val="left" w:pos="6774"/>
        </w:tabs>
        <w:kinsoku/>
        <w:wordWrap/>
        <w:overflowPunct/>
        <w:topLinePunct w:val="0"/>
        <w:autoSpaceDE w:val="0"/>
        <w:autoSpaceDN w:val="0"/>
        <w:bidi w:val="0"/>
        <w:adjustRightInd w:val="0"/>
        <w:spacing w:line="360" w:lineRule="auto"/>
        <w:ind w:left="0" w:right="0" w:firstLine="420" w:firstLineChars="200"/>
        <w:jc w:val="left"/>
        <w:rPr>
          <w:rFonts w:hint="eastAsia" w:ascii="宋体" w:hAnsi="宋体" w:eastAsia="宋体" w:cs="宋体"/>
          <w:bCs w:val="0"/>
          <w:color w:val="auto"/>
          <w:spacing w:val="0"/>
          <w:kern w:val="0"/>
          <w:sz w:val="21"/>
          <w:szCs w:val="21"/>
          <w:highlight w:val="none"/>
        </w:rPr>
      </w:pPr>
      <w:r>
        <w:rPr>
          <w:rFonts w:hint="eastAsia" w:ascii="宋体" w:hAnsi="宋体" w:eastAsia="宋体" w:cs="宋体"/>
          <w:bCs w:val="0"/>
          <w:color w:val="auto"/>
          <w:spacing w:val="0"/>
          <w:kern w:val="0"/>
          <w:sz w:val="21"/>
          <w:szCs w:val="21"/>
          <w:highlight w:val="none"/>
          <w:u w:val="single"/>
          <w:lang w:bidi="ar"/>
        </w:rPr>
        <w:t>（6）承包人其他违约情形</w:t>
      </w:r>
      <w:r>
        <w:rPr>
          <w:rFonts w:hint="eastAsia" w:ascii="宋体" w:hAnsi="宋体" w:eastAsia="宋体" w:cs="宋体"/>
          <w:bCs w:val="0"/>
          <w:color w:val="auto"/>
          <w:spacing w:val="0"/>
          <w:kern w:val="0"/>
          <w:sz w:val="21"/>
          <w:szCs w:val="21"/>
          <w:highlight w:val="none"/>
          <w:lang w:bidi="ar"/>
        </w:rPr>
        <w:t>。</w:t>
      </w:r>
    </w:p>
    <w:p w14:paraId="1518D5DA">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bCs w:val="0"/>
          <w:color w:val="auto"/>
          <w:spacing w:val="0"/>
          <w:kern w:val="0"/>
          <w:sz w:val="21"/>
          <w:szCs w:val="21"/>
          <w:highlight w:val="none"/>
        </w:rPr>
        <w:t xml:space="preserve">。 </w:t>
      </w:r>
    </w:p>
    <w:p w14:paraId="49FA4731">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16.2.2承包人违约的责任</w:t>
      </w:r>
    </w:p>
    <w:p w14:paraId="02E85F7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承包人违约责任的承担方式和计算方法：</w:t>
      </w:r>
      <w:r>
        <w:rPr>
          <w:rFonts w:hint="eastAsia" w:ascii="宋体" w:hAnsi="宋体" w:eastAsia="宋体" w:cs="宋体"/>
          <w:bCs w:val="0"/>
          <w:color w:val="auto"/>
          <w:spacing w:val="0"/>
          <w:kern w:val="0"/>
          <w:sz w:val="21"/>
          <w:szCs w:val="21"/>
          <w:highlight w:val="none"/>
          <w:u w:val="single"/>
        </w:rPr>
        <w:t xml:space="preserve"> 由承包人承担全部费用并承担相关法律责任 </w:t>
      </w:r>
      <w:r>
        <w:rPr>
          <w:rFonts w:hint="eastAsia" w:ascii="宋体" w:hAnsi="宋体" w:eastAsia="宋体" w:cs="宋体"/>
          <w:bCs w:val="0"/>
          <w:color w:val="auto"/>
          <w:spacing w:val="0"/>
          <w:kern w:val="0"/>
          <w:sz w:val="21"/>
          <w:szCs w:val="21"/>
          <w:highlight w:val="none"/>
        </w:rPr>
        <w:t>。</w:t>
      </w:r>
      <w:r>
        <w:rPr>
          <w:rFonts w:hint="eastAsia" w:ascii="宋体" w:hAnsi="宋体" w:eastAsia="宋体" w:cs="宋体"/>
          <w:bCs w:val="0"/>
          <w:color w:val="auto"/>
          <w:spacing w:val="0"/>
          <w:kern w:val="2"/>
          <w:sz w:val="21"/>
          <w:szCs w:val="21"/>
          <w:highlight w:val="none"/>
        </w:rPr>
        <w:t xml:space="preserve"> </w:t>
      </w:r>
    </w:p>
    <w:p w14:paraId="549423F1">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16.2.3 因承包人违约解除合同</w:t>
      </w:r>
    </w:p>
    <w:p w14:paraId="0C8745DD">
      <w:pPr>
        <w:pageBreakBefore w:val="0"/>
        <w:widowControl w:val="0"/>
        <w:tabs>
          <w:tab w:val="center" w:pos="4393"/>
          <w:tab w:val="left" w:pos="6774"/>
        </w:tabs>
        <w:kinsoku/>
        <w:wordWrap/>
        <w:overflowPunct/>
        <w:topLinePunct w:val="0"/>
        <w:bidi w:val="0"/>
        <w:snapToGrid w:val="0"/>
        <w:spacing w:line="360" w:lineRule="auto"/>
        <w:ind w:left="0" w:right="0" w:firstLine="315"/>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关于承包人违约解除合同的特别约定：</w:t>
      </w:r>
      <w:r>
        <w:rPr>
          <w:rFonts w:hint="eastAsia" w:ascii="宋体" w:hAnsi="宋体" w:eastAsia="宋体" w:cs="宋体"/>
          <w:bCs/>
          <w:color w:val="auto"/>
          <w:spacing w:val="0"/>
          <w:kern w:val="0"/>
          <w:sz w:val="21"/>
          <w:szCs w:val="21"/>
          <w:highlight w:val="none"/>
          <w:u w:val="single"/>
        </w:rPr>
        <w:t>在本合同解除后，承包人必须在5日内无条件退场并完成清理工作。</w:t>
      </w:r>
    </w:p>
    <w:p w14:paraId="748DCC1D">
      <w:pPr>
        <w:pageBreakBefore w:val="0"/>
        <w:widowControl w:val="0"/>
        <w:tabs>
          <w:tab w:val="center" w:pos="4393"/>
          <w:tab w:val="left" w:pos="6774"/>
        </w:tabs>
        <w:kinsoku/>
        <w:wordWrap/>
        <w:overflowPunct/>
        <w:topLinePunct w:val="0"/>
        <w:bidi w:val="0"/>
        <w:snapToGrid w:val="0"/>
        <w:spacing w:line="360" w:lineRule="auto"/>
        <w:ind w:left="0" w:right="0" w:firstLine="315"/>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bCs w:val="0"/>
          <w:color w:val="auto"/>
          <w:spacing w:val="0"/>
          <w:kern w:val="0"/>
          <w:sz w:val="21"/>
          <w:szCs w:val="21"/>
          <w:highlight w:val="none"/>
          <w:u w:val="single"/>
        </w:rPr>
        <w:t xml:space="preserve"> </w:t>
      </w:r>
      <w:r>
        <w:rPr>
          <w:rFonts w:hint="eastAsia" w:ascii="宋体" w:hAnsi="宋体" w:eastAsia="宋体" w:cs="宋体"/>
          <w:bCs w:val="0"/>
          <w:color w:val="auto"/>
          <w:spacing w:val="0"/>
          <w:kern w:val="0"/>
          <w:sz w:val="21"/>
          <w:szCs w:val="21"/>
          <w:highlight w:val="none"/>
          <w:u w:val="single"/>
          <w:lang w:bidi="ar"/>
        </w:rPr>
        <w:t>发包人有权无偿使用，发包人继续使用的行为不免除或减轻承包人应承担的违约责任</w:t>
      </w:r>
      <w:r>
        <w:rPr>
          <w:rFonts w:hint="eastAsia" w:ascii="宋体" w:hAnsi="宋体" w:eastAsia="宋体" w:cs="宋体"/>
          <w:bCs w:val="0"/>
          <w:color w:val="auto"/>
          <w:spacing w:val="0"/>
          <w:kern w:val="0"/>
          <w:sz w:val="21"/>
          <w:szCs w:val="21"/>
          <w:highlight w:val="none"/>
        </w:rPr>
        <w:t xml:space="preserve">。  </w:t>
      </w:r>
    </w:p>
    <w:p w14:paraId="5ADEDF7A">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 xml:space="preserve">17. 不可抗力 </w:t>
      </w:r>
    </w:p>
    <w:p w14:paraId="4A9AA09E">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17.1 不可抗力的确认</w:t>
      </w:r>
    </w:p>
    <w:p w14:paraId="4E780BDD">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除通用合同条款约定的不可抗力事件之外，视为不可抗力的其他情形：</w:t>
      </w:r>
      <w:r>
        <w:rPr>
          <w:rFonts w:hint="eastAsia" w:ascii="宋体" w:hAnsi="宋体" w:eastAsia="宋体" w:cs="宋体"/>
          <w:bCs w:val="0"/>
          <w:color w:val="auto"/>
          <w:spacing w:val="0"/>
          <w:kern w:val="0"/>
          <w:sz w:val="21"/>
          <w:szCs w:val="21"/>
          <w:highlight w:val="none"/>
          <w:u w:val="single"/>
        </w:rPr>
        <w:t xml:space="preserve"> 战争、动乱、空中飞行物体坠落以及洪水、地震、重大疫情等</w:t>
      </w:r>
      <w:r>
        <w:rPr>
          <w:rFonts w:hint="eastAsia" w:ascii="宋体" w:hAnsi="宋体" w:eastAsia="宋体" w:cs="宋体"/>
          <w:bCs w:val="0"/>
          <w:color w:val="auto"/>
          <w:spacing w:val="0"/>
          <w:kern w:val="0"/>
          <w:sz w:val="21"/>
          <w:szCs w:val="21"/>
          <w:highlight w:val="none"/>
        </w:rPr>
        <w:t>。</w:t>
      </w:r>
    </w:p>
    <w:p w14:paraId="07251727">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17.4 因不可抗力解除合同</w:t>
      </w:r>
    </w:p>
    <w:p w14:paraId="62260E38">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合同解除后，发包人应在商定或确定发包人应支付款项后</w:t>
      </w:r>
      <w:r>
        <w:rPr>
          <w:rFonts w:hint="eastAsia" w:ascii="宋体" w:hAnsi="宋体" w:eastAsia="宋体" w:cs="宋体"/>
          <w:bCs w:val="0"/>
          <w:color w:val="auto"/>
          <w:spacing w:val="0"/>
          <w:kern w:val="2"/>
          <w:sz w:val="21"/>
          <w:szCs w:val="21"/>
          <w:highlight w:val="none"/>
          <w:u w:val="single"/>
        </w:rPr>
        <w:t xml:space="preserve"> 60</w:t>
      </w:r>
      <w:r>
        <w:rPr>
          <w:rFonts w:hint="eastAsia" w:ascii="宋体" w:hAnsi="宋体" w:eastAsia="宋体" w:cs="宋体"/>
          <w:bCs w:val="0"/>
          <w:color w:val="auto"/>
          <w:spacing w:val="0"/>
          <w:kern w:val="2"/>
          <w:sz w:val="21"/>
          <w:szCs w:val="21"/>
          <w:highlight w:val="none"/>
        </w:rPr>
        <w:t>天内完成款项的支付。</w:t>
      </w:r>
    </w:p>
    <w:p w14:paraId="39ECEA72">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18. 保险</w:t>
      </w:r>
    </w:p>
    <w:p w14:paraId="1B1481DE">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18.1 工程保险</w:t>
      </w:r>
    </w:p>
    <w:p w14:paraId="3C28049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0"/>
          <w:sz w:val="21"/>
          <w:szCs w:val="21"/>
          <w:highlight w:val="none"/>
          <w:u w:val="single"/>
        </w:rPr>
      </w:pPr>
      <w:r>
        <w:rPr>
          <w:rFonts w:hint="eastAsia" w:ascii="宋体" w:hAnsi="宋体" w:eastAsia="宋体" w:cs="宋体"/>
          <w:bCs w:val="0"/>
          <w:color w:val="auto"/>
          <w:spacing w:val="0"/>
          <w:kern w:val="2"/>
          <w:sz w:val="21"/>
          <w:szCs w:val="21"/>
          <w:highlight w:val="none"/>
        </w:rPr>
        <w:t>关于工程保险的特别约定：</w:t>
      </w:r>
      <w:r>
        <w:rPr>
          <w:rFonts w:hint="eastAsia" w:ascii="宋体" w:hAnsi="宋体" w:eastAsia="宋体" w:cs="宋体"/>
          <w:bCs w:val="0"/>
          <w:color w:val="auto"/>
          <w:spacing w:val="0"/>
          <w:kern w:val="0"/>
          <w:sz w:val="21"/>
          <w:szCs w:val="21"/>
          <w:highlight w:val="none"/>
          <w:u w:val="single"/>
        </w:rPr>
        <w:t xml:space="preserve"> 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p>
    <w:p w14:paraId="3928E52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0"/>
          <w:sz w:val="21"/>
          <w:szCs w:val="21"/>
          <w:highlight w:val="none"/>
          <w:u w:val="single"/>
        </w:rPr>
      </w:pPr>
      <w:r>
        <w:rPr>
          <w:rFonts w:hint="eastAsia" w:ascii="宋体" w:hAnsi="宋体" w:eastAsia="宋体" w:cs="宋体"/>
          <w:bCs w:val="0"/>
          <w:color w:val="auto"/>
          <w:spacing w:val="0"/>
          <w:kern w:val="0"/>
          <w:sz w:val="21"/>
          <w:szCs w:val="21"/>
          <w:highlight w:val="none"/>
          <w:u w:val="single"/>
        </w:rPr>
        <w:t>第三者责任险由承包人办理，以承包人与发包人名义联名投保，投保条件与保险费率由承包人根据江苏省保险行业协会有关工程保险的相关规定自行考虑，该项费用含在合同价中。</w:t>
      </w:r>
    </w:p>
    <w:p w14:paraId="6718930B">
      <w:pPr>
        <w:pageBreakBefore w:val="0"/>
        <w:widowControl w:val="0"/>
        <w:tabs>
          <w:tab w:val="center" w:pos="4393"/>
          <w:tab w:val="left" w:pos="6774"/>
        </w:tabs>
        <w:kinsoku/>
        <w:wordWrap/>
        <w:overflowPunct/>
        <w:topLinePunct w:val="0"/>
        <w:bidi w:val="0"/>
        <w:spacing w:line="360" w:lineRule="auto"/>
        <w:ind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18.3 其他保险</w:t>
      </w:r>
    </w:p>
    <w:p w14:paraId="5E672A8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关于其他保险的约定：</w:t>
      </w:r>
    </w:p>
    <w:p w14:paraId="17D295E0">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（1）保险合同需经发包人审批。</w:t>
      </w:r>
    </w:p>
    <w:p w14:paraId="161364A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（2）保险事故发生时，承包人有责任尽力采取必要的措施，防止或者减少损失。</w:t>
      </w:r>
    </w:p>
    <w:p w14:paraId="02730EE8">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（3）如发生保险事故时，承包人应负责向保险公司索赔及办理赔付事宜。</w:t>
      </w:r>
    </w:p>
    <w:p w14:paraId="54948D7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（4）合同生效后，承包人必须在工程开工前办理保险，如承包人未办理保险的，发包人有权从工程进度款中扣除此工程保险费用</w:t>
      </w:r>
      <w:r>
        <w:rPr>
          <w:rFonts w:hint="eastAsia" w:ascii="宋体" w:hAnsi="宋体" w:eastAsia="宋体" w:cs="宋体"/>
          <w:bCs w:val="0"/>
          <w:color w:val="auto"/>
          <w:spacing w:val="0"/>
          <w:kern w:val="2"/>
          <w:sz w:val="21"/>
          <w:szCs w:val="21"/>
          <w:highlight w:val="none"/>
          <w:lang w:eastAsia="zh-CN"/>
        </w:rPr>
        <w:t>，</w:t>
      </w:r>
      <w:r>
        <w:rPr>
          <w:rFonts w:hint="eastAsia" w:ascii="宋体" w:hAnsi="宋体" w:eastAsia="宋体" w:cs="宋体"/>
          <w:bCs w:val="0"/>
          <w:color w:val="auto"/>
          <w:spacing w:val="0"/>
          <w:kern w:val="2"/>
          <w:sz w:val="21"/>
          <w:szCs w:val="21"/>
          <w:highlight w:val="none"/>
        </w:rPr>
        <w:t>直接选择保险人。</w:t>
      </w:r>
    </w:p>
    <w:p w14:paraId="512927B6">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承包人是否应为其施工设备等办理财产保险：</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承包人为其施工设备等办理财产保险</w:t>
      </w:r>
      <w:r>
        <w:rPr>
          <w:rFonts w:hint="eastAsia" w:ascii="宋体" w:hAnsi="宋体" w:eastAsia="宋体" w:cs="宋体"/>
          <w:bCs w:val="0"/>
          <w:color w:val="auto"/>
          <w:spacing w:val="0"/>
          <w:kern w:val="2"/>
          <w:sz w:val="21"/>
          <w:szCs w:val="21"/>
          <w:highlight w:val="none"/>
          <w:u w:val="single"/>
          <w:lang w:val="en-US" w:eastAsia="zh-CN" w:bidi="ar"/>
        </w:rPr>
        <w:t xml:space="preserve"> </w:t>
      </w:r>
      <w:r>
        <w:rPr>
          <w:rFonts w:hint="eastAsia" w:ascii="宋体" w:hAnsi="宋体" w:eastAsia="宋体" w:cs="宋体"/>
          <w:bCs w:val="0"/>
          <w:color w:val="auto"/>
          <w:spacing w:val="0"/>
          <w:kern w:val="2"/>
          <w:sz w:val="21"/>
          <w:szCs w:val="21"/>
          <w:highlight w:val="none"/>
        </w:rPr>
        <w:t>。</w:t>
      </w:r>
    </w:p>
    <w:p w14:paraId="5E2770A6">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18.7 通知义务</w:t>
      </w:r>
    </w:p>
    <w:p w14:paraId="4D7D96E9">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关于变更保险合同时的通知义务的约定：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bidi="ar"/>
        </w:rPr>
        <w:t>变更前应事先征得对方同意并通知监理人</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6CC9B683">
      <w:pPr>
        <w:keepNext/>
        <w:keepLines/>
        <w:pageBreakBefore w:val="0"/>
        <w:widowControl w:val="0"/>
        <w:numPr>
          <w:ilvl w:val="3"/>
          <w:numId w:val="2"/>
        </w:numPr>
        <w:kinsoku/>
        <w:wordWrap/>
        <w:overflowPunct/>
        <w:topLinePunct w:val="0"/>
        <w:bidi w:val="0"/>
        <w:spacing w:line="360" w:lineRule="auto"/>
        <w:ind w:left="0" w:right="0" w:firstLine="0"/>
        <w:jc w:val="both"/>
        <w:outlineLvl w:val="3"/>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val="0"/>
          <w:bCs/>
          <w:color w:val="auto"/>
          <w:spacing w:val="0"/>
          <w:kern w:val="2"/>
          <w:sz w:val="21"/>
          <w:szCs w:val="21"/>
          <w:highlight w:val="none"/>
          <w:lang w:val="en-US" w:eastAsia="zh-CN" w:bidi="ar-SA"/>
        </w:rPr>
        <w:t>20. 争议解决</w:t>
      </w:r>
    </w:p>
    <w:p w14:paraId="6651C3C3">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20.3 争议评审</w:t>
      </w:r>
    </w:p>
    <w:p w14:paraId="0F14695E">
      <w:pPr>
        <w:pageBreakBefore w:val="0"/>
        <w:widowControl w:val="0"/>
        <w:tabs>
          <w:tab w:val="center" w:pos="4393"/>
          <w:tab w:val="left" w:pos="6774"/>
        </w:tabs>
        <w:kinsoku/>
        <w:wordWrap/>
        <w:overflowPunct/>
        <w:topLinePunct w:val="0"/>
        <w:bidi w:val="0"/>
        <w:spacing w:line="360" w:lineRule="auto"/>
        <w:ind w:left="0" w:right="0" w:firstLine="315"/>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合同当事人是否同意将工程争议提交争议评审小组决定：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 xml:space="preserve">。  </w:t>
      </w:r>
    </w:p>
    <w:p w14:paraId="3EC7E13A">
      <w:pPr>
        <w:pageBreakBefore w:val="0"/>
        <w:widowControl w:val="0"/>
        <w:tabs>
          <w:tab w:val="center" w:pos="4393"/>
          <w:tab w:val="left" w:pos="6774"/>
        </w:tabs>
        <w:kinsoku/>
        <w:wordWrap/>
        <w:overflowPunct/>
        <w:topLinePunct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20.3.1 争议评审小组的确定</w:t>
      </w:r>
    </w:p>
    <w:p w14:paraId="0C7A84A1">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争议评审小组成员的确定：</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u w:val="single"/>
          <w:lang w:val="en-US" w:eastAsia="zh-CN"/>
        </w:rPr>
        <w:t xml:space="preserve">   </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w:t>
      </w:r>
    </w:p>
    <w:p w14:paraId="19B80A70">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选定争议评审员的期限：</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6084924E">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争议评审小组成员的报酬承担方式：</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5B9F3CEF">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其他事项的约定：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35778A28">
      <w:pPr>
        <w:pageBreakBefore w:val="0"/>
        <w:widowControl w:val="0"/>
        <w:tabs>
          <w:tab w:val="center" w:pos="4393"/>
          <w:tab w:val="left" w:pos="6774"/>
        </w:tabs>
        <w:kinsoku/>
        <w:wordWrap/>
        <w:overflowPunct/>
        <w:topLinePunct w:val="0"/>
        <w:autoSpaceDE w:val="0"/>
        <w:bidi w:val="0"/>
        <w:spacing w:line="360" w:lineRule="auto"/>
        <w:ind w:left="0" w:right="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0"/>
          <w:sz w:val="21"/>
          <w:szCs w:val="21"/>
          <w:highlight w:val="none"/>
        </w:rPr>
        <w:t>20.3.2 争议评审小组的决定</w:t>
      </w:r>
    </w:p>
    <w:p w14:paraId="49BC6E5C">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合同当事人关于本项的约定：</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w:t>
      </w:r>
    </w:p>
    <w:p w14:paraId="090B7B59">
      <w:pPr>
        <w:pageBreakBefore w:val="0"/>
        <w:widowControl w:val="0"/>
        <w:tabs>
          <w:tab w:val="center" w:pos="4393"/>
          <w:tab w:val="left" w:pos="6774"/>
        </w:tabs>
        <w:kinsoku/>
        <w:wordWrap/>
        <w:overflowPunct/>
        <w:topLinePunct w:val="0"/>
        <w:bidi w:val="0"/>
        <w:spacing w:line="360" w:lineRule="auto"/>
        <w:ind w:left="0" w:right="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20.4仲裁或诉讼</w:t>
      </w:r>
    </w:p>
    <w:p w14:paraId="60F7752C">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因合同及合同有关事项发生的争议，按下列第</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lang w:val="en-US" w:eastAsia="zh-CN"/>
        </w:rPr>
        <w:t>2</w:t>
      </w:r>
      <w:r>
        <w:rPr>
          <w:rFonts w:hint="eastAsia" w:ascii="宋体" w:hAnsi="宋体" w:eastAsia="宋体" w:cs="宋体"/>
          <w:bCs w:val="0"/>
          <w:color w:val="auto"/>
          <w:spacing w:val="0"/>
          <w:kern w:val="2"/>
          <w:sz w:val="21"/>
          <w:szCs w:val="21"/>
          <w:highlight w:val="none"/>
          <w:u w:val="single"/>
          <w:lang w:eastAsia="zh-CN"/>
        </w:rPr>
        <w:t>）</w:t>
      </w:r>
      <w:r>
        <w:rPr>
          <w:rFonts w:hint="eastAsia" w:ascii="宋体" w:hAnsi="宋体" w:eastAsia="宋体" w:cs="宋体"/>
          <w:bCs w:val="0"/>
          <w:color w:val="auto"/>
          <w:spacing w:val="0"/>
          <w:kern w:val="2"/>
          <w:sz w:val="21"/>
          <w:szCs w:val="21"/>
          <w:highlight w:val="none"/>
          <w:u w:val="single"/>
        </w:rPr>
        <w:t xml:space="preserve"> </w:t>
      </w:r>
      <w:r>
        <w:rPr>
          <w:rFonts w:hint="eastAsia" w:ascii="宋体" w:hAnsi="宋体" w:eastAsia="宋体" w:cs="宋体"/>
          <w:bCs w:val="0"/>
          <w:color w:val="auto"/>
          <w:spacing w:val="0"/>
          <w:kern w:val="2"/>
          <w:sz w:val="21"/>
          <w:szCs w:val="21"/>
          <w:highlight w:val="none"/>
        </w:rPr>
        <w:t xml:space="preserve">种方式解决： </w:t>
      </w:r>
    </w:p>
    <w:p w14:paraId="0D02C5DA">
      <w:pPr>
        <w:pageBreakBefore w:val="0"/>
        <w:widowControl w:val="0"/>
        <w:tabs>
          <w:tab w:val="center" w:pos="4393"/>
          <w:tab w:val="left" w:pos="6774"/>
        </w:tabs>
        <w:kinsoku/>
        <w:wordWrap/>
        <w:overflowPunct/>
        <w:topLinePunct w:val="0"/>
        <w:bidi w:val="0"/>
        <w:spacing w:line="360" w:lineRule="auto"/>
        <w:ind w:left="0" w:right="0" w:firstLine="420"/>
        <w:jc w:val="left"/>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（1）向</w:t>
      </w:r>
      <w:r>
        <w:rPr>
          <w:rFonts w:hint="eastAsia" w:ascii="宋体" w:hAnsi="宋体" w:eastAsia="宋体" w:cs="宋体"/>
          <w:bCs w:val="0"/>
          <w:color w:val="auto"/>
          <w:spacing w:val="0"/>
          <w:kern w:val="2"/>
          <w:sz w:val="21"/>
          <w:szCs w:val="21"/>
          <w:highlight w:val="none"/>
          <w:u w:val="single"/>
        </w:rPr>
        <w:t xml:space="preserve">    /     </w:t>
      </w:r>
      <w:r>
        <w:rPr>
          <w:rFonts w:hint="eastAsia" w:ascii="宋体" w:hAnsi="宋体" w:eastAsia="宋体" w:cs="宋体"/>
          <w:bCs w:val="0"/>
          <w:color w:val="auto"/>
          <w:spacing w:val="0"/>
          <w:kern w:val="2"/>
          <w:sz w:val="21"/>
          <w:szCs w:val="21"/>
          <w:highlight w:val="none"/>
        </w:rPr>
        <w:t>仲裁委员会申请仲裁；</w:t>
      </w:r>
    </w:p>
    <w:p w14:paraId="75E17C9D">
      <w:pPr>
        <w:pageBreakBefore w:val="0"/>
        <w:widowControl w:val="0"/>
        <w:tabs>
          <w:tab w:val="center" w:pos="4393"/>
          <w:tab w:val="left" w:pos="6774"/>
        </w:tabs>
        <w:kinsoku/>
        <w:wordWrap/>
        <w:overflowPunct/>
        <w:topLinePunct w:val="0"/>
        <w:bidi w:val="0"/>
        <w:spacing w:line="360" w:lineRule="auto"/>
        <w:ind w:left="0" w:right="0"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rPr>
        <w:t>（2）向</w:t>
      </w:r>
      <w:r>
        <w:rPr>
          <w:rFonts w:hint="eastAsia" w:ascii="宋体" w:hAnsi="宋体" w:eastAsia="宋体" w:cs="宋体"/>
          <w:bCs w:val="0"/>
          <w:color w:val="auto"/>
          <w:spacing w:val="0"/>
          <w:kern w:val="2"/>
          <w:sz w:val="21"/>
          <w:szCs w:val="21"/>
          <w:highlight w:val="none"/>
          <w:u w:val="single"/>
        </w:rPr>
        <w:t xml:space="preserve"> 工程所在地有管辖权的 </w:t>
      </w:r>
      <w:r>
        <w:rPr>
          <w:rFonts w:hint="eastAsia" w:ascii="宋体" w:hAnsi="宋体" w:eastAsia="宋体" w:cs="宋体"/>
          <w:bCs w:val="0"/>
          <w:color w:val="auto"/>
          <w:spacing w:val="0"/>
          <w:kern w:val="2"/>
          <w:sz w:val="21"/>
          <w:szCs w:val="21"/>
          <w:highlight w:val="none"/>
        </w:rPr>
        <w:t>人民法院起诉。</w:t>
      </w:r>
    </w:p>
    <w:p w14:paraId="1F7A3770">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 补充条款</w:t>
      </w:r>
    </w:p>
    <w:p w14:paraId="3F41D2DC">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01C797E3">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4DAC8053">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4EB994B0">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21.4承包人已在合同价中计入了本工程场地条件以及本工程周围地形、地貌、水文、地质、地下障碍物</w:t>
      </w:r>
      <w:r>
        <w:rPr>
          <w:rFonts w:hint="eastAsia" w:ascii="宋体" w:hAnsi="宋体" w:eastAsia="宋体" w:cs="宋体"/>
          <w:b w:val="0"/>
          <w:bCs w:val="0"/>
          <w:color w:val="auto"/>
          <w:spacing w:val="0"/>
          <w:kern w:val="2"/>
          <w:sz w:val="21"/>
          <w:szCs w:val="21"/>
          <w:highlight w:val="none"/>
          <w:lang w:eastAsia="zh-CN"/>
        </w:rPr>
        <w:t>、</w:t>
      </w:r>
      <w:r>
        <w:rPr>
          <w:rFonts w:hint="eastAsia" w:ascii="宋体" w:hAnsi="宋体" w:eastAsia="宋体" w:cs="宋体"/>
          <w:b w:val="0"/>
          <w:bCs w:val="0"/>
          <w:color w:val="auto"/>
          <w:spacing w:val="0"/>
          <w:kern w:val="2"/>
          <w:sz w:val="21"/>
          <w:szCs w:val="21"/>
          <w:highlight w:val="none"/>
        </w:rPr>
        <w:t>地下管线、交通道路、工期等风险费用。在整个工程施工期间承包人不得就上述条件的变化提出任何额外费用或延长竣工日期的要求。</w:t>
      </w:r>
    </w:p>
    <w:p w14:paraId="53CB4FF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21.5无论任何时期，发包人有权在本合同所属工程范围内根据整个项目的实际施工进度，将工程分阶段开工、竣工结算，该情况视为承包人已充分考虑在合同价款中。</w:t>
      </w:r>
    </w:p>
    <w:p w14:paraId="03F297EB">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21.6承包人应将施工中产生的多余建筑垃圾清运出场，其外运堆放场地及运距由承包人事先</w:t>
      </w:r>
      <w:r>
        <w:rPr>
          <w:rFonts w:hint="eastAsia" w:ascii="宋体" w:hAnsi="宋体" w:eastAsia="宋体" w:cs="宋体"/>
          <w:b w:val="0"/>
          <w:bCs w:val="0"/>
          <w:color w:val="auto"/>
          <w:spacing w:val="0"/>
          <w:kern w:val="2"/>
          <w:sz w:val="21"/>
          <w:szCs w:val="21"/>
          <w:highlight w:val="none"/>
          <w:lang w:val="en-US" w:eastAsia="zh-CN"/>
        </w:rPr>
        <w:t>勘查</w:t>
      </w:r>
      <w:r>
        <w:rPr>
          <w:rFonts w:hint="eastAsia" w:ascii="宋体" w:hAnsi="宋体" w:eastAsia="宋体" w:cs="宋体"/>
          <w:b w:val="0"/>
          <w:bCs w:val="0"/>
          <w:color w:val="auto"/>
          <w:spacing w:val="0"/>
          <w:kern w:val="2"/>
          <w:sz w:val="21"/>
          <w:szCs w:val="21"/>
          <w:highlight w:val="none"/>
        </w:rPr>
        <w:t>现场情</w:t>
      </w:r>
      <w:r>
        <w:rPr>
          <w:rFonts w:hint="eastAsia" w:ascii="宋体" w:hAnsi="宋体" w:eastAsia="宋体" w:cs="宋体"/>
          <w:b w:val="0"/>
          <w:bCs w:val="0"/>
          <w:color w:val="auto"/>
          <w:spacing w:val="0"/>
          <w:kern w:val="2"/>
          <w:sz w:val="21"/>
          <w:szCs w:val="21"/>
          <w:highlight w:val="none"/>
          <w:lang w:eastAsia="zh-CN"/>
        </w:rPr>
        <w:t>况进</w:t>
      </w:r>
      <w:r>
        <w:rPr>
          <w:rFonts w:hint="eastAsia" w:ascii="宋体" w:hAnsi="宋体" w:eastAsia="宋体" w:cs="宋体"/>
          <w:b w:val="0"/>
          <w:bCs w:val="0"/>
          <w:color w:val="auto"/>
          <w:spacing w:val="0"/>
          <w:kern w:val="2"/>
          <w:sz w:val="21"/>
          <w:szCs w:val="21"/>
          <w:highlight w:val="none"/>
        </w:rPr>
        <w:t>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4157E1FF">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065F6003">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21.8本合同价中应包括防洪、防风、暴雨、暴雪等措施所需要的一切费用。</w:t>
      </w:r>
    </w:p>
    <w:p w14:paraId="7EA6641D">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21.9施工过程中</w:t>
      </w:r>
      <w:r>
        <w:rPr>
          <w:rFonts w:hint="eastAsia" w:ascii="宋体" w:hAnsi="宋体" w:eastAsia="宋体" w:cs="宋体"/>
          <w:b w:val="0"/>
          <w:bCs w:val="0"/>
          <w:color w:val="auto"/>
          <w:spacing w:val="0"/>
          <w:kern w:val="2"/>
          <w:sz w:val="21"/>
          <w:szCs w:val="21"/>
          <w:highlight w:val="none"/>
          <w:lang w:val="en-US" w:eastAsia="zh-CN"/>
        </w:rPr>
        <w:t>与</w:t>
      </w:r>
      <w:r>
        <w:rPr>
          <w:rFonts w:hint="eastAsia" w:ascii="宋体" w:hAnsi="宋体" w:eastAsia="宋体" w:cs="宋体"/>
          <w:b w:val="0"/>
          <w:bCs w:val="0"/>
          <w:color w:val="auto"/>
          <w:spacing w:val="0"/>
          <w:kern w:val="2"/>
          <w:sz w:val="21"/>
          <w:szCs w:val="21"/>
          <w:highlight w:val="none"/>
        </w:rPr>
        <w:t>周围发生的</w:t>
      </w:r>
      <w:r>
        <w:rPr>
          <w:rFonts w:hint="eastAsia" w:ascii="宋体" w:hAnsi="宋体" w:eastAsia="宋体" w:cs="宋体"/>
          <w:b w:val="0"/>
          <w:bCs w:val="0"/>
          <w:color w:val="auto"/>
          <w:spacing w:val="0"/>
          <w:kern w:val="2"/>
          <w:sz w:val="21"/>
          <w:szCs w:val="21"/>
          <w:highlight w:val="none"/>
          <w:lang w:eastAsia="zh-CN"/>
        </w:rPr>
        <w:t>阻挠</w:t>
      </w:r>
      <w:r>
        <w:rPr>
          <w:rFonts w:hint="eastAsia" w:ascii="宋体" w:hAnsi="宋体" w:eastAsia="宋体" w:cs="宋体"/>
          <w:b w:val="0"/>
          <w:bCs w:val="0"/>
          <w:color w:val="auto"/>
          <w:spacing w:val="0"/>
          <w:kern w:val="2"/>
          <w:sz w:val="21"/>
          <w:szCs w:val="21"/>
          <w:highlight w:val="none"/>
        </w:rPr>
        <w:t>施工的各类民扰、矛盾及纠纷由承包人自行协商解决，费用由承包人自理，该费用应包含在合同价中。</w:t>
      </w:r>
    </w:p>
    <w:p w14:paraId="1A1838DB">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0D954B4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21.11如承包人原因引发社会矛盾或其他争议纠</w:t>
      </w:r>
      <w:r>
        <w:rPr>
          <w:rFonts w:hint="eastAsia" w:ascii="宋体" w:hAnsi="宋体" w:eastAsia="宋体" w:cs="宋体"/>
          <w:b w:val="0"/>
          <w:bCs w:val="0"/>
          <w:color w:val="auto"/>
          <w:spacing w:val="0"/>
          <w:kern w:val="2"/>
          <w:sz w:val="21"/>
          <w:szCs w:val="21"/>
          <w:highlight w:val="none"/>
          <w:lang w:eastAsia="zh-CN"/>
        </w:rPr>
        <w:t>纷对</w:t>
      </w:r>
      <w:r>
        <w:rPr>
          <w:rFonts w:hint="eastAsia" w:ascii="宋体" w:hAnsi="宋体" w:eastAsia="宋体" w:cs="宋体"/>
          <w:b w:val="0"/>
          <w:bCs w:val="0"/>
          <w:color w:val="auto"/>
          <w:spacing w:val="0"/>
          <w:kern w:val="2"/>
          <w:sz w:val="21"/>
          <w:szCs w:val="21"/>
          <w:highlight w:val="none"/>
        </w:rPr>
        <w:t>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p>
    <w:p w14:paraId="7D99295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21.12施工期间承包人必须配合相关单位做好文明施工及安全的工作，否则发包人有权对其进行经济处罚。</w:t>
      </w:r>
    </w:p>
    <w:p w14:paraId="77114F7E">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21.13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w:t>
      </w:r>
    </w:p>
    <w:p w14:paraId="01D8BEB9">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21.14承包人负责本工程竣工资料的整理，保证资料符合要求，及时报送并配合整体工程竣工验收。因资料移交不及时及工程质量导致竣工验收或竣工备案延误的，按工期延误处理。</w:t>
      </w:r>
    </w:p>
    <w:p w14:paraId="78BC4FC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21.15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p>
    <w:p w14:paraId="603C2817">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21.16承包人应对现场作业、施工方法及施工过程的完整性、稳定性和安全性承担全部责任，负责完成对工程的稳定、完整、安全、可靠及有效运行所必需的全部工作。</w:t>
      </w:r>
    </w:p>
    <w:p w14:paraId="318C4002">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21.17若工程质量不符合施工验收规范及设计要求的，承包人按要求须在限期内返工或需采取其他补救措施达到合格标准，所发生的费用均由承包人承担。</w:t>
      </w:r>
    </w:p>
    <w:p w14:paraId="3C6CA073">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21.18承包人的权利义务：</w:t>
      </w:r>
    </w:p>
    <w:p w14:paraId="062E4A67">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①承包人对施工现场管理并对安全生产、保卫等工作负全部责任，在进场前应与施工人员签订安全协议书。</w:t>
      </w:r>
    </w:p>
    <w:p w14:paraId="701A02E9">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②承包人应在进场前为其施工人员投保意外伤害保险</w:t>
      </w:r>
      <w:r>
        <w:rPr>
          <w:rFonts w:hint="eastAsia" w:ascii="宋体" w:hAnsi="宋体" w:eastAsia="宋体" w:cs="宋体"/>
          <w:b w:val="0"/>
          <w:bCs w:val="0"/>
          <w:color w:val="auto"/>
          <w:spacing w:val="0"/>
          <w:kern w:val="2"/>
          <w:sz w:val="21"/>
          <w:szCs w:val="21"/>
          <w:highlight w:val="none"/>
          <w:lang w:eastAsia="zh-CN"/>
        </w:rPr>
        <w:t>，</w:t>
      </w:r>
      <w:r>
        <w:rPr>
          <w:rFonts w:hint="eastAsia" w:ascii="宋体" w:hAnsi="宋体" w:eastAsia="宋体" w:cs="宋体"/>
          <w:b w:val="0"/>
          <w:bCs w:val="0"/>
          <w:color w:val="auto"/>
          <w:spacing w:val="0"/>
          <w:kern w:val="2"/>
          <w:sz w:val="21"/>
          <w:szCs w:val="21"/>
          <w:highlight w:val="none"/>
        </w:rPr>
        <w:t>保险期间不少于自工程开工之日至工程验收合格之日。</w:t>
      </w:r>
    </w:p>
    <w:p w14:paraId="2F2ECD6F">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③如因承包人原因造成工程发生安全事故的，因此产生的一切法律责任均由承包人承担。</w:t>
      </w:r>
    </w:p>
    <w:p w14:paraId="2702FEDA">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p>
    <w:p w14:paraId="648D5C5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 xml:space="preserve">⑤承包人应按照国家有关劳动保护规定对进场作业人员根据岗位和工种情况为施工人员提供必要的劳动保护。 </w:t>
      </w:r>
    </w:p>
    <w:p w14:paraId="0A946CD8">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21.19施工过程中及时清运因本工程产生之建筑垃圾，保持现场的整洁，创文明施工现场，所有建筑垃圾应清理出施工区域按有关规定处理，否则由此引起的一切损失或产生的费用由承包人负责。</w:t>
      </w:r>
    </w:p>
    <w:p w14:paraId="401414F5">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21.20工程竣工结算要接受发包人委托的审计单位审计，审计以承包人送审价为基数，核减额5%以内审计费由发包人支付；超过5%部分的审计费用由承包人承担，由发包人直接从工程款中扣除。</w:t>
      </w:r>
    </w:p>
    <w:p w14:paraId="3C5C06F9">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21.21承包人不得因企业资质核验影响办理工程建设手续（如合同签订、合同备案、施工许可证办理等），否则发包人有权没收履约保证金并解除合同，因此造成的一切损失由承包人承担。</w:t>
      </w:r>
    </w:p>
    <w:p w14:paraId="168CB3F6">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21.22本合同约定智慧工地创建所需费用均包含在合同价款中，不再另行计取。</w:t>
      </w:r>
    </w:p>
    <w:p w14:paraId="0E225550">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w:t>
      </w:r>
      <w:r>
        <w:rPr>
          <w:rFonts w:hint="eastAsia" w:ascii="宋体" w:hAnsi="宋体" w:eastAsia="宋体" w:cs="宋体"/>
          <w:b w:val="0"/>
          <w:bCs w:val="0"/>
          <w:color w:val="auto"/>
          <w:spacing w:val="0"/>
          <w:kern w:val="2"/>
          <w:sz w:val="21"/>
          <w:szCs w:val="21"/>
          <w:highlight w:val="none"/>
          <w:lang w:val="en-US" w:eastAsia="zh-CN"/>
        </w:rPr>
        <w:t>3承包人</w:t>
      </w:r>
      <w:r>
        <w:rPr>
          <w:rFonts w:hint="eastAsia" w:ascii="宋体" w:hAnsi="宋体" w:eastAsia="宋体" w:cs="宋体"/>
          <w:b w:val="0"/>
          <w:bCs w:val="0"/>
          <w:color w:val="auto"/>
          <w:spacing w:val="0"/>
          <w:kern w:val="2"/>
          <w:sz w:val="21"/>
          <w:szCs w:val="21"/>
          <w:highlight w:val="none"/>
        </w:rPr>
        <w:t>必须做到“六个百分百”施工标准，即“施工工地周边100%围挡、物料堆放100%覆盖、出入车辆100%冲洗、施工现场地面100%硬化、拆迁工地100%湿法作业、渣土车辆100%密闭运输”，否则发包人将按相关条例处罚。</w:t>
      </w:r>
    </w:p>
    <w:p w14:paraId="612B2F3D">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21.2</w:t>
      </w:r>
      <w:r>
        <w:rPr>
          <w:rFonts w:hint="eastAsia" w:ascii="宋体" w:hAnsi="宋体" w:eastAsia="宋体" w:cs="宋体"/>
          <w:b w:val="0"/>
          <w:bCs w:val="0"/>
          <w:color w:val="auto"/>
          <w:spacing w:val="0"/>
          <w:kern w:val="2"/>
          <w:sz w:val="21"/>
          <w:szCs w:val="21"/>
          <w:highlight w:val="none"/>
          <w:lang w:val="en-US" w:eastAsia="zh-CN"/>
        </w:rPr>
        <w:t>4</w:t>
      </w:r>
      <w:r>
        <w:rPr>
          <w:rFonts w:hint="eastAsia" w:ascii="宋体" w:hAnsi="宋体" w:eastAsia="宋体" w:cs="宋体"/>
          <w:b w:val="0"/>
          <w:bCs w:val="0"/>
          <w:color w:val="auto"/>
          <w:spacing w:val="0"/>
          <w:kern w:val="2"/>
          <w:sz w:val="21"/>
          <w:szCs w:val="21"/>
          <w:highlight w:val="none"/>
        </w:rPr>
        <w:t>承包人应对扬尘污染防治承担全部责任，并应当制定具体的施工扬尘污染防治实施方案。</w:t>
      </w:r>
    </w:p>
    <w:p w14:paraId="1AD30584">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从事房屋建筑、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应当对裸露地面进行覆盖；超过三个月的，应当进行绿化、铺装或者遮盖。该费用已包含在合同总价中。</w:t>
      </w:r>
    </w:p>
    <w:p w14:paraId="2C79CCBB">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lang w:val="en-US"/>
        </w:rPr>
      </w:pPr>
      <w:r>
        <w:rPr>
          <w:rFonts w:hint="eastAsia" w:ascii="宋体" w:hAnsi="宋体" w:eastAsia="宋体" w:cs="宋体"/>
          <w:b w:val="0"/>
          <w:bCs w:val="0"/>
          <w:color w:val="auto"/>
          <w:spacing w:val="0"/>
          <w:kern w:val="2"/>
          <w:sz w:val="21"/>
          <w:szCs w:val="21"/>
          <w:highlight w:val="none"/>
        </w:rPr>
        <w:t>21.2</w:t>
      </w:r>
      <w:r>
        <w:rPr>
          <w:rFonts w:hint="eastAsia" w:ascii="宋体" w:hAnsi="宋体" w:eastAsia="宋体" w:cs="宋体"/>
          <w:b w:val="0"/>
          <w:bCs w:val="0"/>
          <w:color w:val="auto"/>
          <w:spacing w:val="0"/>
          <w:kern w:val="2"/>
          <w:sz w:val="21"/>
          <w:szCs w:val="21"/>
          <w:highlight w:val="none"/>
          <w:lang w:val="en-US" w:eastAsia="zh-CN"/>
        </w:rPr>
        <w:t>5</w:t>
      </w:r>
      <w:r>
        <w:rPr>
          <w:rFonts w:hint="eastAsia" w:ascii="宋体" w:hAnsi="宋体" w:eastAsia="宋体" w:cs="宋体"/>
          <w:b w:val="0"/>
          <w:bCs w:val="0"/>
          <w:color w:val="auto"/>
          <w:spacing w:val="0"/>
          <w:kern w:val="2"/>
          <w:sz w:val="21"/>
          <w:szCs w:val="21"/>
          <w:highlight w:val="none"/>
          <w:lang w:val="en-US"/>
        </w:rPr>
        <w:t>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p>
    <w:p w14:paraId="44345439">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lang w:val="en-US"/>
        </w:rPr>
      </w:pPr>
      <w:r>
        <w:rPr>
          <w:rFonts w:hint="eastAsia" w:ascii="宋体" w:hAnsi="宋体" w:eastAsia="宋体" w:cs="宋体"/>
          <w:b w:val="0"/>
          <w:bCs w:val="0"/>
          <w:color w:val="auto"/>
          <w:spacing w:val="0"/>
          <w:kern w:val="2"/>
          <w:sz w:val="21"/>
          <w:szCs w:val="21"/>
          <w:highlight w:val="none"/>
          <w:lang w:val="en-US" w:eastAsia="zh-CN"/>
        </w:rPr>
        <w:t>因承包方原因引起发包方和承包方诉讼的，</w:t>
      </w:r>
      <w:r>
        <w:rPr>
          <w:rFonts w:hint="eastAsia" w:ascii="宋体" w:hAnsi="宋体" w:eastAsia="宋体" w:cs="宋体"/>
          <w:b w:val="0"/>
          <w:bCs w:val="0"/>
          <w:color w:val="auto"/>
          <w:spacing w:val="0"/>
          <w:kern w:val="2"/>
          <w:sz w:val="21"/>
          <w:szCs w:val="21"/>
          <w:highlight w:val="none"/>
          <w:lang w:val="en-US"/>
        </w:rPr>
        <w:t>发包人因参与诉讼而产生的一切费用，包括但不限于律师费（以发包人与律师事务所签订的委托代理合同、律师费支付凭证和律师费发票为准）、诉讼费（以正式发票为准）等发包人实际支付、实际垫付或将来必然将支付的费用，都由承包人承担。</w:t>
      </w:r>
    </w:p>
    <w:p w14:paraId="62F9E6D2">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1"/>
          <w:highlight w:val="none"/>
          <w:lang w:val="en-US"/>
        </w:rPr>
      </w:pPr>
      <w:r>
        <w:rPr>
          <w:rFonts w:hint="eastAsia" w:ascii="宋体" w:hAnsi="宋体" w:eastAsia="宋体" w:cs="宋体"/>
          <w:b w:val="0"/>
          <w:bCs w:val="0"/>
          <w:color w:val="auto"/>
          <w:spacing w:val="0"/>
          <w:kern w:val="2"/>
          <w:sz w:val="21"/>
          <w:szCs w:val="21"/>
          <w:highlight w:val="none"/>
          <w:lang w:val="en-US" w:eastAsia="zh-CN"/>
        </w:rPr>
        <w:t>21.26</w:t>
      </w:r>
      <w:r>
        <w:rPr>
          <w:rFonts w:hint="eastAsia" w:ascii="宋体" w:hAnsi="宋体" w:eastAsia="宋体" w:cs="宋体"/>
          <w:b w:val="0"/>
          <w:bCs w:val="0"/>
          <w:color w:val="auto"/>
          <w:spacing w:val="0"/>
          <w:kern w:val="2"/>
          <w:sz w:val="21"/>
          <w:szCs w:val="21"/>
          <w:highlight w:val="none"/>
          <w:lang w:val="en-US"/>
        </w:rPr>
        <w:t>为保证项目顺利完成，如需赶工施工的，</w:t>
      </w:r>
      <w:r>
        <w:rPr>
          <w:rFonts w:hint="eastAsia" w:ascii="宋体" w:hAnsi="宋体" w:eastAsia="宋体" w:cs="宋体"/>
          <w:b w:val="0"/>
          <w:bCs w:val="0"/>
          <w:color w:val="auto"/>
          <w:spacing w:val="0"/>
          <w:kern w:val="2"/>
          <w:sz w:val="21"/>
          <w:szCs w:val="21"/>
          <w:highlight w:val="none"/>
        </w:rPr>
        <w:t>该费用</w:t>
      </w:r>
      <w:r>
        <w:rPr>
          <w:rFonts w:hint="eastAsia" w:ascii="宋体" w:hAnsi="宋体" w:eastAsia="宋体" w:cs="宋体"/>
          <w:b w:val="0"/>
          <w:bCs w:val="0"/>
          <w:color w:val="auto"/>
          <w:spacing w:val="0"/>
          <w:kern w:val="2"/>
          <w:sz w:val="21"/>
          <w:szCs w:val="21"/>
          <w:highlight w:val="none"/>
          <w:lang w:val="en-US" w:eastAsia="zh-CN"/>
        </w:rPr>
        <w:t>已</w:t>
      </w:r>
      <w:r>
        <w:rPr>
          <w:rFonts w:hint="eastAsia" w:ascii="宋体" w:hAnsi="宋体" w:eastAsia="宋体" w:cs="宋体"/>
          <w:b w:val="0"/>
          <w:bCs w:val="0"/>
          <w:color w:val="auto"/>
          <w:spacing w:val="0"/>
          <w:kern w:val="2"/>
          <w:sz w:val="21"/>
          <w:szCs w:val="21"/>
          <w:highlight w:val="none"/>
        </w:rPr>
        <w:t>包含在合同价中</w:t>
      </w:r>
      <w:r>
        <w:rPr>
          <w:rFonts w:hint="eastAsia" w:ascii="宋体" w:hAnsi="宋体" w:eastAsia="宋体" w:cs="宋体"/>
          <w:b w:val="0"/>
          <w:bCs w:val="0"/>
          <w:color w:val="auto"/>
          <w:spacing w:val="0"/>
          <w:kern w:val="2"/>
          <w:sz w:val="21"/>
          <w:szCs w:val="21"/>
          <w:highlight w:val="none"/>
          <w:lang w:val="en-US"/>
        </w:rPr>
        <w:t>，包含但不限于赶工、雨季施工、反季节施工等措施费用。</w:t>
      </w:r>
    </w:p>
    <w:p w14:paraId="0AACBDAB">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Cs w:val="0"/>
          <w:color w:val="auto"/>
          <w:spacing w:val="0"/>
          <w:kern w:val="2"/>
          <w:sz w:val="21"/>
          <w:szCs w:val="21"/>
          <w:highlight w:val="none"/>
          <w:lang w:val="en-US"/>
        </w:rPr>
      </w:pPr>
      <w:r>
        <w:rPr>
          <w:rFonts w:hint="eastAsia" w:ascii="宋体" w:hAnsi="宋体" w:eastAsia="宋体" w:cs="宋体"/>
          <w:b w:val="0"/>
          <w:bCs w:val="0"/>
          <w:color w:val="auto"/>
          <w:spacing w:val="0"/>
          <w:kern w:val="2"/>
          <w:sz w:val="21"/>
          <w:szCs w:val="21"/>
          <w:highlight w:val="none"/>
          <w:lang w:val="en-US" w:eastAsia="zh-CN"/>
        </w:rPr>
        <w:t>21.27承包</w:t>
      </w:r>
      <w:r>
        <w:rPr>
          <w:rFonts w:hint="eastAsia" w:ascii="宋体" w:hAnsi="宋体" w:eastAsia="宋体" w:cs="宋体"/>
          <w:b w:val="0"/>
          <w:bCs w:val="0"/>
          <w:color w:val="auto"/>
          <w:spacing w:val="0"/>
          <w:kern w:val="2"/>
          <w:sz w:val="21"/>
          <w:szCs w:val="21"/>
          <w:highlight w:val="none"/>
          <w:lang w:val="en-US"/>
        </w:rPr>
        <w:t>人应将本工程挖出的土方及建筑垃圾清运出场，其外运堆放场地</w:t>
      </w:r>
      <w:r>
        <w:rPr>
          <w:rFonts w:hint="eastAsia" w:ascii="宋体" w:hAnsi="宋体" w:eastAsia="宋体" w:cs="宋体"/>
          <w:b w:val="0"/>
          <w:bCs w:val="0"/>
          <w:color w:val="auto"/>
          <w:spacing w:val="0"/>
          <w:kern w:val="2"/>
          <w:sz w:val="21"/>
          <w:szCs w:val="21"/>
          <w:highlight w:val="none"/>
          <w:lang w:val="en-US" w:eastAsia="zh-CN"/>
        </w:rPr>
        <w:t>（</w:t>
      </w:r>
      <w:r>
        <w:rPr>
          <w:rFonts w:hint="eastAsia" w:ascii="宋体" w:hAnsi="宋体" w:eastAsia="宋体" w:cs="宋体"/>
          <w:b w:val="0"/>
          <w:bCs w:val="0"/>
          <w:color w:val="auto"/>
          <w:spacing w:val="0"/>
          <w:kern w:val="2"/>
          <w:sz w:val="21"/>
          <w:szCs w:val="21"/>
          <w:highlight w:val="none"/>
          <w:lang w:val="en-US"/>
        </w:rPr>
        <w:t>按发包人要求执</w:t>
      </w:r>
      <w:r>
        <w:rPr>
          <w:rFonts w:hint="eastAsia" w:ascii="宋体" w:hAnsi="宋体" w:eastAsia="宋体" w:cs="宋体"/>
          <w:bCs w:val="0"/>
          <w:color w:val="auto"/>
          <w:spacing w:val="0"/>
          <w:kern w:val="2"/>
          <w:sz w:val="21"/>
          <w:szCs w:val="21"/>
          <w:highlight w:val="none"/>
          <w:lang w:val="en-US"/>
        </w:rPr>
        <w:t>行</w:t>
      </w:r>
      <w:r>
        <w:rPr>
          <w:rFonts w:hint="eastAsia" w:ascii="宋体" w:hAnsi="宋体" w:eastAsia="宋体" w:cs="宋体"/>
          <w:bCs w:val="0"/>
          <w:color w:val="auto"/>
          <w:spacing w:val="0"/>
          <w:kern w:val="2"/>
          <w:sz w:val="21"/>
          <w:szCs w:val="21"/>
          <w:highlight w:val="none"/>
          <w:lang w:val="en-US" w:eastAsia="zh-CN"/>
        </w:rPr>
        <w:t>）</w:t>
      </w:r>
      <w:r>
        <w:rPr>
          <w:rFonts w:hint="eastAsia" w:ascii="宋体" w:hAnsi="宋体" w:eastAsia="宋体" w:cs="宋体"/>
          <w:bCs w:val="0"/>
          <w:color w:val="auto"/>
          <w:spacing w:val="0"/>
          <w:kern w:val="2"/>
          <w:sz w:val="21"/>
          <w:szCs w:val="21"/>
          <w:highlight w:val="none"/>
          <w:lang w:val="en-US"/>
        </w:rPr>
        <w:t>及运距由</w:t>
      </w:r>
      <w:r>
        <w:rPr>
          <w:rFonts w:hint="eastAsia" w:ascii="宋体" w:hAnsi="宋体" w:eastAsia="宋体" w:cs="宋体"/>
          <w:bCs w:val="0"/>
          <w:color w:val="auto"/>
          <w:spacing w:val="0"/>
          <w:kern w:val="2"/>
          <w:sz w:val="21"/>
          <w:szCs w:val="21"/>
          <w:highlight w:val="none"/>
          <w:lang w:val="en-US" w:eastAsia="zh-CN"/>
        </w:rPr>
        <w:t>承包人</w:t>
      </w:r>
      <w:r>
        <w:rPr>
          <w:rFonts w:hint="eastAsia" w:ascii="宋体" w:hAnsi="宋体" w:eastAsia="宋体" w:cs="宋体"/>
          <w:bCs w:val="0"/>
          <w:color w:val="auto"/>
          <w:spacing w:val="0"/>
          <w:kern w:val="2"/>
          <w:sz w:val="21"/>
          <w:szCs w:val="21"/>
          <w:highlight w:val="none"/>
          <w:lang w:val="en-US"/>
        </w:rPr>
        <w:t>事先已综合考虑</w:t>
      </w:r>
      <w:r>
        <w:rPr>
          <w:rFonts w:hint="eastAsia" w:ascii="宋体" w:hAnsi="宋体" w:eastAsia="宋体" w:cs="宋体"/>
          <w:bCs w:val="0"/>
          <w:color w:val="auto"/>
          <w:spacing w:val="0"/>
          <w:kern w:val="2"/>
          <w:sz w:val="21"/>
          <w:szCs w:val="21"/>
          <w:highlight w:val="none"/>
          <w:lang w:val="en-US" w:eastAsia="zh-CN"/>
        </w:rPr>
        <w:t>，</w:t>
      </w:r>
      <w:r>
        <w:rPr>
          <w:rFonts w:hint="eastAsia" w:ascii="宋体" w:hAnsi="宋体" w:eastAsia="宋体" w:cs="宋体"/>
          <w:bCs/>
          <w:color w:val="auto"/>
          <w:spacing w:val="0"/>
          <w:kern w:val="2"/>
          <w:sz w:val="21"/>
          <w:szCs w:val="21"/>
          <w:highlight w:val="none"/>
        </w:rPr>
        <w:t>该费用应包含在合同价中</w:t>
      </w:r>
      <w:r>
        <w:rPr>
          <w:rFonts w:hint="eastAsia" w:ascii="宋体" w:hAnsi="宋体" w:eastAsia="宋体" w:cs="宋体"/>
          <w:bCs w:val="0"/>
          <w:color w:val="auto"/>
          <w:spacing w:val="0"/>
          <w:kern w:val="2"/>
          <w:sz w:val="21"/>
          <w:szCs w:val="21"/>
          <w:highlight w:val="none"/>
          <w:lang w:val="en-US"/>
        </w:rPr>
        <w:t>。</w:t>
      </w:r>
    </w:p>
    <w:p w14:paraId="7827E596">
      <w:pPr>
        <w:keepNext w:val="0"/>
        <w:keepLines w:val="0"/>
        <w:pageBreakBefore w:val="0"/>
        <w:widowControl w:val="0"/>
        <w:tabs>
          <w:tab w:val="center" w:pos="4393"/>
          <w:tab w:val="left" w:pos="6774"/>
        </w:tabs>
        <w:kinsoku/>
        <w:wordWrap/>
        <w:overflowPunct/>
        <w:topLinePunct w:val="0"/>
        <w:autoSpaceDE/>
        <w:autoSpaceDN/>
        <w:bidi w:val="0"/>
        <w:adjustRightInd/>
        <w:spacing w:line="360" w:lineRule="auto"/>
        <w:ind w:left="0" w:right="0" w:firstLine="420" w:firstLineChars="200"/>
        <w:jc w:val="left"/>
        <w:textAlignment w:val="auto"/>
        <w:rPr>
          <w:rFonts w:hint="eastAsia" w:ascii="宋体" w:hAnsi="宋体" w:eastAsia="宋体" w:cs="宋体"/>
          <w:b w:val="0"/>
          <w:bCs w:val="0"/>
          <w:color w:val="auto"/>
          <w:spacing w:val="0"/>
          <w:kern w:val="2"/>
          <w:sz w:val="21"/>
          <w:szCs w:val="21"/>
          <w:highlight w:val="none"/>
        </w:rPr>
      </w:pPr>
      <w:r>
        <w:rPr>
          <w:rFonts w:hint="eastAsia" w:ascii="宋体" w:hAnsi="宋体" w:eastAsia="宋体" w:cs="宋体"/>
          <w:b w:val="0"/>
          <w:bCs w:val="0"/>
          <w:color w:val="auto"/>
          <w:spacing w:val="0"/>
          <w:kern w:val="2"/>
          <w:sz w:val="21"/>
          <w:szCs w:val="21"/>
          <w:highlight w:val="none"/>
        </w:rPr>
        <w:t>21.</w:t>
      </w:r>
      <w:r>
        <w:rPr>
          <w:rFonts w:hint="eastAsia" w:ascii="宋体" w:hAnsi="宋体" w:eastAsia="宋体" w:cs="宋体"/>
          <w:b w:val="0"/>
          <w:bCs w:val="0"/>
          <w:color w:val="auto"/>
          <w:spacing w:val="0"/>
          <w:kern w:val="2"/>
          <w:sz w:val="21"/>
          <w:szCs w:val="21"/>
          <w:highlight w:val="none"/>
          <w:lang w:val="en-US" w:eastAsia="zh-CN"/>
        </w:rPr>
        <w:t>28</w:t>
      </w:r>
      <w:r>
        <w:rPr>
          <w:rFonts w:hint="eastAsia" w:ascii="宋体" w:hAnsi="宋体" w:eastAsia="宋体" w:cs="宋体"/>
          <w:b w:val="0"/>
          <w:bCs w:val="0"/>
          <w:color w:val="auto"/>
          <w:spacing w:val="0"/>
          <w:kern w:val="2"/>
          <w:sz w:val="21"/>
          <w:szCs w:val="21"/>
          <w:highlight w:val="none"/>
        </w:rPr>
        <w:t>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w:t>
      </w:r>
    </w:p>
    <w:p w14:paraId="7BF14671">
      <w:pPr>
        <w:tabs>
          <w:tab w:val="center" w:pos="4393"/>
          <w:tab w:val="left" w:pos="6774"/>
        </w:tabs>
        <w:spacing w:line="360" w:lineRule="auto"/>
        <w:ind w:firstLine="420" w:firstLineChars="200"/>
        <w:jc w:val="left"/>
        <w:rPr>
          <w:rFonts w:hint="eastAsia" w:ascii="宋体" w:hAnsi="宋体" w:eastAsia="宋体" w:cs="宋体"/>
          <w:b w:val="0"/>
          <w:bCs/>
          <w:color w:val="auto"/>
          <w:spacing w:val="0"/>
          <w:kern w:val="2"/>
          <w:sz w:val="21"/>
          <w:szCs w:val="21"/>
          <w:highlight w:val="none"/>
          <w:lang w:bidi="ar"/>
        </w:rPr>
      </w:pPr>
      <w:r>
        <w:rPr>
          <w:rFonts w:hint="eastAsia" w:ascii="宋体" w:hAnsi="宋体" w:eastAsia="宋体" w:cs="宋体"/>
          <w:b w:val="0"/>
          <w:bCs/>
          <w:color w:val="auto"/>
          <w:spacing w:val="0"/>
          <w:kern w:val="2"/>
          <w:sz w:val="21"/>
          <w:szCs w:val="21"/>
          <w:highlight w:val="none"/>
          <w:lang w:val="en-US" w:eastAsia="zh-CN" w:bidi="ar"/>
        </w:rPr>
        <w:t>21.29本工程材料检测单位由发包人委托并承担相关费用，承包人需配合材料的抽样、送检等工作。</w:t>
      </w:r>
    </w:p>
    <w:p w14:paraId="4327F9A2">
      <w:pPr>
        <w:tabs>
          <w:tab w:val="center" w:pos="4393"/>
          <w:tab w:val="left" w:pos="6774"/>
        </w:tabs>
        <w:spacing w:line="360" w:lineRule="auto"/>
        <w:ind w:firstLine="420" w:firstLineChars="200"/>
        <w:jc w:val="left"/>
        <w:rPr>
          <w:rFonts w:hint="eastAsia" w:ascii="宋体" w:hAnsi="宋体" w:eastAsia="宋体" w:cs="宋体"/>
          <w:b w:val="0"/>
          <w:bCs/>
          <w:color w:val="auto"/>
          <w:spacing w:val="0"/>
          <w:kern w:val="2"/>
          <w:sz w:val="21"/>
          <w:szCs w:val="21"/>
          <w:highlight w:val="none"/>
          <w:lang w:val="en-US" w:eastAsia="zh-CN" w:bidi="ar"/>
        </w:rPr>
      </w:pPr>
      <w:r>
        <w:rPr>
          <w:rFonts w:hint="eastAsia" w:ascii="宋体" w:hAnsi="宋体" w:eastAsia="宋体" w:cs="宋体"/>
          <w:b w:val="0"/>
          <w:bCs/>
          <w:color w:val="auto"/>
          <w:spacing w:val="0"/>
          <w:kern w:val="2"/>
          <w:sz w:val="21"/>
          <w:szCs w:val="21"/>
          <w:highlight w:val="none"/>
          <w:lang w:bidi="ar"/>
        </w:rPr>
        <w:t>21.3</w:t>
      </w:r>
      <w:r>
        <w:rPr>
          <w:rFonts w:hint="eastAsia" w:ascii="宋体" w:hAnsi="宋体" w:eastAsia="宋体" w:cs="宋体"/>
          <w:b w:val="0"/>
          <w:bCs/>
          <w:color w:val="auto"/>
          <w:spacing w:val="0"/>
          <w:kern w:val="2"/>
          <w:sz w:val="21"/>
          <w:szCs w:val="21"/>
          <w:highlight w:val="none"/>
          <w:lang w:val="en-US" w:eastAsia="zh-CN" w:bidi="ar"/>
        </w:rPr>
        <w:t>0关于不平衡报价的约定：本项目发包人不接受不平衡报价，承包人无条件承担因不平衡报价导致的各类损失。对中标文件中明显不合理的单价（指中标单价与发包人认可的单价偏差超过±50%时），发包人有权按照以下有利于发包人的原则处理：</w:t>
      </w:r>
    </w:p>
    <w:p w14:paraId="0B918C6F">
      <w:pPr>
        <w:tabs>
          <w:tab w:val="center" w:pos="4393"/>
          <w:tab w:val="left" w:pos="6774"/>
        </w:tabs>
        <w:spacing w:line="360" w:lineRule="auto"/>
        <w:ind w:firstLine="420" w:firstLineChars="200"/>
        <w:jc w:val="left"/>
        <w:rPr>
          <w:rFonts w:hint="eastAsia" w:ascii="宋体" w:hAnsi="宋体" w:eastAsia="宋体" w:cs="宋体"/>
          <w:b w:val="0"/>
          <w:bCs/>
          <w:color w:val="auto"/>
          <w:spacing w:val="0"/>
          <w:kern w:val="2"/>
          <w:sz w:val="21"/>
          <w:szCs w:val="21"/>
          <w:highlight w:val="none"/>
          <w:lang w:val="en-US" w:eastAsia="zh-CN" w:bidi="ar"/>
        </w:rPr>
      </w:pPr>
      <w:r>
        <w:rPr>
          <w:rFonts w:hint="eastAsia" w:ascii="宋体" w:hAnsi="宋体" w:eastAsia="宋体" w:cs="宋体"/>
          <w:b w:val="0"/>
          <w:bCs/>
          <w:color w:val="auto"/>
          <w:spacing w:val="0"/>
          <w:kern w:val="2"/>
          <w:sz w:val="21"/>
          <w:szCs w:val="21"/>
          <w:highlight w:val="none"/>
          <w:lang w:val="en-US" w:eastAsia="zh-CN" w:bidi="ar"/>
        </w:rPr>
        <w:t>（1）当分项工程变更或工程量清单缺陷，导致工程量增加超过原清单工程量的15%时，按照10.4变更估价进行调整；</w:t>
      </w:r>
    </w:p>
    <w:p w14:paraId="1F469B55">
      <w:pPr>
        <w:tabs>
          <w:tab w:val="center" w:pos="4393"/>
          <w:tab w:val="left" w:pos="6774"/>
        </w:tabs>
        <w:spacing w:line="360" w:lineRule="auto"/>
        <w:ind w:firstLine="420" w:firstLineChars="200"/>
        <w:jc w:val="left"/>
        <w:rPr>
          <w:rFonts w:hint="eastAsia" w:ascii="宋体" w:hAnsi="宋体" w:eastAsia="宋体" w:cs="宋体"/>
          <w:b w:val="0"/>
          <w:bCs/>
          <w:color w:val="auto"/>
          <w:spacing w:val="0"/>
          <w:kern w:val="2"/>
          <w:sz w:val="21"/>
          <w:szCs w:val="21"/>
          <w:highlight w:val="none"/>
          <w:lang w:val="en-US" w:eastAsia="zh-CN" w:bidi="ar"/>
        </w:rPr>
      </w:pPr>
      <w:r>
        <w:rPr>
          <w:rFonts w:hint="eastAsia" w:ascii="宋体" w:hAnsi="宋体" w:eastAsia="宋体" w:cs="宋体"/>
          <w:b w:val="0"/>
          <w:bCs/>
          <w:color w:val="auto"/>
          <w:spacing w:val="0"/>
          <w:kern w:val="2"/>
          <w:sz w:val="21"/>
          <w:szCs w:val="21"/>
          <w:highlight w:val="none"/>
          <w:lang w:val="en-US" w:eastAsia="zh-CN" w:bidi="ar"/>
        </w:rPr>
        <w:t>（2）当分项工程变更或工程量清单错误，导致工程量减少超过原清单工程量的15%时，则减少超过15%部分的工程量，按照10.4变更估价进行调整后扣除；</w:t>
      </w:r>
    </w:p>
    <w:p w14:paraId="6487F0F0">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br w:type="page"/>
      </w:r>
      <w:r>
        <w:rPr>
          <w:rFonts w:hint="eastAsia" w:ascii="宋体" w:hAnsi="宋体" w:eastAsia="宋体" w:cs="宋体"/>
          <w:b/>
          <w:bCs w:val="0"/>
          <w:color w:val="auto"/>
          <w:spacing w:val="0"/>
          <w:kern w:val="2"/>
          <w:sz w:val="21"/>
          <w:szCs w:val="21"/>
          <w:highlight w:val="none"/>
          <w:lang w:bidi="ar"/>
        </w:rPr>
        <w:t>附件</w:t>
      </w:r>
    </w:p>
    <w:p w14:paraId="7C711760">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协议书附件：</w:t>
      </w:r>
    </w:p>
    <w:p w14:paraId="787D45B7">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附件1：承包人承揽工程项目一览表</w:t>
      </w:r>
    </w:p>
    <w:p w14:paraId="49D8C841">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专用合同条款附件：</w:t>
      </w:r>
    </w:p>
    <w:p w14:paraId="6DC07E9C">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附件2：发包人供应材料设备一览表</w:t>
      </w:r>
    </w:p>
    <w:p w14:paraId="59AFF009">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附件3：工程质量保修书</w:t>
      </w:r>
    </w:p>
    <w:p w14:paraId="767BF0DC">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附件4：主要建设工程文件目录</w:t>
      </w:r>
    </w:p>
    <w:p w14:paraId="3CBE71E2">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附件5：承包人用于本工程施工的机械设备表</w:t>
      </w:r>
    </w:p>
    <w:p w14:paraId="7318B68C">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附件6：承包人主要施工管理人员表</w:t>
      </w:r>
    </w:p>
    <w:p w14:paraId="41EB021C">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附件7：工程安全环境管理协议</w:t>
      </w:r>
    </w:p>
    <w:p w14:paraId="4D91C857">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附件8：工程廉政协议</w:t>
      </w:r>
    </w:p>
    <w:p w14:paraId="546160AE">
      <w:pPr>
        <w:tabs>
          <w:tab w:val="center" w:pos="4393"/>
          <w:tab w:val="left" w:pos="6774"/>
        </w:tabs>
        <w:spacing w:line="360" w:lineRule="auto"/>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附件9：不拖欠农民工工资</w:t>
      </w:r>
    </w:p>
    <w:p w14:paraId="08AE1B85">
      <w:pPr>
        <w:tabs>
          <w:tab w:val="center" w:pos="4393"/>
          <w:tab w:val="left" w:pos="6774"/>
        </w:tabs>
        <w:spacing w:line="360" w:lineRule="auto"/>
        <w:jc w:val="left"/>
        <w:rPr>
          <w:rFonts w:hint="eastAsia" w:ascii="宋体" w:hAnsi="宋体" w:eastAsia="宋体" w:cs="宋体"/>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555" w:bottom="1418" w:left="1531" w:header="851" w:footer="992" w:gutter="0"/>
          <w:pgNumType w:fmt="decimal"/>
          <w:cols w:space="720" w:num="1"/>
          <w:docGrid w:type="lines" w:linePitch="312" w:charSpace="0"/>
        </w:sectPr>
      </w:pPr>
      <w:r>
        <w:rPr>
          <w:rFonts w:hint="eastAsia" w:ascii="宋体" w:hAnsi="宋体" w:eastAsia="宋体" w:cs="宋体"/>
          <w:bCs w:val="0"/>
          <w:color w:val="auto"/>
          <w:spacing w:val="0"/>
          <w:kern w:val="2"/>
          <w:sz w:val="21"/>
          <w:szCs w:val="21"/>
          <w:highlight w:val="none"/>
          <w:lang w:bidi="ar"/>
        </w:rPr>
        <w:t>附件10：中标人诚信承诺书</w:t>
      </w:r>
    </w:p>
    <w:p w14:paraId="7229AECC">
      <w:pPr>
        <w:tabs>
          <w:tab w:val="center" w:pos="4393"/>
          <w:tab w:val="left" w:pos="6774"/>
        </w:tabs>
        <w:spacing w:before="156" w:after="156" w:line="440" w:lineRule="exact"/>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附件1：</w:t>
      </w:r>
    </w:p>
    <w:p w14:paraId="2B9D5C26">
      <w:pPr>
        <w:tabs>
          <w:tab w:val="center" w:pos="4393"/>
          <w:tab w:val="left" w:pos="6774"/>
        </w:tabs>
        <w:spacing w:before="156" w:after="156" w:line="440" w:lineRule="exact"/>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承包人承揽工程项目一览表</w:t>
      </w:r>
    </w:p>
    <w:tbl>
      <w:tblPr>
        <w:tblStyle w:val="38"/>
        <w:tblW w:w="14621" w:type="dxa"/>
        <w:tblInd w:w="-413" w:type="dxa"/>
        <w:tblLayout w:type="fixed"/>
        <w:tblCellMar>
          <w:top w:w="0" w:type="dxa"/>
          <w:left w:w="28" w:type="dxa"/>
          <w:bottom w:w="0" w:type="dxa"/>
          <w:right w:w="28" w:type="dxa"/>
        </w:tblCellMar>
      </w:tblPr>
      <w:tblGrid>
        <w:gridCol w:w="1665"/>
        <w:gridCol w:w="1035"/>
        <w:gridCol w:w="2111"/>
        <w:gridCol w:w="1245"/>
        <w:gridCol w:w="885"/>
        <w:gridCol w:w="1425"/>
        <w:gridCol w:w="1935"/>
        <w:gridCol w:w="2100"/>
        <w:gridCol w:w="1185"/>
        <w:gridCol w:w="1035"/>
      </w:tblGrid>
      <w:tr w14:paraId="3E4DD62D">
        <w:tblPrEx>
          <w:tblCellMar>
            <w:top w:w="0" w:type="dxa"/>
            <w:left w:w="28" w:type="dxa"/>
            <w:bottom w:w="0" w:type="dxa"/>
            <w:right w:w="28" w:type="dxa"/>
          </w:tblCellMar>
        </w:tblPrEx>
        <w:tc>
          <w:tcPr>
            <w:tcW w:w="1665" w:type="dxa"/>
            <w:tcBorders>
              <w:top w:val="single" w:color="000000" w:sz="12" w:space="0"/>
              <w:left w:val="single" w:color="000000" w:sz="12" w:space="0"/>
              <w:bottom w:val="double" w:color="000000" w:sz="6" w:space="0"/>
              <w:right w:val="single" w:color="000000" w:sz="6" w:space="0"/>
            </w:tcBorders>
            <w:noWrap w:val="0"/>
            <w:vAlign w:val="center"/>
          </w:tcPr>
          <w:p w14:paraId="467B1217">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单位工程名称</w:t>
            </w:r>
          </w:p>
        </w:tc>
        <w:tc>
          <w:tcPr>
            <w:tcW w:w="1035" w:type="dxa"/>
            <w:tcBorders>
              <w:top w:val="single" w:color="000000" w:sz="12" w:space="0"/>
              <w:left w:val="single" w:color="000000" w:sz="6" w:space="0"/>
              <w:bottom w:val="double" w:color="000000" w:sz="6" w:space="0"/>
              <w:right w:val="single" w:color="000000" w:sz="6" w:space="0"/>
            </w:tcBorders>
            <w:noWrap w:val="0"/>
            <w:vAlign w:val="center"/>
          </w:tcPr>
          <w:p w14:paraId="553B37D3">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建设规模</w:t>
            </w:r>
          </w:p>
        </w:tc>
        <w:tc>
          <w:tcPr>
            <w:tcW w:w="2111" w:type="dxa"/>
            <w:tcBorders>
              <w:top w:val="single" w:color="000000" w:sz="12" w:space="0"/>
              <w:left w:val="single" w:color="000000" w:sz="6" w:space="0"/>
              <w:bottom w:val="double" w:color="000000" w:sz="6" w:space="0"/>
              <w:right w:val="single" w:color="000000" w:sz="6" w:space="0"/>
            </w:tcBorders>
            <w:noWrap w:val="0"/>
            <w:vAlign w:val="center"/>
          </w:tcPr>
          <w:p w14:paraId="212E3EF5">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建筑面积（平方米）</w:t>
            </w:r>
          </w:p>
        </w:tc>
        <w:tc>
          <w:tcPr>
            <w:tcW w:w="1245" w:type="dxa"/>
            <w:tcBorders>
              <w:top w:val="single" w:color="000000" w:sz="12" w:space="0"/>
              <w:left w:val="single" w:color="000000" w:sz="6" w:space="0"/>
              <w:bottom w:val="double" w:color="000000" w:sz="6" w:space="0"/>
              <w:right w:val="single" w:color="000000" w:sz="6" w:space="0"/>
            </w:tcBorders>
            <w:noWrap w:val="0"/>
            <w:vAlign w:val="center"/>
          </w:tcPr>
          <w:p w14:paraId="00A60BE7">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结构形式</w:t>
            </w:r>
          </w:p>
        </w:tc>
        <w:tc>
          <w:tcPr>
            <w:tcW w:w="885" w:type="dxa"/>
            <w:tcBorders>
              <w:top w:val="single" w:color="000000" w:sz="12" w:space="0"/>
              <w:left w:val="single" w:color="000000" w:sz="6" w:space="0"/>
              <w:bottom w:val="double" w:color="000000" w:sz="6" w:space="0"/>
              <w:right w:val="single" w:color="000000" w:sz="6" w:space="0"/>
            </w:tcBorders>
            <w:noWrap w:val="0"/>
            <w:vAlign w:val="center"/>
          </w:tcPr>
          <w:p w14:paraId="5FC06250">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层数</w:t>
            </w:r>
          </w:p>
        </w:tc>
        <w:tc>
          <w:tcPr>
            <w:tcW w:w="1425" w:type="dxa"/>
            <w:tcBorders>
              <w:top w:val="single" w:color="000000" w:sz="12" w:space="0"/>
              <w:left w:val="single" w:color="000000" w:sz="6" w:space="0"/>
              <w:bottom w:val="double" w:color="000000" w:sz="6" w:space="0"/>
              <w:right w:val="single" w:color="000000" w:sz="6" w:space="0"/>
            </w:tcBorders>
            <w:noWrap w:val="0"/>
            <w:vAlign w:val="center"/>
          </w:tcPr>
          <w:p w14:paraId="60005810">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生产能力</w:t>
            </w:r>
          </w:p>
        </w:tc>
        <w:tc>
          <w:tcPr>
            <w:tcW w:w="1935" w:type="dxa"/>
            <w:tcBorders>
              <w:top w:val="single" w:color="000000" w:sz="12" w:space="0"/>
              <w:left w:val="single" w:color="000000" w:sz="6" w:space="0"/>
              <w:bottom w:val="double" w:color="000000" w:sz="6" w:space="0"/>
              <w:right w:val="single" w:color="000000" w:sz="6" w:space="0"/>
            </w:tcBorders>
            <w:noWrap w:val="0"/>
            <w:vAlign w:val="center"/>
          </w:tcPr>
          <w:p w14:paraId="4F064198">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设备安装内容</w:t>
            </w:r>
          </w:p>
        </w:tc>
        <w:tc>
          <w:tcPr>
            <w:tcW w:w="2100" w:type="dxa"/>
            <w:tcBorders>
              <w:top w:val="single" w:color="000000" w:sz="12" w:space="0"/>
              <w:left w:val="single" w:color="000000" w:sz="6" w:space="0"/>
              <w:bottom w:val="double" w:color="000000" w:sz="6" w:space="0"/>
              <w:right w:val="single" w:color="000000" w:sz="6" w:space="0"/>
            </w:tcBorders>
            <w:noWrap w:val="0"/>
            <w:vAlign w:val="center"/>
          </w:tcPr>
          <w:p w14:paraId="02F737B1">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合同价格（元）</w:t>
            </w:r>
          </w:p>
        </w:tc>
        <w:tc>
          <w:tcPr>
            <w:tcW w:w="1185" w:type="dxa"/>
            <w:tcBorders>
              <w:top w:val="single" w:color="000000" w:sz="12" w:space="0"/>
              <w:left w:val="single" w:color="000000" w:sz="6" w:space="0"/>
              <w:bottom w:val="double" w:color="000000" w:sz="6" w:space="0"/>
              <w:right w:val="single" w:color="000000" w:sz="6" w:space="0"/>
            </w:tcBorders>
            <w:noWrap w:val="0"/>
            <w:vAlign w:val="center"/>
          </w:tcPr>
          <w:p w14:paraId="3B556E30">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开工日期</w:t>
            </w:r>
          </w:p>
        </w:tc>
        <w:tc>
          <w:tcPr>
            <w:tcW w:w="1035" w:type="dxa"/>
            <w:tcBorders>
              <w:top w:val="single" w:color="000000" w:sz="12" w:space="0"/>
              <w:left w:val="single" w:color="000000" w:sz="6" w:space="0"/>
              <w:bottom w:val="double" w:color="000000" w:sz="6" w:space="0"/>
              <w:right w:val="single" w:color="000000" w:sz="12" w:space="0"/>
            </w:tcBorders>
            <w:noWrap w:val="0"/>
            <w:vAlign w:val="center"/>
          </w:tcPr>
          <w:p w14:paraId="77DBE3A4">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竣工日期</w:t>
            </w:r>
          </w:p>
        </w:tc>
      </w:tr>
      <w:tr w14:paraId="7D455348">
        <w:tblPrEx>
          <w:tblCellMar>
            <w:top w:w="0" w:type="dxa"/>
            <w:left w:w="28" w:type="dxa"/>
            <w:bottom w:w="0" w:type="dxa"/>
            <w:right w:w="28" w:type="dxa"/>
          </w:tblCellMar>
        </w:tblPrEx>
        <w:trPr>
          <w:trHeight w:val="567" w:hRule="atLeast"/>
        </w:trPr>
        <w:tc>
          <w:tcPr>
            <w:tcW w:w="1665" w:type="dxa"/>
            <w:tcBorders>
              <w:top w:val="double" w:color="000000" w:sz="6" w:space="0"/>
              <w:left w:val="single" w:color="000000" w:sz="12" w:space="0"/>
              <w:bottom w:val="single" w:color="000000" w:sz="6" w:space="0"/>
              <w:right w:val="single" w:color="000000" w:sz="6" w:space="0"/>
            </w:tcBorders>
            <w:noWrap w:val="0"/>
            <w:vAlign w:val="center"/>
          </w:tcPr>
          <w:p w14:paraId="1F025EC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double" w:color="000000" w:sz="6" w:space="0"/>
              <w:left w:val="single" w:color="000000" w:sz="6" w:space="0"/>
              <w:bottom w:val="single" w:color="000000" w:sz="6" w:space="0"/>
              <w:right w:val="single" w:color="000000" w:sz="6" w:space="0"/>
            </w:tcBorders>
            <w:noWrap w:val="0"/>
            <w:vAlign w:val="center"/>
          </w:tcPr>
          <w:p w14:paraId="126A8BE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double" w:color="000000" w:sz="6" w:space="0"/>
              <w:left w:val="single" w:color="000000" w:sz="6" w:space="0"/>
              <w:bottom w:val="single" w:color="000000" w:sz="6" w:space="0"/>
              <w:right w:val="single" w:color="000000" w:sz="6" w:space="0"/>
            </w:tcBorders>
            <w:noWrap w:val="0"/>
            <w:vAlign w:val="center"/>
          </w:tcPr>
          <w:p w14:paraId="6595C3F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double" w:color="000000" w:sz="6" w:space="0"/>
              <w:left w:val="single" w:color="000000" w:sz="6" w:space="0"/>
              <w:bottom w:val="single" w:color="000000" w:sz="6" w:space="0"/>
              <w:right w:val="single" w:color="000000" w:sz="6" w:space="0"/>
            </w:tcBorders>
            <w:noWrap w:val="0"/>
            <w:vAlign w:val="center"/>
          </w:tcPr>
          <w:p w14:paraId="61774A0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double" w:color="000000" w:sz="6" w:space="0"/>
              <w:left w:val="single" w:color="000000" w:sz="6" w:space="0"/>
              <w:bottom w:val="single" w:color="000000" w:sz="6" w:space="0"/>
              <w:right w:val="single" w:color="000000" w:sz="6" w:space="0"/>
            </w:tcBorders>
            <w:noWrap w:val="0"/>
            <w:vAlign w:val="center"/>
          </w:tcPr>
          <w:p w14:paraId="4AE9A38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double" w:color="000000" w:sz="6" w:space="0"/>
              <w:left w:val="single" w:color="000000" w:sz="6" w:space="0"/>
              <w:bottom w:val="single" w:color="000000" w:sz="6" w:space="0"/>
              <w:right w:val="single" w:color="000000" w:sz="6" w:space="0"/>
            </w:tcBorders>
            <w:noWrap w:val="0"/>
            <w:vAlign w:val="center"/>
          </w:tcPr>
          <w:p w14:paraId="7314AE1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double" w:color="000000" w:sz="6" w:space="0"/>
              <w:left w:val="single" w:color="000000" w:sz="6" w:space="0"/>
              <w:bottom w:val="single" w:color="000000" w:sz="6" w:space="0"/>
              <w:right w:val="single" w:color="000000" w:sz="6" w:space="0"/>
            </w:tcBorders>
            <w:noWrap w:val="0"/>
            <w:vAlign w:val="center"/>
          </w:tcPr>
          <w:p w14:paraId="0FC7101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double" w:color="000000" w:sz="6" w:space="0"/>
              <w:left w:val="single" w:color="000000" w:sz="6" w:space="0"/>
              <w:bottom w:val="single" w:color="000000" w:sz="6" w:space="0"/>
              <w:right w:val="single" w:color="000000" w:sz="6" w:space="0"/>
            </w:tcBorders>
            <w:noWrap w:val="0"/>
            <w:vAlign w:val="center"/>
          </w:tcPr>
          <w:p w14:paraId="789C659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double" w:color="000000" w:sz="6" w:space="0"/>
              <w:left w:val="single" w:color="000000" w:sz="6" w:space="0"/>
              <w:bottom w:val="single" w:color="000000" w:sz="6" w:space="0"/>
              <w:right w:val="single" w:color="000000" w:sz="6" w:space="0"/>
            </w:tcBorders>
            <w:noWrap w:val="0"/>
            <w:vAlign w:val="center"/>
          </w:tcPr>
          <w:p w14:paraId="16328D4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double" w:color="000000" w:sz="6" w:space="0"/>
              <w:left w:val="single" w:color="000000" w:sz="6" w:space="0"/>
              <w:bottom w:val="single" w:color="000000" w:sz="6" w:space="0"/>
              <w:right w:val="single" w:color="000000" w:sz="12" w:space="0"/>
            </w:tcBorders>
            <w:noWrap w:val="0"/>
            <w:vAlign w:val="center"/>
          </w:tcPr>
          <w:p w14:paraId="01DB596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282AC1E7">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46E47FA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6FBD53B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78DB29B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3DA5A18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17F0CA9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62A48F9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0D102EC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7BDAA78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3A8B560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09D4AE1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7F1F3D6D">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4A2A334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6945ED5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25E5911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3F29285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7876F8D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5915C8C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05BC1D8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7AAC650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1D868CE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42DEAB8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5305A34E">
        <w:tblPrEx>
          <w:tblCellMar>
            <w:top w:w="0" w:type="dxa"/>
            <w:left w:w="28" w:type="dxa"/>
            <w:bottom w:w="0" w:type="dxa"/>
            <w:right w:w="28" w:type="dxa"/>
          </w:tblCellMar>
        </w:tblPrEx>
        <w:trPr>
          <w:trHeight w:val="567" w:hRule="atLeast"/>
        </w:trPr>
        <w:tc>
          <w:tcPr>
            <w:tcW w:w="1665" w:type="dxa"/>
            <w:tcBorders>
              <w:top w:val="single" w:color="000000" w:sz="6" w:space="0"/>
              <w:left w:val="single" w:color="000000" w:sz="12" w:space="0"/>
              <w:bottom w:val="single" w:color="000000" w:sz="6" w:space="0"/>
              <w:right w:val="single" w:color="000000" w:sz="6" w:space="0"/>
            </w:tcBorders>
            <w:noWrap w:val="0"/>
            <w:vAlign w:val="center"/>
          </w:tcPr>
          <w:p w14:paraId="1EA73FA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6" w:space="0"/>
            </w:tcBorders>
            <w:noWrap w:val="0"/>
            <w:vAlign w:val="center"/>
          </w:tcPr>
          <w:p w14:paraId="1662EB7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single" w:color="000000" w:sz="6" w:space="0"/>
              <w:left w:val="single" w:color="000000" w:sz="6" w:space="0"/>
              <w:bottom w:val="single" w:color="000000" w:sz="6" w:space="0"/>
              <w:right w:val="single" w:color="000000" w:sz="6" w:space="0"/>
            </w:tcBorders>
            <w:noWrap w:val="0"/>
            <w:vAlign w:val="center"/>
          </w:tcPr>
          <w:p w14:paraId="7F0B24A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single" w:color="000000" w:sz="6" w:space="0"/>
              <w:left w:val="single" w:color="000000" w:sz="6" w:space="0"/>
              <w:bottom w:val="single" w:color="000000" w:sz="6" w:space="0"/>
              <w:right w:val="single" w:color="000000" w:sz="6" w:space="0"/>
            </w:tcBorders>
            <w:noWrap w:val="0"/>
            <w:vAlign w:val="center"/>
          </w:tcPr>
          <w:p w14:paraId="5A97149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7273DFA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single" w:color="000000" w:sz="6" w:space="0"/>
              <w:left w:val="single" w:color="000000" w:sz="6" w:space="0"/>
              <w:bottom w:val="single" w:color="000000" w:sz="6" w:space="0"/>
              <w:right w:val="single" w:color="000000" w:sz="6" w:space="0"/>
            </w:tcBorders>
            <w:noWrap w:val="0"/>
            <w:vAlign w:val="center"/>
          </w:tcPr>
          <w:p w14:paraId="3819741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single" w:color="000000" w:sz="6" w:space="0"/>
              <w:left w:val="single" w:color="000000" w:sz="6" w:space="0"/>
              <w:bottom w:val="single" w:color="000000" w:sz="6" w:space="0"/>
              <w:right w:val="single" w:color="000000" w:sz="6" w:space="0"/>
            </w:tcBorders>
            <w:noWrap w:val="0"/>
            <w:vAlign w:val="center"/>
          </w:tcPr>
          <w:p w14:paraId="6F56E7D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single" w:color="000000" w:sz="6" w:space="0"/>
              <w:left w:val="single" w:color="000000" w:sz="6" w:space="0"/>
              <w:bottom w:val="single" w:color="000000" w:sz="6" w:space="0"/>
              <w:right w:val="single" w:color="000000" w:sz="6" w:space="0"/>
            </w:tcBorders>
            <w:noWrap w:val="0"/>
            <w:vAlign w:val="center"/>
          </w:tcPr>
          <w:p w14:paraId="0F7CC35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1DAC203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12" w:space="0"/>
            </w:tcBorders>
            <w:noWrap w:val="0"/>
            <w:vAlign w:val="center"/>
          </w:tcPr>
          <w:p w14:paraId="0EC41EB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3B649303">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5DBF92C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711F2E9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66CDF42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0D5AE0A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1A457CB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7E42C59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116CCE4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75D6F8C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1BF408D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2664853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595437D8">
        <w:tblPrEx>
          <w:tblCellMar>
            <w:top w:w="0" w:type="dxa"/>
            <w:left w:w="28" w:type="dxa"/>
            <w:bottom w:w="0" w:type="dxa"/>
            <w:right w:w="28" w:type="dxa"/>
          </w:tblCellMar>
        </w:tblPrEx>
        <w:trPr>
          <w:trHeight w:val="567" w:hRule="atLeast"/>
        </w:trPr>
        <w:tc>
          <w:tcPr>
            <w:tcW w:w="1665" w:type="dxa"/>
            <w:tcBorders>
              <w:top w:val="single" w:color="000000" w:sz="6" w:space="0"/>
              <w:left w:val="single" w:color="000000" w:sz="12" w:space="0"/>
              <w:bottom w:val="single" w:color="000000" w:sz="6" w:space="0"/>
              <w:right w:val="single" w:color="000000" w:sz="6" w:space="0"/>
            </w:tcBorders>
            <w:noWrap w:val="0"/>
            <w:vAlign w:val="center"/>
          </w:tcPr>
          <w:p w14:paraId="47BF2AD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6" w:space="0"/>
            </w:tcBorders>
            <w:noWrap w:val="0"/>
            <w:vAlign w:val="center"/>
          </w:tcPr>
          <w:p w14:paraId="0EC8175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single" w:color="000000" w:sz="6" w:space="0"/>
              <w:left w:val="single" w:color="000000" w:sz="6" w:space="0"/>
              <w:bottom w:val="single" w:color="000000" w:sz="6" w:space="0"/>
              <w:right w:val="single" w:color="000000" w:sz="6" w:space="0"/>
            </w:tcBorders>
            <w:noWrap w:val="0"/>
            <w:vAlign w:val="center"/>
          </w:tcPr>
          <w:p w14:paraId="4214C1C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single" w:color="000000" w:sz="6" w:space="0"/>
              <w:left w:val="single" w:color="000000" w:sz="6" w:space="0"/>
              <w:bottom w:val="single" w:color="000000" w:sz="6" w:space="0"/>
              <w:right w:val="single" w:color="000000" w:sz="6" w:space="0"/>
            </w:tcBorders>
            <w:noWrap w:val="0"/>
            <w:vAlign w:val="center"/>
          </w:tcPr>
          <w:p w14:paraId="2E45377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069A61C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single" w:color="000000" w:sz="6" w:space="0"/>
              <w:left w:val="single" w:color="000000" w:sz="6" w:space="0"/>
              <w:bottom w:val="single" w:color="000000" w:sz="6" w:space="0"/>
              <w:right w:val="single" w:color="000000" w:sz="6" w:space="0"/>
            </w:tcBorders>
            <w:noWrap w:val="0"/>
            <w:vAlign w:val="center"/>
          </w:tcPr>
          <w:p w14:paraId="7473479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single" w:color="000000" w:sz="6" w:space="0"/>
              <w:left w:val="single" w:color="000000" w:sz="6" w:space="0"/>
              <w:bottom w:val="single" w:color="000000" w:sz="6" w:space="0"/>
              <w:right w:val="single" w:color="000000" w:sz="6" w:space="0"/>
            </w:tcBorders>
            <w:noWrap w:val="0"/>
            <w:vAlign w:val="center"/>
          </w:tcPr>
          <w:p w14:paraId="1B4BAC2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single" w:color="000000" w:sz="6" w:space="0"/>
              <w:left w:val="single" w:color="000000" w:sz="6" w:space="0"/>
              <w:bottom w:val="single" w:color="000000" w:sz="6" w:space="0"/>
              <w:right w:val="single" w:color="000000" w:sz="6" w:space="0"/>
            </w:tcBorders>
            <w:noWrap w:val="0"/>
            <w:vAlign w:val="center"/>
          </w:tcPr>
          <w:p w14:paraId="384FED6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7374738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12" w:space="0"/>
            </w:tcBorders>
            <w:noWrap w:val="0"/>
            <w:vAlign w:val="center"/>
          </w:tcPr>
          <w:p w14:paraId="6B86A7E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66B7468">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6CD8D27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0A363BE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6A1D8B0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377616F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1533D52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7719A41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48669AF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513EAFA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4D05FFA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3561FFC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55AB8B30">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64556AD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531E69E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608DD56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5E4F925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7C1F3A3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78B9227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6AB0411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42C68B7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725C5E7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072B14E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4F845235">
        <w:tblPrEx>
          <w:tblCellMar>
            <w:top w:w="0" w:type="dxa"/>
            <w:left w:w="28" w:type="dxa"/>
            <w:bottom w:w="0" w:type="dxa"/>
            <w:right w:w="28" w:type="dxa"/>
          </w:tblCellMar>
        </w:tblPrEx>
        <w:trPr>
          <w:trHeight w:val="567" w:hRule="atLeast"/>
        </w:trPr>
        <w:tc>
          <w:tcPr>
            <w:tcW w:w="1665" w:type="dxa"/>
            <w:tcBorders>
              <w:top w:val="single" w:color="000000" w:sz="6" w:space="0"/>
              <w:left w:val="single" w:color="000000" w:sz="12" w:space="0"/>
              <w:bottom w:val="single" w:color="000000" w:sz="6" w:space="0"/>
              <w:right w:val="single" w:color="000000" w:sz="6" w:space="0"/>
            </w:tcBorders>
            <w:noWrap w:val="0"/>
            <w:vAlign w:val="center"/>
          </w:tcPr>
          <w:p w14:paraId="718609B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6" w:space="0"/>
            </w:tcBorders>
            <w:noWrap w:val="0"/>
            <w:vAlign w:val="center"/>
          </w:tcPr>
          <w:p w14:paraId="7C656A3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single" w:color="000000" w:sz="6" w:space="0"/>
              <w:left w:val="single" w:color="000000" w:sz="6" w:space="0"/>
              <w:bottom w:val="single" w:color="000000" w:sz="6" w:space="0"/>
              <w:right w:val="single" w:color="000000" w:sz="6" w:space="0"/>
            </w:tcBorders>
            <w:noWrap w:val="0"/>
            <w:vAlign w:val="center"/>
          </w:tcPr>
          <w:p w14:paraId="3D63019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single" w:color="000000" w:sz="6" w:space="0"/>
              <w:left w:val="single" w:color="000000" w:sz="6" w:space="0"/>
              <w:bottom w:val="single" w:color="000000" w:sz="6" w:space="0"/>
              <w:right w:val="single" w:color="000000" w:sz="6" w:space="0"/>
            </w:tcBorders>
            <w:noWrap w:val="0"/>
            <w:vAlign w:val="center"/>
          </w:tcPr>
          <w:p w14:paraId="1184438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085ADB3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single" w:color="000000" w:sz="6" w:space="0"/>
              <w:left w:val="single" w:color="000000" w:sz="6" w:space="0"/>
              <w:bottom w:val="single" w:color="000000" w:sz="6" w:space="0"/>
              <w:right w:val="single" w:color="000000" w:sz="6" w:space="0"/>
            </w:tcBorders>
            <w:noWrap w:val="0"/>
            <w:vAlign w:val="center"/>
          </w:tcPr>
          <w:p w14:paraId="43D7F29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single" w:color="000000" w:sz="6" w:space="0"/>
              <w:left w:val="single" w:color="000000" w:sz="6" w:space="0"/>
              <w:bottom w:val="single" w:color="000000" w:sz="6" w:space="0"/>
              <w:right w:val="single" w:color="000000" w:sz="6" w:space="0"/>
            </w:tcBorders>
            <w:noWrap w:val="0"/>
            <w:vAlign w:val="center"/>
          </w:tcPr>
          <w:p w14:paraId="1B0F5EC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single" w:color="000000" w:sz="6" w:space="0"/>
              <w:left w:val="single" w:color="000000" w:sz="6" w:space="0"/>
              <w:bottom w:val="single" w:color="000000" w:sz="6" w:space="0"/>
              <w:right w:val="single" w:color="000000" w:sz="6" w:space="0"/>
            </w:tcBorders>
            <w:noWrap w:val="0"/>
            <w:vAlign w:val="center"/>
          </w:tcPr>
          <w:p w14:paraId="4EB1178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single" w:color="000000" w:sz="6" w:space="0"/>
              <w:left w:val="single" w:color="000000" w:sz="6" w:space="0"/>
              <w:bottom w:val="single" w:color="000000" w:sz="6" w:space="0"/>
              <w:right w:val="single" w:color="000000" w:sz="6" w:space="0"/>
            </w:tcBorders>
            <w:noWrap w:val="0"/>
            <w:vAlign w:val="center"/>
          </w:tcPr>
          <w:p w14:paraId="3884532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6" w:space="0"/>
              <w:right w:val="single" w:color="000000" w:sz="12" w:space="0"/>
            </w:tcBorders>
            <w:noWrap w:val="0"/>
            <w:vAlign w:val="center"/>
          </w:tcPr>
          <w:p w14:paraId="7F51439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2D504F7B">
        <w:tblPrEx>
          <w:tblCellMar>
            <w:top w:w="0" w:type="dxa"/>
            <w:left w:w="28" w:type="dxa"/>
            <w:bottom w:w="0" w:type="dxa"/>
            <w:right w:w="28" w:type="dxa"/>
          </w:tblCellMar>
        </w:tblPrEx>
        <w:trPr>
          <w:trHeight w:val="567" w:hRule="atLeast"/>
        </w:trPr>
        <w:tc>
          <w:tcPr>
            <w:tcW w:w="1665" w:type="dxa"/>
            <w:tcBorders>
              <w:left w:val="single" w:color="000000" w:sz="12" w:space="0"/>
              <w:bottom w:val="single" w:color="000000" w:sz="6" w:space="0"/>
              <w:right w:val="single" w:color="000000" w:sz="6" w:space="0"/>
            </w:tcBorders>
            <w:noWrap w:val="0"/>
            <w:vAlign w:val="center"/>
          </w:tcPr>
          <w:p w14:paraId="021F32A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6" w:space="0"/>
            </w:tcBorders>
            <w:noWrap w:val="0"/>
            <w:vAlign w:val="center"/>
          </w:tcPr>
          <w:p w14:paraId="162C1FF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left w:val="single" w:color="000000" w:sz="6" w:space="0"/>
              <w:bottom w:val="single" w:color="000000" w:sz="6" w:space="0"/>
              <w:right w:val="single" w:color="000000" w:sz="6" w:space="0"/>
            </w:tcBorders>
            <w:noWrap w:val="0"/>
            <w:vAlign w:val="center"/>
          </w:tcPr>
          <w:p w14:paraId="0DA7A8F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left w:val="single" w:color="000000" w:sz="6" w:space="0"/>
              <w:bottom w:val="single" w:color="000000" w:sz="6" w:space="0"/>
              <w:right w:val="single" w:color="000000" w:sz="6" w:space="0"/>
            </w:tcBorders>
            <w:noWrap w:val="0"/>
            <w:vAlign w:val="center"/>
          </w:tcPr>
          <w:p w14:paraId="361819A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left w:val="single" w:color="000000" w:sz="6" w:space="0"/>
              <w:bottom w:val="single" w:color="000000" w:sz="6" w:space="0"/>
              <w:right w:val="single" w:color="000000" w:sz="6" w:space="0"/>
            </w:tcBorders>
            <w:noWrap w:val="0"/>
            <w:vAlign w:val="center"/>
          </w:tcPr>
          <w:p w14:paraId="689CA13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left w:val="single" w:color="000000" w:sz="6" w:space="0"/>
              <w:bottom w:val="single" w:color="000000" w:sz="6" w:space="0"/>
              <w:right w:val="single" w:color="000000" w:sz="6" w:space="0"/>
            </w:tcBorders>
            <w:noWrap w:val="0"/>
            <w:vAlign w:val="center"/>
          </w:tcPr>
          <w:p w14:paraId="4742400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left w:val="single" w:color="000000" w:sz="6" w:space="0"/>
              <w:bottom w:val="single" w:color="000000" w:sz="6" w:space="0"/>
              <w:right w:val="single" w:color="000000" w:sz="6" w:space="0"/>
            </w:tcBorders>
            <w:noWrap w:val="0"/>
            <w:vAlign w:val="center"/>
          </w:tcPr>
          <w:p w14:paraId="17DDC9B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left w:val="single" w:color="000000" w:sz="6" w:space="0"/>
              <w:bottom w:val="single" w:color="000000" w:sz="6" w:space="0"/>
              <w:right w:val="single" w:color="000000" w:sz="6" w:space="0"/>
            </w:tcBorders>
            <w:noWrap w:val="0"/>
            <w:vAlign w:val="center"/>
          </w:tcPr>
          <w:p w14:paraId="56AD81E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left w:val="single" w:color="000000" w:sz="6" w:space="0"/>
              <w:bottom w:val="single" w:color="000000" w:sz="6" w:space="0"/>
              <w:right w:val="single" w:color="000000" w:sz="6" w:space="0"/>
            </w:tcBorders>
            <w:noWrap w:val="0"/>
            <w:vAlign w:val="center"/>
          </w:tcPr>
          <w:p w14:paraId="58FACAE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left w:val="single" w:color="000000" w:sz="6" w:space="0"/>
              <w:bottom w:val="single" w:color="000000" w:sz="6" w:space="0"/>
              <w:right w:val="single" w:color="000000" w:sz="12" w:space="0"/>
            </w:tcBorders>
            <w:noWrap w:val="0"/>
            <w:vAlign w:val="center"/>
          </w:tcPr>
          <w:p w14:paraId="2DD1E25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3AC1F4DF">
        <w:tblPrEx>
          <w:tblCellMar>
            <w:top w:w="0" w:type="dxa"/>
            <w:left w:w="28" w:type="dxa"/>
            <w:bottom w:w="0" w:type="dxa"/>
            <w:right w:w="28" w:type="dxa"/>
          </w:tblCellMar>
        </w:tblPrEx>
        <w:trPr>
          <w:trHeight w:val="567" w:hRule="atLeast"/>
        </w:trPr>
        <w:tc>
          <w:tcPr>
            <w:tcW w:w="1665" w:type="dxa"/>
            <w:tcBorders>
              <w:top w:val="single" w:color="000000" w:sz="6" w:space="0"/>
              <w:left w:val="single" w:color="000000" w:sz="12" w:space="0"/>
              <w:bottom w:val="single" w:color="000000" w:sz="12" w:space="0"/>
              <w:right w:val="single" w:color="000000" w:sz="6" w:space="0"/>
            </w:tcBorders>
            <w:noWrap w:val="0"/>
            <w:vAlign w:val="center"/>
          </w:tcPr>
          <w:p w14:paraId="3E2D57D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12" w:space="0"/>
              <w:right w:val="single" w:color="000000" w:sz="6" w:space="0"/>
            </w:tcBorders>
            <w:noWrap w:val="0"/>
            <w:vAlign w:val="center"/>
          </w:tcPr>
          <w:p w14:paraId="0119273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11" w:type="dxa"/>
            <w:tcBorders>
              <w:top w:val="single" w:color="000000" w:sz="6" w:space="0"/>
              <w:left w:val="single" w:color="000000" w:sz="6" w:space="0"/>
              <w:bottom w:val="single" w:color="000000" w:sz="12" w:space="0"/>
              <w:right w:val="single" w:color="000000" w:sz="6" w:space="0"/>
            </w:tcBorders>
            <w:noWrap w:val="0"/>
            <w:vAlign w:val="center"/>
          </w:tcPr>
          <w:p w14:paraId="46962D0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5" w:type="dxa"/>
            <w:tcBorders>
              <w:top w:val="single" w:color="000000" w:sz="6" w:space="0"/>
              <w:left w:val="single" w:color="000000" w:sz="6" w:space="0"/>
              <w:bottom w:val="single" w:color="000000" w:sz="12" w:space="0"/>
              <w:right w:val="single" w:color="000000" w:sz="6" w:space="0"/>
            </w:tcBorders>
            <w:noWrap w:val="0"/>
            <w:vAlign w:val="center"/>
          </w:tcPr>
          <w:p w14:paraId="6C5A8E6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85" w:type="dxa"/>
            <w:tcBorders>
              <w:top w:val="single" w:color="000000" w:sz="6" w:space="0"/>
              <w:left w:val="single" w:color="000000" w:sz="6" w:space="0"/>
              <w:bottom w:val="single" w:color="000000" w:sz="12" w:space="0"/>
              <w:right w:val="single" w:color="000000" w:sz="6" w:space="0"/>
            </w:tcBorders>
            <w:noWrap w:val="0"/>
            <w:vAlign w:val="center"/>
          </w:tcPr>
          <w:p w14:paraId="6AFCB4C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25" w:type="dxa"/>
            <w:tcBorders>
              <w:top w:val="single" w:color="000000" w:sz="6" w:space="0"/>
              <w:left w:val="single" w:color="000000" w:sz="6" w:space="0"/>
              <w:bottom w:val="single" w:color="000000" w:sz="12" w:space="0"/>
              <w:right w:val="single" w:color="000000" w:sz="6" w:space="0"/>
            </w:tcBorders>
            <w:noWrap w:val="0"/>
            <w:vAlign w:val="center"/>
          </w:tcPr>
          <w:p w14:paraId="5FE7780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935" w:type="dxa"/>
            <w:tcBorders>
              <w:top w:val="single" w:color="000000" w:sz="6" w:space="0"/>
              <w:left w:val="single" w:color="000000" w:sz="6" w:space="0"/>
              <w:bottom w:val="single" w:color="000000" w:sz="12" w:space="0"/>
              <w:right w:val="single" w:color="000000" w:sz="6" w:space="0"/>
            </w:tcBorders>
            <w:noWrap w:val="0"/>
            <w:vAlign w:val="center"/>
          </w:tcPr>
          <w:p w14:paraId="45DB048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2100" w:type="dxa"/>
            <w:tcBorders>
              <w:top w:val="single" w:color="000000" w:sz="6" w:space="0"/>
              <w:left w:val="single" w:color="000000" w:sz="6" w:space="0"/>
              <w:bottom w:val="single" w:color="000000" w:sz="12" w:space="0"/>
              <w:right w:val="single" w:color="000000" w:sz="6" w:space="0"/>
            </w:tcBorders>
            <w:noWrap w:val="0"/>
            <w:vAlign w:val="center"/>
          </w:tcPr>
          <w:p w14:paraId="33C0B26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85" w:type="dxa"/>
            <w:tcBorders>
              <w:top w:val="single" w:color="000000" w:sz="6" w:space="0"/>
              <w:left w:val="single" w:color="000000" w:sz="6" w:space="0"/>
              <w:bottom w:val="single" w:color="000000" w:sz="12" w:space="0"/>
              <w:right w:val="single" w:color="000000" w:sz="6" w:space="0"/>
            </w:tcBorders>
            <w:noWrap w:val="0"/>
            <w:vAlign w:val="center"/>
          </w:tcPr>
          <w:p w14:paraId="4D8087E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35" w:type="dxa"/>
            <w:tcBorders>
              <w:top w:val="single" w:color="000000" w:sz="6" w:space="0"/>
              <w:left w:val="single" w:color="000000" w:sz="6" w:space="0"/>
              <w:bottom w:val="single" w:color="000000" w:sz="12" w:space="0"/>
              <w:right w:val="single" w:color="000000" w:sz="12" w:space="0"/>
            </w:tcBorders>
            <w:noWrap w:val="0"/>
            <w:vAlign w:val="center"/>
          </w:tcPr>
          <w:p w14:paraId="1358525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bl>
    <w:p w14:paraId="1F2A8085">
      <w:pPr>
        <w:tabs>
          <w:tab w:val="center" w:pos="4393"/>
          <w:tab w:val="left" w:pos="6774"/>
        </w:tabs>
        <w:rPr>
          <w:rFonts w:hint="eastAsia" w:ascii="宋体" w:hAnsi="宋体" w:eastAsia="宋体" w:cs="宋体"/>
          <w:color w:val="auto"/>
          <w:highlight w:val="none"/>
        </w:rPr>
        <w:sectPr>
          <w:headerReference r:id="rId13" w:type="first"/>
          <w:footerReference r:id="rId16" w:type="first"/>
          <w:headerReference r:id="rId11" w:type="default"/>
          <w:footerReference r:id="rId14" w:type="default"/>
          <w:headerReference r:id="rId12" w:type="even"/>
          <w:footerReference r:id="rId15" w:type="even"/>
          <w:pgSz w:w="16838" w:h="11906" w:orient="landscape"/>
          <w:pgMar w:top="1554" w:right="1418" w:bottom="1531" w:left="1418" w:header="851" w:footer="992" w:gutter="0"/>
          <w:pgNumType w:fmt="decimal"/>
          <w:cols w:space="720" w:num="1"/>
          <w:docGrid w:type="linesAndChars" w:linePitch="312" w:charSpace="0"/>
        </w:sectPr>
      </w:pPr>
    </w:p>
    <w:p w14:paraId="42F77E81">
      <w:pPr>
        <w:tabs>
          <w:tab w:val="center" w:pos="4393"/>
          <w:tab w:val="left" w:pos="6774"/>
        </w:tabs>
        <w:spacing w:line="44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附件2：</w:t>
      </w:r>
    </w:p>
    <w:p w14:paraId="6C8C9E1D">
      <w:pPr>
        <w:tabs>
          <w:tab w:val="center" w:pos="4393"/>
          <w:tab w:val="left" w:pos="6774"/>
        </w:tabs>
        <w:spacing w:before="120" w:after="120" w:line="440" w:lineRule="exact"/>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发包人供应材料设备一览表</w:t>
      </w:r>
    </w:p>
    <w:tbl>
      <w:tblPr>
        <w:tblStyle w:val="38"/>
        <w:tblW w:w="10722" w:type="dxa"/>
        <w:jc w:val="center"/>
        <w:tblLayout w:type="fixed"/>
        <w:tblCellMar>
          <w:top w:w="0" w:type="dxa"/>
          <w:left w:w="28" w:type="dxa"/>
          <w:bottom w:w="0" w:type="dxa"/>
          <w:right w:w="28" w:type="dxa"/>
        </w:tblCellMar>
      </w:tblPr>
      <w:tblGrid>
        <w:gridCol w:w="850"/>
        <w:gridCol w:w="1275"/>
        <w:gridCol w:w="1055"/>
        <w:gridCol w:w="840"/>
        <w:gridCol w:w="840"/>
        <w:gridCol w:w="1155"/>
        <w:gridCol w:w="1350"/>
        <w:gridCol w:w="1095"/>
        <w:gridCol w:w="1241"/>
        <w:gridCol w:w="1021"/>
      </w:tblGrid>
      <w:tr w14:paraId="06AD1B4D">
        <w:tblPrEx>
          <w:tblCellMar>
            <w:top w:w="0" w:type="dxa"/>
            <w:left w:w="28" w:type="dxa"/>
            <w:bottom w:w="0" w:type="dxa"/>
            <w:right w:w="28" w:type="dxa"/>
          </w:tblCellMar>
        </w:tblPrEx>
        <w:trPr>
          <w:jc w:val="center"/>
        </w:trPr>
        <w:tc>
          <w:tcPr>
            <w:tcW w:w="850" w:type="dxa"/>
            <w:tcBorders>
              <w:top w:val="single" w:color="000000" w:sz="12" w:space="0"/>
              <w:left w:val="single" w:color="000000" w:sz="12" w:space="0"/>
              <w:bottom w:val="double" w:color="000000" w:sz="6" w:space="0"/>
              <w:right w:val="single" w:color="000000" w:sz="6" w:space="0"/>
            </w:tcBorders>
            <w:noWrap w:val="0"/>
            <w:vAlign w:val="center"/>
          </w:tcPr>
          <w:p w14:paraId="339D1B75">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序号</w:t>
            </w:r>
          </w:p>
        </w:tc>
        <w:tc>
          <w:tcPr>
            <w:tcW w:w="1275" w:type="dxa"/>
            <w:tcBorders>
              <w:top w:val="single" w:color="000000" w:sz="12" w:space="0"/>
              <w:left w:val="single" w:color="000000" w:sz="6" w:space="0"/>
              <w:bottom w:val="double" w:color="000000" w:sz="6" w:space="0"/>
              <w:right w:val="single" w:color="000000" w:sz="6" w:space="0"/>
            </w:tcBorders>
            <w:noWrap w:val="0"/>
            <w:vAlign w:val="center"/>
          </w:tcPr>
          <w:p w14:paraId="47239908">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材料、</w:t>
            </w:r>
          </w:p>
          <w:p w14:paraId="4C7066B6">
            <w:pPr>
              <w:keepNext/>
              <w:widowControl w:val="0"/>
              <w:tabs>
                <w:tab w:val="center" w:pos="4393"/>
                <w:tab w:val="left" w:pos="6774"/>
              </w:tabs>
              <w:spacing w:before="0" w:after="0" w:line="440" w:lineRule="exact"/>
              <w:ind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设备品种</w:t>
            </w:r>
          </w:p>
        </w:tc>
        <w:tc>
          <w:tcPr>
            <w:tcW w:w="1055" w:type="dxa"/>
            <w:tcBorders>
              <w:top w:val="single" w:color="000000" w:sz="12" w:space="0"/>
              <w:left w:val="single" w:color="000000" w:sz="6" w:space="0"/>
              <w:bottom w:val="double" w:color="000000" w:sz="6" w:space="0"/>
              <w:right w:val="single" w:color="000000" w:sz="6" w:space="0"/>
            </w:tcBorders>
            <w:noWrap w:val="0"/>
            <w:vAlign w:val="center"/>
          </w:tcPr>
          <w:p w14:paraId="2D43F0D3">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规格型号</w:t>
            </w:r>
          </w:p>
        </w:tc>
        <w:tc>
          <w:tcPr>
            <w:tcW w:w="840" w:type="dxa"/>
            <w:tcBorders>
              <w:top w:val="single" w:color="000000" w:sz="12" w:space="0"/>
              <w:left w:val="single" w:color="000000" w:sz="6" w:space="0"/>
              <w:bottom w:val="double" w:color="000000" w:sz="6" w:space="0"/>
              <w:right w:val="single" w:color="000000" w:sz="6" w:space="0"/>
            </w:tcBorders>
            <w:noWrap w:val="0"/>
            <w:vAlign w:val="center"/>
          </w:tcPr>
          <w:p w14:paraId="36091074">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单位</w:t>
            </w:r>
          </w:p>
        </w:tc>
        <w:tc>
          <w:tcPr>
            <w:tcW w:w="840" w:type="dxa"/>
            <w:tcBorders>
              <w:top w:val="single" w:color="000000" w:sz="12" w:space="0"/>
              <w:left w:val="single" w:color="000000" w:sz="6" w:space="0"/>
              <w:bottom w:val="double" w:color="000000" w:sz="6" w:space="0"/>
              <w:right w:val="single" w:color="000000" w:sz="6" w:space="0"/>
            </w:tcBorders>
            <w:noWrap w:val="0"/>
            <w:vAlign w:val="center"/>
          </w:tcPr>
          <w:p w14:paraId="0D3D749E">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数量</w:t>
            </w:r>
          </w:p>
        </w:tc>
        <w:tc>
          <w:tcPr>
            <w:tcW w:w="1155" w:type="dxa"/>
            <w:tcBorders>
              <w:top w:val="single" w:color="000000" w:sz="12" w:space="0"/>
              <w:left w:val="single" w:color="000000" w:sz="6" w:space="0"/>
              <w:bottom w:val="double" w:color="000000" w:sz="6" w:space="0"/>
              <w:right w:val="single" w:color="000000" w:sz="6" w:space="0"/>
            </w:tcBorders>
            <w:noWrap w:val="0"/>
            <w:vAlign w:val="center"/>
          </w:tcPr>
          <w:p w14:paraId="09D4EF02">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单价（元）</w:t>
            </w:r>
          </w:p>
        </w:tc>
        <w:tc>
          <w:tcPr>
            <w:tcW w:w="1350" w:type="dxa"/>
            <w:tcBorders>
              <w:top w:val="single" w:color="000000" w:sz="12" w:space="0"/>
              <w:left w:val="single" w:color="000000" w:sz="6" w:space="0"/>
              <w:bottom w:val="double" w:color="000000" w:sz="6" w:space="0"/>
              <w:right w:val="single" w:color="000000" w:sz="6" w:space="0"/>
            </w:tcBorders>
            <w:noWrap w:val="0"/>
            <w:vAlign w:val="center"/>
          </w:tcPr>
          <w:p w14:paraId="25CDAA0A">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质量等级</w:t>
            </w:r>
          </w:p>
        </w:tc>
        <w:tc>
          <w:tcPr>
            <w:tcW w:w="1095" w:type="dxa"/>
            <w:tcBorders>
              <w:top w:val="single" w:color="000000" w:sz="12" w:space="0"/>
              <w:left w:val="single" w:color="000000" w:sz="6" w:space="0"/>
              <w:bottom w:val="double" w:color="000000" w:sz="6" w:space="0"/>
              <w:right w:val="single" w:color="000000" w:sz="6" w:space="0"/>
            </w:tcBorders>
            <w:noWrap w:val="0"/>
            <w:vAlign w:val="center"/>
          </w:tcPr>
          <w:p w14:paraId="2C4F1A34">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供应时间</w:t>
            </w:r>
          </w:p>
        </w:tc>
        <w:tc>
          <w:tcPr>
            <w:tcW w:w="1241" w:type="dxa"/>
            <w:tcBorders>
              <w:top w:val="single" w:color="000000" w:sz="12" w:space="0"/>
              <w:left w:val="single" w:color="000000" w:sz="6" w:space="0"/>
              <w:bottom w:val="double" w:color="000000" w:sz="6" w:space="0"/>
              <w:right w:val="single" w:color="000000" w:sz="6" w:space="0"/>
            </w:tcBorders>
            <w:noWrap w:val="0"/>
            <w:vAlign w:val="center"/>
          </w:tcPr>
          <w:p w14:paraId="222BABDA">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送达地点</w:t>
            </w:r>
          </w:p>
        </w:tc>
        <w:tc>
          <w:tcPr>
            <w:tcW w:w="1021" w:type="dxa"/>
            <w:tcBorders>
              <w:top w:val="single" w:color="000000" w:sz="12" w:space="0"/>
              <w:left w:val="single" w:color="000000" w:sz="6" w:space="0"/>
              <w:bottom w:val="double" w:color="000000" w:sz="6" w:space="0"/>
              <w:right w:val="single" w:color="000000" w:sz="12" w:space="0"/>
            </w:tcBorders>
            <w:noWrap w:val="0"/>
            <w:vAlign w:val="center"/>
          </w:tcPr>
          <w:p w14:paraId="56C75B02">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备注</w:t>
            </w:r>
          </w:p>
        </w:tc>
      </w:tr>
      <w:tr w14:paraId="22551F1D">
        <w:tblPrEx>
          <w:tblCellMar>
            <w:top w:w="0" w:type="dxa"/>
            <w:left w:w="28" w:type="dxa"/>
            <w:bottom w:w="0" w:type="dxa"/>
            <w:right w:w="28" w:type="dxa"/>
          </w:tblCellMar>
        </w:tblPrEx>
        <w:trPr>
          <w:trHeight w:val="567" w:hRule="atLeast"/>
          <w:jc w:val="center"/>
        </w:trPr>
        <w:tc>
          <w:tcPr>
            <w:tcW w:w="850" w:type="dxa"/>
            <w:tcBorders>
              <w:top w:val="double" w:color="000000" w:sz="6" w:space="0"/>
              <w:left w:val="single" w:color="000000" w:sz="12" w:space="0"/>
              <w:bottom w:val="single" w:color="000000" w:sz="6" w:space="0"/>
              <w:right w:val="single" w:color="000000" w:sz="6" w:space="0"/>
            </w:tcBorders>
            <w:noWrap w:val="0"/>
            <w:vAlign w:val="center"/>
          </w:tcPr>
          <w:p w14:paraId="74AAA49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double" w:color="000000" w:sz="6" w:space="0"/>
              <w:left w:val="single" w:color="000000" w:sz="6" w:space="0"/>
              <w:bottom w:val="single" w:color="000000" w:sz="6" w:space="0"/>
              <w:right w:val="single" w:color="000000" w:sz="6" w:space="0"/>
            </w:tcBorders>
            <w:noWrap w:val="0"/>
            <w:vAlign w:val="center"/>
          </w:tcPr>
          <w:p w14:paraId="5A85BE5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double" w:color="000000" w:sz="6" w:space="0"/>
              <w:left w:val="single" w:color="000000" w:sz="6" w:space="0"/>
              <w:bottom w:val="single" w:color="000000" w:sz="6" w:space="0"/>
              <w:right w:val="single" w:color="000000" w:sz="6" w:space="0"/>
            </w:tcBorders>
            <w:noWrap w:val="0"/>
            <w:vAlign w:val="center"/>
          </w:tcPr>
          <w:p w14:paraId="03EF81C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double" w:color="000000" w:sz="6" w:space="0"/>
              <w:left w:val="single" w:color="000000" w:sz="6" w:space="0"/>
              <w:bottom w:val="single" w:color="000000" w:sz="6" w:space="0"/>
              <w:right w:val="single" w:color="000000" w:sz="6" w:space="0"/>
            </w:tcBorders>
            <w:noWrap w:val="0"/>
            <w:vAlign w:val="center"/>
          </w:tcPr>
          <w:p w14:paraId="663F4E7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double" w:color="000000" w:sz="6" w:space="0"/>
              <w:left w:val="single" w:color="000000" w:sz="6" w:space="0"/>
              <w:bottom w:val="single" w:color="000000" w:sz="6" w:space="0"/>
              <w:right w:val="single" w:color="000000" w:sz="6" w:space="0"/>
            </w:tcBorders>
            <w:noWrap w:val="0"/>
            <w:vAlign w:val="center"/>
          </w:tcPr>
          <w:p w14:paraId="427D7F2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double" w:color="000000" w:sz="6" w:space="0"/>
              <w:left w:val="single" w:color="000000" w:sz="6" w:space="0"/>
              <w:bottom w:val="single" w:color="000000" w:sz="6" w:space="0"/>
              <w:right w:val="single" w:color="000000" w:sz="6" w:space="0"/>
            </w:tcBorders>
            <w:noWrap w:val="0"/>
            <w:vAlign w:val="center"/>
          </w:tcPr>
          <w:p w14:paraId="4E857F0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double" w:color="000000" w:sz="6" w:space="0"/>
              <w:left w:val="single" w:color="000000" w:sz="6" w:space="0"/>
              <w:bottom w:val="single" w:color="000000" w:sz="6" w:space="0"/>
              <w:right w:val="single" w:color="000000" w:sz="6" w:space="0"/>
            </w:tcBorders>
            <w:noWrap w:val="0"/>
            <w:vAlign w:val="center"/>
          </w:tcPr>
          <w:p w14:paraId="6B98036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double" w:color="000000" w:sz="6" w:space="0"/>
              <w:left w:val="single" w:color="000000" w:sz="6" w:space="0"/>
              <w:bottom w:val="single" w:color="000000" w:sz="6" w:space="0"/>
              <w:right w:val="single" w:color="000000" w:sz="6" w:space="0"/>
            </w:tcBorders>
            <w:noWrap w:val="0"/>
            <w:vAlign w:val="center"/>
          </w:tcPr>
          <w:p w14:paraId="1B0B317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double" w:color="000000" w:sz="6" w:space="0"/>
              <w:left w:val="single" w:color="000000" w:sz="6" w:space="0"/>
              <w:bottom w:val="single" w:color="000000" w:sz="6" w:space="0"/>
              <w:right w:val="single" w:color="000000" w:sz="6" w:space="0"/>
            </w:tcBorders>
            <w:noWrap w:val="0"/>
            <w:vAlign w:val="center"/>
          </w:tcPr>
          <w:p w14:paraId="7E5338C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double" w:color="000000" w:sz="6" w:space="0"/>
              <w:left w:val="single" w:color="000000" w:sz="6" w:space="0"/>
              <w:bottom w:val="single" w:color="000000" w:sz="6" w:space="0"/>
              <w:right w:val="single" w:color="000000" w:sz="12" w:space="0"/>
            </w:tcBorders>
            <w:noWrap w:val="0"/>
            <w:vAlign w:val="center"/>
          </w:tcPr>
          <w:p w14:paraId="0F11B82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10506F14">
        <w:tblPrEx>
          <w:tblCellMar>
            <w:top w:w="0" w:type="dxa"/>
            <w:left w:w="28" w:type="dxa"/>
            <w:bottom w:w="0" w:type="dxa"/>
            <w:right w:w="28" w:type="dxa"/>
          </w:tblCellMar>
        </w:tblPrEx>
        <w:trPr>
          <w:trHeight w:val="567" w:hRule="atLeast"/>
          <w:jc w:val="center"/>
        </w:trPr>
        <w:tc>
          <w:tcPr>
            <w:tcW w:w="850" w:type="dxa"/>
            <w:tcBorders>
              <w:left w:val="single" w:color="000000" w:sz="12" w:space="0"/>
              <w:bottom w:val="single" w:color="000000" w:sz="6" w:space="0"/>
              <w:right w:val="single" w:color="000000" w:sz="6" w:space="0"/>
            </w:tcBorders>
            <w:noWrap w:val="0"/>
            <w:vAlign w:val="center"/>
          </w:tcPr>
          <w:p w14:paraId="6D72DD4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7DDDB1F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left w:val="single" w:color="000000" w:sz="6" w:space="0"/>
              <w:bottom w:val="single" w:color="000000" w:sz="6" w:space="0"/>
              <w:right w:val="single" w:color="000000" w:sz="6" w:space="0"/>
            </w:tcBorders>
            <w:noWrap w:val="0"/>
            <w:vAlign w:val="center"/>
          </w:tcPr>
          <w:p w14:paraId="2181752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left w:val="single" w:color="000000" w:sz="6" w:space="0"/>
              <w:bottom w:val="single" w:color="000000" w:sz="6" w:space="0"/>
              <w:right w:val="single" w:color="000000" w:sz="6" w:space="0"/>
            </w:tcBorders>
            <w:noWrap w:val="0"/>
            <w:vAlign w:val="center"/>
          </w:tcPr>
          <w:p w14:paraId="409139D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left w:val="single" w:color="000000" w:sz="6" w:space="0"/>
              <w:bottom w:val="single" w:color="000000" w:sz="6" w:space="0"/>
              <w:right w:val="single" w:color="000000" w:sz="6" w:space="0"/>
            </w:tcBorders>
            <w:noWrap w:val="0"/>
            <w:vAlign w:val="center"/>
          </w:tcPr>
          <w:p w14:paraId="49A0AC7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left w:val="single" w:color="000000" w:sz="6" w:space="0"/>
              <w:bottom w:val="single" w:color="000000" w:sz="6" w:space="0"/>
              <w:right w:val="single" w:color="000000" w:sz="6" w:space="0"/>
            </w:tcBorders>
            <w:noWrap w:val="0"/>
            <w:vAlign w:val="center"/>
          </w:tcPr>
          <w:p w14:paraId="3148D80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left w:val="single" w:color="000000" w:sz="6" w:space="0"/>
              <w:bottom w:val="single" w:color="000000" w:sz="6" w:space="0"/>
              <w:right w:val="single" w:color="000000" w:sz="6" w:space="0"/>
            </w:tcBorders>
            <w:noWrap w:val="0"/>
            <w:vAlign w:val="center"/>
          </w:tcPr>
          <w:p w14:paraId="115C0FE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45E599C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left w:val="single" w:color="000000" w:sz="6" w:space="0"/>
              <w:bottom w:val="single" w:color="000000" w:sz="6" w:space="0"/>
              <w:right w:val="single" w:color="000000" w:sz="6" w:space="0"/>
            </w:tcBorders>
            <w:noWrap w:val="0"/>
            <w:vAlign w:val="center"/>
          </w:tcPr>
          <w:p w14:paraId="3DC0835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left w:val="single" w:color="000000" w:sz="6" w:space="0"/>
              <w:bottom w:val="single" w:color="000000" w:sz="6" w:space="0"/>
              <w:right w:val="single" w:color="000000" w:sz="12" w:space="0"/>
            </w:tcBorders>
            <w:noWrap w:val="0"/>
            <w:vAlign w:val="center"/>
          </w:tcPr>
          <w:p w14:paraId="71894E2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4DEA2131">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50617DC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2B92B42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40BA5F7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2C39EC3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3AB20E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6D9AD1D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32A9B3A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044B59C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4669533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18867D4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7EBA443E">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72DDB2F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65783E2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2B9F38E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2A4E66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49921E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1AD169E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0139DF5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08FD4D7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3A402E6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2921A62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2422A1A2">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1B4B415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67CDCC2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5D92F36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FE75CC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124AB00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625500A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6CDD35E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4B75261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08E441B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34A567F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13F87E7D">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60134D1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232F390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5CFC7A9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E795AF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438FD70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3239839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689C622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1B0B49F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0FE6E2A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10F101D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6EE1AD20">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1037BC6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42AE940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1EE80B6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60D65A2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088CD70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2E036A8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0D17197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7EABA0E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12D7C5D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36C6AC3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4572AB04">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592463C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615A5FD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0CD896F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40940E1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DE00C9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2E38CB8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74BBA30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1A7B2BE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79773DE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06A86EE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1F8EB98D">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6E204B53">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7102737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3F3FDE8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C4062AC">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15913F2">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68B189B3">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41E0AD0B">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58613B5D">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247ED89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44C3F30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r w14:paraId="49F41F1E">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671B80B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04A184C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33F940C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0F15C59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1039D11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3FD6205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1474897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0F3C5CA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20762A9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5C5E652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1AB5EA9E">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494300C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5988D284">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265AA5A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125086A7">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2208EC3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33338293">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43A8D0AA">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78113FD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7C2E0AE2">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50EB6484">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r w14:paraId="6C7AD0BF">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5B5B85AB">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71868E97">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02FFD196">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B3389C0">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11FB884">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4A2B83F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37093BE4">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4107810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394C6D00">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21369927">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r w14:paraId="49126910">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7304C1B4">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484C6CF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5541E3A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36CC9DD">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25961014">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43E20539">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43798BF8">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6E94D7D0">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4E026A5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1E63130A">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r w14:paraId="17E84E9B">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184E6CA8">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71D6D71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79049740">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420C47FD">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98207FD">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0BF283C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5146565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51E78F3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4CB5424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49DC3DA3">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r w14:paraId="535405E1">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1A9B4C72">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20876E3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1B78A71D">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5852BEE9">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4F266ED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5927F178">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724751A8">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567B65F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2FFA3F5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5198DB6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r w14:paraId="4ECD1FB7">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131E74EB">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0C1C94CB">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3F5B194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14BEED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D5BCFF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613821B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4E1C0090">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74DDCC9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7F15421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66A33370">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r w14:paraId="4DA1DD85">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6" w:space="0"/>
              <w:right w:val="single" w:color="000000" w:sz="6" w:space="0"/>
            </w:tcBorders>
            <w:noWrap w:val="0"/>
            <w:vAlign w:val="center"/>
          </w:tcPr>
          <w:p w14:paraId="34E446B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34970C1D">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6" w:space="0"/>
              <w:right w:val="single" w:color="000000" w:sz="6" w:space="0"/>
            </w:tcBorders>
            <w:noWrap w:val="0"/>
            <w:vAlign w:val="center"/>
          </w:tcPr>
          <w:p w14:paraId="2ECD525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78D3BC8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6" w:space="0"/>
              <w:right w:val="single" w:color="000000" w:sz="6" w:space="0"/>
            </w:tcBorders>
            <w:noWrap w:val="0"/>
            <w:vAlign w:val="center"/>
          </w:tcPr>
          <w:p w14:paraId="3E1FA941">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6" w:space="0"/>
              <w:right w:val="single" w:color="000000" w:sz="6" w:space="0"/>
            </w:tcBorders>
            <w:noWrap w:val="0"/>
            <w:vAlign w:val="center"/>
          </w:tcPr>
          <w:p w14:paraId="34FC002D">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6" w:space="0"/>
              <w:right w:val="single" w:color="000000" w:sz="6" w:space="0"/>
            </w:tcBorders>
            <w:noWrap w:val="0"/>
            <w:vAlign w:val="center"/>
          </w:tcPr>
          <w:p w14:paraId="4D47E224">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52FE2F69">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6" w:space="0"/>
              <w:right w:val="single" w:color="000000" w:sz="6" w:space="0"/>
            </w:tcBorders>
            <w:noWrap w:val="0"/>
            <w:vAlign w:val="center"/>
          </w:tcPr>
          <w:p w14:paraId="39A132A0">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6" w:space="0"/>
              <w:right w:val="single" w:color="000000" w:sz="12" w:space="0"/>
            </w:tcBorders>
            <w:noWrap w:val="0"/>
            <w:vAlign w:val="center"/>
          </w:tcPr>
          <w:p w14:paraId="68107F1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r w14:paraId="38D2FF4A">
        <w:tblPrEx>
          <w:tblCellMar>
            <w:top w:w="0" w:type="dxa"/>
            <w:left w:w="28" w:type="dxa"/>
            <w:bottom w:w="0" w:type="dxa"/>
            <w:right w:w="28" w:type="dxa"/>
          </w:tblCellMar>
        </w:tblPrEx>
        <w:trPr>
          <w:trHeight w:val="567" w:hRule="atLeast"/>
          <w:jc w:val="center"/>
        </w:trPr>
        <w:tc>
          <w:tcPr>
            <w:tcW w:w="850" w:type="dxa"/>
            <w:tcBorders>
              <w:top w:val="single" w:color="000000" w:sz="6" w:space="0"/>
              <w:left w:val="single" w:color="000000" w:sz="12" w:space="0"/>
              <w:bottom w:val="single" w:color="000000" w:sz="12" w:space="0"/>
              <w:right w:val="single" w:color="000000" w:sz="6" w:space="0"/>
            </w:tcBorders>
            <w:noWrap w:val="0"/>
            <w:vAlign w:val="center"/>
          </w:tcPr>
          <w:p w14:paraId="0105CD53">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75" w:type="dxa"/>
            <w:tcBorders>
              <w:top w:val="single" w:color="000000" w:sz="6" w:space="0"/>
              <w:left w:val="single" w:color="000000" w:sz="6" w:space="0"/>
              <w:bottom w:val="single" w:color="000000" w:sz="12" w:space="0"/>
              <w:right w:val="single" w:color="000000" w:sz="6" w:space="0"/>
            </w:tcBorders>
            <w:noWrap w:val="0"/>
            <w:vAlign w:val="center"/>
          </w:tcPr>
          <w:p w14:paraId="25858D78">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55" w:type="dxa"/>
            <w:tcBorders>
              <w:top w:val="single" w:color="000000" w:sz="6" w:space="0"/>
              <w:left w:val="single" w:color="000000" w:sz="6" w:space="0"/>
              <w:bottom w:val="single" w:color="000000" w:sz="12" w:space="0"/>
              <w:right w:val="single" w:color="000000" w:sz="6" w:space="0"/>
            </w:tcBorders>
            <w:noWrap w:val="0"/>
            <w:vAlign w:val="center"/>
          </w:tcPr>
          <w:p w14:paraId="0C702DD3">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12" w:space="0"/>
              <w:right w:val="single" w:color="000000" w:sz="6" w:space="0"/>
            </w:tcBorders>
            <w:noWrap w:val="0"/>
            <w:vAlign w:val="center"/>
          </w:tcPr>
          <w:p w14:paraId="1707908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840" w:type="dxa"/>
            <w:tcBorders>
              <w:top w:val="single" w:color="000000" w:sz="6" w:space="0"/>
              <w:left w:val="single" w:color="000000" w:sz="6" w:space="0"/>
              <w:bottom w:val="single" w:color="000000" w:sz="12" w:space="0"/>
              <w:right w:val="single" w:color="000000" w:sz="6" w:space="0"/>
            </w:tcBorders>
            <w:noWrap w:val="0"/>
            <w:vAlign w:val="center"/>
          </w:tcPr>
          <w:p w14:paraId="178CAFE3">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155" w:type="dxa"/>
            <w:tcBorders>
              <w:top w:val="single" w:color="000000" w:sz="6" w:space="0"/>
              <w:left w:val="single" w:color="000000" w:sz="6" w:space="0"/>
              <w:bottom w:val="single" w:color="000000" w:sz="12" w:space="0"/>
              <w:right w:val="single" w:color="000000" w:sz="6" w:space="0"/>
            </w:tcBorders>
            <w:noWrap w:val="0"/>
            <w:vAlign w:val="center"/>
          </w:tcPr>
          <w:p w14:paraId="244BC3C5">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350" w:type="dxa"/>
            <w:tcBorders>
              <w:top w:val="single" w:color="000000" w:sz="6" w:space="0"/>
              <w:left w:val="single" w:color="000000" w:sz="6" w:space="0"/>
              <w:bottom w:val="single" w:color="000000" w:sz="12" w:space="0"/>
              <w:right w:val="single" w:color="000000" w:sz="6" w:space="0"/>
            </w:tcBorders>
            <w:noWrap w:val="0"/>
            <w:vAlign w:val="center"/>
          </w:tcPr>
          <w:p w14:paraId="6F6983CA">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95" w:type="dxa"/>
            <w:tcBorders>
              <w:top w:val="single" w:color="000000" w:sz="6" w:space="0"/>
              <w:left w:val="single" w:color="000000" w:sz="6" w:space="0"/>
              <w:bottom w:val="single" w:color="000000" w:sz="12" w:space="0"/>
              <w:right w:val="single" w:color="000000" w:sz="6" w:space="0"/>
            </w:tcBorders>
            <w:noWrap w:val="0"/>
            <w:vAlign w:val="center"/>
          </w:tcPr>
          <w:p w14:paraId="0331FDBF">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241" w:type="dxa"/>
            <w:tcBorders>
              <w:top w:val="single" w:color="000000" w:sz="6" w:space="0"/>
              <w:left w:val="single" w:color="000000" w:sz="6" w:space="0"/>
              <w:bottom w:val="single" w:color="000000" w:sz="12" w:space="0"/>
              <w:right w:val="single" w:color="000000" w:sz="6" w:space="0"/>
            </w:tcBorders>
            <w:noWrap w:val="0"/>
            <w:vAlign w:val="center"/>
          </w:tcPr>
          <w:p w14:paraId="247B63EE">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c>
          <w:tcPr>
            <w:tcW w:w="1021" w:type="dxa"/>
            <w:tcBorders>
              <w:top w:val="single" w:color="000000" w:sz="6" w:space="0"/>
              <w:left w:val="single" w:color="000000" w:sz="6" w:space="0"/>
              <w:bottom w:val="single" w:color="000000" w:sz="12" w:space="0"/>
              <w:right w:val="single" w:color="000000" w:sz="12" w:space="0"/>
            </w:tcBorders>
            <w:noWrap w:val="0"/>
            <w:vAlign w:val="center"/>
          </w:tcPr>
          <w:p w14:paraId="6078306A">
            <w:pPr>
              <w:tabs>
                <w:tab w:val="center" w:pos="4393"/>
                <w:tab w:val="left" w:pos="6774"/>
              </w:tabs>
              <w:snapToGrid w:val="0"/>
              <w:spacing w:line="240" w:lineRule="auto"/>
              <w:jc w:val="center"/>
              <w:rPr>
                <w:rFonts w:hint="eastAsia" w:ascii="宋体" w:hAnsi="宋体" w:eastAsia="宋体" w:cs="宋体"/>
                <w:bCs w:val="0"/>
                <w:color w:val="auto"/>
                <w:spacing w:val="0"/>
                <w:kern w:val="2"/>
                <w:sz w:val="21"/>
                <w:szCs w:val="21"/>
                <w:highlight w:val="none"/>
              </w:rPr>
            </w:pPr>
          </w:p>
        </w:tc>
      </w:tr>
    </w:tbl>
    <w:p w14:paraId="0824DDFC">
      <w:pPr>
        <w:tabs>
          <w:tab w:val="center" w:pos="4393"/>
          <w:tab w:val="left" w:pos="6774"/>
        </w:tabs>
        <w:spacing w:line="440" w:lineRule="exact"/>
        <w:jc w:val="both"/>
        <w:rPr>
          <w:rFonts w:hint="eastAsia" w:ascii="宋体" w:hAnsi="宋体" w:eastAsia="宋体" w:cs="宋体"/>
          <w:bCs w:val="0"/>
          <w:color w:val="auto"/>
          <w:spacing w:val="0"/>
          <w:kern w:val="2"/>
          <w:sz w:val="21"/>
          <w:szCs w:val="21"/>
          <w:highlight w:val="none"/>
        </w:rPr>
      </w:pPr>
    </w:p>
    <w:p w14:paraId="100F2959">
      <w:pPr>
        <w:tabs>
          <w:tab w:val="center" w:pos="4393"/>
          <w:tab w:val="left" w:pos="6774"/>
        </w:tabs>
        <w:spacing w:line="440" w:lineRule="exact"/>
        <w:jc w:val="both"/>
        <w:rPr>
          <w:rFonts w:hint="eastAsia" w:ascii="宋体" w:hAnsi="宋体" w:eastAsia="宋体" w:cs="宋体"/>
          <w:bCs w:val="0"/>
          <w:color w:val="auto"/>
          <w:spacing w:val="0"/>
          <w:kern w:val="2"/>
          <w:sz w:val="21"/>
          <w:szCs w:val="21"/>
          <w:highlight w:val="none"/>
        </w:rPr>
      </w:pPr>
    </w:p>
    <w:p w14:paraId="619697EE">
      <w:pPr>
        <w:tabs>
          <w:tab w:val="center" w:pos="4393"/>
          <w:tab w:val="left" w:pos="6774"/>
        </w:tabs>
        <w:spacing w:line="440" w:lineRule="exact"/>
        <w:jc w:val="both"/>
        <w:rPr>
          <w:rFonts w:hint="eastAsia" w:ascii="宋体" w:hAnsi="宋体" w:eastAsia="宋体" w:cs="宋体"/>
          <w:bCs w:val="0"/>
          <w:color w:val="auto"/>
          <w:spacing w:val="0"/>
          <w:kern w:val="2"/>
          <w:sz w:val="21"/>
          <w:szCs w:val="21"/>
          <w:highlight w:val="none"/>
        </w:rPr>
      </w:pPr>
    </w:p>
    <w:p w14:paraId="61B0D73A">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附件3：    </w:t>
      </w:r>
    </w:p>
    <w:p w14:paraId="14EA3237">
      <w:pPr>
        <w:tabs>
          <w:tab w:val="center" w:pos="4393"/>
          <w:tab w:val="left" w:pos="6774"/>
        </w:tabs>
        <w:spacing w:line="360" w:lineRule="auto"/>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t>工程质量保修书</w:t>
      </w:r>
    </w:p>
    <w:p w14:paraId="2DA7189B">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u w:val="single"/>
          <w:lang w:eastAsia="zh-CN"/>
        </w:rPr>
      </w:pPr>
      <w:r>
        <w:rPr>
          <w:rFonts w:hint="eastAsia" w:ascii="宋体" w:hAnsi="宋体" w:eastAsia="宋体" w:cs="宋体"/>
          <w:bCs w:val="0"/>
          <w:color w:val="auto"/>
          <w:spacing w:val="0"/>
          <w:kern w:val="2"/>
          <w:sz w:val="21"/>
          <w:szCs w:val="21"/>
          <w:highlight w:val="none"/>
          <w:lang w:bidi="ar"/>
        </w:rPr>
        <w:t>发包人（全称）：</w:t>
      </w:r>
    </w:p>
    <w:p w14:paraId="483F6DD6">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1"/>
          <w:highlight w:val="none"/>
        </w:rPr>
      </w:pPr>
      <w:r>
        <w:rPr>
          <w:rFonts w:hint="eastAsia" w:ascii="宋体" w:hAnsi="宋体" w:eastAsia="宋体" w:cs="宋体"/>
          <w:bCs w:val="0"/>
          <w:color w:val="auto"/>
          <w:spacing w:val="0"/>
          <w:kern w:val="2"/>
          <w:sz w:val="21"/>
          <w:szCs w:val="21"/>
          <w:highlight w:val="none"/>
          <w:lang w:bidi="ar"/>
        </w:rPr>
        <w:t>承包人（全称）：</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 xml:space="preserve"> </w:t>
      </w:r>
    </w:p>
    <w:p w14:paraId="74B398EF">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发包人和承包人根据《中华人民共和国建筑法》和《建设工程质量管理条例》，经协商一致就</w:t>
      </w:r>
      <w:r>
        <w:rPr>
          <w:rFonts w:hint="eastAsia" w:ascii="宋体" w:hAnsi="宋体" w:eastAsia="宋体" w:cs="宋体"/>
          <w:bCs w:val="0"/>
          <w:color w:val="auto"/>
          <w:spacing w:val="0"/>
          <w:kern w:val="2"/>
          <w:sz w:val="21"/>
          <w:szCs w:val="21"/>
          <w:highlight w:val="none"/>
          <w:u w:val="single"/>
          <w:lang w:val="en-US" w:eastAsia="zh-CN" w:bidi="ar"/>
        </w:rPr>
        <w:t xml:space="preserve">                    </w:t>
      </w:r>
      <w:r>
        <w:rPr>
          <w:rFonts w:hint="eastAsia" w:ascii="宋体" w:hAnsi="宋体" w:eastAsia="宋体" w:cs="宋体"/>
          <w:bCs w:val="0"/>
          <w:color w:val="auto"/>
          <w:spacing w:val="0"/>
          <w:kern w:val="2"/>
          <w:sz w:val="21"/>
          <w:szCs w:val="21"/>
          <w:highlight w:val="none"/>
          <w:lang w:bidi="ar"/>
        </w:rPr>
        <w:t>（工程全称）签订工程质量保修书。</w:t>
      </w:r>
    </w:p>
    <w:p w14:paraId="3A277759">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一、工程质量保修范围和内容</w:t>
      </w:r>
    </w:p>
    <w:p w14:paraId="71166A2F">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承包人在质量保修期内，按照有关法律规定和合同约定，承担工程质量保修责任。</w:t>
      </w:r>
    </w:p>
    <w:p w14:paraId="6AAF4382">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val="0"/>
          <w:color w:val="auto"/>
          <w:spacing w:val="0"/>
          <w:kern w:val="2"/>
          <w:sz w:val="21"/>
          <w:szCs w:val="21"/>
          <w:highlight w:val="none"/>
          <w:u w:val="single"/>
          <w:lang w:bidi="ar"/>
        </w:rPr>
        <w:t xml:space="preserve"> 根据《建设工程质量管理条例》及有关规定执行 </w:t>
      </w:r>
      <w:r>
        <w:rPr>
          <w:rFonts w:hint="eastAsia" w:ascii="宋体" w:hAnsi="宋体" w:eastAsia="宋体" w:cs="宋体"/>
          <w:bCs w:val="0"/>
          <w:color w:val="auto"/>
          <w:spacing w:val="0"/>
          <w:kern w:val="2"/>
          <w:sz w:val="21"/>
          <w:szCs w:val="21"/>
          <w:highlight w:val="none"/>
          <w:lang w:bidi="ar"/>
        </w:rPr>
        <w:t>。</w:t>
      </w:r>
    </w:p>
    <w:p w14:paraId="631E02AC">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二、质量保修期</w:t>
      </w:r>
    </w:p>
    <w:p w14:paraId="3F2F00BB">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根据《建设工程质量管理条例》及有关规定，工程的质量保修期如下：</w:t>
      </w:r>
    </w:p>
    <w:p w14:paraId="2347991B">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地基基础工程和主体结构工程为设计文件规定的工程合理使用年限；</w:t>
      </w:r>
    </w:p>
    <w:p w14:paraId="4EBE1D8A">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屋面防水工程、有防水要求的卫生间、房间和外墙面的防渗为</w:t>
      </w:r>
      <w:r>
        <w:rPr>
          <w:rFonts w:hint="eastAsia" w:ascii="宋体" w:hAnsi="宋体" w:eastAsia="宋体" w:cs="宋体"/>
          <w:bCs w:val="0"/>
          <w:color w:val="auto"/>
          <w:spacing w:val="0"/>
          <w:kern w:val="2"/>
          <w:sz w:val="21"/>
          <w:szCs w:val="21"/>
          <w:highlight w:val="none"/>
          <w:u w:val="single"/>
          <w:lang w:bidi="ar"/>
        </w:rPr>
        <w:t xml:space="preserve"> 5 </w:t>
      </w:r>
      <w:r>
        <w:rPr>
          <w:rFonts w:hint="eastAsia" w:ascii="宋体" w:hAnsi="宋体" w:eastAsia="宋体" w:cs="宋体"/>
          <w:bCs w:val="0"/>
          <w:color w:val="auto"/>
          <w:spacing w:val="0"/>
          <w:kern w:val="2"/>
          <w:sz w:val="21"/>
          <w:szCs w:val="21"/>
          <w:highlight w:val="none"/>
          <w:lang w:bidi="ar"/>
        </w:rPr>
        <w:t>年；</w:t>
      </w:r>
    </w:p>
    <w:p w14:paraId="7458356B">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装修工程为</w:t>
      </w:r>
      <w:r>
        <w:rPr>
          <w:rFonts w:hint="eastAsia" w:ascii="宋体" w:hAnsi="宋体" w:eastAsia="宋体" w:cs="宋体"/>
          <w:bCs w:val="0"/>
          <w:color w:val="auto"/>
          <w:spacing w:val="0"/>
          <w:kern w:val="2"/>
          <w:sz w:val="21"/>
          <w:szCs w:val="21"/>
          <w:highlight w:val="none"/>
          <w:u w:val="single"/>
          <w:lang w:bidi="ar"/>
        </w:rPr>
        <w:t xml:space="preserve"> 2 </w:t>
      </w:r>
      <w:r>
        <w:rPr>
          <w:rFonts w:hint="eastAsia" w:ascii="宋体" w:hAnsi="宋体" w:eastAsia="宋体" w:cs="宋体"/>
          <w:bCs w:val="0"/>
          <w:color w:val="auto"/>
          <w:spacing w:val="0"/>
          <w:kern w:val="2"/>
          <w:sz w:val="21"/>
          <w:szCs w:val="21"/>
          <w:highlight w:val="none"/>
          <w:lang w:bidi="ar"/>
        </w:rPr>
        <w:t>年；</w:t>
      </w:r>
    </w:p>
    <w:p w14:paraId="07E465B5">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电气管线、给排水管道、设备安装工程为</w:t>
      </w:r>
      <w:r>
        <w:rPr>
          <w:rFonts w:hint="eastAsia" w:ascii="宋体" w:hAnsi="宋体" w:eastAsia="宋体" w:cs="宋体"/>
          <w:bCs w:val="0"/>
          <w:color w:val="auto"/>
          <w:spacing w:val="0"/>
          <w:kern w:val="2"/>
          <w:sz w:val="21"/>
          <w:szCs w:val="21"/>
          <w:highlight w:val="none"/>
          <w:u w:val="single"/>
          <w:lang w:bidi="ar"/>
        </w:rPr>
        <w:t xml:space="preserve"> 2 </w:t>
      </w:r>
      <w:r>
        <w:rPr>
          <w:rFonts w:hint="eastAsia" w:ascii="宋体" w:hAnsi="宋体" w:eastAsia="宋体" w:cs="宋体"/>
          <w:bCs w:val="0"/>
          <w:color w:val="auto"/>
          <w:spacing w:val="0"/>
          <w:kern w:val="2"/>
          <w:sz w:val="21"/>
          <w:szCs w:val="21"/>
          <w:highlight w:val="none"/>
          <w:lang w:bidi="ar"/>
        </w:rPr>
        <w:t>年；</w:t>
      </w:r>
    </w:p>
    <w:p w14:paraId="21E551E3">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供热与供冷系统为</w:t>
      </w:r>
      <w:r>
        <w:rPr>
          <w:rFonts w:hint="eastAsia" w:ascii="宋体" w:hAnsi="宋体" w:eastAsia="宋体" w:cs="宋体"/>
          <w:bCs w:val="0"/>
          <w:color w:val="auto"/>
          <w:spacing w:val="0"/>
          <w:kern w:val="2"/>
          <w:sz w:val="21"/>
          <w:szCs w:val="21"/>
          <w:highlight w:val="none"/>
          <w:u w:val="single"/>
          <w:lang w:bidi="ar"/>
        </w:rPr>
        <w:t xml:space="preserve"> 2 </w:t>
      </w:r>
      <w:r>
        <w:rPr>
          <w:rFonts w:hint="eastAsia" w:ascii="宋体" w:hAnsi="宋体" w:eastAsia="宋体" w:cs="宋体"/>
          <w:bCs w:val="0"/>
          <w:color w:val="auto"/>
          <w:spacing w:val="0"/>
          <w:kern w:val="2"/>
          <w:sz w:val="21"/>
          <w:szCs w:val="21"/>
          <w:highlight w:val="none"/>
          <w:lang w:bidi="ar"/>
        </w:rPr>
        <w:t>个采暖期、供冷期；</w:t>
      </w:r>
    </w:p>
    <w:p w14:paraId="42144194">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住宅小区内的给排水设施、道路等配套工程为</w:t>
      </w:r>
      <w:r>
        <w:rPr>
          <w:rFonts w:hint="eastAsia" w:ascii="宋体" w:hAnsi="宋体" w:eastAsia="宋体" w:cs="宋体"/>
          <w:bCs w:val="0"/>
          <w:color w:val="auto"/>
          <w:spacing w:val="0"/>
          <w:kern w:val="2"/>
          <w:sz w:val="21"/>
          <w:szCs w:val="21"/>
          <w:highlight w:val="none"/>
          <w:u w:val="single"/>
          <w:lang w:bidi="ar"/>
        </w:rPr>
        <w:t xml:space="preserve"> 2 </w:t>
      </w:r>
      <w:r>
        <w:rPr>
          <w:rFonts w:hint="eastAsia" w:ascii="宋体" w:hAnsi="宋体" w:eastAsia="宋体" w:cs="宋体"/>
          <w:bCs w:val="0"/>
          <w:color w:val="auto"/>
          <w:spacing w:val="0"/>
          <w:kern w:val="2"/>
          <w:sz w:val="21"/>
          <w:szCs w:val="21"/>
          <w:highlight w:val="none"/>
          <w:lang w:bidi="ar"/>
        </w:rPr>
        <w:t>年；</w:t>
      </w:r>
    </w:p>
    <w:p w14:paraId="1EA681E8">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其他项目保修期限约定如下：</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u w:val="single"/>
          <w:lang w:val="en-US" w:eastAsia="zh-CN" w:bidi="ar"/>
        </w:rPr>
        <w:t>不少于2年</w:t>
      </w:r>
      <w:r>
        <w:rPr>
          <w:rFonts w:hint="eastAsia" w:ascii="宋体" w:hAnsi="宋体" w:eastAsia="宋体" w:cs="宋体"/>
          <w:b/>
          <w:bCs/>
          <w:color w:val="auto"/>
          <w:spacing w:val="0"/>
          <w:kern w:val="2"/>
          <w:sz w:val="21"/>
          <w:szCs w:val="21"/>
          <w:highlight w:val="none"/>
          <w:u w:val="single"/>
          <w:lang w:val="en-US" w:eastAsia="zh-CN" w:bidi="ar"/>
        </w:rPr>
        <w:t>（其中设备维保期为3年）</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w:t>
      </w:r>
    </w:p>
    <w:p w14:paraId="160EE0B8">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质量保修期自工程竣工验收合格之日起计算。</w:t>
      </w:r>
    </w:p>
    <w:p w14:paraId="33BFC1BB">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三、缺陷责任期</w:t>
      </w:r>
    </w:p>
    <w:p w14:paraId="7EED61E7">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工程缺陷责任期为</w:t>
      </w:r>
      <w:r>
        <w:rPr>
          <w:rFonts w:hint="eastAsia" w:ascii="宋体" w:hAnsi="宋体" w:eastAsia="宋体" w:cs="宋体"/>
          <w:bCs w:val="0"/>
          <w:color w:val="auto"/>
          <w:spacing w:val="0"/>
          <w:kern w:val="2"/>
          <w:sz w:val="21"/>
          <w:szCs w:val="21"/>
          <w:highlight w:val="none"/>
          <w:u w:val="single"/>
          <w:lang w:bidi="ar"/>
        </w:rPr>
        <w:t xml:space="preserve"> 24 </w:t>
      </w:r>
      <w:r>
        <w:rPr>
          <w:rFonts w:hint="eastAsia" w:ascii="宋体" w:hAnsi="宋体" w:eastAsia="宋体" w:cs="宋体"/>
          <w:bCs w:val="0"/>
          <w:color w:val="auto"/>
          <w:spacing w:val="0"/>
          <w:kern w:val="2"/>
          <w:sz w:val="21"/>
          <w:szCs w:val="21"/>
          <w:highlight w:val="none"/>
          <w:lang w:bidi="ar"/>
        </w:rPr>
        <w:t>个月，缺陷责任期自工程通过竣工验收之日起计算。单位工程先于全部工程进行验收，单位工程缺陷责任期自单位工程验收合格之日起算。</w:t>
      </w:r>
    </w:p>
    <w:p w14:paraId="05F724AE">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缺陷责任期终止后，发包人应退还剩余的质量保证金。</w:t>
      </w:r>
    </w:p>
    <w:p w14:paraId="1B3D3699">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四、质量保修责任</w:t>
      </w:r>
    </w:p>
    <w:p w14:paraId="3ED3A2C7">
      <w:pPr>
        <w:tabs>
          <w:tab w:val="center" w:pos="4393"/>
          <w:tab w:val="left" w:pos="6774"/>
        </w:tabs>
        <w:spacing w:line="360" w:lineRule="auto"/>
        <w:ind w:firstLine="428"/>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属于保修范围、内容的项目，承包人应当在接到保修通知之日起7天内派人保修。承包人不在约定期限内派人保修的，发包人可以委托他人修理。</w:t>
      </w:r>
    </w:p>
    <w:p w14:paraId="5B141161">
      <w:pPr>
        <w:tabs>
          <w:tab w:val="center" w:pos="4393"/>
          <w:tab w:val="left" w:pos="6774"/>
        </w:tabs>
        <w:spacing w:line="360" w:lineRule="auto"/>
        <w:ind w:firstLine="428"/>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发生紧急事故需抢修的，承包人在接到事故通知后，应当立即到达事故现场抢修。</w:t>
      </w:r>
    </w:p>
    <w:p w14:paraId="3795D29E">
      <w:pPr>
        <w:tabs>
          <w:tab w:val="center" w:pos="4393"/>
          <w:tab w:val="left" w:pos="6774"/>
        </w:tabs>
        <w:spacing w:line="360" w:lineRule="auto"/>
        <w:ind w:firstLine="428"/>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07A73C0">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质量保修完成后，由发包人组织验收。</w:t>
      </w:r>
    </w:p>
    <w:p w14:paraId="3D15BC56">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五、保修费用</w:t>
      </w:r>
    </w:p>
    <w:p w14:paraId="1465E74C">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保修费用由造成质量缺陷的责任方承担。</w:t>
      </w:r>
    </w:p>
    <w:p w14:paraId="7EEF05F0">
      <w:pPr>
        <w:tabs>
          <w:tab w:val="center" w:pos="4393"/>
          <w:tab w:val="left" w:pos="6774"/>
        </w:tabs>
        <w:spacing w:line="360" w:lineRule="auto"/>
        <w:ind w:firstLine="420"/>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color w:val="auto"/>
          <w:spacing w:val="0"/>
          <w:kern w:val="2"/>
          <w:sz w:val="21"/>
          <w:szCs w:val="21"/>
          <w:highlight w:val="none"/>
          <w:lang w:bidi="ar"/>
        </w:rPr>
        <w:t>六</w:t>
      </w:r>
      <w:r>
        <w:rPr>
          <w:rFonts w:hint="eastAsia" w:ascii="宋体" w:hAnsi="宋体" w:eastAsia="宋体" w:cs="宋体"/>
          <w:bCs w:val="0"/>
          <w:color w:val="auto"/>
          <w:spacing w:val="0"/>
          <w:kern w:val="2"/>
          <w:sz w:val="21"/>
          <w:szCs w:val="21"/>
          <w:highlight w:val="none"/>
          <w:lang w:bidi="ar"/>
        </w:rPr>
        <w:t>、双方约定的其他工程质量保修事项：</w:t>
      </w:r>
      <w:r>
        <w:rPr>
          <w:rFonts w:hint="eastAsia" w:ascii="宋体" w:hAnsi="宋体" w:eastAsia="宋体" w:cs="宋体"/>
          <w:bCs w:val="0"/>
          <w:color w:val="auto"/>
          <w:spacing w:val="0"/>
          <w:kern w:val="2"/>
          <w:sz w:val="21"/>
          <w:szCs w:val="21"/>
          <w:highlight w:val="none"/>
          <w:u w:val="single"/>
          <w:lang w:bidi="ar"/>
        </w:rPr>
        <w:t xml:space="preserve"> 根据《建设工程质量管理条例》及有关规定执行 </w:t>
      </w:r>
      <w:r>
        <w:rPr>
          <w:rFonts w:hint="eastAsia" w:ascii="宋体" w:hAnsi="宋体" w:eastAsia="宋体" w:cs="宋体"/>
          <w:bCs w:val="0"/>
          <w:color w:val="auto"/>
          <w:spacing w:val="0"/>
          <w:kern w:val="2"/>
          <w:sz w:val="21"/>
          <w:szCs w:val="21"/>
          <w:highlight w:val="none"/>
          <w:lang w:bidi="ar"/>
        </w:rPr>
        <w:t>。</w:t>
      </w:r>
    </w:p>
    <w:p w14:paraId="11BA0A87">
      <w:pPr>
        <w:tabs>
          <w:tab w:val="center" w:pos="4393"/>
          <w:tab w:val="left" w:pos="6774"/>
        </w:tabs>
        <w:spacing w:line="360" w:lineRule="auto"/>
        <w:ind w:firstLine="399"/>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工程质量保修书由发包人、承包人在工程竣工验收前共同签署，作为施工合同附件，其有效期限至保修期满。</w:t>
      </w:r>
    </w:p>
    <w:p w14:paraId="6EBF7644">
      <w:pPr>
        <w:tabs>
          <w:tab w:val="center" w:pos="4393"/>
          <w:tab w:val="left" w:pos="6774"/>
        </w:tabs>
        <w:spacing w:line="360" w:lineRule="auto"/>
        <w:ind w:firstLine="420"/>
        <w:jc w:val="both"/>
        <w:rPr>
          <w:rFonts w:hint="eastAsia" w:ascii="宋体" w:hAnsi="宋体" w:eastAsia="宋体" w:cs="宋体"/>
          <w:bCs w:val="0"/>
          <w:color w:val="auto"/>
          <w:spacing w:val="0"/>
          <w:kern w:val="2"/>
          <w:sz w:val="21"/>
          <w:szCs w:val="21"/>
          <w:highlight w:val="none"/>
        </w:rPr>
      </w:pPr>
    </w:p>
    <w:p w14:paraId="5AD20D52">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发包人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公章</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承包人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公章</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p>
    <w:p w14:paraId="674423F2">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地  址：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地  址：              </w:t>
      </w:r>
    </w:p>
    <w:p w14:paraId="32D63534">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法定代表人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签字</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法定代表人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签字</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p>
    <w:p w14:paraId="2805AA3D">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委托代理人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签字</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委托代理人</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签字</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p>
    <w:p w14:paraId="32EEBA0C">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电  话：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电  话：                       </w:t>
      </w:r>
    </w:p>
    <w:p w14:paraId="1B9C0AA8">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开户银行：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开户银行：           </w:t>
      </w:r>
    </w:p>
    <w:p w14:paraId="433A5544">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账  号：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账  号：             </w:t>
      </w:r>
    </w:p>
    <w:p w14:paraId="459206A5">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邮政编码：                 </w:t>
      </w:r>
      <w:r>
        <w:rPr>
          <w:rFonts w:hint="eastAsia" w:ascii="宋体" w:hAnsi="宋体" w:eastAsia="宋体" w:cs="宋体"/>
          <w:bCs w:val="0"/>
          <w:color w:val="auto"/>
          <w:spacing w:val="0"/>
          <w:kern w:val="2"/>
          <w:sz w:val="21"/>
          <w:szCs w:val="21"/>
          <w:highlight w:val="none"/>
          <w:lang w:val="en-US" w:eastAsia="zh-CN" w:bidi="ar"/>
        </w:rPr>
        <w:t xml:space="preserve">              </w:t>
      </w:r>
      <w:r>
        <w:rPr>
          <w:rFonts w:hint="eastAsia" w:ascii="宋体" w:hAnsi="宋体" w:eastAsia="宋体" w:cs="宋体"/>
          <w:bCs w:val="0"/>
          <w:color w:val="auto"/>
          <w:spacing w:val="0"/>
          <w:kern w:val="2"/>
          <w:sz w:val="21"/>
          <w:szCs w:val="21"/>
          <w:highlight w:val="none"/>
          <w:lang w:bidi="ar"/>
        </w:rPr>
        <w:t xml:space="preserve">邮政编码：           </w:t>
      </w:r>
    </w:p>
    <w:p w14:paraId="29B580E7">
      <w:pPr>
        <w:pageBreakBefore/>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附件4：</w:t>
      </w:r>
    </w:p>
    <w:p w14:paraId="71031CB7">
      <w:pPr>
        <w:tabs>
          <w:tab w:val="center" w:pos="4393"/>
          <w:tab w:val="left" w:pos="6774"/>
        </w:tabs>
        <w:spacing w:before="120" w:after="120" w:line="440" w:lineRule="exact"/>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主要建设工程文件目录</w:t>
      </w:r>
    </w:p>
    <w:tbl>
      <w:tblPr>
        <w:tblStyle w:val="38"/>
        <w:tblW w:w="0" w:type="auto"/>
        <w:jc w:val="center"/>
        <w:tblLayout w:type="fixed"/>
        <w:tblCellMar>
          <w:top w:w="0" w:type="dxa"/>
          <w:left w:w="28" w:type="dxa"/>
          <w:bottom w:w="0" w:type="dxa"/>
          <w:right w:w="28" w:type="dxa"/>
        </w:tblCellMar>
      </w:tblPr>
      <w:tblGrid>
        <w:gridCol w:w="1954"/>
        <w:gridCol w:w="1276"/>
        <w:gridCol w:w="1451"/>
        <w:gridCol w:w="1243"/>
        <w:gridCol w:w="1451"/>
        <w:gridCol w:w="1698"/>
      </w:tblGrid>
      <w:tr w14:paraId="2EDC07D8">
        <w:tblPrEx>
          <w:tblCellMar>
            <w:top w:w="0" w:type="dxa"/>
            <w:left w:w="28" w:type="dxa"/>
            <w:bottom w:w="0" w:type="dxa"/>
            <w:right w:w="28" w:type="dxa"/>
          </w:tblCellMar>
        </w:tblPrEx>
        <w:trPr>
          <w:jc w:val="center"/>
        </w:trPr>
        <w:tc>
          <w:tcPr>
            <w:tcW w:w="1954" w:type="dxa"/>
            <w:tcBorders>
              <w:top w:val="single" w:color="000000" w:sz="12" w:space="0"/>
              <w:left w:val="single" w:color="000000" w:sz="12" w:space="0"/>
              <w:bottom w:val="double" w:color="000000" w:sz="6" w:space="0"/>
              <w:right w:val="single" w:color="000000" w:sz="6" w:space="0"/>
            </w:tcBorders>
            <w:noWrap w:val="0"/>
            <w:vAlign w:val="center"/>
          </w:tcPr>
          <w:p w14:paraId="341FF315">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文件名称</w:t>
            </w:r>
          </w:p>
        </w:tc>
        <w:tc>
          <w:tcPr>
            <w:tcW w:w="1276" w:type="dxa"/>
            <w:tcBorders>
              <w:top w:val="single" w:color="000000" w:sz="12" w:space="0"/>
              <w:left w:val="single" w:color="000000" w:sz="6" w:space="0"/>
              <w:bottom w:val="double" w:color="000000" w:sz="6" w:space="0"/>
              <w:right w:val="single" w:color="000000" w:sz="6" w:space="0"/>
            </w:tcBorders>
            <w:noWrap w:val="0"/>
            <w:vAlign w:val="center"/>
          </w:tcPr>
          <w:p w14:paraId="0AF365E3">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套数</w:t>
            </w:r>
          </w:p>
        </w:tc>
        <w:tc>
          <w:tcPr>
            <w:tcW w:w="1451" w:type="dxa"/>
            <w:tcBorders>
              <w:top w:val="single" w:color="000000" w:sz="12" w:space="0"/>
              <w:left w:val="single" w:color="000000" w:sz="6" w:space="0"/>
              <w:bottom w:val="double" w:color="000000" w:sz="6" w:space="0"/>
              <w:right w:val="single" w:color="000000" w:sz="6" w:space="0"/>
            </w:tcBorders>
            <w:noWrap w:val="0"/>
            <w:vAlign w:val="center"/>
          </w:tcPr>
          <w:p w14:paraId="592BD978">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费用（元）</w:t>
            </w:r>
          </w:p>
        </w:tc>
        <w:tc>
          <w:tcPr>
            <w:tcW w:w="1243" w:type="dxa"/>
            <w:tcBorders>
              <w:top w:val="single" w:color="000000" w:sz="12" w:space="0"/>
              <w:left w:val="single" w:color="000000" w:sz="6" w:space="0"/>
              <w:bottom w:val="double" w:color="000000" w:sz="6" w:space="0"/>
              <w:right w:val="single" w:color="000000" w:sz="6" w:space="0"/>
            </w:tcBorders>
            <w:noWrap w:val="0"/>
            <w:vAlign w:val="center"/>
          </w:tcPr>
          <w:p w14:paraId="3141DDDD">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质量</w:t>
            </w:r>
          </w:p>
        </w:tc>
        <w:tc>
          <w:tcPr>
            <w:tcW w:w="1451" w:type="dxa"/>
            <w:tcBorders>
              <w:top w:val="single" w:color="000000" w:sz="12" w:space="0"/>
              <w:left w:val="single" w:color="000000" w:sz="6" w:space="0"/>
              <w:bottom w:val="double" w:color="000000" w:sz="6" w:space="0"/>
              <w:right w:val="single" w:color="000000" w:sz="6" w:space="0"/>
            </w:tcBorders>
            <w:noWrap w:val="0"/>
            <w:vAlign w:val="top"/>
          </w:tcPr>
          <w:p w14:paraId="317ED162">
            <w:pPr>
              <w:tabs>
                <w:tab w:val="center" w:pos="4393"/>
                <w:tab w:val="left" w:pos="6774"/>
              </w:tabs>
              <w:spacing w:line="440" w:lineRule="exact"/>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移交时间</w:t>
            </w:r>
          </w:p>
        </w:tc>
        <w:tc>
          <w:tcPr>
            <w:tcW w:w="1698" w:type="dxa"/>
            <w:tcBorders>
              <w:top w:val="single" w:color="000000" w:sz="12" w:space="0"/>
              <w:left w:val="single" w:color="000000" w:sz="6" w:space="0"/>
              <w:bottom w:val="double" w:color="000000" w:sz="6" w:space="0"/>
              <w:right w:val="single" w:color="000000" w:sz="12" w:space="0"/>
            </w:tcBorders>
            <w:noWrap w:val="0"/>
            <w:vAlign w:val="top"/>
          </w:tcPr>
          <w:p w14:paraId="55E98A1B">
            <w:pPr>
              <w:tabs>
                <w:tab w:val="center" w:pos="4393"/>
                <w:tab w:val="left" w:pos="6774"/>
              </w:tabs>
              <w:spacing w:line="440" w:lineRule="exact"/>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责任人</w:t>
            </w:r>
          </w:p>
        </w:tc>
      </w:tr>
      <w:tr w14:paraId="5D5B6F5A">
        <w:tblPrEx>
          <w:tblCellMar>
            <w:top w:w="0" w:type="dxa"/>
            <w:left w:w="28" w:type="dxa"/>
            <w:bottom w:w="0" w:type="dxa"/>
            <w:right w:w="28" w:type="dxa"/>
          </w:tblCellMar>
        </w:tblPrEx>
        <w:trPr>
          <w:trHeight w:val="567" w:hRule="atLeast"/>
          <w:jc w:val="center"/>
        </w:trPr>
        <w:tc>
          <w:tcPr>
            <w:tcW w:w="1954" w:type="dxa"/>
            <w:tcBorders>
              <w:top w:val="double" w:color="000000" w:sz="6" w:space="0"/>
              <w:left w:val="single" w:color="000000" w:sz="12" w:space="0"/>
              <w:bottom w:val="single" w:color="000000" w:sz="6" w:space="0"/>
              <w:right w:val="single" w:color="000000" w:sz="6" w:space="0"/>
            </w:tcBorders>
            <w:noWrap w:val="0"/>
            <w:vAlign w:val="center"/>
          </w:tcPr>
          <w:p w14:paraId="43E5CF1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double" w:color="000000" w:sz="6" w:space="0"/>
              <w:left w:val="single" w:color="000000" w:sz="6" w:space="0"/>
              <w:bottom w:val="single" w:color="000000" w:sz="6" w:space="0"/>
              <w:right w:val="single" w:color="000000" w:sz="6" w:space="0"/>
            </w:tcBorders>
            <w:noWrap w:val="0"/>
            <w:vAlign w:val="center"/>
          </w:tcPr>
          <w:p w14:paraId="03C733B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double" w:color="000000" w:sz="6" w:space="0"/>
              <w:left w:val="single" w:color="000000" w:sz="6" w:space="0"/>
              <w:bottom w:val="single" w:color="000000" w:sz="6" w:space="0"/>
              <w:right w:val="single" w:color="000000" w:sz="6" w:space="0"/>
            </w:tcBorders>
            <w:noWrap w:val="0"/>
            <w:vAlign w:val="center"/>
          </w:tcPr>
          <w:p w14:paraId="351F633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double" w:color="000000" w:sz="6" w:space="0"/>
              <w:left w:val="single" w:color="000000" w:sz="6" w:space="0"/>
              <w:bottom w:val="single" w:color="000000" w:sz="6" w:space="0"/>
              <w:right w:val="single" w:color="000000" w:sz="6" w:space="0"/>
            </w:tcBorders>
            <w:noWrap w:val="0"/>
            <w:vAlign w:val="center"/>
          </w:tcPr>
          <w:p w14:paraId="6565E47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double" w:color="000000" w:sz="6" w:space="0"/>
              <w:left w:val="single" w:color="000000" w:sz="6" w:space="0"/>
              <w:bottom w:val="single" w:color="000000" w:sz="6" w:space="0"/>
              <w:right w:val="single" w:color="000000" w:sz="6" w:space="0"/>
            </w:tcBorders>
            <w:noWrap w:val="0"/>
            <w:vAlign w:val="center"/>
          </w:tcPr>
          <w:p w14:paraId="40DE3F5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double" w:color="000000" w:sz="6" w:space="0"/>
              <w:left w:val="single" w:color="000000" w:sz="6" w:space="0"/>
              <w:bottom w:val="single" w:color="000000" w:sz="6" w:space="0"/>
              <w:right w:val="single" w:color="000000" w:sz="12" w:space="0"/>
            </w:tcBorders>
            <w:noWrap w:val="0"/>
            <w:vAlign w:val="center"/>
          </w:tcPr>
          <w:p w14:paraId="0F64B05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5782CFF1">
        <w:tblPrEx>
          <w:tblCellMar>
            <w:top w:w="0" w:type="dxa"/>
            <w:left w:w="28" w:type="dxa"/>
            <w:bottom w:w="0" w:type="dxa"/>
            <w:right w:w="28" w:type="dxa"/>
          </w:tblCellMar>
        </w:tblPrEx>
        <w:trPr>
          <w:trHeight w:val="567" w:hRule="atLeast"/>
          <w:jc w:val="center"/>
        </w:trPr>
        <w:tc>
          <w:tcPr>
            <w:tcW w:w="1954" w:type="dxa"/>
            <w:tcBorders>
              <w:left w:val="single" w:color="000000" w:sz="12" w:space="0"/>
              <w:bottom w:val="single" w:color="000000" w:sz="6" w:space="0"/>
              <w:right w:val="single" w:color="000000" w:sz="6" w:space="0"/>
            </w:tcBorders>
            <w:noWrap w:val="0"/>
            <w:vAlign w:val="center"/>
          </w:tcPr>
          <w:p w14:paraId="284D299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left w:val="single" w:color="000000" w:sz="6" w:space="0"/>
              <w:bottom w:val="single" w:color="000000" w:sz="6" w:space="0"/>
              <w:right w:val="single" w:color="000000" w:sz="6" w:space="0"/>
            </w:tcBorders>
            <w:noWrap w:val="0"/>
            <w:vAlign w:val="center"/>
          </w:tcPr>
          <w:p w14:paraId="5903FD8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2B54D7C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left w:val="single" w:color="000000" w:sz="6" w:space="0"/>
              <w:bottom w:val="single" w:color="000000" w:sz="6" w:space="0"/>
              <w:right w:val="single" w:color="000000" w:sz="6" w:space="0"/>
            </w:tcBorders>
            <w:noWrap w:val="0"/>
            <w:vAlign w:val="center"/>
          </w:tcPr>
          <w:p w14:paraId="03943CA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5180FAF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left w:val="single" w:color="000000" w:sz="6" w:space="0"/>
              <w:bottom w:val="single" w:color="000000" w:sz="6" w:space="0"/>
              <w:right w:val="single" w:color="000000" w:sz="12" w:space="0"/>
            </w:tcBorders>
            <w:noWrap w:val="0"/>
            <w:vAlign w:val="center"/>
          </w:tcPr>
          <w:p w14:paraId="1C8A96B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66BBF44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7FEE2B7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2C2FBAC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DADB8A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7418589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839421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0AE95CB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63A1213C">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462DA25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5DED890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0B17DF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2F9D22A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5DD629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22F3F2A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364BAB2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41D7171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7AC8E4A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73B81C6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3FBF8D9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B96607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27491C4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21E16AF5">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636126F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7BD5DF5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4DE456B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5558BCD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1B74DBC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3A93552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6CD7914E">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73C4F6F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2223729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432C6B4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5C9D2D7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0B4474A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715B3AF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54785A0E">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6FFB17F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5D612AC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7F99D2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772206C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F91CDB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12C8610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54DC47E5">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DD3C8F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B95341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1840D7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69F8A033">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7042A2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29014F2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4CD10EF5">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4C4560D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2BBC390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0CED2A0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02439BB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085FBB3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280EAF9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4A9F15AE">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8A4ADA4">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8F22FA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BBD944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05F63B1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FADA75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7A5EA35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4C7FFBE2">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74AFD10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AF67C9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86580C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2BAEAAD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23C5AD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0DC339F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06E9FB75">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1684D09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0B01602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30BB247">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4BEFDC1B">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5DF266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5836051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1B7B7C87">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0F53555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0B3E73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3FABA8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12FF60C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E138F73">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25923BF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4CD12953">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640FEC4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B1F8A77">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BA5A41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7D90397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BF7290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47E7213">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496F4679">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59753FB">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F87A6D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C6C4D3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179792C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BBAFF7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1E4A7CC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65E7F682">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3B102B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F32DEE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319688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3E271A1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99F923C">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0122FAE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6D5EAA3A">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0C85B2B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1B6788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7AC1D8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1715DDA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2FF8A1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518D0BE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73DAFDA9">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12" w:space="0"/>
              <w:right w:val="single" w:color="000000" w:sz="6" w:space="0"/>
            </w:tcBorders>
            <w:noWrap w:val="0"/>
            <w:vAlign w:val="top"/>
          </w:tcPr>
          <w:p w14:paraId="1F42E293">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76" w:type="dxa"/>
            <w:tcBorders>
              <w:top w:val="single" w:color="000000" w:sz="6" w:space="0"/>
              <w:left w:val="single" w:color="000000" w:sz="6" w:space="0"/>
              <w:bottom w:val="single" w:color="000000" w:sz="12" w:space="0"/>
              <w:right w:val="single" w:color="000000" w:sz="6" w:space="0"/>
            </w:tcBorders>
            <w:noWrap w:val="0"/>
            <w:vAlign w:val="top"/>
          </w:tcPr>
          <w:p w14:paraId="2637249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27DD37A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43" w:type="dxa"/>
            <w:tcBorders>
              <w:top w:val="single" w:color="000000" w:sz="6" w:space="0"/>
              <w:left w:val="single" w:color="000000" w:sz="6" w:space="0"/>
              <w:bottom w:val="single" w:color="000000" w:sz="12" w:space="0"/>
              <w:right w:val="single" w:color="000000" w:sz="6" w:space="0"/>
            </w:tcBorders>
            <w:noWrap w:val="0"/>
            <w:vAlign w:val="top"/>
          </w:tcPr>
          <w:p w14:paraId="2884D3D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3D9B174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98" w:type="dxa"/>
            <w:tcBorders>
              <w:top w:val="single" w:color="000000" w:sz="6" w:space="0"/>
              <w:left w:val="single" w:color="000000" w:sz="6" w:space="0"/>
              <w:bottom w:val="single" w:color="000000" w:sz="12" w:space="0"/>
              <w:right w:val="single" w:color="000000" w:sz="12" w:space="0"/>
            </w:tcBorders>
            <w:noWrap w:val="0"/>
            <w:vAlign w:val="top"/>
          </w:tcPr>
          <w:p w14:paraId="1328075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bl>
    <w:p w14:paraId="1BCCBB19">
      <w:pPr>
        <w:tabs>
          <w:tab w:val="center" w:pos="4393"/>
          <w:tab w:val="left" w:pos="6774"/>
        </w:tabs>
        <w:spacing w:line="440" w:lineRule="exact"/>
        <w:jc w:val="both"/>
        <w:rPr>
          <w:rFonts w:hint="eastAsia" w:ascii="宋体" w:hAnsi="宋体" w:eastAsia="宋体" w:cs="宋体"/>
          <w:bCs w:val="0"/>
          <w:color w:val="auto"/>
          <w:spacing w:val="0"/>
          <w:kern w:val="2"/>
          <w:sz w:val="21"/>
          <w:szCs w:val="21"/>
          <w:highlight w:val="none"/>
        </w:rPr>
      </w:pPr>
    </w:p>
    <w:p w14:paraId="28930C24">
      <w:pPr>
        <w:pageBreakBefore/>
        <w:tabs>
          <w:tab w:val="center" w:pos="4393"/>
          <w:tab w:val="left" w:pos="6774"/>
        </w:tabs>
        <w:spacing w:line="44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附件5：</w:t>
      </w:r>
    </w:p>
    <w:p w14:paraId="55A85CD9">
      <w:pPr>
        <w:tabs>
          <w:tab w:val="center" w:pos="4393"/>
          <w:tab w:val="left" w:pos="6774"/>
        </w:tabs>
        <w:spacing w:before="120" w:after="120" w:line="440" w:lineRule="exact"/>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承包人用于本工程施工的机械设备表</w:t>
      </w:r>
    </w:p>
    <w:tbl>
      <w:tblPr>
        <w:tblStyle w:val="38"/>
        <w:tblW w:w="9839" w:type="dxa"/>
        <w:jc w:val="center"/>
        <w:tblLayout w:type="fixed"/>
        <w:tblCellMar>
          <w:top w:w="0" w:type="dxa"/>
          <w:left w:w="28" w:type="dxa"/>
          <w:bottom w:w="0" w:type="dxa"/>
          <w:right w:w="28" w:type="dxa"/>
        </w:tblCellMar>
      </w:tblPr>
      <w:tblGrid>
        <w:gridCol w:w="893"/>
        <w:gridCol w:w="1687"/>
        <w:gridCol w:w="1118"/>
        <w:gridCol w:w="790"/>
        <w:gridCol w:w="680"/>
        <w:gridCol w:w="1220"/>
        <w:gridCol w:w="1480"/>
        <w:gridCol w:w="1170"/>
        <w:gridCol w:w="801"/>
      </w:tblGrid>
      <w:tr w14:paraId="7A6069E9">
        <w:tblPrEx>
          <w:tblCellMar>
            <w:top w:w="0" w:type="dxa"/>
            <w:left w:w="28" w:type="dxa"/>
            <w:bottom w:w="0" w:type="dxa"/>
            <w:right w:w="28" w:type="dxa"/>
          </w:tblCellMar>
        </w:tblPrEx>
        <w:trPr>
          <w:jc w:val="center"/>
        </w:trPr>
        <w:tc>
          <w:tcPr>
            <w:tcW w:w="893" w:type="dxa"/>
            <w:tcBorders>
              <w:top w:val="single" w:color="000000" w:sz="12" w:space="0"/>
              <w:left w:val="single" w:color="000000" w:sz="12" w:space="0"/>
              <w:bottom w:val="double" w:color="000000" w:sz="6" w:space="0"/>
              <w:right w:val="single" w:color="000000" w:sz="6" w:space="0"/>
            </w:tcBorders>
            <w:noWrap w:val="0"/>
            <w:vAlign w:val="center"/>
          </w:tcPr>
          <w:p w14:paraId="004F0026">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序号</w:t>
            </w:r>
          </w:p>
        </w:tc>
        <w:tc>
          <w:tcPr>
            <w:tcW w:w="1687" w:type="dxa"/>
            <w:tcBorders>
              <w:top w:val="single" w:color="000000" w:sz="12" w:space="0"/>
              <w:left w:val="single" w:color="000000" w:sz="6" w:space="0"/>
              <w:bottom w:val="double" w:color="000000" w:sz="6" w:space="0"/>
              <w:right w:val="single" w:color="000000" w:sz="6" w:space="0"/>
            </w:tcBorders>
            <w:noWrap w:val="0"/>
            <w:vAlign w:val="center"/>
          </w:tcPr>
          <w:p w14:paraId="7AE872E9">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机械或设备名称</w:t>
            </w:r>
          </w:p>
        </w:tc>
        <w:tc>
          <w:tcPr>
            <w:tcW w:w="1118" w:type="dxa"/>
            <w:tcBorders>
              <w:top w:val="single" w:color="000000" w:sz="12" w:space="0"/>
              <w:left w:val="single" w:color="000000" w:sz="6" w:space="0"/>
              <w:bottom w:val="double" w:color="000000" w:sz="6" w:space="0"/>
              <w:right w:val="single" w:color="000000" w:sz="6" w:space="0"/>
            </w:tcBorders>
            <w:noWrap w:val="0"/>
            <w:vAlign w:val="center"/>
          </w:tcPr>
          <w:p w14:paraId="7161693C">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规格型号</w:t>
            </w:r>
          </w:p>
        </w:tc>
        <w:tc>
          <w:tcPr>
            <w:tcW w:w="790" w:type="dxa"/>
            <w:tcBorders>
              <w:top w:val="single" w:color="000000" w:sz="12" w:space="0"/>
              <w:left w:val="single" w:color="000000" w:sz="6" w:space="0"/>
              <w:bottom w:val="double" w:color="000000" w:sz="6" w:space="0"/>
              <w:right w:val="single" w:color="000000" w:sz="6" w:space="0"/>
            </w:tcBorders>
            <w:noWrap w:val="0"/>
            <w:vAlign w:val="center"/>
          </w:tcPr>
          <w:p w14:paraId="49A9917B">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数量</w:t>
            </w:r>
          </w:p>
        </w:tc>
        <w:tc>
          <w:tcPr>
            <w:tcW w:w="680" w:type="dxa"/>
            <w:tcBorders>
              <w:top w:val="single" w:color="000000" w:sz="12" w:space="0"/>
              <w:left w:val="single" w:color="000000" w:sz="6" w:space="0"/>
              <w:bottom w:val="double" w:color="000000" w:sz="6" w:space="0"/>
              <w:right w:val="single" w:color="000000" w:sz="6" w:space="0"/>
            </w:tcBorders>
            <w:noWrap w:val="0"/>
            <w:vAlign w:val="center"/>
          </w:tcPr>
          <w:p w14:paraId="59A6B0EA">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产地</w:t>
            </w:r>
          </w:p>
        </w:tc>
        <w:tc>
          <w:tcPr>
            <w:tcW w:w="1220" w:type="dxa"/>
            <w:tcBorders>
              <w:top w:val="single" w:color="000000" w:sz="12" w:space="0"/>
              <w:left w:val="single" w:color="000000" w:sz="6" w:space="0"/>
              <w:bottom w:val="double" w:color="000000" w:sz="6" w:space="0"/>
              <w:right w:val="single" w:color="000000" w:sz="6" w:space="0"/>
            </w:tcBorders>
            <w:noWrap w:val="0"/>
            <w:vAlign w:val="center"/>
          </w:tcPr>
          <w:p w14:paraId="32EE3C55">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制造年份</w:t>
            </w:r>
          </w:p>
        </w:tc>
        <w:tc>
          <w:tcPr>
            <w:tcW w:w="1480" w:type="dxa"/>
            <w:tcBorders>
              <w:top w:val="single" w:color="000000" w:sz="12" w:space="0"/>
              <w:left w:val="single" w:color="000000" w:sz="6" w:space="0"/>
              <w:bottom w:val="double" w:color="000000" w:sz="6" w:space="0"/>
              <w:right w:val="single" w:color="000000" w:sz="6" w:space="0"/>
            </w:tcBorders>
            <w:noWrap w:val="0"/>
            <w:vAlign w:val="center"/>
          </w:tcPr>
          <w:p w14:paraId="0DFF0EFC">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额定功率（kW）</w:t>
            </w:r>
          </w:p>
        </w:tc>
        <w:tc>
          <w:tcPr>
            <w:tcW w:w="1170" w:type="dxa"/>
            <w:tcBorders>
              <w:top w:val="single" w:color="000000" w:sz="12" w:space="0"/>
              <w:left w:val="single" w:color="000000" w:sz="6" w:space="0"/>
              <w:bottom w:val="double" w:color="000000" w:sz="6" w:space="0"/>
              <w:right w:val="single" w:color="000000" w:sz="6" w:space="0"/>
            </w:tcBorders>
            <w:noWrap w:val="0"/>
            <w:vAlign w:val="center"/>
          </w:tcPr>
          <w:p w14:paraId="6D42BF12">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生产能力</w:t>
            </w:r>
          </w:p>
        </w:tc>
        <w:tc>
          <w:tcPr>
            <w:tcW w:w="801" w:type="dxa"/>
            <w:tcBorders>
              <w:top w:val="single" w:color="000000" w:sz="12" w:space="0"/>
              <w:left w:val="single" w:color="000000" w:sz="6" w:space="0"/>
              <w:bottom w:val="double" w:color="000000" w:sz="6" w:space="0"/>
              <w:right w:val="single" w:color="000000" w:sz="12" w:space="0"/>
            </w:tcBorders>
            <w:noWrap w:val="0"/>
            <w:vAlign w:val="center"/>
          </w:tcPr>
          <w:p w14:paraId="58EB2C14">
            <w:pPr>
              <w:keepNext/>
              <w:widowControl w:val="0"/>
              <w:tabs>
                <w:tab w:val="center" w:pos="4393"/>
                <w:tab w:val="left" w:pos="6774"/>
              </w:tabs>
              <w:spacing w:before="0" w:after="0" w:line="440" w:lineRule="exact"/>
              <w:ind w:left="63" w:right="63"/>
              <w:jc w:val="center"/>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备注</w:t>
            </w:r>
          </w:p>
        </w:tc>
      </w:tr>
      <w:tr w14:paraId="683021C8">
        <w:tblPrEx>
          <w:tblCellMar>
            <w:top w:w="0" w:type="dxa"/>
            <w:left w:w="28" w:type="dxa"/>
            <w:bottom w:w="0" w:type="dxa"/>
            <w:right w:w="28" w:type="dxa"/>
          </w:tblCellMar>
        </w:tblPrEx>
        <w:trPr>
          <w:trHeight w:val="567" w:hRule="atLeast"/>
          <w:jc w:val="center"/>
        </w:trPr>
        <w:tc>
          <w:tcPr>
            <w:tcW w:w="893" w:type="dxa"/>
            <w:tcBorders>
              <w:top w:val="double" w:color="000000" w:sz="6" w:space="0"/>
              <w:left w:val="single" w:color="000000" w:sz="12" w:space="0"/>
              <w:bottom w:val="single" w:color="000000" w:sz="6" w:space="0"/>
              <w:right w:val="single" w:color="000000" w:sz="6" w:space="0"/>
            </w:tcBorders>
            <w:noWrap w:val="0"/>
            <w:vAlign w:val="center"/>
          </w:tcPr>
          <w:p w14:paraId="137D5C3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double" w:color="000000" w:sz="6" w:space="0"/>
              <w:left w:val="single" w:color="000000" w:sz="6" w:space="0"/>
              <w:bottom w:val="single" w:color="000000" w:sz="6" w:space="0"/>
              <w:right w:val="single" w:color="000000" w:sz="6" w:space="0"/>
            </w:tcBorders>
            <w:noWrap w:val="0"/>
            <w:vAlign w:val="center"/>
          </w:tcPr>
          <w:p w14:paraId="1C96085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double" w:color="000000" w:sz="6" w:space="0"/>
              <w:left w:val="single" w:color="000000" w:sz="6" w:space="0"/>
              <w:bottom w:val="single" w:color="000000" w:sz="6" w:space="0"/>
              <w:right w:val="single" w:color="000000" w:sz="6" w:space="0"/>
            </w:tcBorders>
            <w:noWrap w:val="0"/>
            <w:vAlign w:val="center"/>
          </w:tcPr>
          <w:p w14:paraId="5AA1A3F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double" w:color="000000" w:sz="6" w:space="0"/>
              <w:left w:val="single" w:color="000000" w:sz="6" w:space="0"/>
              <w:bottom w:val="single" w:color="000000" w:sz="6" w:space="0"/>
              <w:right w:val="single" w:color="000000" w:sz="6" w:space="0"/>
            </w:tcBorders>
            <w:noWrap w:val="0"/>
            <w:vAlign w:val="center"/>
          </w:tcPr>
          <w:p w14:paraId="2C24EC4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double" w:color="000000" w:sz="6" w:space="0"/>
              <w:left w:val="single" w:color="000000" w:sz="6" w:space="0"/>
              <w:bottom w:val="single" w:color="000000" w:sz="6" w:space="0"/>
              <w:right w:val="single" w:color="000000" w:sz="6" w:space="0"/>
            </w:tcBorders>
            <w:noWrap w:val="0"/>
            <w:vAlign w:val="center"/>
          </w:tcPr>
          <w:p w14:paraId="34B83BE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double" w:color="000000" w:sz="6" w:space="0"/>
              <w:left w:val="single" w:color="000000" w:sz="6" w:space="0"/>
              <w:bottom w:val="single" w:color="000000" w:sz="6" w:space="0"/>
              <w:right w:val="single" w:color="000000" w:sz="6" w:space="0"/>
            </w:tcBorders>
            <w:noWrap w:val="0"/>
            <w:vAlign w:val="center"/>
          </w:tcPr>
          <w:p w14:paraId="552EABC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double" w:color="000000" w:sz="6" w:space="0"/>
              <w:left w:val="single" w:color="000000" w:sz="6" w:space="0"/>
              <w:bottom w:val="single" w:color="000000" w:sz="6" w:space="0"/>
              <w:right w:val="single" w:color="000000" w:sz="6" w:space="0"/>
            </w:tcBorders>
            <w:noWrap w:val="0"/>
            <w:vAlign w:val="center"/>
          </w:tcPr>
          <w:p w14:paraId="3949060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double" w:color="000000" w:sz="6" w:space="0"/>
              <w:left w:val="single" w:color="000000" w:sz="6" w:space="0"/>
              <w:bottom w:val="single" w:color="000000" w:sz="6" w:space="0"/>
              <w:right w:val="single" w:color="000000" w:sz="6" w:space="0"/>
            </w:tcBorders>
            <w:noWrap w:val="0"/>
            <w:vAlign w:val="center"/>
          </w:tcPr>
          <w:p w14:paraId="763B6E2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double" w:color="000000" w:sz="6" w:space="0"/>
              <w:left w:val="single" w:color="000000" w:sz="6" w:space="0"/>
              <w:bottom w:val="single" w:color="000000" w:sz="6" w:space="0"/>
              <w:right w:val="single" w:color="000000" w:sz="12" w:space="0"/>
            </w:tcBorders>
            <w:noWrap w:val="0"/>
            <w:vAlign w:val="center"/>
          </w:tcPr>
          <w:p w14:paraId="5934A72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20B39D29">
        <w:tblPrEx>
          <w:tblCellMar>
            <w:top w:w="0" w:type="dxa"/>
            <w:left w:w="28" w:type="dxa"/>
            <w:bottom w:w="0" w:type="dxa"/>
            <w:right w:w="28" w:type="dxa"/>
          </w:tblCellMar>
        </w:tblPrEx>
        <w:trPr>
          <w:trHeight w:val="567" w:hRule="atLeast"/>
          <w:jc w:val="center"/>
        </w:trPr>
        <w:tc>
          <w:tcPr>
            <w:tcW w:w="893" w:type="dxa"/>
            <w:tcBorders>
              <w:left w:val="single" w:color="000000" w:sz="12" w:space="0"/>
              <w:bottom w:val="single" w:color="000000" w:sz="6" w:space="0"/>
              <w:right w:val="single" w:color="000000" w:sz="6" w:space="0"/>
            </w:tcBorders>
            <w:noWrap w:val="0"/>
            <w:vAlign w:val="center"/>
          </w:tcPr>
          <w:p w14:paraId="349A1E3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left w:val="single" w:color="000000" w:sz="6" w:space="0"/>
              <w:bottom w:val="single" w:color="000000" w:sz="6" w:space="0"/>
              <w:right w:val="single" w:color="000000" w:sz="6" w:space="0"/>
            </w:tcBorders>
            <w:noWrap w:val="0"/>
            <w:vAlign w:val="center"/>
          </w:tcPr>
          <w:p w14:paraId="46C381D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left w:val="single" w:color="000000" w:sz="6" w:space="0"/>
              <w:bottom w:val="single" w:color="000000" w:sz="6" w:space="0"/>
              <w:right w:val="single" w:color="000000" w:sz="6" w:space="0"/>
            </w:tcBorders>
            <w:noWrap w:val="0"/>
            <w:vAlign w:val="center"/>
          </w:tcPr>
          <w:p w14:paraId="6A58556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left w:val="single" w:color="000000" w:sz="6" w:space="0"/>
              <w:bottom w:val="single" w:color="000000" w:sz="6" w:space="0"/>
              <w:right w:val="single" w:color="000000" w:sz="6" w:space="0"/>
            </w:tcBorders>
            <w:noWrap w:val="0"/>
            <w:vAlign w:val="center"/>
          </w:tcPr>
          <w:p w14:paraId="6E5F765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left w:val="single" w:color="000000" w:sz="6" w:space="0"/>
              <w:bottom w:val="single" w:color="000000" w:sz="6" w:space="0"/>
              <w:right w:val="single" w:color="000000" w:sz="6" w:space="0"/>
            </w:tcBorders>
            <w:noWrap w:val="0"/>
            <w:vAlign w:val="center"/>
          </w:tcPr>
          <w:p w14:paraId="7DFC871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left w:val="single" w:color="000000" w:sz="6" w:space="0"/>
              <w:bottom w:val="single" w:color="000000" w:sz="6" w:space="0"/>
              <w:right w:val="single" w:color="000000" w:sz="6" w:space="0"/>
            </w:tcBorders>
            <w:noWrap w:val="0"/>
            <w:vAlign w:val="center"/>
          </w:tcPr>
          <w:p w14:paraId="1EC9A93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left w:val="single" w:color="000000" w:sz="6" w:space="0"/>
              <w:bottom w:val="single" w:color="000000" w:sz="6" w:space="0"/>
              <w:right w:val="single" w:color="000000" w:sz="6" w:space="0"/>
            </w:tcBorders>
            <w:noWrap w:val="0"/>
            <w:vAlign w:val="center"/>
          </w:tcPr>
          <w:p w14:paraId="7C93768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left w:val="single" w:color="000000" w:sz="6" w:space="0"/>
              <w:bottom w:val="single" w:color="000000" w:sz="6" w:space="0"/>
              <w:right w:val="single" w:color="000000" w:sz="6" w:space="0"/>
            </w:tcBorders>
            <w:noWrap w:val="0"/>
            <w:vAlign w:val="center"/>
          </w:tcPr>
          <w:p w14:paraId="4C9BDBE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left w:val="single" w:color="000000" w:sz="6" w:space="0"/>
              <w:bottom w:val="single" w:color="000000" w:sz="6" w:space="0"/>
              <w:right w:val="single" w:color="000000" w:sz="12" w:space="0"/>
            </w:tcBorders>
            <w:noWrap w:val="0"/>
            <w:vAlign w:val="center"/>
          </w:tcPr>
          <w:p w14:paraId="2F1B5C6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313728E8">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5917BED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47CA745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5387727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0F51F09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5968675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6E3AE8A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23CF8D4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6417143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37C68AB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2CE13C23">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45935A8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1305B4A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37B3510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36565D8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4A7EE81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0FE0BFB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3A56A8A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5E6AA19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00DFF22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448D95A7">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3EE2B70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051459E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4B17F32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4510BE7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683CF13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3D1DECA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149AD6B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7DF29DC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42AC569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78FA63F1">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120EE62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274CEEF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4DF1F9D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015CF26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1F94B0B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410C12B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72409AF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40445BD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46CAC19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6BF01C75">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215F8FC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345DB60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2A5A91E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0604246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7D9AB10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314D92E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743B7BA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7947258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42AC203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BB3684D">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7BD89B6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55FF905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4969D11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279CA4F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4B15197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6D98A73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0721A45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616531E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49290D4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DF63CBF">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584E263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150A7E8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557AC15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5116026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0241CD7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2102EF87">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3E67D3AB">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17094ED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7B4EC16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48ADB8BE">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center"/>
          </w:tcPr>
          <w:p w14:paraId="77CD8B0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687" w:type="dxa"/>
            <w:tcBorders>
              <w:top w:val="single" w:color="000000" w:sz="6" w:space="0"/>
              <w:left w:val="single" w:color="000000" w:sz="6" w:space="0"/>
              <w:bottom w:val="single" w:color="000000" w:sz="6" w:space="0"/>
              <w:right w:val="single" w:color="000000" w:sz="6" w:space="0"/>
            </w:tcBorders>
            <w:noWrap w:val="0"/>
            <w:vAlign w:val="center"/>
          </w:tcPr>
          <w:p w14:paraId="229A4BA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18" w:type="dxa"/>
            <w:tcBorders>
              <w:top w:val="single" w:color="000000" w:sz="6" w:space="0"/>
              <w:left w:val="single" w:color="000000" w:sz="6" w:space="0"/>
              <w:bottom w:val="single" w:color="000000" w:sz="6" w:space="0"/>
              <w:right w:val="single" w:color="000000" w:sz="6" w:space="0"/>
            </w:tcBorders>
            <w:noWrap w:val="0"/>
            <w:vAlign w:val="center"/>
          </w:tcPr>
          <w:p w14:paraId="78C1729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790" w:type="dxa"/>
            <w:tcBorders>
              <w:top w:val="single" w:color="000000" w:sz="6" w:space="0"/>
              <w:left w:val="single" w:color="000000" w:sz="6" w:space="0"/>
              <w:bottom w:val="single" w:color="000000" w:sz="6" w:space="0"/>
              <w:right w:val="single" w:color="000000" w:sz="6" w:space="0"/>
            </w:tcBorders>
            <w:noWrap w:val="0"/>
            <w:vAlign w:val="center"/>
          </w:tcPr>
          <w:p w14:paraId="3C62318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680" w:type="dxa"/>
            <w:tcBorders>
              <w:top w:val="single" w:color="000000" w:sz="6" w:space="0"/>
              <w:left w:val="single" w:color="000000" w:sz="6" w:space="0"/>
              <w:bottom w:val="single" w:color="000000" w:sz="6" w:space="0"/>
              <w:right w:val="single" w:color="000000" w:sz="6" w:space="0"/>
            </w:tcBorders>
            <w:noWrap w:val="0"/>
            <w:vAlign w:val="center"/>
          </w:tcPr>
          <w:p w14:paraId="2487C26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220" w:type="dxa"/>
            <w:tcBorders>
              <w:top w:val="single" w:color="000000" w:sz="6" w:space="0"/>
              <w:left w:val="single" w:color="000000" w:sz="6" w:space="0"/>
              <w:bottom w:val="single" w:color="000000" w:sz="6" w:space="0"/>
              <w:right w:val="single" w:color="000000" w:sz="6" w:space="0"/>
            </w:tcBorders>
            <w:noWrap w:val="0"/>
            <w:vAlign w:val="center"/>
          </w:tcPr>
          <w:p w14:paraId="21FEBB4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noWrap w:val="0"/>
            <w:vAlign w:val="center"/>
          </w:tcPr>
          <w:p w14:paraId="7D6D1A3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70" w:type="dxa"/>
            <w:tcBorders>
              <w:top w:val="single" w:color="000000" w:sz="6" w:space="0"/>
              <w:left w:val="single" w:color="000000" w:sz="6" w:space="0"/>
              <w:bottom w:val="single" w:color="000000" w:sz="6" w:space="0"/>
              <w:right w:val="single" w:color="000000" w:sz="6" w:space="0"/>
            </w:tcBorders>
            <w:noWrap w:val="0"/>
            <w:vAlign w:val="center"/>
          </w:tcPr>
          <w:p w14:paraId="6091408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801" w:type="dxa"/>
            <w:tcBorders>
              <w:top w:val="single" w:color="000000" w:sz="6" w:space="0"/>
              <w:left w:val="single" w:color="000000" w:sz="6" w:space="0"/>
              <w:bottom w:val="single" w:color="000000" w:sz="6" w:space="0"/>
              <w:right w:val="single" w:color="000000" w:sz="12" w:space="0"/>
            </w:tcBorders>
            <w:noWrap w:val="0"/>
            <w:vAlign w:val="center"/>
          </w:tcPr>
          <w:p w14:paraId="7559D6B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35E01C67">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765EF01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6601F6F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44721D9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5E15258B">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777C42B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7501670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0C73470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224E4A8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70289E1C">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6CF8E929">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43A82554">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5D3CB0F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5330CB4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6F7F836B">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10182DD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209AFB37">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1E204FEC">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6D37116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1C17384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372FF432">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509EBB6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6444B67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36CD284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5C36BC0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62AF26B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04E8087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401BE83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6C813BD4">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0403300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37F8D76E">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54DA8ED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74C7EA4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4B8DEFD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749F1A6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09A082E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55F7934B">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6C91E87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50FF786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1B57D6E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0004E301">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35B65D4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3493132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6B99D1F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57DC03F3">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29F349A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4DFC702B">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30C3013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70145B1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39A57CB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275FB52C">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3D16B77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719F1D1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0713320B">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7C218C4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475100E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565A4B1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162E7594">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4F3FCC8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3C030DE4">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6260EEB7">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49EC516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59F84D3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45DE971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3F838C9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27C6EFB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2AFFCB8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1E40B47C">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1A87893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4F8063C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41DDD70F">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6" w:space="0"/>
              <w:right w:val="single" w:color="000000" w:sz="6" w:space="0"/>
            </w:tcBorders>
            <w:noWrap w:val="0"/>
            <w:vAlign w:val="top"/>
          </w:tcPr>
          <w:p w14:paraId="78057B7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6" w:space="0"/>
              <w:right w:val="single" w:color="000000" w:sz="6" w:space="0"/>
            </w:tcBorders>
            <w:noWrap w:val="0"/>
            <w:vAlign w:val="top"/>
          </w:tcPr>
          <w:p w14:paraId="52DE64D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6" w:space="0"/>
              <w:right w:val="single" w:color="000000" w:sz="6" w:space="0"/>
            </w:tcBorders>
            <w:noWrap w:val="0"/>
            <w:vAlign w:val="top"/>
          </w:tcPr>
          <w:p w14:paraId="1E993B2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6" w:space="0"/>
              <w:right w:val="single" w:color="000000" w:sz="6" w:space="0"/>
            </w:tcBorders>
            <w:noWrap w:val="0"/>
            <w:vAlign w:val="top"/>
          </w:tcPr>
          <w:p w14:paraId="26AF4117">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14:paraId="66BFC8E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6" w:space="0"/>
              <w:right w:val="single" w:color="000000" w:sz="6" w:space="0"/>
            </w:tcBorders>
            <w:noWrap w:val="0"/>
            <w:vAlign w:val="top"/>
          </w:tcPr>
          <w:p w14:paraId="3C317E1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6" w:space="0"/>
              <w:right w:val="single" w:color="000000" w:sz="6" w:space="0"/>
            </w:tcBorders>
            <w:noWrap w:val="0"/>
            <w:vAlign w:val="top"/>
          </w:tcPr>
          <w:p w14:paraId="0A853233">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6" w:space="0"/>
              <w:right w:val="single" w:color="000000" w:sz="6" w:space="0"/>
            </w:tcBorders>
            <w:noWrap w:val="0"/>
            <w:vAlign w:val="top"/>
          </w:tcPr>
          <w:p w14:paraId="109F3D88">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6" w:space="0"/>
              <w:right w:val="single" w:color="000000" w:sz="12" w:space="0"/>
            </w:tcBorders>
            <w:noWrap w:val="0"/>
            <w:vAlign w:val="top"/>
          </w:tcPr>
          <w:p w14:paraId="69823EF7">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r w14:paraId="41320A9C">
        <w:tblPrEx>
          <w:tblCellMar>
            <w:top w:w="0" w:type="dxa"/>
            <w:left w:w="28" w:type="dxa"/>
            <w:bottom w:w="0" w:type="dxa"/>
            <w:right w:w="28" w:type="dxa"/>
          </w:tblCellMar>
        </w:tblPrEx>
        <w:trPr>
          <w:trHeight w:val="567" w:hRule="atLeast"/>
          <w:jc w:val="center"/>
        </w:trPr>
        <w:tc>
          <w:tcPr>
            <w:tcW w:w="893" w:type="dxa"/>
            <w:tcBorders>
              <w:top w:val="single" w:color="000000" w:sz="6" w:space="0"/>
              <w:left w:val="single" w:color="000000" w:sz="12" w:space="0"/>
              <w:bottom w:val="single" w:color="000000" w:sz="12" w:space="0"/>
              <w:right w:val="single" w:color="000000" w:sz="6" w:space="0"/>
            </w:tcBorders>
            <w:noWrap w:val="0"/>
            <w:vAlign w:val="top"/>
          </w:tcPr>
          <w:p w14:paraId="691E0539">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687" w:type="dxa"/>
            <w:tcBorders>
              <w:top w:val="single" w:color="000000" w:sz="6" w:space="0"/>
              <w:left w:val="single" w:color="000000" w:sz="6" w:space="0"/>
              <w:bottom w:val="single" w:color="000000" w:sz="12" w:space="0"/>
              <w:right w:val="single" w:color="000000" w:sz="6" w:space="0"/>
            </w:tcBorders>
            <w:noWrap w:val="0"/>
            <w:vAlign w:val="top"/>
          </w:tcPr>
          <w:p w14:paraId="2691B66C">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18" w:type="dxa"/>
            <w:tcBorders>
              <w:top w:val="single" w:color="000000" w:sz="6" w:space="0"/>
              <w:left w:val="single" w:color="000000" w:sz="6" w:space="0"/>
              <w:bottom w:val="single" w:color="000000" w:sz="12" w:space="0"/>
              <w:right w:val="single" w:color="000000" w:sz="6" w:space="0"/>
            </w:tcBorders>
            <w:noWrap w:val="0"/>
            <w:vAlign w:val="top"/>
          </w:tcPr>
          <w:p w14:paraId="0F4F2F03">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790" w:type="dxa"/>
            <w:tcBorders>
              <w:top w:val="single" w:color="000000" w:sz="6" w:space="0"/>
              <w:left w:val="single" w:color="000000" w:sz="6" w:space="0"/>
              <w:bottom w:val="single" w:color="000000" w:sz="12" w:space="0"/>
              <w:right w:val="single" w:color="000000" w:sz="6" w:space="0"/>
            </w:tcBorders>
            <w:noWrap w:val="0"/>
            <w:vAlign w:val="top"/>
          </w:tcPr>
          <w:p w14:paraId="5F011E40">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680" w:type="dxa"/>
            <w:tcBorders>
              <w:top w:val="single" w:color="000000" w:sz="6" w:space="0"/>
              <w:left w:val="single" w:color="000000" w:sz="6" w:space="0"/>
              <w:bottom w:val="single" w:color="000000" w:sz="12" w:space="0"/>
              <w:right w:val="single" w:color="000000" w:sz="6" w:space="0"/>
            </w:tcBorders>
            <w:noWrap w:val="0"/>
            <w:vAlign w:val="top"/>
          </w:tcPr>
          <w:p w14:paraId="7C10D5E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220" w:type="dxa"/>
            <w:tcBorders>
              <w:top w:val="single" w:color="000000" w:sz="6" w:space="0"/>
              <w:left w:val="single" w:color="000000" w:sz="6" w:space="0"/>
              <w:bottom w:val="single" w:color="000000" w:sz="12" w:space="0"/>
              <w:right w:val="single" w:color="000000" w:sz="6" w:space="0"/>
            </w:tcBorders>
            <w:noWrap w:val="0"/>
            <w:vAlign w:val="top"/>
          </w:tcPr>
          <w:p w14:paraId="16447E81">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80" w:type="dxa"/>
            <w:tcBorders>
              <w:top w:val="single" w:color="000000" w:sz="6" w:space="0"/>
              <w:left w:val="single" w:color="000000" w:sz="6" w:space="0"/>
              <w:bottom w:val="single" w:color="000000" w:sz="12" w:space="0"/>
              <w:right w:val="single" w:color="000000" w:sz="6" w:space="0"/>
            </w:tcBorders>
            <w:noWrap w:val="0"/>
            <w:vAlign w:val="top"/>
          </w:tcPr>
          <w:p w14:paraId="7DF75EAF">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170" w:type="dxa"/>
            <w:tcBorders>
              <w:top w:val="single" w:color="000000" w:sz="6" w:space="0"/>
              <w:left w:val="single" w:color="000000" w:sz="6" w:space="0"/>
              <w:bottom w:val="single" w:color="000000" w:sz="12" w:space="0"/>
              <w:right w:val="single" w:color="000000" w:sz="6" w:space="0"/>
            </w:tcBorders>
            <w:noWrap w:val="0"/>
            <w:vAlign w:val="top"/>
          </w:tcPr>
          <w:p w14:paraId="6D7DFF64">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801" w:type="dxa"/>
            <w:tcBorders>
              <w:top w:val="single" w:color="000000" w:sz="6" w:space="0"/>
              <w:left w:val="single" w:color="000000" w:sz="6" w:space="0"/>
              <w:bottom w:val="single" w:color="000000" w:sz="12" w:space="0"/>
              <w:right w:val="single" w:color="000000" w:sz="12" w:space="0"/>
            </w:tcBorders>
            <w:noWrap w:val="0"/>
            <w:vAlign w:val="top"/>
          </w:tcPr>
          <w:p w14:paraId="53B03D15">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r>
    </w:tbl>
    <w:p w14:paraId="5E8D01DF">
      <w:pPr>
        <w:tabs>
          <w:tab w:val="center" w:pos="4393"/>
          <w:tab w:val="left" w:pos="6774"/>
        </w:tabs>
        <w:spacing w:line="440" w:lineRule="exact"/>
        <w:jc w:val="both"/>
        <w:rPr>
          <w:rFonts w:hint="eastAsia" w:ascii="宋体" w:hAnsi="宋体" w:eastAsia="宋体" w:cs="宋体"/>
          <w:bCs w:val="0"/>
          <w:color w:val="auto"/>
          <w:spacing w:val="0"/>
          <w:kern w:val="2"/>
          <w:sz w:val="21"/>
          <w:szCs w:val="21"/>
          <w:highlight w:val="none"/>
        </w:rPr>
      </w:pPr>
    </w:p>
    <w:p w14:paraId="028B3EC2">
      <w:pPr>
        <w:tabs>
          <w:tab w:val="center" w:pos="4393"/>
          <w:tab w:val="left" w:pos="6774"/>
        </w:tabs>
        <w:spacing w:line="44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br w:type="page"/>
      </w:r>
      <w:r>
        <w:rPr>
          <w:rFonts w:hint="eastAsia" w:ascii="宋体" w:hAnsi="宋体" w:eastAsia="宋体" w:cs="宋体"/>
          <w:bCs w:val="0"/>
          <w:color w:val="auto"/>
          <w:spacing w:val="0"/>
          <w:kern w:val="2"/>
          <w:sz w:val="21"/>
          <w:szCs w:val="21"/>
          <w:highlight w:val="none"/>
          <w:lang w:bidi="ar"/>
        </w:rPr>
        <w:t>附件6：</w:t>
      </w:r>
    </w:p>
    <w:p w14:paraId="4B5DAF0D">
      <w:pPr>
        <w:tabs>
          <w:tab w:val="center" w:pos="4393"/>
          <w:tab w:val="left" w:pos="6774"/>
        </w:tabs>
        <w:spacing w:before="120" w:after="120" w:line="440" w:lineRule="exact"/>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承包人主要施工管理人员表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0"/>
        <w:gridCol w:w="1417"/>
        <w:gridCol w:w="1134"/>
        <w:gridCol w:w="1134"/>
        <w:gridCol w:w="4281"/>
      </w:tblGrid>
      <w:tr w14:paraId="33E43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30979C4C">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名    称</w:t>
            </w:r>
          </w:p>
        </w:tc>
        <w:tc>
          <w:tcPr>
            <w:tcW w:w="1417" w:type="dxa"/>
            <w:noWrap w:val="0"/>
            <w:vAlign w:val="center"/>
          </w:tcPr>
          <w:p w14:paraId="5B2F612C">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姓名</w:t>
            </w:r>
          </w:p>
        </w:tc>
        <w:tc>
          <w:tcPr>
            <w:tcW w:w="1134" w:type="dxa"/>
            <w:noWrap w:val="0"/>
            <w:vAlign w:val="center"/>
          </w:tcPr>
          <w:p w14:paraId="6C83807E">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职务</w:t>
            </w:r>
          </w:p>
        </w:tc>
        <w:tc>
          <w:tcPr>
            <w:tcW w:w="1134" w:type="dxa"/>
            <w:noWrap w:val="0"/>
            <w:vAlign w:val="center"/>
          </w:tcPr>
          <w:p w14:paraId="0E5E19D5">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职称</w:t>
            </w:r>
          </w:p>
        </w:tc>
        <w:tc>
          <w:tcPr>
            <w:tcW w:w="4281" w:type="dxa"/>
            <w:noWrap w:val="0"/>
            <w:vAlign w:val="center"/>
          </w:tcPr>
          <w:p w14:paraId="6ABC8808">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主要资历、经验及承担过的项目</w:t>
            </w:r>
          </w:p>
        </w:tc>
      </w:tr>
      <w:tr w14:paraId="3561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36" w:type="dxa"/>
            <w:gridSpan w:val="5"/>
            <w:noWrap w:val="0"/>
            <w:vAlign w:val="center"/>
          </w:tcPr>
          <w:p w14:paraId="6E25EEB7">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一、总部人员</w:t>
            </w:r>
          </w:p>
        </w:tc>
      </w:tr>
      <w:tr w14:paraId="5576C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56C59875">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项目主管</w:t>
            </w:r>
          </w:p>
        </w:tc>
        <w:tc>
          <w:tcPr>
            <w:tcW w:w="1417" w:type="dxa"/>
            <w:noWrap w:val="0"/>
            <w:vAlign w:val="center"/>
          </w:tcPr>
          <w:p w14:paraId="74BC748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5C80192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B6475B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164730A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35C0E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52DA0AC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17" w:type="dxa"/>
            <w:noWrap w:val="0"/>
            <w:vAlign w:val="center"/>
          </w:tcPr>
          <w:p w14:paraId="0A69B6C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3CB8ABC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69A8363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399BCB9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4672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6BABBBF2">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其他人员</w:t>
            </w:r>
          </w:p>
        </w:tc>
        <w:tc>
          <w:tcPr>
            <w:tcW w:w="1417" w:type="dxa"/>
            <w:noWrap w:val="0"/>
            <w:vAlign w:val="center"/>
          </w:tcPr>
          <w:p w14:paraId="428AB1E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134167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EC91DC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3C725CA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B06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3C02246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417" w:type="dxa"/>
            <w:noWrap w:val="0"/>
            <w:vAlign w:val="center"/>
          </w:tcPr>
          <w:p w14:paraId="0BAD1E6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34D7B96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41CA28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7969C68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F16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36" w:type="dxa"/>
            <w:gridSpan w:val="5"/>
            <w:noWrap w:val="0"/>
            <w:vAlign w:val="center"/>
          </w:tcPr>
          <w:p w14:paraId="23ABAC44">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二、现场人员</w:t>
            </w:r>
          </w:p>
        </w:tc>
      </w:tr>
      <w:tr w14:paraId="7E7F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65784E38">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项目经理</w:t>
            </w:r>
          </w:p>
        </w:tc>
        <w:tc>
          <w:tcPr>
            <w:tcW w:w="1417" w:type="dxa"/>
            <w:noWrap w:val="0"/>
            <w:vAlign w:val="center"/>
          </w:tcPr>
          <w:p w14:paraId="0F2A92E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3CAA1D8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2EA57C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2E54EAA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5AC1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04EFEAA7">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项目副经理</w:t>
            </w:r>
          </w:p>
        </w:tc>
        <w:tc>
          <w:tcPr>
            <w:tcW w:w="1417" w:type="dxa"/>
            <w:noWrap w:val="0"/>
            <w:vAlign w:val="center"/>
          </w:tcPr>
          <w:p w14:paraId="31ADFB3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5358A0A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B6E850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13F5036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75B7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7EEFBDB9">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技术负责人</w:t>
            </w:r>
          </w:p>
        </w:tc>
        <w:tc>
          <w:tcPr>
            <w:tcW w:w="1417" w:type="dxa"/>
            <w:noWrap w:val="0"/>
            <w:vAlign w:val="center"/>
          </w:tcPr>
          <w:p w14:paraId="315C007D">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3F2435D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E70325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6BD5AB3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2FF4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74E50C1B">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造价管理</w:t>
            </w:r>
          </w:p>
        </w:tc>
        <w:tc>
          <w:tcPr>
            <w:tcW w:w="1417" w:type="dxa"/>
            <w:noWrap w:val="0"/>
            <w:vAlign w:val="center"/>
          </w:tcPr>
          <w:p w14:paraId="6E2FC26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1D6E1A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9A534E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09D2DFD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E0A2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024A4468">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质量管理</w:t>
            </w:r>
          </w:p>
        </w:tc>
        <w:tc>
          <w:tcPr>
            <w:tcW w:w="1417" w:type="dxa"/>
            <w:noWrap w:val="0"/>
            <w:vAlign w:val="center"/>
          </w:tcPr>
          <w:p w14:paraId="2EF3949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2196B9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5B3A7A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45E7FAF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13F20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7810D94C">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材料管理</w:t>
            </w:r>
          </w:p>
        </w:tc>
        <w:tc>
          <w:tcPr>
            <w:tcW w:w="1417" w:type="dxa"/>
            <w:noWrap w:val="0"/>
            <w:vAlign w:val="center"/>
          </w:tcPr>
          <w:p w14:paraId="438D57CE">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653CD6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BA381E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56AC1A7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7DFC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201AFDBD">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计划管理</w:t>
            </w:r>
          </w:p>
        </w:tc>
        <w:tc>
          <w:tcPr>
            <w:tcW w:w="1417" w:type="dxa"/>
            <w:noWrap w:val="0"/>
            <w:vAlign w:val="center"/>
          </w:tcPr>
          <w:p w14:paraId="5E82411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4BD07F4">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C33530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4382F6F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72D04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noWrap w:val="0"/>
            <w:vAlign w:val="center"/>
          </w:tcPr>
          <w:p w14:paraId="7FB73844">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安全管理</w:t>
            </w:r>
          </w:p>
        </w:tc>
        <w:tc>
          <w:tcPr>
            <w:tcW w:w="1417" w:type="dxa"/>
            <w:noWrap w:val="0"/>
            <w:vAlign w:val="center"/>
          </w:tcPr>
          <w:p w14:paraId="387E61CC">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460B57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B067E7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7547D1B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414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restart"/>
            <w:noWrap w:val="0"/>
            <w:vAlign w:val="center"/>
          </w:tcPr>
          <w:p w14:paraId="1ED81C96">
            <w:pPr>
              <w:keepNext/>
              <w:widowControl w:val="0"/>
              <w:tabs>
                <w:tab w:val="center" w:pos="4393"/>
                <w:tab w:val="left" w:pos="6774"/>
              </w:tabs>
              <w:spacing w:before="0" w:after="0" w:line="440" w:lineRule="exact"/>
              <w:ind w:left="63" w:right="63"/>
              <w:jc w:val="both"/>
              <w:rPr>
                <w:rFonts w:hint="eastAsia" w:ascii="宋体" w:hAnsi="宋体" w:eastAsia="宋体" w:cs="宋体"/>
                <w:bCs w:val="0"/>
                <w:color w:val="auto"/>
                <w:spacing w:val="0"/>
                <w:kern w:val="0"/>
                <w:sz w:val="24"/>
                <w:szCs w:val="24"/>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其他人员</w:t>
            </w:r>
          </w:p>
        </w:tc>
        <w:tc>
          <w:tcPr>
            <w:tcW w:w="1417" w:type="dxa"/>
            <w:noWrap w:val="0"/>
            <w:vAlign w:val="center"/>
          </w:tcPr>
          <w:p w14:paraId="4E2455F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D1F71F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E34041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3151F1A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4B42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403EAA46">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5019F8D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597FDA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5FF4E5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2D1F0579">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3E22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3C50948D">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484A5BE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633C93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50B79758">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10C90812">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3FD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7ECE7C82">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6C77AFFA">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46EDC91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75205056">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3399714B">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5D6C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2B3EEC8A">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3D2E5DC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6B6D24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628B3980">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686FD4A1">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r w14:paraId="05F6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0" w:type="dxa"/>
            <w:vMerge w:val="continue"/>
            <w:noWrap w:val="0"/>
            <w:vAlign w:val="center"/>
          </w:tcPr>
          <w:p w14:paraId="136E85DE">
            <w:pPr>
              <w:tabs>
                <w:tab w:val="center" w:pos="4393"/>
                <w:tab w:val="left" w:pos="6774"/>
              </w:tabs>
              <w:snapToGrid w:val="0"/>
              <w:spacing w:line="240" w:lineRule="auto"/>
              <w:jc w:val="both"/>
              <w:rPr>
                <w:rFonts w:hint="eastAsia" w:ascii="宋体" w:hAnsi="宋体" w:eastAsia="宋体" w:cs="宋体"/>
                <w:bCs w:val="0"/>
                <w:color w:val="auto"/>
                <w:spacing w:val="0"/>
                <w:kern w:val="2"/>
                <w:sz w:val="21"/>
                <w:szCs w:val="21"/>
                <w:highlight w:val="none"/>
              </w:rPr>
            </w:pPr>
          </w:p>
        </w:tc>
        <w:tc>
          <w:tcPr>
            <w:tcW w:w="1417" w:type="dxa"/>
            <w:noWrap w:val="0"/>
            <w:vAlign w:val="center"/>
          </w:tcPr>
          <w:p w14:paraId="7829698F">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0A632707">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1134" w:type="dxa"/>
            <w:noWrap w:val="0"/>
            <w:vAlign w:val="center"/>
          </w:tcPr>
          <w:p w14:paraId="28E406F3">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c>
          <w:tcPr>
            <w:tcW w:w="4281" w:type="dxa"/>
            <w:noWrap w:val="0"/>
            <w:vAlign w:val="center"/>
          </w:tcPr>
          <w:p w14:paraId="49A8B635">
            <w:pPr>
              <w:keepNext/>
              <w:widowControl w:val="0"/>
              <w:tabs>
                <w:tab w:val="center" w:pos="4393"/>
                <w:tab w:val="left" w:pos="6774"/>
              </w:tabs>
              <w:snapToGrid w:val="0"/>
              <w:spacing w:before="0" w:after="0" w:line="440" w:lineRule="exact"/>
              <w:ind w:left="63" w:right="63"/>
              <w:jc w:val="both"/>
              <w:rPr>
                <w:rFonts w:hint="eastAsia" w:ascii="宋体" w:hAnsi="宋体" w:eastAsia="宋体" w:cs="宋体"/>
                <w:bCs w:val="0"/>
                <w:color w:val="auto"/>
                <w:spacing w:val="0"/>
                <w:kern w:val="0"/>
                <w:sz w:val="21"/>
                <w:szCs w:val="21"/>
                <w:highlight w:val="none"/>
                <w:lang w:val="en-US" w:eastAsia="zh-CN" w:bidi="ar-SA"/>
              </w:rPr>
            </w:pPr>
          </w:p>
        </w:tc>
      </w:tr>
    </w:tbl>
    <w:p w14:paraId="4629E513">
      <w:pPr>
        <w:pageBreakBefore/>
        <w:tabs>
          <w:tab w:val="center" w:pos="4393"/>
          <w:tab w:val="left" w:pos="6774"/>
        </w:tabs>
        <w:spacing w:line="44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附件7：                       </w:t>
      </w:r>
      <w:r>
        <w:rPr>
          <w:rFonts w:hint="eastAsia" w:ascii="宋体" w:hAnsi="宋体" w:eastAsia="宋体" w:cs="宋体"/>
          <w:b/>
          <w:bCs w:val="0"/>
          <w:color w:val="auto"/>
          <w:spacing w:val="0"/>
          <w:kern w:val="2"/>
          <w:sz w:val="21"/>
          <w:szCs w:val="21"/>
          <w:highlight w:val="none"/>
          <w:lang w:bidi="ar"/>
        </w:rPr>
        <w:t>工程安全环境管理协议</w:t>
      </w:r>
    </w:p>
    <w:p w14:paraId="17B78732">
      <w:pPr>
        <w:tabs>
          <w:tab w:val="center" w:pos="4393"/>
          <w:tab w:val="left" w:pos="6774"/>
        </w:tabs>
        <w:spacing w:line="360" w:lineRule="auto"/>
        <w:ind w:firstLine="620"/>
        <w:jc w:val="both"/>
        <w:rPr>
          <w:rFonts w:hint="eastAsia" w:ascii="宋体" w:hAnsi="宋体" w:eastAsia="宋体" w:cs="宋体"/>
          <w:b/>
          <w:bCs w:val="0"/>
          <w:color w:val="auto"/>
          <w:spacing w:val="0"/>
          <w:kern w:val="2"/>
          <w:sz w:val="21"/>
          <w:szCs w:val="21"/>
          <w:highlight w:val="none"/>
          <w:lang w:bidi="ar"/>
        </w:rPr>
      </w:pPr>
    </w:p>
    <w:p w14:paraId="761A21A2">
      <w:pPr>
        <w:tabs>
          <w:tab w:val="center" w:pos="4393"/>
          <w:tab w:val="left" w:pos="6774"/>
        </w:tabs>
        <w:spacing w:line="360" w:lineRule="auto"/>
        <w:ind w:firstLine="620"/>
        <w:jc w:val="both"/>
        <w:rPr>
          <w:rFonts w:hint="eastAsia" w:ascii="宋体" w:hAnsi="宋体" w:eastAsia="宋体" w:cs="宋体"/>
          <w:bCs w:val="0"/>
          <w:color w:val="auto"/>
          <w:spacing w:val="0"/>
          <w:kern w:val="2"/>
          <w:sz w:val="21"/>
          <w:szCs w:val="24"/>
          <w:highlight w:val="none"/>
          <w:lang w:val="en-US" w:eastAsia="zh-CN"/>
        </w:rPr>
      </w:pPr>
      <w:r>
        <w:rPr>
          <w:rFonts w:hint="eastAsia" w:ascii="宋体" w:hAnsi="宋体" w:eastAsia="宋体" w:cs="宋体"/>
          <w:b/>
          <w:bCs w:val="0"/>
          <w:color w:val="auto"/>
          <w:spacing w:val="0"/>
          <w:kern w:val="2"/>
          <w:sz w:val="21"/>
          <w:szCs w:val="21"/>
          <w:highlight w:val="none"/>
          <w:lang w:bidi="ar"/>
        </w:rPr>
        <w:t>发包人：</w:t>
      </w:r>
      <w:r>
        <w:rPr>
          <w:rFonts w:hint="eastAsia" w:ascii="宋体" w:hAnsi="宋体" w:eastAsia="宋体" w:cs="宋体"/>
          <w:b/>
          <w:bCs w:val="0"/>
          <w:color w:val="auto"/>
          <w:spacing w:val="0"/>
          <w:kern w:val="2"/>
          <w:sz w:val="21"/>
          <w:szCs w:val="21"/>
          <w:highlight w:val="none"/>
          <w:u w:val="single"/>
          <w:lang w:val="en-US" w:eastAsia="zh-CN" w:bidi="ar"/>
        </w:rPr>
        <w:t xml:space="preserve">                                            </w:t>
      </w:r>
      <w:r>
        <w:rPr>
          <w:rFonts w:hint="eastAsia" w:ascii="宋体" w:hAnsi="宋体" w:eastAsia="宋体" w:cs="宋体"/>
          <w:b/>
          <w:bCs w:val="0"/>
          <w:color w:val="auto"/>
          <w:spacing w:val="0"/>
          <w:kern w:val="2"/>
          <w:sz w:val="21"/>
          <w:szCs w:val="21"/>
          <w:highlight w:val="none"/>
          <w:lang w:val="en-US" w:eastAsia="zh-CN" w:bidi="ar"/>
        </w:rPr>
        <w:t xml:space="preserve">  </w:t>
      </w:r>
    </w:p>
    <w:p w14:paraId="16A4D3DC">
      <w:pPr>
        <w:tabs>
          <w:tab w:val="center" w:pos="4393"/>
          <w:tab w:val="left" w:pos="6774"/>
        </w:tabs>
        <w:spacing w:line="360" w:lineRule="auto"/>
        <w:ind w:firstLine="6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t>承包人：</w:t>
      </w:r>
      <w:r>
        <w:rPr>
          <w:rFonts w:hint="eastAsia" w:ascii="宋体" w:hAnsi="宋体" w:eastAsia="宋体" w:cs="宋体"/>
          <w:bCs w:val="0"/>
          <w:color w:val="auto"/>
          <w:spacing w:val="0"/>
          <w:kern w:val="2"/>
          <w:sz w:val="21"/>
          <w:szCs w:val="21"/>
          <w:highlight w:val="none"/>
          <w:u w:val="single"/>
          <w:lang w:bidi="ar"/>
        </w:rPr>
        <w:t>中标单位名称</w:t>
      </w:r>
    </w:p>
    <w:p w14:paraId="3D3492BC">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1"/>
          <w:highlight w:val="none"/>
          <w:u w:val="none"/>
          <w:lang w:bidi="ar"/>
        </w:rPr>
      </w:pPr>
      <w:r>
        <w:rPr>
          <w:rFonts w:hint="eastAsia" w:ascii="宋体" w:hAnsi="宋体" w:eastAsia="宋体" w:cs="宋体"/>
          <w:bCs w:val="0"/>
          <w:color w:val="auto"/>
          <w:spacing w:val="0"/>
          <w:kern w:val="2"/>
          <w:sz w:val="21"/>
          <w:szCs w:val="21"/>
          <w:highlight w:val="none"/>
          <w:lang w:bidi="ar"/>
        </w:rPr>
        <w:t>工程项目名称：</w:t>
      </w:r>
      <w:r>
        <w:rPr>
          <w:rFonts w:hint="eastAsia" w:ascii="宋体" w:hAnsi="宋体" w:eastAsia="宋体" w:cs="宋体"/>
          <w:bCs w:val="0"/>
          <w:color w:val="auto"/>
          <w:spacing w:val="0"/>
          <w:kern w:val="2"/>
          <w:sz w:val="21"/>
          <w:szCs w:val="21"/>
          <w:highlight w:val="none"/>
          <w:u w:val="none"/>
          <w:lang w:val="en-US" w:eastAsia="zh-CN" w:bidi="ar"/>
        </w:rPr>
        <w:t xml:space="preserve">            </w:t>
      </w:r>
      <w:r>
        <w:rPr>
          <w:rFonts w:hint="eastAsia" w:ascii="宋体" w:hAnsi="宋体" w:eastAsia="宋体" w:cs="宋体"/>
          <w:bCs w:val="0"/>
          <w:color w:val="auto"/>
          <w:spacing w:val="0"/>
          <w:kern w:val="2"/>
          <w:sz w:val="21"/>
          <w:szCs w:val="21"/>
          <w:highlight w:val="none"/>
          <w:u w:val="none"/>
          <w:lang w:bidi="ar"/>
        </w:rPr>
        <w:t xml:space="preserve">   </w:t>
      </w:r>
    </w:p>
    <w:p w14:paraId="2E783E5B">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14538FD6">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 安全文明施工管理目标</w:t>
      </w:r>
    </w:p>
    <w:p w14:paraId="762F7F6E">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杜绝重伤及以上事故；</w:t>
      </w:r>
    </w:p>
    <w:p w14:paraId="161C8C6C">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2 杜绝重大机械设备事故；</w:t>
      </w:r>
    </w:p>
    <w:p w14:paraId="61EA5E4C">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杜绝重大火灾事故；</w:t>
      </w:r>
    </w:p>
    <w:p w14:paraId="095D641C">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4 杜绝负主要责任的重大交通事故；</w:t>
      </w:r>
    </w:p>
    <w:p w14:paraId="49683C44">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5 杜绝重复发生相同性质的事故；</w:t>
      </w:r>
    </w:p>
    <w:p w14:paraId="6F34BD0D">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6 创建安全文明施工样板工程；</w:t>
      </w:r>
    </w:p>
    <w:p w14:paraId="511D0F11">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7 杜绝重大设备损坏事故。</w:t>
      </w:r>
    </w:p>
    <w:p w14:paraId="790ADFA5">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 安全文明施工和环境管理执行标准：</w:t>
      </w:r>
    </w:p>
    <w:p w14:paraId="38748F0A">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以下标准双方均应认真执行：</w:t>
      </w:r>
    </w:p>
    <w:p w14:paraId="7E419906">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《建设工程安全管理条例》；</w:t>
      </w:r>
    </w:p>
    <w:p w14:paraId="689FC223">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2 国家有关部、委、各级政府部门和上级主管部门颁发的有关安全生产和环境保护工作的法令、法规、规定、制度；  </w:t>
      </w:r>
    </w:p>
    <w:p w14:paraId="5798C088">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发包人有关安全文明施工及环境保护的规定、制度。</w:t>
      </w:r>
    </w:p>
    <w:p w14:paraId="0D3AB908">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 发包人的权利和义务：</w:t>
      </w:r>
    </w:p>
    <w:p w14:paraId="306DAC3F">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发包人按有关规定对承包人的资质进行审查，确认承包人承包的工程与其资质相符合；</w:t>
      </w:r>
    </w:p>
    <w:p w14:paraId="0482C1D2">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2 发包人在施工前负责审核承包人的施工组织设计；</w:t>
      </w:r>
    </w:p>
    <w:p w14:paraId="3A2DAEB4">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41944436">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4 对承包人在施工中新增的施工人员，发包人有权按以上要求进行检查；</w:t>
      </w:r>
    </w:p>
    <w:p w14:paraId="12D1C4E1">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5 施工前发包人有权对承包人的电动工器具、仪表等进行抽样检查；</w:t>
      </w:r>
    </w:p>
    <w:p w14:paraId="04CEE56C">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6 施工期间，发包人设专职安监人员负责联系、检查、督促承包人执行有关安全、防火规定，并协助检查和处理工程施工中有关的安全、防火工作、预防事故发生；</w:t>
      </w:r>
    </w:p>
    <w:p w14:paraId="174A0EA2">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7 发包人有协助承包人搞好安全生产、防火管理的义务。当承包人出现安全、文明施工严重失控情况下，发包人有权按《建设工程安全管理条例》的要求做出停工整顿，限期整改、直到清退出场的决定；</w:t>
      </w:r>
    </w:p>
    <w:p w14:paraId="3FD76B90">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8 发包人不得要求承包人违反安全管理规定进行施工。因发包人原因导致事故由发包人承担责任；</w:t>
      </w:r>
    </w:p>
    <w:p w14:paraId="439772AE">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9 由发包人提供的机械设备、安全设施，在安装完毕提交使用前，发包人应配合承包人共同按规定验收，并做好验收及交付使用的书面手续。</w:t>
      </w:r>
    </w:p>
    <w:p w14:paraId="4F0F85C1">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 承包人的权利和义务：</w:t>
      </w:r>
    </w:p>
    <w:p w14:paraId="07B2E5C4">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承包人需根据现场的实际开工情况，找出危险源，列出《风险源清单》，根据风险的大小，编制《施工现场工作风险评估》；</w:t>
      </w:r>
    </w:p>
    <w:p w14:paraId="5EF5E4C7">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7E28C437">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承包人必须建立安全管理制度，各级安全生产岗位责任制和定期安全检查、安全教育制度，包括各工种的安全操作规程、特种作业人员的考核制度等；</w:t>
      </w:r>
    </w:p>
    <w:p w14:paraId="74EDE135">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4 承包人在项目施工开始前要根据《施工组织设计》或《安全施工方案（措施）》向施工人员进行安全技术交底；</w:t>
      </w:r>
    </w:p>
    <w:p w14:paraId="1E0F12D6">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5 承包人必须严格按施工组织设计和有关安全要求规定组织施工。对有可能发生火灾、爆炸、触电、中毒、窒息、机械伤害、烧烫伤等危险或会引起严重设备事故的作业，承包人应制定专项施工安全技术措施；</w:t>
      </w:r>
    </w:p>
    <w:p w14:paraId="138B3896">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6F566D29">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7 承包人施工人员应经安规考试合格后上岗；</w:t>
      </w:r>
    </w:p>
    <w:p w14:paraId="702ED24D">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8 承包人施工人员应对所在的施工区域、作业环境、操作设施设备、工器具等进行认真检查，发现隐患立即处理，落实整改措施；</w:t>
      </w:r>
    </w:p>
    <w:p w14:paraId="23CE9EE3">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9承包人在施工期间由于施工机械、工器具原因或使用操作不当而造成伤亡事故，由承包人负责；</w:t>
      </w:r>
    </w:p>
    <w:p w14:paraId="1FBD7140">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10承包人对施工现场安全设施（如脚手架等）每天开工前必须检查，发现隐患及时整改；</w:t>
      </w:r>
    </w:p>
    <w:p w14:paraId="6E0DA25B">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52F56BCC">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12 承包人必须按规定为作业人员配备应有的劳动保护用品、用具。承包人所属人员的身体健康状况必须能满足所从事工作的要求；</w:t>
      </w:r>
    </w:p>
    <w:p w14:paraId="06F96DB7">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w:t>
      </w:r>
      <w:r>
        <w:rPr>
          <w:rFonts w:hint="eastAsia" w:ascii="宋体" w:hAnsi="宋体" w:eastAsia="宋体" w:cs="宋体"/>
          <w:bCs w:val="0"/>
          <w:color w:val="auto"/>
          <w:spacing w:val="0"/>
          <w:kern w:val="2"/>
          <w:sz w:val="21"/>
          <w:szCs w:val="21"/>
          <w:highlight w:val="none"/>
          <w:lang w:eastAsia="zh-CN" w:bidi="ar"/>
        </w:rPr>
        <w:t>款中</w:t>
      </w:r>
      <w:r>
        <w:rPr>
          <w:rFonts w:hint="eastAsia" w:ascii="宋体" w:hAnsi="宋体" w:eastAsia="宋体" w:cs="宋体"/>
          <w:bCs w:val="0"/>
          <w:color w:val="auto"/>
          <w:spacing w:val="0"/>
          <w:kern w:val="2"/>
          <w:sz w:val="21"/>
          <w:szCs w:val="21"/>
          <w:highlight w:val="none"/>
          <w:lang w:bidi="ar"/>
        </w:rPr>
        <w:t>扣除；</w:t>
      </w:r>
    </w:p>
    <w:p w14:paraId="79EC464F">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 贯彻“谁施工谁负责”的管理原则，发包人、承包人人员在施工期间造成伤亡、火警、火灾、电气、机械等重大事故（包括发包人、承包人责任造成对方人员、他方（行人等人员伤亡）</w:t>
      </w:r>
      <w:r>
        <w:rPr>
          <w:rFonts w:hint="eastAsia" w:ascii="宋体" w:hAnsi="宋体" w:eastAsia="宋体" w:cs="宋体"/>
          <w:bCs w:val="0"/>
          <w:color w:val="auto"/>
          <w:spacing w:val="0"/>
          <w:kern w:val="2"/>
          <w:sz w:val="21"/>
          <w:szCs w:val="21"/>
          <w:highlight w:val="none"/>
          <w:lang w:val="en-US" w:eastAsia="zh-CN" w:bidi="ar"/>
        </w:rPr>
        <w:t>)</w:t>
      </w:r>
      <w:r>
        <w:rPr>
          <w:rFonts w:hint="eastAsia" w:ascii="宋体" w:hAnsi="宋体" w:eastAsia="宋体" w:cs="宋体"/>
          <w:bCs w:val="0"/>
          <w:color w:val="auto"/>
          <w:spacing w:val="0"/>
          <w:kern w:val="2"/>
          <w:sz w:val="21"/>
          <w:szCs w:val="21"/>
          <w:highlight w:val="none"/>
          <w:lang w:bidi="ar"/>
        </w:rPr>
        <w:t>，双方应协力进行紧急抢救伤员和保护现场，按国务院、</w:t>
      </w:r>
      <w:r>
        <w:rPr>
          <w:rFonts w:hint="eastAsia" w:ascii="宋体" w:hAnsi="宋体" w:eastAsia="宋体" w:cs="宋体"/>
          <w:bCs w:val="0"/>
          <w:color w:val="auto"/>
          <w:spacing w:val="0"/>
          <w:kern w:val="2"/>
          <w:sz w:val="21"/>
          <w:szCs w:val="21"/>
          <w:highlight w:val="none"/>
          <w:lang w:eastAsia="zh-CN" w:bidi="ar"/>
        </w:rPr>
        <w:t>交通运输部</w:t>
      </w:r>
      <w:r>
        <w:rPr>
          <w:rFonts w:hint="eastAsia" w:ascii="宋体" w:hAnsi="宋体" w:eastAsia="宋体" w:cs="宋体"/>
          <w:bCs w:val="0"/>
          <w:color w:val="auto"/>
          <w:spacing w:val="0"/>
          <w:kern w:val="2"/>
          <w:sz w:val="21"/>
          <w:szCs w:val="21"/>
          <w:highlight w:val="none"/>
          <w:lang w:bidi="ar"/>
        </w:rPr>
        <w:t>及地方有关事故报告规定，在事故发生后24小时内报告各自上级主管部门及省、市、区等有关部门。承包人人员施工中发生的不安全情况应及时向发包人通报；</w:t>
      </w:r>
    </w:p>
    <w:p w14:paraId="190DECFE">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 其他</w:t>
      </w:r>
    </w:p>
    <w:p w14:paraId="3528907E">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1 承包人工程施工方案中必须包括安全、健康、环保等措施，并贯彻落实到具体工作中</w:t>
      </w:r>
      <w:r>
        <w:rPr>
          <w:rFonts w:hint="eastAsia" w:ascii="宋体" w:hAnsi="宋体" w:eastAsia="宋体" w:cs="宋体"/>
          <w:bCs w:val="0"/>
          <w:color w:val="auto"/>
          <w:spacing w:val="0"/>
          <w:kern w:val="2"/>
          <w:sz w:val="21"/>
          <w:szCs w:val="21"/>
          <w:highlight w:val="none"/>
          <w:lang w:val="en-US" w:eastAsia="zh-CN" w:bidi="ar"/>
        </w:rPr>
        <w:t>去</w:t>
      </w:r>
      <w:r>
        <w:rPr>
          <w:rFonts w:hint="eastAsia" w:ascii="宋体" w:hAnsi="宋体" w:eastAsia="宋体" w:cs="宋体"/>
          <w:bCs w:val="0"/>
          <w:color w:val="auto"/>
          <w:spacing w:val="0"/>
          <w:kern w:val="2"/>
          <w:sz w:val="21"/>
          <w:szCs w:val="21"/>
          <w:highlight w:val="none"/>
          <w:lang w:bidi="ar"/>
        </w:rPr>
        <w:t>，确保施工安全及当地环境不受工程施工破坏；</w:t>
      </w:r>
    </w:p>
    <w:p w14:paraId="7A56AE70">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2 施工过程中产生的废弃物、噪音等排放必须符合相关规定标准；</w:t>
      </w:r>
    </w:p>
    <w:p w14:paraId="7A53C5D4">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3 由于承包人施工破坏周围环境，造成恶劣影响</w:t>
      </w:r>
      <w:r>
        <w:rPr>
          <w:rFonts w:hint="eastAsia" w:ascii="宋体" w:hAnsi="宋体" w:eastAsia="宋体" w:cs="宋体"/>
          <w:bCs w:val="0"/>
          <w:color w:val="auto"/>
          <w:spacing w:val="0"/>
          <w:kern w:val="2"/>
          <w:sz w:val="21"/>
          <w:szCs w:val="21"/>
          <w:highlight w:val="none"/>
          <w:lang w:val="en-US" w:eastAsia="zh-CN" w:bidi="ar"/>
        </w:rPr>
        <w:t>引发</w:t>
      </w:r>
      <w:r>
        <w:rPr>
          <w:rFonts w:hint="eastAsia" w:ascii="宋体" w:hAnsi="宋体" w:eastAsia="宋体" w:cs="宋体"/>
          <w:bCs w:val="0"/>
          <w:color w:val="auto"/>
          <w:spacing w:val="0"/>
          <w:kern w:val="2"/>
          <w:sz w:val="21"/>
          <w:szCs w:val="21"/>
          <w:highlight w:val="none"/>
          <w:lang w:bidi="ar"/>
        </w:rPr>
        <w:t>纠纷和社会矛盾等由承包人承担全部责任；</w:t>
      </w:r>
    </w:p>
    <w:p w14:paraId="5E563762">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4 承包人按月（年）向发包人报送企业职工伤亡事故月（年）报告；</w:t>
      </w:r>
    </w:p>
    <w:p w14:paraId="6FBBE024">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5 对发包人组织的安全环境大检查、安全工作会议，承包人应及时派员参加，认真贯彻落实；</w:t>
      </w:r>
    </w:p>
    <w:p w14:paraId="38C90428">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8 本协议执行过程中如遇有与国家、</w:t>
      </w:r>
      <w:r>
        <w:rPr>
          <w:rFonts w:hint="eastAsia" w:ascii="宋体" w:hAnsi="宋体" w:eastAsia="宋体" w:cs="宋体"/>
          <w:bCs w:val="0"/>
          <w:color w:val="auto"/>
          <w:spacing w:val="0"/>
          <w:kern w:val="2"/>
          <w:sz w:val="21"/>
          <w:szCs w:val="21"/>
          <w:highlight w:val="none"/>
          <w:lang w:eastAsia="zh-CN" w:bidi="ar"/>
        </w:rPr>
        <w:t>交通运输部</w:t>
      </w:r>
      <w:r>
        <w:rPr>
          <w:rFonts w:hint="eastAsia" w:ascii="宋体" w:hAnsi="宋体" w:eastAsia="宋体" w:cs="宋体"/>
          <w:bCs w:val="0"/>
          <w:color w:val="auto"/>
          <w:spacing w:val="0"/>
          <w:kern w:val="2"/>
          <w:sz w:val="21"/>
          <w:szCs w:val="21"/>
          <w:highlight w:val="none"/>
          <w:lang w:bidi="ar"/>
        </w:rPr>
        <w:t>和地方政府的有关规定不一致时，按国家、</w:t>
      </w:r>
      <w:r>
        <w:rPr>
          <w:rFonts w:hint="eastAsia" w:ascii="宋体" w:hAnsi="宋体" w:eastAsia="宋体" w:cs="宋体"/>
          <w:bCs w:val="0"/>
          <w:color w:val="auto"/>
          <w:spacing w:val="0"/>
          <w:kern w:val="2"/>
          <w:sz w:val="21"/>
          <w:szCs w:val="21"/>
          <w:highlight w:val="none"/>
          <w:lang w:eastAsia="zh-CN" w:bidi="ar"/>
        </w:rPr>
        <w:t>交通运输部</w:t>
      </w:r>
      <w:r>
        <w:rPr>
          <w:rFonts w:hint="eastAsia" w:ascii="宋体" w:hAnsi="宋体" w:eastAsia="宋体" w:cs="宋体"/>
          <w:bCs w:val="0"/>
          <w:color w:val="auto"/>
          <w:spacing w:val="0"/>
          <w:kern w:val="2"/>
          <w:sz w:val="21"/>
          <w:szCs w:val="21"/>
          <w:highlight w:val="none"/>
          <w:lang w:bidi="ar"/>
        </w:rPr>
        <w:t>和地方政府的有关规定执行；</w:t>
      </w:r>
    </w:p>
    <w:p w14:paraId="341960BC">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9 本协议经甲乙双方签字、盖章后生效，作为工程合同的附件与合同具有同等的法律效力；</w:t>
      </w:r>
    </w:p>
    <w:p w14:paraId="344E35B9">
      <w:pPr>
        <w:tabs>
          <w:tab w:val="center" w:pos="4393"/>
          <w:tab w:val="left" w:pos="6774"/>
        </w:tabs>
        <w:spacing w:line="360" w:lineRule="auto"/>
        <w:ind w:firstLine="5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10 甲乙双方必须严格执行本协议，因违反本协议而造成设备、伤亡事故，由违约方承担一切经济损失。</w:t>
      </w:r>
    </w:p>
    <w:p w14:paraId="65C9EC70">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w:t>
      </w:r>
    </w:p>
    <w:p w14:paraId="2A44FD6A">
      <w:pPr>
        <w:tabs>
          <w:tab w:val="center" w:pos="4393"/>
          <w:tab w:val="left" w:pos="6774"/>
        </w:tabs>
        <w:spacing w:line="360" w:lineRule="auto"/>
        <w:jc w:val="both"/>
        <w:rPr>
          <w:rFonts w:hint="eastAsia" w:ascii="宋体" w:hAnsi="宋体" w:eastAsia="宋体" w:cs="宋体"/>
          <w:bCs w:val="0"/>
          <w:color w:val="auto"/>
          <w:spacing w:val="0"/>
          <w:kern w:val="2"/>
          <w:sz w:val="21"/>
          <w:szCs w:val="21"/>
          <w:highlight w:val="none"/>
          <w:lang w:bidi="ar"/>
        </w:rPr>
      </w:pPr>
    </w:p>
    <w:p w14:paraId="752C521C">
      <w:pPr>
        <w:tabs>
          <w:tab w:val="center" w:pos="4393"/>
          <w:tab w:val="left" w:pos="6774"/>
        </w:tabs>
        <w:spacing w:line="360" w:lineRule="auto"/>
        <w:ind w:firstLine="63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单位盖章：                         单位盖章：</w:t>
      </w:r>
    </w:p>
    <w:p w14:paraId="09BD9CAA">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发包人安全第一责任人：             承包人安全第一责任人：</w:t>
      </w:r>
    </w:p>
    <w:p w14:paraId="7ADEE7CF">
      <w:pPr>
        <w:tabs>
          <w:tab w:val="center" w:pos="4393"/>
          <w:tab w:val="left" w:pos="6774"/>
        </w:tabs>
        <w:spacing w:line="360" w:lineRule="auto"/>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签订日期：</w:t>
      </w:r>
    </w:p>
    <w:p w14:paraId="657AE568">
      <w:pPr>
        <w:pageBreakBefore/>
        <w:tabs>
          <w:tab w:val="center" w:pos="4393"/>
          <w:tab w:val="left" w:pos="6774"/>
        </w:tabs>
        <w:snapToGrid w:val="0"/>
        <w:spacing w:line="480" w:lineRule="exact"/>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附件8：                            </w:t>
      </w:r>
      <w:r>
        <w:rPr>
          <w:rFonts w:hint="eastAsia" w:ascii="宋体" w:hAnsi="宋体" w:eastAsia="宋体" w:cs="宋体"/>
          <w:b/>
          <w:bCs w:val="0"/>
          <w:color w:val="auto"/>
          <w:spacing w:val="0"/>
          <w:kern w:val="2"/>
          <w:sz w:val="21"/>
          <w:szCs w:val="21"/>
          <w:highlight w:val="none"/>
          <w:lang w:bidi="ar"/>
        </w:rPr>
        <w:t>工程廉政合同</w:t>
      </w:r>
    </w:p>
    <w:p w14:paraId="11028F4F">
      <w:pPr>
        <w:tabs>
          <w:tab w:val="center" w:pos="4393"/>
          <w:tab w:val="left" w:pos="6774"/>
        </w:tabs>
        <w:snapToGrid w:val="0"/>
        <w:spacing w:line="480" w:lineRule="exact"/>
        <w:ind w:firstLine="561"/>
        <w:jc w:val="both"/>
        <w:rPr>
          <w:rFonts w:hint="eastAsia" w:ascii="宋体" w:hAnsi="宋体" w:eastAsia="宋体" w:cs="宋体"/>
          <w:b/>
          <w:bCs w:val="0"/>
          <w:color w:val="auto"/>
          <w:spacing w:val="0"/>
          <w:kern w:val="2"/>
          <w:sz w:val="21"/>
          <w:szCs w:val="21"/>
          <w:highlight w:val="none"/>
        </w:rPr>
      </w:pPr>
    </w:p>
    <w:p w14:paraId="62A2F8A0">
      <w:pPr>
        <w:tabs>
          <w:tab w:val="center" w:pos="4393"/>
          <w:tab w:val="left" w:pos="6774"/>
        </w:tabs>
        <w:snapToGrid w:val="0"/>
        <w:spacing w:line="480" w:lineRule="exact"/>
        <w:ind w:firstLine="561"/>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bCs w:val="0"/>
          <w:color w:val="auto"/>
          <w:spacing w:val="0"/>
          <w:kern w:val="2"/>
          <w:sz w:val="21"/>
          <w:szCs w:val="21"/>
          <w:highlight w:val="none"/>
          <w:u w:val="single"/>
          <w:lang w:val="en-US" w:eastAsia="zh-CN" w:bidi="ar"/>
        </w:rPr>
        <w:t xml:space="preserve">    </w:t>
      </w:r>
      <w:r>
        <w:rPr>
          <w:rFonts w:hint="eastAsia" w:ascii="宋体" w:hAnsi="宋体" w:eastAsia="宋体" w:cs="宋体"/>
          <w:bCs w:val="0"/>
          <w:color w:val="auto"/>
          <w:spacing w:val="0"/>
          <w:kern w:val="2"/>
          <w:sz w:val="21"/>
          <w:szCs w:val="21"/>
          <w:highlight w:val="none"/>
          <w:lang w:bidi="ar"/>
        </w:rPr>
        <w:t>（以下简称“发包人”）与中标单位（全称）</w:t>
      </w:r>
      <w:r>
        <w:rPr>
          <w:rFonts w:hint="eastAsia" w:ascii="宋体" w:hAnsi="宋体" w:eastAsia="宋体" w:cs="宋体"/>
          <w:bCs w:val="0"/>
          <w:color w:val="auto"/>
          <w:spacing w:val="0"/>
          <w:kern w:val="2"/>
          <w:sz w:val="21"/>
          <w:szCs w:val="21"/>
          <w:highlight w:val="none"/>
          <w:u w:val="single"/>
          <w:lang w:bidi="ar"/>
        </w:rPr>
        <w:t xml:space="preserve">    中标单位名称  </w:t>
      </w:r>
      <w:r>
        <w:rPr>
          <w:rFonts w:hint="eastAsia" w:ascii="宋体" w:hAnsi="宋体" w:eastAsia="宋体" w:cs="宋体"/>
          <w:bCs w:val="0"/>
          <w:color w:val="auto"/>
          <w:spacing w:val="0"/>
          <w:kern w:val="2"/>
          <w:sz w:val="21"/>
          <w:szCs w:val="21"/>
          <w:highlight w:val="none"/>
          <w:lang w:bidi="ar"/>
        </w:rPr>
        <w:t>（以下简称“承包人”），特订立如下合同。</w:t>
      </w:r>
    </w:p>
    <w:p w14:paraId="14AA9727">
      <w:pPr>
        <w:tabs>
          <w:tab w:val="center" w:pos="4393"/>
          <w:tab w:val="left" w:pos="6774"/>
        </w:tabs>
        <w:snapToGrid w:val="0"/>
        <w:spacing w:line="480" w:lineRule="exact"/>
        <w:ind w:firstLine="561"/>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甲乙双方的权利和义务</w:t>
      </w:r>
    </w:p>
    <w:p w14:paraId="1716B00B">
      <w:pPr>
        <w:tabs>
          <w:tab w:val="center" w:pos="4393"/>
          <w:tab w:val="left" w:pos="6774"/>
        </w:tabs>
        <w:snapToGrid w:val="0"/>
        <w:spacing w:line="480" w:lineRule="exact"/>
        <w:ind w:firstLine="561"/>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（1）严格遵守党的政策规定和国家、省、市有关法律法规有关规定。</w:t>
      </w:r>
    </w:p>
    <w:p w14:paraId="42871451">
      <w:pPr>
        <w:tabs>
          <w:tab w:val="center" w:pos="4393"/>
          <w:tab w:val="left" w:pos="6774"/>
        </w:tabs>
        <w:snapToGrid w:val="0"/>
        <w:spacing w:line="480" w:lineRule="exact"/>
        <w:ind w:firstLine="561"/>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（2）严格执行工程的合同文件，自觉按合同办事。</w:t>
      </w:r>
    </w:p>
    <w:p w14:paraId="25A32C89">
      <w:pPr>
        <w:tabs>
          <w:tab w:val="center" w:pos="4393"/>
          <w:tab w:val="left" w:pos="6774"/>
        </w:tabs>
        <w:snapToGrid w:val="0"/>
        <w:spacing w:line="480" w:lineRule="exact"/>
        <w:ind w:firstLine="561"/>
        <w:jc w:val="lef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（3）双方的业务活动坚持公开、公正、诚信、透明的原则（法律认定的商业秘密和合同文件另有规定除外），不得损害国家和集体利益，违反工程建设管理规章制度。</w:t>
      </w:r>
    </w:p>
    <w:p w14:paraId="7B283DAE">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（4）建立健全廉政制度，开展廉政教育，设计廉政告示牌，公布举报电话，监督并认真查处违法违纪行为。</w:t>
      </w:r>
    </w:p>
    <w:p w14:paraId="6C8B951F">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（5）发现对方在业务活动中有违反廉政规定的行为，有及时提醒对方纠正的权利和义务。</w:t>
      </w:r>
    </w:p>
    <w:p w14:paraId="5E8DE6D6">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（6）发现对方严重违反合同义务条款的行为，有向其上级有关部门举报、建议给予处理并要求告知处理结果的权利。</w:t>
      </w:r>
    </w:p>
    <w:p w14:paraId="29F59CD3">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发包人的义务</w:t>
      </w:r>
    </w:p>
    <w:p w14:paraId="4FCDA57F">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（1）发包人及其工作人员不得索要或接受承包人的礼金、有价证券和贵重物品，不得在承包人报销任何应由发包人或发包人工作人员个人支付的费用等。</w:t>
      </w:r>
    </w:p>
    <w:p w14:paraId="1B21C7D8">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（2）发包人工作人员不得参加承包人安排的超标准宴请和娱乐活动；不得接受承包人提供的通讯工具、交通工具和高档办公用品等。</w:t>
      </w:r>
    </w:p>
    <w:p w14:paraId="4F4D2533">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（3）发包人及其工作人员不得要求或者接受承包人为其住房装修、婚丧嫁娶活动、配偶子女的工作安排以及出国出境、旅游等提供方便等。</w:t>
      </w:r>
    </w:p>
    <w:p w14:paraId="1E045503">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（4）发包人工作人员及其配偶、子女不得从事与发包人工程有关的材料设备供应、工程分包、劳务等经济活动等。</w:t>
      </w:r>
    </w:p>
    <w:p w14:paraId="2C5652BB">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（5）发包人及其工作人员不得以任何理由向承包人推荐分包单位或推销材料，不得要求承包人购买合同规定外的材料和设备。</w:t>
      </w:r>
    </w:p>
    <w:p w14:paraId="667254DD">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（6）发包人工作人员要秉公办事，不准营私舞弊，不准利用职权从事各种个人有偿中介活动和安排个人施工队伍。</w:t>
      </w:r>
    </w:p>
    <w:p w14:paraId="3CB941AE">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承包人义务</w:t>
      </w:r>
    </w:p>
    <w:p w14:paraId="57C6C064">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（1）承包人不得以任何理由向发包人及其工作人员行贿或馈赠礼金、有价证券、贵重礼品。</w:t>
      </w:r>
    </w:p>
    <w:p w14:paraId="6D0DB9E4">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（2）承包人不得以任何名义为发包人及其工作人员报销应由发包人单位或个人支付的任何费用。</w:t>
      </w:r>
    </w:p>
    <w:p w14:paraId="20031037">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（3）承包人不得以任何理由安排发包人工作人员参加超标准宴请及娱乐活动。</w:t>
      </w:r>
    </w:p>
    <w:p w14:paraId="2A74D180">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（4）承包人不得为发包人单位和个人购置或</w:t>
      </w:r>
      <w:r>
        <w:rPr>
          <w:rFonts w:hint="eastAsia" w:ascii="宋体" w:hAnsi="宋体" w:eastAsia="宋体" w:cs="宋体"/>
          <w:bCs w:val="0"/>
          <w:color w:val="auto"/>
          <w:spacing w:val="0"/>
          <w:kern w:val="2"/>
          <w:sz w:val="21"/>
          <w:szCs w:val="21"/>
          <w:highlight w:val="none"/>
          <w:lang w:eastAsia="zh-CN" w:bidi="ar"/>
        </w:rPr>
        <w:t>提供</w:t>
      </w:r>
      <w:r>
        <w:rPr>
          <w:rFonts w:hint="eastAsia" w:ascii="宋体" w:hAnsi="宋体" w:eastAsia="宋体" w:cs="宋体"/>
          <w:bCs w:val="0"/>
          <w:color w:val="auto"/>
          <w:spacing w:val="0"/>
          <w:kern w:val="2"/>
          <w:sz w:val="21"/>
          <w:szCs w:val="21"/>
          <w:highlight w:val="none"/>
          <w:lang w:bidi="ar"/>
        </w:rPr>
        <w:t>通讯工具、交通工具和高档办公用品等。</w:t>
      </w:r>
    </w:p>
    <w:p w14:paraId="779FC971">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4</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违约责任</w:t>
      </w:r>
    </w:p>
    <w:p w14:paraId="2395E70F">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（1）发包人及其工作人员违反本合同第一、二条，按管理权限，依据有关规定给予党纪、政纪或组织处理；涉嫌犯罪的，移交司法机关追究刑事责任；给承包人单位造成经济损失的，应予以赔偿。</w:t>
      </w:r>
    </w:p>
    <w:p w14:paraId="1D17DF8B">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46DD2410">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5</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双方约定：本合同由双方或双方上级单位的纪检监察机关负责监督执行。由发包人或发包人上级单位的纪检监察机关约请承包人或承包人上级单位纪检监察机关对本合同执行情况进行检查，提出在</w:t>
      </w:r>
      <w:r>
        <w:rPr>
          <w:rFonts w:hint="eastAsia" w:ascii="宋体" w:hAnsi="宋体" w:eastAsia="宋体" w:cs="宋体"/>
          <w:bCs w:val="0"/>
          <w:color w:val="auto"/>
          <w:spacing w:val="0"/>
          <w:kern w:val="2"/>
          <w:sz w:val="21"/>
          <w:szCs w:val="21"/>
          <w:highlight w:val="none"/>
          <w:lang w:eastAsia="zh-CN" w:bidi="ar"/>
        </w:rPr>
        <w:t>本合同规定</w:t>
      </w:r>
      <w:r>
        <w:rPr>
          <w:rFonts w:hint="eastAsia" w:ascii="宋体" w:hAnsi="宋体" w:eastAsia="宋体" w:cs="宋体"/>
          <w:bCs w:val="0"/>
          <w:color w:val="auto"/>
          <w:spacing w:val="0"/>
          <w:kern w:val="2"/>
          <w:sz w:val="21"/>
          <w:szCs w:val="21"/>
          <w:highlight w:val="none"/>
          <w:lang w:bidi="ar"/>
        </w:rPr>
        <w:t>范围内的裁定意见。</w:t>
      </w:r>
    </w:p>
    <w:p w14:paraId="48620A19">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6</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本合同有效期为甲乙双方签署之日起至该工程项目竣工验收后止。</w:t>
      </w:r>
    </w:p>
    <w:p w14:paraId="5789F48E">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7</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本合同作为工程施工合同的附件，与工程施工合同具有同等的法律效力，经合同双方签署立即生效。</w:t>
      </w:r>
    </w:p>
    <w:p w14:paraId="434786D7">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8</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本合同一式</w:t>
      </w:r>
      <w:r>
        <w:rPr>
          <w:rFonts w:hint="eastAsia" w:ascii="宋体" w:hAnsi="宋体" w:eastAsia="宋体" w:cs="宋体"/>
          <w:bCs w:val="0"/>
          <w:color w:val="auto"/>
          <w:spacing w:val="0"/>
          <w:kern w:val="2"/>
          <w:sz w:val="21"/>
          <w:szCs w:val="21"/>
          <w:highlight w:val="none"/>
          <w:lang w:val="en-US" w:eastAsia="zh-CN" w:bidi="ar"/>
        </w:rPr>
        <w:t>陆</w:t>
      </w:r>
      <w:r>
        <w:rPr>
          <w:rFonts w:hint="eastAsia" w:ascii="宋体" w:hAnsi="宋体" w:eastAsia="宋体" w:cs="宋体"/>
          <w:bCs w:val="0"/>
          <w:color w:val="auto"/>
          <w:spacing w:val="0"/>
          <w:kern w:val="2"/>
          <w:sz w:val="21"/>
          <w:szCs w:val="21"/>
          <w:highlight w:val="none"/>
          <w:lang w:bidi="ar"/>
        </w:rPr>
        <w:t>份，由甲乙双方各执</w:t>
      </w:r>
      <w:r>
        <w:rPr>
          <w:rFonts w:hint="eastAsia" w:ascii="宋体" w:hAnsi="宋体" w:eastAsia="宋体" w:cs="宋体"/>
          <w:bCs w:val="0"/>
          <w:color w:val="auto"/>
          <w:spacing w:val="0"/>
          <w:kern w:val="2"/>
          <w:sz w:val="21"/>
          <w:szCs w:val="21"/>
          <w:highlight w:val="none"/>
          <w:lang w:val="en-US" w:eastAsia="zh-CN" w:bidi="ar"/>
        </w:rPr>
        <w:t>三</w:t>
      </w:r>
      <w:r>
        <w:rPr>
          <w:rFonts w:hint="eastAsia" w:ascii="宋体" w:hAnsi="宋体" w:eastAsia="宋体" w:cs="宋体"/>
          <w:bCs w:val="0"/>
          <w:color w:val="auto"/>
          <w:spacing w:val="0"/>
          <w:kern w:val="2"/>
          <w:sz w:val="21"/>
          <w:szCs w:val="21"/>
          <w:highlight w:val="none"/>
          <w:lang w:bidi="ar"/>
        </w:rPr>
        <w:t>份。</w:t>
      </w:r>
    </w:p>
    <w:p w14:paraId="2FDE1D7F">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1"/>
          <w:highlight w:val="none"/>
          <w:lang w:bidi="ar"/>
        </w:rPr>
      </w:pPr>
    </w:p>
    <w:p w14:paraId="06A08131">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甲方： </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单位全称</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盖章</w:t>
      </w:r>
      <w:r>
        <w:rPr>
          <w:rFonts w:hint="eastAsia" w:ascii="宋体" w:hAnsi="宋体" w:eastAsia="宋体" w:cs="宋体"/>
          <w:bCs w:val="0"/>
          <w:color w:val="auto"/>
          <w:spacing w:val="0"/>
          <w:kern w:val="2"/>
          <w:sz w:val="21"/>
          <w:szCs w:val="21"/>
          <w:highlight w:val="none"/>
          <w:lang w:eastAsia="zh-CN" w:bidi="ar"/>
        </w:rPr>
        <w:t>）</w:t>
      </w:r>
      <w:r>
        <w:rPr>
          <w:rFonts w:hint="eastAsia" w:ascii="宋体" w:hAnsi="宋体" w:eastAsia="宋体" w:cs="宋体"/>
          <w:bCs w:val="0"/>
          <w:color w:val="auto"/>
          <w:spacing w:val="0"/>
          <w:kern w:val="2"/>
          <w:sz w:val="21"/>
          <w:szCs w:val="21"/>
          <w:highlight w:val="none"/>
          <w:lang w:bidi="ar"/>
        </w:rPr>
        <w:t xml:space="preserve">             乙方：（单位全称）（盖章）</w:t>
      </w:r>
    </w:p>
    <w:p w14:paraId="3EE8A8D1">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法定代表人：                              法定代表人：</w:t>
      </w:r>
    </w:p>
    <w:p w14:paraId="64776224">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或其授权的代理人：（签字）                或其授权的代理人：（签字）  </w:t>
      </w:r>
    </w:p>
    <w:p w14:paraId="74F680B5">
      <w:pPr>
        <w:tabs>
          <w:tab w:val="center" w:pos="4393"/>
          <w:tab w:val="left" w:pos="6774"/>
        </w:tabs>
        <w:snapToGrid w:val="0"/>
        <w:spacing w:line="480" w:lineRule="exact"/>
        <w:ind w:firstLine="561"/>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日          期：                          日       期：   </w:t>
      </w:r>
    </w:p>
    <w:p w14:paraId="70B33563">
      <w:pPr>
        <w:pageBreakBefore/>
        <w:tabs>
          <w:tab w:val="center" w:pos="4393"/>
          <w:tab w:val="left" w:pos="6774"/>
        </w:tabs>
        <w:spacing w:line="48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附件9：</w:t>
      </w:r>
    </w:p>
    <w:p w14:paraId="3D830B8A">
      <w:pPr>
        <w:tabs>
          <w:tab w:val="center" w:pos="4393"/>
          <w:tab w:val="left" w:pos="6774"/>
        </w:tabs>
        <w:spacing w:line="480" w:lineRule="exact"/>
        <w:ind w:left="1"/>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t>不拖欠农民工工资承诺书</w:t>
      </w:r>
    </w:p>
    <w:p w14:paraId="3787FE15">
      <w:pPr>
        <w:tabs>
          <w:tab w:val="center" w:pos="4393"/>
          <w:tab w:val="left" w:pos="6774"/>
        </w:tabs>
        <w:spacing w:line="480" w:lineRule="exact"/>
        <w:ind w:left="1334" w:hanging="1334"/>
        <w:jc w:val="both"/>
        <w:rPr>
          <w:rFonts w:hint="eastAsia" w:ascii="宋体" w:hAnsi="宋体" w:eastAsia="宋体" w:cs="宋体"/>
          <w:b/>
          <w:bCs w:val="0"/>
          <w:color w:val="auto"/>
          <w:spacing w:val="0"/>
          <w:kern w:val="2"/>
          <w:sz w:val="21"/>
          <w:szCs w:val="21"/>
          <w:highlight w:val="none"/>
        </w:rPr>
      </w:pPr>
    </w:p>
    <w:p w14:paraId="516D8B1E">
      <w:pPr>
        <w:tabs>
          <w:tab w:val="center" w:pos="4393"/>
          <w:tab w:val="left" w:pos="6774"/>
        </w:tabs>
        <w:spacing w:line="480" w:lineRule="exact"/>
        <w:ind w:left="1"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我公司承诺我公司承接的</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6937AC72">
      <w:pPr>
        <w:tabs>
          <w:tab w:val="center" w:pos="4393"/>
          <w:tab w:val="left" w:pos="6774"/>
        </w:tabs>
        <w:spacing w:line="480" w:lineRule="exact"/>
        <w:ind w:left="1329" w:hanging="1329"/>
        <w:jc w:val="both"/>
        <w:rPr>
          <w:rFonts w:hint="eastAsia" w:ascii="宋体" w:hAnsi="宋体" w:eastAsia="宋体" w:cs="宋体"/>
          <w:bCs w:val="0"/>
          <w:color w:val="auto"/>
          <w:spacing w:val="0"/>
          <w:kern w:val="2"/>
          <w:sz w:val="21"/>
          <w:szCs w:val="21"/>
          <w:highlight w:val="none"/>
        </w:rPr>
      </w:pPr>
    </w:p>
    <w:p w14:paraId="670E10FF">
      <w:pPr>
        <w:tabs>
          <w:tab w:val="center" w:pos="4393"/>
          <w:tab w:val="left" w:pos="6774"/>
        </w:tabs>
        <w:spacing w:line="480" w:lineRule="exact"/>
        <w:ind w:left="1329" w:hanging="1329"/>
        <w:jc w:val="both"/>
        <w:rPr>
          <w:rFonts w:hint="eastAsia" w:ascii="宋体" w:hAnsi="宋体" w:eastAsia="宋体" w:cs="宋体"/>
          <w:bCs w:val="0"/>
          <w:color w:val="auto"/>
          <w:spacing w:val="0"/>
          <w:kern w:val="2"/>
          <w:sz w:val="21"/>
          <w:szCs w:val="21"/>
          <w:highlight w:val="none"/>
        </w:rPr>
      </w:pPr>
    </w:p>
    <w:p w14:paraId="0695857A">
      <w:pPr>
        <w:tabs>
          <w:tab w:val="center" w:pos="4393"/>
          <w:tab w:val="left" w:pos="6774"/>
        </w:tabs>
        <w:spacing w:line="48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单位全称：     （盖  章）</w:t>
      </w:r>
    </w:p>
    <w:p w14:paraId="1AAC617B">
      <w:pPr>
        <w:tabs>
          <w:tab w:val="center" w:pos="4393"/>
          <w:tab w:val="left" w:pos="6774"/>
        </w:tabs>
        <w:spacing w:line="480" w:lineRule="exact"/>
        <w:ind w:left="1329" w:hanging="1329"/>
        <w:jc w:val="right"/>
        <w:rPr>
          <w:rFonts w:hint="eastAsia" w:ascii="宋体" w:hAnsi="宋体" w:eastAsia="宋体" w:cs="宋体"/>
          <w:bCs w:val="0"/>
          <w:color w:val="auto"/>
          <w:spacing w:val="0"/>
          <w:kern w:val="2"/>
          <w:sz w:val="21"/>
          <w:szCs w:val="21"/>
          <w:highlight w:val="none"/>
        </w:rPr>
      </w:pPr>
    </w:p>
    <w:p w14:paraId="43C80423">
      <w:pPr>
        <w:tabs>
          <w:tab w:val="center" w:pos="4393"/>
          <w:tab w:val="left" w:pos="6774"/>
        </w:tabs>
        <w:spacing w:line="480" w:lineRule="exact"/>
        <w:ind w:left="1329" w:hanging="1329"/>
        <w:jc w:val="righ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法定代表人或委托人：（签 字）</w:t>
      </w:r>
    </w:p>
    <w:p w14:paraId="723B3E55">
      <w:pPr>
        <w:tabs>
          <w:tab w:val="center" w:pos="4393"/>
          <w:tab w:val="left" w:pos="6774"/>
        </w:tabs>
        <w:spacing w:line="480" w:lineRule="exact"/>
        <w:ind w:left="1329" w:hanging="1329"/>
        <w:jc w:val="right"/>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年  月  日</w:t>
      </w:r>
    </w:p>
    <w:p w14:paraId="5BD32021">
      <w:pPr>
        <w:pageBreakBefore/>
        <w:tabs>
          <w:tab w:val="center" w:pos="4393"/>
          <w:tab w:val="left" w:pos="6774"/>
        </w:tabs>
        <w:spacing w:line="48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附件10：                    </w:t>
      </w:r>
    </w:p>
    <w:p w14:paraId="42FF2F0F">
      <w:pPr>
        <w:tabs>
          <w:tab w:val="center" w:pos="4393"/>
          <w:tab w:val="left" w:pos="6774"/>
        </w:tabs>
        <w:spacing w:line="480" w:lineRule="exact"/>
        <w:jc w:val="center"/>
        <w:rPr>
          <w:rFonts w:hint="eastAsia" w:ascii="宋体" w:hAnsi="宋体" w:eastAsia="宋体" w:cs="宋体"/>
          <w:bCs w:val="0"/>
          <w:color w:val="auto"/>
          <w:spacing w:val="0"/>
          <w:kern w:val="2"/>
          <w:sz w:val="21"/>
          <w:szCs w:val="24"/>
          <w:highlight w:val="none"/>
        </w:rPr>
      </w:pPr>
      <w:r>
        <w:rPr>
          <w:rFonts w:hint="eastAsia" w:ascii="宋体" w:hAnsi="宋体" w:eastAsia="宋体" w:cs="宋体"/>
          <w:b/>
          <w:bCs w:val="0"/>
          <w:color w:val="auto"/>
          <w:spacing w:val="0"/>
          <w:kern w:val="2"/>
          <w:sz w:val="21"/>
          <w:szCs w:val="21"/>
          <w:highlight w:val="none"/>
          <w:lang w:bidi="ar"/>
        </w:rPr>
        <w:t>中标人诚信承诺书</w:t>
      </w:r>
    </w:p>
    <w:p w14:paraId="60D3F797">
      <w:pPr>
        <w:tabs>
          <w:tab w:val="center" w:pos="4393"/>
          <w:tab w:val="left" w:pos="6774"/>
        </w:tabs>
        <w:spacing w:line="480" w:lineRule="exact"/>
        <w:ind w:firstLine="1050"/>
        <w:jc w:val="both"/>
        <w:rPr>
          <w:rFonts w:hint="eastAsia" w:ascii="宋体" w:hAnsi="宋体" w:eastAsia="宋体" w:cs="宋体"/>
          <w:bCs w:val="0"/>
          <w:color w:val="auto"/>
          <w:spacing w:val="0"/>
          <w:kern w:val="2"/>
          <w:sz w:val="21"/>
          <w:szCs w:val="21"/>
          <w:highlight w:val="none"/>
        </w:rPr>
      </w:pPr>
    </w:p>
    <w:p w14:paraId="4F148C99">
      <w:pPr>
        <w:tabs>
          <w:tab w:val="center" w:pos="4393"/>
          <w:tab w:val="left" w:pos="6774"/>
        </w:tabs>
        <w:spacing w:line="480" w:lineRule="exact"/>
        <w:ind w:firstLine="42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我单位系公司作为</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（建设单位）</w:t>
      </w:r>
      <w:r>
        <w:rPr>
          <w:rFonts w:hint="eastAsia" w:ascii="宋体" w:hAnsi="宋体" w:eastAsia="宋体" w:cs="宋体"/>
          <w:bCs w:val="0"/>
          <w:color w:val="auto"/>
          <w:spacing w:val="0"/>
          <w:kern w:val="2"/>
          <w:sz w:val="21"/>
          <w:szCs w:val="21"/>
          <w:highlight w:val="none"/>
          <w:u w:val="single"/>
          <w:lang w:bidi="ar"/>
        </w:rPr>
        <w:t xml:space="preserve">                      </w:t>
      </w:r>
      <w:r>
        <w:rPr>
          <w:rFonts w:hint="eastAsia" w:ascii="宋体" w:hAnsi="宋体" w:eastAsia="宋体" w:cs="宋体"/>
          <w:bCs w:val="0"/>
          <w:color w:val="auto"/>
          <w:spacing w:val="0"/>
          <w:kern w:val="2"/>
          <w:sz w:val="21"/>
          <w:szCs w:val="21"/>
          <w:highlight w:val="none"/>
          <w:lang w:bidi="ar"/>
        </w:rPr>
        <w:t>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043EB6DE">
      <w:pPr>
        <w:tabs>
          <w:tab w:val="center" w:pos="4393"/>
          <w:tab w:val="left" w:pos="6774"/>
        </w:tabs>
        <w:spacing w:line="480" w:lineRule="exact"/>
        <w:ind w:left="210" w:hanging="210"/>
        <w:jc w:val="both"/>
        <w:rPr>
          <w:rFonts w:hint="eastAsia" w:ascii="宋体" w:hAnsi="宋体" w:eastAsia="宋体" w:cs="宋体"/>
          <w:bCs w:val="0"/>
          <w:color w:val="auto"/>
          <w:spacing w:val="0"/>
          <w:kern w:val="2"/>
          <w:sz w:val="21"/>
          <w:szCs w:val="21"/>
          <w:highlight w:val="none"/>
          <w:u w:val="single"/>
        </w:rPr>
      </w:pPr>
    </w:p>
    <w:p w14:paraId="06FD223B">
      <w:pPr>
        <w:tabs>
          <w:tab w:val="center" w:pos="4393"/>
          <w:tab w:val="left" w:pos="6774"/>
        </w:tabs>
        <w:spacing w:line="480" w:lineRule="exact"/>
        <w:ind w:left="210" w:hanging="210"/>
        <w:jc w:val="both"/>
        <w:rPr>
          <w:rFonts w:hint="eastAsia" w:ascii="宋体" w:hAnsi="宋体" w:eastAsia="宋体" w:cs="宋体"/>
          <w:bCs w:val="0"/>
          <w:color w:val="auto"/>
          <w:spacing w:val="0"/>
          <w:kern w:val="2"/>
          <w:sz w:val="21"/>
          <w:szCs w:val="21"/>
          <w:highlight w:val="none"/>
        </w:rPr>
      </w:pPr>
    </w:p>
    <w:p w14:paraId="3AD2C94D">
      <w:pPr>
        <w:tabs>
          <w:tab w:val="center" w:pos="4393"/>
          <w:tab w:val="left" w:pos="6774"/>
        </w:tabs>
        <w:spacing w:line="480" w:lineRule="exact"/>
        <w:ind w:left="210" w:hanging="210"/>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建造师签字：</w:t>
      </w:r>
    </w:p>
    <w:p w14:paraId="32E6B1BB">
      <w:pPr>
        <w:tabs>
          <w:tab w:val="center" w:pos="4393"/>
          <w:tab w:val="left" w:pos="6774"/>
        </w:tabs>
        <w:spacing w:line="480" w:lineRule="exact"/>
        <w:ind w:left="210" w:hanging="210"/>
        <w:jc w:val="both"/>
        <w:rPr>
          <w:rFonts w:hint="eastAsia" w:ascii="宋体" w:hAnsi="宋体" w:eastAsia="宋体" w:cs="宋体"/>
          <w:bCs w:val="0"/>
          <w:color w:val="auto"/>
          <w:spacing w:val="0"/>
          <w:kern w:val="2"/>
          <w:sz w:val="21"/>
          <w:szCs w:val="21"/>
          <w:highlight w:val="none"/>
          <w:u w:val="single"/>
        </w:rPr>
      </w:pPr>
    </w:p>
    <w:p w14:paraId="65C55086">
      <w:pPr>
        <w:tabs>
          <w:tab w:val="center" w:pos="4393"/>
          <w:tab w:val="left" w:pos="6774"/>
        </w:tabs>
        <w:spacing w:line="480" w:lineRule="exact"/>
        <w:ind w:left="319" w:firstLine="735"/>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中标人法定代表人或授权委托人签字：</w:t>
      </w:r>
    </w:p>
    <w:p w14:paraId="7FBB72B8">
      <w:pPr>
        <w:tabs>
          <w:tab w:val="center" w:pos="4393"/>
          <w:tab w:val="left" w:pos="6774"/>
        </w:tabs>
        <w:spacing w:line="480" w:lineRule="exact"/>
        <w:jc w:val="both"/>
        <w:rPr>
          <w:rFonts w:hint="eastAsia" w:ascii="宋体" w:hAnsi="宋体" w:eastAsia="宋体" w:cs="宋体"/>
          <w:bCs w:val="0"/>
          <w:color w:val="auto"/>
          <w:spacing w:val="0"/>
          <w:kern w:val="2"/>
          <w:sz w:val="21"/>
          <w:szCs w:val="21"/>
          <w:highlight w:val="none"/>
        </w:rPr>
      </w:pPr>
    </w:p>
    <w:p w14:paraId="02D1290F">
      <w:pPr>
        <w:tabs>
          <w:tab w:val="center" w:pos="4393"/>
          <w:tab w:val="left" w:pos="6774"/>
        </w:tabs>
        <w:spacing w:line="48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公   章</w:t>
      </w:r>
    </w:p>
    <w:p w14:paraId="27735D5A">
      <w:pPr>
        <w:tabs>
          <w:tab w:val="center" w:pos="4393"/>
          <w:tab w:val="left" w:pos="6774"/>
        </w:tabs>
        <w:spacing w:line="480" w:lineRule="exact"/>
        <w:jc w:val="both"/>
        <w:rPr>
          <w:rFonts w:hint="eastAsia" w:ascii="宋体" w:hAnsi="宋体" w:eastAsia="宋体" w:cs="宋体"/>
          <w:bCs w:val="0"/>
          <w:color w:val="auto"/>
          <w:spacing w:val="0"/>
          <w:kern w:val="2"/>
          <w:sz w:val="21"/>
          <w:szCs w:val="24"/>
          <w:highlight w:val="none"/>
        </w:rPr>
      </w:pPr>
      <w:r>
        <w:rPr>
          <w:rFonts w:hint="eastAsia" w:ascii="宋体" w:hAnsi="宋体" w:eastAsia="宋体" w:cs="宋体"/>
          <w:bCs w:val="0"/>
          <w:color w:val="auto"/>
          <w:spacing w:val="0"/>
          <w:kern w:val="2"/>
          <w:sz w:val="21"/>
          <w:szCs w:val="21"/>
          <w:highlight w:val="none"/>
          <w:lang w:bidi="ar"/>
        </w:rPr>
        <w:t xml:space="preserve">           年      月     日</w:t>
      </w:r>
    </w:p>
    <w:p w14:paraId="08559483">
      <w:pPr>
        <w:tabs>
          <w:tab w:val="center" w:pos="4393"/>
          <w:tab w:val="left" w:pos="6774"/>
        </w:tabs>
        <w:spacing w:line="240" w:lineRule="auto"/>
        <w:jc w:val="both"/>
        <w:rPr>
          <w:rFonts w:hint="eastAsia" w:ascii="宋体" w:hAnsi="宋体" w:eastAsia="宋体" w:cs="宋体"/>
          <w:bCs w:val="0"/>
          <w:color w:val="auto"/>
          <w:spacing w:val="0"/>
          <w:kern w:val="2"/>
          <w:sz w:val="21"/>
          <w:szCs w:val="24"/>
          <w:highlight w:val="none"/>
        </w:rPr>
      </w:pPr>
    </w:p>
    <w:p w14:paraId="539549F0">
      <w:pPr>
        <w:keepNext w:val="0"/>
        <w:keepLines w:val="0"/>
        <w:pageBreakBefore w:val="0"/>
        <w:widowControl w:val="0"/>
        <w:tabs>
          <w:tab w:val="center" w:pos="4393"/>
          <w:tab w:val="left" w:pos="6774"/>
        </w:tabs>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Cs w:val="0"/>
          <w:color w:val="auto"/>
          <w:spacing w:val="0"/>
          <w:kern w:val="2"/>
          <w:sz w:val="21"/>
          <w:szCs w:val="24"/>
          <w:highlight w:val="none"/>
        </w:rPr>
      </w:pPr>
    </w:p>
    <w:p w14:paraId="59E9C637">
      <w:pPr>
        <w:keepNext w:val="0"/>
        <w:keepLines w:val="0"/>
        <w:pageBreakBefore w:val="0"/>
        <w:widowControl w:val="0"/>
        <w:tabs>
          <w:tab w:val="center" w:pos="4393"/>
          <w:tab w:val="left" w:pos="6774"/>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val="0"/>
          <w:color w:val="auto"/>
          <w:spacing w:val="0"/>
          <w:kern w:val="2"/>
          <w:sz w:val="21"/>
          <w:szCs w:val="24"/>
          <w:highlight w:val="none"/>
        </w:rPr>
      </w:pPr>
    </w:p>
    <w:p w14:paraId="7F99E925">
      <w:pPr>
        <w:pageBreakBefore w:val="0"/>
        <w:widowControl w:val="0"/>
        <w:tabs>
          <w:tab w:val="center" w:pos="4393"/>
          <w:tab w:val="left" w:pos="6774"/>
        </w:tabs>
        <w:kinsoku/>
        <w:wordWrap/>
        <w:overflowPunct/>
        <w:topLinePunct w:val="0"/>
        <w:bidi w:val="0"/>
        <w:spacing w:line="360" w:lineRule="auto"/>
        <w:ind w:firstLine="420" w:firstLineChars="200"/>
        <w:jc w:val="left"/>
        <w:rPr>
          <w:rFonts w:hint="eastAsia" w:ascii="宋体" w:hAnsi="宋体" w:eastAsia="宋体" w:cs="宋体"/>
          <w:b w:val="0"/>
          <w:bCs w:val="0"/>
          <w:color w:val="auto"/>
          <w:spacing w:val="0"/>
          <w:kern w:val="2"/>
          <w:sz w:val="21"/>
          <w:szCs w:val="24"/>
          <w:highlight w:val="none"/>
        </w:rPr>
      </w:pPr>
    </w:p>
    <w:p w14:paraId="4C697EEC">
      <w:pPr>
        <w:keepNext w:val="0"/>
        <w:keepLines w:val="0"/>
        <w:pageBreakBefore w:val="0"/>
        <w:widowControl w:val="0"/>
        <w:tabs>
          <w:tab w:val="center" w:pos="4393"/>
          <w:tab w:val="left" w:pos="6774"/>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color w:val="auto"/>
          <w:spacing w:val="0"/>
          <w:kern w:val="2"/>
          <w:sz w:val="21"/>
          <w:szCs w:val="24"/>
          <w:highlight w:val="none"/>
          <w:lang w:val="en-US" w:eastAsia="zh-CN" w:bidi="ar-SA"/>
        </w:rPr>
      </w:pPr>
    </w:p>
    <w:p w14:paraId="09B4F60E">
      <w:pPr>
        <w:tabs>
          <w:tab w:val="center" w:pos="4393"/>
          <w:tab w:val="left" w:pos="6774"/>
        </w:tabs>
        <w:spacing w:line="480" w:lineRule="exact"/>
        <w:jc w:val="both"/>
        <w:rPr>
          <w:rFonts w:hint="eastAsia" w:ascii="宋体" w:hAnsi="宋体" w:eastAsia="宋体" w:cs="宋体"/>
          <w:bCs w:val="0"/>
          <w:color w:val="auto"/>
          <w:spacing w:val="0"/>
          <w:kern w:val="2"/>
          <w:sz w:val="21"/>
          <w:szCs w:val="24"/>
          <w:highlight w:val="none"/>
        </w:rPr>
      </w:pPr>
    </w:p>
    <w:p w14:paraId="281B0CC8">
      <w:pPr>
        <w:spacing w:line="360" w:lineRule="auto"/>
        <w:rPr>
          <w:rFonts w:hint="eastAsia" w:ascii="宋体" w:hAnsi="宋体" w:eastAsia="宋体" w:cs="宋体"/>
          <w:b/>
          <w:bCs/>
          <w:color w:val="auto"/>
          <w:sz w:val="36"/>
          <w:szCs w:val="36"/>
          <w:highlight w:val="none"/>
          <w:lang w:bidi="ar"/>
        </w:rPr>
      </w:pPr>
    </w:p>
    <w:p w14:paraId="46E28E41">
      <w:pPr>
        <w:widowControl/>
        <w:spacing w:line="360" w:lineRule="auto"/>
        <w:ind w:firstLine="723"/>
        <w:jc w:val="center"/>
        <w:rPr>
          <w:rFonts w:hint="eastAsia" w:ascii="宋体" w:hAnsi="宋体" w:eastAsia="宋体" w:cs="宋体"/>
          <w:b/>
          <w:bCs/>
          <w:color w:val="auto"/>
          <w:sz w:val="36"/>
          <w:szCs w:val="36"/>
          <w:highlight w:val="none"/>
          <w:lang w:bidi="ar"/>
        </w:rPr>
      </w:pPr>
    </w:p>
    <w:p w14:paraId="676F345B">
      <w:pPr>
        <w:widowControl/>
        <w:spacing w:line="360" w:lineRule="auto"/>
        <w:ind w:firstLine="723"/>
        <w:jc w:val="center"/>
        <w:rPr>
          <w:rFonts w:hint="eastAsia" w:ascii="宋体" w:hAnsi="宋体" w:eastAsia="宋体" w:cs="宋体"/>
          <w:b/>
          <w:bCs/>
          <w:color w:val="auto"/>
          <w:sz w:val="36"/>
          <w:szCs w:val="36"/>
          <w:highlight w:val="none"/>
          <w:lang w:bidi="ar"/>
        </w:rPr>
      </w:pPr>
    </w:p>
    <w:p w14:paraId="3346097A">
      <w:pPr>
        <w:widowControl/>
        <w:spacing w:line="360" w:lineRule="auto"/>
        <w:ind w:firstLine="723"/>
        <w:jc w:val="center"/>
        <w:rPr>
          <w:rFonts w:hint="eastAsia" w:ascii="宋体" w:hAnsi="宋体" w:eastAsia="宋体" w:cs="宋体"/>
          <w:b/>
          <w:bCs/>
          <w:color w:val="auto"/>
          <w:sz w:val="36"/>
          <w:szCs w:val="36"/>
          <w:highlight w:val="none"/>
          <w:lang w:bidi="ar"/>
        </w:rPr>
      </w:pPr>
    </w:p>
    <w:p w14:paraId="771CF74E">
      <w:pPr>
        <w:widowControl/>
        <w:spacing w:line="360" w:lineRule="auto"/>
        <w:ind w:firstLine="723"/>
        <w:jc w:val="center"/>
        <w:rPr>
          <w:rFonts w:hint="eastAsia" w:ascii="宋体" w:hAnsi="宋体" w:eastAsia="宋体" w:cs="宋体"/>
          <w:b/>
          <w:bCs/>
          <w:color w:val="auto"/>
          <w:sz w:val="36"/>
          <w:szCs w:val="36"/>
          <w:highlight w:val="none"/>
          <w:lang w:bidi="ar"/>
        </w:rPr>
      </w:pPr>
    </w:p>
    <w:p w14:paraId="454C0FCD">
      <w:pPr>
        <w:widowControl/>
        <w:spacing w:line="360" w:lineRule="auto"/>
        <w:ind w:firstLine="723"/>
        <w:jc w:val="center"/>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第四章 项目需求</w:t>
      </w:r>
    </w:p>
    <w:p w14:paraId="42ED6CBE">
      <w:pPr>
        <w:keepNext w:val="0"/>
        <w:keepLines w:val="0"/>
        <w:pageBreakBefore w:val="0"/>
        <w:widowControl/>
        <w:spacing w:line="460" w:lineRule="exact"/>
        <w:ind w:firstLine="42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说明： </w:t>
      </w:r>
    </w:p>
    <w:p w14:paraId="3998789C">
      <w:pPr>
        <w:keepNext w:val="0"/>
        <w:keepLines w:val="0"/>
        <w:pageBreakBefore w:val="0"/>
        <w:widowControl/>
        <w:spacing w:line="460" w:lineRule="exact"/>
        <w:ind w:firstLine="42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1．本项目需求成交注★号的部分为实质性要求和条件(由采购人根据实际情况设置)，磋商供应商必须作出满足或者优于原要求和条件的承诺，否则作无效</w:t>
      </w:r>
      <w:r>
        <w:rPr>
          <w:rFonts w:hint="eastAsia" w:ascii="宋体" w:hAnsi="宋体" w:eastAsia="宋体" w:cs="宋体"/>
          <w:b/>
          <w:bCs/>
          <w:color w:val="auto"/>
          <w:sz w:val="24"/>
          <w:szCs w:val="24"/>
          <w:highlight w:val="none"/>
          <w:lang w:val="en-US" w:eastAsia="zh-CN" w:bidi="ar"/>
        </w:rPr>
        <w:t>响应</w:t>
      </w:r>
      <w:r>
        <w:rPr>
          <w:rFonts w:hint="eastAsia" w:ascii="宋体" w:hAnsi="宋体" w:eastAsia="宋体" w:cs="宋体"/>
          <w:b/>
          <w:bCs/>
          <w:color w:val="auto"/>
          <w:sz w:val="24"/>
          <w:szCs w:val="24"/>
          <w:highlight w:val="none"/>
          <w:lang w:bidi="ar"/>
        </w:rPr>
        <w:t xml:space="preserve">处理。 </w:t>
      </w:r>
    </w:p>
    <w:p w14:paraId="2A5644E3">
      <w:pPr>
        <w:keepNext w:val="0"/>
        <w:keepLines w:val="0"/>
        <w:pageBreakBefore w:val="0"/>
        <w:widowControl/>
        <w:spacing w:line="460" w:lineRule="exact"/>
        <w:ind w:firstLine="42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一、工程建设标准及技术规范 </w:t>
      </w:r>
    </w:p>
    <w:p w14:paraId="41B971D4">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 本工程采用的计价规范 </w:t>
      </w:r>
    </w:p>
    <w:p w14:paraId="744065F5">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1、《建设工程工程量清单计价标准》GB/T50500-2024；</w:t>
      </w:r>
    </w:p>
    <w:p w14:paraId="1CAD7A92">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2、《房屋建筑与装饰工程工程量计算标准》GB/T50854-2024；</w:t>
      </w:r>
    </w:p>
    <w:p w14:paraId="4E14751E">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3、《通用安装工程工程量计算标准》GB/T50856-2024； </w:t>
      </w:r>
    </w:p>
    <w:p w14:paraId="32E31878">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4、《市政工程工程量计算标准》（GBT50857-2024）；</w:t>
      </w:r>
    </w:p>
    <w:p w14:paraId="13EE4BF7">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5、江苏省建设工程费用参考；</w:t>
      </w:r>
    </w:p>
    <w:p w14:paraId="6040F509">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6、国家及省级、行业建设主管部门颁发的工程计量和计价相关规定，以及根据工程需要补充的工程量计算规则； </w:t>
      </w:r>
    </w:p>
    <w:p w14:paraId="353A8BE0">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(二)、本工程采用的技术规范 </w:t>
      </w:r>
    </w:p>
    <w:p w14:paraId="67660F82">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1、采用国家现行相关的国家标准和行业标准，磋商单位在磋商文件中明确注明。 </w:t>
      </w:r>
    </w:p>
    <w:p w14:paraId="1FC2B59E">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2、采用行业标准的不得低于国家标准； </w:t>
      </w:r>
    </w:p>
    <w:p w14:paraId="75576167">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3、同类标准中若国家有新颁布实施的，按新标准执行。 </w:t>
      </w:r>
    </w:p>
    <w:p w14:paraId="730A2136">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4、如没有国颁标准的，按相应的行业标准执行。 </w:t>
      </w:r>
    </w:p>
    <w:p w14:paraId="7BE8DD9E">
      <w:pPr>
        <w:keepNext w:val="0"/>
        <w:keepLines w:val="0"/>
        <w:pageBreakBefore w:val="0"/>
        <w:widowControl/>
        <w:spacing w:line="460" w:lineRule="exact"/>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二、项目概况</w:t>
      </w:r>
    </w:p>
    <w:p w14:paraId="794F5F70">
      <w:pPr>
        <w:keepNext w:val="0"/>
        <w:keepLines w:val="0"/>
        <w:pageBreakBefore w:val="0"/>
        <w:widowControl/>
        <w:spacing w:line="460" w:lineRule="exact"/>
        <w:ind w:left="239" w:firstLine="211"/>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本项目属性为工程采购，采购标的对应的中小企业划分标准所属行业为建筑业。 </w:t>
      </w:r>
    </w:p>
    <w:p w14:paraId="5774BD92">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建设地点：城西镇袁望河村</w:t>
      </w:r>
    </w:p>
    <w:p w14:paraId="105F18DD">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施工范围</w:t>
      </w:r>
      <w:r>
        <w:rPr>
          <w:rFonts w:hint="eastAsia" w:ascii="宋体" w:hAnsi="宋体" w:eastAsia="宋体" w:cs="宋体"/>
          <w:color w:val="auto"/>
          <w:sz w:val="24"/>
          <w:szCs w:val="24"/>
          <w:highlight w:val="none"/>
          <w:lang w:eastAsia="zh-CN" w:bidi="ar"/>
        </w:rPr>
        <w:t>：城西镇袁望河村污水管网工程，主要施工内容包括新建污水管网检查井、雨水口、排水沟清淤等。具体详见图纸及工程量清单。</w:t>
      </w:r>
    </w:p>
    <w:p w14:paraId="3DFDFBFC">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★质量标准：执行国家现行验收标准，等级为合格</w:t>
      </w:r>
      <w:r>
        <w:rPr>
          <w:rFonts w:hint="eastAsia" w:ascii="宋体" w:hAnsi="宋体" w:eastAsia="宋体" w:cs="宋体"/>
          <w:color w:val="auto"/>
          <w:sz w:val="24"/>
          <w:szCs w:val="24"/>
          <w:highlight w:val="none"/>
          <w:lang w:eastAsia="zh-CN" w:bidi="ar"/>
        </w:rPr>
        <w:t>。</w:t>
      </w:r>
    </w:p>
    <w:p w14:paraId="4358CF1F">
      <w:pPr>
        <w:keepNext w:val="0"/>
        <w:keepLines w:val="0"/>
        <w:pageBreakBefore w:val="0"/>
        <w:widowControl/>
        <w:spacing w:line="460" w:lineRule="exact"/>
        <w:ind w:firstLine="42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★合同履行期限：</w:t>
      </w:r>
      <w:r>
        <w:rPr>
          <w:rFonts w:hint="eastAsia" w:ascii="宋体" w:hAnsi="宋体" w:eastAsia="宋体" w:cs="宋体"/>
          <w:color w:val="auto"/>
          <w:sz w:val="24"/>
          <w:szCs w:val="24"/>
          <w:highlight w:val="none"/>
          <w:lang w:val="en-US" w:eastAsia="zh-CN" w:bidi="ar"/>
        </w:rPr>
        <w:t>60</w:t>
      </w:r>
      <w:r>
        <w:rPr>
          <w:rFonts w:hint="eastAsia" w:ascii="宋体" w:hAnsi="宋体" w:eastAsia="宋体" w:cs="宋体"/>
          <w:color w:val="auto"/>
          <w:sz w:val="24"/>
          <w:szCs w:val="24"/>
          <w:highlight w:val="none"/>
          <w:lang w:bidi="ar"/>
        </w:rPr>
        <w:t>日历天，具体开工日期以采购人发出的书面通知（开工令）为准，竣工日期相应顺延。</w:t>
      </w:r>
    </w:p>
    <w:p w14:paraId="79D5AA54">
      <w:pPr>
        <w:tabs>
          <w:tab w:val="center" w:pos="4393"/>
          <w:tab w:val="left" w:pos="6774"/>
        </w:tabs>
        <w:spacing w:line="360" w:lineRule="auto"/>
        <w:ind w:firstLine="447"/>
        <w:jc w:val="left"/>
        <w:rPr>
          <w:rStyle w:val="219"/>
          <w:rFonts w:hint="eastAsia" w:ascii="宋体" w:hAnsi="宋体" w:eastAsia="宋体" w:cs="宋体"/>
          <w:b/>
          <w:bCs/>
          <w:color w:val="auto"/>
          <w:spacing w:val="2"/>
          <w:sz w:val="24"/>
          <w:szCs w:val="24"/>
          <w:highlight w:val="none"/>
          <w:u w:val="single"/>
          <w:lang w:val="en-US" w:eastAsia="zh-CN"/>
        </w:rPr>
      </w:pP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付款方式：</w:t>
      </w:r>
      <w:r>
        <w:rPr>
          <w:rStyle w:val="219"/>
          <w:rFonts w:hint="eastAsia" w:ascii="宋体" w:hAnsi="宋体" w:eastAsia="宋体" w:cs="宋体"/>
          <w:b/>
          <w:bCs/>
          <w:color w:val="auto"/>
          <w:spacing w:val="2"/>
          <w:sz w:val="24"/>
          <w:szCs w:val="24"/>
          <w:highlight w:val="none"/>
          <w:u w:val="single"/>
          <w:lang w:val="en-US" w:eastAsia="zh-CN"/>
        </w:rPr>
        <w:t>双方已签订合同且乙方提供预付款担保后7个工作日内，甲方支付合同金额的10%作为预付款，工程竣工验收合格后付至已完合格工程量对应工程价款的80%，审计结束支付至审定价款的97%；待缺陷责任期满后支付至审计价款的100%。</w:t>
      </w:r>
    </w:p>
    <w:p w14:paraId="218F0C9B">
      <w:pPr>
        <w:tabs>
          <w:tab w:val="center" w:pos="4393"/>
          <w:tab w:val="left" w:pos="6774"/>
        </w:tabs>
        <w:spacing w:line="360" w:lineRule="auto"/>
        <w:ind w:firstLine="447"/>
        <w:jc w:val="left"/>
        <w:rPr>
          <w:rFonts w:hint="eastAsia" w:ascii="宋体" w:hAnsi="宋体" w:eastAsia="宋体" w:cs="宋体"/>
          <w:color w:val="auto"/>
          <w:sz w:val="21"/>
          <w:szCs w:val="21"/>
          <w:highlight w:val="none"/>
          <w:lang w:bidi="ar"/>
        </w:rPr>
      </w:pPr>
      <w:r>
        <w:rPr>
          <w:rStyle w:val="219"/>
          <w:rFonts w:hint="eastAsia" w:ascii="宋体" w:hAnsi="宋体" w:eastAsia="宋体" w:cs="宋体"/>
          <w:b/>
          <w:bCs/>
          <w:color w:val="auto"/>
          <w:spacing w:val="2"/>
          <w:sz w:val="24"/>
          <w:szCs w:val="24"/>
          <w:highlight w:val="none"/>
          <w:u w:val="single"/>
          <w:lang w:val="en-US" w:eastAsia="zh-CN"/>
        </w:rPr>
        <w:t>工程施工进行中每笔工程付款承包人必须开具正式增值税发票（自增值税发票日期后10个工作日内付款），否则不予付款。</w:t>
      </w:r>
    </w:p>
    <w:p w14:paraId="0E9BC35F">
      <w:pPr>
        <w:pStyle w:val="18"/>
        <w:keepNext w:val="0"/>
        <w:keepLines w:val="0"/>
        <w:pageBreakBefore w:val="0"/>
        <w:widowControl w:val="0"/>
        <w:spacing w:line="520" w:lineRule="exact"/>
        <w:ind w:firstLine="48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三、其他要求</w:t>
      </w:r>
    </w:p>
    <w:p w14:paraId="28D353C9">
      <w:pPr>
        <w:pStyle w:val="18"/>
        <w:keepNext w:val="0"/>
        <w:keepLines w:val="0"/>
        <w:pageBreakBefore w:val="0"/>
        <w:widowControl w:val="0"/>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p w14:paraId="3B470C43">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p>
    <w:p w14:paraId="743641EC">
      <w:pPr>
        <w:pStyle w:val="36"/>
        <w:keepNext w:val="0"/>
        <w:keepLines w:val="0"/>
        <w:pageBreakBefore w:val="0"/>
        <w:spacing w:line="460" w:lineRule="exact"/>
        <w:rPr>
          <w:rFonts w:hint="eastAsia" w:ascii="宋体" w:hAnsi="宋体" w:eastAsia="宋体" w:cs="宋体"/>
          <w:color w:val="auto"/>
          <w:sz w:val="21"/>
          <w:szCs w:val="21"/>
          <w:highlight w:val="none"/>
          <w:lang w:eastAsia="zh-CN" w:bidi="ar"/>
        </w:rPr>
      </w:pPr>
    </w:p>
    <w:p w14:paraId="45D8D1EC">
      <w:pPr>
        <w:pStyle w:val="203"/>
        <w:numPr>
          <w:ilvl w:val="0"/>
          <w:numId w:val="0"/>
        </w:numPr>
        <w:spacing w:line="360" w:lineRule="auto"/>
        <w:jc w:val="center"/>
        <w:rPr>
          <w:rFonts w:hint="eastAsia" w:ascii="宋体" w:hAnsi="宋体" w:eastAsia="宋体" w:cs="宋体"/>
          <w:b/>
          <w:bCs/>
          <w:color w:val="auto"/>
          <w:sz w:val="36"/>
          <w:szCs w:val="36"/>
          <w:highlight w:val="none"/>
          <w:lang w:val="en-US" w:eastAsia="zh-CN" w:bidi="ar"/>
        </w:rPr>
      </w:pPr>
    </w:p>
    <w:p w14:paraId="63333632">
      <w:pPr>
        <w:rPr>
          <w:rFonts w:hint="eastAsia"/>
          <w:color w:val="auto"/>
          <w:highlight w:val="none"/>
          <w:lang w:val="en-US" w:eastAsia="zh-CN"/>
        </w:rPr>
      </w:pPr>
    </w:p>
    <w:p w14:paraId="6417EFBD">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r>
    </w:p>
    <w:p w14:paraId="121FAF62">
      <w:pPr>
        <w:pStyle w:val="203"/>
        <w:numPr>
          <w:ilvl w:val="0"/>
          <w:numId w:val="0"/>
        </w:numPr>
        <w:spacing w:line="360" w:lineRule="auto"/>
        <w:jc w:val="center"/>
        <w:rPr>
          <w:rFonts w:hint="eastAsia" w:ascii="宋体" w:hAnsi="宋体" w:eastAsia="宋体" w:cs="宋体"/>
          <w:b/>
          <w:bCs/>
          <w:color w:val="auto"/>
          <w:sz w:val="36"/>
          <w:szCs w:val="36"/>
          <w:highlight w:val="none"/>
          <w:lang w:eastAsia="zh-CN" w:bidi="ar"/>
        </w:rPr>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工程量清单</w:t>
      </w:r>
      <w:r>
        <w:rPr>
          <w:rFonts w:hint="eastAsia" w:ascii="宋体" w:hAnsi="宋体" w:eastAsia="宋体" w:cs="宋体"/>
          <w:b/>
          <w:bCs/>
          <w:color w:val="auto"/>
          <w:sz w:val="36"/>
          <w:szCs w:val="36"/>
          <w:highlight w:val="none"/>
          <w:lang w:eastAsia="zh-CN" w:bidi="ar"/>
        </w:rPr>
        <w:t>（</w:t>
      </w:r>
      <w:r>
        <w:rPr>
          <w:rFonts w:hint="eastAsia" w:ascii="宋体" w:hAnsi="宋体" w:eastAsia="宋体" w:cs="宋体"/>
          <w:b/>
          <w:bCs/>
          <w:color w:val="auto"/>
          <w:sz w:val="36"/>
          <w:szCs w:val="36"/>
          <w:highlight w:val="none"/>
          <w:lang w:val="en-US" w:eastAsia="zh-CN" w:bidi="ar"/>
        </w:rPr>
        <w:t>另附</w:t>
      </w:r>
      <w:r>
        <w:rPr>
          <w:rFonts w:hint="eastAsia" w:ascii="宋体" w:hAnsi="宋体" w:eastAsia="宋体" w:cs="宋体"/>
          <w:b/>
          <w:bCs/>
          <w:color w:val="auto"/>
          <w:sz w:val="36"/>
          <w:szCs w:val="36"/>
          <w:highlight w:val="none"/>
          <w:lang w:eastAsia="zh-CN" w:bidi="ar"/>
        </w:rPr>
        <w:t>）</w:t>
      </w:r>
    </w:p>
    <w:p w14:paraId="3A724B0E">
      <w:pPr>
        <w:pStyle w:val="18"/>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1．工程量清单编制说明 </w:t>
      </w:r>
    </w:p>
    <w:p w14:paraId="21858986">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本工程量清单是依据现行国家标准1、《建设工程工程量清单计价标准》GB/T50500-2024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《房屋建筑与装饰工程工程量计算标准》GB/T50854-2024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《通用安装工程工程量计算标准》GB/T50856-2024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《市政工程工程量计算标准》（GBT50857-2024）、地方规定等编制。</w:t>
      </w:r>
    </w:p>
    <w:p w14:paraId="2B006DD5">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本工程量清单应与采购文件中的供应商须知、通用合同条款、专用合同条款、技术标准和要求内容一起阅读和理解。</w:t>
      </w:r>
    </w:p>
    <w:p w14:paraId="18BB4C74">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本工程量清单仅是投标报价的共同基础，竣工结算的工程量按合同约定确定。合同价格的确定以及价款支付应遵循合同条款(包括通用合同条款和专用合同条款)、技术标准和要求以及本章的有关约定。</w:t>
      </w:r>
    </w:p>
    <w:p w14:paraId="49A9359E">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本条第 1.1 款中约定的计量和计价规则适用于合同履约过程中工程量计量与价款支付、工程变更、索赔和工程结算。</w:t>
      </w:r>
    </w:p>
    <w:p w14:paraId="37D2576C">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本条与本章第 2 条的说明内容是构成合同文件的已标价工程量清单的组成部分。</w:t>
      </w:r>
    </w:p>
    <w:p w14:paraId="5F595790">
      <w:pPr>
        <w:pStyle w:val="18"/>
        <w:keepNext w:val="0"/>
        <w:keepLines w:val="0"/>
        <w:pageBreakBefore w:val="0"/>
        <w:widowControl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2．投标报价编制要求</w:t>
      </w:r>
      <w:r>
        <w:rPr>
          <w:rFonts w:hint="eastAsia" w:ascii="宋体" w:hAnsi="宋体" w:eastAsia="宋体" w:cs="宋体"/>
          <w:color w:val="auto"/>
          <w:sz w:val="24"/>
          <w:szCs w:val="24"/>
          <w:highlight w:val="none"/>
        </w:rPr>
        <w:t xml:space="preserve"> </w:t>
      </w:r>
    </w:p>
    <w:p w14:paraId="3CBD75AB">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投标报价应根据采购文件中的有关计价要求，并按照下列依据自主报价，但不得低于成本。</w:t>
      </w:r>
    </w:p>
    <w:p w14:paraId="33691542">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1、《建设工程工程量清单计价标准》GB/T50500-2024；</w:t>
      </w:r>
    </w:p>
    <w:p w14:paraId="541FD529">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2、《房屋建筑与装饰工程工程量计算标准》GB/T50854-2024；</w:t>
      </w:r>
    </w:p>
    <w:p w14:paraId="7C9F2286">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3、《通用安装工程工程量计算标准》GB/T50856-2024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4C83043F">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4、《市政工程工程量计算标准》（GBT50857-2024）</w:t>
      </w:r>
      <w:r>
        <w:rPr>
          <w:rFonts w:hint="eastAsia" w:ascii="宋体" w:hAnsi="宋体" w:eastAsia="宋体" w:cs="宋体"/>
          <w:color w:val="auto"/>
          <w:sz w:val="24"/>
          <w:szCs w:val="24"/>
          <w:highlight w:val="none"/>
          <w:lang w:eastAsia="zh-CN"/>
        </w:rPr>
        <w:t>；</w:t>
      </w:r>
    </w:p>
    <w:p w14:paraId="7DE72CFC">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5、江苏省建设工程费用参考</w:t>
      </w:r>
      <w:r>
        <w:rPr>
          <w:rFonts w:hint="eastAsia" w:ascii="宋体" w:hAnsi="宋体" w:eastAsia="宋体" w:cs="宋体"/>
          <w:color w:val="auto"/>
          <w:sz w:val="24"/>
          <w:szCs w:val="24"/>
          <w:highlight w:val="none"/>
          <w:lang w:eastAsia="zh-CN"/>
        </w:rPr>
        <w:t>；</w:t>
      </w:r>
    </w:p>
    <w:p w14:paraId="7DE30D2A">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6、国家及省级、行业建设主管部门颁发的工程计量和计价相关规定，以及根据工程需要补充的工程量计算规则</w:t>
      </w:r>
      <w:r>
        <w:rPr>
          <w:rFonts w:hint="eastAsia" w:ascii="宋体" w:hAnsi="宋体" w:eastAsia="宋体" w:cs="宋体"/>
          <w:color w:val="auto"/>
          <w:sz w:val="24"/>
          <w:szCs w:val="24"/>
          <w:highlight w:val="none"/>
          <w:lang w:eastAsia="zh-CN"/>
        </w:rPr>
        <w:t>；</w:t>
      </w:r>
    </w:p>
    <w:p w14:paraId="48C5D2D5">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文件、拟订的合同条款及相关资料</w:t>
      </w:r>
      <w:r>
        <w:rPr>
          <w:rFonts w:hint="eastAsia" w:ascii="宋体" w:hAnsi="宋体" w:eastAsia="宋体" w:cs="宋体"/>
          <w:color w:val="auto"/>
          <w:sz w:val="24"/>
          <w:szCs w:val="24"/>
          <w:highlight w:val="none"/>
          <w:lang w:eastAsia="zh-CN"/>
        </w:rPr>
        <w:t>；</w:t>
      </w:r>
    </w:p>
    <w:p w14:paraId="2D12F966">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8、工程招标图纸及相关资料</w:t>
      </w:r>
      <w:r>
        <w:rPr>
          <w:rFonts w:hint="eastAsia" w:ascii="宋体" w:hAnsi="宋体" w:eastAsia="宋体" w:cs="宋体"/>
          <w:color w:val="auto"/>
          <w:sz w:val="24"/>
          <w:szCs w:val="24"/>
          <w:highlight w:val="none"/>
          <w:lang w:eastAsia="zh-CN"/>
        </w:rPr>
        <w:t>；</w:t>
      </w:r>
    </w:p>
    <w:p w14:paraId="1A70D758">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9、与建设工程相关的技术标准规范</w:t>
      </w:r>
      <w:r>
        <w:rPr>
          <w:rFonts w:hint="eastAsia" w:ascii="宋体" w:hAnsi="宋体" w:eastAsia="宋体" w:cs="宋体"/>
          <w:color w:val="auto"/>
          <w:sz w:val="24"/>
          <w:szCs w:val="24"/>
          <w:highlight w:val="none"/>
          <w:lang w:eastAsia="zh-CN"/>
        </w:rPr>
        <w:t>；</w:t>
      </w:r>
    </w:p>
    <w:p w14:paraId="3EBC95E7">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10、施工现场情况、相关地勘水文资料、工程特点及交付标准</w:t>
      </w:r>
      <w:r>
        <w:rPr>
          <w:rFonts w:hint="eastAsia" w:ascii="宋体" w:hAnsi="宋体" w:eastAsia="宋体" w:cs="宋体"/>
          <w:color w:val="auto"/>
          <w:sz w:val="24"/>
          <w:szCs w:val="24"/>
          <w:highlight w:val="none"/>
          <w:lang w:eastAsia="zh-CN"/>
        </w:rPr>
        <w:t>；</w:t>
      </w:r>
    </w:p>
    <w:p w14:paraId="1245F07B">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11、其他相关资料</w:t>
      </w:r>
      <w:r>
        <w:rPr>
          <w:rFonts w:hint="eastAsia" w:ascii="宋体" w:hAnsi="宋体" w:eastAsia="宋体" w:cs="宋体"/>
          <w:color w:val="auto"/>
          <w:sz w:val="24"/>
          <w:szCs w:val="24"/>
          <w:highlight w:val="none"/>
          <w:lang w:eastAsia="zh-CN"/>
        </w:rPr>
        <w:t>。</w:t>
      </w:r>
    </w:p>
    <w:p w14:paraId="0A47D83A">
      <w:pPr>
        <w:pStyle w:val="18"/>
        <w:keepNext w:val="0"/>
        <w:keepLines w:val="0"/>
        <w:pageBreakBefore w:val="0"/>
        <w:widowControl w:val="0"/>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3、其他要求</w:t>
      </w:r>
    </w:p>
    <w:p w14:paraId="25FC6402">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1、工程量清单根据招标人提供的设计图纸工程量进行编制。</w:t>
      </w:r>
    </w:p>
    <w:p w14:paraId="7F874E0C">
      <w:pPr>
        <w:pStyle w:val="18"/>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2、未尽事宜，详见设计图纸及有关规范并执行现行国家及部颁设计、施工、验收有关规范、规程。</w:t>
      </w:r>
    </w:p>
    <w:p w14:paraId="20FB2E1C">
      <w:pPr>
        <w:rPr>
          <w:rFonts w:hint="eastAsia" w:ascii="宋体" w:hAnsi="宋体" w:eastAsia="宋体" w:cs="宋体"/>
          <w:b/>
          <w:bCs/>
          <w:color w:val="auto"/>
          <w:sz w:val="36"/>
          <w:szCs w:val="36"/>
          <w:highlight w:val="none"/>
          <w:lang w:val="en-US" w:eastAsia="zh-CN" w:bidi="ar"/>
        </w:rPr>
      </w:pPr>
    </w:p>
    <w:p w14:paraId="4D160F56">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r>
    </w:p>
    <w:p w14:paraId="0711CB3A">
      <w:pPr>
        <w:pStyle w:val="203"/>
        <w:numPr>
          <w:ilvl w:val="0"/>
          <w:numId w:val="0"/>
        </w:numPr>
        <w:spacing w:line="360" w:lineRule="auto"/>
        <w:jc w:val="cente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t>第六章  磋商响应文件格式</w:t>
      </w:r>
    </w:p>
    <w:p w14:paraId="17CB0E70">
      <w:pPr>
        <w:widowControl/>
        <w:spacing w:line="360" w:lineRule="auto"/>
        <w:ind w:firstLine="860"/>
        <w:jc w:val="center"/>
        <w:rPr>
          <w:rFonts w:hint="eastAsia" w:ascii="宋体" w:hAnsi="宋体" w:eastAsia="宋体" w:cs="宋体"/>
          <w:color w:val="auto"/>
          <w:sz w:val="43"/>
          <w:szCs w:val="43"/>
          <w:highlight w:val="none"/>
          <w:lang w:bidi="ar"/>
        </w:rPr>
      </w:pPr>
    </w:p>
    <w:p w14:paraId="110BE5CB">
      <w:pPr>
        <w:widowControl/>
        <w:spacing w:line="360" w:lineRule="auto"/>
        <w:ind w:firstLine="860"/>
        <w:jc w:val="center"/>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(封 面)</w:t>
      </w:r>
    </w:p>
    <w:p w14:paraId="160DEC90">
      <w:pPr>
        <w:pStyle w:val="203"/>
        <w:spacing w:line="360" w:lineRule="auto"/>
        <w:ind w:firstLine="480"/>
        <w:rPr>
          <w:rFonts w:hint="eastAsia" w:ascii="宋体" w:hAnsi="宋体" w:eastAsia="宋体" w:cs="宋体"/>
          <w:color w:val="auto"/>
          <w:highlight w:val="none"/>
        </w:rPr>
      </w:pPr>
    </w:p>
    <w:p w14:paraId="668A3BBF">
      <w:pPr>
        <w:widowControl/>
        <w:spacing w:line="360" w:lineRule="auto"/>
        <w:ind w:firstLine="720"/>
        <w:jc w:val="left"/>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__________________________________</w:t>
      </w:r>
      <w:r>
        <w:rPr>
          <w:rFonts w:hint="eastAsia" w:ascii="宋体" w:hAnsi="宋体" w:eastAsia="宋体" w:cs="宋体"/>
          <w:color w:val="auto"/>
          <w:sz w:val="43"/>
          <w:szCs w:val="43"/>
          <w:highlight w:val="none"/>
          <w:lang w:bidi="ar"/>
        </w:rPr>
        <w:t xml:space="preserve">工程 </w:t>
      </w:r>
    </w:p>
    <w:p w14:paraId="4EA9D243">
      <w:pPr>
        <w:pStyle w:val="203"/>
        <w:spacing w:line="360" w:lineRule="auto"/>
        <w:ind w:firstLine="480"/>
        <w:rPr>
          <w:rFonts w:hint="eastAsia" w:ascii="宋体" w:hAnsi="宋体" w:eastAsia="宋体" w:cs="宋体"/>
          <w:color w:val="auto"/>
          <w:highlight w:val="none"/>
        </w:rPr>
      </w:pPr>
    </w:p>
    <w:p w14:paraId="641951E8">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竞争性磋商响应文件</w:t>
      </w:r>
    </w:p>
    <w:p w14:paraId="3ED6B9B4">
      <w:pPr>
        <w:widowControl/>
        <w:spacing w:line="360" w:lineRule="auto"/>
        <w:ind w:firstLine="1044"/>
        <w:jc w:val="center"/>
        <w:rPr>
          <w:rFonts w:hint="eastAsia" w:ascii="宋体" w:hAnsi="宋体" w:eastAsia="宋体" w:cs="宋体"/>
          <w:color w:val="auto"/>
          <w:highlight w:val="none"/>
        </w:rPr>
      </w:pPr>
      <w:r>
        <w:rPr>
          <w:rFonts w:hint="eastAsia" w:ascii="宋体" w:hAnsi="宋体" w:eastAsia="宋体" w:cs="宋体"/>
          <w:b/>
          <w:bCs/>
          <w:color w:val="auto"/>
          <w:sz w:val="52"/>
          <w:szCs w:val="52"/>
          <w:highlight w:val="none"/>
          <w:lang w:bidi="ar"/>
        </w:rPr>
        <w:t>(正本或副本)</w:t>
      </w:r>
    </w:p>
    <w:p w14:paraId="6517E0BA">
      <w:pPr>
        <w:widowControl/>
        <w:spacing w:line="360" w:lineRule="auto"/>
        <w:ind w:firstLine="4320"/>
        <w:jc w:val="left"/>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 </w:t>
      </w:r>
    </w:p>
    <w:p w14:paraId="39D8F10E">
      <w:pPr>
        <w:spacing w:line="360" w:lineRule="auto"/>
        <w:rPr>
          <w:rFonts w:hint="eastAsia" w:ascii="宋体" w:hAnsi="宋体" w:eastAsia="宋体" w:cs="宋体"/>
          <w:color w:val="auto"/>
          <w:sz w:val="36"/>
          <w:szCs w:val="36"/>
          <w:highlight w:val="none"/>
          <w:lang w:bidi="ar"/>
        </w:rPr>
      </w:pPr>
    </w:p>
    <w:p w14:paraId="6C3F9DBB">
      <w:pPr>
        <w:pStyle w:val="203"/>
        <w:spacing w:line="360" w:lineRule="auto"/>
        <w:ind w:firstLine="720"/>
        <w:rPr>
          <w:rFonts w:hint="eastAsia" w:ascii="宋体" w:hAnsi="宋体" w:eastAsia="宋体" w:cs="宋体"/>
          <w:color w:val="auto"/>
          <w:sz w:val="36"/>
          <w:szCs w:val="36"/>
          <w:highlight w:val="none"/>
          <w:lang w:bidi="ar"/>
        </w:rPr>
      </w:pPr>
    </w:p>
    <w:p w14:paraId="1501222E">
      <w:pPr>
        <w:spacing w:line="360" w:lineRule="auto"/>
        <w:rPr>
          <w:rFonts w:hint="eastAsia" w:ascii="宋体" w:hAnsi="宋体" w:eastAsia="宋体" w:cs="宋体"/>
          <w:color w:val="auto"/>
          <w:sz w:val="36"/>
          <w:szCs w:val="36"/>
          <w:highlight w:val="none"/>
          <w:lang w:bidi="ar"/>
        </w:rPr>
      </w:pPr>
    </w:p>
    <w:p w14:paraId="2D239A3D">
      <w:pPr>
        <w:pStyle w:val="203"/>
        <w:spacing w:line="360" w:lineRule="auto"/>
        <w:ind w:firstLine="480"/>
        <w:rPr>
          <w:rFonts w:hint="eastAsia" w:ascii="宋体" w:hAnsi="宋体" w:eastAsia="宋体" w:cs="宋体"/>
          <w:color w:val="auto"/>
          <w:highlight w:val="none"/>
        </w:rPr>
      </w:pPr>
    </w:p>
    <w:p w14:paraId="5251CE7C">
      <w:pPr>
        <w:spacing w:line="360" w:lineRule="auto"/>
        <w:rPr>
          <w:rFonts w:hint="eastAsia" w:ascii="宋体" w:hAnsi="宋体" w:eastAsia="宋体" w:cs="宋体"/>
          <w:color w:val="auto"/>
          <w:highlight w:val="none"/>
        </w:rPr>
      </w:pPr>
    </w:p>
    <w:p w14:paraId="720B9E32">
      <w:pPr>
        <w:widowControl/>
        <w:spacing w:line="360" w:lineRule="auto"/>
        <w:ind w:firstLine="600"/>
        <w:jc w:val="left"/>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p>
    <w:p w14:paraId="5AEECD51">
      <w:pPr>
        <w:widowControl/>
        <w:spacing w:line="360" w:lineRule="auto"/>
        <w:ind w:firstLine="600"/>
        <w:jc w:val="left"/>
        <w:rPr>
          <w:rFonts w:hint="eastAsia" w:ascii="宋体" w:hAnsi="宋体" w:eastAsia="宋体" w:cs="宋体"/>
          <w:color w:val="auto"/>
          <w:sz w:val="30"/>
          <w:szCs w:val="30"/>
          <w:highlight w:val="none"/>
          <w:lang w:bidi="ar"/>
        </w:rPr>
      </w:pPr>
    </w:p>
    <w:p w14:paraId="6326D918">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p>
    <w:p w14:paraId="144DC394">
      <w:pPr>
        <w:widowControl/>
        <w:spacing w:line="360" w:lineRule="auto"/>
        <w:ind w:firstLine="600"/>
        <w:jc w:val="left"/>
        <w:rPr>
          <w:rFonts w:hint="eastAsia" w:ascii="宋体" w:hAnsi="宋体" w:eastAsia="宋体" w:cs="宋体"/>
          <w:color w:val="auto"/>
          <w:sz w:val="30"/>
          <w:szCs w:val="30"/>
          <w:highlight w:val="none"/>
          <w:lang w:bidi="ar"/>
        </w:rPr>
      </w:pPr>
    </w:p>
    <w:p w14:paraId="7B587E18">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日</w:t>
      </w:r>
    </w:p>
    <w:p w14:paraId="255F9D80">
      <w:pPr>
        <w:widowControl/>
        <w:spacing w:line="360" w:lineRule="auto"/>
        <w:ind w:firstLine="602"/>
        <w:jc w:val="center"/>
        <w:rPr>
          <w:rFonts w:hint="eastAsia" w:ascii="宋体" w:hAnsi="宋体" w:eastAsia="宋体" w:cs="宋体"/>
          <w:b/>
          <w:bCs/>
          <w:color w:val="auto"/>
          <w:sz w:val="30"/>
          <w:szCs w:val="30"/>
          <w:highlight w:val="none"/>
          <w:lang w:bidi="ar"/>
        </w:rPr>
      </w:pPr>
    </w:p>
    <w:p w14:paraId="71EFC69C">
      <w:pPr>
        <w:spacing w:line="360" w:lineRule="auto"/>
        <w:rPr>
          <w:rFonts w:hint="eastAsia" w:ascii="宋体" w:hAnsi="宋体" w:eastAsia="宋体" w:cs="宋体"/>
          <w:b/>
          <w:bCs/>
          <w:color w:val="auto"/>
          <w:sz w:val="31"/>
          <w:szCs w:val="31"/>
          <w:highlight w:val="none"/>
          <w:lang w:bidi="ar"/>
        </w:rPr>
      </w:pPr>
    </w:p>
    <w:p w14:paraId="6B4A5909">
      <w:pPr>
        <w:pStyle w:val="203"/>
        <w:spacing w:line="360" w:lineRule="auto"/>
        <w:ind w:firstLine="480"/>
        <w:rPr>
          <w:rFonts w:hint="eastAsia" w:ascii="宋体" w:hAnsi="宋体" w:eastAsia="宋体" w:cs="宋体"/>
          <w:color w:val="auto"/>
          <w:highlight w:val="none"/>
        </w:rPr>
      </w:pPr>
    </w:p>
    <w:p w14:paraId="78F84782">
      <w:pPr>
        <w:widowControl/>
        <w:spacing w:line="360" w:lineRule="auto"/>
        <w:ind w:firstLine="622"/>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响应文件主要目录</w:t>
      </w:r>
    </w:p>
    <w:p w14:paraId="0879DE23">
      <w:pPr>
        <w:widowControl/>
        <w:spacing w:line="360" w:lineRule="auto"/>
        <w:ind w:firstLine="480"/>
        <w:jc w:val="center"/>
        <w:rPr>
          <w:rFonts w:hint="eastAsia" w:ascii="宋体" w:hAnsi="宋体" w:eastAsia="宋体" w:cs="宋体"/>
          <w:color w:val="auto"/>
          <w:highlight w:val="none"/>
        </w:rPr>
      </w:pPr>
      <w:r>
        <w:rPr>
          <w:rFonts w:hint="eastAsia" w:ascii="宋体" w:hAnsi="宋体" w:eastAsia="宋体" w:cs="宋体"/>
          <w:color w:val="auto"/>
          <w:sz w:val="24"/>
          <w:highlight w:val="none"/>
          <w:lang w:bidi="ar"/>
        </w:rPr>
        <w:t>(格式自定，</w:t>
      </w:r>
      <w:r>
        <w:rPr>
          <w:rFonts w:hint="eastAsia" w:ascii="宋体" w:hAnsi="宋体" w:eastAsia="宋体" w:cs="宋体"/>
          <w:b/>
          <w:bCs/>
          <w:color w:val="auto"/>
          <w:sz w:val="24"/>
          <w:highlight w:val="none"/>
          <w:lang w:bidi="ar"/>
        </w:rPr>
        <w:t>请标记页码</w:t>
      </w:r>
      <w:r>
        <w:rPr>
          <w:rFonts w:hint="eastAsia" w:ascii="宋体" w:hAnsi="宋体" w:eastAsia="宋体" w:cs="宋体"/>
          <w:color w:val="auto"/>
          <w:sz w:val="24"/>
          <w:highlight w:val="none"/>
          <w:lang w:bidi="ar"/>
        </w:rPr>
        <w:t>)</w:t>
      </w:r>
    </w:p>
    <w:p w14:paraId="1C8963FA">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p>
    <w:p w14:paraId="31C3C320">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2、开标一览表（首次磋商响应报价表）</w:t>
      </w:r>
    </w:p>
    <w:p w14:paraId="25F96E07">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3、已标价工程量清单</w:t>
      </w:r>
    </w:p>
    <w:p w14:paraId="735C611B">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4、政府采购政策</w:t>
      </w:r>
    </w:p>
    <w:p w14:paraId="52C9FD81">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p>
    <w:p w14:paraId="2BCB906D">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6、法定代表人身份证明(格式)，授权委托书(格式)</w:t>
      </w:r>
    </w:p>
    <w:p w14:paraId="2AF8E2D7">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7、商务条款偏离表</w:t>
      </w:r>
    </w:p>
    <w:p w14:paraId="0C34C93B">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8、技术标</w:t>
      </w:r>
    </w:p>
    <w:p w14:paraId="2F93B381">
      <w:pPr>
        <w:spacing w:line="360" w:lineRule="auto"/>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9、其他竞争性磋商文件要求与评标有关的所有资料</w:t>
      </w:r>
    </w:p>
    <w:p w14:paraId="1B635DB7">
      <w:pPr>
        <w:pStyle w:val="203"/>
        <w:spacing w:line="360" w:lineRule="auto"/>
        <w:ind w:firstLine="480"/>
        <w:rPr>
          <w:rFonts w:hint="eastAsia" w:ascii="宋体" w:hAnsi="宋体" w:eastAsia="宋体" w:cs="宋体"/>
          <w:color w:val="auto"/>
          <w:highlight w:val="none"/>
        </w:rPr>
      </w:pPr>
    </w:p>
    <w:p w14:paraId="5707E302">
      <w:pPr>
        <w:spacing w:line="360" w:lineRule="auto"/>
        <w:rPr>
          <w:rFonts w:hint="eastAsia" w:ascii="宋体" w:hAnsi="宋体" w:eastAsia="宋体" w:cs="宋体"/>
          <w:color w:val="auto"/>
          <w:highlight w:val="none"/>
        </w:rPr>
      </w:pPr>
    </w:p>
    <w:p w14:paraId="167650CA">
      <w:pPr>
        <w:pStyle w:val="203"/>
        <w:spacing w:line="360" w:lineRule="auto"/>
        <w:ind w:firstLine="480"/>
        <w:rPr>
          <w:rFonts w:hint="eastAsia" w:ascii="宋体" w:hAnsi="宋体" w:eastAsia="宋体" w:cs="宋体"/>
          <w:color w:val="auto"/>
          <w:highlight w:val="none"/>
        </w:rPr>
      </w:pPr>
    </w:p>
    <w:p w14:paraId="615E1C4A">
      <w:pPr>
        <w:spacing w:line="360" w:lineRule="auto"/>
        <w:rPr>
          <w:rFonts w:hint="eastAsia" w:ascii="宋体" w:hAnsi="宋体" w:eastAsia="宋体" w:cs="宋体"/>
          <w:color w:val="auto"/>
          <w:highlight w:val="none"/>
        </w:rPr>
      </w:pPr>
    </w:p>
    <w:p w14:paraId="0E02C047">
      <w:pPr>
        <w:pStyle w:val="203"/>
        <w:spacing w:line="360" w:lineRule="auto"/>
        <w:ind w:firstLine="480"/>
        <w:rPr>
          <w:rFonts w:hint="eastAsia" w:ascii="宋体" w:hAnsi="宋体" w:eastAsia="宋体" w:cs="宋体"/>
          <w:color w:val="auto"/>
          <w:highlight w:val="none"/>
        </w:rPr>
      </w:pPr>
    </w:p>
    <w:p w14:paraId="2A42F329">
      <w:pPr>
        <w:spacing w:line="360" w:lineRule="auto"/>
        <w:rPr>
          <w:rFonts w:hint="eastAsia" w:ascii="宋体" w:hAnsi="宋体" w:eastAsia="宋体" w:cs="宋体"/>
          <w:color w:val="auto"/>
          <w:highlight w:val="none"/>
        </w:rPr>
      </w:pPr>
    </w:p>
    <w:p w14:paraId="042D7F0B">
      <w:pPr>
        <w:pStyle w:val="203"/>
        <w:spacing w:line="360" w:lineRule="auto"/>
        <w:ind w:firstLine="480"/>
        <w:rPr>
          <w:rFonts w:hint="eastAsia" w:ascii="宋体" w:hAnsi="宋体" w:eastAsia="宋体" w:cs="宋体"/>
          <w:color w:val="auto"/>
          <w:highlight w:val="none"/>
        </w:rPr>
      </w:pPr>
    </w:p>
    <w:p w14:paraId="23D788DD">
      <w:pPr>
        <w:spacing w:line="360" w:lineRule="auto"/>
        <w:rPr>
          <w:rFonts w:hint="eastAsia" w:ascii="宋体" w:hAnsi="宋体" w:eastAsia="宋体" w:cs="宋体"/>
          <w:color w:val="auto"/>
          <w:highlight w:val="none"/>
        </w:rPr>
      </w:pPr>
    </w:p>
    <w:p w14:paraId="168EB569">
      <w:pPr>
        <w:pStyle w:val="203"/>
        <w:spacing w:line="360" w:lineRule="auto"/>
        <w:ind w:firstLine="480"/>
        <w:rPr>
          <w:rFonts w:hint="eastAsia" w:ascii="宋体" w:hAnsi="宋体" w:eastAsia="宋体" w:cs="宋体"/>
          <w:color w:val="auto"/>
          <w:highlight w:val="none"/>
        </w:rPr>
      </w:pPr>
    </w:p>
    <w:p w14:paraId="5278A316">
      <w:pPr>
        <w:spacing w:line="360" w:lineRule="auto"/>
        <w:rPr>
          <w:rFonts w:hint="eastAsia" w:ascii="宋体" w:hAnsi="宋体" w:eastAsia="宋体" w:cs="宋体"/>
          <w:color w:val="auto"/>
          <w:highlight w:val="none"/>
        </w:rPr>
      </w:pPr>
    </w:p>
    <w:p w14:paraId="6CF36BD4">
      <w:pPr>
        <w:pStyle w:val="203"/>
        <w:spacing w:line="360" w:lineRule="auto"/>
        <w:ind w:firstLine="480"/>
        <w:rPr>
          <w:rFonts w:hint="eastAsia" w:ascii="宋体" w:hAnsi="宋体" w:eastAsia="宋体" w:cs="宋体"/>
          <w:color w:val="auto"/>
          <w:highlight w:val="none"/>
        </w:rPr>
      </w:pPr>
    </w:p>
    <w:p w14:paraId="40C5B8F3">
      <w:pPr>
        <w:spacing w:line="360" w:lineRule="auto"/>
        <w:rPr>
          <w:rFonts w:hint="eastAsia" w:ascii="宋体" w:hAnsi="宋体" w:eastAsia="宋体" w:cs="宋体"/>
          <w:color w:val="auto"/>
          <w:highlight w:val="none"/>
        </w:rPr>
      </w:pPr>
    </w:p>
    <w:p w14:paraId="7F01FDBE">
      <w:pPr>
        <w:pStyle w:val="19"/>
        <w:spacing w:line="360" w:lineRule="auto"/>
        <w:rPr>
          <w:rFonts w:hint="eastAsia" w:ascii="宋体" w:hAnsi="宋体" w:eastAsia="宋体" w:cs="宋体"/>
          <w:color w:val="auto"/>
          <w:highlight w:val="none"/>
        </w:rPr>
      </w:pPr>
    </w:p>
    <w:p w14:paraId="279345E3">
      <w:pPr>
        <w:pStyle w:val="19"/>
        <w:spacing w:line="360" w:lineRule="auto"/>
        <w:rPr>
          <w:rFonts w:hint="eastAsia" w:ascii="宋体" w:hAnsi="宋体" w:eastAsia="宋体" w:cs="宋体"/>
          <w:color w:val="auto"/>
          <w:highlight w:val="none"/>
        </w:rPr>
      </w:pPr>
    </w:p>
    <w:p w14:paraId="59769E21">
      <w:pPr>
        <w:pStyle w:val="19"/>
        <w:spacing w:line="360" w:lineRule="auto"/>
        <w:rPr>
          <w:rFonts w:hint="eastAsia" w:ascii="宋体" w:hAnsi="宋体" w:eastAsia="宋体" w:cs="宋体"/>
          <w:color w:val="auto"/>
          <w:highlight w:val="none"/>
        </w:rPr>
      </w:pPr>
    </w:p>
    <w:p w14:paraId="74BD700A">
      <w:pPr>
        <w:widowControl/>
        <w:spacing w:line="360" w:lineRule="auto"/>
        <w:ind w:firstLine="622"/>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一、磋商响应函</w:t>
      </w:r>
    </w:p>
    <w:p w14:paraId="5A7FC6CA">
      <w:pPr>
        <w:keepNext w:val="0"/>
        <w:keepLines w:val="0"/>
        <w:pageBreakBefore w:val="0"/>
        <w:widowControl/>
        <w:spacing w:line="460" w:lineRule="exact"/>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eastAsia="zh-CN" w:bidi="ar"/>
        </w:rPr>
        <w:t>赣榆区</w:t>
      </w:r>
      <w:r>
        <w:rPr>
          <w:rFonts w:hint="eastAsia" w:ascii="宋体" w:hAnsi="宋体" w:eastAsia="宋体" w:cs="宋体"/>
          <w:color w:val="auto"/>
          <w:sz w:val="24"/>
          <w:highlight w:val="none"/>
          <w:u w:val="single"/>
          <w:lang w:val="en-US" w:eastAsia="zh-CN" w:bidi="ar"/>
        </w:rPr>
        <w:t>城西</w:t>
      </w:r>
      <w:r>
        <w:rPr>
          <w:rFonts w:hint="eastAsia" w:ascii="宋体" w:hAnsi="宋体" w:eastAsia="宋体" w:cs="宋体"/>
          <w:color w:val="auto"/>
          <w:sz w:val="24"/>
          <w:highlight w:val="none"/>
          <w:u w:val="single"/>
          <w:lang w:eastAsia="zh-CN" w:bidi="ar"/>
        </w:rPr>
        <w:t>镇人民政府</w:t>
      </w:r>
      <w:r>
        <w:rPr>
          <w:rFonts w:hint="eastAsia" w:ascii="宋体" w:hAnsi="宋体" w:eastAsia="宋体" w:cs="宋体"/>
          <w:color w:val="auto"/>
          <w:sz w:val="24"/>
          <w:highlight w:val="none"/>
          <w:u w:val="single"/>
          <w:lang w:bidi="ar"/>
        </w:rPr>
        <w:t xml:space="preserve"> </w:t>
      </w:r>
    </w:p>
    <w:p w14:paraId="033B6AB5">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p>
    <w:p w14:paraId="63601A8D">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p>
    <w:p w14:paraId="20587708">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p>
    <w:p w14:paraId="0EF2E755">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p>
    <w:p w14:paraId="36BDE127">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6E9FB855">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p>
    <w:p w14:paraId="66EA49D4">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p>
    <w:p w14:paraId="2BAD0034">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p>
    <w:p w14:paraId="59714AED">
      <w:pPr>
        <w:keepNext w:val="0"/>
        <w:keepLines w:val="0"/>
        <w:pageBreakBefore w:val="0"/>
        <w:widowControl/>
        <w:spacing w:line="460" w:lineRule="exact"/>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单位地址：</w:t>
      </w:r>
      <w:r>
        <w:rPr>
          <w:rFonts w:hint="eastAsia" w:ascii="宋体" w:hAnsi="宋体" w:eastAsia="宋体" w:cs="宋体"/>
          <w:color w:val="auto"/>
          <w:sz w:val="24"/>
          <w:highlight w:val="none"/>
          <w:u w:val="single"/>
          <w:lang w:bidi="ar"/>
        </w:rPr>
        <w:t xml:space="preserve">                                               </w:t>
      </w:r>
    </w:p>
    <w:p w14:paraId="23F40469">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E039333">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343A69DA">
      <w:pPr>
        <w:keepNext w:val="0"/>
        <w:keepLines w:val="0"/>
        <w:pageBreakBefore w:val="0"/>
        <w:widowControl/>
        <w:spacing w:line="460" w:lineRule="exact"/>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电话：</w:t>
      </w:r>
      <w:r>
        <w:rPr>
          <w:rFonts w:hint="eastAsia" w:ascii="宋体" w:hAnsi="宋体" w:eastAsia="宋体" w:cs="宋体"/>
          <w:color w:val="auto"/>
          <w:sz w:val="24"/>
          <w:highlight w:val="none"/>
          <w:u w:val="single"/>
          <w:lang w:bidi="ar"/>
        </w:rPr>
        <w:t xml:space="preserve">                                            </w:t>
      </w:r>
    </w:p>
    <w:p w14:paraId="0E166E4B">
      <w:pPr>
        <w:keepNext w:val="0"/>
        <w:keepLines w:val="0"/>
        <w:pageBreakBefore w:val="0"/>
        <w:widowControl/>
        <w:spacing w:line="460" w:lineRule="exact"/>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传真：</w:t>
      </w:r>
      <w:r>
        <w:rPr>
          <w:rFonts w:hint="eastAsia" w:ascii="宋体" w:hAnsi="宋体" w:eastAsia="宋体" w:cs="宋体"/>
          <w:color w:val="auto"/>
          <w:sz w:val="24"/>
          <w:highlight w:val="none"/>
          <w:u w:val="single"/>
          <w:lang w:bidi="ar"/>
        </w:rPr>
        <w:t xml:space="preserve">                                            </w:t>
      </w:r>
    </w:p>
    <w:p w14:paraId="1211B796">
      <w:pPr>
        <w:keepNext w:val="0"/>
        <w:keepLines w:val="0"/>
        <w:pageBreakBefore w:val="0"/>
        <w:widowControl/>
        <w:spacing w:line="460" w:lineRule="exact"/>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开户银行名称：</w:t>
      </w:r>
      <w:r>
        <w:rPr>
          <w:rFonts w:hint="eastAsia" w:ascii="宋体" w:hAnsi="宋体" w:eastAsia="宋体" w:cs="宋体"/>
          <w:color w:val="auto"/>
          <w:sz w:val="24"/>
          <w:highlight w:val="none"/>
          <w:u w:val="single"/>
          <w:lang w:bidi="ar"/>
        </w:rPr>
        <w:t xml:space="preserve">                                     </w:t>
      </w:r>
    </w:p>
    <w:p w14:paraId="563BFFA9">
      <w:pPr>
        <w:keepNext w:val="0"/>
        <w:keepLines w:val="0"/>
        <w:pageBreakBefore w:val="0"/>
        <w:widowControl/>
        <w:spacing w:line="460" w:lineRule="exact"/>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银行帐号：</w:t>
      </w:r>
      <w:r>
        <w:rPr>
          <w:rFonts w:hint="eastAsia" w:ascii="宋体" w:hAnsi="宋体" w:eastAsia="宋体" w:cs="宋体"/>
          <w:color w:val="auto"/>
          <w:sz w:val="24"/>
          <w:highlight w:val="none"/>
          <w:u w:val="single"/>
          <w:lang w:bidi="ar"/>
        </w:rPr>
        <w:t xml:space="preserve">                                        </w:t>
      </w:r>
    </w:p>
    <w:p w14:paraId="0A0913E0">
      <w:pPr>
        <w:keepNext w:val="0"/>
        <w:keepLines w:val="0"/>
        <w:pageBreakBefore w:val="0"/>
        <w:widowControl/>
        <w:spacing w:line="460" w:lineRule="exact"/>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开户行地址：</w:t>
      </w:r>
      <w:r>
        <w:rPr>
          <w:rFonts w:hint="eastAsia" w:ascii="宋体" w:hAnsi="宋体" w:eastAsia="宋体" w:cs="宋体"/>
          <w:color w:val="auto"/>
          <w:sz w:val="24"/>
          <w:highlight w:val="none"/>
          <w:u w:val="single"/>
          <w:lang w:bidi="ar"/>
        </w:rPr>
        <w:t xml:space="preserve">                                       </w:t>
      </w:r>
    </w:p>
    <w:p w14:paraId="23F92A64">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p>
    <w:p w14:paraId="17D2D001">
      <w:pPr>
        <w:pStyle w:val="203"/>
        <w:spacing w:line="360" w:lineRule="auto"/>
        <w:ind w:firstLine="480"/>
        <w:rPr>
          <w:rFonts w:hint="eastAsia" w:ascii="宋体" w:hAnsi="宋体" w:eastAsia="宋体" w:cs="宋体"/>
          <w:color w:val="auto"/>
          <w:szCs w:val="24"/>
          <w:highlight w:val="none"/>
          <w:lang w:bidi="ar"/>
        </w:rPr>
      </w:pPr>
    </w:p>
    <w:p w14:paraId="39FEC31C">
      <w:pPr>
        <w:rPr>
          <w:rFonts w:hint="eastAsia" w:ascii="宋体" w:hAnsi="宋体" w:eastAsia="宋体" w:cs="宋体"/>
          <w:color w:val="auto"/>
          <w:szCs w:val="24"/>
          <w:highlight w:val="none"/>
          <w:lang w:bidi="ar"/>
        </w:rPr>
      </w:pPr>
    </w:p>
    <w:p w14:paraId="5E21D67C">
      <w:pPr>
        <w:pStyle w:val="55"/>
        <w:rPr>
          <w:rFonts w:hint="eastAsia" w:ascii="宋体" w:hAnsi="宋体" w:eastAsia="宋体" w:cs="宋体"/>
          <w:color w:val="auto"/>
          <w:szCs w:val="24"/>
          <w:highlight w:val="none"/>
          <w:lang w:bidi="ar"/>
        </w:rPr>
      </w:pPr>
    </w:p>
    <w:p w14:paraId="37D3B909">
      <w:pPr>
        <w:rPr>
          <w:rFonts w:hint="eastAsia" w:ascii="宋体" w:hAnsi="宋体" w:eastAsia="宋体" w:cs="宋体"/>
          <w:color w:val="auto"/>
          <w:szCs w:val="24"/>
          <w:highlight w:val="none"/>
          <w:lang w:bidi="ar"/>
        </w:rPr>
      </w:pPr>
    </w:p>
    <w:p w14:paraId="77A8AAA4">
      <w:pPr>
        <w:pStyle w:val="55"/>
        <w:rPr>
          <w:rFonts w:hint="eastAsia" w:ascii="宋体" w:hAnsi="宋体" w:eastAsia="宋体" w:cs="宋体"/>
          <w:color w:val="auto"/>
          <w:szCs w:val="24"/>
          <w:highlight w:val="none"/>
          <w:lang w:bidi="ar"/>
        </w:rPr>
      </w:pPr>
    </w:p>
    <w:p w14:paraId="3C2829C0">
      <w:pPr>
        <w:rPr>
          <w:rFonts w:hint="eastAsia" w:ascii="宋体" w:hAnsi="宋体" w:eastAsia="宋体" w:cs="宋体"/>
          <w:color w:val="auto"/>
          <w:szCs w:val="24"/>
          <w:highlight w:val="none"/>
          <w:lang w:bidi="ar"/>
        </w:rPr>
      </w:pPr>
    </w:p>
    <w:p w14:paraId="42751846">
      <w:pPr>
        <w:pStyle w:val="55"/>
        <w:rPr>
          <w:rFonts w:hint="eastAsia" w:ascii="宋体" w:hAnsi="宋体" w:eastAsia="宋体" w:cs="宋体"/>
          <w:color w:val="auto"/>
          <w:highlight w:val="none"/>
        </w:rPr>
      </w:pPr>
    </w:p>
    <w:p w14:paraId="685772E6">
      <w:pPr>
        <w:widowControl/>
        <w:numPr>
          <w:ilvl w:val="0"/>
          <w:numId w:val="3"/>
        </w:numPr>
        <w:spacing w:line="360" w:lineRule="auto"/>
        <w:ind w:firstLine="622"/>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开标一览表（首次磋商响应报价表）</w:t>
      </w:r>
    </w:p>
    <w:tbl>
      <w:tblPr>
        <w:tblStyle w:val="39"/>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6"/>
        <w:gridCol w:w="6896"/>
      </w:tblGrid>
      <w:tr w14:paraId="03EAE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066" w:type="dxa"/>
            <w:noWrap w:val="0"/>
            <w:vAlign w:val="center"/>
          </w:tcPr>
          <w:p w14:paraId="6D24B03F">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 目</w:t>
            </w:r>
          </w:p>
          <w:p w14:paraId="26ECC721">
            <w:pPr>
              <w:spacing w:line="360" w:lineRule="auto"/>
              <w:jc w:val="center"/>
              <w:rPr>
                <w:rFonts w:hint="eastAsia" w:ascii="宋体" w:hAnsi="宋体" w:eastAsia="宋体" w:cs="宋体"/>
                <w:color w:val="auto"/>
                <w:sz w:val="24"/>
                <w:highlight w:val="none"/>
              </w:rPr>
            </w:pPr>
          </w:p>
        </w:tc>
        <w:tc>
          <w:tcPr>
            <w:tcW w:w="6896" w:type="dxa"/>
            <w:noWrap w:val="0"/>
          </w:tcPr>
          <w:p w14:paraId="6B1BEBC9">
            <w:pPr>
              <w:widowControl/>
              <w:spacing w:line="360" w:lineRule="auto"/>
              <w:ind w:firstLine="480"/>
              <w:jc w:val="left"/>
              <w:rPr>
                <w:rFonts w:hint="eastAsia" w:ascii="宋体" w:hAnsi="宋体" w:eastAsia="宋体" w:cs="宋体"/>
                <w:color w:val="auto"/>
                <w:sz w:val="24"/>
                <w:highlight w:val="none"/>
                <w:lang w:bidi="ar"/>
              </w:rPr>
            </w:pPr>
          </w:p>
          <w:p w14:paraId="36802C39">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p>
          <w:p w14:paraId="7FFF7426">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p>
          <w:p w14:paraId="59F1C1BA">
            <w:pPr>
              <w:spacing w:line="360" w:lineRule="auto"/>
              <w:rPr>
                <w:rFonts w:hint="eastAsia" w:ascii="宋体" w:hAnsi="宋体" w:eastAsia="宋体" w:cs="宋体"/>
                <w:color w:val="auto"/>
                <w:sz w:val="24"/>
                <w:highlight w:val="none"/>
              </w:rPr>
            </w:pPr>
          </w:p>
        </w:tc>
      </w:tr>
      <w:tr w14:paraId="5938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066" w:type="dxa"/>
            <w:noWrap w:val="0"/>
            <w:vAlign w:val="center"/>
          </w:tcPr>
          <w:p w14:paraId="15425CC3">
            <w:pPr>
              <w:widowControl/>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响应</w:t>
            </w:r>
          </w:p>
          <w:p w14:paraId="0D122AE5">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报价</w:t>
            </w:r>
          </w:p>
        </w:tc>
        <w:tc>
          <w:tcPr>
            <w:tcW w:w="6896" w:type="dxa"/>
            <w:noWrap w:val="0"/>
          </w:tcPr>
          <w:p w14:paraId="03B8E1E3">
            <w:pPr>
              <w:widowControl/>
              <w:spacing w:line="360" w:lineRule="auto"/>
              <w:ind w:firstLine="480"/>
              <w:jc w:val="left"/>
              <w:rPr>
                <w:rFonts w:hint="eastAsia" w:ascii="宋体" w:hAnsi="宋体" w:eastAsia="宋体" w:cs="宋体"/>
                <w:color w:val="auto"/>
                <w:sz w:val="24"/>
                <w:highlight w:val="none"/>
                <w:lang w:bidi="ar"/>
              </w:rPr>
            </w:pPr>
          </w:p>
          <w:p w14:paraId="37FA1DF9">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p>
          <w:p w14:paraId="0FC42CDF">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p>
          <w:p w14:paraId="377A1805">
            <w:pPr>
              <w:spacing w:line="360" w:lineRule="auto"/>
              <w:rPr>
                <w:rFonts w:hint="eastAsia" w:ascii="宋体" w:hAnsi="宋体" w:eastAsia="宋体" w:cs="宋体"/>
                <w:color w:val="auto"/>
                <w:sz w:val="24"/>
                <w:highlight w:val="none"/>
              </w:rPr>
            </w:pPr>
          </w:p>
        </w:tc>
      </w:tr>
      <w:tr w14:paraId="0971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066" w:type="dxa"/>
            <w:noWrap w:val="0"/>
            <w:vAlign w:val="center"/>
          </w:tcPr>
          <w:p w14:paraId="7F7B6CD0">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总工期</w:t>
            </w:r>
          </w:p>
        </w:tc>
        <w:tc>
          <w:tcPr>
            <w:tcW w:w="6896" w:type="dxa"/>
            <w:noWrap w:val="0"/>
          </w:tcPr>
          <w:p w14:paraId="0D2B9441">
            <w:pPr>
              <w:spacing w:line="360" w:lineRule="auto"/>
              <w:rPr>
                <w:rFonts w:hint="eastAsia" w:ascii="宋体" w:hAnsi="宋体" w:eastAsia="宋体" w:cs="宋体"/>
                <w:color w:val="auto"/>
                <w:sz w:val="24"/>
                <w:highlight w:val="none"/>
                <w:lang w:bidi="ar"/>
              </w:rPr>
            </w:pPr>
          </w:p>
          <w:p w14:paraId="4D293E33">
            <w:pPr>
              <w:spacing w:line="360" w:lineRule="auto"/>
              <w:ind w:firstLine="240"/>
              <w:rPr>
                <w:rFonts w:hint="eastAsia" w:ascii="宋体" w:hAnsi="宋体" w:eastAsia="宋体" w:cs="宋体"/>
                <w:color w:val="auto"/>
                <w:sz w:val="24"/>
                <w:highlight w:val="none"/>
              </w:rPr>
            </w:pPr>
          </w:p>
        </w:tc>
      </w:tr>
      <w:tr w14:paraId="551E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066" w:type="dxa"/>
            <w:noWrap w:val="0"/>
            <w:vAlign w:val="center"/>
          </w:tcPr>
          <w:p w14:paraId="533B0BE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质量标准：</w:t>
            </w:r>
          </w:p>
        </w:tc>
        <w:tc>
          <w:tcPr>
            <w:tcW w:w="6896" w:type="dxa"/>
            <w:noWrap w:val="0"/>
          </w:tcPr>
          <w:p w14:paraId="00308ACD">
            <w:pPr>
              <w:spacing w:line="360" w:lineRule="auto"/>
              <w:rPr>
                <w:rFonts w:hint="eastAsia" w:ascii="宋体" w:hAnsi="宋体" w:eastAsia="宋体" w:cs="宋体"/>
                <w:color w:val="auto"/>
                <w:sz w:val="24"/>
                <w:highlight w:val="none"/>
                <w:lang w:bidi="ar"/>
              </w:rPr>
            </w:pPr>
          </w:p>
        </w:tc>
      </w:tr>
      <w:tr w14:paraId="0C089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066" w:type="dxa"/>
            <w:noWrap w:val="0"/>
            <w:vAlign w:val="center"/>
          </w:tcPr>
          <w:p w14:paraId="417257AF">
            <w:pPr>
              <w:widowControl/>
              <w:spacing w:line="360" w:lineRule="auto"/>
              <w:ind w:firstLine="480"/>
              <w:jc w:val="center"/>
              <w:rPr>
                <w:rFonts w:hint="eastAsia" w:ascii="宋体" w:hAnsi="宋体" w:eastAsia="宋体" w:cs="宋体"/>
                <w:color w:val="auto"/>
                <w:sz w:val="24"/>
                <w:highlight w:val="none"/>
              </w:rPr>
            </w:pPr>
          </w:p>
          <w:p w14:paraId="7A5501B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p>
        </w:tc>
        <w:tc>
          <w:tcPr>
            <w:tcW w:w="6896" w:type="dxa"/>
            <w:noWrap w:val="0"/>
          </w:tcPr>
          <w:p w14:paraId="5B2D69A4">
            <w:pPr>
              <w:spacing w:line="360" w:lineRule="auto"/>
              <w:rPr>
                <w:rFonts w:hint="eastAsia" w:ascii="宋体" w:hAnsi="宋体" w:eastAsia="宋体" w:cs="宋体"/>
                <w:color w:val="auto"/>
                <w:sz w:val="24"/>
                <w:highlight w:val="none"/>
                <w:lang w:bidi="ar"/>
              </w:rPr>
            </w:pPr>
          </w:p>
        </w:tc>
      </w:tr>
    </w:tbl>
    <w:p w14:paraId="13CDAE6C">
      <w:pPr>
        <w:pStyle w:val="203"/>
        <w:spacing w:line="360" w:lineRule="auto"/>
        <w:ind w:firstLine="0"/>
        <w:rPr>
          <w:rFonts w:hint="eastAsia" w:ascii="宋体" w:hAnsi="宋体" w:eastAsia="宋体" w:cs="宋体"/>
          <w:color w:val="auto"/>
          <w:highlight w:val="none"/>
        </w:rPr>
      </w:pPr>
    </w:p>
    <w:p w14:paraId="0CF4341B">
      <w:pPr>
        <w:widowControl/>
        <w:spacing w:line="360" w:lineRule="auto"/>
        <w:jc w:val="left"/>
        <w:rPr>
          <w:rFonts w:hint="eastAsia" w:ascii="宋体" w:hAnsi="宋体" w:eastAsia="宋体" w:cs="宋体"/>
          <w:color w:val="auto"/>
          <w:sz w:val="24"/>
          <w:highlight w:val="none"/>
          <w:lang w:bidi="ar"/>
        </w:rPr>
      </w:pPr>
    </w:p>
    <w:p w14:paraId="23F12E6B">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磋商单位（盖章）：</w:t>
      </w:r>
      <w:r>
        <w:rPr>
          <w:rFonts w:hint="eastAsia" w:ascii="宋体" w:hAnsi="宋体" w:eastAsia="宋体" w:cs="宋体"/>
          <w:color w:val="auto"/>
          <w:sz w:val="24"/>
          <w:highlight w:val="none"/>
          <w:u w:val="single"/>
          <w:lang w:bidi="ar"/>
        </w:rPr>
        <w:t xml:space="preserve">                 </w:t>
      </w:r>
    </w:p>
    <w:p w14:paraId="542EA136">
      <w:pPr>
        <w:widowControl/>
        <w:spacing w:line="360" w:lineRule="auto"/>
        <w:jc w:val="left"/>
        <w:rPr>
          <w:rFonts w:hint="eastAsia" w:ascii="宋体" w:hAnsi="宋体" w:eastAsia="宋体" w:cs="宋体"/>
          <w:color w:val="auto"/>
          <w:sz w:val="24"/>
          <w:highlight w:val="none"/>
          <w:lang w:bidi="ar"/>
        </w:rPr>
      </w:pPr>
    </w:p>
    <w:p w14:paraId="1B700DCA">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法定代表人(授权代表)签名：</w:t>
      </w:r>
      <w:r>
        <w:rPr>
          <w:rFonts w:hint="eastAsia" w:ascii="宋体" w:hAnsi="宋体" w:eastAsia="宋体" w:cs="宋体"/>
          <w:color w:val="auto"/>
          <w:sz w:val="24"/>
          <w:highlight w:val="none"/>
          <w:u w:val="single"/>
          <w:lang w:bidi="ar"/>
        </w:rPr>
        <w:t xml:space="preserve">                 </w:t>
      </w:r>
    </w:p>
    <w:p w14:paraId="02F190C2">
      <w:pPr>
        <w:widowControl/>
        <w:spacing w:line="360" w:lineRule="auto"/>
        <w:ind w:firstLine="480"/>
        <w:jc w:val="left"/>
        <w:rPr>
          <w:rFonts w:hint="eastAsia" w:ascii="宋体" w:hAnsi="宋体" w:eastAsia="宋体" w:cs="宋体"/>
          <w:color w:val="auto"/>
          <w:sz w:val="24"/>
          <w:highlight w:val="none"/>
          <w:lang w:bidi="ar"/>
        </w:rPr>
      </w:pPr>
    </w:p>
    <w:p w14:paraId="0673D2CB">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注:①磋商报价应包括磋商文件所确定的采购范围的全部内容，但该</w:t>
      </w:r>
      <w:r>
        <w:rPr>
          <w:rFonts w:hint="eastAsia" w:ascii="宋体" w:hAnsi="宋体" w:eastAsia="宋体" w:cs="宋体"/>
          <w:b/>
          <w:bCs/>
          <w:color w:val="auto"/>
          <w:sz w:val="24"/>
          <w:highlight w:val="none"/>
          <w:lang w:bidi="ar"/>
        </w:rPr>
        <w:t>表报价非本次磋商的最后报价</w:t>
      </w:r>
      <w:r>
        <w:rPr>
          <w:rFonts w:hint="eastAsia" w:ascii="宋体" w:hAnsi="宋体" w:eastAsia="宋体" w:cs="宋体"/>
          <w:color w:val="auto"/>
          <w:sz w:val="24"/>
          <w:highlight w:val="none"/>
          <w:lang w:bidi="ar"/>
        </w:rPr>
        <w:t xml:space="preserve">。 </w:t>
      </w:r>
    </w:p>
    <w:p w14:paraId="5AFF711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②此表格式不得自行改动。</w:t>
      </w:r>
    </w:p>
    <w:p w14:paraId="0FE39AB4">
      <w:pPr>
        <w:pStyle w:val="22"/>
        <w:shd w:val="clear" w:color="auto" w:fill="FFFFFF"/>
        <w:spacing w:line="360" w:lineRule="auto"/>
        <w:jc w:val="center"/>
        <w:rPr>
          <w:rFonts w:hint="eastAsia" w:ascii="宋体" w:hAnsi="宋体" w:eastAsia="宋体" w:cs="宋体"/>
          <w:b/>
          <w:bCs/>
          <w:color w:val="auto"/>
          <w:sz w:val="31"/>
          <w:szCs w:val="31"/>
          <w:highlight w:val="none"/>
          <w:lang w:bidi="ar"/>
        </w:rPr>
      </w:pPr>
    </w:p>
    <w:p w14:paraId="54D92D4D">
      <w:pPr>
        <w:pStyle w:val="22"/>
        <w:numPr>
          <w:ilvl w:val="0"/>
          <w:numId w:val="4"/>
        </w:numPr>
        <w:shd w:val="clear" w:color="auto" w:fill="FFFFFF"/>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工程量清单与报价表</w:t>
      </w:r>
    </w:p>
    <w:p w14:paraId="217F6B2B">
      <w:pPr>
        <w:widowControl/>
        <w:spacing w:line="360" w:lineRule="auto"/>
        <w:jc w:val="left"/>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p>
    <w:p w14:paraId="4F8B7C0D">
      <w:pPr>
        <w:widowControl/>
        <w:spacing w:line="360" w:lineRule="auto"/>
        <w:ind w:left="420"/>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四、政府采购政策</w:t>
      </w:r>
    </w:p>
    <w:p w14:paraId="0C435E48">
      <w:pPr>
        <w:widowControl/>
        <w:spacing w:line="360" w:lineRule="auto"/>
        <w:ind w:firstLine="720"/>
        <w:jc w:val="center"/>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中小企业声明函（格式）</w:t>
      </w:r>
    </w:p>
    <w:p w14:paraId="0F86D561">
      <w:pPr>
        <w:widowControl/>
        <w:spacing w:line="360" w:lineRule="auto"/>
        <w:ind w:firstLine="480"/>
        <w:jc w:val="left"/>
        <w:rPr>
          <w:rFonts w:hint="eastAsia" w:ascii="宋体" w:hAnsi="宋体" w:eastAsia="宋体" w:cs="宋体"/>
          <w:color w:val="auto"/>
          <w:sz w:val="24"/>
          <w:highlight w:val="none"/>
          <w:lang w:bidi="ar"/>
        </w:rPr>
      </w:pPr>
    </w:p>
    <w:p w14:paraId="0F26497E">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p>
    <w:p w14:paraId="0C2DF4F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（企业名称）</w:t>
      </w:r>
      <w:r>
        <w:rPr>
          <w:rFonts w:hint="eastAsia" w:ascii="宋体" w:hAnsi="宋体" w:eastAsia="宋体" w:cs="宋体"/>
          <w:color w:val="auto"/>
          <w:sz w:val="24"/>
          <w:highlight w:val="none"/>
          <w:lang w:bidi="ar"/>
        </w:rPr>
        <w:t>，从业人员人，营业收入为万元，资产总额为万元，属于</w:t>
      </w:r>
      <w:r>
        <w:rPr>
          <w:rFonts w:hint="eastAsia" w:ascii="宋体" w:hAnsi="宋体" w:eastAsia="宋体" w:cs="宋体"/>
          <w:color w:val="auto"/>
          <w:sz w:val="24"/>
          <w:highlight w:val="none"/>
          <w:u w:val="single"/>
          <w:lang w:bidi="ar"/>
        </w:rPr>
        <w:t>（中型企业、小型企业、微型企业）</w:t>
      </w:r>
      <w:r>
        <w:rPr>
          <w:rFonts w:hint="eastAsia" w:ascii="宋体" w:hAnsi="宋体" w:eastAsia="宋体" w:cs="宋体"/>
          <w:color w:val="auto"/>
          <w:sz w:val="24"/>
          <w:highlight w:val="none"/>
          <w:lang w:bidi="ar"/>
        </w:rPr>
        <w:t xml:space="preserve">； </w:t>
      </w:r>
    </w:p>
    <w:p w14:paraId="3101B2F5">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p>
    <w:p w14:paraId="1E64F6F1">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p>
    <w:p w14:paraId="62881BB6">
      <w:pPr>
        <w:widowControl/>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3E4F42AF">
      <w:pPr>
        <w:widowControl/>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日 期：</w:t>
      </w:r>
      <w:r>
        <w:rPr>
          <w:rFonts w:hint="eastAsia" w:ascii="宋体" w:hAnsi="宋体" w:eastAsia="宋体" w:cs="宋体"/>
          <w:color w:val="auto"/>
          <w:sz w:val="24"/>
          <w:highlight w:val="none"/>
          <w:u w:val="single"/>
          <w:lang w:bidi="ar"/>
        </w:rPr>
        <w:t xml:space="preserve">                     </w:t>
      </w:r>
    </w:p>
    <w:p w14:paraId="3876D76A">
      <w:pPr>
        <w:widowControl/>
        <w:spacing w:line="360" w:lineRule="auto"/>
        <w:ind w:firstLine="482"/>
        <w:jc w:val="left"/>
        <w:rPr>
          <w:rFonts w:hint="eastAsia" w:ascii="宋体" w:hAnsi="宋体" w:eastAsia="宋体" w:cs="宋体"/>
          <w:b/>
          <w:bCs/>
          <w:color w:val="auto"/>
          <w:sz w:val="24"/>
          <w:highlight w:val="none"/>
          <w:lang w:bidi="ar"/>
        </w:rPr>
      </w:pPr>
    </w:p>
    <w:p w14:paraId="23232747">
      <w:pPr>
        <w:widowControl/>
        <w:spacing w:line="360" w:lineRule="auto"/>
        <w:ind w:firstLine="482"/>
        <w:jc w:val="left"/>
        <w:rPr>
          <w:rFonts w:hint="eastAsia" w:ascii="宋体" w:hAnsi="宋体" w:eastAsia="宋体" w:cs="宋体"/>
          <w:b/>
          <w:bCs/>
          <w:color w:val="auto"/>
          <w:sz w:val="24"/>
          <w:highlight w:val="none"/>
          <w:lang w:bidi="ar"/>
        </w:rPr>
      </w:pPr>
    </w:p>
    <w:p w14:paraId="0007EB88">
      <w:pPr>
        <w:widowControl/>
        <w:spacing w:line="360" w:lineRule="auto"/>
        <w:ind w:firstLine="482"/>
        <w:jc w:val="left"/>
        <w:rPr>
          <w:rFonts w:hint="eastAsia" w:ascii="宋体" w:hAnsi="宋体" w:eastAsia="宋体" w:cs="宋体"/>
          <w:b/>
          <w:bCs/>
          <w:color w:val="auto"/>
          <w:sz w:val="24"/>
          <w:highlight w:val="none"/>
          <w:lang w:bidi="ar"/>
        </w:rPr>
      </w:pPr>
    </w:p>
    <w:p w14:paraId="5242E807">
      <w:pPr>
        <w:widowControl/>
        <w:spacing w:line="360" w:lineRule="auto"/>
        <w:ind w:firstLine="4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73B2F0FB">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p>
    <w:p w14:paraId="0326D280">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p>
    <w:p w14:paraId="69984DB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3、成交供应商的《中小企业声明函》随成交结果公开。</w:t>
      </w:r>
    </w:p>
    <w:p w14:paraId="06ACE815">
      <w:pPr>
        <w:pStyle w:val="203"/>
        <w:spacing w:line="360" w:lineRule="auto"/>
        <w:ind w:firstLine="480"/>
        <w:rPr>
          <w:rFonts w:hint="eastAsia" w:ascii="宋体" w:hAnsi="宋体" w:eastAsia="宋体" w:cs="宋体"/>
          <w:color w:val="auto"/>
          <w:szCs w:val="24"/>
          <w:highlight w:val="none"/>
          <w:lang w:bidi="ar"/>
        </w:rPr>
      </w:pPr>
    </w:p>
    <w:p w14:paraId="2FE3FF41">
      <w:pPr>
        <w:spacing w:line="360" w:lineRule="auto"/>
        <w:rPr>
          <w:rFonts w:hint="eastAsia" w:ascii="宋体" w:hAnsi="宋体" w:eastAsia="宋体" w:cs="宋体"/>
          <w:color w:val="auto"/>
          <w:sz w:val="24"/>
          <w:highlight w:val="none"/>
          <w:lang w:bidi="ar"/>
        </w:rPr>
      </w:pPr>
    </w:p>
    <w:p w14:paraId="58CA0913">
      <w:pPr>
        <w:pStyle w:val="203"/>
        <w:spacing w:line="360" w:lineRule="auto"/>
        <w:ind w:firstLine="480"/>
        <w:rPr>
          <w:rFonts w:hint="eastAsia" w:ascii="宋体" w:hAnsi="宋体" w:eastAsia="宋体" w:cs="宋体"/>
          <w:color w:val="auto"/>
          <w:szCs w:val="24"/>
          <w:highlight w:val="none"/>
          <w:lang w:bidi="ar"/>
        </w:rPr>
      </w:pPr>
    </w:p>
    <w:p w14:paraId="744DA224">
      <w:pPr>
        <w:rPr>
          <w:rFonts w:hint="eastAsia" w:ascii="宋体" w:hAnsi="宋体" w:eastAsia="宋体" w:cs="宋体"/>
          <w:color w:val="auto"/>
          <w:szCs w:val="24"/>
          <w:highlight w:val="none"/>
          <w:lang w:bidi="ar"/>
        </w:rPr>
      </w:pPr>
    </w:p>
    <w:p w14:paraId="5557E8B1">
      <w:pPr>
        <w:rPr>
          <w:rFonts w:hint="eastAsia" w:ascii="宋体" w:hAnsi="宋体" w:eastAsia="宋体" w:cs="宋体"/>
          <w:color w:val="auto"/>
          <w:szCs w:val="24"/>
          <w:highlight w:val="none"/>
          <w:lang w:bidi="ar"/>
        </w:rPr>
      </w:pPr>
    </w:p>
    <w:p w14:paraId="663925A3">
      <w:pPr>
        <w:rPr>
          <w:rFonts w:hint="eastAsia" w:ascii="宋体" w:hAnsi="宋体" w:eastAsia="宋体" w:cs="宋体"/>
          <w:color w:val="auto"/>
          <w:szCs w:val="24"/>
          <w:highlight w:val="none"/>
          <w:lang w:bidi="ar"/>
        </w:rPr>
      </w:pPr>
    </w:p>
    <w:p w14:paraId="392FB97A">
      <w:pPr>
        <w:spacing w:line="360" w:lineRule="auto"/>
        <w:rPr>
          <w:rFonts w:hint="eastAsia" w:ascii="宋体" w:hAnsi="宋体" w:eastAsia="宋体" w:cs="宋体"/>
          <w:color w:val="auto"/>
          <w:sz w:val="24"/>
          <w:highlight w:val="none"/>
          <w:lang w:bidi="ar"/>
        </w:rPr>
      </w:pPr>
    </w:p>
    <w:p w14:paraId="380A5737">
      <w:pPr>
        <w:pStyle w:val="203"/>
        <w:spacing w:line="360" w:lineRule="auto"/>
        <w:ind w:firstLine="480"/>
        <w:rPr>
          <w:rFonts w:hint="eastAsia" w:ascii="宋体" w:hAnsi="宋体" w:eastAsia="宋体" w:cs="宋体"/>
          <w:color w:val="auto"/>
          <w:szCs w:val="24"/>
          <w:highlight w:val="none"/>
          <w:lang w:bidi="ar"/>
        </w:rPr>
      </w:pPr>
    </w:p>
    <w:p w14:paraId="1C70D8E4">
      <w:pPr>
        <w:spacing w:line="360" w:lineRule="auto"/>
        <w:rPr>
          <w:rFonts w:hint="eastAsia" w:ascii="宋体" w:hAnsi="宋体" w:eastAsia="宋体" w:cs="宋体"/>
          <w:color w:val="auto"/>
          <w:sz w:val="24"/>
          <w:highlight w:val="none"/>
          <w:lang w:bidi="ar"/>
        </w:rPr>
      </w:pPr>
    </w:p>
    <w:p w14:paraId="61337FBF">
      <w:pPr>
        <w:widowControl/>
        <w:spacing w:line="360" w:lineRule="auto"/>
        <w:ind w:firstLine="622"/>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残疾人福利性单位声明函（格式）</w:t>
      </w:r>
    </w:p>
    <w:p w14:paraId="6156F997">
      <w:pPr>
        <w:widowControl/>
        <w:spacing w:line="360" w:lineRule="auto"/>
        <w:ind w:firstLine="480"/>
        <w:jc w:val="left"/>
        <w:rPr>
          <w:rFonts w:hint="eastAsia" w:ascii="宋体" w:hAnsi="宋体" w:eastAsia="宋体" w:cs="宋体"/>
          <w:color w:val="auto"/>
          <w:sz w:val="24"/>
          <w:highlight w:val="none"/>
          <w:lang w:bidi="ar"/>
        </w:rPr>
      </w:pPr>
    </w:p>
    <w:p w14:paraId="63A6535A">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205788B9">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p>
    <w:p w14:paraId="737CB549">
      <w:pPr>
        <w:widowControl/>
        <w:spacing w:line="36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3B42C03A">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785FBE6B">
      <w:pPr>
        <w:widowControl/>
        <w:spacing w:line="360" w:lineRule="auto"/>
        <w:ind w:firstLine="482"/>
        <w:jc w:val="left"/>
        <w:rPr>
          <w:rFonts w:hint="eastAsia" w:ascii="宋体" w:hAnsi="宋体" w:eastAsia="宋体" w:cs="宋体"/>
          <w:b/>
          <w:bCs/>
          <w:color w:val="auto"/>
          <w:sz w:val="24"/>
          <w:highlight w:val="none"/>
          <w:lang w:bidi="ar"/>
        </w:rPr>
      </w:pPr>
    </w:p>
    <w:p w14:paraId="180F88FA">
      <w:pPr>
        <w:widowControl/>
        <w:spacing w:line="360" w:lineRule="auto"/>
        <w:ind w:firstLine="482"/>
        <w:jc w:val="left"/>
        <w:rPr>
          <w:rFonts w:hint="eastAsia" w:ascii="宋体" w:hAnsi="宋体" w:eastAsia="宋体" w:cs="宋体"/>
          <w:b/>
          <w:bCs/>
          <w:color w:val="auto"/>
          <w:sz w:val="24"/>
          <w:highlight w:val="none"/>
          <w:lang w:bidi="ar"/>
        </w:rPr>
      </w:pPr>
    </w:p>
    <w:p w14:paraId="3EBE8AD9">
      <w:pPr>
        <w:widowControl/>
        <w:spacing w:line="360" w:lineRule="auto"/>
        <w:ind w:firstLine="482"/>
        <w:jc w:val="left"/>
        <w:rPr>
          <w:rFonts w:hint="eastAsia" w:ascii="宋体" w:hAnsi="宋体" w:eastAsia="宋体" w:cs="宋体"/>
          <w:b/>
          <w:bCs/>
          <w:color w:val="auto"/>
          <w:sz w:val="24"/>
          <w:highlight w:val="none"/>
          <w:lang w:bidi="ar"/>
        </w:rPr>
      </w:pPr>
    </w:p>
    <w:p w14:paraId="23ABBC40">
      <w:pPr>
        <w:widowControl/>
        <w:spacing w:line="360" w:lineRule="auto"/>
        <w:ind w:firstLine="482"/>
        <w:jc w:val="left"/>
        <w:rPr>
          <w:rFonts w:hint="eastAsia" w:ascii="宋体" w:hAnsi="宋体" w:eastAsia="宋体" w:cs="宋体"/>
          <w:b/>
          <w:bCs/>
          <w:color w:val="auto"/>
          <w:sz w:val="24"/>
          <w:highlight w:val="none"/>
          <w:lang w:bidi="ar"/>
        </w:rPr>
      </w:pPr>
    </w:p>
    <w:p w14:paraId="3AD155C4">
      <w:pPr>
        <w:widowControl/>
        <w:spacing w:line="360" w:lineRule="auto"/>
        <w:ind w:firstLine="482"/>
        <w:jc w:val="left"/>
        <w:rPr>
          <w:rFonts w:hint="eastAsia" w:ascii="宋体" w:hAnsi="宋体" w:eastAsia="宋体" w:cs="宋体"/>
          <w:b/>
          <w:bCs/>
          <w:color w:val="auto"/>
          <w:sz w:val="24"/>
          <w:highlight w:val="none"/>
          <w:lang w:bidi="ar"/>
        </w:rPr>
      </w:pPr>
    </w:p>
    <w:p w14:paraId="50CBB6BE">
      <w:pPr>
        <w:widowControl/>
        <w:spacing w:line="360" w:lineRule="auto"/>
        <w:ind w:firstLine="4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70AD7CB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p>
    <w:p w14:paraId="1828E949">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lang w:bidi="ar"/>
        </w:rPr>
        <w:t>2、</w:t>
      </w:r>
      <w:r>
        <w:rPr>
          <w:rFonts w:hint="eastAsia" w:ascii="宋体" w:hAnsi="宋体" w:eastAsia="宋体" w:cs="宋体"/>
          <w:color w:val="auto"/>
          <w:sz w:val="24"/>
          <w:highlight w:val="none"/>
          <w:lang w:bidi="ar"/>
        </w:rPr>
        <w:t>成交供应商的《残疾人福利性单位声明函》随成交结果公开。</w:t>
      </w:r>
    </w:p>
    <w:p w14:paraId="1D0463BB">
      <w:pPr>
        <w:widowControl/>
        <w:spacing w:line="360" w:lineRule="auto"/>
        <w:ind w:firstLine="622"/>
        <w:jc w:val="left"/>
        <w:rPr>
          <w:rFonts w:hint="eastAsia" w:ascii="宋体" w:hAnsi="宋体" w:eastAsia="宋体" w:cs="宋体"/>
          <w:b/>
          <w:bCs/>
          <w:color w:val="auto"/>
          <w:sz w:val="31"/>
          <w:szCs w:val="31"/>
          <w:highlight w:val="none"/>
          <w:lang w:bidi="ar"/>
        </w:rPr>
      </w:pPr>
    </w:p>
    <w:p w14:paraId="289D8BB9">
      <w:pPr>
        <w:widowControl/>
        <w:spacing w:line="360" w:lineRule="auto"/>
        <w:ind w:firstLine="622"/>
        <w:jc w:val="left"/>
        <w:rPr>
          <w:rFonts w:hint="eastAsia" w:ascii="宋体" w:hAnsi="宋体" w:eastAsia="宋体" w:cs="宋体"/>
          <w:b/>
          <w:bCs/>
          <w:color w:val="auto"/>
          <w:sz w:val="31"/>
          <w:szCs w:val="31"/>
          <w:highlight w:val="none"/>
          <w:lang w:bidi="ar"/>
        </w:rPr>
      </w:pPr>
    </w:p>
    <w:p w14:paraId="5F593FF8">
      <w:pPr>
        <w:widowControl/>
        <w:spacing w:line="360" w:lineRule="auto"/>
        <w:ind w:firstLine="622"/>
        <w:jc w:val="left"/>
        <w:rPr>
          <w:rFonts w:hint="eastAsia" w:ascii="宋体" w:hAnsi="宋体" w:eastAsia="宋体" w:cs="宋体"/>
          <w:b/>
          <w:bCs/>
          <w:color w:val="auto"/>
          <w:sz w:val="31"/>
          <w:szCs w:val="31"/>
          <w:highlight w:val="none"/>
          <w:lang w:bidi="ar"/>
        </w:rPr>
      </w:pPr>
    </w:p>
    <w:p w14:paraId="42A1826E">
      <w:pPr>
        <w:pStyle w:val="19"/>
        <w:spacing w:line="360" w:lineRule="auto"/>
        <w:rPr>
          <w:rFonts w:hint="eastAsia" w:ascii="宋体" w:hAnsi="宋体" w:eastAsia="宋体" w:cs="宋体"/>
          <w:color w:val="auto"/>
          <w:highlight w:val="none"/>
        </w:rPr>
      </w:pPr>
    </w:p>
    <w:p w14:paraId="3D19AE70">
      <w:pPr>
        <w:widowControl/>
        <w:spacing w:line="360" w:lineRule="auto"/>
        <w:ind w:firstLine="622"/>
        <w:jc w:val="left"/>
        <w:rPr>
          <w:rFonts w:hint="eastAsia" w:ascii="宋体" w:hAnsi="宋体" w:eastAsia="宋体" w:cs="宋体"/>
          <w:b/>
          <w:bCs/>
          <w:color w:val="auto"/>
          <w:sz w:val="31"/>
          <w:szCs w:val="31"/>
          <w:highlight w:val="none"/>
          <w:lang w:bidi="ar"/>
        </w:rPr>
      </w:pPr>
    </w:p>
    <w:p w14:paraId="6E467DB8">
      <w:pPr>
        <w:widowControl/>
        <w:spacing w:line="360" w:lineRule="auto"/>
        <w:ind w:firstLine="622"/>
        <w:jc w:val="center"/>
        <w:rPr>
          <w:rFonts w:hint="eastAsia" w:ascii="宋体" w:hAnsi="宋体" w:eastAsia="宋体" w:cs="宋体"/>
          <w:i/>
          <w:color w:val="auto"/>
          <w:sz w:val="28"/>
          <w:szCs w:val="28"/>
          <w:highlight w:val="none"/>
          <w:u w:val="single"/>
          <w:lang w:eastAsia="zh-CN"/>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sz w:val="31"/>
          <w:szCs w:val="31"/>
          <w:highlight w:val="none"/>
          <w:lang w:bidi="ar"/>
        </w:rPr>
        <w:t>关于符合本国产品标准的声明函</w:t>
      </w:r>
      <w:r>
        <w:rPr>
          <w:rFonts w:hint="eastAsia" w:ascii="宋体" w:hAnsi="宋体" w:eastAsia="宋体" w:cs="宋体"/>
          <w:b/>
          <w:bCs/>
          <w:sz w:val="31"/>
          <w:szCs w:val="31"/>
          <w:highlight w:val="none"/>
          <w:lang w:eastAsia="zh-CN" w:bidi="ar"/>
        </w:rPr>
        <w:t>（</w:t>
      </w:r>
      <w:r>
        <w:rPr>
          <w:rFonts w:hint="eastAsia" w:ascii="宋体" w:hAnsi="宋体" w:eastAsia="宋体" w:cs="宋体"/>
          <w:b/>
          <w:bCs/>
          <w:sz w:val="31"/>
          <w:szCs w:val="31"/>
          <w:highlight w:val="none"/>
          <w:lang w:val="en-US" w:eastAsia="zh-CN" w:bidi="ar"/>
        </w:rPr>
        <w:t>格式</w:t>
      </w:r>
      <w:r>
        <w:rPr>
          <w:rFonts w:hint="eastAsia" w:ascii="宋体" w:hAnsi="宋体" w:eastAsia="宋体" w:cs="宋体"/>
          <w:b/>
          <w:bCs/>
          <w:sz w:val="31"/>
          <w:szCs w:val="31"/>
          <w:highlight w:val="none"/>
          <w:lang w:eastAsia="zh-CN" w:bidi="ar"/>
        </w:rPr>
        <w:t>）</w:t>
      </w:r>
    </w:p>
    <w:p w14:paraId="7AD12D39">
      <w:pPr>
        <w:spacing w:before="0" w:beforeAutospacing="0" w:after="0" w:afterAutospacing="0" w:line="360" w:lineRule="auto"/>
        <w:ind w:firstLine="420"/>
        <w:jc w:val="left"/>
        <w:rPr>
          <w:rFonts w:hint="eastAsia" w:ascii="宋体" w:hAnsi="宋体" w:eastAsia="宋体" w:cs="宋体"/>
          <w:color w:val="auto"/>
          <w:szCs w:val="24"/>
          <w:highlight w:val="none"/>
          <w:lang w:val="en-US" w:eastAsia="zh-CN" w:bidi="ar-SA"/>
        </w:rPr>
      </w:pPr>
    </w:p>
    <w:p w14:paraId="16C07FCC">
      <w:pPr>
        <w:spacing w:before="0" w:beforeAutospacing="0" w:after="0" w:afterAutospacing="0" w:line="360" w:lineRule="auto"/>
        <w:ind w:firstLine="420"/>
        <w:jc w:val="left"/>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655D19E8">
      <w:pPr>
        <w:widowControl w:val="0"/>
        <w:spacing w:before="30" w:beforeAutospacing="0" w:after="3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1"/>
          <w:szCs w:val="24"/>
          <w:highlight w:val="none"/>
          <w:u w:val="single"/>
          <w:shd w:val="clear" w:color="auto" w:fill="FFFFFF"/>
          <w:lang w:val="en-US" w:eastAsia="zh-CN" w:bidi="ar-SA"/>
        </w:rPr>
        <w:t>（厂名）</w:t>
      </w:r>
      <w:r>
        <w:rPr>
          <w:rFonts w:hint="eastAsia" w:ascii="宋体" w:hAnsi="宋体" w:eastAsia="宋体" w:cs="宋体"/>
          <w:i w:val="0"/>
          <w:color w:val="auto"/>
          <w:sz w:val="21"/>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1"/>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2670BB89">
      <w:pPr>
        <w:widowControl w:val="0"/>
        <w:spacing w:before="30" w:beforeAutospacing="0" w:after="3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1"/>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1"/>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23A9AFAF">
      <w:pPr>
        <w:widowControl w:val="0"/>
        <w:spacing w:before="30" w:beforeAutospacing="0" w:after="3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5E1D490C">
      <w:pPr>
        <w:widowControl w:val="0"/>
        <w:spacing w:before="30" w:beforeAutospacing="0" w:after="30" w:afterAutospacing="0"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4102BD90">
      <w:pPr>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p>
    <w:p w14:paraId="65BDD94F">
      <w:pPr>
        <w:widowControl w:val="0"/>
        <w:spacing w:before="30" w:beforeAutospacing="0" w:after="30" w:afterAutospacing="0" w:line="360" w:lineRule="auto"/>
        <w:ind w:right="480"/>
        <w:jc w:val="lef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p>
    <w:p w14:paraId="67A171C4">
      <w:pPr>
        <w:widowControl w:val="0"/>
        <w:spacing w:before="30" w:beforeAutospacing="0" w:after="30" w:afterAutospacing="0" w:line="360" w:lineRule="auto"/>
        <w:ind w:right="480"/>
        <w:jc w:val="lef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日期：　   年　  月　  日         </w:t>
      </w:r>
    </w:p>
    <w:p w14:paraId="586A7162">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1.产品如有型号，请在“产品名称”栏一并填写。</w:t>
      </w:r>
    </w:p>
    <w:p w14:paraId="3871DB30">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48360E3E">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0C99AC62">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1DEFE3D2">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4843325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6.用斜线划除的地方无需填写。</w:t>
      </w:r>
    </w:p>
    <w:p w14:paraId="2EB3951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7.请投标人如实填写，如填写有误，将承担一切不利后果。</w:t>
      </w:r>
    </w:p>
    <w:p w14:paraId="4F5EADF2">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8.投标人提供虚假《声明函》、虚假证明文件谋取中标的，依照《中华人民共和国政府采购法》等法律法规规定追究相应责任。</w:t>
      </w:r>
    </w:p>
    <w:p w14:paraId="17AD3841">
      <w:pPr>
        <w:rPr>
          <w:rFonts w:hint="eastAsia"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9.</w:t>
      </w:r>
      <w:r>
        <w:rPr>
          <w:rFonts w:hint="eastAsia" w:ascii="宋体" w:hAnsi="宋体" w:eastAsia="宋体" w:cs="宋体"/>
          <w:color w:val="auto"/>
          <w:sz w:val="24"/>
          <w:szCs w:val="24"/>
          <w:highlight w:val="none"/>
          <w:lang w:val="en-US" w:eastAsia="zh-CN" w:bidi="ar-SA"/>
        </w:rPr>
        <w:t>中标人的《声明函》或有关证明文件随中标结果公开，接受社会监督</w:t>
      </w:r>
    </w:p>
    <w:p w14:paraId="7C93FF63">
      <w:pPr>
        <w:widowControl/>
        <w:spacing w:line="360" w:lineRule="auto"/>
        <w:jc w:val="center"/>
        <w:rPr>
          <w:rFonts w:hint="eastAsia" w:ascii="宋体" w:hAnsi="宋体" w:eastAsia="宋体" w:cs="宋体"/>
          <w:b/>
          <w:bCs/>
          <w:color w:val="auto"/>
          <w:sz w:val="31"/>
          <w:szCs w:val="31"/>
          <w:highlight w:val="none"/>
          <w:lang w:bidi="ar"/>
        </w:rPr>
      </w:pPr>
    </w:p>
    <w:p w14:paraId="302DCDD1">
      <w:pPr>
        <w:rPr>
          <w:rFonts w:hint="eastAsia" w:ascii="宋体" w:hAnsi="宋体" w:eastAsia="宋体" w:cs="宋体"/>
          <w:b/>
          <w:bCs/>
          <w:color w:val="auto"/>
          <w:sz w:val="31"/>
          <w:szCs w:val="31"/>
          <w:highlight w:val="none"/>
          <w:lang w:bidi="ar"/>
        </w:rPr>
      </w:pPr>
    </w:p>
    <w:p w14:paraId="24710234">
      <w:pPr>
        <w:widowControl/>
        <w:spacing w:line="360" w:lineRule="auto"/>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五、资格审查材料</w:t>
      </w:r>
    </w:p>
    <w:p w14:paraId="4E63DE5B">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eastAsia="zh-CN" w:bidi="ar"/>
        </w:rPr>
        <w:t>（</w:t>
      </w:r>
      <w:r>
        <w:rPr>
          <w:rFonts w:hint="eastAsia" w:ascii="宋体" w:hAnsi="宋体" w:eastAsia="宋体" w:cs="宋体"/>
          <w:b/>
          <w:bCs/>
          <w:color w:val="auto"/>
          <w:sz w:val="24"/>
          <w:highlight w:val="none"/>
          <w:lang w:val="en-US" w:eastAsia="zh-CN" w:bidi="ar"/>
        </w:rPr>
        <w:t>一</w:t>
      </w:r>
      <w:r>
        <w:rPr>
          <w:rFonts w:hint="eastAsia" w:ascii="宋体" w:hAnsi="宋体" w:eastAsia="宋体" w:cs="宋体"/>
          <w:b/>
          <w:bCs/>
          <w:color w:val="auto"/>
          <w:sz w:val="24"/>
          <w:highlight w:val="none"/>
          <w:lang w:eastAsia="zh-CN" w:bidi="ar"/>
        </w:rPr>
        <w:t>）</w:t>
      </w:r>
      <w:r>
        <w:rPr>
          <w:rFonts w:hint="eastAsia" w:ascii="宋体" w:hAnsi="宋体" w:eastAsia="宋体" w:cs="宋体"/>
          <w:b/>
          <w:bCs/>
          <w:color w:val="auto"/>
          <w:sz w:val="24"/>
          <w:highlight w:val="none"/>
          <w:lang w:bidi="ar"/>
        </w:rPr>
        <w:t>满足《中华人民共和国政府采购法》第二十二条规定，提供下列材料：</w:t>
      </w:r>
      <w:r>
        <w:rPr>
          <w:rFonts w:hint="eastAsia" w:ascii="宋体" w:hAnsi="宋体" w:eastAsia="宋体" w:cs="宋体"/>
          <w:color w:val="auto"/>
          <w:sz w:val="24"/>
          <w:highlight w:val="none"/>
          <w:lang w:bidi="ar"/>
        </w:rPr>
        <w:t xml:space="preserve"> </w:t>
      </w:r>
    </w:p>
    <w:p w14:paraId="71DE3401">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（1）法人或者其他组织的营业执照等证明文件，自然人的身份证明；</w:t>
      </w:r>
    </w:p>
    <w:p w14:paraId="1CAF7788">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（2）具有良好的商业信誉和健全的财务会计制度(按连财购【2023】4号文件要求，符合要求的提交《财务状况报告及税收、社会保障资金缴纳情况承诺函》，并上传至电子投标文件中，格式详见采购文件)；</w:t>
      </w:r>
    </w:p>
    <w:p w14:paraId="248B277F">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（3）依法缴纳税收和社会保障资金的相关证明材料（按连财购【2023】4号文件要求，符合要求的提交《财务状况报告及税收、社会保障资金缴纳情况承诺函》，并上传至电子投标文件中，格式详见采购文件)；</w:t>
      </w:r>
    </w:p>
    <w:p w14:paraId="56A172D3">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（4）具备履行合同所必需的设备和专业技术能力的证明材料；(格式详见采购文件) </w:t>
      </w:r>
    </w:p>
    <w:p w14:paraId="4A081F2A">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（5）参加政府采购活动前三年内在经营活动中没有重大违法记录的书面声明；(见格式格式详见采购文件)</w:t>
      </w:r>
    </w:p>
    <w:p w14:paraId="67E4F430">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（6）本项目不接受联合体磋商，成交后不得转包或分包；（格式详见采购文件）</w:t>
      </w:r>
    </w:p>
    <w:p w14:paraId="00360138">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二</w:t>
      </w:r>
      <w:r>
        <w:rPr>
          <w:rFonts w:hint="eastAsia" w:ascii="宋体" w:hAnsi="宋体" w:eastAsia="宋体" w:cs="宋体"/>
          <w:color w:val="auto"/>
          <w:sz w:val="24"/>
          <w:highlight w:val="none"/>
          <w:lang w:eastAsia="zh-CN" w:bidi="ar"/>
        </w:rPr>
        <w:t>）</w:t>
      </w:r>
      <w:r>
        <w:rPr>
          <w:rFonts w:hint="eastAsia" w:ascii="宋体" w:hAnsi="宋体" w:eastAsia="宋体" w:cs="宋体"/>
          <w:b/>
          <w:bCs/>
          <w:color w:val="auto"/>
          <w:sz w:val="24"/>
          <w:highlight w:val="none"/>
          <w:lang w:bidi="ar"/>
        </w:rPr>
        <w:t>落实政府采购政策需满足的资格要求</w:t>
      </w:r>
      <w:r>
        <w:rPr>
          <w:rFonts w:hint="eastAsia" w:ascii="宋体" w:hAnsi="宋体" w:eastAsia="宋体" w:cs="宋体"/>
          <w:color w:val="auto"/>
          <w:sz w:val="24"/>
          <w:highlight w:val="none"/>
          <w:lang w:bidi="ar"/>
        </w:rPr>
        <w:t>：</w:t>
      </w:r>
    </w:p>
    <w:p w14:paraId="37CA8BEB">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执行财政部、工业和信息化部关于印发《政府采购促进中小企业发展管理办法》的通知（财库〔2020〕46号）、苏财购[2022]45号，</w:t>
      </w:r>
      <w:r>
        <w:rPr>
          <w:rFonts w:hint="eastAsia" w:ascii="宋体" w:hAnsi="宋体" w:eastAsia="宋体" w:cs="宋体"/>
          <w:b/>
          <w:bCs/>
          <w:color w:val="auto"/>
          <w:sz w:val="24"/>
          <w:highlight w:val="none"/>
          <w:lang w:bidi="ar"/>
        </w:rPr>
        <w:t>本项目专门面向中小企业采购</w:t>
      </w:r>
      <w:r>
        <w:rPr>
          <w:rFonts w:hint="eastAsia" w:ascii="宋体" w:hAnsi="宋体" w:eastAsia="宋体" w:cs="宋体"/>
          <w:color w:val="auto"/>
          <w:sz w:val="24"/>
          <w:highlight w:val="none"/>
          <w:lang w:bidi="ar"/>
        </w:rPr>
        <w:t>，符合文件要求的供应商应提交《中小企业声明函》，并上传至电子投标文件中，详见磋商文件。</w:t>
      </w:r>
    </w:p>
    <w:p w14:paraId="22228435">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三</w:t>
      </w:r>
      <w:r>
        <w:rPr>
          <w:rFonts w:hint="eastAsia" w:ascii="宋体" w:hAnsi="宋体" w:eastAsia="宋体" w:cs="宋体"/>
          <w:color w:val="auto"/>
          <w:sz w:val="24"/>
          <w:highlight w:val="none"/>
          <w:lang w:eastAsia="zh-CN" w:bidi="ar"/>
        </w:rPr>
        <w:t>）</w:t>
      </w:r>
      <w:r>
        <w:rPr>
          <w:rFonts w:hint="eastAsia" w:ascii="宋体" w:hAnsi="宋体" w:eastAsia="宋体" w:cs="宋体"/>
          <w:b/>
          <w:bCs/>
          <w:color w:val="auto"/>
          <w:sz w:val="24"/>
          <w:highlight w:val="none"/>
          <w:lang w:bidi="ar"/>
        </w:rPr>
        <w:t>本项目的特定资格要求</w:t>
      </w:r>
      <w:r>
        <w:rPr>
          <w:rFonts w:hint="eastAsia" w:ascii="宋体" w:hAnsi="宋体" w:eastAsia="宋体" w:cs="宋体"/>
          <w:color w:val="auto"/>
          <w:sz w:val="24"/>
          <w:highlight w:val="none"/>
          <w:lang w:bidi="ar"/>
        </w:rPr>
        <w:t>：</w:t>
      </w:r>
    </w:p>
    <w:p w14:paraId="073D52E8">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供应商须具备建设行政主管部门核发的市政公用工程施工总承包叁级及以上资质（在有效期内）、营业执照应为在业状态；且具备有效的企业安全生产许可证（在有效期内）、企业基本户开户许可证或者企业基本存款账户信息证明。                           </w:t>
      </w:r>
    </w:p>
    <w:p w14:paraId="0484646A">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（2）磋商供应商拟派项目负责人须具备建设行政主管部门颁发的市政公用工程注册建造师贰级及以上注册建造师执业资格（在有效期内），并具备安全生产考核合格证B类证（在有效期内）。</w:t>
      </w:r>
    </w:p>
    <w:p w14:paraId="5FC73E6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val="en-US" w:eastAsia="zh-CN"/>
        </w:rPr>
        <w:t>本项目要求授权委托人必须为项目负责人，不接受项目负责人以外的人员作为委托人参与投标过程中各环节的活动。拟派项目负责人必须为投标单位的员工，提供劳动合同和2026年4月至今任意一个月由磋商供应商为其缴纳的社保证明（加盖社保中心章或社保中心参保缴费证明电子专用章）；如是退休人员仍在执业有效期内的，应提供相关退休证明及聘用合同。</w:t>
      </w:r>
    </w:p>
    <w:p w14:paraId="3C1ADCC2">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拟派项目负责人是非变更后无在建工程;或项目负贵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详见响应文件格式）</w:t>
      </w:r>
    </w:p>
    <w:p w14:paraId="2FE8C8C5">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23A1B7DA">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）供应商无不良行为、无借牌挂靠行为、项目负责人无不良行为承诺书，供应商、法定代表人、项目负责人无行贿犯罪记录承诺书</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（见供应商承诺书格式）</w:t>
      </w:r>
    </w:p>
    <w:p w14:paraId="3EEFC8BE">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p>
    <w:p w14:paraId="45769593">
      <w:pPr>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7</w:t>
      </w:r>
      <w:r>
        <w:rPr>
          <w:rFonts w:hint="eastAsia" w:ascii="宋体" w:hAnsi="宋体" w:eastAsia="宋体" w:cs="宋体"/>
          <w:color w:val="auto"/>
          <w:sz w:val="24"/>
          <w:highlight w:val="none"/>
          <w:lang w:bidi="ar"/>
        </w:rPr>
        <w:t>）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p>
    <w:p w14:paraId="4083EF52">
      <w:pPr>
        <w:spacing w:line="360" w:lineRule="auto"/>
        <w:ind w:firstLine="480"/>
        <w:rPr>
          <w:rFonts w:hint="eastAsia" w:ascii="宋体" w:hAnsi="宋体" w:eastAsia="宋体" w:cs="宋体"/>
          <w:color w:val="auto"/>
          <w:sz w:val="24"/>
          <w:highlight w:val="none"/>
          <w:lang w:val="en-US" w:eastAsia="en-US" w:bidi="ar"/>
        </w:rPr>
      </w:pPr>
      <w:r>
        <w:rPr>
          <w:rFonts w:hint="eastAsia" w:ascii="宋体" w:hAnsi="宋体" w:eastAsia="宋体" w:cs="宋体"/>
          <w:color w:val="auto"/>
          <w:sz w:val="24"/>
          <w:highlight w:val="none"/>
          <w:lang w:val="en-US" w:eastAsia="en-US" w:bidi="ar"/>
        </w:rPr>
        <w:t>(</w:t>
      </w:r>
      <w:r>
        <w:rPr>
          <w:rFonts w:hint="eastAsia" w:ascii="宋体" w:hAnsi="宋体" w:eastAsia="宋体" w:cs="宋体"/>
          <w:color w:val="auto"/>
          <w:sz w:val="24"/>
          <w:highlight w:val="none"/>
          <w:lang w:val="en-US" w:eastAsia="zh-CN" w:bidi="ar"/>
        </w:rPr>
        <w:t>8</w:t>
      </w:r>
      <w:r>
        <w:rPr>
          <w:rFonts w:hint="eastAsia" w:ascii="宋体" w:hAnsi="宋体" w:eastAsia="宋体" w:cs="宋体"/>
          <w:color w:val="auto"/>
          <w:sz w:val="24"/>
          <w:highlight w:val="none"/>
          <w:lang w:val="en-US" w:eastAsia="en-US" w:bidi="ar"/>
        </w:rPr>
        <w:t>)供应商/投标主体及其法定代表人、项目负责人未被列入“连云港市赣榆区行贿人联合惩戒信息库。”</w:t>
      </w:r>
    </w:p>
    <w:p w14:paraId="18D83E6C">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en-US" w:bidi="ar"/>
        </w:rPr>
        <w:t>备注</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val="en-US" w:eastAsia="en-US" w:bidi="ar"/>
        </w:rPr>
        <w:t>采购人/招标人和区公共资源交易中心通过赣榆区行贿人联合惩戒信息库，对供应商/投标主体情况进行内部查询，查询结果页面打印留存。</w:t>
      </w:r>
    </w:p>
    <w:p w14:paraId="16DD32B7">
      <w:pPr>
        <w:spacing w:line="360" w:lineRule="auto"/>
        <w:ind w:firstLine="480"/>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（9）本项目成交后不允许分包或转包（详见响应文件格式）</w:t>
      </w:r>
    </w:p>
    <w:p w14:paraId="3032A937">
      <w:pPr>
        <w:spacing w:line="360" w:lineRule="auto"/>
        <w:ind w:firstLine="480"/>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（四）</w:t>
      </w:r>
      <w:r>
        <w:rPr>
          <w:rFonts w:hint="eastAsia" w:ascii="宋体" w:hAnsi="宋体" w:eastAsia="宋体" w:cs="宋体"/>
          <w:b/>
          <w:bCs/>
          <w:color w:val="auto"/>
          <w:sz w:val="24"/>
          <w:highlight w:val="none"/>
          <w:lang w:val="en-US" w:eastAsia="zh-CN" w:bidi="ar"/>
        </w:rPr>
        <w:t>本项目其他要求：</w:t>
      </w:r>
    </w:p>
    <w:p w14:paraId="5B4C770E">
      <w:pPr>
        <w:keepNext w:val="0"/>
        <w:keepLines w:val="0"/>
        <w:pageBreakBefore w:val="0"/>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）单位负责人为同一人或者存在直接控股、管理关系的不同供应商，不得参加同一合同项下的政府采购活动。</w:t>
      </w:r>
    </w:p>
    <w:p w14:paraId="5AB57436">
      <w:pPr>
        <w:keepNext w:val="0"/>
        <w:keepLines w:val="0"/>
        <w:pageBreakBefore w:val="0"/>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）若供应商的法定代表人参加</w:t>
      </w:r>
      <w:r>
        <w:rPr>
          <w:rFonts w:hint="eastAsia" w:ascii="宋体" w:hAnsi="宋体" w:eastAsia="宋体" w:cs="宋体"/>
          <w:color w:val="auto"/>
          <w:sz w:val="24"/>
          <w:highlight w:val="none"/>
          <w:lang w:val="en-US" w:eastAsia="zh-CN" w:bidi="ar"/>
        </w:rPr>
        <w:t>磋商</w:t>
      </w:r>
      <w:r>
        <w:rPr>
          <w:rFonts w:hint="eastAsia" w:ascii="宋体" w:hAnsi="宋体" w:eastAsia="宋体" w:cs="宋体"/>
          <w:color w:val="auto"/>
          <w:sz w:val="24"/>
          <w:highlight w:val="none"/>
          <w:lang w:bidi="ar"/>
        </w:rPr>
        <w:t>的，则需提供法定代表人资格证明及本人的身份证；若授权委托代理人参加</w:t>
      </w:r>
      <w:r>
        <w:rPr>
          <w:rFonts w:hint="eastAsia" w:ascii="宋体" w:hAnsi="宋体" w:eastAsia="宋体" w:cs="宋体"/>
          <w:color w:val="auto"/>
          <w:sz w:val="24"/>
          <w:highlight w:val="none"/>
          <w:lang w:val="en-US" w:eastAsia="zh-CN" w:bidi="ar"/>
        </w:rPr>
        <w:t>磋商</w:t>
      </w:r>
      <w:r>
        <w:rPr>
          <w:rFonts w:hint="eastAsia" w:ascii="宋体" w:hAnsi="宋体" w:eastAsia="宋体" w:cs="宋体"/>
          <w:color w:val="auto"/>
          <w:sz w:val="24"/>
          <w:highlight w:val="none"/>
          <w:lang w:bidi="ar"/>
        </w:rPr>
        <w:t>的，则提供企业法人委托书、授权委托人身份证复印件及被授权人身份证。</w:t>
      </w:r>
    </w:p>
    <w:p w14:paraId="09510283">
      <w:pPr>
        <w:keepNext w:val="0"/>
        <w:keepLines w:val="0"/>
        <w:pageBreakBefore w:val="0"/>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eastAsia="zh-CN" w:bidi="ar"/>
        </w:rPr>
        <w:t>）法律、法规规定的其他条件(如有，请按要求提供)。</w:t>
      </w:r>
    </w:p>
    <w:p w14:paraId="3A28C5D2">
      <w:pPr>
        <w:keepNext w:val="0"/>
        <w:keepLines w:val="0"/>
        <w:pageBreakBefore w:val="0"/>
        <w:spacing w:line="360" w:lineRule="auto"/>
        <w:ind w:firstLine="480"/>
        <w:rPr>
          <w:rFonts w:hint="eastAsia" w:ascii="宋体" w:hAnsi="宋体" w:eastAsia="宋体" w:cs="宋体"/>
          <w:b/>
          <w:color w:val="auto"/>
          <w:sz w:val="31"/>
          <w:szCs w:val="31"/>
          <w:highlight w:val="none"/>
          <w:lang w:bidi="ar"/>
        </w:rPr>
      </w:pPr>
    </w:p>
    <w:p w14:paraId="110FA0AD">
      <w:pPr>
        <w:keepNext w:val="0"/>
        <w:keepLines w:val="0"/>
        <w:pageBreakBefore w:val="0"/>
        <w:spacing w:line="360" w:lineRule="auto"/>
        <w:ind w:firstLine="480"/>
        <w:rPr>
          <w:rFonts w:hint="eastAsia" w:ascii="宋体" w:hAnsi="宋体" w:eastAsia="宋体" w:cs="宋体"/>
          <w:b/>
          <w:color w:val="auto"/>
          <w:sz w:val="31"/>
          <w:szCs w:val="31"/>
          <w:highlight w:val="none"/>
          <w:lang w:bidi="ar"/>
        </w:rPr>
      </w:pPr>
    </w:p>
    <w:p w14:paraId="0D301104">
      <w:pP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br w:type="page"/>
      </w:r>
    </w:p>
    <w:p w14:paraId="30C7718E">
      <w:pPr>
        <w:keepNext w:val="0"/>
        <w:keepLines w:val="0"/>
        <w:pageBreakBefore w:val="0"/>
        <w:spacing w:line="360" w:lineRule="auto"/>
        <w:ind w:firstLine="480"/>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5.1财务状况报告及税收、社会保障资金缴纳情况承诺函</w:t>
      </w:r>
    </w:p>
    <w:p w14:paraId="231AC88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采购人名称    </w:t>
      </w:r>
    </w:p>
    <w:p w14:paraId="409A698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w:t>
      </w:r>
      <w:r>
        <w:rPr>
          <w:rStyle w:val="41"/>
          <w:rFonts w:hint="eastAsia" w:ascii="宋体" w:hAnsi="宋体" w:eastAsia="宋体" w:cs="宋体"/>
          <w:b w:val="0"/>
          <w:color w:val="auto"/>
          <w:sz w:val="24"/>
          <w:highlight w:val="none"/>
        </w:rPr>
        <w:t>关于简化政府采购供应商资格审查有关事项的通知</w:t>
      </w:r>
      <w:r>
        <w:rPr>
          <w:rFonts w:hint="eastAsia" w:ascii="宋体" w:hAnsi="宋体" w:eastAsia="宋体" w:cs="宋体"/>
          <w:color w:val="auto"/>
          <w:sz w:val="24"/>
          <w:highlight w:val="none"/>
        </w:rPr>
        <w:t>》（连财购〔2023〕4号），我方承诺具备《中华人民共和国政府采购法》第二十二条第（二）、第（四）项，《中华人民共和国政府采购法实施条例》第十七条第（二）项规定条件的，具体包括：</w:t>
      </w:r>
    </w:p>
    <w:p w14:paraId="52BCA08F">
      <w:pPr>
        <w:spacing w:line="360" w:lineRule="auto"/>
        <w:ind w:left="360"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1DD6CC90">
      <w:pPr>
        <w:spacing w:line="360" w:lineRule="auto"/>
        <w:ind w:left="360"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20A2A63F">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5A4D135">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5FCDD6D4">
      <w:pPr>
        <w:spacing w:line="360" w:lineRule="auto"/>
        <w:ind w:left="360" w:firstLine="405"/>
        <w:rPr>
          <w:rFonts w:hint="eastAsia" w:ascii="宋体" w:hAnsi="宋体" w:eastAsia="宋体" w:cs="宋体"/>
          <w:color w:val="auto"/>
          <w:sz w:val="24"/>
          <w:highlight w:val="none"/>
        </w:rPr>
      </w:pPr>
    </w:p>
    <w:p w14:paraId="7A32F4E5">
      <w:pPr>
        <w:spacing w:line="360" w:lineRule="auto"/>
        <w:ind w:left="360" w:firstLine="405"/>
        <w:rPr>
          <w:rFonts w:hint="eastAsia" w:ascii="宋体" w:hAnsi="宋体" w:eastAsia="宋体" w:cs="宋体"/>
          <w:color w:val="auto"/>
          <w:sz w:val="24"/>
          <w:highlight w:val="none"/>
        </w:rPr>
      </w:pPr>
    </w:p>
    <w:p w14:paraId="7E80DA16">
      <w:pPr>
        <w:spacing w:line="360" w:lineRule="auto"/>
        <w:ind w:left="360" w:firstLine="40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p>
    <w:p w14:paraId="3AD6EACE">
      <w:pPr>
        <w:spacing w:line="360" w:lineRule="auto"/>
        <w:ind w:left="360" w:firstLine="405"/>
        <w:rPr>
          <w:rFonts w:hint="eastAsia" w:ascii="宋体" w:hAnsi="宋体" w:eastAsia="宋体" w:cs="宋体"/>
          <w:color w:val="auto"/>
          <w:sz w:val="24"/>
          <w:highlight w:val="none"/>
        </w:rPr>
      </w:pPr>
    </w:p>
    <w:p w14:paraId="3C313F9F">
      <w:pPr>
        <w:spacing w:line="360" w:lineRule="auto"/>
        <w:ind w:left="360" w:firstLine="405"/>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法定代表人或其委托代理人（签名或签章）：</w:t>
      </w:r>
    </w:p>
    <w:p w14:paraId="7F10F33A">
      <w:pPr>
        <w:spacing w:line="360" w:lineRule="auto"/>
        <w:ind w:left="360" w:firstLine="405"/>
        <w:rPr>
          <w:rFonts w:hint="eastAsia" w:ascii="宋体" w:hAnsi="宋体" w:eastAsia="宋体" w:cs="宋体"/>
          <w:color w:val="auto"/>
          <w:sz w:val="24"/>
          <w:highlight w:val="none"/>
        </w:rPr>
      </w:pPr>
    </w:p>
    <w:p w14:paraId="30A8A155">
      <w:pPr>
        <w:spacing w:line="360" w:lineRule="auto"/>
        <w:ind w:left="360" w:firstLine="405"/>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p>
    <w:p w14:paraId="5DFC1CE6">
      <w:pP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br w:type="page"/>
      </w:r>
    </w:p>
    <w:p w14:paraId="56BBC23F">
      <w:pPr>
        <w:widowControl/>
        <w:spacing w:line="360" w:lineRule="auto"/>
        <w:ind w:firstLine="622"/>
        <w:jc w:val="left"/>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p>
    <w:p w14:paraId="051B6634">
      <w:pPr>
        <w:widowControl/>
        <w:spacing w:line="360" w:lineRule="auto"/>
        <w:ind w:firstLine="480"/>
        <w:jc w:val="left"/>
        <w:rPr>
          <w:rFonts w:hint="eastAsia" w:ascii="宋体" w:hAnsi="宋体" w:eastAsia="宋体" w:cs="宋体"/>
          <w:color w:val="auto"/>
          <w:sz w:val="24"/>
          <w:highlight w:val="none"/>
          <w:u w:val="single"/>
          <w:lang w:bidi="ar"/>
        </w:rPr>
      </w:pPr>
    </w:p>
    <w:p w14:paraId="51E6CA05">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p>
    <w:p w14:paraId="4DACD9D2">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40485FCD">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784CDF76">
      <w:pPr>
        <w:widowControl/>
        <w:spacing w:line="360" w:lineRule="auto"/>
        <w:ind w:firstLine="480"/>
        <w:jc w:val="left"/>
        <w:rPr>
          <w:rFonts w:hint="eastAsia" w:ascii="宋体" w:hAnsi="宋体" w:eastAsia="宋体" w:cs="宋体"/>
          <w:color w:val="auto"/>
          <w:sz w:val="24"/>
          <w:highlight w:val="none"/>
          <w:lang w:bidi="ar"/>
        </w:rPr>
      </w:pPr>
    </w:p>
    <w:p w14:paraId="24B6C1C5">
      <w:pPr>
        <w:widowControl/>
        <w:spacing w:line="360" w:lineRule="auto"/>
        <w:ind w:firstLine="480"/>
        <w:jc w:val="left"/>
        <w:rPr>
          <w:rFonts w:hint="eastAsia" w:ascii="宋体" w:hAnsi="宋体" w:eastAsia="宋体" w:cs="宋体"/>
          <w:color w:val="auto"/>
          <w:sz w:val="24"/>
          <w:highlight w:val="none"/>
          <w:lang w:bidi="ar"/>
        </w:rPr>
      </w:pPr>
    </w:p>
    <w:p w14:paraId="498E3608">
      <w:pPr>
        <w:widowControl/>
        <w:spacing w:line="360" w:lineRule="auto"/>
        <w:ind w:firstLine="480"/>
        <w:jc w:val="left"/>
        <w:rPr>
          <w:rFonts w:hint="eastAsia" w:ascii="宋体" w:hAnsi="宋体" w:eastAsia="宋体" w:cs="宋体"/>
          <w:color w:val="auto"/>
          <w:sz w:val="24"/>
          <w:highlight w:val="none"/>
          <w:lang w:bidi="ar"/>
        </w:rPr>
      </w:pPr>
    </w:p>
    <w:p w14:paraId="0791EB8B">
      <w:pPr>
        <w:widowControl/>
        <w:spacing w:line="36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声明人(公章)：</w:t>
      </w:r>
      <w:r>
        <w:rPr>
          <w:rFonts w:hint="eastAsia" w:ascii="宋体" w:hAnsi="宋体" w:eastAsia="宋体" w:cs="宋体"/>
          <w:color w:val="auto"/>
          <w:sz w:val="24"/>
          <w:highlight w:val="none"/>
          <w:u w:val="single"/>
          <w:lang w:bidi="ar"/>
        </w:rPr>
        <w:t xml:space="preserve">                           </w:t>
      </w:r>
    </w:p>
    <w:p w14:paraId="4914F7DA">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098BF5CA">
      <w:pPr>
        <w:pStyle w:val="203"/>
        <w:spacing w:line="360" w:lineRule="auto"/>
        <w:ind w:firstLine="480"/>
        <w:rPr>
          <w:rFonts w:hint="eastAsia" w:ascii="宋体" w:hAnsi="宋体" w:eastAsia="宋体" w:cs="宋体"/>
          <w:color w:val="auto"/>
          <w:highlight w:val="none"/>
        </w:rPr>
      </w:pPr>
    </w:p>
    <w:p w14:paraId="07CDB852">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F7FEAF5">
      <w:pPr>
        <w:widowControl/>
        <w:spacing w:line="360" w:lineRule="auto"/>
        <w:ind w:firstLine="602"/>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p>
    <w:p w14:paraId="23A95D09">
      <w:pPr>
        <w:widowControl/>
        <w:spacing w:line="360" w:lineRule="auto"/>
        <w:ind w:firstLine="4096"/>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p>
    <w:p w14:paraId="3BC6609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048C0AC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5A1C38E8">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5D444571">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605DC686">
      <w:pPr>
        <w:widowControl/>
        <w:spacing w:line="360" w:lineRule="auto"/>
        <w:jc w:val="left"/>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54CD8320">
      <w:pPr>
        <w:widowControl/>
        <w:spacing w:line="360" w:lineRule="auto"/>
        <w:ind w:firstLine="602"/>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5.4供应商承诺书(格式)</w:t>
      </w:r>
    </w:p>
    <w:p w14:paraId="2A578560">
      <w:pPr>
        <w:keepNext w:val="0"/>
        <w:keepLines w:val="0"/>
        <w:pageBreakBefore w:val="0"/>
        <w:widowControl/>
        <w:spacing w:line="460" w:lineRule="exact"/>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 </w:t>
      </w:r>
      <w:r>
        <w:rPr>
          <w:rFonts w:hint="eastAsia" w:ascii="宋体" w:hAnsi="宋体" w:eastAsia="宋体" w:cs="宋体"/>
          <w:color w:val="auto"/>
          <w:sz w:val="24"/>
          <w:highlight w:val="none"/>
          <w:u w:val="single"/>
          <w:lang w:eastAsia="zh-CN" w:bidi="ar"/>
        </w:rPr>
        <w:t>赣榆区</w:t>
      </w:r>
      <w:r>
        <w:rPr>
          <w:rFonts w:hint="eastAsia" w:ascii="宋体" w:hAnsi="宋体" w:eastAsia="宋体" w:cs="宋体"/>
          <w:color w:val="auto"/>
          <w:sz w:val="24"/>
          <w:highlight w:val="none"/>
          <w:u w:val="single"/>
          <w:lang w:val="en-US" w:eastAsia="zh-CN" w:bidi="ar"/>
        </w:rPr>
        <w:t>城西</w:t>
      </w:r>
      <w:r>
        <w:rPr>
          <w:rFonts w:hint="eastAsia" w:ascii="宋体" w:hAnsi="宋体" w:eastAsia="宋体" w:cs="宋体"/>
          <w:color w:val="auto"/>
          <w:sz w:val="24"/>
          <w:highlight w:val="none"/>
          <w:u w:val="single"/>
          <w:lang w:eastAsia="zh-CN" w:bidi="ar"/>
        </w:rPr>
        <w:t>镇人民政府</w:t>
      </w:r>
      <w:r>
        <w:rPr>
          <w:rFonts w:hint="eastAsia" w:ascii="宋体" w:hAnsi="宋体" w:eastAsia="宋体" w:cs="宋体"/>
          <w:color w:val="auto"/>
          <w:sz w:val="24"/>
          <w:highlight w:val="none"/>
          <w:u w:val="single"/>
          <w:lang w:bidi="ar"/>
        </w:rPr>
        <w:t xml:space="preserve">   </w:t>
      </w:r>
    </w:p>
    <w:p w14:paraId="65B196C5">
      <w:pPr>
        <w:keepNext w:val="0"/>
        <w:keepLines w:val="0"/>
        <w:pageBreakBefore w:val="0"/>
        <w:widowControl/>
        <w:spacing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p>
    <w:p w14:paraId="37E86705">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同志及本单位近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年以来无建筑市场不良行为；</w:t>
      </w:r>
    </w:p>
    <w:p w14:paraId="57BEC524">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2、拟派项目负责人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同志在该项目磋商期间确无在建工程； </w:t>
      </w:r>
    </w:p>
    <w:p w14:paraId="0F89BFF3">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年以来无行贿犯罪记录；</w:t>
      </w:r>
    </w:p>
    <w:p w14:paraId="30775734">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4、我单位不存在借牌挂靠行为，不出借挂靠资质。</w:t>
      </w:r>
    </w:p>
    <w:p w14:paraId="31ACABCA">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5、我单位保证投标时（包括投标有效期内）非建筑业企业资质动态监管不合格企业，否则我单位将主动放弃中标资格；其余执行苏建招办〔2022〕2 号文、江苏省住房和城乡建设厅公告【2018】6 号文等文件规定。</w:t>
      </w:r>
    </w:p>
    <w:p w14:paraId="3412805E">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6.我单位在本项目上不是以联合体身份参加竞争性磋商。</w:t>
      </w:r>
    </w:p>
    <w:p w14:paraId="665D4547">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7、本项目我单位中标后不分包或转包；</w:t>
      </w:r>
    </w:p>
    <w:p w14:paraId="53957EAE">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8、未在“信用中国”和“中国政府采购网”被列为失信被执行人。</w:t>
      </w:r>
    </w:p>
    <w:p w14:paraId="176FEBD9">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供应商/投标主体及其法定代表人、项目负责人未被列入“连云港市赣榆区行贿人联合惩戒信息库。”</w:t>
      </w:r>
    </w:p>
    <w:p w14:paraId="45677CDC">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、磋商全过程（含异议、投诉环节）出示的证明文件资料均是真实、有效的。</w:t>
      </w:r>
    </w:p>
    <w:p w14:paraId="646C15C0">
      <w:pPr>
        <w:keepNext w:val="0"/>
        <w:keepLines w:val="0"/>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0636A024">
      <w:pPr>
        <w:keepNext w:val="0"/>
        <w:keepLines w:val="0"/>
        <w:pageBreakBefore w:val="0"/>
        <w:widowControl/>
        <w:spacing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综上，</w:t>
      </w:r>
      <w:r>
        <w:rPr>
          <w:rFonts w:hint="eastAsia" w:ascii="宋体" w:hAnsi="宋体" w:eastAsia="宋体" w:cs="宋体"/>
          <w:color w:val="auto"/>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79B6CAD9">
      <w:pPr>
        <w:keepNext w:val="0"/>
        <w:keepLines w:val="0"/>
        <w:pageBreakBefore w:val="0"/>
        <w:widowControl/>
        <w:spacing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p>
    <w:p w14:paraId="6EF38D9A">
      <w:pPr>
        <w:keepNext w:val="0"/>
        <w:keepLines w:val="0"/>
        <w:pageBreakBefore w:val="0"/>
        <w:widowControl/>
        <w:spacing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p>
    <w:p w14:paraId="2F63B169">
      <w:pPr>
        <w:keepNext w:val="0"/>
        <w:keepLines w:val="0"/>
        <w:pageBreakBefore w:val="0"/>
        <w:widowControl/>
        <w:spacing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p>
    <w:p w14:paraId="6035EB4A">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0852EF0A">
      <w:pPr>
        <w:keepNext w:val="0"/>
        <w:keepLines w:val="0"/>
        <w:pageBreakBefore w:val="0"/>
        <w:widowControl/>
        <w:spacing w:line="460" w:lineRule="exact"/>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2F6D8CF6">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p>
    <w:p w14:paraId="415CF0BA">
      <w:pPr>
        <w:widowControl/>
        <w:spacing w:line="360" w:lineRule="auto"/>
        <w:ind w:firstLine="602"/>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5.5本项目中标后不允许分包或转包承诺书（格式）</w:t>
      </w:r>
    </w:p>
    <w:p w14:paraId="7A0700FC">
      <w:pPr>
        <w:spacing w:line="360" w:lineRule="auto"/>
        <w:rPr>
          <w:rFonts w:hint="eastAsia" w:ascii="宋体" w:hAnsi="宋体" w:eastAsia="宋体" w:cs="宋体"/>
          <w:color w:val="auto"/>
          <w:sz w:val="28"/>
          <w:szCs w:val="28"/>
          <w:highlight w:val="none"/>
          <w:lang w:bidi="ar"/>
        </w:rPr>
      </w:pPr>
    </w:p>
    <w:p w14:paraId="57230991">
      <w:pPr>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p>
    <w:p w14:paraId="38B166C1">
      <w:pPr>
        <w:widowControl/>
        <w:spacing w:line="360" w:lineRule="auto"/>
        <w:ind w:firstLine="480"/>
        <w:jc w:val="left"/>
        <w:rPr>
          <w:rFonts w:hint="eastAsia" w:ascii="宋体" w:hAnsi="宋体" w:eastAsia="宋体" w:cs="宋体"/>
          <w:color w:val="auto"/>
          <w:sz w:val="24"/>
          <w:highlight w:val="none"/>
          <w:lang w:bidi="ar"/>
        </w:rPr>
      </w:pPr>
    </w:p>
    <w:p w14:paraId="0A431DB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工程项目的投标工作，我单位郑重承诺：</w:t>
      </w:r>
    </w:p>
    <w:p w14:paraId="5F7019E5">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本项目中标后不分包或转包，我单位承诺如有虚假，愿意无条件接受被取消预审</w:t>
      </w:r>
    </w:p>
    <w:p w14:paraId="04FF7438">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（合格）资格、投标或中标（候选人）资格、履约保证金不予退还、合同解除及清除</w:t>
      </w:r>
    </w:p>
    <w:p w14:paraId="65075904">
      <w:pPr>
        <w:widowControl/>
        <w:spacing w:line="360" w:lineRule="auto"/>
        <w:jc w:val="left"/>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出场，一切损失由我单位自行承担，同时愿意接受相关处罚，特此承诺！</w:t>
      </w:r>
    </w:p>
    <w:p w14:paraId="18F7910C">
      <w:pPr>
        <w:widowControl/>
        <w:spacing w:line="360" w:lineRule="auto"/>
        <w:jc w:val="left"/>
        <w:rPr>
          <w:rFonts w:hint="eastAsia" w:ascii="宋体" w:hAnsi="宋体" w:eastAsia="宋体" w:cs="宋体"/>
          <w:color w:val="auto"/>
          <w:sz w:val="24"/>
          <w:highlight w:val="none"/>
          <w:lang w:bidi="ar"/>
        </w:rPr>
      </w:pPr>
    </w:p>
    <w:p w14:paraId="744892D6">
      <w:pPr>
        <w:widowControl/>
        <w:spacing w:line="360" w:lineRule="auto"/>
        <w:jc w:val="left"/>
        <w:rPr>
          <w:rFonts w:hint="eastAsia" w:ascii="宋体" w:hAnsi="宋体" w:eastAsia="宋体" w:cs="宋体"/>
          <w:color w:val="auto"/>
          <w:sz w:val="24"/>
          <w:highlight w:val="none"/>
          <w:lang w:bidi="ar"/>
        </w:rPr>
      </w:pPr>
    </w:p>
    <w:p w14:paraId="6036E83A">
      <w:pPr>
        <w:widowControl/>
        <w:spacing w:line="360" w:lineRule="auto"/>
        <w:jc w:val="left"/>
        <w:rPr>
          <w:rFonts w:hint="eastAsia" w:ascii="宋体" w:hAnsi="宋体" w:eastAsia="宋体" w:cs="宋体"/>
          <w:color w:val="auto"/>
          <w:sz w:val="24"/>
          <w:highlight w:val="none"/>
          <w:lang w:bidi="ar"/>
        </w:rPr>
      </w:pPr>
    </w:p>
    <w:p w14:paraId="5361363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54DE54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4E8C656F">
      <w:pPr>
        <w:spacing w:line="360" w:lineRule="auto"/>
        <w:ind w:firstLine="720"/>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4A12B778">
      <w:pPr>
        <w:pStyle w:val="204"/>
        <w:spacing w:line="360" w:lineRule="auto"/>
        <w:rPr>
          <w:rFonts w:hint="eastAsia" w:ascii="宋体" w:hAnsi="宋体" w:eastAsia="宋体" w:cs="宋体"/>
          <w:color w:val="auto"/>
          <w:highlight w:val="none"/>
        </w:rPr>
      </w:pPr>
    </w:p>
    <w:p w14:paraId="387CA28B">
      <w:pPr>
        <w:widowControl/>
        <w:spacing w:line="360" w:lineRule="auto"/>
        <w:ind w:firstLine="420"/>
        <w:jc w:val="left"/>
        <w:rPr>
          <w:rFonts w:hint="eastAsia" w:ascii="宋体" w:hAnsi="宋体" w:eastAsia="宋体" w:cs="宋体"/>
          <w:color w:val="auto"/>
          <w:highlight w:val="none"/>
        </w:rPr>
      </w:pPr>
    </w:p>
    <w:p w14:paraId="3E914BB6">
      <w:pPr>
        <w:pStyle w:val="203"/>
        <w:spacing w:line="360" w:lineRule="auto"/>
        <w:ind w:firstLine="0"/>
        <w:rPr>
          <w:rFonts w:hint="eastAsia" w:ascii="宋体" w:hAnsi="宋体" w:eastAsia="宋体" w:cs="宋体"/>
          <w:color w:val="auto"/>
          <w:highlight w:val="none"/>
        </w:rPr>
      </w:pPr>
    </w:p>
    <w:p w14:paraId="5498A5C7">
      <w:pPr>
        <w:spacing w:line="360" w:lineRule="auto"/>
        <w:rPr>
          <w:rFonts w:hint="eastAsia" w:ascii="宋体" w:hAnsi="宋体" w:eastAsia="宋体" w:cs="宋体"/>
          <w:color w:val="auto"/>
          <w:highlight w:val="none"/>
        </w:rPr>
      </w:pPr>
    </w:p>
    <w:p w14:paraId="4C4371D2">
      <w:pPr>
        <w:widowControl/>
        <w:spacing w:line="360" w:lineRule="auto"/>
        <w:ind w:firstLine="602"/>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28"/>
          <w:szCs w:val="28"/>
          <w:highlight w:val="none"/>
          <w:lang w:bidi="ar"/>
        </w:rPr>
        <w:br w:type="page" w:clear="all"/>
      </w:r>
      <w:r>
        <w:rPr>
          <w:rFonts w:hint="eastAsia" w:ascii="宋体" w:hAnsi="宋体" w:eastAsia="宋体" w:cs="宋体"/>
          <w:b/>
          <w:bCs/>
          <w:color w:val="auto"/>
          <w:sz w:val="30"/>
          <w:szCs w:val="30"/>
          <w:highlight w:val="none"/>
          <w:lang w:bidi="ar"/>
        </w:rPr>
        <w:t>六、法定代表人身份证明书(格式)</w:t>
      </w:r>
    </w:p>
    <w:p w14:paraId="2DBAF87B">
      <w:pPr>
        <w:pStyle w:val="203"/>
        <w:spacing w:line="360" w:lineRule="auto"/>
        <w:ind w:firstLine="480"/>
        <w:rPr>
          <w:rFonts w:hint="eastAsia" w:ascii="宋体" w:hAnsi="宋体" w:eastAsia="宋体" w:cs="宋体"/>
          <w:color w:val="auto"/>
          <w:highlight w:val="none"/>
        </w:rPr>
      </w:pPr>
    </w:p>
    <w:p w14:paraId="72F22BB9">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磋商供应商名称：</w:t>
      </w:r>
      <w:r>
        <w:rPr>
          <w:rFonts w:hint="eastAsia" w:ascii="宋体" w:hAnsi="宋体" w:eastAsia="宋体" w:cs="宋体"/>
          <w:color w:val="auto"/>
          <w:sz w:val="24"/>
          <w:highlight w:val="none"/>
          <w:u w:val="single"/>
          <w:lang w:bidi="ar"/>
        </w:rPr>
        <w:t xml:space="preserve">                         </w:t>
      </w:r>
    </w:p>
    <w:p w14:paraId="1CBAA69D">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p>
    <w:p w14:paraId="581F3E97">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地 址：</w:t>
      </w:r>
      <w:r>
        <w:rPr>
          <w:rFonts w:hint="eastAsia" w:ascii="宋体" w:hAnsi="宋体" w:eastAsia="宋体" w:cs="宋体"/>
          <w:color w:val="auto"/>
          <w:sz w:val="24"/>
          <w:highlight w:val="none"/>
          <w:u w:val="single"/>
          <w:lang w:bidi="ar"/>
        </w:rPr>
        <w:t xml:space="preserve">                        </w:t>
      </w:r>
    </w:p>
    <w:p w14:paraId="22201EC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3F5E913A">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经营期限：</w:t>
      </w:r>
      <w:r>
        <w:rPr>
          <w:rFonts w:hint="eastAsia" w:ascii="宋体" w:hAnsi="宋体" w:eastAsia="宋体" w:cs="宋体"/>
          <w:color w:val="auto"/>
          <w:sz w:val="24"/>
          <w:highlight w:val="none"/>
          <w:u w:val="single"/>
          <w:lang w:bidi="ar"/>
        </w:rPr>
        <w:t xml:space="preserve">                        </w:t>
      </w:r>
    </w:p>
    <w:p w14:paraId="2EEA3280">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4A09446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44EEED3">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p>
    <w:p w14:paraId="10FE904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p>
    <w:p w14:paraId="441AF186">
      <w:pPr>
        <w:widowControl/>
        <w:spacing w:line="360" w:lineRule="auto"/>
        <w:ind w:firstLine="192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p>
    <w:p w14:paraId="6C9AFD47">
      <w:pPr>
        <w:widowControl/>
        <w:spacing w:line="360" w:lineRule="auto"/>
        <w:ind w:firstLine="336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7D74A4F7">
      <w:pPr>
        <w:widowControl/>
        <w:spacing w:line="360" w:lineRule="auto"/>
        <w:ind w:firstLine="3360"/>
        <w:jc w:val="left"/>
        <w:rPr>
          <w:rFonts w:hint="eastAsia" w:ascii="宋体" w:hAnsi="宋体" w:eastAsia="宋体" w:cs="宋体"/>
          <w:color w:val="auto"/>
          <w:sz w:val="24"/>
          <w:highlight w:val="none"/>
          <w:lang w:bidi="ar"/>
        </w:rPr>
      </w:pPr>
    </w:p>
    <w:p w14:paraId="5044DC4D">
      <w:pPr>
        <w:widowControl/>
        <w:spacing w:line="360" w:lineRule="auto"/>
        <w:ind w:firstLine="3360"/>
        <w:jc w:val="left"/>
        <w:rPr>
          <w:rFonts w:hint="eastAsia" w:ascii="宋体" w:hAnsi="宋体" w:eastAsia="宋体" w:cs="宋体"/>
          <w:color w:val="auto"/>
          <w:sz w:val="24"/>
          <w:highlight w:val="none"/>
          <w:lang w:bidi="ar"/>
        </w:rPr>
      </w:pPr>
    </w:p>
    <w:p w14:paraId="219C73CD">
      <w:pPr>
        <w:widowControl/>
        <w:spacing w:line="360" w:lineRule="auto"/>
        <w:ind w:firstLine="3360"/>
        <w:jc w:val="left"/>
        <w:rPr>
          <w:rFonts w:hint="eastAsia" w:ascii="宋体" w:hAnsi="宋体" w:eastAsia="宋体" w:cs="宋体"/>
          <w:color w:val="auto"/>
          <w:sz w:val="24"/>
          <w:highlight w:val="none"/>
          <w:lang w:bidi="ar"/>
        </w:rPr>
      </w:pPr>
    </w:p>
    <w:p w14:paraId="13FCD92C">
      <w:pPr>
        <w:widowControl/>
        <w:spacing w:line="360" w:lineRule="auto"/>
        <w:ind w:firstLine="3360"/>
        <w:jc w:val="left"/>
        <w:rPr>
          <w:rFonts w:hint="eastAsia" w:ascii="宋体" w:hAnsi="宋体" w:eastAsia="宋体" w:cs="宋体"/>
          <w:color w:val="auto"/>
          <w:sz w:val="24"/>
          <w:highlight w:val="none"/>
          <w:lang w:bidi="ar"/>
        </w:rPr>
      </w:pPr>
    </w:p>
    <w:p w14:paraId="5A70FB15">
      <w:pPr>
        <w:widowControl/>
        <w:spacing w:line="360" w:lineRule="auto"/>
        <w:ind w:firstLine="3360"/>
        <w:jc w:val="left"/>
        <w:rPr>
          <w:rFonts w:hint="eastAsia" w:ascii="宋体" w:hAnsi="宋体" w:eastAsia="宋体" w:cs="宋体"/>
          <w:color w:val="auto"/>
          <w:sz w:val="24"/>
          <w:highlight w:val="none"/>
          <w:lang w:bidi="ar"/>
        </w:rPr>
      </w:pPr>
    </w:p>
    <w:p w14:paraId="1FF616C0">
      <w:pPr>
        <w:widowControl/>
        <w:spacing w:line="360" w:lineRule="auto"/>
        <w:ind w:firstLine="3360"/>
        <w:jc w:val="left"/>
        <w:rPr>
          <w:rFonts w:hint="eastAsia" w:ascii="宋体" w:hAnsi="宋体" w:eastAsia="宋体" w:cs="宋体"/>
          <w:color w:val="auto"/>
          <w:sz w:val="24"/>
          <w:highlight w:val="none"/>
          <w:lang w:bidi="ar"/>
        </w:rPr>
      </w:pPr>
    </w:p>
    <w:p w14:paraId="7B1BEB3E">
      <w:pPr>
        <w:pStyle w:val="203"/>
        <w:spacing w:line="360" w:lineRule="auto"/>
        <w:ind w:firstLine="480"/>
        <w:rPr>
          <w:rFonts w:hint="eastAsia" w:ascii="宋体" w:hAnsi="宋体" w:eastAsia="宋体" w:cs="宋体"/>
          <w:color w:val="auto"/>
          <w:szCs w:val="24"/>
          <w:highlight w:val="none"/>
          <w:lang w:bidi="ar"/>
        </w:rPr>
      </w:pPr>
    </w:p>
    <w:p w14:paraId="539E24E9">
      <w:pPr>
        <w:spacing w:line="360" w:lineRule="auto"/>
        <w:rPr>
          <w:rFonts w:hint="eastAsia" w:ascii="宋体" w:hAnsi="宋体" w:eastAsia="宋体" w:cs="宋体"/>
          <w:color w:val="auto"/>
          <w:sz w:val="24"/>
          <w:highlight w:val="none"/>
          <w:lang w:bidi="ar"/>
        </w:rPr>
      </w:pPr>
    </w:p>
    <w:p w14:paraId="360CADE7">
      <w:pPr>
        <w:pStyle w:val="203"/>
        <w:spacing w:line="360" w:lineRule="auto"/>
        <w:ind w:firstLine="480"/>
        <w:rPr>
          <w:rFonts w:hint="eastAsia" w:ascii="宋体" w:hAnsi="宋体" w:eastAsia="宋体" w:cs="宋体"/>
          <w:color w:val="auto"/>
          <w:szCs w:val="24"/>
          <w:highlight w:val="none"/>
          <w:lang w:bidi="ar"/>
        </w:rPr>
      </w:pPr>
    </w:p>
    <w:p w14:paraId="49A91845">
      <w:pPr>
        <w:spacing w:line="360" w:lineRule="auto"/>
        <w:rPr>
          <w:rFonts w:hint="eastAsia" w:ascii="宋体" w:hAnsi="宋体" w:eastAsia="宋体" w:cs="宋体"/>
          <w:color w:val="auto"/>
          <w:sz w:val="24"/>
          <w:highlight w:val="none"/>
          <w:lang w:bidi="ar"/>
        </w:rPr>
      </w:pPr>
    </w:p>
    <w:p w14:paraId="437BB8BC">
      <w:pPr>
        <w:pStyle w:val="203"/>
        <w:spacing w:line="360" w:lineRule="auto"/>
        <w:ind w:firstLine="480"/>
        <w:rPr>
          <w:rFonts w:hint="eastAsia" w:ascii="宋体" w:hAnsi="宋体" w:eastAsia="宋体" w:cs="宋体"/>
          <w:color w:val="auto"/>
          <w:szCs w:val="24"/>
          <w:highlight w:val="none"/>
          <w:lang w:bidi="ar"/>
        </w:rPr>
      </w:pPr>
    </w:p>
    <w:p w14:paraId="3E1435AE">
      <w:pPr>
        <w:spacing w:line="360" w:lineRule="auto"/>
        <w:rPr>
          <w:rFonts w:hint="eastAsia" w:ascii="宋体" w:hAnsi="宋体" w:eastAsia="宋体" w:cs="宋体"/>
          <w:color w:val="auto"/>
          <w:highlight w:val="none"/>
        </w:rPr>
      </w:pPr>
    </w:p>
    <w:p w14:paraId="4F77511A">
      <w:pPr>
        <w:pStyle w:val="203"/>
        <w:spacing w:line="360" w:lineRule="auto"/>
        <w:ind w:firstLine="480"/>
        <w:rPr>
          <w:rFonts w:hint="eastAsia" w:ascii="宋体" w:hAnsi="宋体" w:eastAsia="宋体" w:cs="宋体"/>
          <w:color w:val="auto"/>
          <w:szCs w:val="24"/>
          <w:highlight w:val="none"/>
          <w:lang w:bidi="ar"/>
        </w:rPr>
      </w:pPr>
    </w:p>
    <w:p w14:paraId="7025696A">
      <w:pPr>
        <w:spacing w:line="360" w:lineRule="auto"/>
        <w:rPr>
          <w:rFonts w:hint="eastAsia" w:ascii="宋体" w:hAnsi="宋体" w:eastAsia="宋体" w:cs="宋体"/>
          <w:color w:val="auto"/>
          <w:sz w:val="24"/>
          <w:highlight w:val="none"/>
          <w:lang w:bidi="ar"/>
        </w:rPr>
      </w:pPr>
    </w:p>
    <w:p w14:paraId="43C4E03A">
      <w:pPr>
        <w:pStyle w:val="203"/>
        <w:spacing w:line="360" w:lineRule="auto"/>
        <w:ind w:firstLine="480"/>
        <w:rPr>
          <w:rFonts w:hint="eastAsia" w:ascii="宋体" w:hAnsi="宋体" w:eastAsia="宋体" w:cs="宋体"/>
          <w:color w:val="auto"/>
          <w:szCs w:val="24"/>
          <w:highlight w:val="none"/>
          <w:lang w:bidi="ar"/>
        </w:rPr>
      </w:pPr>
    </w:p>
    <w:p w14:paraId="7B173BA0">
      <w:pPr>
        <w:spacing w:line="360" w:lineRule="auto"/>
        <w:rPr>
          <w:rFonts w:hint="eastAsia" w:ascii="宋体" w:hAnsi="宋体" w:eastAsia="宋体" w:cs="宋体"/>
          <w:color w:val="auto"/>
          <w:sz w:val="24"/>
          <w:highlight w:val="none"/>
          <w:lang w:bidi="ar"/>
        </w:rPr>
      </w:pPr>
    </w:p>
    <w:p w14:paraId="146E80F8">
      <w:pPr>
        <w:widowControl/>
        <w:spacing w:line="360" w:lineRule="auto"/>
        <w:ind w:firstLine="622"/>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授权委托书(格式)</w:t>
      </w:r>
    </w:p>
    <w:p w14:paraId="0AB70513">
      <w:pPr>
        <w:widowControl/>
        <w:spacing w:line="360" w:lineRule="auto"/>
        <w:ind w:firstLine="480"/>
        <w:jc w:val="left"/>
        <w:rPr>
          <w:rFonts w:hint="eastAsia" w:ascii="宋体" w:hAnsi="宋体" w:eastAsia="宋体" w:cs="宋体"/>
          <w:color w:val="auto"/>
          <w:sz w:val="24"/>
          <w:highlight w:val="none"/>
          <w:lang w:bidi="ar"/>
        </w:rPr>
      </w:pPr>
    </w:p>
    <w:p w14:paraId="480DDA9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（项目名称）项目投标文件、签订合同和处理有关事宜，其法律后果由我方承担。</w:t>
      </w:r>
    </w:p>
    <w:p w14:paraId="131A311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p>
    <w:p w14:paraId="2497ABB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14:paraId="3E33815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r>
        <w:rPr>
          <w:rFonts w:hint="eastAsia" w:ascii="宋体" w:hAnsi="宋体" w:eastAsia="宋体" w:cs="宋体"/>
          <w:b/>
          <w:bCs/>
          <w:color w:val="auto"/>
          <w:sz w:val="24"/>
          <w:highlight w:val="none"/>
        </w:rPr>
        <w:t>法定代表人和委托代理人身份证</w:t>
      </w:r>
      <w:r>
        <w:rPr>
          <w:rFonts w:hint="eastAsia" w:ascii="宋体" w:hAnsi="宋体" w:eastAsia="宋体" w:cs="宋体"/>
          <w:b/>
          <w:bCs/>
          <w:color w:val="auto"/>
          <w:sz w:val="24"/>
          <w:highlight w:val="none"/>
          <w:lang w:val="en-US" w:eastAsia="zh-CN"/>
        </w:rPr>
        <w:t>彩色扫描</w:t>
      </w:r>
      <w:r>
        <w:rPr>
          <w:rFonts w:hint="eastAsia" w:ascii="宋体" w:hAnsi="宋体" w:eastAsia="宋体" w:cs="宋体"/>
          <w:b/>
          <w:bCs/>
          <w:color w:val="auto"/>
          <w:sz w:val="24"/>
          <w:highlight w:val="none"/>
        </w:rPr>
        <w:t>件</w:t>
      </w:r>
    </w:p>
    <w:p w14:paraId="1AFC0234">
      <w:pPr>
        <w:spacing w:line="360" w:lineRule="auto"/>
        <w:ind w:firstLine="480"/>
        <w:jc w:val="left"/>
        <w:rPr>
          <w:rFonts w:hint="eastAsia" w:ascii="宋体" w:hAnsi="宋体" w:eastAsia="宋体" w:cs="宋体"/>
          <w:color w:val="auto"/>
          <w:sz w:val="24"/>
          <w:highlight w:val="none"/>
        </w:rPr>
      </w:pPr>
    </w:p>
    <w:p w14:paraId="2FA7E20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5671436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69296773">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3107750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4B2BAFD7">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60D6B56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5111DB54">
      <w:pPr>
        <w:pStyle w:val="203"/>
        <w:spacing w:line="360" w:lineRule="auto"/>
        <w:ind w:firstLine="480"/>
        <w:rPr>
          <w:rFonts w:hint="eastAsia" w:ascii="宋体" w:hAnsi="宋体" w:eastAsia="宋体" w:cs="宋体"/>
          <w:color w:val="auto"/>
          <w:highlight w:val="none"/>
        </w:rPr>
      </w:pPr>
    </w:p>
    <w:p w14:paraId="43543B45">
      <w:pPr>
        <w:widowControl/>
        <w:spacing w:line="360" w:lineRule="auto"/>
        <w:ind w:firstLine="560"/>
        <w:jc w:val="left"/>
        <w:rPr>
          <w:rFonts w:hint="eastAsia" w:ascii="宋体" w:hAnsi="宋体" w:eastAsia="宋体" w:cs="宋体"/>
          <w:color w:val="auto"/>
          <w:sz w:val="28"/>
          <w:szCs w:val="28"/>
          <w:highlight w:val="none"/>
          <w:lang w:bidi="ar"/>
        </w:rPr>
      </w:pPr>
    </w:p>
    <w:p w14:paraId="19649E49">
      <w:pPr>
        <w:widowControl/>
        <w:spacing w:line="360" w:lineRule="auto"/>
        <w:ind w:firstLine="560"/>
        <w:jc w:val="left"/>
        <w:rPr>
          <w:rFonts w:hint="eastAsia" w:ascii="宋体" w:hAnsi="宋体" w:eastAsia="宋体" w:cs="宋体"/>
          <w:color w:val="auto"/>
          <w:sz w:val="28"/>
          <w:szCs w:val="28"/>
          <w:highlight w:val="none"/>
          <w:lang w:bidi="ar"/>
        </w:rPr>
      </w:pPr>
    </w:p>
    <w:p w14:paraId="63F10A3A">
      <w:pPr>
        <w:widowControl/>
        <w:spacing w:line="360" w:lineRule="auto"/>
        <w:ind w:firstLine="560"/>
        <w:jc w:val="left"/>
        <w:rPr>
          <w:rFonts w:hint="eastAsia" w:ascii="宋体" w:hAnsi="宋体" w:eastAsia="宋体" w:cs="宋体"/>
          <w:color w:val="auto"/>
          <w:sz w:val="28"/>
          <w:szCs w:val="28"/>
          <w:highlight w:val="none"/>
          <w:lang w:bidi="ar"/>
        </w:rPr>
      </w:pPr>
    </w:p>
    <w:p w14:paraId="1C1BC2BF">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1DA3D44D">
      <w:pPr>
        <w:widowControl/>
        <w:spacing w:line="360" w:lineRule="auto"/>
        <w:ind w:firstLine="3012"/>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七、商务条款偏离表</w:t>
      </w:r>
    </w:p>
    <w:p w14:paraId="53BBAAD1">
      <w:pPr>
        <w:pStyle w:val="203"/>
        <w:spacing w:line="360" w:lineRule="auto"/>
        <w:ind w:firstLine="480"/>
        <w:rPr>
          <w:rFonts w:hint="eastAsia" w:ascii="宋体" w:hAnsi="宋体" w:eastAsia="宋体" w:cs="宋体"/>
          <w:color w:val="auto"/>
          <w:highlight w:val="none"/>
        </w:rPr>
      </w:pPr>
    </w:p>
    <w:p w14:paraId="6A252B79">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60198CD9">
      <w:pPr>
        <w:spacing w:line="360" w:lineRule="auto"/>
        <w:rPr>
          <w:rFonts w:hint="eastAsia" w:ascii="宋体" w:hAnsi="宋体" w:eastAsia="宋体" w:cs="宋体"/>
          <w:b/>
          <w:bCs/>
          <w:color w:val="auto"/>
          <w:sz w:val="30"/>
          <w:szCs w:val="30"/>
          <w:highlight w:val="none"/>
          <w:lang w:bidi="ar"/>
        </w:rPr>
      </w:pPr>
    </w:p>
    <w:tbl>
      <w:tblPr>
        <w:tblStyle w:val="3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2988"/>
        <w:gridCol w:w="3360"/>
        <w:gridCol w:w="2004"/>
      </w:tblGrid>
      <w:tr w14:paraId="0ED2D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jc w:val="center"/>
        </w:trPr>
        <w:tc>
          <w:tcPr>
            <w:tcW w:w="936" w:type="dxa"/>
            <w:noWrap w:val="0"/>
            <w:vAlign w:val="center"/>
          </w:tcPr>
          <w:p w14:paraId="157DE1F1">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988" w:type="dxa"/>
            <w:noWrap w:val="0"/>
            <w:vAlign w:val="center"/>
          </w:tcPr>
          <w:p w14:paraId="2EDFC70F">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原项目需求主要条款描述</w:t>
            </w:r>
          </w:p>
        </w:tc>
        <w:tc>
          <w:tcPr>
            <w:tcW w:w="3360" w:type="dxa"/>
            <w:noWrap w:val="0"/>
            <w:vAlign w:val="center"/>
          </w:tcPr>
          <w:p w14:paraId="4CCEF25B">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供应商响应情况描述</w:t>
            </w:r>
          </w:p>
        </w:tc>
        <w:tc>
          <w:tcPr>
            <w:tcW w:w="2004" w:type="dxa"/>
            <w:noWrap w:val="0"/>
            <w:vAlign w:val="center"/>
          </w:tcPr>
          <w:p w14:paraId="5A672FB6">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14:paraId="6595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36" w:type="dxa"/>
            <w:noWrap w:val="0"/>
          </w:tcPr>
          <w:p w14:paraId="23DB4E26">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988" w:type="dxa"/>
            <w:noWrap w:val="0"/>
          </w:tcPr>
          <w:p w14:paraId="36878DD0">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具体要求见第四章“项目需求”中内容，请自填明细</w:t>
            </w:r>
          </w:p>
        </w:tc>
        <w:tc>
          <w:tcPr>
            <w:tcW w:w="3360" w:type="dxa"/>
            <w:noWrap w:val="0"/>
          </w:tcPr>
          <w:p w14:paraId="6AF042B5">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请自填响应情况</w:t>
            </w:r>
          </w:p>
        </w:tc>
        <w:tc>
          <w:tcPr>
            <w:tcW w:w="2004" w:type="dxa"/>
            <w:noWrap w:val="0"/>
          </w:tcPr>
          <w:p w14:paraId="017BB250">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0F491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jc w:val="center"/>
        </w:trPr>
        <w:tc>
          <w:tcPr>
            <w:tcW w:w="936" w:type="dxa"/>
            <w:noWrap w:val="0"/>
          </w:tcPr>
          <w:p w14:paraId="752187E3">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988" w:type="dxa"/>
            <w:noWrap w:val="0"/>
          </w:tcPr>
          <w:p w14:paraId="565CE571">
            <w:pPr>
              <w:spacing w:after="156" w:line="360" w:lineRule="auto"/>
              <w:rPr>
                <w:rFonts w:hint="eastAsia" w:ascii="宋体" w:hAnsi="宋体" w:eastAsia="宋体" w:cs="宋体"/>
                <w:color w:val="auto"/>
                <w:highlight w:val="none"/>
              </w:rPr>
            </w:pPr>
          </w:p>
        </w:tc>
        <w:tc>
          <w:tcPr>
            <w:tcW w:w="3360" w:type="dxa"/>
            <w:noWrap w:val="0"/>
          </w:tcPr>
          <w:p w14:paraId="7DFAC29A">
            <w:pPr>
              <w:spacing w:after="156" w:line="360" w:lineRule="auto"/>
              <w:rPr>
                <w:rFonts w:hint="eastAsia" w:ascii="宋体" w:hAnsi="宋体" w:eastAsia="宋体" w:cs="宋体"/>
                <w:color w:val="auto"/>
                <w:highlight w:val="none"/>
              </w:rPr>
            </w:pPr>
          </w:p>
        </w:tc>
        <w:tc>
          <w:tcPr>
            <w:tcW w:w="2004" w:type="dxa"/>
            <w:noWrap w:val="0"/>
          </w:tcPr>
          <w:p w14:paraId="50854363">
            <w:pPr>
              <w:spacing w:after="156" w:line="360" w:lineRule="auto"/>
              <w:rPr>
                <w:rFonts w:hint="eastAsia" w:ascii="宋体" w:hAnsi="宋体" w:eastAsia="宋体" w:cs="宋体"/>
                <w:color w:val="auto"/>
                <w:highlight w:val="none"/>
              </w:rPr>
            </w:pPr>
          </w:p>
        </w:tc>
      </w:tr>
      <w:tr w14:paraId="77874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jc w:val="center"/>
        </w:trPr>
        <w:tc>
          <w:tcPr>
            <w:tcW w:w="936" w:type="dxa"/>
            <w:noWrap w:val="0"/>
          </w:tcPr>
          <w:p w14:paraId="5825EA34">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988" w:type="dxa"/>
            <w:noWrap w:val="0"/>
          </w:tcPr>
          <w:p w14:paraId="04206BD9">
            <w:pPr>
              <w:spacing w:after="156" w:line="360" w:lineRule="auto"/>
              <w:rPr>
                <w:rFonts w:hint="eastAsia" w:ascii="宋体" w:hAnsi="宋体" w:eastAsia="宋体" w:cs="宋体"/>
                <w:color w:val="auto"/>
                <w:highlight w:val="none"/>
              </w:rPr>
            </w:pPr>
          </w:p>
        </w:tc>
        <w:tc>
          <w:tcPr>
            <w:tcW w:w="3360" w:type="dxa"/>
            <w:noWrap w:val="0"/>
          </w:tcPr>
          <w:p w14:paraId="7F4E655D">
            <w:pPr>
              <w:spacing w:after="156" w:line="360" w:lineRule="auto"/>
              <w:rPr>
                <w:rFonts w:hint="eastAsia" w:ascii="宋体" w:hAnsi="宋体" w:eastAsia="宋体" w:cs="宋体"/>
                <w:color w:val="auto"/>
                <w:highlight w:val="none"/>
              </w:rPr>
            </w:pPr>
          </w:p>
        </w:tc>
        <w:tc>
          <w:tcPr>
            <w:tcW w:w="2004" w:type="dxa"/>
            <w:noWrap w:val="0"/>
          </w:tcPr>
          <w:p w14:paraId="0AA86798">
            <w:pPr>
              <w:spacing w:after="156" w:line="360" w:lineRule="auto"/>
              <w:rPr>
                <w:rFonts w:hint="eastAsia" w:ascii="宋体" w:hAnsi="宋体" w:eastAsia="宋体" w:cs="宋体"/>
                <w:color w:val="auto"/>
                <w:highlight w:val="none"/>
              </w:rPr>
            </w:pPr>
          </w:p>
        </w:tc>
      </w:tr>
    </w:tbl>
    <w:p w14:paraId="28AFAEAD">
      <w:pPr>
        <w:pStyle w:val="203"/>
        <w:spacing w:line="360" w:lineRule="auto"/>
        <w:ind w:firstLine="480"/>
        <w:rPr>
          <w:rFonts w:hint="eastAsia" w:ascii="宋体" w:hAnsi="宋体" w:eastAsia="宋体" w:cs="宋体"/>
          <w:color w:val="auto"/>
          <w:szCs w:val="24"/>
          <w:highlight w:val="none"/>
          <w:lang w:bidi="ar"/>
        </w:rPr>
      </w:pPr>
    </w:p>
    <w:p w14:paraId="49D7FB36">
      <w:pPr>
        <w:pStyle w:val="203"/>
        <w:spacing w:line="360" w:lineRule="auto"/>
        <w:ind w:firstLine="480"/>
        <w:rPr>
          <w:rFonts w:hint="eastAsia" w:ascii="宋体" w:hAnsi="宋体" w:eastAsia="宋体" w:cs="宋体"/>
          <w:color w:val="auto"/>
          <w:szCs w:val="24"/>
          <w:highlight w:val="none"/>
          <w:lang w:bidi="ar"/>
        </w:rPr>
      </w:pPr>
    </w:p>
    <w:p w14:paraId="625EB881">
      <w:pPr>
        <w:pStyle w:val="203"/>
        <w:spacing w:line="360" w:lineRule="auto"/>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注：1、此表为表样，行数可自行添加，但表式不变。</w:t>
      </w:r>
    </w:p>
    <w:p w14:paraId="7B9BE75A">
      <w:pPr>
        <w:pStyle w:val="203"/>
        <w:spacing w:line="360" w:lineRule="auto"/>
        <w:ind w:firstLine="96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2、“偏离说明”填写“正偏离”“负偏离”或“无偏离”。</w:t>
      </w:r>
    </w:p>
    <w:p w14:paraId="26996FC8">
      <w:pPr>
        <w:pStyle w:val="203"/>
        <w:spacing w:line="360" w:lineRule="auto"/>
        <w:ind w:firstLine="480"/>
        <w:rPr>
          <w:rFonts w:hint="eastAsia" w:ascii="宋体" w:hAnsi="宋体" w:eastAsia="宋体" w:cs="宋体"/>
          <w:color w:val="auto"/>
          <w:szCs w:val="24"/>
          <w:highlight w:val="none"/>
          <w:lang w:bidi="ar"/>
        </w:rPr>
      </w:pPr>
    </w:p>
    <w:p w14:paraId="5E93F1A7">
      <w:pPr>
        <w:pStyle w:val="203"/>
        <w:spacing w:line="360" w:lineRule="auto"/>
        <w:ind w:firstLine="480"/>
        <w:rPr>
          <w:rFonts w:hint="eastAsia" w:ascii="宋体" w:hAnsi="宋体" w:eastAsia="宋体" w:cs="宋体"/>
          <w:color w:val="auto"/>
          <w:szCs w:val="24"/>
          <w:highlight w:val="none"/>
          <w:lang w:bidi="ar"/>
        </w:rPr>
      </w:pPr>
    </w:p>
    <w:p w14:paraId="43C7FF87">
      <w:pPr>
        <w:pStyle w:val="203"/>
        <w:spacing w:line="360" w:lineRule="auto"/>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供应商单位全称（公章):</w:t>
      </w:r>
    </w:p>
    <w:p w14:paraId="1A5DB449">
      <w:pPr>
        <w:pStyle w:val="203"/>
        <w:spacing w:line="360" w:lineRule="auto"/>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法定代表人（授权代表）签字：</w:t>
      </w:r>
    </w:p>
    <w:p w14:paraId="4EC9E1F1">
      <w:pPr>
        <w:spacing w:line="360" w:lineRule="auto"/>
        <w:ind w:firstLine="21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p>
    <w:p w14:paraId="5AF13A95">
      <w:pPr>
        <w:spacing w:line="360" w:lineRule="auto"/>
        <w:rPr>
          <w:rFonts w:hint="eastAsia" w:ascii="宋体" w:hAnsi="宋体" w:eastAsia="宋体" w:cs="宋体"/>
          <w:color w:val="auto"/>
          <w:highlight w:val="none"/>
          <w:lang w:bidi="ar"/>
        </w:rPr>
      </w:pPr>
    </w:p>
    <w:p w14:paraId="39F5B31B">
      <w:pPr>
        <w:pStyle w:val="203"/>
        <w:spacing w:line="360" w:lineRule="auto"/>
        <w:ind w:firstLine="480"/>
        <w:rPr>
          <w:rFonts w:hint="eastAsia" w:ascii="宋体" w:hAnsi="宋体" w:eastAsia="宋体" w:cs="宋体"/>
          <w:color w:val="auto"/>
          <w:szCs w:val="24"/>
          <w:highlight w:val="none"/>
          <w:lang w:bidi="ar"/>
        </w:rPr>
      </w:pPr>
    </w:p>
    <w:p w14:paraId="50D9A774">
      <w:pPr>
        <w:pStyle w:val="203"/>
        <w:spacing w:line="360" w:lineRule="auto"/>
        <w:ind w:firstLine="480"/>
        <w:rPr>
          <w:rFonts w:hint="eastAsia" w:ascii="宋体" w:hAnsi="宋体" w:eastAsia="宋体" w:cs="宋体"/>
          <w:color w:val="auto"/>
          <w:szCs w:val="24"/>
          <w:highlight w:val="none"/>
          <w:lang w:bidi="ar"/>
        </w:rPr>
      </w:pPr>
    </w:p>
    <w:p w14:paraId="489EE5D5">
      <w:pPr>
        <w:pStyle w:val="203"/>
        <w:spacing w:line="360" w:lineRule="auto"/>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p>
    <w:p w14:paraId="30B4A15D">
      <w:pPr>
        <w:pStyle w:val="203"/>
        <w:spacing w:line="360" w:lineRule="auto"/>
        <w:ind w:firstLine="480"/>
        <w:rPr>
          <w:rFonts w:hint="eastAsia" w:ascii="宋体" w:hAnsi="宋体" w:eastAsia="宋体" w:cs="宋体"/>
          <w:color w:val="auto"/>
          <w:szCs w:val="24"/>
          <w:highlight w:val="none"/>
          <w:lang w:bidi="ar"/>
        </w:rPr>
      </w:pPr>
    </w:p>
    <w:p w14:paraId="1990F129">
      <w:pPr>
        <w:spacing w:line="360" w:lineRule="auto"/>
        <w:rPr>
          <w:rFonts w:hint="eastAsia" w:ascii="宋体" w:hAnsi="宋体" w:eastAsia="宋体" w:cs="宋体"/>
          <w:color w:val="auto"/>
          <w:sz w:val="24"/>
          <w:highlight w:val="none"/>
          <w:lang w:bidi="ar"/>
        </w:rPr>
      </w:pPr>
    </w:p>
    <w:p w14:paraId="44438EDF">
      <w:pPr>
        <w:pStyle w:val="203"/>
        <w:spacing w:line="360" w:lineRule="auto"/>
        <w:ind w:firstLine="480"/>
        <w:rPr>
          <w:rFonts w:hint="eastAsia" w:ascii="宋体" w:hAnsi="宋体" w:eastAsia="宋体" w:cs="宋体"/>
          <w:color w:val="auto"/>
          <w:szCs w:val="24"/>
          <w:highlight w:val="none"/>
          <w:lang w:bidi="ar"/>
        </w:rPr>
      </w:pPr>
    </w:p>
    <w:p w14:paraId="6E1D3E31">
      <w:pPr>
        <w:spacing w:line="360" w:lineRule="auto"/>
        <w:rPr>
          <w:rFonts w:hint="eastAsia" w:ascii="宋体" w:hAnsi="宋体" w:eastAsia="宋体" w:cs="宋体"/>
          <w:color w:val="auto"/>
          <w:sz w:val="24"/>
          <w:highlight w:val="none"/>
          <w:lang w:bidi="ar"/>
        </w:rPr>
      </w:pPr>
    </w:p>
    <w:p w14:paraId="3A38C729">
      <w:pPr>
        <w:pStyle w:val="203"/>
        <w:spacing w:line="360" w:lineRule="auto"/>
        <w:ind w:firstLine="480"/>
        <w:rPr>
          <w:rFonts w:hint="eastAsia" w:ascii="宋体" w:hAnsi="宋体" w:eastAsia="宋体" w:cs="宋体"/>
          <w:color w:val="auto"/>
          <w:szCs w:val="24"/>
          <w:highlight w:val="none"/>
          <w:lang w:bidi="ar"/>
        </w:rPr>
      </w:pPr>
    </w:p>
    <w:p w14:paraId="7F2067A8">
      <w:pPr>
        <w:spacing w:line="360" w:lineRule="auto"/>
        <w:rPr>
          <w:rFonts w:hint="eastAsia" w:ascii="宋体" w:hAnsi="宋体" w:eastAsia="宋体" w:cs="宋体"/>
          <w:color w:val="auto"/>
          <w:sz w:val="24"/>
          <w:highlight w:val="none"/>
          <w:lang w:bidi="ar"/>
        </w:rPr>
      </w:pPr>
    </w:p>
    <w:p w14:paraId="4468EA91">
      <w:pPr>
        <w:widowControl/>
        <w:spacing w:line="360" w:lineRule="auto"/>
        <w:jc w:val="center"/>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八、技术标</w:t>
      </w:r>
    </w:p>
    <w:p w14:paraId="3CACE102">
      <w:pPr>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8.1施工组织设计</w:t>
      </w:r>
    </w:p>
    <w:p w14:paraId="6C0DF1C6">
      <w:pPr>
        <w:pStyle w:val="22"/>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(由供应商按采购文件要求等自行填写，格式自定)</w:t>
      </w:r>
    </w:p>
    <w:p w14:paraId="2BD47FB9">
      <w:pPr>
        <w:pStyle w:val="203"/>
        <w:spacing w:line="360" w:lineRule="auto"/>
        <w:ind w:firstLine="480"/>
        <w:rPr>
          <w:rFonts w:hint="eastAsia" w:ascii="宋体" w:hAnsi="宋体" w:eastAsia="宋体" w:cs="宋体"/>
          <w:color w:val="auto"/>
          <w:highlight w:val="none"/>
        </w:rPr>
      </w:pPr>
    </w:p>
    <w:p w14:paraId="4B31758B">
      <w:pPr>
        <w:spacing w:line="360" w:lineRule="auto"/>
        <w:rPr>
          <w:rFonts w:hint="eastAsia" w:ascii="宋体" w:hAnsi="宋体" w:eastAsia="宋体" w:cs="宋体"/>
          <w:color w:val="auto"/>
          <w:highlight w:val="none"/>
        </w:rPr>
      </w:pPr>
    </w:p>
    <w:p w14:paraId="7BDED362">
      <w:pPr>
        <w:pStyle w:val="203"/>
        <w:spacing w:line="360" w:lineRule="auto"/>
        <w:ind w:firstLine="480"/>
        <w:rPr>
          <w:rFonts w:hint="eastAsia" w:ascii="宋体" w:hAnsi="宋体" w:eastAsia="宋体" w:cs="宋体"/>
          <w:color w:val="auto"/>
          <w:highlight w:val="none"/>
        </w:rPr>
      </w:pPr>
    </w:p>
    <w:p w14:paraId="3EC7A141">
      <w:pPr>
        <w:spacing w:line="360" w:lineRule="auto"/>
        <w:rPr>
          <w:rFonts w:hint="eastAsia" w:ascii="宋体" w:hAnsi="宋体" w:eastAsia="宋体" w:cs="宋体"/>
          <w:color w:val="auto"/>
          <w:highlight w:val="none"/>
        </w:rPr>
      </w:pPr>
    </w:p>
    <w:p w14:paraId="39296D73">
      <w:pPr>
        <w:pStyle w:val="203"/>
        <w:spacing w:line="360" w:lineRule="auto"/>
        <w:ind w:firstLine="480"/>
        <w:rPr>
          <w:rFonts w:hint="eastAsia" w:ascii="宋体" w:hAnsi="宋体" w:eastAsia="宋体" w:cs="宋体"/>
          <w:color w:val="auto"/>
          <w:highlight w:val="none"/>
        </w:rPr>
      </w:pPr>
    </w:p>
    <w:p w14:paraId="0B2F0BE8">
      <w:pPr>
        <w:spacing w:line="360" w:lineRule="auto"/>
        <w:rPr>
          <w:rFonts w:hint="eastAsia" w:ascii="宋体" w:hAnsi="宋体" w:eastAsia="宋体" w:cs="宋体"/>
          <w:color w:val="auto"/>
          <w:highlight w:val="none"/>
        </w:rPr>
      </w:pPr>
    </w:p>
    <w:p w14:paraId="485BBABE">
      <w:pPr>
        <w:pStyle w:val="203"/>
        <w:spacing w:line="360" w:lineRule="auto"/>
        <w:ind w:firstLine="480"/>
        <w:rPr>
          <w:rFonts w:hint="eastAsia" w:ascii="宋体" w:hAnsi="宋体" w:eastAsia="宋体" w:cs="宋体"/>
          <w:color w:val="auto"/>
          <w:highlight w:val="none"/>
        </w:rPr>
      </w:pPr>
    </w:p>
    <w:p w14:paraId="5D6A0DBC">
      <w:pPr>
        <w:spacing w:line="360" w:lineRule="auto"/>
        <w:rPr>
          <w:rFonts w:hint="eastAsia" w:ascii="宋体" w:hAnsi="宋体" w:eastAsia="宋体" w:cs="宋体"/>
          <w:color w:val="auto"/>
          <w:highlight w:val="none"/>
        </w:rPr>
      </w:pPr>
    </w:p>
    <w:p w14:paraId="2FDE88C6">
      <w:pPr>
        <w:pStyle w:val="203"/>
        <w:spacing w:line="360" w:lineRule="auto"/>
        <w:ind w:firstLine="480"/>
        <w:rPr>
          <w:rFonts w:hint="eastAsia" w:ascii="宋体" w:hAnsi="宋体" w:eastAsia="宋体" w:cs="宋体"/>
          <w:color w:val="auto"/>
          <w:highlight w:val="none"/>
        </w:rPr>
      </w:pPr>
    </w:p>
    <w:p w14:paraId="5BB5D1D3">
      <w:pPr>
        <w:spacing w:line="360" w:lineRule="auto"/>
        <w:rPr>
          <w:rFonts w:hint="eastAsia" w:ascii="宋体" w:hAnsi="宋体" w:eastAsia="宋体" w:cs="宋体"/>
          <w:color w:val="auto"/>
          <w:highlight w:val="none"/>
        </w:rPr>
      </w:pPr>
    </w:p>
    <w:p w14:paraId="281FCD8A">
      <w:pPr>
        <w:pStyle w:val="205"/>
        <w:spacing w:line="360" w:lineRule="auto"/>
        <w:rPr>
          <w:rFonts w:hint="eastAsia" w:ascii="宋体" w:hAnsi="宋体" w:eastAsia="宋体" w:cs="宋体"/>
          <w:color w:val="auto"/>
          <w:highlight w:val="none"/>
        </w:rPr>
      </w:pPr>
    </w:p>
    <w:p w14:paraId="62A2EB6E">
      <w:pPr>
        <w:spacing w:line="360" w:lineRule="auto"/>
        <w:rPr>
          <w:rFonts w:hint="eastAsia" w:ascii="宋体" w:hAnsi="宋体" w:eastAsia="宋体" w:cs="宋体"/>
          <w:color w:val="auto"/>
          <w:highlight w:val="none"/>
        </w:rPr>
      </w:pPr>
    </w:p>
    <w:p w14:paraId="487902AE">
      <w:pPr>
        <w:pStyle w:val="203"/>
        <w:spacing w:line="360" w:lineRule="auto"/>
        <w:ind w:firstLine="480"/>
        <w:rPr>
          <w:rFonts w:hint="eastAsia" w:ascii="宋体" w:hAnsi="宋体" w:eastAsia="宋体" w:cs="宋体"/>
          <w:color w:val="auto"/>
          <w:highlight w:val="none"/>
        </w:rPr>
      </w:pPr>
    </w:p>
    <w:p w14:paraId="5AAEB1BA">
      <w:pPr>
        <w:spacing w:line="360" w:lineRule="auto"/>
        <w:rPr>
          <w:rFonts w:hint="eastAsia" w:ascii="宋体" w:hAnsi="宋体" w:eastAsia="宋体" w:cs="宋体"/>
          <w:color w:val="auto"/>
          <w:highlight w:val="none"/>
        </w:rPr>
      </w:pPr>
    </w:p>
    <w:p w14:paraId="0920E5C3">
      <w:pPr>
        <w:pStyle w:val="203"/>
        <w:spacing w:line="360" w:lineRule="auto"/>
        <w:ind w:firstLine="480"/>
        <w:rPr>
          <w:rFonts w:hint="eastAsia" w:ascii="宋体" w:hAnsi="宋体" w:eastAsia="宋体" w:cs="宋体"/>
          <w:color w:val="auto"/>
          <w:highlight w:val="none"/>
        </w:rPr>
      </w:pPr>
    </w:p>
    <w:p w14:paraId="7BEC3F07">
      <w:pPr>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14631B23">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38"/>
        <w:tblpPr w:leftFromText="180" w:rightFromText="180" w:vertAnchor="text" w:horzAnchor="margin" w:tblpXSpec="left" w:tblpY="7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0A9EF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1DAB98C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1A94E40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141F67F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3B6BAE2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50E4127F">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2173D4B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322E801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0BA71BD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769B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53F7E60">
            <w:pPr>
              <w:spacing w:line="360" w:lineRule="auto"/>
              <w:jc w:val="center"/>
              <w:rPr>
                <w:rFonts w:hint="eastAsia" w:ascii="宋体" w:hAnsi="宋体" w:eastAsia="宋体" w:cs="宋体"/>
                <w:color w:val="auto"/>
                <w:sz w:val="28"/>
                <w:highlight w:val="none"/>
              </w:rPr>
            </w:pPr>
          </w:p>
        </w:tc>
        <w:tc>
          <w:tcPr>
            <w:tcW w:w="1905" w:type="dxa"/>
            <w:noWrap w:val="0"/>
            <w:vAlign w:val="center"/>
          </w:tcPr>
          <w:p w14:paraId="5FEC8E86">
            <w:pPr>
              <w:spacing w:line="360" w:lineRule="auto"/>
              <w:jc w:val="center"/>
              <w:rPr>
                <w:rFonts w:hint="eastAsia" w:ascii="宋体" w:hAnsi="宋体" w:eastAsia="宋体" w:cs="宋体"/>
                <w:color w:val="auto"/>
                <w:sz w:val="28"/>
                <w:highlight w:val="none"/>
              </w:rPr>
            </w:pPr>
          </w:p>
        </w:tc>
        <w:tc>
          <w:tcPr>
            <w:tcW w:w="1127" w:type="dxa"/>
            <w:noWrap w:val="0"/>
            <w:vAlign w:val="center"/>
          </w:tcPr>
          <w:p w14:paraId="7688A869">
            <w:pPr>
              <w:spacing w:line="360" w:lineRule="auto"/>
              <w:jc w:val="center"/>
              <w:rPr>
                <w:rFonts w:hint="eastAsia" w:ascii="宋体" w:hAnsi="宋体" w:eastAsia="宋体" w:cs="宋体"/>
                <w:color w:val="auto"/>
                <w:sz w:val="28"/>
                <w:highlight w:val="none"/>
              </w:rPr>
            </w:pPr>
          </w:p>
        </w:tc>
        <w:tc>
          <w:tcPr>
            <w:tcW w:w="896" w:type="dxa"/>
            <w:noWrap w:val="0"/>
            <w:vAlign w:val="center"/>
          </w:tcPr>
          <w:p w14:paraId="6D8A87DE">
            <w:pPr>
              <w:spacing w:line="360" w:lineRule="auto"/>
              <w:jc w:val="center"/>
              <w:rPr>
                <w:rFonts w:hint="eastAsia" w:ascii="宋体" w:hAnsi="宋体" w:eastAsia="宋体" w:cs="宋体"/>
                <w:color w:val="auto"/>
                <w:sz w:val="28"/>
                <w:highlight w:val="none"/>
              </w:rPr>
            </w:pPr>
          </w:p>
        </w:tc>
        <w:tc>
          <w:tcPr>
            <w:tcW w:w="896" w:type="dxa"/>
            <w:noWrap w:val="0"/>
            <w:vAlign w:val="center"/>
          </w:tcPr>
          <w:p w14:paraId="594CB13F">
            <w:pPr>
              <w:spacing w:line="360" w:lineRule="auto"/>
              <w:jc w:val="center"/>
              <w:rPr>
                <w:rFonts w:hint="eastAsia" w:ascii="宋体" w:hAnsi="宋体" w:eastAsia="宋体" w:cs="宋体"/>
                <w:color w:val="auto"/>
                <w:sz w:val="28"/>
                <w:highlight w:val="none"/>
              </w:rPr>
            </w:pPr>
          </w:p>
        </w:tc>
        <w:tc>
          <w:tcPr>
            <w:tcW w:w="2814" w:type="dxa"/>
            <w:noWrap w:val="0"/>
            <w:vAlign w:val="center"/>
          </w:tcPr>
          <w:p w14:paraId="7D0D093F">
            <w:pPr>
              <w:spacing w:line="360" w:lineRule="auto"/>
              <w:jc w:val="center"/>
              <w:rPr>
                <w:rFonts w:hint="eastAsia" w:ascii="宋体" w:hAnsi="宋体" w:eastAsia="宋体" w:cs="宋体"/>
                <w:color w:val="auto"/>
                <w:sz w:val="28"/>
                <w:highlight w:val="none"/>
              </w:rPr>
            </w:pPr>
          </w:p>
        </w:tc>
      </w:tr>
      <w:tr w14:paraId="5C27A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523BCAB">
            <w:pPr>
              <w:spacing w:line="360" w:lineRule="auto"/>
              <w:jc w:val="center"/>
              <w:rPr>
                <w:rFonts w:hint="eastAsia" w:ascii="宋体" w:hAnsi="宋体" w:eastAsia="宋体" w:cs="宋体"/>
                <w:color w:val="auto"/>
                <w:sz w:val="28"/>
                <w:highlight w:val="none"/>
              </w:rPr>
            </w:pPr>
          </w:p>
        </w:tc>
        <w:tc>
          <w:tcPr>
            <w:tcW w:w="1905" w:type="dxa"/>
            <w:noWrap w:val="0"/>
            <w:vAlign w:val="center"/>
          </w:tcPr>
          <w:p w14:paraId="748F437A">
            <w:pPr>
              <w:spacing w:line="360" w:lineRule="auto"/>
              <w:jc w:val="center"/>
              <w:rPr>
                <w:rFonts w:hint="eastAsia" w:ascii="宋体" w:hAnsi="宋体" w:eastAsia="宋体" w:cs="宋体"/>
                <w:color w:val="auto"/>
                <w:sz w:val="28"/>
                <w:highlight w:val="none"/>
              </w:rPr>
            </w:pPr>
          </w:p>
        </w:tc>
        <w:tc>
          <w:tcPr>
            <w:tcW w:w="1127" w:type="dxa"/>
            <w:noWrap w:val="0"/>
            <w:vAlign w:val="center"/>
          </w:tcPr>
          <w:p w14:paraId="4B34F62D">
            <w:pPr>
              <w:spacing w:line="360" w:lineRule="auto"/>
              <w:jc w:val="center"/>
              <w:rPr>
                <w:rFonts w:hint="eastAsia" w:ascii="宋体" w:hAnsi="宋体" w:eastAsia="宋体" w:cs="宋体"/>
                <w:color w:val="auto"/>
                <w:sz w:val="28"/>
                <w:highlight w:val="none"/>
              </w:rPr>
            </w:pPr>
          </w:p>
        </w:tc>
        <w:tc>
          <w:tcPr>
            <w:tcW w:w="896" w:type="dxa"/>
            <w:noWrap w:val="0"/>
            <w:vAlign w:val="center"/>
          </w:tcPr>
          <w:p w14:paraId="5B06A492">
            <w:pPr>
              <w:spacing w:line="360" w:lineRule="auto"/>
              <w:jc w:val="center"/>
              <w:rPr>
                <w:rFonts w:hint="eastAsia" w:ascii="宋体" w:hAnsi="宋体" w:eastAsia="宋体" w:cs="宋体"/>
                <w:color w:val="auto"/>
                <w:sz w:val="28"/>
                <w:highlight w:val="none"/>
              </w:rPr>
            </w:pPr>
          </w:p>
        </w:tc>
        <w:tc>
          <w:tcPr>
            <w:tcW w:w="896" w:type="dxa"/>
            <w:noWrap w:val="0"/>
            <w:vAlign w:val="center"/>
          </w:tcPr>
          <w:p w14:paraId="4953B6A3">
            <w:pPr>
              <w:spacing w:line="360" w:lineRule="auto"/>
              <w:jc w:val="center"/>
              <w:rPr>
                <w:rFonts w:hint="eastAsia" w:ascii="宋体" w:hAnsi="宋体" w:eastAsia="宋体" w:cs="宋体"/>
                <w:color w:val="auto"/>
                <w:sz w:val="28"/>
                <w:highlight w:val="none"/>
              </w:rPr>
            </w:pPr>
          </w:p>
        </w:tc>
        <w:tc>
          <w:tcPr>
            <w:tcW w:w="2814" w:type="dxa"/>
            <w:noWrap w:val="0"/>
            <w:vAlign w:val="center"/>
          </w:tcPr>
          <w:p w14:paraId="5EFAD4F0">
            <w:pPr>
              <w:spacing w:line="360" w:lineRule="auto"/>
              <w:jc w:val="center"/>
              <w:rPr>
                <w:rFonts w:hint="eastAsia" w:ascii="宋体" w:hAnsi="宋体" w:eastAsia="宋体" w:cs="宋体"/>
                <w:color w:val="auto"/>
                <w:sz w:val="28"/>
                <w:highlight w:val="none"/>
              </w:rPr>
            </w:pPr>
          </w:p>
        </w:tc>
      </w:tr>
      <w:tr w14:paraId="0AE4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C3F1C4E">
            <w:pPr>
              <w:spacing w:line="360" w:lineRule="auto"/>
              <w:jc w:val="center"/>
              <w:rPr>
                <w:rFonts w:hint="eastAsia" w:ascii="宋体" w:hAnsi="宋体" w:eastAsia="宋体" w:cs="宋体"/>
                <w:color w:val="auto"/>
                <w:sz w:val="28"/>
                <w:highlight w:val="none"/>
              </w:rPr>
            </w:pPr>
          </w:p>
        </w:tc>
        <w:tc>
          <w:tcPr>
            <w:tcW w:w="1905" w:type="dxa"/>
            <w:noWrap w:val="0"/>
            <w:vAlign w:val="center"/>
          </w:tcPr>
          <w:p w14:paraId="61F29A79">
            <w:pPr>
              <w:spacing w:line="360" w:lineRule="auto"/>
              <w:jc w:val="center"/>
              <w:rPr>
                <w:rFonts w:hint="eastAsia" w:ascii="宋体" w:hAnsi="宋体" w:eastAsia="宋体" w:cs="宋体"/>
                <w:color w:val="auto"/>
                <w:sz w:val="28"/>
                <w:highlight w:val="none"/>
              </w:rPr>
            </w:pPr>
          </w:p>
        </w:tc>
        <w:tc>
          <w:tcPr>
            <w:tcW w:w="1127" w:type="dxa"/>
            <w:noWrap w:val="0"/>
            <w:vAlign w:val="center"/>
          </w:tcPr>
          <w:p w14:paraId="442C225B">
            <w:pPr>
              <w:spacing w:line="360" w:lineRule="auto"/>
              <w:jc w:val="center"/>
              <w:rPr>
                <w:rFonts w:hint="eastAsia" w:ascii="宋体" w:hAnsi="宋体" w:eastAsia="宋体" w:cs="宋体"/>
                <w:color w:val="auto"/>
                <w:sz w:val="28"/>
                <w:highlight w:val="none"/>
              </w:rPr>
            </w:pPr>
          </w:p>
        </w:tc>
        <w:tc>
          <w:tcPr>
            <w:tcW w:w="896" w:type="dxa"/>
            <w:noWrap w:val="0"/>
            <w:vAlign w:val="center"/>
          </w:tcPr>
          <w:p w14:paraId="2B5F6ECF">
            <w:pPr>
              <w:spacing w:line="360" w:lineRule="auto"/>
              <w:jc w:val="center"/>
              <w:rPr>
                <w:rFonts w:hint="eastAsia" w:ascii="宋体" w:hAnsi="宋体" w:eastAsia="宋体" w:cs="宋体"/>
                <w:color w:val="auto"/>
                <w:sz w:val="28"/>
                <w:highlight w:val="none"/>
              </w:rPr>
            </w:pPr>
          </w:p>
        </w:tc>
        <w:tc>
          <w:tcPr>
            <w:tcW w:w="896" w:type="dxa"/>
            <w:noWrap w:val="0"/>
            <w:vAlign w:val="center"/>
          </w:tcPr>
          <w:p w14:paraId="46567A72">
            <w:pPr>
              <w:spacing w:line="360" w:lineRule="auto"/>
              <w:jc w:val="center"/>
              <w:rPr>
                <w:rFonts w:hint="eastAsia" w:ascii="宋体" w:hAnsi="宋体" w:eastAsia="宋体" w:cs="宋体"/>
                <w:color w:val="auto"/>
                <w:sz w:val="28"/>
                <w:highlight w:val="none"/>
              </w:rPr>
            </w:pPr>
          </w:p>
        </w:tc>
        <w:tc>
          <w:tcPr>
            <w:tcW w:w="2814" w:type="dxa"/>
            <w:noWrap w:val="0"/>
            <w:vAlign w:val="center"/>
          </w:tcPr>
          <w:p w14:paraId="5EACB2F1">
            <w:pPr>
              <w:spacing w:line="360" w:lineRule="auto"/>
              <w:jc w:val="center"/>
              <w:rPr>
                <w:rFonts w:hint="eastAsia" w:ascii="宋体" w:hAnsi="宋体" w:eastAsia="宋体" w:cs="宋体"/>
                <w:color w:val="auto"/>
                <w:sz w:val="28"/>
                <w:highlight w:val="none"/>
              </w:rPr>
            </w:pPr>
          </w:p>
        </w:tc>
      </w:tr>
      <w:tr w14:paraId="702CD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8B1F9A1">
            <w:pPr>
              <w:spacing w:line="360" w:lineRule="auto"/>
              <w:jc w:val="center"/>
              <w:rPr>
                <w:rFonts w:hint="eastAsia" w:ascii="宋体" w:hAnsi="宋体" w:eastAsia="宋体" w:cs="宋体"/>
                <w:color w:val="auto"/>
                <w:sz w:val="28"/>
                <w:highlight w:val="none"/>
              </w:rPr>
            </w:pPr>
          </w:p>
        </w:tc>
        <w:tc>
          <w:tcPr>
            <w:tcW w:w="1905" w:type="dxa"/>
            <w:noWrap w:val="0"/>
            <w:vAlign w:val="center"/>
          </w:tcPr>
          <w:p w14:paraId="409EEFCE">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23656A">
            <w:pPr>
              <w:spacing w:line="360" w:lineRule="auto"/>
              <w:jc w:val="center"/>
              <w:rPr>
                <w:rFonts w:hint="eastAsia" w:ascii="宋体" w:hAnsi="宋体" w:eastAsia="宋体" w:cs="宋体"/>
                <w:color w:val="auto"/>
                <w:sz w:val="28"/>
                <w:highlight w:val="none"/>
              </w:rPr>
            </w:pPr>
          </w:p>
        </w:tc>
        <w:tc>
          <w:tcPr>
            <w:tcW w:w="896" w:type="dxa"/>
            <w:noWrap w:val="0"/>
            <w:vAlign w:val="center"/>
          </w:tcPr>
          <w:p w14:paraId="3404DA74">
            <w:pPr>
              <w:spacing w:line="360" w:lineRule="auto"/>
              <w:jc w:val="center"/>
              <w:rPr>
                <w:rFonts w:hint="eastAsia" w:ascii="宋体" w:hAnsi="宋体" w:eastAsia="宋体" w:cs="宋体"/>
                <w:color w:val="auto"/>
                <w:sz w:val="28"/>
                <w:highlight w:val="none"/>
              </w:rPr>
            </w:pPr>
          </w:p>
        </w:tc>
        <w:tc>
          <w:tcPr>
            <w:tcW w:w="896" w:type="dxa"/>
            <w:noWrap w:val="0"/>
            <w:vAlign w:val="center"/>
          </w:tcPr>
          <w:p w14:paraId="486A2E08">
            <w:pPr>
              <w:spacing w:line="360" w:lineRule="auto"/>
              <w:jc w:val="center"/>
              <w:rPr>
                <w:rFonts w:hint="eastAsia" w:ascii="宋体" w:hAnsi="宋体" w:eastAsia="宋体" w:cs="宋体"/>
                <w:color w:val="auto"/>
                <w:sz w:val="28"/>
                <w:highlight w:val="none"/>
              </w:rPr>
            </w:pPr>
          </w:p>
        </w:tc>
        <w:tc>
          <w:tcPr>
            <w:tcW w:w="2814" w:type="dxa"/>
            <w:noWrap w:val="0"/>
            <w:vAlign w:val="center"/>
          </w:tcPr>
          <w:p w14:paraId="05FEA8F7">
            <w:pPr>
              <w:spacing w:line="360" w:lineRule="auto"/>
              <w:jc w:val="center"/>
              <w:rPr>
                <w:rFonts w:hint="eastAsia" w:ascii="宋体" w:hAnsi="宋体" w:eastAsia="宋体" w:cs="宋体"/>
                <w:color w:val="auto"/>
                <w:sz w:val="28"/>
                <w:highlight w:val="none"/>
              </w:rPr>
            </w:pPr>
          </w:p>
        </w:tc>
      </w:tr>
      <w:tr w14:paraId="4DF8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05DE34B">
            <w:pPr>
              <w:spacing w:line="360" w:lineRule="auto"/>
              <w:jc w:val="center"/>
              <w:rPr>
                <w:rFonts w:hint="eastAsia" w:ascii="宋体" w:hAnsi="宋体" w:eastAsia="宋体" w:cs="宋体"/>
                <w:color w:val="auto"/>
                <w:sz w:val="28"/>
                <w:highlight w:val="none"/>
              </w:rPr>
            </w:pPr>
          </w:p>
        </w:tc>
        <w:tc>
          <w:tcPr>
            <w:tcW w:w="1905" w:type="dxa"/>
            <w:noWrap w:val="0"/>
            <w:vAlign w:val="center"/>
          </w:tcPr>
          <w:p w14:paraId="002B55EF">
            <w:pPr>
              <w:spacing w:line="360" w:lineRule="auto"/>
              <w:jc w:val="center"/>
              <w:rPr>
                <w:rFonts w:hint="eastAsia" w:ascii="宋体" w:hAnsi="宋体" w:eastAsia="宋体" w:cs="宋体"/>
                <w:color w:val="auto"/>
                <w:sz w:val="28"/>
                <w:highlight w:val="none"/>
              </w:rPr>
            </w:pPr>
          </w:p>
        </w:tc>
        <w:tc>
          <w:tcPr>
            <w:tcW w:w="1127" w:type="dxa"/>
            <w:noWrap w:val="0"/>
            <w:vAlign w:val="center"/>
          </w:tcPr>
          <w:p w14:paraId="03C76D6A">
            <w:pPr>
              <w:spacing w:line="360" w:lineRule="auto"/>
              <w:jc w:val="center"/>
              <w:rPr>
                <w:rFonts w:hint="eastAsia" w:ascii="宋体" w:hAnsi="宋体" w:eastAsia="宋体" w:cs="宋体"/>
                <w:color w:val="auto"/>
                <w:sz w:val="28"/>
                <w:highlight w:val="none"/>
              </w:rPr>
            </w:pPr>
          </w:p>
        </w:tc>
        <w:tc>
          <w:tcPr>
            <w:tcW w:w="896" w:type="dxa"/>
            <w:noWrap w:val="0"/>
            <w:vAlign w:val="center"/>
          </w:tcPr>
          <w:p w14:paraId="1823D6B1">
            <w:pPr>
              <w:spacing w:line="360" w:lineRule="auto"/>
              <w:jc w:val="center"/>
              <w:rPr>
                <w:rFonts w:hint="eastAsia" w:ascii="宋体" w:hAnsi="宋体" w:eastAsia="宋体" w:cs="宋体"/>
                <w:color w:val="auto"/>
                <w:sz w:val="28"/>
                <w:highlight w:val="none"/>
              </w:rPr>
            </w:pPr>
          </w:p>
        </w:tc>
        <w:tc>
          <w:tcPr>
            <w:tcW w:w="896" w:type="dxa"/>
            <w:noWrap w:val="0"/>
            <w:vAlign w:val="center"/>
          </w:tcPr>
          <w:p w14:paraId="6738FB3C">
            <w:pPr>
              <w:spacing w:line="360" w:lineRule="auto"/>
              <w:jc w:val="center"/>
              <w:rPr>
                <w:rFonts w:hint="eastAsia" w:ascii="宋体" w:hAnsi="宋体" w:eastAsia="宋体" w:cs="宋体"/>
                <w:color w:val="auto"/>
                <w:sz w:val="28"/>
                <w:highlight w:val="none"/>
              </w:rPr>
            </w:pPr>
          </w:p>
        </w:tc>
        <w:tc>
          <w:tcPr>
            <w:tcW w:w="2814" w:type="dxa"/>
            <w:noWrap w:val="0"/>
            <w:vAlign w:val="center"/>
          </w:tcPr>
          <w:p w14:paraId="61891301">
            <w:pPr>
              <w:spacing w:line="360" w:lineRule="auto"/>
              <w:jc w:val="center"/>
              <w:rPr>
                <w:rFonts w:hint="eastAsia" w:ascii="宋体" w:hAnsi="宋体" w:eastAsia="宋体" w:cs="宋体"/>
                <w:color w:val="auto"/>
                <w:sz w:val="28"/>
                <w:highlight w:val="none"/>
              </w:rPr>
            </w:pPr>
          </w:p>
        </w:tc>
      </w:tr>
      <w:tr w14:paraId="6BD6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D890422">
            <w:pPr>
              <w:spacing w:line="360" w:lineRule="auto"/>
              <w:jc w:val="center"/>
              <w:rPr>
                <w:rFonts w:hint="eastAsia" w:ascii="宋体" w:hAnsi="宋体" w:eastAsia="宋体" w:cs="宋体"/>
                <w:color w:val="auto"/>
                <w:sz w:val="28"/>
                <w:highlight w:val="none"/>
              </w:rPr>
            </w:pPr>
          </w:p>
        </w:tc>
        <w:tc>
          <w:tcPr>
            <w:tcW w:w="1905" w:type="dxa"/>
            <w:noWrap w:val="0"/>
            <w:vAlign w:val="center"/>
          </w:tcPr>
          <w:p w14:paraId="16AAF1DA">
            <w:pPr>
              <w:spacing w:line="360" w:lineRule="auto"/>
              <w:jc w:val="center"/>
              <w:rPr>
                <w:rFonts w:hint="eastAsia" w:ascii="宋体" w:hAnsi="宋体" w:eastAsia="宋体" w:cs="宋体"/>
                <w:color w:val="auto"/>
                <w:sz w:val="28"/>
                <w:highlight w:val="none"/>
              </w:rPr>
            </w:pPr>
          </w:p>
        </w:tc>
        <w:tc>
          <w:tcPr>
            <w:tcW w:w="1127" w:type="dxa"/>
            <w:noWrap w:val="0"/>
            <w:vAlign w:val="center"/>
          </w:tcPr>
          <w:p w14:paraId="1953B886">
            <w:pPr>
              <w:spacing w:line="360" w:lineRule="auto"/>
              <w:jc w:val="center"/>
              <w:rPr>
                <w:rFonts w:hint="eastAsia" w:ascii="宋体" w:hAnsi="宋体" w:eastAsia="宋体" w:cs="宋体"/>
                <w:color w:val="auto"/>
                <w:sz w:val="28"/>
                <w:highlight w:val="none"/>
              </w:rPr>
            </w:pPr>
          </w:p>
        </w:tc>
        <w:tc>
          <w:tcPr>
            <w:tcW w:w="896" w:type="dxa"/>
            <w:noWrap w:val="0"/>
            <w:vAlign w:val="center"/>
          </w:tcPr>
          <w:p w14:paraId="010E818F">
            <w:pPr>
              <w:spacing w:line="360" w:lineRule="auto"/>
              <w:jc w:val="center"/>
              <w:rPr>
                <w:rFonts w:hint="eastAsia" w:ascii="宋体" w:hAnsi="宋体" w:eastAsia="宋体" w:cs="宋体"/>
                <w:color w:val="auto"/>
                <w:sz w:val="28"/>
                <w:highlight w:val="none"/>
              </w:rPr>
            </w:pPr>
          </w:p>
        </w:tc>
        <w:tc>
          <w:tcPr>
            <w:tcW w:w="896" w:type="dxa"/>
            <w:noWrap w:val="0"/>
            <w:vAlign w:val="center"/>
          </w:tcPr>
          <w:p w14:paraId="5BFA3219">
            <w:pPr>
              <w:spacing w:line="360" w:lineRule="auto"/>
              <w:jc w:val="center"/>
              <w:rPr>
                <w:rFonts w:hint="eastAsia" w:ascii="宋体" w:hAnsi="宋体" w:eastAsia="宋体" w:cs="宋体"/>
                <w:color w:val="auto"/>
                <w:sz w:val="28"/>
                <w:highlight w:val="none"/>
              </w:rPr>
            </w:pPr>
          </w:p>
        </w:tc>
        <w:tc>
          <w:tcPr>
            <w:tcW w:w="2814" w:type="dxa"/>
            <w:noWrap w:val="0"/>
            <w:vAlign w:val="center"/>
          </w:tcPr>
          <w:p w14:paraId="2CAC8784">
            <w:pPr>
              <w:spacing w:line="360" w:lineRule="auto"/>
              <w:jc w:val="center"/>
              <w:rPr>
                <w:rFonts w:hint="eastAsia" w:ascii="宋体" w:hAnsi="宋体" w:eastAsia="宋体" w:cs="宋体"/>
                <w:color w:val="auto"/>
                <w:sz w:val="28"/>
                <w:highlight w:val="none"/>
              </w:rPr>
            </w:pPr>
          </w:p>
        </w:tc>
      </w:tr>
      <w:tr w14:paraId="700D3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C57ED43">
            <w:pPr>
              <w:spacing w:line="360" w:lineRule="auto"/>
              <w:jc w:val="center"/>
              <w:rPr>
                <w:rFonts w:hint="eastAsia" w:ascii="宋体" w:hAnsi="宋体" w:eastAsia="宋体" w:cs="宋体"/>
                <w:color w:val="auto"/>
                <w:sz w:val="28"/>
                <w:highlight w:val="none"/>
              </w:rPr>
            </w:pPr>
          </w:p>
        </w:tc>
        <w:tc>
          <w:tcPr>
            <w:tcW w:w="1905" w:type="dxa"/>
            <w:noWrap w:val="0"/>
            <w:vAlign w:val="center"/>
          </w:tcPr>
          <w:p w14:paraId="057A6D9E">
            <w:pPr>
              <w:spacing w:line="360" w:lineRule="auto"/>
              <w:jc w:val="center"/>
              <w:rPr>
                <w:rFonts w:hint="eastAsia" w:ascii="宋体" w:hAnsi="宋体" w:eastAsia="宋体" w:cs="宋体"/>
                <w:color w:val="auto"/>
                <w:sz w:val="28"/>
                <w:highlight w:val="none"/>
              </w:rPr>
            </w:pPr>
          </w:p>
        </w:tc>
        <w:tc>
          <w:tcPr>
            <w:tcW w:w="1127" w:type="dxa"/>
            <w:noWrap w:val="0"/>
            <w:vAlign w:val="center"/>
          </w:tcPr>
          <w:p w14:paraId="15B9999B">
            <w:pPr>
              <w:spacing w:line="360" w:lineRule="auto"/>
              <w:jc w:val="center"/>
              <w:rPr>
                <w:rFonts w:hint="eastAsia" w:ascii="宋体" w:hAnsi="宋体" w:eastAsia="宋体" w:cs="宋体"/>
                <w:color w:val="auto"/>
                <w:sz w:val="28"/>
                <w:highlight w:val="none"/>
              </w:rPr>
            </w:pPr>
          </w:p>
        </w:tc>
        <w:tc>
          <w:tcPr>
            <w:tcW w:w="896" w:type="dxa"/>
            <w:noWrap w:val="0"/>
            <w:vAlign w:val="center"/>
          </w:tcPr>
          <w:p w14:paraId="07324EF8">
            <w:pPr>
              <w:spacing w:line="360" w:lineRule="auto"/>
              <w:jc w:val="center"/>
              <w:rPr>
                <w:rFonts w:hint="eastAsia" w:ascii="宋体" w:hAnsi="宋体" w:eastAsia="宋体" w:cs="宋体"/>
                <w:color w:val="auto"/>
                <w:sz w:val="28"/>
                <w:highlight w:val="none"/>
              </w:rPr>
            </w:pPr>
          </w:p>
        </w:tc>
        <w:tc>
          <w:tcPr>
            <w:tcW w:w="896" w:type="dxa"/>
            <w:noWrap w:val="0"/>
            <w:vAlign w:val="center"/>
          </w:tcPr>
          <w:p w14:paraId="2C965D69">
            <w:pPr>
              <w:spacing w:line="360" w:lineRule="auto"/>
              <w:jc w:val="center"/>
              <w:rPr>
                <w:rFonts w:hint="eastAsia" w:ascii="宋体" w:hAnsi="宋体" w:eastAsia="宋体" w:cs="宋体"/>
                <w:color w:val="auto"/>
                <w:sz w:val="28"/>
                <w:highlight w:val="none"/>
              </w:rPr>
            </w:pPr>
          </w:p>
        </w:tc>
        <w:tc>
          <w:tcPr>
            <w:tcW w:w="2814" w:type="dxa"/>
            <w:noWrap w:val="0"/>
            <w:vAlign w:val="center"/>
          </w:tcPr>
          <w:p w14:paraId="7B773D20">
            <w:pPr>
              <w:spacing w:line="360" w:lineRule="auto"/>
              <w:jc w:val="center"/>
              <w:rPr>
                <w:rFonts w:hint="eastAsia" w:ascii="宋体" w:hAnsi="宋体" w:eastAsia="宋体" w:cs="宋体"/>
                <w:color w:val="auto"/>
                <w:sz w:val="28"/>
                <w:highlight w:val="none"/>
              </w:rPr>
            </w:pPr>
          </w:p>
        </w:tc>
      </w:tr>
      <w:tr w14:paraId="4D5C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69ABC99">
            <w:pPr>
              <w:spacing w:line="360" w:lineRule="auto"/>
              <w:jc w:val="center"/>
              <w:rPr>
                <w:rFonts w:hint="eastAsia" w:ascii="宋体" w:hAnsi="宋体" w:eastAsia="宋体" w:cs="宋体"/>
                <w:color w:val="auto"/>
                <w:sz w:val="28"/>
                <w:highlight w:val="none"/>
              </w:rPr>
            </w:pPr>
          </w:p>
        </w:tc>
        <w:tc>
          <w:tcPr>
            <w:tcW w:w="1905" w:type="dxa"/>
            <w:noWrap w:val="0"/>
            <w:vAlign w:val="center"/>
          </w:tcPr>
          <w:p w14:paraId="7B17904D">
            <w:pPr>
              <w:spacing w:line="360" w:lineRule="auto"/>
              <w:jc w:val="center"/>
              <w:rPr>
                <w:rFonts w:hint="eastAsia" w:ascii="宋体" w:hAnsi="宋体" w:eastAsia="宋体" w:cs="宋体"/>
                <w:color w:val="auto"/>
                <w:sz w:val="28"/>
                <w:highlight w:val="none"/>
              </w:rPr>
            </w:pPr>
          </w:p>
        </w:tc>
        <w:tc>
          <w:tcPr>
            <w:tcW w:w="1127" w:type="dxa"/>
            <w:noWrap w:val="0"/>
            <w:vAlign w:val="center"/>
          </w:tcPr>
          <w:p w14:paraId="6132346A">
            <w:pPr>
              <w:spacing w:line="360" w:lineRule="auto"/>
              <w:jc w:val="center"/>
              <w:rPr>
                <w:rFonts w:hint="eastAsia" w:ascii="宋体" w:hAnsi="宋体" w:eastAsia="宋体" w:cs="宋体"/>
                <w:color w:val="auto"/>
                <w:sz w:val="28"/>
                <w:highlight w:val="none"/>
              </w:rPr>
            </w:pPr>
          </w:p>
        </w:tc>
        <w:tc>
          <w:tcPr>
            <w:tcW w:w="896" w:type="dxa"/>
            <w:noWrap w:val="0"/>
            <w:vAlign w:val="center"/>
          </w:tcPr>
          <w:p w14:paraId="1E7D375A">
            <w:pPr>
              <w:spacing w:line="360" w:lineRule="auto"/>
              <w:jc w:val="center"/>
              <w:rPr>
                <w:rFonts w:hint="eastAsia" w:ascii="宋体" w:hAnsi="宋体" w:eastAsia="宋体" w:cs="宋体"/>
                <w:color w:val="auto"/>
                <w:sz w:val="28"/>
                <w:highlight w:val="none"/>
              </w:rPr>
            </w:pPr>
          </w:p>
        </w:tc>
        <w:tc>
          <w:tcPr>
            <w:tcW w:w="896" w:type="dxa"/>
            <w:noWrap w:val="0"/>
            <w:vAlign w:val="center"/>
          </w:tcPr>
          <w:p w14:paraId="794928EC">
            <w:pPr>
              <w:spacing w:line="360" w:lineRule="auto"/>
              <w:jc w:val="center"/>
              <w:rPr>
                <w:rFonts w:hint="eastAsia" w:ascii="宋体" w:hAnsi="宋体" w:eastAsia="宋体" w:cs="宋体"/>
                <w:color w:val="auto"/>
                <w:sz w:val="28"/>
                <w:highlight w:val="none"/>
              </w:rPr>
            </w:pPr>
          </w:p>
        </w:tc>
        <w:tc>
          <w:tcPr>
            <w:tcW w:w="2814" w:type="dxa"/>
            <w:noWrap w:val="0"/>
            <w:vAlign w:val="center"/>
          </w:tcPr>
          <w:p w14:paraId="082D66DB">
            <w:pPr>
              <w:spacing w:line="360" w:lineRule="auto"/>
              <w:jc w:val="center"/>
              <w:rPr>
                <w:rFonts w:hint="eastAsia" w:ascii="宋体" w:hAnsi="宋体" w:eastAsia="宋体" w:cs="宋体"/>
                <w:color w:val="auto"/>
                <w:sz w:val="28"/>
                <w:highlight w:val="none"/>
              </w:rPr>
            </w:pPr>
          </w:p>
        </w:tc>
      </w:tr>
      <w:tr w14:paraId="21DA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AD324DD">
            <w:pPr>
              <w:spacing w:line="360" w:lineRule="auto"/>
              <w:jc w:val="center"/>
              <w:rPr>
                <w:rFonts w:hint="eastAsia" w:ascii="宋体" w:hAnsi="宋体" w:eastAsia="宋体" w:cs="宋体"/>
                <w:color w:val="auto"/>
                <w:sz w:val="28"/>
                <w:highlight w:val="none"/>
              </w:rPr>
            </w:pPr>
          </w:p>
        </w:tc>
        <w:tc>
          <w:tcPr>
            <w:tcW w:w="1905" w:type="dxa"/>
            <w:noWrap w:val="0"/>
            <w:vAlign w:val="center"/>
          </w:tcPr>
          <w:p w14:paraId="7E668510">
            <w:pPr>
              <w:spacing w:line="360" w:lineRule="auto"/>
              <w:jc w:val="center"/>
              <w:rPr>
                <w:rFonts w:hint="eastAsia" w:ascii="宋体" w:hAnsi="宋体" w:eastAsia="宋体" w:cs="宋体"/>
                <w:color w:val="auto"/>
                <w:sz w:val="28"/>
                <w:highlight w:val="none"/>
              </w:rPr>
            </w:pPr>
          </w:p>
        </w:tc>
        <w:tc>
          <w:tcPr>
            <w:tcW w:w="1127" w:type="dxa"/>
            <w:noWrap w:val="0"/>
            <w:vAlign w:val="center"/>
          </w:tcPr>
          <w:p w14:paraId="6D53B405">
            <w:pPr>
              <w:spacing w:line="360" w:lineRule="auto"/>
              <w:jc w:val="center"/>
              <w:rPr>
                <w:rFonts w:hint="eastAsia" w:ascii="宋体" w:hAnsi="宋体" w:eastAsia="宋体" w:cs="宋体"/>
                <w:color w:val="auto"/>
                <w:sz w:val="28"/>
                <w:highlight w:val="none"/>
              </w:rPr>
            </w:pPr>
          </w:p>
        </w:tc>
        <w:tc>
          <w:tcPr>
            <w:tcW w:w="896" w:type="dxa"/>
            <w:noWrap w:val="0"/>
            <w:vAlign w:val="center"/>
          </w:tcPr>
          <w:p w14:paraId="7B257C42">
            <w:pPr>
              <w:spacing w:line="360" w:lineRule="auto"/>
              <w:jc w:val="center"/>
              <w:rPr>
                <w:rFonts w:hint="eastAsia" w:ascii="宋体" w:hAnsi="宋体" w:eastAsia="宋体" w:cs="宋体"/>
                <w:color w:val="auto"/>
                <w:sz w:val="28"/>
                <w:highlight w:val="none"/>
              </w:rPr>
            </w:pPr>
          </w:p>
        </w:tc>
        <w:tc>
          <w:tcPr>
            <w:tcW w:w="896" w:type="dxa"/>
            <w:noWrap w:val="0"/>
            <w:vAlign w:val="center"/>
          </w:tcPr>
          <w:p w14:paraId="4A53EE5C">
            <w:pPr>
              <w:spacing w:line="360" w:lineRule="auto"/>
              <w:jc w:val="center"/>
              <w:rPr>
                <w:rFonts w:hint="eastAsia" w:ascii="宋体" w:hAnsi="宋体" w:eastAsia="宋体" w:cs="宋体"/>
                <w:color w:val="auto"/>
                <w:sz w:val="28"/>
                <w:highlight w:val="none"/>
              </w:rPr>
            </w:pPr>
          </w:p>
        </w:tc>
        <w:tc>
          <w:tcPr>
            <w:tcW w:w="2814" w:type="dxa"/>
            <w:noWrap w:val="0"/>
            <w:vAlign w:val="center"/>
          </w:tcPr>
          <w:p w14:paraId="275C6C84">
            <w:pPr>
              <w:spacing w:line="360" w:lineRule="auto"/>
              <w:jc w:val="center"/>
              <w:rPr>
                <w:rFonts w:hint="eastAsia" w:ascii="宋体" w:hAnsi="宋体" w:eastAsia="宋体" w:cs="宋体"/>
                <w:color w:val="auto"/>
                <w:sz w:val="28"/>
                <w:highlight w:val="none"/>
              </w:rPr>
            </w:pPr>
          </w:p>
        </w:tc>
      </w:tr>
    </w:tbl>
    <w:p w14:paraId="2CC03E32">
      <w:pPr>
        <w:spacing w:line="360" w:lineRule="auto"/>
        <w:rPr>
          <w:rFonts w:hint="eastAsia" w:ascii="宋体" w:hAnsi="宋体" w:eastAsia="宋体" w:cs="宋体"/>
          <w:b/>
          <w:color w:val="auto"/>
          <w:sz w:val="28"/>
          <w:szCs w:val="30"/>
          <w:highlight w:val="none"/>
        </w:rPr>
      </w:pPr>
    </w:p>
    <w:p w14:paraId="356026DD">
      <w:pPr>
        <w:spacing w:line="360" w:lineRule="auto"/>
        <w:jc w:val="center"/>
        <w:rPr>
          <w:rFonts w:hint="eastAsia" w:ascii="宋体" w:hAnsi="宋体" w:eastAsia="宋体" w:cs="宋体"/>
          <w:b/>
          <w:color w:val="auto"/>
          <w:sz w:val="28"/>
          <w:szCs w:val="30"/>
          <w:highlight w:val="none"/>
        </w:rPr>
      </w:pPr>
    </w:p>
    <w:p w14:paraId="7C3CD8D1">
      <w:pPr>
        <w:spacing w:line="360" w:lineRule="auto"/>
        <w:ind w:firstLine="480"/>
        <w:jc w:val="left"/>
        <w:rPr>
          <w:rFonts w:hint="eastAsia" w:ascii="宋体" w:hAnsi="宋体" w:eastAsia="宋体" w:cs="宋体"/>
          <w:bCs/>
          <w:color w:val="auto"/>
          <w:sz w:val="24"/>
          <w:szCs w:val="24"/>
          <w:highlight w:val="none"/>
        </w:rPr>
      </w:pPr>
    </w:p>
    <w:p w14:paraId="22D03AA5">
      <w:pPr>
        <w:spacing w:line="360" w:lineRule="auto"/>
        <w:ind w:firstLine="480"/>
        <w:jc w:val="left"/>
        <w:rPr>
          <w:rFonts w:hint="eastAsia" w:ascii="宋体" w:hAnsi="宋体" w:eastAsia="宋体" w:cs="宋体"/>
          <w:bCs/>
          <w:color w:val="auto"/>
          <w:sz w:val="24"/>
          <w:szCs w:val="24"/>
          <w:highlight w:val="none"/>
        </w:rPr>
      </w:pPr>
    </w:p>
    <w:p w14:paraId="4248929D">
      <w:pPr>
        <w:spacing w:line="360" w:lineRule="auto"/>
        <w:jc w:val="left"/>
        <w:rPr>
          <w:rFonts w:hint="eastAsia" w:ascii="宋体" w:hAnsi="宋体" w:eastAsia="宋体" w:cs="宋体"/>
          <w:bCs/>
          <w:color w:val="auto"/>
          <w:sz w:val="24"/>
          <w:szCs w:val="24"/>
          <w:highlight w:val="none"/>
        </w:rPr>
      </w:pPr>
    </w:p>
    <w:p w14:paraId="0C00F4F8">
      <w:pPr>
        <w:spacing w:line="360" w:lineRule="auto"/>
        <w:ind w:firstLine="480"/>
        <w:jc w:val="left"/>
        <w:rPr>
          <w:rFonts w:hint="eastAsia" w:ascii="宋体" w:hAnsi="宋体" w:eastAsia="宋体" w:cs="宋体"/>
          <w:bCs/>
          <w:color w:val="auto"/>
          <w:sz w:val="24"/>
          <w:szCs w:val="24"/>
          <w:highlight w:val="none"/>
        </w:rPr>
      </w:pPr>
    </w:p>
    <w:p w14:paraId="350C565E">
      <w:pPr>
        <w:spacing w:line="360" w:lineRule="auto"/>
        <w:ind w:firstLine="480"/>
        <w:jc w:val="left"/>
        <w:rPr>
          <w:rFonts w:hint="eastAsia" w:ascii="宋体" w:hAnsi="宋体" w:eastAsia="宋体" w:cs="宋体"/>
          <w:bCs/>
          <w:color w:val="auto"/>
          <w:sz w:val="24"/>
          <w:szCs w:val="24"/>
          <w:highlight w:val="none"/>
        </w:rPr>
      </w:pPr>
    </w:p>
    <w:p w14:paraId="03B788BB">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1987CFCD">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27A5FBB6">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14AA034B">
      <w:pPr>
        <w:spacing w:line="360" w:lineRule="auto"/>
        <w:rPr>
          <w:rFonts w:hint="eastAsia" w:ascii="宋体" w:hAnsi="宋体" w:eastAsia="宋体" w:cs="宋体"/>
          <w:b/>
          <w:bCs/>
          <w:color w:val="auto"/>
          <w:sz w:val="30"/>
          <w:szCs w:val="30"/>
          <w:highlight w:val="none"/>
          <w:lang w:bidi="ar"/>
        </w:rPr>
      </w:pPr>
    </w:p>
    <w:p w14:paraId="055892FA">
      <w:pPr>
        <w:widowControl/>
        <w:spacing w:line="360" w:lineRule="auto"/>
        <w:ind w:firstLine="602"/>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9.2商务部分</w:t>
      </w:r>
    </w:p>
    <w:p w14:paraId="79C687CC">
      <w:pPr>
        <w:pStyle w:val="22"/>
        <w:numPr>
          <w:ilvl w:val="0"/>
          <w:numId w:val="5"/>
        </w:num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人员配置合理</w:t>
      </w:r>
    </w:p>
    <w:p w14:paraId="50B3F38C">
      <w:pPr>
        <w:pStyle w:val="22"/>
        <w:numPr>
          <w:ilvl w:val="0"/>
          <w:numId w:val="5"/>
        </w:num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企业业绩</w:t>
      </w:r>
    </w:p>
    <w:p w14:paraId="656C01E4">
      <w:pPr>
        <w:pStyle w:val="22"/>
        <w:spacing w:line="360" w:lineRule="auto"/>
        <w:jc w:val="left"/>
        <w:rPr>
          <w:rFonts w:hint="eastAsia" w:ascii="宋体" w:hAnsi="宋体" w:eastAsia="宋体" w:cs="宋体"/>
          <w:color w:val="auto"/>
          <w:highlight w:val="none"/>
          <w:lang w:eastAsia="zh-CN" w:bidi="ar"/>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相关认证</w:t>
      </w:r>
    </w:p>
    <w:p w14:paraId="62DB54A1">
      <w:pPr>
        <w:pStyle w:val="203"/>
        <w:spacing w:line="360" w:lineRule="auto"/>
        <w:ind w:firstLine="420"/>
        <w:rPr>
          <w:rFonts w:hint="eastAsia" w:ascii="宋体" w:hAnsi="宋体" w:eastAsia="宋体" w:cs="宋体"/>
          <w:color w:val="auto"/>
          <w:sz w:val="21"/>
          <w:szCs w:val="21"/>
          <w:highlight w:val="none"/>
        </w:rPr>
      </w:pPr>
    </w:p>
    <w:p w14:paraId="6BCF415D">
      <w:pPr>
        <w:spacing w:line="360" w:lineRule="auto"/>
        <w:rPr>
          <w:rFonts w:hint="eastAsia" w:ascii="宋体" w:hAnsi="宋体" w:eastAsia="宋体" w:cs="宋体"/>
          <w:color w:val="auto"/>
          <w:highlight w:val="none"/>
        </w:rPr>
      </w:pPr>
    </w:p>
    <w:p w14:paraId="1CEDA124">
      <w:pPr>
        <w:spacing w:line="360" w:lineRule="auto"/>
        <w:rPr>
          <w:rFonts w:hint="eastAsia" w:ascii="宋体" w:hAnsi="宋体" w:eastAsia="宋体" w:cs="宋体"/>
          <w:color w:val="auto"/>
          <w:highlight w:val="none"/>
        </w:rPr>
      </w:pPr>
    </w:p>
    <w:p w14:paraId="3171F199">
      <w:pPr>
        <w:pStyle w:val="203"/>
        <w:spacing w:line="360" w:lineRule="auto"/>
        <w:ind w:firstLine="480"/>
        <w:rPr>
          <w:rFonts w:hint="eastAsia" w:ascii="宋体" w:hAnsi="宋体" w:eastAsia="宋体" w:cs="宋体"/>
          <w:color w:val="auto"/>
          <w:highlight w:val="none"/>
        </w:rPr>
      </w:pPr>
    </w:p>
    <w:p w14:paraId="7A4CA0C1">
      <w:pPr>
        <w:spacing w:line="360" w:lineRule="auto"/>
        <w:rPr>
          <w:rFonts w:hint="eastAsia" w:ascii="宋体" w:hAnsi="宋体" w:eastAsia="宋体" w:cs="宋体"/>
          <w:color w:val="auto"/>
          <w:highlight w:val="none"/>
        </w:rPr>
      </w:pPr>
    </w:p>
    <w:p w14:paraId="522BE4CE">
      <w:pPr>
        <w:pStyle w:val="203"/>
        <w:spacing w:line="360" w:lineRule="auto"/>
        <w:ind w:firstLine="480"/>
        <w:rPr>
          <w:rFonts w:hint="eastAsia" w:ascii="宋体" w:hAnsi="宋体" w:eastAsia="宋体" w:cs="宋体"/>
          <w:color w:val="auto"/>
          <w:highlight w:val="none"/>
        </w:rPr>
      </w:pPr>
    </w:p>
    <w:p w14:paraId="5FC8AE11">
      <w:pPr>
        <w:spacing w:line="360" w:lineRule="auto"/>
        <w:rPr>
          <w:rFonts w:hint="eastAsia" w:ascii="宋体" w:hAnsi="宋体" w:eastAsia="宋体" w:cs="宋体"/>
          <w:color w:val="auto"/>
          <w:highlight w:val="none"/>
        </w:rPr>
      </w:pPr>
    </w:p>
    <w:p w14:paraId="4266CF3F">
      <w:pPr>
        <w:pStyle w:val="203"/>
        <w:spacing w:line="360" w:lineRule="auto"/>
        <w:ind w:firstLine="480"/>
        <w:rPr>
          <w:rFonts w:hint="eastAsia" w:ascii="宋体" w:hAnsi="宋体" w:eastAsia="宋体" w:cs="宋体"/>
          <w:color w:val="auto"/>
          <w:highlight w:val="none"/>
        </w:rPr>
      </w:pPr>
    </w:p>
    <w:p w14:paraId="60F2B2FC">
      <w:pPr>
        <w:spacing w:line="360" w:lineRule="auto"/>
        <w:rPr>
          <w:rFonts w:hint="eastAsia" w:ascii="宋体" w:hAnsi="宋体" w:eastAsia="宋体" w:cs="宋体"/>
          <w:color w:val="auto"/>
          <w:highlight w:val="none"/>
        </w:rPr>
      </w:pPr>
    </w:p>
    <w:p w14:paraId="035670CE">
      <w:pPr>
        <w:pStyle w:val="203"/>
        <w:spacing w:line="360" w:lineRule="auto"/>
        <w:ind w:firstLine="480"/>
        <w:rPr>
          <w:rFonts w:hint="eastAsia" w:ascii="宋体" w:hAnsi="宋体" w:eastAsia="宋体" w:cs="宋体"/>
          <w:color w:val="auto"/>
          <w:highlight w:val="none"/>
        </w:rPr>
      </w:pPr>
    </w:p>
    <w:p w14:paraId="072AD4AE">
      <w:pPr>
        <w:spacing w:line="360" w:lineRule="auto"/>
        <w:rPr>
          <w:rFonts w:hint="eastAsia" w:ascii="宋体" w:hAnsi="宋体" w:eastAsia="宋体" w:cs="宋体"/>
          <w:color w:val="auto"/>
          <w:highlight w:val="none"/>
        </w:rPr>
      </w:pPr>
    </w:p>
    <w:p w14:paraId="52D04E3D">
      <w:pPr>
        <w:pStyle w:val="203"/>
        <w:spacing w:line="360" w:lineRule="auto"/>
        <w:ind w:firstLine="480"/>
        <w:rPr>
          <w:rFonts w:hint="eastAsia" w:ascii="宋体" w:hAnsi="宋体" w:eastAsia="宋体" w:cs="宋体"/>
          <w:color w:val="auto"/>
          <w:highlight w:val="none"/>
        </w:rPr>
      </w:pPr>
    </w:p>
    <w:p w14:paraId="39131CFE">
      <w:pPr>
        <w:spacing w:line="360" w:lineRule="auto"/>
        <w:rPr>
          <w:rFonts w:hint="eastAsia" w:ascii="宋体" w:hAnsi="宋体" w:eastAsia="宋体" w:cs="宋体"/>
          <w:color w:val="auto"/>
          <w:highlight w:val="none"/>
        </w:rPr>
      </w:pPr>
    </w:p>
    <w:p w14:paraId="45961970">
      <w:pPr>
        <w:pStyle w:val="203"/>
        <w:spacing w:line="360" w:lineRule="auto"/>
        <w:ind w:firstLine="480"/>
        <w:rPr>
          <w:rFonts w:hint="eastAsia" w:ascii="宋体" w:hAnsi="宋体" w:eastAsia="宋体" w:cs="宋体"/>
          <w:color w:val="auto"/>
          <w:highlight w:val="none"/>
        </w:rPr>
      </w:pPr>
    </w:p>
    <w:p w14:paraId="31552299">
      <w:pPr>
        <w:spacing w:line="360" w:lineRule="auto"/>
        <w:rPr>
          <w:rFonts w:hint="eastAsia" w:ascii="宋体" w:hAnsi="宋体" w:eastAsia="宋体" w:cs="宋体"/>
          <w:color w:val="auto"/>
          <w:highlight w:val="none"/>
        </w:rPr>
      </w:pPr>
    </w:p>
    <w:p w14:paraId="50473B8A">
      <w:pPr>
        <w:pStyle w:val="203"/>
        <w:spacing w:line="360" w:lineRule="auto"/>
        <w:ind w:firstLine="480"/>
        <w:rPr>
          <w:rFonts w:hint="eastAsia" w:ascii="宋体" w:hAnsi="宋体" w:eastAsia="宋体" w:cs="宋体"/>
          <w:color w:val="auto"/>
          <w:highlight w:val="none"/>
        </w:rPr>
      </w:pPr>
    </w:p>
    <w:p w14:paraId="15100E8A">
      <w:pPr>
        <w:spacing w:line="360" w:lineRule="auto"/>
        <w:rPr>
          <w:rFonts w:hint="eastAsia" w:ascii="宋体" w:hAnsi="宋体" w:eastAsia="宋体" w:cs="宋体"/>
          <w:color w:val="auto"/>
          <w:highlight w:val="none"/>
        </w:rPr>
      </w:pPr>
    </w:p>
    <w:p w14:paraId="33C6D53A">
      <w:pPr>
        <w:pStyle w:val="203"/>
        <w:spacing w:line="360" w:lineRule="auto"/>
        <w:ind w:firstLine="480"/>
        <w:rPr>
          <w:rFonts w:hint="eastAsia" w:ascii="宋体" w:hAnsi="宋体" w:eastAsia="宋体" w:cs="宋体"/>
          <w:color w:val="auto"/>
          <w:highlight w:val="none"/>
        </w:rPr>
      </w:pPr>
    </w:p>
    <w:p w14:paraId="0C3C0A0B">
      <w:pPr>
        <w:spacing w:line="360" w:lineRule="auto"/>
        <w:rPr>
          <w:rFonts w:hint="eastAsia" w:ascii="宋体" w:hAnsi="宋体" w:eastAsia="宋体" w:cs="宋体"/>
          <w:color w:val="auto"/>
          <w:highlight w:val="none"/>
        </w:rPr>
      </w:pPr>
    </w:p>
    <w:p w14:paraId="298361C3">
      <w:pPr>
        <w:pStyle w:val="203"/>
        <w:spacing w:line="360" w:lineRule="auto"/>
        <w:ind w:firstLine="480"/>
        <w:rPr>
          <w:rFonts w:hint="eastAsia" w:ascii="宋体" w:hAnsi="宋体" w:eastAsia="宋体" w:cs="宋体"/>
          <w:color w:val="auto"/>
          <w:highlight w:val="none"/>
        </w:rPr>
      </w:pPr>
    </w:p>
    <w:p w14:paraId="2801C64F">
      <w:pPr>
        <w:spacing w:line="360" w:lineRule="auto"/>
        <w:rPr>
          <w:rFonts w:hint="eastAsia" w:ascii="宋体" w:hAnsi="宋体" w:eastAsia="宋体" w:cs="宋体"/>
          <w:color w:val="auto"/>
          <w:highlight w:val="none"/>
        </w:rPr>
      </w:pPr>
    </w:p>
    <w:p w14:paraId="588AAEDC">
      <w:pPr>
        <w:pStyle w:val="203"/>
        <w:spacing w:line="360" w:lineRule="auto"/>
        <w:ind w:firstLine="480"/>
        <w:rPr>
          <w:rFonts w:hint="eastAsia" w:ascii="宋体" w:hAnsi="宋体" w:eastAsia="宋体" w:cs="宋体"/>
          <w:color w:val="auto"/>
          <w:highlight w:val="none"/>
        </w:rPr>
      </w:pPr>
    </w:p>
    <w:p w14:paraId="6B0599FC">
      <w:pPr>
        <w:spacing w:line="360" w:lineRule="auto"/>
        <w:rPr>
          <w:rFonts w:hint="eastAsia" w:ascii="宋体" w:hAnsi="宋体" w:eastAsia="宋体" w:cs="宋体"/>
          <w:color w:val="auto"/>
          <w:highlight w:val="none"/>
        </w:rPr>
      </w:pPr>
    </w:p>
    <w:p w14:paraId="41268DCB">
      <w:pPr>
        <w:pStyle w:val="203"/>
        <w:spacing w:line="360" w:lineRule="auto"/>
        <w:ind w:firstLine="480"/>
        <w:rPr>
          <w:rFonts w:hint="eastAsia" w:ascii="宋体" w:hAnsi="宋体" w:eastAsia="宋体" w:cs="宋体"/>
          <w:color w:val="auto"/>
          <w:highlight w:val="none"/>
        </w:rPr>
      </w:pPr>
    </w:p>
    <w:p w14:paraId="38052EF5">
      <w:pPr>
        <w:rPr>
          <w:rFonts w:hint="eastAsia" w:ascii="宋体" w:hAnsi="宋体" w:eastAsia="宋体" w:cs="宋体"/>
          <w:color w:val="auto"/>
          <w:highlight w:val="none"/>
        </w:rPr>
      </w:pPr>
    </w:p>
    <w:p w14:paraId="3971EEC5">
      <w:pPr>
        <w:pStyle w:val="2"/>
        <w:rPr>
          <w:rFonts w:hint="eastAsia"/>
        </w:rPr>
      </w:pPr>
    </w:p>
    <w:p w14:paraId="28F63569">
      <w:pPr>
        <w:rPr>
          <w:rFonts w:hint="eastAsia" w:ascii="宋体" w:hAnsi="宋体" w:eastAsia="宋体" w:cs="宋体"/>
          <w:color w:val="auto"/>
          <w:highlight w:val="none"/>
        </w:rPr>
      </w:pPr>
    </w:p>
    <w:p w14:paraId="59AF80B4">
      <w:pPr>
        <w:rPr>
          <w:rFonts w:hint="eastAsia" w:ascii="宋体" w:hAnsi="宋体" w:eastAsia="宋体" w:cs="宋体"/>
          <w:color w:val="auto"/>
          <w:highlight w:val="none"/>
        </w:rPr>
      </w:pPr>
    </w:p>
    <w:p w14:paraId="475E0B64">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38"/>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20F18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3A55ACA">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noWrap w:val="0"/>
            <w:vAlign w:val="center"/>
          </w:tcPr>
          <w:p w14:paraId="558EEF02">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noWrap w:val="0"/>
            <w:vAlign w:val="center"/>
          </w:tcPr>
          <w:p w14:paraId="1AC10633">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noWrap w:val="0"/>
            <w:vAlign w:val="center"/>
          </w:tcPr>
          <w:p w14:paraId="73487C92">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noWrap w:val="0"/>
            <w:vAlign w:val="center"/>
          </w:tcPr>
          <w:p w14:paraId="353171E7">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19FA0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EE314CB">
            <w:pPr>
              <w:spacing w:line="360" w:lineRule="auto"/>
              <w:jc w:val="center"/>
              <w:rPr>
                <w:rFonts w:hint="eastAsia" w:ascii="宋体" w:hAnsi="宋体" w:eastAsia="宋体" w:cs="宋体"/>
                <w:color w:val="auto"/>
                <w:sz w:val="28"/>
                <w:highlight w:val="none"/>
              </w:rPr>
            </w:pPr>
          </w:p>
        </w:tc>
        <w:tc>
          <w:tcPr>
            <w:tcW w:w="2439" w:type="dxa"/>
            <w:noWrap w:val="0"/>
            <w:vAlign w:val="center"/>
          </w:tcPr>
          <w:p w14:paraId="573F1B95">
            <w:pPr>
              <w:spacing w:line="360" w:lineRule="auto"/>
              <w:jc w:val="center"/>
              <w:rPr>
                <w:rFonts w:hint="eastAsia" w:ascii="宋体" w:hAnsi="宋体" w:eastAsia="宋体" w:cs="宋体"/>
                <w:color w:val="auto"/>
                <w:sz w:val="28"/>
                <w:highlight w:val="none"/>
              </w:rPr>
            </w:pPr>
          </w:p>
        </w:tc>
        <w:tc>
          <w:tcPr>
            <w:tcW w:w="2135" w:type="dxa"/>
            <w:noWrap w:val="0"/>
            <w:vAlign w:val="center"/>
          </w:tcPr>
          <w:p w14:paraId="03CB9FB9">
            <w:pPr>
              <w:spacing w:line="360" w:lineRule="auto"/>
              <w:jc w:val="center"/>
              <w:rPr>
                <w:rFonts w:hint="eastAsia" w:ascii="宋体" w:hAnsi="宋体" w:eastAsia="宋体" w:cs="宋体"/>
                <w:color w:val="auto"/>
                <w:sz w:val="28"/>
                <w:highlight w:val="none"/>
              </w:rPr>
            </w:pPr>
          </w:p>
        </w:tc>
        <w:tc>
          <w:tcPr>
            <w:tcW w:w="1358" w:type="dxa"/>
            <w:noWrap w:val="0"/>
            <w:vAlign w:val="center"/>
          </w:tcPr>
          <w:p w14:paraId="6D489DEA">
            <w:pPr>
              <w:spacing w:line="360" w:lineRule="auto"/>
              <w:jc w:val="center"/>
              <w:rPr>
                <w:rFonts w:hint="eastAsia" w:ascii="宋体" w:hAnsi="宋体" w:eastAsia="宋体" w:cs="宋体"/>
                <w:color w:val="auto"/>
                <w:sz w:val="28"/>
                <w:highlight w:val="none"/>
              </w:rPr>
            </w:pPr>
          </w:p>
        </w:tc>
        <w:tc>
          <w:tcPr>
            <w:tcW w:w="2418" w:type="dxa"/>
            <w:noWrap w:val="0"/>
            <w:vAlign w:val="center"/>
          </w:tcPr>
          <w:p w14:paraId="74780135">
            <w:pPr>
              <w:spacing w:line="360" w:lineRule="auto"/>
              <w:jc w:val="center"/>
              <w:rPr>
                <w:rFonts w:hint="eastAsia" w:ascii="宋体" w:hAnsi="宋体" w:eastAsia="宋体" w:cs="宋体"/>
                <w:color w:val="auto"/>
                <w:sz w:val="28"/>
                <w:highlight w:val="none"/>
              </w:rPr>
            </w:pPr>
          </w:p>
        </w:tc>
      </w:tr>
      <w:tr w14:paraId="01D3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F292820">
            <w:pPr>
              <w:spacing w:line="360" w:lineRule="auto"/>
              <w:jc w:val="center"/>
              <w:rPr>
                <w:rFonts w:hint="eastAsia" w:ascii="宋体" w:hAnsi="宋体" w:eastAsia="宋体" w:cs="宋体"/>
                <w:color w:val="auto"/>
                <w:sz w:val="28"/>
                <w:highlight w:val="none"/>
              </w:rPr>
            </w:pPr>
          </w:p>
        </w:tc>
        <w:tc>
          <w:tcPr>
            <w:tcW w:w="2439" w:type="dxa"/>
            <w:noWrap w:val="0"/>
            <w:vAlign w:val="center"/>
          </w:tcPr>
          <w:p w14:paraId="1B8155FA">
            <w:pPr>
              <w:spacing w:line="360" w:lineRule="auto"/>
              <w:jc w:val="center"/>
              <w:rPr>
                <w:rFonts w:hint="eastAsia" w:ascii="宋体" w:hAnsi="宋体" w:eastAsia="宋体" w:cs="宋体"/>
                <w:color w:val="auto"/>
                <w:sz w:val="28"/>
                <w:highlight w:val="none"/>
              </w:rPr>
            </w:pPr>
          </w:p>
        </w:tc>
        <w:tc>
          <w:tcPr>
            <w:tcW w:w="2135" w:type="dxa"/>
            <w:noWrap w:val="0"/>
            <w:vAlign w:val="center"/>
          </w:tcPr>
          <w:p w14:paraId="1F0912AB">
            <w:pPr>
              <w:spacing w:line="360" w:lineRule="auto"/>
              <w:jc w:val="center"/>
              <w:rPr>
                <w:rFonts w:hint="eastAsia" w:ascii="宋体" w:hAnsi="宋体" w:eastAsia="宋体" w:cs="宋体"/>
                <w:color w:val="auto"/>
                <w:sz w:val="28"/>
                <w:highlight w:val="none"/>
              </w:rPr>
            </w:pPr>
          </w:p>
        </w:tc>
        <w:tc>
          <w:tcPr>
            <w:tcW w:w="1358" w:type="dxa"/>
            <w:noWrap w:val="0"/>
            <w:vAlign w:val="center"/>
          </w:tcPr>
          <w:p w14:paraId="4ADEFF45">
            <w:pPr>
              <w:spacing w:line="360" w:lineRule="auto"/>
              <w:jc w:val="center"/>
              <w:rPr>
                <w:rFonts w:hint="eastAsia" w:ascii="宋体" w:hAnsi="宋体" w:eastAsia="宋体" w:cs="宋体"/>
                <w:color w:val="auto"/>
                <w:sz w:val="28"/>
                <w:highlight w:val="none"/>
              </w:rPr>
            </w:pPr>
          </w:p>
        </w:tc>
        <w:tc>
          <w:tcPr>
            <w:tcW w:w="2418" w:type="dxa"/>
            <w:noWrap w:val="0"/>
            <w:vAlign w:val="center"/>
          </w:tcPr>
          <w:p w14:paraId="310BDD7F">
            <w:pPr>
              <w:spacing w:line="360" w:lineRule="auto"/>
              <w:jc w:val="center"/>
              <w:rPr>
                <w:rFonts w:hint="eastAsia" w:ascii="宋体" w:hAnsi="宋体" w:eastAsia="宋体" w:cs="宋体"/>
                <w:color w:val="auto"/>
                <w:sz w:val="28"/>
                <w:highlight w:val="none"/>
              </w:rPr>
            </w:pPr>
          </w:p>
        </w:tc>
      </w:tr>
      <w:tr w14:paraId="1BD7E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865E931">
            <w:pPr>
              <w:spacing w:line="360" w:lineRule="auto"/>
              <w:jc w:val="center"/>
              <w:rPr>
                <w:rFonts w:hint="eastAsia" w:ascii="宋体" w:hAnsi="宋体" w:eastAsia="宋体" w:cs="宋体"/>
                <w:color w:val="auto"/>
                <w:sz w:val="28"/>
                <w:highlight w:val="none"/>
              </w:rPr>
            </w:pPr>
          </w:p>
        </w:tc>
        <w:tc>
          <w:tcPr>
            <w:tcW w:w="2439" w:type="dxa"/>
            <w:noWrap w:val="0"/>
            <w:vAlign w:val="center"/>
          </w:tcPr>
          <w:p w14:paraId="22AD7A8F">
            <w:pPr>
              <w:spacing w:line="360" w:lineRule="auto"/>
              <w:jc w:val="center"/>
              <w:rPr>
                <w:rFonts w:hint="eastAsia" w:ascii="宋体" w:hAnsi="宋体" w:eastAsia="宋体" w:cs="宋体"/>
                <w:color w:val="auto"/>
                <w:sz w:val="28"/>
                <w:highlight w:val="none"/>
              </w:rPr>
            </w:pPr>
          </w:p>
        </w:tc>
        <w:tc>
          <w:tcPr>
            <w:tcW w:w="2135" w:type="dxa"/>
            <w:noWrap w:val="0"/>
            <w:vAlign w:val="center"/>
          </w:tcPr>
          <w:p w14:paraId="2DAC982C">
            <w:pPr>
              <w:spacing w:line="360" w:lineRule="auto"/>
              <w:jc w:val="center"/>
              <w:rPr>
                <w:rFonts w:hint="eastAsia" w:ascii="宋体" w:hAnsi="宋体" w:eastAsia="宋体" w:cs="宋体"/>
                <w:color w:val="auto"/>
                <w:sz w:val="28"/>
                <w:highlight w:val="none"/>
              </w:rPr>
            </w:pPr>
          </w:p>
        </w:tc>
        <w:tc>
          <w:tcPr>
            <w:tcW w:w="1358" w:type="dxa"/>
            <w:noWrap w:val="0"/>
            <w:vAlign w:val="center"/>
          </w:tcPr>
          <w:p w14:paraId="2277CB43">
            <w:pPr>
              <w:spacing w:line="360" w:lineRule="auto"/>
              <w:jc w:val="center"/>
              <w:rPr>
                <w:rFonts w:hint="eastAsia" w:ascii="宋体" w:hAnsi="宋体" w:eastAsia="宋体" w:cs="宋体"/>
                <w:color w:val="auto"/>
                <w:sz w:val="28"/>
                <w:highlight w:val="none"/>
              </w:rPr>
            </w:pPr>
          </w:p>
        </w:tc>
        <w:tc>
          <w:tcPr>
            <w:tcW w:w="2418" w:type="dxa"/>
            <w:noWrap w:val="0"/>
            <w:vAlign w:val="center"/>
          </w:tcPr>
          <w:p w14:paraId="18E9D7A4">
            <w:pPr>
              <w:spacing w:line="360" w:lineRule="auto"/>
              <w:jc w:val="center"/>
              <w:rPr>
                <w:rFonts w:hint="eastAsia" w:ascii="宋体" w:hAnsi="宋体" w:eastAsia="宋体" w:cs="宋体"/>
                <w:color w:val="auto"/>
                <w:sz w:val="28"/>
                <w:highlight w:val="none"/>
              </w:rPr>
            </w:pPr>
          </w:p>
        </w:tc>
      </w:tr>
      <w:tr w14:paraId="3D35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6476F82">
            <w:pPr>
              <w:spacing w:line="360" w:lineRule="auto"/>
              <w:jc w:val="center"/>
              <w:rPr>
                <w:rFonts w:hint="eastAsia" w:ascii="宋体" w:hAnsi="宋体" w:eastAsia="宋体" w:cs="宋体"/>
                <w:color w:val="auto"/>
                <w:sz w:val="28"/>
                <w:highlight w:val="none"/>
              </w:rPr>
            </w:pPr>
          </w:p>
        </w:tc>
        <w:tc>
          <w:tcPr>
            <w:tcW w:w="2439" w:type="dxa"/>
            <w:noWrap w:val="0"/>
            <w:vAlign w:val="center"/>
          </w:tcPr>
          <w:p w14:paraId="5C92D9C8">
            <w:pPr>
              <w:spacing w:line="360" w:lineRule="auto"/>
              <w:jc w:val="center"/>
              <w:rPr>
                <w:rFonts w:hint="eastAsia" w:ascii="宋体" w:hAnsi="宋体" w:eastAsia="宋体" w:cs="宋体"/>
                <w:color w:val="auto"/>
                <w:sz w:val="28"/>
                <w:highlight w:val="none"/>
              </w:rPr>
            </w:pPr>
          </w:p>
        </w:tc>
        <w:tc>
          <w:tcPr>
            <w:tcW w:w="2135" w:type="dxa"/>
            <w:noWrap w:val="0"/>
            <w:vAlign w:val="center"/>
          </w:tcPr>
          <w:p w14:paraId="3BE095BF">
            <w:pPr>
              <w:spacing w:line="360" w:lineRule="auto"/>
              <w:jc w:val="center"/>
              <w:rPr>
                <w:rFonts w:hint="eastAsia" w:ascii="宋体" w:hAnsi="宋体" w:eastAsia="宋体" w:cs="宋体"/>
                <w:color w:val="auto"/>
                <w:sz w:val="28"/>
                <w:highlight w:val="none"/>
              </w:rPr>
            </w:pPr>
          </w:p>
        </w:tc>
        <w:tc>
          <w:tcPr>
            <w:tcW w:w="1358" w:type="dxa"/>
            <w:noWrap w:val="0"/>
            <w:vAlign w:val="center"/>
          </w:tcPr>
          <w:p w14:paraId="44BA4875">
            <w:pPr>
              <w:spacing w:line="360" w:lineRule="auto"/>
              <w:jc w:val="center"/>
              <w:rPr>
                <w:rFonts w:hint="eastAsia" w:ascii="宋体" w:hAnsi="宋体" w:eastAsia="宋体" w:cs="宋体"/>
                <w:color w:val="auto"/>
                <w:sz w:val="28"/>
                <w:highlight w:val="none"/>
              </w:rPr>
            </w:pPr>
          </w:p>
        </w:tc>
        <w:tc>
          <w:tcPr>
            <w:tcW w:w="2418" w:type="dxa"/>
            <w:noWrap w:val="0"/>
            <w:vAlign w:val="center"/>
          </w:tcPr>
          <w:p w14:paraId="14954056">
            <w:pPr>
              <w:spacing w:line="360" w:lineRule="auto"/>
              <w:jc w:val="center"/>
              <w:rPr>
                <w:rFonts w:hint="eastAsia" w:ascii="宋体" w:hAnsi="宋体" w:eastAsia="宋体" w:cs="宋体"/>
                <w:color w:val="auto"/>
                <w:sz w:val="28"/>
                <w:highlight w:val="none"/>
              </w:rPr>
            </w:pPr>
          </w:p>
        </w:tc>
      </w:tr>
      <w:tr w14:paraId="38EF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A5662E8">
            <w:pPr>
              <w:spacing w:line="360" w:lineRule="auto"/>
              <w:jc w:val="center"/>
              <w:rPr>
                <w:rFonts w:hint="eastAsia" w:ascii="宋体" w:hAnsi="宋体" w:eastAsia="宋体" w:cs="宋体"/>
                <w:color w:val="auto"/>
                <w:sz w:val="28"/>
                <w:highlight w:val="none"/>
              </w:rPr>
            </w:pPr>
          </w:p>
        </w:tc>
        <w:tc>
          <w:tcPr>
            <w:tcW w:w="2439" w:type="dxa"/>
            <w:noWrap w:val="0"/>
            <w:vAlign w:val="center"/>
          </w:tcPr>
          <w:p w14:paraId="65A6F057">
            <w:pPr>
              <w:spacing w:line="360" w:lineRule="auto"/>
              <w:jc w:val="center"/>
              <w:rPr>
                <w:rFonts w:hint="eastAsia" w:ascii="宋体" w:hAnsi="宋体" w:eastAsia="宋体" w:cs="宋体"/>
                <w:color w:val="auto"/>
                <w:sz w:val="28"/>
                <w:highlight w:val="none"/>
              </w:rPr>
            </w:pPr>
          </w:p>
        </w:tc>
        <w:tc>
          <w:tcPr>
            <w:tcW w:w="2135" w:type="dxa"/>
            <w:noWrap w:val="0"/>
            <w:vAlign w:val="center"/>
          </w:tcPr>
          <w:p w14:paraId="5F01113E">
            <w:pPr>
              <w:spacing w:line="360" w:lineRule="auto"/>
              <w:jc w:val="center"/>
              <w:rPr>
                <w:rFonts w:hint="eastAsia" w:ascii="宋体" w:hAnsi="宋体" w:eastAsia="宋体" w:cs="宋体"/>
                <w:color w:val="auto"/>
                <w:sz w:val="28"/>
                <w:highlight w:val="none"/>
              </w:rPr>
            </w:pPr>
          </w:p>
        </w:tc>
        <w:tc>
          <w:tcPr>
            <w:tcW w:w="1358" w:type="dxa"/>
            <w:noWrap w:val="0"/>
            <w:vAlign w:val="center"/>
          </w:tcPr>
          <w:p w14:paraId="10F0ECF3">
            <w:pPr>
              <w:spacing w:line="360" w:lineRule="auto"/>
              <w:jc w:val="center"/>
              <w:rPr>
                <w:rFonts w:hint="eastAsia" w:ascii="宋体" w:hAnsi="宋体" w:eastAsia="宋体" w:cs="宋体"/>
                <w:color w:val="auto"/>
                <w:sz w:val="28"/>
                <w:highlight w:val="none"/>
              </w:rPr>
            </w:pPr>
          </w:p>
        </w:tc>
        <w:tc>
          <w:tcPr>
            <w:tcW w:w="2418" w:type="dxa"/>
            <w:noWrap w:val="0"/>
            <w:vAlign w:val="center"/>
          </w:tcPr>
          <w:p w14:paraId="59A000AE">
            <w:pPr>
              <w:spacing w:line="360" w:lineRule="auto"/>
              <w:jc w:val="center"/>
              <w:rPr>
                <w:rFonts w:hint="eastAsia" w:ascii="宋体" w:hAnsi="宋体" w:eastAsia="宋体" w:cs="宋体"/>
                <w:color w:val="auto"/>
                <w:sz w:val="28"/>
                <w:highlight w:val="none"/>
              </w:rPr>
            </w:pPr>
          </w:p>
        </w:tc>
      </w:tr>
      <w:tr w14:paraId="5E5AD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F2984C6">
            <w:pPr>
              <w:spacing w:line="360" w:lineRule="auto"/>
              <w:jc w:val="center"/>
              <w:rPr>
                <w:rFonts w:hint="eastAsia" w:ascii="宋体" w:hAnsi="宋体" w:eastAsia="宋体" w:cs="宋体"/>
                <w:color w:val="auto"/>
                <w:sz w:val="28"/>
                <w:highlight w:val="none"/>
              </w:rPr>
            </w:pPr>
          </w:p>
        </w:tc>
        <w:tc>
          <w:tcPr>
            <w:tcW w:w="2439" w:type="dxa"/>
            <w:noWrap w:val="0"/>
            <w:vAlign w:val="center"/>
          </w:tcPr>
          <w:p w14:paraId="7794770C">
            <w:pPr>
              <w:spacing w:line="360" w:lineRule="auto"/>
              <w:jc w:val="center"/>
              <w:rPr>
                <w:rFonts w:hint="eastAsia" w:ascii="宋体" w:hAnsi="宋体" w:eastAsia="宋体" w:cs="宋体"/>
                <w:color w:val="auto"/>
                <w:sz w:val="28"/>
                <w:highlight w:val="none"/>
              </w:rPr>
            </w:pPr>
          </w:p>
        </w:tc>
        <w:tc>
          <w:tcPr>
            <w:tcW w:w="2135" w:type="dxa"/>
            <w:noWrap w:val="0"/>
            <w:vAlign w:val="center"/>
          </w:tcPr>
          <w:p w14:paraId="21BA3F75">
            <w:pPr>
              <w:spacing w:line="360" w:lineRule="auto"/>
              <w:jc w:val="center"/>
              <w:rPr>
                <w:rFonts w:hint="eastAsia" w:ascii="宋体" w:hAnsi="宋体" w:eastAsia="宋体" w:cs="宋体"/>
                <w:color w:val="auto"/>
                <w:sz w:val="28"/>
                <w:highlight w:val="none"/>
              </w:rPr>
            </w:pPr>
          </w:p>
        </w:tc>
        <w:tc>
          <w:tcPr>
            <w:tcW w:w="1358" w:type="dxa"/>
            <w:noWrap w:val="0"/>
            <w:vAlign w:val="center"/>
          </w:tcPr>
          <w:p w14:paraId="5E26B618">
            <w:pPr>
              <w:spacing w:line="360" w:lineRule="auto"/>
              <w:jc w:val="center"/>
              <w:rPr>
                <w:rFonts w:hint="eastAsia" w:ascii="宋体" w:hAnsi="宋体" w:eastAsia="宋体" w:cs="宋体"/>
                <w:color w:val="auto"/>
                <w:sz w:val="28"/>
                <w:highlight w:val="none"/>
              </w:rPr>
            </w:pPr>
          </w:p>
        </w:tc>
        <w:tc>
          <w:tcPr>
            <w:tcW w:w="2418" w:type="dxa"/>
            <w:noWrap w:val="0"/>
            <w:vAlign w:val="center"/>
          </w:tcPr>
          <w:p w14:paraId="7FFFC043">
            <w:pPr>
              <w:spacing w:line="360" w:lineRule="auto"/>
              <w:jc w:val="center"/>
              <w:rPr>
                <w:rFonts w:hint="eastAsia" w:ascii="宋体" w:hAnsi="宋体" w:eastAsia="宋体" w:cs="宋体"/>
                <w:color w:val="auto"/>
                <w:sz w:val="28"/>
                <w:highlight w:val="none"/>
              </w:rPr>
            </w:pPr>
          </w:p>
        </w:tc>
      </w:tr>
      <w:tr w14:paraId="2EC4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B2E1C9D">
            <w:pPr>
              <w:spacing w:line="360" w:lineRule="auto"/>
              <w:jc w:val="center"/>
              <w:rPr>
                <w:rFonts w:hint="eastAsia" w:ascii="宋体" w:hAnsi="宋体" w:eastAsia="宋体" w:cs="宋体"/>
                <w:color w:val="auto"/>
                <w:sz w:val="28"/>
                <w:highlight w:val="none"/>
              </w:rPr>
            </w:pPr>
          </w:p>
        </w:tc>
        <w:tc>
          <w:tcPr>
            <w:tcW w:w="2439" w:type="dxa"/>
            <w:noWrap w:val="0"/>
            <w:vAlign w:val="center"/>
          </w:tcPr>
          <w:p w14:paraId="7533128A">
            <w:pPr>
              <w:spacing w:line="360" w:lineRule="auto"/>
              <w:jc w:val="center"/>
              <w:rPr>
                <w:rFonts w:hint="eastAsia" w:ascii="宋体" w:hAnsi="宋体" w:eastAsia="宋体" w:cs="宋体"/>
                <w:color w:val="auto"/>
                <w:sz w:val="28"/>
                <w:highlight w:val="none"/>
              </w:rPr>
            </w:pPr>
          </w:p>
        </w:tc>
        <w:tc>
          <w:tcPr>
            <w:tcW w:w="2135" w:type="dxa"/>
            <w:noWrap w:val="0"/>
            <w:vAlign w:val="center"/>
          </w:tcPr>
          <w:p w14:paraId="65FACC92">
            <w:pPr>
              <w:spacing w:line="360" w:lineRule="auto"/>
              <w:jc w:val="center"/>
              <w:rPr>
                <w:rFonts w:hint="eastAsia" w:ascii="宋体" w:hAnsi="宋体" w:eastAsia="宋体" w:cs="宋体"/>
                <w:color w:val="auto"/>
                <w:sz w:val="28"/>
                <w:highlight w:val="none"/>
              </w:rPr>
            </w:pPr>
          </w:p>
        </w:tc>
        <w:tc>
          <w:tcPr>
            <w:tcW w:w="1358" w:type="dxa"/>
            <w:noWrap w:val="0"/>
            <w:vAlign w:val="center"/>
          </w:tcPr>
          <w:p w14:paraId="60EE999B">
            <w:pPr>
              <w:spacing w:line="360" w:lineRule="auto"/>
              <w:jc w:val="center"/>
              <w:rPr>
                <w:rFonts w:hint="eastAsia" w:ascii="宋体" w:hAnsi="宋体" w:eastAsia="宋体" w:cs="宋体"/>
                <w:color w:val="auto"/>
                <w:sz w:val="28"/>
                <w:highlight w:val="none"/>
              </w:rPr>
            </w:pPr>
          </w:p>
        </w:tc>
        <w:tc>
          <w:tcPr>
            <w:tcW w:w="2418" w:type="dxa"/>
            <w:noWrap w:val="0"/>
            <w:vAlign w:val="center"/>
          </w:tcPr>
          <w:p w14:paraId="2D5238F5">
            <w:pPr>
              <w:spacing w:line="360" w:lineRule="auto"/>
              <w:jc w:val="center"/>
              <w:rPr>
                <w:rFonts w:hint="eastAsia" w:ascii="宋体" w:hAnsi="宋体" w:eastAsia="宋体" w:cs="宋体"/>
                <w:color w:val="auto"/>
                <w:sz w:val="28"/>
                <w:highlight w:val="none"/>
              </w:rPr>
            </w:pPr>
          </w:p>
        </w:tc>
      </w:tr>
      <w:tr w14:paraId="67306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6065B22">
            <w:pPr>
              <w:spacing w:line="360" w:lineRule="auto"/>
              <w:jc w:val="center"/>
              <w:rPr>
                <w:rFonts w:hint="eastAsia" w:ascii="宋体" w:hAnsi="宋体" w:eastAsia="宋体" w:cs="宋体"/>
                <w:color w:val="auto"/>
                <w:sz w:val="28"/>
                <w:highlight w:val="none"/>
              </w:rPr>
            </w:pPr>
          </w:p>
        </w:tc>
        <w:tc>
          <w:tcPr>
            <w:tcW w:w="2439" w:type="dxa"/>
            <w:noWrap w:val="0"/>
            <w:vAlign w:val="center"/>
          </w:tcPr>
          <w:p w14:paraId="285509EB">
            <w:pPr>
              <w:spacing w:line="360" w:lineRule="auto"/>
              <w:jc w:val="center"/>
              <w:rPr>
                <w:rFonts w:hint="eastAsia" w:ascii="宋体" w:hAnsi="宋体" w:eastAsia="宋体" w:cs="宋体"/>
                <w:color w:val="auto"/>
                <w:sz w:val="28"/>
                <w:highlight w:val="none"/>
              </w:rPr>
            </w:pPr>
          </w:p>
        </w:tc>
        <w:tc>
          <w:tcPr>
            <w:tcW w:w="2135" w:type="dxa"/>
            <w:noWrap w:val="0"/>
            <w:vAlign w:val="center"/>
          </w:tcPr>
          <w:p w14:paraId="75C10512">
            <w:pPr>
              <w:spacing w:line="360" w:lineRule="auto"/>
              <w:jc w:val="center"/>
              <w:rPr>
                <w:rFonts w:hint="eastAsia" w:ascii="宋体" w:hAnsi="宋体" w:eastAsia="宋体" w:cs="宋体"/>
                <w:color w:val="auto"/>
                <w:sz w:val="28"/>
                <w:highlight w:val="none"/>
              </w:rPr>
            </w:pPr>
          </w:p>
        </w:tc>
        <w:tc>
          <w:tcPr>
            <w:tcW w:w="1358" w:type="dxa"/>
            <w:noWrap w:val="0"/>
            <w:vAlign w:val="center"/>
          </w:tcPr>
          <w:p w14:paraId="5AA8F563">
            <w:pPr>
              <w:spacing w:line="360" w:lineRule="auto"/>
              <w:jc w:val="center"/>
              <w:rPr>
                <w:rFonts w:hint="eastAsia" w:ascii="宋体" w:hAnsi="宋体" w:eastAsia="宋体" w:cs="宋体"/>
                <w:color w:val="auto"/>
                <w:sz w:val="28"/>
                <w:highlight w:val="none"/>
              </w:rPr>
            </w:pPr>
          </w:p>
        </w:tc>
        <w:tc>
          <w:tcPr>
            <w:tcW w:w="2418" w:type="dxa"/>
            <w:noWrap w:val="0"/>
            <w:vAlign w:val="center"/>
          </w:tcPr>
          <w:p w14:paraId="38330A93">
            <w:pPr>
              <w:spacing w:line="360" w:lineRule="auto"/>
              <w:jc w:val="center"/>
              <w:rPr>
                <w:rFonts w:hint="eastAsia" w:ascii="宋体" w:hAnsi="宋体" w:eastAsia="宋体" w:cs="宋体"/>
                <w:color w:val="auto"/>
                <w:sz w:val="28"/>
                <w:highlight w:val="none"/>
              </w:rPr>
            </w:pPr>
          </w:p>
        </w:tc>
      </w:tr>
      <w:tr w14:paraId="70D62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B79B11E">
            <w:pPr>
              <w:spacing w:line="360" w:lineRule="auto"/>
              <w:jc w:val="center"/>
              <w:rPr>
                <w:rFonts w:hint="eastAsia" w:ascii="宋体" w:hAnsi="宋体" w:eastAsia="宋体" w:cs="宋体"/>
                <w:color w:val="auto"/>
                <w:sz w:val="28"/>
                <w:highlight w:val="none"/>
              </w:rPr>
            </w:pPr>
          </w:p>
        </w:tc>
        <w:tc>
          <w:tcPr>
            <w:tcW w:w="2439" w:type="dxa"/>
            <w:noWrap w:val="0"/>
            <w:vAlign w:val="center"/>
          </w:tcPr>
          <w:p w14:paraId="35931A98">
            <w:pPr>
              <w:spacing w:line="360" w:lineRule="auto"/>
              <w:jc w:val="center"/>
              <w:rPr>
                <w:rFonts w:hint="eastAsia" w:ascii="宋体" w:hAnsi="宋体" w:eastAsia="宋体" w:cs="宋体"/>
                <w:color w:val="auto"/>
                <w:sz w:val="28"/>
                <w:highlight w:val="none"/>
              </w:rPr>
            </w:pPr>
          </w:p>
        </w:tc>
        <w:tc>
          <w:tcPr>
            <w:tcW w:w="2135" w:type="dxa"/>
            <w:noWrap w:val="0"/>
            <w:vAlign w:val="center"/>
          </w:tcPr>
          <w:p w14:paraId="252F10A4">
            <w:pPr>
              <w:spacing w:line="360" w:lineRule="auto"/>
              <w:jc w:val="center"/>
              <w:rPr>
                <w:rFonts w:hint="eastAsia" w:ascii="宋体" w:hAnsi="宋体" w:eastAsia="宋体" w:cs="宋体"/>
                <w:color w:val="auto"/>
                <w:sz w:val="28"/>
                <w:highlight w:val="none"/>
              </w:rPr>
            </w:pPr>
          </w:p>
        </w:tc>
        <w:tc>
          <w:tcPr>
            <w:tcW w:w="1358" w:type="dxa"/>
            <w:noWrap w:val="0"/>
            <w:vAlign w:val="center"/>
          </w:tcPr>
          <w:p w14:paraId="551E9554">
            <w:pPr>
              <w:spacing w:line="360" w:lineRule="auto"/>
              <w:jc w:val="center"/>
              <w:rPr>
                <w:rFonts w:hint="eastAsia" w:ascii="宋体" w:hAnsi="宋体" w:eastAsia="宋体" w:cs="宋体"/>
                <w:color w:val="auto"/>
                <w:sz w:val="28"/>
                <w:highlight w:val="none"/>
              </w:rPr>
            </w:pPr>
          </w:p>
        </w:tc>
        <w:tc>
          <w:tcPr>
            <w:tcW w:w="2418" w:type="dxa"/>
            <w:noWrap w:val="0"/>
            <w:vAlign w:val="center"/>
          </w:tcPr>
          <w:p w14:paraId="4709495D">
            <w:pPr>
              <w:spacing w:line="360" w:lineRule="auto"/>
              <w:jc w:val="center"/>
              <w:rPr>
                <w:rFonts w:hint="eastAsia" w:ascii="宋体" w:hAnsi="宋体" w:eastAsia="宋体" w:cs="宋体"/>
                <w:color w:val="auto"/>
                <w:sz w:val="28"/>
                <w:highlight w:val="none"/>
              </w:rPr>
            </w:pPr>
          </w:p>
        </w:tc>
      </w:tr>
      <w:tr w14:paraId="7436F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40ECEB88">
            <w:pPr>
              <w:spacing w:line="360" w:lineRule="auto"/>
              <w:jc w:val="center"/>
              <w:rPr>
                <w:rFonts w:hint="eastAsia" w:ascii="宋体" w:hAnsi="宋体" w:eastAsia="宋体" w:cs="宋体"/>
                <w:color w:val="auto"/>
                <w:sz w:val="28"/>
                <w:highlight w:val="none"/>
              </w:rPr>
            </w:pPr>
          </w:p>
        </w:tc>
        <w:tc>
          <w:tcPr>
            <w:tcW w:w="2439" w:type="dxa"/>
            <w:noWrap w:val="0"/>
            <w:vAlign w:val="center"/>
          </w:tcPr>
          <w:p w14:paraId="7892EB6E">
            <w:pPr>
              <w:spacing w:line="360" w:lineRule="auto"/>
              <w:jc w:val="center"/>
              <w:rPr>
                <w:rFonts w:hint="eastAsia" w:ascii="宋体" w:hAnsi="宋体" w:eastAsia="宋体" w:cs="宋体"/>
                <w:color w:val="auto"/>
                <w:sz w:val="28"/>
                <w:highlight w:val="none"/>
              </w:rPr>
            </w:pPr>
          </w:p>
        </w:tc>
        <w:tc>
          <w:tcPr>
            <w:tcW w:w="2135" w:type="dxa"/>
            <w:noWrap w:val="0"/>
            <w:vAlign w:val="center"/>
          </w:tcPr>
          <w:p w14:paraId="25D1610B">
            <w:pPr>
              <w:spacing w:line="360" w:lineRule="auto"/>
              <w:jc w:val="center"/>
              <w:rPr>
                <w:rFonts w:hint="eastAsia" w:ascii="宋体" w:hAnsi="宋体" w:eastAsia="宋体" w:cs="宋体"/>
                <w:color w:val="auto"/>
                <w:sz w:val="28"/>
                <w:highlight w:val="none"/>
              </w:rPr>
            </w:pPr>
          </w:p>
        </w:tc>
        <w:tc>
          <w:tcPr>
            <w:tcW w:w="1358" w:type="dxa"/>
            <w:noWrap w:val="0"/>
            <w:vAlign w:val="center"/>
          </w:tcPr>
          <w:p w14:paraId="53D981C9">
            <w:pPr>
              <w:spacing w:line="360" w:lineRule="auto"/>
              <w:jc w:val="center"/>
              <w:rPr>
                <w:rFonts w:hint="eastAsia" w:ascii="宋体" w:hAnsi="宋体" w:eastAsia="宋体" w:cs="宋体"/>
                <w:color w:val="auto"/>
                <w:sz w:val="28"/>
                <w:highlight w:val="none"/>
              </w:rPr>
            </w:pPr>
          </w:p>
        </w:tc>
        <w:tc>
          <w:tcPr>
            <w:tcW w:w="2418" w:type="dxa"/>
            <w:noWrap w:val="0"/>
            <w:vAlign w:val="center"/>
          </w:tcPr>
          <w:p w14:paraId="4510F507">
            <w:pPr>
              <w:spacing w:line="360" w:lineRule="auto"/>
              <w:jc w:val="center"/>
              <w:rPr>
                <w:rFonts w:hint="eastAsia" w:ascii="宋体" w:hAnsi="宋体" w:eastAsia="宋体" w:cs="宋体"/>
                <w:color w:val="auto"/>
                <w:sz w:val="28"/>
                <w:highlight w:val="none"/>
              </w:rPr>
            </w:pPr>
          </w:p>
        </w:tc>
      </w:tr>
    </w:tbl>
    <w:p w14:paraId="67744C2D">
      <w:pPr>
        <w:spacing w:line="360" w:lineRule="auto"/>
        <w:jc w:val="center"/>
        <w:rPr>
          <w:rFonts w:hint="eastAsia" w:ascii="宋体" w:hAnsi="宋体" w:eastAsia="宋体" w:cs="宋体"/>
          <w:b/>
          <w:color w:val="auto"/>
          <w:sz w:val="28"/>
          <w:szCs w:val="30"/>
          <w:highlight w:val="none"/>
        </w:rPr>
      </w:pPr>
    </w:p>
    <w:p w14:paraId="4265A16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47E42E84">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0A971C8C">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B0175B8">
      <w:pPr>
        <w:spacing w:line="360" w:lineRule="auto"/>
        <w:rPr>
          <w:rFonts w:hint="eastAsia" w:ascii="宋体" w:hAnsi="宋体" w:eastAsia="宋体" w:cs="宋体"/>
          <w:color w:val="auto"/>
          <w:highlight w:val="none"/>
        </w:rPr>
      </w:pPr>
    </w:p>
    <w:p w14:paraId="43E468F0">
      <w:pPr>
        <w:pStyle w:val="203"/>
        <w:spacing w:line="360" w:lineRule="auto"/>
        <w:ind w:firstLine="480"/>
        <w:rPr>
          <w:rFonts w:hint="eastAsia" w:ascii="宋体" w:hAnsi="宋体" w:eastAsia="宋体" w:cs="宋体"/>
          <w:color w:val="auto"/>
          <w:highlight w:val="none"/>
        </w:rPr>
      </w:pPr>
    </w:p>
    <w:p w14:paraId="663DCC0B">
      <w:pPr>
        <w:spacing w:line="360" w:lineRule="auto"/>
        <w:rPr>
          <w:rFonts w:hint="eastAsia" w:ascii="宋体" w:hAnsi="宋体" w:eastAsia="宋体" w:cs="宋体"/>
          <w:color w:val="auto"/>
          <w:highlight w:val="none"/>
        </w:rPr>
      </w:pPr>
    </w:p>
    <w:p w14:paraId="0D0A20DF">
      <w:pPr>
        <w:spacing w:line="360" w:lineRule="auto"/>
        <w:rPr>
          <w:rFonts w:hint="eastAsia" w:ascii="宋体" w:hAnsi="宋体" w:eastAsia="宋体" w:cs="宋体"/>
          <w:color w:val="auto"/>
          <w:highlight w:val="none"/>
        </w:rPr>
      </w:pPr>
    </w:p>
    <w:p w14:paraId="2F7B2301">
      <w:pPr>
        <w:pStyle w:val="55"/>
        <w:rPr>
          <w:rFonts w:hint="eastAsia" w:ascii="宋体" w:hAnsi="宋体" w:eastAsia="宋体" w:cs="宋体"/>
          <w:color w:val="auto"/>
          <w:highlight w:val="none"/>
        </w:rPr>
      </w:pPr>
    </w:p>
    <w:p w14:paraId="113A7D83">
      <w:pPr>
        <w:spacing w:line="360" w:lineRule="auto"/>
        <w:rPr>
          <w:rFonts w:hint="eastAsia" w:ascii="宋体" w:hAnsi="宋体" w:eastAsia="宋体" w:cs="宋体"/>
          <w:color w:val="auto"/>
          <w:highlight w:val="none"/>
        </w:rPr>
      </w:pPr>
    </w:p>
    <w:p w14:paraId="2D9D4023">
      <w:pPr>
        <w:spacing w:line="360" w:lineRule="auto"/>
        <w:rPr>
          <w:rFonts w:hint="eastAsia" w:ascii="宋体" w:hAnsi="宋体" w:eastAsia="宋体" w:cs="宋体"/>
          <w:color w:val="auto"/>
          <w:highlight w:val="none"/>
        </w:rPr>
      </w:pPr>
    </w:p>
    <w:p w14:paraId="625C7DBE">
      <w:pPr>
        <w:widowControl/>
        <w:spacing w:line="360" w:lineRule="auto"/>
        <w:ind w:firstLine="1205"/>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十、其他竞争性磋商文件要求与评标有关的所有资料</w:t>
      </w:r>
    </w:p>
    <w:p w14:paraId="7194EAD7">
      <w:pPr>
        <w:pStyle w:val="203"/>
        <w:spacing w:line="360" w:lineRule="auto"/>
        <w:ind w:firstLine="480"/>
        <w:rPr>
          <w:rFonts w:hint="eastAsia" w:ascii="宋体" w:hAnsi="宋体" w:eastAsia="宋体" w:cs="宋体"/>
          <w:color w:val="auto"/>
          <w:szCs w:val="24"/>
          <w:highlight w:val="none"/>
          <w:lang w:bidi="ar"/>
        </w:rPr>
      </w:pPr>
    </w:p>
    <w:p w14:paraId="26F98670">
      <w:pPr>
        <w:spacing w:line="360" w:lineRule="auto"/>
        <w:jc w:val="center"/>
        <w:rPr>
          <w:rFonts w:hint="eastAsia" w:ascii="宋体" w:hAnsi="宋体" w:eastAsia="宋体" w:cs="宋体"/>
          <w:color w:val="auto"/>
          <w:sz w:val="24"/>
          <w:highlight w:val="none"/>
          <w:lang w:bidi="ar"/>
        </w:rPr>
      </w:pPr>
    </w:p>
    <w:p w14:paraId="6CAA8862">
      <w:pPr>
        <w:pStyle w:val="203"/>
        <w:spacing w:line="360" w:lineRule="auto"/>
        <w:ind w:firstLine="0"/>
        <w:jc w:val="cente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（供应商根据实际情况编制）</w:t>
      </w:r>
    </w:p>
    <w:p w14:paraId="1C7EC263">
      <w:pPr>
        <w:spacing w:line="360" w:lineRule="auto"/>
        <w:rPr>
          <w:rFonts w:hint="eastAsia" w:ascii="宋体" w:hAnsi="宋体" w:eastAsia="宋体" w:cs="宋体"/>
          <w:color w:val="auto"/>
          <w:sz w:val="24"/>
          <w:highlight w:val="none"/>
          <w:lang w:bidi="ar"/>
        </w:rPr>
      </w:pPr>
    </w:p>
    <w:p w14:paraId="012E544C">
      <w:pPr>
        <w:pStyle w:val="203"/>
        <w:spacing w:line="360" w:lineRule="auto"/>
        <w:ind w:firstLine="480"/>
        <w:rPr>
          <w:rFonts w:hint="eastAsia" w:ascii="宋体" w:hAnsi="宋体" w:eastAsia="宋体" w:cs="宋体"/>
          <w:color w:val="auto"/>
          <w:szCs w:val="24"/>
          <w:highlight w:val="none"/>
          <w:lang w:bidi="ar"/>
        </w:rPr>
      </w:pPr>
    </w:p>
    <w:p w14:paraId="18302BAD">
      <w:pPr>
        <w:spacing w:line="360" w:lineRule="auto"/>
        <w:rPr>
          <w:rFonts w:hint="eastAsia" w:ascii="宋体" w:hAnsi="宋体" w:eastAsia="宋体" w:cs="宋体"/>
          <w:color w:val="auto"/>
          <w:sz w:val="24"/>
          <w:highlight w:val="none"/>
          <w:lang w:bidi="ar"/>
        </w:rPr>
      </w:pPr>
    </w:p>
    <w:p w14:paraId="4C905530">
      <w:pPr>
        <w:pStyle w:val="203"/>
        <w:spacing w:line="360" w:lineRule="auto"/>
        <w:ind w:firstLine="480"/>
        <w:rPr>
          <w:rFonts w:hint="eastAsia" w:ascii="宋体" w:hAnsi="宋体" w:eastAsia="宋体" w:cs="宋体"/>
          <w:color w:val="auto"/>
          <w:szCs w:val="24"/>
          <w:highlight w:val="none"/>
          <w:lang w:bidi="ar"/>
        </w:rPr>
      </w:pPr>
    </w:p>
    <w:p w14:paraId="6AA6F08E">
      <w:pPr>
        <w:spacing w:line="360" w:lineRule="auto"/>
        <w:rPr>
          <w:rFonts w:hint="eastAsia" w:ascii="宋体" w:hAnsi="宋体" w:eastAsia="宋体" w:cs="宋体"/>
          <w:color w:val="auto"/>
          <w:sz w:val="24"/>
          <w:highlight w:val="none"/>
          <w:lang w:bidi="ar"/>
        </w:rPr>
      </w:pPr>
    </w:p>
    <w:p w14:paraId="62D1160D">
      <w:pPr>
        <w:pStyle w:val="203"/>
        <w:spacing w:line="360" w:lineRule="auto"/>
        <w:ind w:firstLine="480"/>
        <w:rPr>
          <w:rFonts w:hint="eastAsia" w:ascii="宋体" w:hAnsi="宋体" w:eastAsia="宋体" w:cs="宋体"/>
          <w:color w:val="auto"/>
          <w:szCs w:val="24"/>
          <w:highlight w:val="none"/>
          <w:lang w:bidi="ar"/>
        </w:rPr>
      </w:pPr>
    </w:p>
    <w:p w14:paraId="6DC3B151">
      <w:pPr>
        <w:spacing w:line="360" w:lineRule="auto"/>
        <w:rPr>
          <w:rFonts w:hint="eastAsia" w:ascii="宋体" w:hAnsi="宋体" w:eastAsia="宋体" w:cs="宋体"/>
          <w:color w:val="auto"/>
          <w:sz w:val="24"/>
          <w:highlight w:val="none"/>
          <w:lang w:bidi="ar"/>
        </w:rPr>
      </w:pPr>
    </w:p>
    <w:p w14:paraId="70BC86D0">
      <w:pPr>
        <w:pStyle w:val="203"/>
        <w:spacing w:line="360" w:lineRule="auto"/>
        <w:ind w:firstLine="480"/>
        <w:rPr>
          <w:rFonts w:hint="eastAsia" w:ascii="宋体" w:hAnsi="宋体" w:eastAsia="宋体" w:cs="宋体"/>
          <w:color w:val="auto"/>
          <w:szCs w:val="24"/>
          <w:highlight w:val="none"/>
          <w:lang w:bidi="ar"/>
        </w:rPr>
      </w:pPr>
    </w:p>
    <w:p w14:paraId="7F6B2A7D">
      <w:pPr>
        <w:spacing w:line="360" w:lineRule="auto"/>
        <w:rPr>
          <w:rFonts w:hint="eastAsia" w:ascii="宋体" w:hAnsi="宋体" w:eastAsia="宋体" w:cs="宋体"/>
          <w:color w:val="auto"/>
          <w:sz w:val="24"/>
          <w:highlight w:val="none"/>
          <w:lang w:bidi="ar"/>
        </w:rPr>
      </w:pPr>
    </w:p>
    <w:p w14:paraId="06360FB6">
      <w:pPr>
        <w:pStyle w:val="203"/>
        <w:spacing w:line="360" w:lineRule="auto"/>
        <w:ind w:firstLine="480"/>
        <w:rPr>
          <w:rFonts w:hint="eastAsia" w:ascii="宋体" w:hAnsi="宋体" w:eastAsia="宋体" w:cs="宋体"/>
          <w:color w:val="auto"/>
          <w:szCs w:val="24"/>
          <w:highlight w:val="none"/>
          <w:lang w:bidi="ar"/>
        </w:rPr>
      </w:pPr>
    </w:p>
    <w:p w14:paraId="7DEE363C">
      <w:pPr>
        <w:spacing w:line="360" w:lineRule="auto"/>
        <w:rPr>
          <w:rFonts w:hint="eastAsia" w:ascii="宋体" w:hAnsi="宋体" w:eastAsia="宋体" w:cs="宋体"/>
          <w:color w:val="auto"/>
          <w:highlight w:val="none"/>
        </w:rPr>
      </w:pPr>
    </w:p>
    <w:p w14:paraId="2C9046D1">
      <w:pPr>
        <w:spacing w:line="360" w:lineRule="auto"/>
        <w:rPr>
          <w:rFonts w:hint="eastAsia" w:ascii="宋体" w:hAnsi="宋体" w:eastAsia="宋体" w:cs="宋体"/>
          <w:color w:val="auto"/>
          <w:sz w:val="24"/>
          <w:highlight w:val="none"/>
          <w:lang w:bidi="ar"/>
        </w:rPr>
      </w:pPr>
    </w:p>
    <w:p w14:paraId="494086FC">
      <w:pPr>
        <w:pStyle w:val="203"/>
        <w:spacing w:line="360" w:lineRule="auto"/>
        <w:ind w:firstLine="480"/>
        <w:rPr>
          <w:rFonts w:hint="eastAsia" w:ascii="宋体" w:hAnsi="宋体" w:eastAsia="宋体" w:cs="宋体"/>
          <w:color w:val="auto"/>
          <w:szCs w:val="24"/>
          <w:highlight w:val="none"/>
          <w:lang w:bidi="ar"/>
        </w:rPr>
      </w:pPr>
    </w:p>
    <w:p w14:paraId="54E3D462">
      <w:pPr>
        <w:spacing w:line="360" w:lineRule="auto"/>
        <w:rPr>
          <w:rFonts w:hint="eastAsia" w:ascii="宋体" w:hAnsi="宋体" w:eastAsia="宋体" w:cs="宋体"/>
          <w:color w:val="auto"/>
          <w:sz w:val="24"/>
          <w:highlight w:val="none"/>
          <w:lang w:bidi="ar"/>
        </w:rPr>
      </w:pPr>
    </w:p>
    <w:p w14:paraId="061C5694">
      <w:pPr>
        <w:pStyle w:val="203"/>
        <w:spacing w:line="360" w:lineRule="auto"/>
        <w:ind w:firstLine="480"/>
        <w:rPr>
          <w:rFonts w:hint="eastAsia" w:ascii="宋体" w:hAnsi="宋体" w:eastAsia="宋体" w:cs="宋体"/>
          <w:color w:val="auto"/>
          <w:szCs w:val="24"/>
          <w:highlight w:val="none"/>
          <w:lang w:bidi="ar"/>
        </w:rPr>
      </w:pPr>
    </w:p>
    <w:p w14:paraId="5393EE6B">
      <w:pPr>
        <w:spacing w:line="360" w:lineRule="auto"/>
        <w:rPr>
          <w:rFonts w:hint="eastAsia" w:ascii="宋体" w:hAnsi="宋体" w:eastAsia="宋体" w:cs="宋体"/>
          <w:color w:val="auto"/>
          <w:sz w:val="24"/>
          <w:highlight w:val="none"/>
          <w:lang w:bidi="ar"/>
        </w:rPr>
      </w:pPr>
    </w:p>
    <w:p w14:paraId="02FF75A0">
      <w:pPr>
        <w:pStyle w:val="203"/>
        <w:spacing w:line="360" w:lineRule="auto"/>
        <w:ind w:firstLine="480"/>
        <w:rPr>
          <w:rFonts w:hint="eastAsia" w:ascii="宋体" w:hAnsi="宋体" w:eastAsia="宋体" w:cs="宋体"/>
          <w:color w:val="auto"/>
          <w:szCs w:val="24"/>
          <w:highlight w:val="none"/>
          <w:lang w:bidi="ar"/>
        </w:rPr>
      </w:pPr>
    </w:p>
    <w:p w14:paraId="213C41ED">
      <w:pPr>
        <w:rPr>
          <w:rFonts w:hint="eastAsia" w:ascii="宋体" w:hAnsi="宋体" w:eastAsia="宋体" w:cs="宋体"/>
          <w:color w:val="auto"/>
          <w:highlight w:val="none"/>
        </w:rPr>
      </w:pPr>
    </w:p>
    <w:p w14:paraId="6743CFD7">
      <w:pPr>
        <w:rPr>
          <w:rFonts w:hint="eastAsia"/>
        </w:rPr>
      </w:pPr>
    </w:p>
    <w:p w14:paraId="097143FD">
      <w:pPr>
        <w:pStyle w:val="2"/>
        <w:rPr>
          <w:rFonts w:hint="eastAsia"/>
        </w:rPr>
      </w:pPr>
    </w:p>
    <w:p w14:paraId="0EF6DB31">
      <w:pPr>
        <w:pStyle w:val="2"/>
        <w:rPr>
          <w:rFonts w:hint="eastAsia"/>
        </w:rPr>
      </w:pPr>
    </w:p>
    <w:p w14:paraId="695845DE">
      <w:pPr>
        <w:pStyle w:val="7"/>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评审方法和评审标准</w:t>
      </w:r>
    </w:p>
    <w:p w14:paraId="56DA4872">
      <w:pPr>
        <w:pStyle w:val="203"/>
        <w:spacing w:line="360" w:lineRule="auto"/>
        <w:ind w:firstLine="0"/>
        <w:jc w:val="center"/>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评标办法前附表</w:t>
      </w:r>
    </w:p>
    <w:tbl>
      <w:tblPr>
        <w:tblStyle w:val="38"/>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975"/>
        <w:gridCol w:w="1822"/>
        <w:gridCol w:w="6914"/>
      </w:tblGrid>
      <w:tr w14:paraId="53158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63C573E7">
            <w:pPr>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rPr>
              <w:t>序号</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68A22DF6">
            <w:pPr>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rPr>
              <w:t>内容</w:t>
            </w:r>
          </w:p>
        </w:tc>
        <w:tc>
          <w:tcPr>
            <w:tcW w:w="1822" w:type="dxa"/>
            <w:tcBorders>
              <w:top w:val="single" w:color="auto" w:sz="4" w:space="0"/>
              <w:left w:val="single" w:color="auto" w:sz="4" w:space="0"/>
              <w:bottom w:val="single" w:color="auto" w:sz="4" w:space="0"/>
              <w:right w:val="single" w:color="auto" w:sz="4" w:space="0"/>
            </w:tcBorders>
            <w:noWrap w:val="0"/>
            <w:vAlign w:val="center"/>
          </w:tcPr>
          <w:p w14:paraId="50D964F1">
            <w:pPr>
              <w:spacing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评审因素</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1D55AB95">
            <w:pPr>
              <w:spacing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评审标准</w:t>
            </w:r>
          </w:p>
        </w:tc>
      </w:tr>
      <w:tr w14:paraId="3F36E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61" w:type="dxa"/>
            <w:vMerge w:val="restart"/>
            <w:tcBorders>
              <w:top w:val="single" w:color="auto" w:sz="4" w:space="0"/>
              <w:left w:val="single" w:color="auto" w:sz="4" w:space="0"/>
              <w:bottom w:val="single" w:color="auto" w:sz="4" w:space="0"/>
              <w:right w:val="single" w:color="auto" w:sz="4" w:space="0"/>
            </w:tcBorders>
            <w:noWrap w:val="0"/>
            <w:vAlign w:val="center"/>
          </w:tcPr>
          <w:p w14:paraId="04C7955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75" w:type="dxa"/>
            <w:vMerge w:val="restart"/>
            <w:tcBorders>
              <w:top w:val="single" w:color="auto" w:sz="4" w:space="0"/>
              <w:left w:val="single" w:color="auto" w:sz="4" w:space="0"/>
              <w:right w:val="single" w:color="auto" w:sz="4" w:space="0"/>
            </w:tcBorders>
            <w:noWrap w:val="0"/>
            <w:vAlign w:val="center"/>
          </w:tcPr>
          <w:p w14:paraId="60A3943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形式评审标准</w:t>
            </w:r>
          </w:p>
        </w:tc>
        <w:tc>
          <w:tcPr>
            <w:tcW w:w="1822" w:type="dxa"/>
            <w:tcBorders>
              <w:top w:val="single" w:color="auto" w:sz="4" w:space="0"/>
              <w:left w:val="single" w:color="auto" w:sz="4" w:space="0"/>
              <w:bottom w:val="single" w:color="auto" w:sz="4" w:space="0"/>
              <w:right w:val="single" w:color="auto" w:sz="4" w:space="0"/>
            </w:tcBorders>
            <w:noWrap w:val="0"/>
            <w:vAlign w:val="center"/>
          </w:tcPr>
          <w:p w14:paraId="512247F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0F9034A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供应商名称与营业执照、资质证书一致；不一致的，有有效证明材料</w:t>
            </w:r>
          </w:p>
        </w:tc>
      </w:tr>
      <w:tr w14:paraId="1C8A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tcPr>
          <w:p w14:paraId="66757695">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tcPr>
          <w:p w14:paraId="0E6839C4">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1F9B4D8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投标文件签字盖章</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36FEAAB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加盖供应商公章和企业法定代表人（或企业法定代表人委托代理人）印章（或签字）。如投标函加盖企业法定代表人委托代理人印章（或签字）的，委托代理人有合法、有效的委托书（原件）</w:t>
            </w:r>
          </w:p>
        </w:tc>
      </w:tr>
      <w:tr w14:paraId="24CD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tcPr>
          <w:p w14:paraId="2092A786">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tcPr>
          <w:p w14:paraId="5CD8FEE8">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679D5B2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投标文件的组成</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D86DB7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符合规定竞争性磋商文件规定</w:t>
            </w:r>
          </w:p>
        </w:tc>
      </w:tr>
      <w:tr w14:paraId="2CC8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tcPr>
          <w:p w14:paraId="5A8117A6">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tcPr>
          <w:p w14:paraId="4595BE81">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1D45934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投标文件及报价唯一</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69DA8B4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只能有一个投标文件及有效报价（招标文件要求提交备选投标的除外）</w:t>
            </w:r>
          </w:p>
        </w:tc>
      </w:tr>
      <w:tr w14:paraId="6BBA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61" w:type="dxa"/>
            <w:vMerge w:val="restart"/>
            <w:tcBorders>
              <w:top w:val="single" w:color="auto" w:sz="4" w:space="0"/>
              <w:left w:val="single" w:color="auto" w:sz="4" w:space="0"/>
              <w:bottom w:val="single" w:color="auto" w:sz="4" w:space="0"/>
              <w:right w:val="single" w:color="auto" w:sz="4" w:space="0"/>
            </w:tcBorders>
            <w:noWrap w:val="0"/>
            <w:vAlign w:val="center"/>
          </w:tcPr>
          <w:p w14:paraId="465F192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975" w:type="dxa"/>
            <w:vMerge w:val="restart"/>
            <w:tcBorders>
              <w:top w:val="single" w:color="auto" w:sz="4" w:space="0"/>
              <w:left w:val="single" w:color="auto" w:sz="4" w:space="0"/>
              <w:bottom w:val="single" w:color="auto" w:sz="4" w:space="0"/>
              <w:right w:val="single" w:color="auto" w:sz="4" w:space="0"/>
            </w:tcBorders>
            <w:noWrap w:val="0"/>
            <w:vAlign w:val="center"/>
          </w:tcPr>
          <w:p w14:paraId="4BF62E83">
            <w:pPr>
              <w:spacing w:line="36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资格评审标准</w:t>
            </w:r>
          </w:p>
          <w:p w14:paraId="5B1B7A86">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5D28CA5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4147927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具备有效的营业执照。</w:t>
            </w:r>
          </w:p>
        </w:tc>
      </w:tr>
      <w:tr w14:paraId="6B603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vAlign w:val="center"/>
          </w:tcPr>
          <w:p w14:paraId="35130E60">
            <w:pPr>
              <w:spacing w:line="360" w:lineRule="auto"/>
              <w:jc w:val="center"/>
              <w:rPr>
                <w:rFonts w:hint="eastAsia" w:ascii="宋体" w:hAnsi="宋体" w:eastAsia="宋体" w:cs="宋体"/>
                <w:color w:val="auto"/>
                <w:szCs w:val="21"/>
                <w:highlight w:val="none"/>
              </w:rPr>
            </w:pPr>
          </w:p>
        </w:tc>
        <w:tc>
          <w:tcPr>
            <w:tcW w:w="975" w:type="dxa"/>
            <w:vMerge w:val="continue"/>
            <w:tcBorders>
              <w:top w:val="single" w:color="auto" w:sz="4" w:space="0"/>
              <w:left w:val="single" w:color="auto" w:sz="4" w:space="0"/>
              <w:bottom w:val="single" w:color="auto" w:sz="4" w:space="0"/>
              <w:right w:val="single" w:color="auto" w:sz="4" w:space="0"/>
            </w:tcBorders>
            <w:noWrap w:val="0"/>
            <w:vAlign w:val="center"/>
          </w:tcPr>
          <w:p w14:paraId="2622AA79">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712653C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联合体供应商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1D29F0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tc>
      </w:tr>
      <w:tr w14:paraId="5A0C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vAlign w:val="center"/>
          </w:tcPr>
          <w:p w14:paraId="391CC263">
            <w:pPr>
              <w:spacing w:line="360" w:lineRule="auto"/>
              <w:jc w:val="center"/>
              <w:rPr>
                <w:rFonts w:hint="eastAsia" w:ascii="宋体" w:hAnsi="宋体" w:eastAsia="宋体" w:cs="宋体"/>
                <w:color w:val="auto"/>
                <w:szCs w:val="21"/>
                <w:highlight w:val="none"/>
              </w:rPr>
            </w:pPr>
          </w:p>
        </w:tc>
        <w:tc>
          <w:tcPr>
            <w:tcW w:w="975" w:type="dxa"/>
            <w:vMerge w:val="continue"/>
            <w:tcBorders>
              <w:top w:val="single" w:color="auto" w:sz="4" w:space="0"/>
              <w:left w:val="single" w:color="auto" w:sz="4" w:space="0"/>
              <w:bottom w:val="single" w:color="auto" w:sz="4" w:space="0"/>
              <w:right w:val="single" w:color="auto" w:sz="4" w:space="0"/>
            </w:tcBorders>
            <w:noWrap w:val="0"/>
            <w:vAlign w:val="center"/>
          </w:tcPr>
          <w:p w14:paraId="11D84605">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0679FC0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资格要求</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BDCA8E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见磋商文件第一章“竞争性磋商采购公告”申请人的资格要求</w:t>
            </w:r>
          </w:p>
        </w:tc>
      </w:tr>
      <w:tr w14:paraId="7EDB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vAlign w:val="center"/>
          </w:tcPr>
          <w:p w14:paraId="46FD2B8B">
            <w:pPr>
              <w:spacing w:line="360" w:lineRule="auto"/>
              <w:jc w:val="center"/>
              <w:rPr>
                <w:rFonts w:hint="eastAsia" w:ascii="宋体" w:hAnsi="宋体" w:eastAsia="宋体" w:cs="宋体"/>
                <w:color w:val="auto"/>
                <w:szCs w:val="21"/>
                <w:highlight w:val="none"/>
              </w:rPr>
            </w:pPr>
          </w:p>
        </w:tc>
        <w:tc>
          <w:tcPr>
            <w:tcW w:w="975" w:type="dxa"/>
            <w:vMerge w:val="continue"/>
            <w:tcBorders>
              <w:top w:val="single" w:color="auto" w:sz="4" w:space="0"/>
              <w:left w:val="single" w:color="auto" w:sz="4" w:space="0"/>
              <w:bottom w:val="single" w:color="auto" w:sz="4" w:space="0"/>
              <w:right w:val="single" w:color="auto" w:sz="4" w:space="0"/>
            </w:tcBorders>
            <w:noWrap w:val="0"/>
            <w:vAlign w:val="center"/>
          </w:tcPr>
          <w:p w14:paraId="7A879DC7">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41B6CF9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0B71984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49E1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61" w:type="dxa"/>
            <w:vMerge w:val="restart"/>
            <w:tcBorders>
              <w:top w:val="single" w:color="auto" w:sz="4" w:space="0"/>
              <w:left w:val="single" w:color="auto" w:sz="4" w:space="0"/>
              <w:bottom w:val="single" w:color="auto" w:sz="4" w:space="0"/>
              <w:right w:val="single" w:color="auto" w:sz="4" w:space="0"/>
            </w:tcBorders>
            <w:noWrap w:val="0"/>
            <w:vAlign w:val="center"/>
          </w:tcPr>
          <w:p w14:paraId="458AEE3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975" w:type="dxa"/>
            <w:vMerge w:val="restart"/>
            <w:tcBorders>
              <w:top w:val="single" w:color="auto" w:sz="4" w:space="0"/>
              <w:left w:val="single" w:color="auto" w:sz="4" w:space="0"/>
              <w:bottom w:val="single" w:color="auto" w:sz="4" w:space="0"/>
              <w:right w:val="single" w:color="auto" w:sz="4" w:space="0"/>
            </w:tcBorders>
            <w:noWrap w:val="0"/>
            <w:vAlign w:val="center"/>
          </w:tcPr>
          <w:p w14:paraId="2A38B484">
            <w:pPr>
              <w:spacing w:line="36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响应性评审标准</w:t>
            </w:r>
          </w:p>
          <w:p w14:paraId="47D3E4A4">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tcPr>
          <w:p w14:paraId="141A74C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投标内容</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14ACC9D">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城西镇袁望河村污水管网工程（政府采购工程）（专门面向中小企业）</w:t>
            </w:r>
          </w:p>
        </w:tc>
      </w:tr>
      <w:tr w14:paraId="12FD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vAlign w:val="center"/>
          </w:tcPr>
          <w:p w14:paraId="34331E56">
            <w:pPr>
              <w:spacing w:line="360" w:lineRule="auto"/>
              <w:jc w:val="center"/>
              <w:rPr>
                <w:rFonts w:hint="eastAsia" w:ascii="宋体" w:hAnsi="宋体" w:eastAsia="宋体" w:cs="宋体"/>
                <w:color w:val="auto"/>
                <w:szCs w:val="21"/>
                <w:highlight w:val="none"/>
              </w:rPr>
            </w:pPr>
          </w:p>
        </w:tc>
        <w:tc>
          <w:tcPr>
            <w:tcW w:w="975" w:type="dxa"/>
            <w:vMerge w:val="continue"/>
            <w:tcBorders>
              <w:top w:val="single" w:color="auto" w:sz="4" w:space="0"/>
              <w:left w:val="single" w:color="auto" w:sz="4" w:space="0"/>
              <w:bottom w:val="single" w:color="auto" w:sz="4" w:space="0"/>
              <w:right w:val="single" w:color="auto" w:sz="4" w:space="0"/>
            </w:tcBorders>
            <w:noWrap w:val="0"/>
            <w:vAlign w:val="center"/>
          </w:tcPr>
          <w:p w14:paraId="309CD490">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7CB60BA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12C96ABE">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60</w:t>
            </w:r>
            <w:r>
              <w:rPr>
                <w:rFonts w:hint="eastAsia" w:ascii="宋体" w:hAnsi="宋体" w:eastAsia="宋体" w:cs="宋体"/>
                <w:color w:val="auto"/>
                <w:szCs w:val="21"/>
                <w:highlight w:val="none"/>
              </w:rPr>
              <w:t>日历天（具体开工日期以采购人发出的书面通知（开工令）为准），竣工日期相应顺延</w:t>
            </w:r>
            <w:r>
              <w:rPr>
                <w:rFonts w:hint="eastAsia" w:ascii="宋体" w:hAnsi="宋体" w:eastAsia="宋体" w:cs="宋体"/>
                <w:color w:val="auto"/>
                <w:szCs w:val="21"/>
                <w:highlight w:val="none"/>
                <w:lang w:eastAsia="zh-CN"/>
              </w:rPr>
              <w:t>。</w:t>
            </w:r>
          </w:p>
        </w:tc>
      </w:tr>
      <w:tr w14:paraId="2B00C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vAlign w:val="center"/>
          </w:tcPr>
          <w:p w14:paraId="08A8A1AB">
            <w:pPr>
              <w:spacing w:line="360" w:lineRule="auto"/>
              <w:jc w:val="center"/>
              <w:rPr>
                <w:rFonts w:hint="eastAsia" w:ascii="宋体" w:hAnsi="宋体" w:eastAsia="宋体" w:cs="宋体"/>
                <w:color w:val="auto"/>
                <w:szCs w:val="21"/>
                <w:highlight w:val="none"/>
              </w:rPr>
            </w:pPr>
          </w:p>
        </w:tc>
        <w:tc>
          <w:tcPr>
            <w:tcW w:w="975" w:type="dxa"/>
            <w:vMerge w:val="continue"/>
            <w:tcBorders>
              <w:top w:val="single" w:color="auto" w:sz="4" w:space="0"/>
              <w:left w:val="single" w:color="auto" w:sz="4" w:space="0"/>
              <w:bottom w:val="single" w:color="auto" w:sz="4" w:space="0"/>
              <w:right w:val="single" w:color="auto" w:sz="4" w:space="0"/>
            </w:tcBorders>
            <w:noWrap w:val="0"/>
            <w:vAlign w:val="center"/>
          </w:tcPr>
          <w:p w14:paraId="6C0613EE">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71A449C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质量要求</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178C061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执行国家现行验收标准，等级为合格</w:t>
            </w:r>
          </w:p>
        </w:tc>
      </w:tr>
      <w:tr w14:paraId="40086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vAlign w:val="center"/>
          </w:tcPr>
          <w:p w14:paraId="00473DE5">
            <w:pPr>
              <w:spacing w:line="360" w:lineRule="auto"/>
              <w:jc w:val="center"/>
              <w:rPr>
                <w:rFonts w:hint="eastAsia" w:ascii="宋体" w:hAnsi="宋体" w:eastAsia="宋体" w:cs="宋体"/>
                <w:color w:val="auto"/>
                <w:szCs w:val="21"/>
                <w:highlight w:val="none"/>
              </w:rPr>
            </w:pPr>
          </w:p>
        </w:tc>
        <w:tc>
          <w:tcPr>
            <w:tcW w:w="975" w:type="dxa"/>
            <w:vMerge w:val="continue"/>
            <w:tcBorders>
              <w:top w:val="single" w:color="auto" w:sz="4" w:space="0"/>
              <w:left w:val="single" w:color="auto" w:sz="4" w:space="0"/>
              <w:bottom w:val="single" w:color="auto" w:sz="4" w:space="0"/>
              <w:right w:val="single" w:color="auto" w:sz="4" w:space="0"/>
            </w:tcBorders>
            <w:noWrap w:val="0"/>
            <w:vAlign w:val="center"/>
          </w:tcPr>
          <w:p w14:paraId="43A47EB6">
            <w:pPr>
              <w:spacing w:line="360" w:lineRule="auto"/>
              <w:jc w:val="center"/>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5ED1E0F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已标价工程量清单</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A56319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符合第五章“工程量清单”给出的范围及数量</w:t>
            </w:r>
          </w:p>
        </w:tc>
      </w:tr>
      <w:tr w14:paraId="31BAE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61" w:type="dxa"/>
            <w:vMerge w:val="continue"/>
            <w:tcBorders>
              <w:top w:val="single" w:color="auto" w:sz="4" w:space="0"/>
              <w:left w:val="single" w:color="auto" w:sz="4" w:space="0"/>
              <w:bottom w:val="single" w:color="auto" w:sz="4" w:space="0"/>
              <w:right w:val="single" w:color="auto" w:sz="4" w:space="0"/>
            </w:tcBorders>
            <w:noWrap w:val="0"/>
          </w:tcPr>
          <w:p w14:paraId="320743FB">
            <w:pPr>
              <w:spacing w:line="360" w:lineRule="auto"/>
              <w:rPr>
                <w:rFonts w:hint="eastAsia" w:ascii="宋体" w:hAnsi="宋体" w:eastAsia="宋体" w:cs="宋体"/>
                <w:color w:val="auto"/>
                <w:szCs w:val="21"/>
                <w:highlight w:val="none"/>
              </w:rPr>
            </w:pPr>
          </w:p>
        </w:tc>
        <w:tc>
          <w:tcPr>
            <w:tcW w:w="975" w:type="dxa"/>
            <w:vMerge w:val="continue"/>
            <w:tcBorders>
              <w:top w:val="single" w:color="auto" w:sz="4" w:space="0"/>
              <w:left w:val="single" w:color="auto" w:sz="4" w:space="0"/>
              <w:bottom w:val="single" w:color="auto" w:sz="4" w:space="0"/>
              <w:right w:val="single" w:color="auto" w:sz="4" w:space="0"/>
            </w:tcBorders>
            <w:noWrap w:val="0"/>
          </w:tcPr>
          <w:p w14:paraId="53E24F0C">
            <w:pPr>
              <w:spacing w:line="360" w:lineRule="auto"/>
              <w:rPr>
                <w:rFonts w:hint="eastAsia" w:ascii="宋体" w:hAnsi="宋体" w:eastAsia="宋体" w:cs="宋体"/>
                <w:color w:val="auto"/>
                <w:szCs w:val="21"/>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05B542D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490606F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r>
              <w:rPr>
                <w:rFonts w:hint="eastAsia" w:ascii="宋体" w:hAnsi="宋体" w:eastAsia="宋体" w:cs="宋体"/>
                <w:color w:val="auto"/>
                <w:highlight w:val="none"/>
              </w:rPr>
              <w:t>第二章“五、磋商与评审”中5.3条所列情形之一</w:t>
            </w:r>
          </w:p>
        </w:tc>
      </w:tr>
      <w:tr w14:paraId="7293D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0372" w:type="dxa"/>
            <w:gridSpan w:val="4"/>
            <w:tcBorders>
              <w:top w:val="single" w:color="auto" w:sz="4" w:space="0"/>
              <w:left w:val="single" w:color="auto" w:sz="4" w:space="0"/>
              <w:bottom w:val="single" w:color="auto" w:sz="4" w:space="0"/>
              <w:right w:val="single" w:color="auto" w:sz="4" w:space="0"/>
            </w:tcBorders>
            <w:noWrap w:val="0"/>
          </w:tcPr>
          <w:p w14:paraId="00D7F193">
            <w:pPr>
              <w:pStyle w:val="7"/>
              <w:spacing w:line="360" w:lineRule="auto"/>
              <w:ind w:firstLine="10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highlight w:val="none"/>
              </w:rPr>
              <w:t xml:space="preserve">分值构成与评分标准 </w:t>
            </w:r>
          </w:p>
        </w:tc>
      </w:tr>
      <w:tr w14:paraId="26F18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1E6A02A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4C9D3CE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内容</w:t>
            </w:r>
          </w:p>
        </w:tc>
        <w:tc>
          <w:tcPr>
            <w:tcW w:w="1822" w:type="dxa"/>
            <w:tcBorders>
              <w:top w:val="single" w:color="auto" w:sz="4" w:space="0"/>
              <w:left w:val="single" w:color="auto" w:sz="4" w:space="0"/>
              <w:bottom w:val="single" w:color="auto" w:sz="4" w:space="0"/>
              <w:right w:val="single" w:color="auto" w:sz="4" w:space="0"/>
            </w:tcBorders>
            <w:noWrap w:val="0"/>
            <w:vAlign w:val="center"/>
          </w:tcPr>
          <w:p w14:paraId="7F12EDF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评分内容及分数</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1C10021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评分要求</w:t>
            </w:r>
          </w:p>
        </w:tc>
      </w:tr>
      <w:tr w14:paraId="57226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5EFB693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435F275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w:t>
            </w:r>
          </w:p>
          <w:p w14:paraId="3DD678D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tc>
        <w:tc>
          <w:tcPr>
            <w:tcW w:w="1822" w:type="dxa"/>
            <w:tcBorders>
              <w:top w:val="single" w:color="auto" w:sz="4" w:space="0"/>
              <w:left w:val="single" w:color="auto" w:sz="4" w:space="0"/>
              <w:bottom w:val="single" w:color="auto" w:sz="4" w:space="0"/>
              <w:right w:val="single" w:color="auto" w:sz="4" w:space="0"/>
            </w:tcBorders>
            <w:noWrap w:val="0"/>
            <w:vAlign w:val="center"/>
          </w:tcPr>
          <w:p w14:paraId="485BD83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0分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7A50212C">
            <w:pPr>
              <w:pStyle w:val="22"/>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评标基准分：</w:t>
            </w:r>
            <w:r>
              <w:rPr>
                <w:rFonts w:hint="eastAsia" w:hAnsi="宋体" w:eastAsia="宋体" w:cs="宋体"/>
                <w:color w:val="auto"/>
                <w:szCs w:val="21"/>
                <w:highlight w:val="none"/>
                <w:lang w:val="en-US" w:eastAsia="zh-CN"/>
              </w:rPr>
              <w:t>4</w:t>
            </w:r>
            <w:r>
              <w:rPr>
                <w:rFonts w:hint="eastAsia" w:ascii="宋体" w:hAnsi="宋体" w:eastAsia="宋体" w:cs="宋体"/>
                <w:color w:val="auto"/>
                <w:szCs w:val="21"/>
                <w:highlight w:val="none"/>
              </w:rPr>
              <w:t>0分</w:t>
            </w:r>
          </w:p>
          <w:p w14:paraId="2D3BECE2">
            <w:pPr>
              <w:pStyle w:val="22"/>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auto"/>
                <w:szCs w:val="21"/>
                <w:highlight w:val="none"/>
                <w:lang w:bidi="ar"/>
              </w:rPr>
              <w:t xml:space="preserve">一按照下列公式计算： </w:t>
            </w:r>
          </w:p>
          <w:p w14:paraId="0A67E9B2">
            <w:pPr>
              <w:pStyle w:val="22"/>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磋商报价得分=（磋商基准价/最后磋商报价）× </w:t>
            </w:r>
            <w:r>
              <w:rPr>
                <w:rFonts w:hint="eastAsia" w:hAnsi="宋体" w:eastAsia="宋体" w:cs="宋体"/>
                <w:color w:val="auto"/>
                <w:szCs w:val="21"/>
                <w:highlight w:val="none"/>
                <w:lang w:val="en-US" w:eastAsia="zh-CN"/>
              </w:rPr>
              <w:t>4</w:t>
            </w:r>
            <w:r>
              <w:rPr>
                <w:rFonts w:hint="eastAsia" w:ascii="宋体" w:hAnsi="宋体" w:eastAsia="宋体" w:cs="宋体"/>
                <w:color w:val="auto"/>
                <w:szCs w:val="21"/>
                <w:highlight w:val="none"/>
              </w:rPr>
              <w:t>0 分（四舍五入后保留小数点后两位）</w:t>
            </w:r>
          </w:p>
          <w:p w14:paraId="5EBC1F1C">
            <w:pPr>
              <w:pStyle w:val="22"/>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项目评审过程中，不得去掉最后报价中的最高报价和最低报价。 </w:t>
            </w:r>
          </w:p>
        </w:tc>
      </w:tr>
      <w:tr w14:paraId="572B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4" w:hRule="atLeast"/>
          <w:jc w:val="center"/>
        </w:trPr>
        <w:tc>
          <w:tcPr>
            <w:tcW w:w="661" w:type="dxa"/>
            <w:vMerge w:val="restart"/>
            <w:tcBorders>
              <w:top w:val="single" w:color="auto" w:sz="4" w:space="0"/>
              <w:left w:val="single" w:color="auto" w:sz="4" w:space="0"/>
              <w:right w:val="single" w:color="auto" w:sz="4" w:space="0"/>
            </w:tcBorders>
            <w:noWrap w:val="0"/>
            <w:vAlign w:val="center"/>
          </w:tcPr>
          <w:p w14:paraId="7F3D54D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975" w:type="dxa"/>
            <w:vMerge w:val="restart"/>
            <w:tcBorders>
              <w:top w:val="single" w:color="auto" w:sz="4" w:space="0"/>
              <w:left w:val="single" w:color="auto" w:sz="4" w:space="0"/>
              <w:right w:val="single" w:color="auto" w:sz="4" w:space="0"/>
            </w:tcBorders>
            <w:noWrap w:val="0"/>
            <w:vAlign w:val="center"/>
          </w:tcPr>
          <w:p w14:paraId="5BE35A3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w:t>
            </w:r>
          </w:p>
          <w:p w14:paraId="23029F2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tc>
        <w:tc>
          <w:tcPr>
            <w:tcW w:w="1822" w:type="dxa"/>
            <w:vMerge w:val="restart"/>
            <w:tcBorders>
              <w:top w:val="single" w:color="auto" w:sz="4" w:space="0"/>
              <w:left w:val="single" w:color="auto" w:sz="4" w:space="0"/>
              <w:right w:val="single" w:color="auto" w:sz="4" w:space="0"/>
            </w:tcBorders>
            <w:noWrap w:val="0"/>
            <w:vAlign w:val="center"/>
          </w:tcPr>
          <w:p w14:paraId="60B921AF">
            <w:pPr>
              <w:pStyle w:val="203"/>
              <w:widowControl w:val="0"/>
              <w:spacing w:line="36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施工组织设计</w:t>
            </w:r>
          </w:p>
          <w:p w14:paraId="229FA695">
            <w:pPr>
              <w:pStyle w:val="203"/>
              <w:widowControl w:val="0"/>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hAnsi="宋体" w:cs="宋体"/>
                <w:color w:val="auto"/>
                <w:sz w:val="21"/>
                <w:szCs w:val="21"/>
                <w:highlight w:val="none"/>
                <w:lang w:val="en-US" w:eastAsia="zh-CN" w:bidi="ar"/>
              </w:rPr>
              <w:t>40</w:t>
            </w:r>
            <w:r>
              <w:rPr>
                <w:rFonts w:hint="eastAsia" w:ascii="宋体" w:hAnsi="宋体" w:eastAsia="宋体" w:cs="宋体"/>
                <w:color w:val="auto"/>
                <w:sz w:val="21"/>
                <w:szCs w:val="21"/>
                <w:highlight w:val="none"/>
                <w:lang w:bidi="ar"/>
              </w:rPr>
              <w:t>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6B2ED6FC">
            <w:pPr>
              <w:pStyle w:val="225"/>
              <w:spacing w:before="32" w:line="408" w:lineRule="exact"/>
              <w:ind w:left="110" w:firstLine="0" w:firstLineChars="0"/>
              <w:rPr>
                <w:rFonts w:hint="eastAsia" w:ascii="Calibri" w:hAnsi="Calibri" w:cs="Times New Roman"/>
                <w:b/>
                <w:bCs/>
                <w:highlight w:val="none"/>
                <w:lang w:val="zh-CN" w:eastAsia="zh-CN"/>
              </w:rPr>
            </w:pPr>
            <w:r>
              <w:rPr>
                <w:rFonts w:hint="eastAsia" w:ascii="Calibri" w:hAnsi="Calibri" w:cs="Times New Roman"/>
                <w:b/>
                <w:bCs/>
                <w:highlight w:val="none"/>
                <w:lang w:val="zh-CN" w:eastAsia="zh-CN"/>
              </w:rPr>
              <w:t>供应商对本项目内容和特点进行总体分析，提出施工方案。（</w:t>
            </w:r>
            <w:r>
              <w:rPr>
                <w:rFonts w:hint="eastAsia" w:ascii="Calibri" w:hAnsi="Calibri" w:cs="Times New Roman"/>
                <w:b/>
                <w:bCs/>
                <w:highlight w:val="none"/>
                <w:lang w:val="en-US" w:eastAsia="zh-CN"/>
              </w:rPr>
              <w:t>5分</w:t>
            </w:r>
            <w:r>
              <w:rPr>
                <w:rFonts w:hint="eastAsia" w:ascii="Calibri" w:hAnsi="Calibri" w:cs="Times New Roman"/>
                <w:b/>
                <w:bCs/>
                <w:highlight w:val="none"/>
                <w:lang w:val="zh-CN" w:eastAsia="zh-CN"/>
              </w:rPr>
              <w:t>）</w:t>
            </w:r>
          </w:p>
          <w:p w14:paraId="7FBB0105">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供应商提供项目实施总体方案，需体现对生活污水治理管网工程特点的理解，含项目概况分析、施工部署、施工原则、资源配置思路、重难点分析、总体目标等。主要包括：</w:t>
            </w:r>
          </w:p>
          <w:p w14:paraId="5B620F6B">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1、项目概况及现状分析实施方案</w:t>
            </w:r>
          </w:p>
          <w:p w14:paraId="1892A04C">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2、总体施工部署方案</w:t>
            </w:r>
          </w:p>
          <w:p w14:paraId="31319AC1">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3、总体资源配置实施方案</w:t>
            </w:r>
          </w:p>
          <w:p w14:paraId="7B0BE94B">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4、工程重难点分析及应对实施方案</w:t>
            </w:r>
          </w:p>
          <w:p w14:paraId="5407C903">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5、项目总体实施目标方案</w:t>
            </w:r>
          </w:p>
          <w:p w14:paraId="3E3BA2ED">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以上1项内容每项1分，总分5分，未提供不得分。</w:t>
            </w:r>
          </w:p>
          <w:p w14:paraId="272C1B96">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1522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jc w:val="center"/>
        </w:trPr>
        <w:tc>
          <w:tcPr>
            <w:tcW w:w="661" w:type="dxa"/>
            <w:vMerge w:val="continue"/>
            <w:tcBorders>
              <w:left w:val="single" w:color="auto" w:sz="4" w:space="0"/>
              <w:right w:val="single" w:color="auto" w:sz="4" w:space="0"/>
            </w:tcBorders>
            <w:noWrap w:val="0"/>
            <w:vAlign w:val="center"/>
          </w:tcPr>
          <w:p w14:paraId="1B660B1F">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vAlign w:val="center"/>
          </w:tcPr>
          <w:p w14:paraId="1C30CFC6">
            <w:pPr>
              <w:spacing w:line="360" w:lineRule="auto"/>
              <w:rPr>
                <w:rFonts w:hint="eastAsia" w:ascii="宋体" w:hAnsi="宋体" w:eastAsia="宋体" w:cs="宋体"/>
                <w:color w:val="auto"/>
                <w:szCs w:val="21"/>
                <w:highlight w:val="none"/>
              </w:rPr>
            </w:pPr>
          </w:p>
        </w:tc>
        <w:tc>
          <w:tcPr>
            <w:tcW w:w="1822" w:type="dxa"/>
            <w:vMerge w:val="continue"/>
            <w:tcBorders>
              <w:left w:val="single" w:color="auto" w:sz="4" w:space="0"/>
              <w:right w:val="single" w:color="auto" w:sz="4" w:space="0"/>
            </w:tcBorders>
            <w:noWrap w:val="0"/>
          </w:tcPr>
          <w:p w14:paraId="21E8156D">
            <w:pPr>
              <w:pStyle w:val="203"/>
              <w:widowControl w:val="0"/>
              <w:spacing w:line="360" w:lineRule="auto"/>
              <w:ind w:firstLine="0"/>
              <w:rPr>
                <w:rFonts w:hint="eastAsia" w:ascii="宋体" w:hAnsi="宋体" w:eastAsia="宋体" w:cs="宋体"/>
                <w:color w:val="auto"/>
                <w:sz w:val="21"/>
                <w:szCs w:val="21"/>
                <w:highlight w:val="none"/>
              </w:rPr>
            </w:pPr>
          </w:p>
        </w:tc>
        <w:tc>
          <w:tcPr>
            <w:tcW w:w="6914" w:type="dxa"/>
            <w:tcBorders>
              <w:top w:val="single" w:color="auto" w:sz="4" w:space="0"/>
              <w:left w:val="single" w:color="auto" w:sz="4" w:space="0"/>
              <w:bottom w:val="single" w:color="auto" w:sz="4" w:space="0"/>
              <w:right w:val="single" w:color="auto" w:sz="4" w:space="0"/>
            </w:tcBorders>
            <w:noWrap w:val="0"/>
            <w:vAlign w:val="top"/>
          </w:tcPr>
          <w:p w14:paraId="3C7466CC">
            <w:pPr>
              <w:pStyle w:val="225"/>
              <w:spacing w:before="32" w:line="408" w:lineRule="exact"/>
              <w:ind w:left="110" w:firstLine="0" w:firstLineChars="0"/>
              <w:rPr>
                <w:rFonts w:hint="default" w:ascii="Calibri" w:hAnsi="Calibri" w:cs="Times New Roman"/>
                <w:b/>
                <w:bCs/>
                <w:highlight w:val="none"/>
                <w:lang w:val="en-US" w:eastAsia="zh-CN"/>
              </w:rPr>
            </w:pPr>
            <w:r>
              <w:rPr>
                <w:rFonts w:hint="eastAsia" w:ascii="Calibri" w:hAnsi="Calibri" w:cs="Times New Roman"/>
                <w:b/>
                <w:bCs/>
                <w:highlight w:val="none"/>
                <w:lang w:val="en-US" w:eastAsia="zh-CN"/>
              </w:rPr>
              <w:t>施工机具设备及劳动力配置方案。（7分）</w:t>
            </w:r>
          </w:p>
          <w:p w14:paraId="21742AAC">
            <w:pPr>
              <w:pStyle w:val="225"/>
              <w:spacing w:before="32" w:line="408" w:lineRule="exact"/>
              <w:ind w:left="110" w:leftChars="0" w:firstLine="0" w:firstLineChars="0"/>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针对本项目规模，机具覆盖管网全工序，规格数量达标，有进场、维保、备用调配方案，劳动力配置合理、岗位职责明确，能完全满足项目施工实施需求。主要包括：</w:t>
            </w:r>
          </w:p>
          <w:p w14:paraId="306CD8D7">
            <w:pPr>
              <w:pStyle w:val="225"/>
              <w:spacing w:before="32" w:line="408" w:lineRule="exact"/>
              <w:ind w:left="110" w:leftChars="0" w:firstLine="0" w:firstLineChars="0"/>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1、施工机具设备配置方案</w:t>
            </w:r>
          </w:p>
          <w:p w14:paraId="27AEC1A8">
            <w:pPr>
              <w:pStyle w:val="225"/>
              <w:spacing w:before="32" w:line="408" w:lineRule="exact"/>
              <w:ind w:left="110" w:leftChars="0" w:firstLine="0" w:firstLineChars="0"/>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2、设备进场、维保与保障管理</w:t>
            </w:r>
          </w:p>
          <w:p w14:paraId="4A882B4C">
            <w:pPr>
              <w:pStyle w:val="225"/>
              <w:spacing w:before="32" w:line="408" w:lineRule="exact"/>
              <w:ind w:left="110" w:leftChars="0" w:firstLine="0" w:firstLineChars="0"/>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3、劳动力班组配置方案</w:t>
            </w:r>
          </w:p>
          <w:p w14:paraId="45141F6C">
            <w:pPr>
              <w:pStyle w:val="225"/>
              <w:spacing w:before="32" w:line="408" w:lineRule="exact"/>
              <w:ind w:left="110" w:leftChars="0" w:firstLine="0" w:firstLineChars="0"/>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4、人员管理与进退场保障</w:t>
            </w:r>
          </w:p>
          <w:p w14:paraId="7D55A6EF">
            <w:pPr>
              <w:pStyle w:val="225"/>
              <w:spacing w:before="32" w:line="408" w:lineRule="exact"/>
              <w:ind w:left="110" w:leftChars="0" w:firstLine="0" w:firstLineChars="0"/>
              <w:rPr>
                <w:rFonts w:hint="eastAsia" w:ascii="Calibri" w:hAnsi="Calibri" w:cs="Times New Roman"/>
                <w:b w:val="0"/>
                <w:bCs w:val="0"/>
                <w:highlight w:val="none"/>
                <w:lang w:val="zh-CN" w:eastAsia="zh-CN"/>
              </w:rPr>
            </w:pPr>
            <w:r>
              <w:rPr>
                <w:rFonts w:hint="eastAsia" w:ascii="宋体" w:hAnsi="宋体" w:eastAsia="宋体" w:cs="宋体"/>
                <w:color w:val="auto"/>
                <w:szCs w:val="21"/>
                <w:highlight w:val="none"/>
                <w:lang w:bidi="ar"/>
              </w:rPr>
              <w:t>以上</w:t>
            </w:r>
            <w:r>
              <w:rPr>
                <w:rFonts w:hint="eastAsia" w:cs="宋体"/>
                <w:color w:val="auto"/>
                <w:szCs w:val="21"/>
                <w:highlight w:val="none"/>
                <w:lang w:val="en-US" w:eastAsia="zh-CN" w:bidi="ar"/>
              </w:rPr>
              <w:t>1-3</w:t>
            </w:r>
            <w:r>
              <w:rPr>
                <w:rFonts w:hint="eastAsia" w:ascii="宋体" w:hAnsi="宋体" w:eastAsia="宋体" w:cs="宋体"/>
                <w:color w:val="auto"/>
                <w:szCs w:val="21"/>
                <w:highlight w:val="none"/>
                <w:lang w:bidi="ar"/>
              </w:rPr>
              <w:t>项内容每项2分</w:t>
            </w:r>
            <w:r>
              <w:rPr>
                <w:rFonts w:hint="eastAsia" w:cs="宋体"/>
                <w:color w:val="auto"/>
                <w:szCs w:val="21"/>
                <w:highlight w:val="none"/>
                <w:lang w:eastAsia="zh-CN" w:bidi="ar"/>
              </w:rPr>
              <w:t>，</w:t>
            </w:r>
            <w:r>
              <w:rPr>
                <w:rFonts w:hint="eastAsia" w:cs="宋体"/>
                <w:color w:val="auto"/>
                <w:szCs w:val="21"/>
                <w:highlight w:val="none"/>
                <w:lang w:val="en-US" w:eastAsia="zh-CN" w:bidi="ar"/>
              </w:rPr>
              <w:t>第4项内容1分</w:t>
            </w:r>
            <w:r>
              <w:rPr>
                <w:rFonts w:hint="eastAsia" w:ascii="宋体" w:hAnsi="宋体" w:eastAsia="宋体" w:cs="宋体"/>
                <w:color w:val="auto"/>
                <w:szCs w:val="21"/>
                <w:highlight w:val="none"/>
                <w:lang w:bidi="ar"/>
              </w:rPr>
              <w:t>，总分</w:t>
            </w:r>
            <w:r>
              <w:rPr>
                <w:rFonts w:hint="eastAsia" w:cs="宋体"/>
                <w:color w:val="auto"/>
                <w:szCs w:val="21"/>
                <w:highlight w:val="none"/>
                <w:lang w:val="en-US" w:eastAsia="zh-CN" w:bidi="ar"/>
              </w:rPr>
              <w:t>7</w:t>
            </w:r>
            <w:r>
              <w:rPr>
                <w:rFonts w:hint="eastAsia" w:ascii="宋体" w:hAnsi="宋体" w:eastAsia="宋体" w:cs="宋体"/>
                <w:color w:val="auto"/>
                <w:szCs w:val="21"/>
                <w:highlight w:val="none"/>
                <w:lang w:bidi="ar"/>
              </w:rPr>
              <w:t>分，</w:t>
            </w:r>
            <w:r>
              <w:rPr>
                <w:rFonts w:hint="eastAsia" w:ascii="Calibri" w:hAnsi="Calibri" w:cs="Times New Roman"/>
                <w:b w:val="0"/>
                <w:bCs w:val="0"/>
                <w:highlight w:val="none"/>
                <w:lang w:val="zh-CN" w:eastAsia="zh-CN"/>
              </w:rPr>
              <w:t>未提供不得分。</w:t>
            </w:r>
          </w:p>
          <w:p w14:paraId="75D4ADAD">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Calibri" w:hAnsi="Calibri" w:cs="Times New Roman"/>
                <w:b w:val="0"/>
                <w:bCs w:val="0"/>
                <w:highlight w:val="none"/>
                <w:lang w:val="zh-CN" w:eastAsia="zh-CN"/>
              </w:rPr>
              <w:t>以上方案内容完整且无缺陷的得</w:t>
            </w:r>
            <w:r>
              <w:rPr>
                <w:rFonts w:hint="eastAsia" w:ascii="Calibri" w:hAnsi="Calibri" w:cs="Times New Roman"/>
                <w:b w:val="0"/>
                <w:bCs w:val="0"/>
                <w:highlight w:val="none"/>
                <w:lang w:val="en-US" w:eastAsia="zh-CN"/>
              </w:rPr>
              <w:t>7</w:t>
            </w:r>
            <w:r>
              <w:rPr>
                <w:rFonts w:hint="eastAsia" w:ascii="Calibri" w:hAnsi="Calibri" w:cs="Times New Roman"/>
                <w:b w:val="0"/>
                <w:bCs w:val="0"/>
                <w:highlight w:val="none"/>
                <w:lang w:val="zh-CN" w:eastAsia="zh-CN"/>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Calibri" w:hAnsi="Calibri" w:cs="Times New Roman"/>
                <w:b/>
                <w:bCs/>
                <w:highlight w:val="none"/>
                <w:lang w:val="zh-CN" w:eastAsia="zh-CN"/>
              </w:rPr>
              <w:t xml:space="preserve"> </w:t>
            </w:r>
          </w:p>
        </w:tc>
      </w:tr>
      <w:tr w14:paraId="40DA5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661" w:type="dxa"/>
            <w:vMerge w:val="continue"/>
            <w:tcBorders>
              <w:left w:val="single" w:color="auto" w:sz="4" w:space="0"/>
              <w:right w:val="single" w:color="auto" w:sz="4" w:space="0"/>
            </w:tcBorders>
            <w:noWrap w:val="0"/>
            <w:vAlign w:val="center"/>
          </w:tcPr>
          <w:p w14:paraId="698C1670">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vAlign w:val="center"/>
          </w:tcPr>
          <w:p w14:paraId="117D91D9">
            <w:pPr>
              <w:spacing w:line="360" w:lineRule="auto"/>
              <w:rPr>
                <w:rFonts w:hint="eastAsia" w:ascii="宋体" w:hAnsi="宋体" w:eastAsia="宋体" w:cs="宋体"/>
                <w:color w:val="auto"/>
                <w:szCs w:val="21"/>
                <w:highlight w:val="none"/>
              </w:rPr>
            </w:pPr>
          </w:p>
        </w:tc>
        <w:tc>
          <w:tcPr>
            <w:tcW w:w="1822" w:type="dxa"/>
            <w:vMerge w:val="continue"/>
            <w:tcBorders>
              <w:left w:val="single" w:color="auto" w:sz="4" w:space="0"/>
              <w:right w:val="single" w:color="auto" w:sz="4" w:space="0"/>
            </w:tcBorders>
            <w:noWrap w:val="0"/>
          </w:tcPr>
          <w:p w14:paraId="2B449A18">
            <w:pPr>
              <w:pStyle w:val="203"/>
              <w:widowControl w:val="0"/>
              <w:spacing w:line="360" w:lineRule="auto"/>
              <w:ind w:firstLine="0"/>
              <w:rPr>
                <w:rFonts w:hint="eastAsia" w:ascii="宋体" w:hAnsi="宋体" w:eastAsia="宋体" w:cs="宋体"/>
                <w:color w:val="auto"/>
                <w:sz w:val="21"/>
                <w:szCs w:val="21"/>
                <w:highlight w:val="none"/>
              </w:rPr>
            </w:pPr>
          </w:p>
        </w:tc>
        <w:tc>
          <w:tcPr>
            <w:tcW w:w="6914" w:type="dxa"/>
            <w:tcBorders>
              <w:top w:val="single" w:color="auto" w:sz="4" w:space="0"/>
              <w:left w:val="single" w:color="auto" w:sz="4" w:space="0"/>
              <w:bottom w:val="single" w:color="auto" w:sz="4" w:space="0"/>
              <w:right w:val="single" w:color="auto" w:sz="4" w:space="0"/>
            </w:tcBorders>
            <w:noWrap w:val="0"/>
            <w:vAlign w:val="top"/>
          </w:tcPr>
          <w:p w14:paraId="0B45870F">
            <w:pPr>
              <w:pStyle w:val="225"/>
              <w:spacing w:before="32" w:line="408" w:lineRule="exact"/>
              <w:ind w:left="110" w:firstLine="0" w:firstLineChars="0"/>
              <w:rPr>
                <w:rFonts w:ascii="Calibri" w:hAnsi="Calibri" w:cs="Times New Roman"/>
                <w:b/>
                <w:bCs/>
                <w:highlight w:val="none"/>
                <w:lang w:val="zh-CN" w:eastAsia="zh-CN"/>
              </w:rPr>
            </w:pPr>
            <w:r>
              <w:rPr>
                <w:rFonts w:hint="eastAsia" w:ascii="Calibri" w:hAnsi="Calibri" w:cs="Times New Roman"/>
                <w:b/>
                <w:bCs/>
                <w:highlight w:val="none"/>
                <w:lang w:eastAsia="zh-CN"/>
              </w:rPr>
              <w:t>安全文明施工及环境保护措施。（</w:t>
            </w:r>
            <w:r>
              <w:rPr>
                <w:rFonts w:hint="eastAsia" w:ascii="Calibri" w:hAnsi="Calibri" w:cs="Times New Roman"/>
                <w:b/>
                <w:bCs/>
                <w:highlight w:val="none"/>
                <w:lang w:val="en-US" w:eastAsia="zh-CN"/>
              </w:rPr>
              <w:t>7分</w:t>
            </w:r>
            <w:r>
              <w:rPr>
                <w:rFonts w:hint="eastAsia" w:ascii="Calibri" w:hAnsi="Calibri" w:cs="Times New Roman"/>
                <w:b/>
                <w:bCs/>
                <w:highlight w:val="none"/>
                <w:lang w:eastAsia="zh-CN"/>
              </w:rPr>
              <w:t>）</w:t>
            </w:r>
          </w:p>
          <w:p w14:paraId="173964F5">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提供针对本项目的具体特点制定安全文明施工、环境保护措施，包含施工风险及环保要点，沟槽安全、扬尘治理、渣土处置、降噪治水等。主要包括：</w:t>
            </w:r>
          </w:p>
          <w:p w14:paraId="363DF075">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1、安全生产保障措施</w:t>
            </w:r>
          </w:p>
          <w:p w14:paraId="556AAF84">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2、文明施工管理措施</w:t>
            </w:r>
          </w:p>
          <w:p w14:paraId="0238E415">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3、环境保护措施</w:t>
            </w:r>
          </w:p>
          <w:p w14:paraId="426CEC89">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以上1、2项内容每项</w:t>
            </w:r>
            <w:r>
              <w:rPr>
                <w:rFonts w:hint="eastAsia" w:cs="宋体"/>
                <w:color w:val="auto"/>
                <w:szCs w:val="21"/>
                <w:highlight w:val="none"/>
                <w:lang w:val="en-US" w:eastAsia="zh-CN"/>
              </w:rPr>
              <w:t>3</w:t>
            </w:r>
            <w:r>
              <w:rPr>
                <w:rFonts w:hint="eastAsia" w:ascii="宋体" w:hAnsi="宋体" w:eastAsia="宋体" w:cs="宋体"/>
                <w:color w:val="auto"/>
                <w:szCs w:val="21"/>
                <w:highlight w:val="none"/>
              </w:rPr>
              <w:t>分，第3项内容1分，总分</w:t>
            </w:r>
            <w:r>
              <w:rPr>
                <w:rFonts w:hint="eastAsia" w:cs="宋体"/>
                <w:color w:val="auto"/>
                <w:szCs w:val="21"/>
                <w:highlight w:val="none"/>
                <w:lang w:val="en-US" w:eastAsia="zh-CN"/>
              </w:rPr>
              <w:t>7</w:t>
            </w:r>
            <w:r>
              <w:rPr>
                <w:rFonts w:hint="eastAsia" w:ascii="宋体" w:hAnsi="宋体" w:eastAsia="宋体" w:cs="宋体"/>
                <w:color w:val="auto"/>
                <w:szCs w:val="21"/>
                <w:highlight w:val="none"/>
              </w:rPr>
              <w:t>分，未提供不得分。</w:t>
            </w:r>
          </w:p>
          <w:p w14:paraId="29C94B7E">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以上方案内容完整且无缺陷的得</w:t>
            </w:r>
            <w:r>
              <w:rPr>
                <w:rFonts w:hint="eastAsia" w:cs="宋体"/>
                <w:color w:val="auto"/>
                <w:szCs w:val="21"/>
                <w:highlight w:val="none"/>
                <w:lang w:val="en-US" w:eastAsia="zh-CN"/>
              </w:rPr>
              <w:t>7</w:t>
            </w:r>
            <w:r>
              <w:rPr>
                <w:rFonts w:hint="eastAsia" w:ascii="宋体" w:hAnsi="宋体" w:eastAsia="宋体" w:cs="宋体"/>
                <w:color w:val="auto"/>
                <w:szCs w:val="21"/>
                <w:highlight w:val="none"/>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76C4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3" w:hRule="atLeast"/>
          <w:jc w:val="center"/>
        </w:trPr>
        <w:tc>
          <w:tcPr>
            <w:tcW w:w="661" w:type="dxa"/>
            <w:vMerge w:val="continue"/>
            <w:tcBorders>
              <w:left w:val="single" w:color="auto" w:sz="4" w:space="0"/>
              <w:right w:val="single" w:color="auto" w:sz="4" w:space="0"/>
            </w:tcBorders>
            <w:noWrap w:val="0"/>
            <w:vAlign w:val="center"/>
          </w:tcPr>
          <w:p w14:paraId="49BD76D1">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vAlign w:val="center"/>
          </w:tcPr>
          <w:p w14:paraId="61030A81">
            <w:pPr>
              <w:spacing w:line="360" w:lineRule="auto"/>
              <w:rPr>
                <w:rFonts w:hint="eastAsia" w:ascii="宋体" w:hAnsi="宋体" w:eastAsia="宋体" w:cs="宋体"/>
                <w:color w:val="auto"/>
                <w:szCs w:val="21"/>
                <w:highlight w:val="none"/>
              </w:rPr>
            </w:pPr>
          </w:p>
        </w:tc>
        <w:tc>
          <w:tcPr>
            <w:tcW w:w="1822" w:type="dxa"/>
            <w:vMerge w:val="continue"/>
            <w:tcBorders>
              <w:left w:val="single" w:color="auto" w:sz="4" w:space="0"/>
              <w:right w:val="single" w:color="auto" w:sz="4" w:space="0"/>
            </w:tcBorders>
            <w:noWrap w:val="0"/>
          </w:tcPr>
          <w:p w14:paraId="21FE3824">
            <w:pPr>
              <w:pStyle w:val="203"/>
              <w:widowControl w:val="0"/>
              <w:spacing w:line="360" w:lineRule="auto"/>
              <w:ind w:firstLine="0"/>
              <w:rPr>
                <w:rFonts w:hint="eastAsia" w:ascii="宋体" w:hAnsi="宋体" w:eastAsia="宋体" w:cs="宋体"/>
                <w:color w:val="auto"/>
                <w:sz w:val="21"/>
                <w:szCs w:val="21"/>
                <w:highlight w:val="none"/>
              </w:rPr>
            </w:pPr>
          </w:p>
        </w:tc>
        <w:tc>
          <w:tcPr>
            <w:tcW w:w="6914" w:type="dxa"/>
            <w:tcBorders>
              <w:top w:val="single" w:color="auto" w:sz="4" w:space="0"/>
              <w:left w:val="single" w:color="auto" w:sz="4" w:space="0"/>
              <w:bottom w:val="single" w:color="auto" w:sz="4" w:space="0"/>
              <w:right w:val="single" w:color="auto" w:sz="4" w:space="0"/>
            </w:tcBorders>
            <w:noWrap w:val="0"/>
            <w:vAlign w:val="top"/>
          </w:tcPr>
          <w:p w14:paraId="34D32DA6">
            <w:pPr>
              <w:pStyle w:val="225"/>
              <w:spacing w:before="32" w:line="408" w:lineRule="exact"/>
              <w:ind w:left="110" w:firstLine="0" w:firstLineChars="0"/>
              <w:rPr>
                <w:rFonts w:hint="default" w:ascii="Calibri" w:hAnsi="Calibri" w:cs="Times New Roman"/>
                <w:b/>
                <w:bCs/>
                <w:highlight w:val="none"/>
                <w:lang w:val="en-US" w:eastAsia="zh-CN"/>
              </w:rPr>
            </w:pPr>
            <w:r>
              <w:rPr>
                <w:rFonts w:hint="eastAsia" w:ascii="Calibri" w:hAnsi="Calibri" w:cs="Times New Roman"/>
                <w:b/>
                <w:bCs/>
                <w:highlight w:val="none"/>
                <w:lang w:val="zh-CN" w:eastAsia="zh-CN"/>
              </w:rPr>
              <w:t>磋商供应商提供施工进度计划。（</w:t>
            </w:r>
            <w:r>
              <w:rPr>
                <w:rFonts w:hint="eastAsia" w:ascii="Calibri" w:hAnsi="Calibri" w:cs="Times New Roman"/>
                <w:b/>
                <w:bCs/>
                <w:highlight w:val="none"/>
                <w:lang w:val="en-US" w:eastAsia="zh-CN"/>
              </w:rPr>
              <w:t>7分</w:t>
            </w:r>
            <w:r>
              <w:rPr>
                <w:rFonts w:hint="eastAsia" w:ascii="Calibri" w:hAnsi="Calibri" w:cs="Times New Roman"/>
                <w:b/>
                <w:bCs/>
                <w:highlight w:val="none"/>
                <w:lang w:val="zh-CN" w:eastAsia="zh-CN"/>
              </w:rPr>
              <w:t>）</w:t>
            </w:r>
          </w:p>
          <w:p w14:paraId="03938839">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针对本项目前期筹备、雨季施工、交通占道、管线交叉施工、材料进场滞后等各类影响工期的因素，制定分阶段、可行的进度保障措施。主要包括：</w:t>
            </w:r>
          </w:p>
          <w:p w14:paraId="5BBB1E5F">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1、总体施工进度计划体系 </w:t>
            </w:r>
          </w:p>
          <w:p w14:paraId="0CEBE1CA">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2、分阶段节点进度计划 </w:t>
            </w:r>
          </w:p>
          <w:p w14:paraId="2A6381EC">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3、进度资源保障措施 </w:t>
            </w:r>
          </w:p>
          <w:p w14:paraId="6BFAAF9A">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4、进度管控保障措施</w:t>
            </w:r>
          </w:p>
          <w:p w14:paraId="12ADB67D">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以上</w:t>
            </w:r>
            <w:r>
              <w:rPr>
                <w:rFonts w:hint="eastAsia" w:cs="宋体"/>
                <w:color w:val="auto"/>
                <w:szCs w:val="21"/>
                <w:highlight w:val="none"/>
                <w:lang w:val="en-US" w:eastAsia="zh-CN" w:bidi="ar"/>
              </w:rPr>
              <w:t>1-3</w:t>
            </w:r>
            <w:r>
              <w:rPr>
                <w:rFonts w:hint="eastAsia" w:ascii="宋体" w:hAnsi="宋体" w:eastAsia="宋体" w:cs="宋体"/>
                <w:color w:val="auto"/>
                <w:szCs w:val="21"/>
                <w:highlight w:val="none"/>
                <w:lang w:bidi="ar"/>
              </w:rPr>
              <w:t>项内容每项2分</w:t>
            </w:r>
            <w:r>
              <w:rPr>
                <w:rFonts w:hint="eastAsia" w:cs="宋体"/>
                <w:color w:val="auto"/>
                <w:szCs w:val="21"/>
                <w:highlight w:val="none"/>
                <w:lang w:eastAsia="zh-CN" w:bidi="ar"/>
              </w:rPr>
              <w:t>，</w:t>
            </w:r>
            <w:r>
              <w:rPr>
                <w:rFonts w:hint="eastAsia" w:cs="宋体"/>
                <w:color w:val="auto"/>
                <w:szCs w:val="21"/>
                <w:highlight w:val="none"/>
                <w:lang w:val="en-US" w:eastAsia="zh-CN" w:bidi="ar"/>
              </w:rPr>
              <w:t>第4项内容1分</w:t>
            </w:r>
            <w:r>
              <w:rPr>
                <w:rFonts w:hint="eastAsia" w:ascii="宋体" w:hAnsi="宋体" w:eastAsia="宋体" w:cs="宋体"/>
                <w:color w:val="auto"/>
                <w:szCs w:val="21"/>
                <w:highlight w:val="none"/>
                <w:lang w:bidi="ar"/>
              </w:rPr>
              <w:t>，总分</w:t>
            </w:r>
            <w:r>
              <w:rPr>
                <w:rFonts w:hint="eastAsia" w:cs="宋体"/>
                <w:color w:val="auto"/>
                <w:szCs w:val="21"/>
                <w:highlight w:val="none"/>
                <w:lang w:val="en-US" w:eastAsia="zh-CN" w:bidi="ar"/>
              </w:rPr>
              <w:t>7</w:t>
            </w:r>
            <w:r>
              <w:rPr>
                <w:rFonts w:hint="eastAsia" w:ascii="宋体" w:hAnsi="宋体" w:eastAsia="宋体" w:cs="宋体"/>
                <w:color w:val="auto"/>
                <w:szCs w:val="21"/>
                <w:highlight w:val="none"/>
                <w:lang w:bidi="ar"/>
              </w:rPr>
              <w:t>分，</w:t>
            </w:r>
            <w:r>
              <w:rPr>
                <w:rFonts w:hint="eastAsia" w:ascii="宋体" w:hAnsi="宋体" w:eastAsia="宋体" w:cs="宋体"/>
                <w:color w:val="auto"/>
                <w:szCs w:val="21"/>
                <w:highlight w:val="none"/>
              </w:rPr>
              <w:t>未提供不得分。</w:t>
            </w:r>
          </w:p>
          <w:p w14:paraId="1A41F076">
            <w:pPr>
              <w:pStyle w:val="225"/>
              <w:spacing w:before="32" w:line="408" w:lineRule="exact"/>
              <w:ind w:left="11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以上方案内容完整且无缺陷的得</w:t>
            </w:r>
            <w:r>
              <w:rPr>
                <w:rFonts w:hint="eastAsia" w:cs="宋体"/>
                <w:color w:val="auto"/>
                <w:szCs w:val="21"/>
                <w:highlight w:val="none"/>
                <w:lang w:val="en-US" w:eastAsia="zh-CN"/>
              </w:rPr>
              <w:t>7</w:t>
            </w:r>
            <w:r>
              <w:rPr>
                <w:rFonts w:hint="eastAsia" w:ascii="宋体" w:hAnsi="宋体" w:eastAsia="宋体" w:cs="宋体"/>
                <w:color w:val="auto"/>
                <w:szCs w:val="21"/>
                <w:highlight w:val="none"/>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6349C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661" w:type="dxa"/>
            <w:vMerge w:val="continue"/>
            <w:tcBorders>
              <w:left w:val="single" w:color="auto" w:sz="4" w:space="0"/>
              <w:right w:val="single" w:color="auto" w:sz="4" w:space="0"/>
            </w:tcBorders>
            <w:noWrap w:val="0"/>
            <w:vAlign w:val="center"/>
          </w:tcPr>
          <w:p w14:paraId="2660E166">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vAlign w:val="center"/>
          </w:tcPr>
          <w:p w14:paraId="2D76FCB6">
            <w:pPr>
              <w:spacing w:line="360" w:lineRule="auto"/>
              <w:rPr>
                <w:rFonts w:hint="eastAsia" w:ascii="宋体" w:hAnsi="宋体" w:eastAsia="宋体" w:cs="宋体"/>
                <w:color w:val="auto"/>
                <w:szCs w:val="21"/>
                <w:highlight w:val="none"/>
              </w:rPr>
            </w:pPr>
          </w:p>
        </w:tc>
        <w:tc>
          <w:tcPr>
            <w:tcW w:w="1822" w:type="dxa"/>
            <w:vMerge w:val="continue"/>
            <w:tcBorders>
              <w:left w:val="single" w:color="auto" w:sz="4" w:space="0"/>
              <w:right w:val="single" w:color="auto" w:sz="4" w:space="0"/>
            </w:tcBorders>
            <w:noWrap w:val="0"/>
          </w:tcPr>
          <w:p w14:paraId="6207FD9E">
            <w:pPr>
              <w:pStyle w:val="203"/>
              <w:widowControl w:val="0"/>
              <w:spacing w:line="360" w:lineRule="auto"/>
              <w:ind w:firstLine="0"/>
              <w:rPr>
                <w:rFonts w:hint="eastAsia" w:ascii="宋体" w:hAnsi="宋体" w:eastAsia="宋体" w:cs="宋体"/>
                <w:color w:val="auto"/>
                <w:sz w:val="21"/>
                <w:szCs w:val="21"/>
                <w:highlight w:val="none"/>
              </w:rPr>
            </w:pPr>
          </w:p>
        </w:tc>
        <w:tc>
          <w:tcPr>
            <w:tcW w:w="6914" w:type="dxa"/>
            <w:tcBorders>
              <w:top w:val="single" w:color="auto" w:sz="4" w:space="0"/>
              <w:left w:val="single" w:color="auto" w:sz="4" w:space="0"/>
              <w:bottom w:val="single" w:color="auto" w:sz="4" w:space="0"/>
              <w:right w:val="single" w:color="auto" w:sz="4" w:space="0"/>
            </w:tcBorders>
            <w:noWrap w:val="0"/>
            <w:vAlign w:val="top"/>
          </w:tcPr>
          <w:p w14:paraId="3395D375">
            <w:pPr>
              <w:pStyle w:val="225"/>
              <w:spacing w:before="32" w:line="408" w:lineRule="exact"/>
              <w:ind w:left="110" w:firstLine="0" w:firstLineChars="0"/>
              <w:rPr>
                <w:rFonts w:ascii="Calibri" w:hAnsi="Calibri" w:cs="Times New Roman"/>
                <w:b/>
                <w:bCs/>
                <w:highlight w:val="none"/>
                <w:lang w:val="zh-CN" w:eastAsia="zh-CN"/>
              </w:rPr>
            </w:pPr>
            <w:r>
              <w:rPr>
                <w:rFonts w:hint="eastAsia" w:ascii="Calibri" w:hAnsi="Calibri" w:cs="Times New Roman"/>
                <w:b/>
                <w:bCs/>
                <w:highlight w:val="none"/>
                <w:lang w:val="zh-CN" w:eastAsia="zh-CN"/>
              </w:rPr>
              <w:t>磋商供应商提供施工质量保证措施。（</w:t>
            </w:r>
            <w:r>
              <w:rPr>
                <w:rFonts w:hint="eastAsia" w:ascii="Calibri" w:hAnsi="Calibri" w:cs="Times New Roman"/>
                <w:b/>
                <w:bCs/>
                <w:highlight w:val="none"/>
                <w:lang w:val="en-US" w:eastAsia="zh-CN"/>
              </w:rPr>
              <w:t>7分</w:t>
            </w:r>
            <w:r>
              <w:rPr>
                <w:rFonts w:hint="eastAsia" w:ascii="Calibri" w:hAnsi="Calibri" w:cs="Times New Roman"/>
                <w:b/>
                <w:bCs/>
                <w:highlight w:val="none"/>
                <w:lang w:val="zh-CN" w:eastAsia="zh-CN"/>
              </w:rPr>
              <w:t>）</w:t>
            </w:r>
          </w:p>
          <w:p w14:paraId="6D6B531C">
            <w:pPr>
              <w:pStyle w:val="225"/>
              <w:spacing w:before="32" w:line="408" w:lineRule="exact"/>
              <w:ind w:left="110" w:leftChars="0" w:firstLine="0" w:firstLineChars="0"/>
              <w:rPr>
                <w:rFonts w:hint="eastAsia" w:ascii="宋体" w:hAnsi="宋体" w:eastAsia="宋体" w:cs="宋体"/>
                <w:b w:val="0"/>
                <w:bCs/>
                <w:color w:val="auto"/>
                <w:szCs w:val="21"/>
                <w:highlight w:val="none"/>
                <w:lang w:bidi="ar"/>
              </w:rPr>
            </w:pPr>
            <w:r>
              <w:rPr>
                <w:rFonts w:hint="eastAsia" w:ascii="宋体" w:hAnsi="宋体" w:eastAsia="宋体" w:cs="宋体"/>
                <w:b w:val="0"/>
                <w:bCs/>
                <w:color w:val="auto"/>
                <w:szCs w:val="21"/>
                <w:highlight w:val="none"/>
                <w:lang w:bidi="ar"/>
              </w:rPr>
              <w:t>针对生活污水治理管网工程核心质量控制点（测量放线精度、沟槽基底处理、管道基础施工、管材安装对接、接口防渗、井室砌筑浇筑、闭水试验、分层回填压实、路面恢复质量）制定科学合理、全面可行的质量保证措施。主要包括：</w:t>
            </w:r>
          </w:p>
          <w:p w14:paraId="01B03E02">
            <w:pPr>
              <w:pStyle w:val="225"/>
              <w:spacing w:before="32" w:line="408" w:lineRule="exact"/>
              <w:ind w:left="110" w:leftChars="0" w:firstLine="0" w:firstLineChars="0"/>
              <w:rPr>
                <w:rFonts w:hint="eastAsia" w:ascii="宋体" w:hAnsi="宋体" w:eastAsia="宋体" w:cs="宋体"/>
                <w:b w:val="0"/>
                <w:bCs/>
                <w:color w:val="auto"/>
                <w:szCs w:val="21"/>
                <w:highlight w:val="none"/>
                <w:lang w:bidi="ar"/>
              </w:rPr>
            </w:pPr>
            <w:r>
              <w:rPr>
                <w:rFonts w:hint="eastAsia" w:ascii="宋体" w:hAnsi="宋体" w:eastAsia="宋体" w:cs="宋体"/>
                <w:b w:val="0"/>
                <w:bCs/>
                <w:color w:val="auto"/>
                <w:szCs w:val="21"/>
                <w:highlight w:val="none"/>
                <w:lang w:bidi="ar"/>
              </w:rPr>
              <w:t>1、质量管理组织与制度保障</w:t>
            </w:r>
          </w:p>
          <w:p w14:paraId="76A9209F">
            <w:pPr>
              <w:pStyle w:val="225"/>
              <w:spacing w:before="32" w:line="408" w:lineRule="exact"/>
              <w:ind w:left="110" w:leftChars="0" w:firstLine="0" w:firstLineChars="0"/>
              <w:rPr>
                <w:rFonts w:hint="eastAsia" w:ascii="宋体" w:hAnsi="宋体" w:eastAsia="宋体" w:cs="宋体"/>
                <w:b w:val="0"/>
                <w:bCs/>
                <w:color w:val="auto"/>
                <w:szCs w:val="21"/>
                <w:highlight w:val="none"/>
                <w:lang w:bidi="ar"/>
              </w:rPr>
            </w:pPr>
            <w:r>
              <w:rPr>
                <w:rFonts w:hint="eastAsia" w:ascii="宋体" w:hAnsi="宋体" w:eastAsia="宋体" w:cs="宋体"/>
                <w:b w:val="0"/>
                <w:bCs/>
                <w:color w:val="auto"/>
                <w:szCs w:val="21"/>
                <w:highlight w:val="none"/>
                <w:lang w:bidi="ar"/>
              </w:rPr>
              <w:t>2、原材料、构配件质量管控</w:t>
            </w:r>
          </w:p>
          <w:p w14:paraId="54F577EB">
            <w:pPr>
              <w:pStyle w:val="225"/>
              <w:spacing w:before="32" w:line="408" w:lineRule="exact"/>
              <w:ind w:left="110" w:leftChars="0" w:firstLine="0" w:firstLineChars="0"/>
              <w:rPr>
                <w:rFonts w:hint="eastAsia" w:ascii="宋体" w:hAnsi="宋体" w:eastAsia="宋体" w:cs="宋体"/>
                <w:b w:val="0"/>
                <w:bCs/>
                <w:color w:val="auto"/>
                <w:szCs w:val="21"/>
                <w:highlight w:val="none"/>
                <w:lang w:bidi="ar"/>
              </w:rPr>
            </w:pPr>
            <w:r>
              <w:rPr>
                <w:rFonts w:hint="eastAsia" w:ascii="宋体" w:hAnsi="宋体" w:eastAsia="宋体" w:cs="宋体"/>
                <w:b w:val="0"/>
                <w:bCs/>
                <w:color w:val="auto"/>
                <w:szCs w:val="21"/>
                <w:highlight w:val="none"/>
                <w:lang w:bidi="ar"/>
              </w:rPr>
              <w:t>3、施工过程工序质量控制</w:t>
            </w:r>
          </w:p>
          <w:p w14:paraId="7B1E5665">
            <w:pPr>
              <w:pStyle w:val="225"/>
              <w:spacing w:before="32" w:line="408" w:lineRule="exact"/>
              <w:ind w:left="110" w:leftChars="0" w:firstLine="0" w:firstLineChars="0"/>
              <w:rPr>
                <w:rFonts w:hint="eastAsia" w:ascii="宋体" w:hAnsi="宋体" w:eastAsia="宋体" w:cs="宋体"/>
                <w:b w:val="0"/>
                <w:bCs/>
                <w:color w:val="auto"/>
                <w:szCs w:val="21"/>
                <w:highlight w:val="none"/>
                <w:lang w:bidi="ar"/>
              </w:rPr>
            </w:pPr>
            <w:r>
              <w:rPr>
                <w:rFonts w:hint="eastAsia" w:ascii="宋体" w:hAnsi="宋体" w:eastAsia="宋体" w:cs="宋体"/>
                <w:b w:val="0"/>
                <w:bCs/>
                <w:color w:val="auto"/>
                <w:szCs w:val="21"/>
                <w:highlight w:val="none"/>
                <w:lang w:bidi="ar"/>
              </w:rPr>
              <w:t>4、质量验收与资料保障</w:t>
            </w:r>
          </w:p>
          <w:p w14:paraId="2070400E">
            <w:pPr>
              <w:pStyle w:val="225"/>
              <w:spacing w:before="32" w:line="408" w:lineRule="exact"/>
              <w:ind w:left="110" w:leftChars="0" w:firstLine="0" w:firstLineChars="0"/>
              <w:rPr>
                <w:rFonts w:hint="eastAsia" w:ascii="宋体" w:hAnsi="宋体" w:eastAsia="宋体" w:cs="宋体"/>
                <w:b w:val="0"/>
                <w:bCs/>
                <w:color w:val="auto"/>
                <w:szCs w:val="21"/>
                <w:highlight w:val="none"/>
                <w:lang w:bidi="ar"/>
              </w:rPr>
            </w:pPr>
            <w:r>
              <w:rPr>
                <w:rFonts w:hint="eastAsia" w:ascii="宋体" w:hAnsi="宋体" w:eastAsia="宋体" w:cs="宋体"/>
                <w:color w:val="auto"/>
                <w:szCs w:val="21"/>
                <w:highlight w:val="none"/>
                <w:lang w:bidi="ar"/>
              </w:rPr>
              <w:t>以上</w:t>
            </w:r>
            <w:r>
              <w:rPr>
                <w:rFonts w:hint="eastAsia" w:cs="宋体"/>
                <w:color w:val="auto"/>
                <w:szCs w:val="21"/>
                <w:highlight w:val="none"/>
                <w:lang w:val="en-US" w:eastAsia="zh-CN" w:bidi="ar"/>
              </w:rPr>
              <w:t>1-3</w:t>
            </w:r>
            <w:r>
              <w:rPr>
                <w:rFonts w:hint="eastAsia" w:ascii="宋体" w:hAnsi="宋体" w:eastAsia="宋体" w:cs="宋体"/>
                <w:color w:val="auto"/>
                <w:szCs w:val="21"/>
                <w:highlight w:val="none"/>
                <w:lang w:bidi="ar"/>
              </w:rPr>
              <w:t>项内容每项2分</w:t>
            </w:r>
            <w:r>
              <w:rPr>
                <w:rFonts w:hint="eastAsia" w:cs="宋体"/>
                <w:color w:val="auto"/>
                <w:szCs w:val="21"/>
                <w:highlight w:val="none"/>
                <w:lang w:eastAsia="zh-CN" w:bidi="ar"/>
              </w:rPr>
              <w:t>，</w:t>
            </w:r>
            <w:r>
              <w:rPr>
                <w:rFonts w:hint="eastAsia" w:cs="宋体"/>
                <w:color w:val="auto"/>
                <w:szCs w:val="21"/>
                <w:highlight w:val="none"/>
                <w:lang w:val="en-US" w:eastAsia="zh-CN" w:bidi="ar"/>
              </w:rPr>
              <w:t>第4项内容1分</w:t>
            </w:r>
            <w:r>
              <w:rPr>
                <w:rFonts w:hint="eastAsia" w:ascii="宋体" w:hAnsi="宋体" w:eastAsia="宋体" w:cs="宋体"/>
                <w:color w:val="auto"/>
                <w:szCs w:val="21"/>
                <w:highlight w:val="none"/>
                <w:lang w:bidi="ar"/>
              </w:rPr>
              <w:t>，总分</w:t>
            </w:r>
            <w:r>
              <w:rPr>
                <w:rFonts w:hint="eastAsia" w:cs="宋体"/>
                <w:color w:val="auto"/>
                <w:szCs w:val="21"/>
                <w:highlight w:val="none"/>
                <w:lang w:val="en-US" w:eastAsia="zh-CN" w:bidi="ar"/>
              </w:rPr>
              <w:t>7</w:t>
            </w:r>
            <w:r>
              <w:rPr>
                <w:rFonts w:hint="eastAsia" w:ascii="宋体" w:hAnsi="宋体" w:eastAsia="宋体" w:cs="宋体"/>
                <w:color w:val="auto"/>
                <w:szCs w:val="21"/>
                <w:highlight w:val="none"/>
                <w:lang w:bidi="ar"/>
              </w:rPr>
              <w:t>分，</w:t>
            </w:r>
            <w:r>
              <w:rPr>
                <w:rFonts w:hint="eastAsia" w:ascii="宋体" w:hAnsi="宋体" w:eastAsia="宋体" w:cs="宋体"/>
                <w:b w:val="0"/>
                <w:bCs/>
                <w:color w:val="auto"/>
                <w:szCs w:val="21"/>
                <w:highlight w:val="none"/>
                <w:lang w:bidi="ar"/>
              </w:rPr>
              <w:t>未提供不得分。</w:t>
            </w:r>
          </w:p>
          <w:p w14:paraId="0843E099">
            <w:pPr>
              <w:pStyle w:val="225"/>
              <w:spacing w:before="32" w:line="408" w:lineRule="exact"/>
              <w:ind w:left="110" w:leftChars="0" w:firstLine="0" w:firstLineChars="0"/>
              <w:rPr>
                <w:rFonts w:hint="eastAsia" w:ascii="宋体" w:hAnsi="宋体" w:eastAsia="宋体" w:cs="宋体"/>
                <w:b/>
                <w:color w:val="auto"/>
                <w:szCs w:val="21"/>
                <w:highlight w:val="none"/>
                <w:lang w:bidi="ar"/>
              </w:rPr>
            </w:pPr>
            <w:r>
              <w:rPr>
                <w:rFonts w:hint="eastAsia" w:ascii="宋体" w:hAnsi="宋体" w:eastAsia="宋体" w:cs="宋体"/>
                <w:b w:val="0"/>
                <w:bCs/>
                <w:color w:val="auto"/>
                <w:szCs w:val="21"/>
                <w:highlight w:val="none"/>
                <w:lang w:bidi="ar"/>
              </w:rPr>
              <w:t>以上方案内容完整且无缺陷的得</w:t>
            </w:r>
            <w:r>
              <w:rPr>
                <w:rFonts w:hint="eastAsia" w:cs="宋体"/>
                <w:b w:val="0"/>
                <w:bCs/>
                <w:color w:val="auto"/>
                <w:szCs w:val="21"/>
                <w:highlight w:val="none"/>
                <w:lang w:val="en-US" w:eastAsia="zh-CN" w:bidi="ar"/>
              </w:rPr>
              <w:t>7</w:t>
            </w:r>
            <w:r>
              <w:rPr>
                <w:rFonts w:hint="eastAsia" w:ascii="宋体" w:hAnsi="宋体" w:eastAsia="宋体" w:cs="宋体"/>
                <w:b w:val="0"/>
                <w:bCs/>
                <w:color w:val="auto"/>
                <w:szCs w:val="21"/>
                <w:highlight w:val="none"/>
                <w:lang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4A2A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661" w:type="dxa"/>
            <w:vMerge w:val="continue"/>
            <w:tcBorders>
              <w:left w:val="single" w:color="auto" w:sz="4" w:space="0"/>
              <w:right w:val="single" w:color="auto" w:sz="4" w:space="0"/>
            </w:tcBorders>
            <w:noWrap w:val="0"/>
            <w:vAlign w:val="center"/>
          </w:tcPr>
          <w:p w14:paraId="2192F79D">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vAlign w:val="center"/>
          </w:tcPr>
          <w:p w14:paraId="2B349DF6">
            <w:pPr>
              <w:spacing w:line="360" w:lineRule="auto"/>
              <w:rPr>
                <w:rFonts w:hint="eastAsia" w:ascii="宋体" w:hAnsi="宋体" w:eastAsia="宋体" w:cs="宋体"/>
                <w:color w:val="auto"/>
                <w:szCs w:val="21"/>
                <w:highlight w:val="none"/>
              </w:rPr>
            </w:pPr>
          </w:p>
        </w:tc>
        <w:tc>
          <w:tcPr>
            <w:tcW w:w="1822" w:type="dxa"/>
            <w:vMerge w:val="continue"/>
            <w:tcBorders>
              <w:left w:val="single" w:color="auto" w:sz="4" w:space="0"/>
              <w:right w:val="single" w:color="auto" w:sz="4" w:space="0"/>
            </w:tcBorders>
            <w:noWrap w:val="0"/>
          </w:tcPr>
          <w:p w14:paraId="6AF3EDE7">
            <w:pPr>
              <w:pStyle w:val="203"/>
              <w:widowControl w:val="0"/>
              <w:spacing w:line="360" w:lineRule="auto"/>
              <w:ind w:firstLine="0"/>
              <w:rPr>
                <w:rFonts w:hint="eastAsia" w:ascii="宋体" w:hAnsi="宋体" w:eastAsia="宋体" w:cs="宋体"/>
                <w:color w:val="auto"/>
                <w:sz w:val="21"/>
                <w:szCs w:val="21"/>
                <w:highlight w:val="none"/>
              </w:rPr>
            </w:pPr>
          </w:p>
        </w:tc>
        <w:tc>
          <w:tcPr>
            <w:tcW w:w="6914" w:type="dxa"/>
            <w:tcBorders>
              <w:top w:val="single" w:color="auto" w:sz="4" w:space="0"/>
              <w:left w:val="single" w:color="auto" w:sz="4" w:space="0"/>
              <w:right w:val="single" w:color="auto" w:sz="4" w:space="0"/>
            </w:tcBorders>
            <w:noWrap w:val="0"/>
            <w:vAlign w:val="top"/>
          </w:tcPr>
          <w:p w14:paraId="5AA2E5A3">
            <w:pPr>
              <w:pStyle w:val="225"/>
              <w:spacing w:before="32" w:line="408" w:lineRule="exact"/>
              <w:ind w:left="110" w:firstLine="0" w:firstLineChars="0"/>
              <w:rPr>
                <w:rFonts w:ascii="Calibri" w:hAnsi="Calibri" w:cs="Times New Roman"/>
                <w:b/>
                <w:bCs/>
                <w:highlight w:val="none"/>
                <w:lang w:val="zh-CN" w:eastAsia="zh-CN"/>
              </w:rPr>
            </w:pPr>
            <w:r>
              <w:rPr>
                <w:rFonts w:hint="eastAsia" w:ascii="Calibri" w:hAnsi="Calibri" w:cs="Times New Roman"/>
                <w:b/>
                <w:bCs/>
                <w:highlight w:val="none"/>
                <w:lang w:val="zh-CN" w:eastAsia="zh-CN"/>
              </w:rPr>
              <w:t>关键施工技术、工艺及工程项目实施的重点、难点和合理化建议（</w:t>
            </w:r>
            <w:r>
              <w:rPr>
                <w:rFonts w:hint="eastAsia" w:ascii="Calibri" w:hAnsi="Calibri" w:cs="Times New Roman"/>
                <w:b/>
                <w:bCs/>
                <w:highlight w:val="none"/>
                <w:lang w:val="en-US" w:eastAsia="zh-CN"/>
              </w:rPr>
              <w:t>7分</w:t>
            </w:r>
            <w:r>
              <w:rPr>
                <w:rFonts w:hint="eastAsia" w:ascii="Calibri" w:hAnsi="Calibri" w:cs="Times New Roman"/>
                <w:b/>
                <w:bCs/>
                <w:highlight w:val="none"/>
                <w:lang w:val="zh-CN" w:eastAsia="zh-CN"/>
              </w:rPr>
              <w:t>）</w:t>
            </w:r>
          </w:p>
          <w:p w14:paraId="4F8A27FD">
            <w:pPr>
              <w:pStyle w:val="225"/>
              <w:spacing w:before="32" w:line="408" w:lineRule="exact"/>
              <w:ind w:left="110" w:leftChars="0" w:firstLine="0" w:firstLineChars="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阐述生活污水治理管网核心施工工艺，工艺流程符合现行市政规范。阐述项目实施重点、施工</w:t>
            </w:r>
            <w:bookmarkStart w:id="105" w:name="_GoBack"/>
            <w:bookmarkEnd w:id="105"/>
            <w:r>
              <w:rPr>
                <w:rFonts w:hint="eastAsia" w:ascii="宋体" w:hAnsi="宋体" w:eastAsia="宋体" w:cs="宋体"/>
                <w:color w:val="auto"/>
                <w:szCs w:val="21"/>
                <w:highlight w:val="none"/>
                <w:lang w:bidi="ar"/>
              </w:rPr>
              <w:t>难点，结合现场实际提出针对性的合理化建议。主要包括：</w:t>
            </w:r>
          </w:p>
          <w:p w14:paraId="7812B934">
            <w:pPr>
              <w:pStyle w:val="225"/>
              <w:spacing w:before="32" w:line="408" w:lineRule="exact"/>
              <w:ind w:left="110" w:leftChars="0" w:firstLine="0" w:firstLineChars="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1、关键施工技术与细化工艺方案</w:t>
            </w:r>
          </w:p>
          <w:p w14:paraId="01DF1109">
            <w:pPr>
              <w:pStyle w:val="225"/>
              <w:spacing w:before="32" w:line="408" w:lineRule="exact"/>
              <w:ind w:left="110" w:leftChars="0" w:firstLine="0" w:firstLineChars="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2、项目实施重点管控方案</w:t>
            </w:r>
          </w:p>
          <w:p w14:paraId="68072C2E">
            <w:pPr>
              <w:pStyle w:val="225"/>
              <w:spacing w:before="32" w:line="408" w:lineRule="exact"/>
              <w:ind w:left="110" w:leftChars="0" w:firstLine="0" w:firstLineChars="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3、项目实施难点及专项应对方案</w:t>
            </w:r>
          </w:p>
          <w:p w14:paraId="4B79A253">
            <w:pPr>
              <w:pStyle w:val="225"/>
              <w:spacing w:before="32" w:line="408" w:lineRule="exact"/>
              <w:ind w:left="110" w:leftChars="0" w:firstLine="0" w:firstLineChars="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4、工程合理化建议</w:t>
            </w:r>
          </w:p>
          <w:p w14:paraId="43CB4D99">
            <w:pPr>
              <w:pStyle w:val="225"/>
              <w:spacing w:before="32" w:line="408" w:lineRule="exact"/>
              <w:ind w:left="110" w:leftChars="0" w:firstLine="0" w:firstLineChars="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以上</w:t>
            </w:r>
            <w:r>
              <w:rPr>
                <w:rFonts w:hint="eastAsia" w:cs="宋体"/>
                <w:color w:val="auto"/>
                <w:szCs w:val="21"/>
                <w:highlight w:val="none"/>
                <w:lang w:val="en-US" w:eastAsia="zh-CN" w:bidi="ar"/>
              </w:rPr>
              <w:t>1-3</w:t>
            </w:r>
            <w:r>
              <w:rPr>
                <w:rFonts w:hint="eastAsia" w:ascii="宋体" w:hAnsi="宋体" w:eastAsia="宋体" w:cs="宋体"/>
                <w:color w:val="auto"/>
                <w:szCs w:val="21"/>
                <w:highlight w:val="none"/>
                <w:lang w:bidi="ar"/>
              </w:rPr>
              <w:t>项内容每项2分</w:t>
            </w:r>
            <w:r>
              <w:rPr>
                <w:rFonts w:hint="eastAsia" w:cs="宋体"/>
                <w:color w:val="auto"/>
                <w:szCs w:val="21"/>
                <w:highlight w:val="none"/>
                <w:lang w:eastAsia="zh-CN" w:bidi="ar"/>
              </w:rPr>
              <w:t>，</w:t>
            </w:r>
            <w:r>
              <w:rPr>
                <w:rFonts w:hint="eastAsia" w:cs="宋体"/>
                <w:color w:val="auto"/>
                <w:szCs w:val="21"/>
                <w:highlight w:val="none"/>
                <w:lang w:val="en-US" w:eastAsia="zh-CN" w:bidi="ar"/>
              </w:rPr>
              <w:t>第4项内容1分</w:t>
            </w:r>
            <w:r>
              <w:rPr>
                <w:rFonts w:hint="eastAsia" w:ascii="宋体" w:hAnsi="宋体" w:eastAsia="宋体" w:cs="宋体"/>
                <w:color w:val="auto"/>
                <w:szCs w:val="21"/>
                <w:highlight w:val="none"/>
                <w:lang w:bidi="ar"/>
              </w:rPr>
              <w:t>，总分</w:t>
            </w:r>
            <w:r>
              <w:rPr>
                <w:rFonts w:hint="eastAsia" w:cs="宋体"/>
                <w:color w:val="auto"/>
                <w:szCs w:val="21"/>
                <w:highlight w:val="none"/>
                <w:lang w:val="en-US" w:eastAsia="zh-CN" w:bidi="ar"/>
              </w:rPr>
              <w:t>7</w:t>
            </w:r>
            <w:r>
              <w:rPr>
                <w:rFonts w:hint="eastAsia" w:ascii="宋体" w:hAnsi="宋体" w:eastAsia="宋体" w:cs="宋体"/>
                <w:color w:val="auto"/>
                <w:szCs w:val="21"/>
                <w:highlight w:val="none"/>
                <w:lang w:bidi="ar"/>
              </w:rPr>
              <w:t>分，未提供不得分。</w:t>
            </w:r>
          </w:p>
          <w:p w14:paraId="50FE6FBE">
            <w:pPr>
              <w:pStyle w:val="225"/>
              <w:spacing w:before="32" w:line="408" w:lineRule="exact"/>
              <w:ind w:left="110" w:leftChars="0" w:firstLine="0" w:firstLineChars="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以上方案内容完整且无缺陷的得</w:t>
            </w:r>
            <w:r>
              <w:rPr>
                <w:rFonts w:hint="eastAsia" w:cs="宋体"/>
                <w:color w:val="auto"/>
                <w:szCs w:val="21"/>
                <w:highlight w:val="none"/>
                <w:lang w:val="en-US" w:eastAsia="zh-CN" w:bidi="ar"/>
              </w:rPr>
              <w:t>7</w:t>
            </w:r>
            <w:r>
              <w:rPr>
                <w:rFonts w:hint="eastAsia" w:ascii="宋体" w:hAnsi="宋体" w:eastAsia="宋体" w:cs="宋体"/>
                <w:color w:val="auto"/>
                <w:szCs w:val="21"/>
                <w:highlight w:val="none"/>
                <w:lang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75FBC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661" w:type="dxa"/>
            <w:vMerge w:val="restart"/>
            <w:tcBorders>
              <w:left w:val="single" w:color="auto" w:sz="4" w:space="0"/>
              <w:right w:val="single" w:color="auto" w:sz="4" w:space="0"/>
            </w:tcBorders>
            <w:noWrap w:val="0"/>
            <w:vAlign w:val="center"/>
          </w:tcPr>
          <w:p w14:paraId="6851914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975" w:type="dxa"/>
            <w:vMerge w:val="restart"/>
            <w:tcBorders>
              <w:left w:val="single" w:color="auto" w:sz="4" w:space="0"/>
              <w:right w:val="single" w:color="auto" w:sz="4" w:space="0"/>
            </w:tcBorders>
            <w:noWrap w:val="0"/>
            <w:vAlign w:val="center"/>
          </w:tcPr>
          <w:p w14:paraId="5AE5447A">
            <w:pPr>
              <w:spacing w:line="360" w:lineRule="auto"/>
              <w:jc w:val="lef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商务</w:t>
            </w:r>
          </w:p>
          <w:p w14:paraId="1F759356">
            <w:pPr>
              <w:spacing w:line="360" w:lineRule="auto"/>
              <w:jc w:val="left"/>
              <w:rPr>
                <w:rFonts w:hint="default" w:ascii="宋体" w:hAnsi="宋体" w:eastAsia="宋体" w:cs="宋体"/>
                <w:b/>
                <w:color w:val="auto"/>
                <w:sz w:val="20"/>
                <w:szCs w:val="20"/>
                <w:highlight w:val="none"/>
                <w:lang w:val="en-US" w:eastAsia="zh-CN"/>
              </w:rPr>
            </w:pPr>
            <w:r>
              <w:rPr>
                <w:rFonts w:hint="eastAsia" w:ascii="宋体" w:hAnsi="宋体" w:eastAsia="宋体" w:cs="宋体"/>
                <w:color w:val="auto"/>
                <w:szCs w:val="21"/>
                <w:highlight w:val="none"/>
                <w:lang w:val="en-US" w:eastAsia="zh-CN" w:bidi="ar"/>
              </w:rPr>
              <w:t>评审</w:t>
            </w:r>
          </w:p>
        </w:tc>
        <w:tc>
          <w:tcPr>
            <w:tcW w:w="1822" w:type="dxa"/>
            <w:tcBorders>
              <w:top w:val="single" w:color="auto" w:sz="4" w:space="0"/>
              <w:left w:val="single" w:color="auto" w:sz="4" w:space="0"/>
              <w:bottom w:val="single" w:color="auto" w:sz="4" w:space="0"/>
              <w:right w:val="single" w:color="auto" w:sz="4" w:space="0"/>
            </w:tcBorders>
            <w:noWrap w:val="0"/>
            <w:vAlign w:val="center"/>
          </w:tcPr>
          <w:p w14:paraId="4A77976C">
            <w:pPr>
              <w:pStyle w:val="203"/>
              <w:widowControl w:val="0"/>
              <w:spacing w:line="36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人员配置合理</w:t>
            </w:r>
          </w:p>
          <w:p w14:paraId="5B1DED8C">
            <w:pPr>
              <w:pStyle w:val="203"/>
              <w:widowControl w:val="0"/>
              <w:spacing w:line="36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w:t>
            </w:r>
            <w:r>
              <w:rPr>
                <w:rFonts w:hint="eastAsia" w:hAnsi="宋体" w:cs="宋体"/>
                <w:color w:val="auto"/>
                <w:sz w:val="21"/>
                <w:szCs w:val="21"/>
                <w:highlight w:val="none"/>
                <w:lang w:val="en-US" w:eastAsia="zh-CN" w:bidi="ar"/>
              </w:rPr>
              <w:t>10</w:t>
            </w:r>
            <w:r>
              <w:rPr>
                <w:rFonts w:hint="eastAsia" w:ascii="宋体" w:hAnsi="宋体" w:eastAsia="宋体" w:cs="宋体"/>
                <w:color w:val="auto"/>
                <w:sz w:val="21"/>
                <w:szCs w:val="21"/>
                <w:highlight w:val="none"/>
                <w:lang w:bidi="ar"/>
              </w:rPr>
              <w:t>分）</w:t>
            </w:r>
          </w:p>
        </w:tc>
        <w:tc>
          <w:tcPr>
            <w:tcW w:w="6914" w:type="dxa"/>
            <w:tcBorders>
              <w:top w:val="single" w:color="auto" w:sz="4" w:space="0"/>
              <w:left w:val="single" w:color="auto" w:sz="4" w:space="0"/>
              <w:bottom w:val="single" w:color="auto" w:sz="4" w:space="0"/>
              <w:right w:val="single" w:color="auto" w:sz="4" w:space="0"/>
            </w:tcBorders>
            <w:noWrap w:val="0"/>
          </w:tcPr>
          <w:p w14:paraId="30F5C84B">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供应商为本项目配备的技术负责人 (不含项目负责人) 具有</w:t>
            </w:r>
            <w:r>
              <w:rPr>
                <w:rFonts w:hint="eastAsia" w:ascii="宋体" w:hAnsi="宋体" w:eastAsia="宋体" w:cs="宋体"/>
                <w:color w:val="auto"/>
                <w:highlight w:val="none"/>
                <w:lang w:val="en-US" w:eastAsia="zh-CN"/>
              </w:rPr>
              <w:t>中级及以上</w:t>
            </w:r>
            <w:r>
              <w:rPr>
                <w:rFonts w:hint="eastAsia" w:ascii="宋体" w:hAnsi="宋体" w:eastAsia="宋体" w:cs="宋体"/>
                <w:color w:val="auto"/>
                <w:highlight w:val="none"/>
              </w:rPr>
              <w:t>工程师</w:t>
            </w:r>
            <w:r>
              <w:rPr>
                <w:rFonts w:hint="eastAsia" w:ascii="宋体" w:hAnsi="宋体" w:eastAsia="宋体" w:cs="宋体"/>
                <w:color w:val="auto"/>
                <w:highlight w:val="none"/>
                <w:lang w:val="en-US" w:eastAsia="zh-CN"/>
              </w:rPr>
              <w:t>证书</w:t>
            </w:r>
            <w:r>
              <w:rPr>
                <w:rFonts w:hint="eastAsia" w:ascii="宋体" w:hAnsi="宋体" w:eastAsia="宋体" w:cs="宋体"/>
                <w:color w:val="auto"/>
                <w:highlight w:val="none"/>
              </w:rPr>
              <w:t>的得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p w14:paraId="7A80387D">
            <w:pPr>
              <w:widowControl/>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供应商拟投入本项目</w:t>
            </w:r>
            <w:r>
              <w:rPr>
                <w:rFonts w:hint="eastAsia" w:ascii="宋体" w:hAnsi="宋体" w:eastAsia="宋体" w:cs="宋体"/>
                <w:color w:val="auto"/>
                <w:highlight w:val="none"/>
                <w:lang w:val="en-US" w:eastAsia="zh-CN"/>
              </w:rPr>
              <w:t>成员（</w:t>
            </w:r>
            <w:r>
              <w:rPr>
                <w:rFonts w:hint="eastAsia" w:ascii="宋体" w:hAnsi="宋体" w:eastAsia="宋体" w:cs="宋体"/>
                <w:color w:val="auto"/>
                <w:highlight w:val="none"/>
              </w:rPr>
              <w:t>不含项目负责人</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技术负责人）中具有</w:t>
            </w:r>
            <w:r>
              <w:rPr>
                <w:rFonts w:hint="eastAsia" w:ascii="宋体" w:hAnsi="宋体" w:eastAsia="宋体" w:cs="宋体"/>
                <w:color w:val="auto"/>
                <w:highlight w:val="none"/>
              </w:rPr>
              <w:t>施工员、质量员、安全员</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资料员</w:t>
            </w:r>
            <w:r>
              <w:rPr>
                <w:rFonts w:hint="eastAsia" w:ascii="宋体" w:hAnsi="宋体" w:eastAsia="宋体" w:cs="宋体"/>
                <w:color w:val="auto"/>
                <w:highlight w:val="none"/>
              </w:rPr>
              <w:t xml:space="preserve">，每具有一个相应岗位证书的得 </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 分，最高得</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分；不提供不得分。</w:t>
            </w:r>
          </w:p>
          <w:p w14:paraId="5CCB17B6">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注：1、</w:t>
            </w:r>
            <w:r>
              <w:rPr>
                <w:rFonts w:hint="eastAsia" w:ascii="宋体" w:hAnsi="宋体" w:eastAsia="宋体" w:cs="宋体"/>
                <w:color w:val="auto"/>
                <w:highlight w:val="none"/>
                <w:lang w:val="en-US" w:eastAsia="zh-CN"/>
              </w:rPr>
              <w:t>拟</w:t>
            </w:r>
            <w:r>
              <w:rPr>
                <w:rFonts w:hint="eastAsia" w:ascii="宋体" w:hAnsi="宋体" w:eastAsia="宋体" w:cs="宋体"/>
                <w:color w:val="auto"/>
                <w:highlight w:val="none"/>
              </w:rPr>
              <w:t>派项目组成员均提供劳动合同和202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至今</w:t>
            </w:r>
            <w:r>
              <w:rPr>
                <w:rFonts w:hint="eastAsia" w:ascii="宋体" w:hAnsi="宋体" w:eastAsia="宋体" w:cs="宋体"/>
                <w:color w:val="auto"/>
                <w:highlight w:val="none"/>
              </w:rPr>
              <w:t>由供应商为其缴纳的任意一个月的社保缴纳证明（加盖社保中心章或社保中心参保缴费证明电子专用章）</w:t>
            </w:r>
            <w:r>
              <w:rPr>
                <w:rFonts w:hint="eastAsia" w:ascii="宋体" w:hAnsi="宋体" w:eastAsia="宋体" w:cs="宋体"/>
                <w:color w:val="auto"/>
                <w:highlight w:val="none"/>
                <w:lang w:eastAsia="zh-CN"/>
              </w:rPr>
              <w:t>；如是退休人员仍在执业有效期内的，应提供相关退休证明及聘用合同，</w:t>
            </w:r>
            <w:r>
              <w:rPr>
                <w:rFonts w:hint="eastAsia" w:ascii="宋体" w:hAnsi="宋体" w:eastAsia="宋体" w:cs="宋体"/>
                <w:color w:val="auto"/>
                <w:highlight w:val="none"/>
              </w:rPr>
              <w:t>否则不得分。</w:t>
            </w:r>
          </w:p>
          <w:p w14:paraId="5FAFAFA3">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szCs w:val="21"/>
                <w:highlight w:val="none"/>
              </w:rPr>
              <w:t>项目组成员须提供职称证书、岗位证书</w:t>
            </w:r>
            <w:r>
              <w:rPr>
                <w:rFonts w:hint="eastAsia" w:ascii="宋体" w:hAnsi="宋体" w:eastAsia="宋体" w:cs="宋体"/>
                <w:b/>
                <w:bCs/>
                <w:color w:val="auto"/>
                <w:highlight w:val="none"/>
              </w:rPr>
              <w:t>原件彩色扫描</w:t>
            </w:r>
            <w:r>
              <w:rPr>
                <w:rFonts w:hint="eastAsia" w:ascii="宋体" w:hAnsi="宋体" w:eastAsia="宋体" w:cs="宋体"/>
                <w:color w:val="auto"/>
                <w:highlight w:val="none"/>
              </w:rPr>
              <w:t>上传至电子投标文件中，未按上述要求提供证明文件，此项不得分。</w:t>
            </w:r>
          </w:p>
        </w:tc>
      </w:tr>
      <w:tr w14:paraId="24D75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661" w:type="dxa"/>
            <w:vMerge w:val="continue"/>
            <w:tcBorders>
              <w:left w:val="single" w:color="auto" w:sz="4" w:space="0"/>
              <w:right w:val="single" w:color="auto" w:sz="4" w:space="0"/>
            </w:tcBorders>
            <w:noWrap w:val="0"/>
            <w:vAlign w:val="center"/>
          </w:tcPr>
          <w:p w14:paraId="65D16C6F">
            <w:pPr>
              <w:spacing w:line="360" w:lineRule="auto"/>
              <w:rPr>
                <w:rFonts w:hint="eastAsia" w:ascii="宋体" w:hAnsi="宋体" w:eastAsia="宋体" w:cs="宋体"/>
                <w:color w:val="auto"/>
                <w:szCs w:val="21"/>
                <w:highlight w:val="none"/>
              </w:rPr>
            </w:pPr>
          </w:p>
        </w:tc>
        <w:tc>
          <w:tcPr>
            <w:tcW w:w="975" w:type="dxa"/>
            <w:vMerge w:val="continue"/>
            <w:tcBorders>
              <w:left w:val="single" w:color="auto" w:sz="4" w:space="0"/>
              <w:right w:val="single" w:color="auto" w:sz="4" w:space="0"/>
            </w:tcBorders>
            <w:noWrap w:val="0"/>
            <w:vAlign w:val="center"/>
          </w:tcPr>
          <w:p w14:paraId="7468586E">
            <w:pPr>
              <w:spacing w:line="360" w:lineRule="auto"/>
              <w:jc w:val="left"/>
              <w:rPr>
                <w:rFonts w:hint="eastAsia" w:ascii="宋体" w:hAnsi="宋体" w:eastAsia="宋体" w:cs="宋体"/>
                <w:b/>
                <w:color w:val="auto"/>
                <w:sz w:val="20"/>
                <w:szCs w:val="20"/>
                <w:highlight w:val="none"/>
              </w:rPr>
            </w:pPr>
          </w:p>
        </w:tc>
        <w:tc>
          <w:tcPr>
            <w:tcW w:w="1822" w:type="dxa"/>
            <w:tcBorders>
              <w:top w:val="single" w:color="auto" w:sz="4" w:space="0"/>
              <w:left w:val="single" w:color="auto" w:sz="4" w:space="0"/>
              <w:bottom w:val="single" w:color="auto" w:sz="4" w:space="0"/>
              <w:right w:val="single" w:color="auto" w:sz="4" w:space="0"/>
            </w:tcBorders>
            <w:noWrap w:val="0"/>
            <w:vAlign w:val="center"/>
          </w:tcPr>
          <w:p w14:paraId="40E24470">
            <w:pPr>
              <w:widowControl/>
              <w:spacing w:line="360" w:lineRule="auto"/>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企业业绩</w:t>
            </w:r>
          </w:p>
          <w:p w14:paraId="1473F8C9">
            <w:pPr>
              <w:pStyle w:val="203"/>
              <w:widowControl w:val="0"/>
              <w:spacing w:line="360" w:lineRule="auto"/>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w:t>
            </w:r>
            <w:r>
              <w:rPr>
                <w:rFonts w:hint="eastAsia" w:hAnsi="宋体" w:cs="宋体"/>
                <w:color w:val="auto"/>
                <w:sz w:val="21"/>
                <w:szCs w:val="21"/>
                <w:highlight w:val="none"/>
                <w:lang w:val="en-US" w:eastAsia="zh-CN" w:bidi="ar"/>
              </w:rPr>
              <w:t>10</w:t>
            </w:r>
            <w:r>
              <w:rPr>
                <w:rFonts w:hint="eastAsia" w:ascii="宋体" w:hAnsi="宋体" w:eastAsia="宋体" w:cs="宋体"/>
                <w:color w:val="auto"/>
                <w:sz w:val="21"/>
                <w:szCs w:val="21"/>
                <w:highlight w:val="none"/>
                <w:lang w:bidi="ar"/>
              </w:rPr>
              <w:t>分）</w:t>
            </w:r>
          </w:p>
        </w:tc>
        <w:tc>
          <w:tcPr>
            <w:tcW w:w="6914" w:type="dxa"/>
            <w:tcBorders>
              <w:top w:val="single" w:color="auto" w:sz="4" w:space="0"/>
              <w:left w:val="single" w:color="auto" w:sz="4" w:space="0"/>
              <w:bottom w:val="single" w:color="auto" w:sz="4" w:space="0"/>
              <w:right w:val="single" w:color="auto" w:sz="4" w:space="0"/>
            </w:tcBorders>
            <w:noWrap w:val="0"/>
          </w:tcPr>
          <w:p w14:paraId="7B583DD7">
            <w:pPr>
              <w:keepNext w:val="0"/>
              <w:keepLines w:val="0"/>
              <w:pageBreakBefore w:val="0"/>
              <w:widowControl/>
              <w:spacing w:line="360" w:lineRule="exact"/>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自 202</w:t>
            </w:r>
            <w:r>
              <w:rPr>
                <w:rFonts w:hint="eastAsia" w:ascii="宋体" w:hAnsi="宋体" w:eastAsia="宋体" w:cs="宋体"/>
                <w:color w:val="auto"/>
                <w:szCs w:val="21"/>
                <w:highlight w:val="none"/>
                <w:lang w:val="en-US" w:eastAsia="zh-CN" w:bidi="ar"/>
              </w:rPr>
              <w:t>3</w:t>
            </w:r>
            <w:r>
              <w:rPr>
                <w:rFonts w:hint="eastAsia" w:ascii="宋体" w:hAnsi="宋体" w:eastAsia="宋体" w:cs="宋体"/>
                <w:color w:val="auto"/>
                <w:szCs w:val="21"/>
                <w:highlight w:val="none"/>
                <w:lang w:bidi="ar"/>
              </w:rPr>
              <w:t xml:space="preserve">年 </w:t>
            </w:r>
            <w:r>
              <w:rPr>
                <w:rFonts w:hint="eastAsia" w:ascii="宋体" w:hAnsi="宋体" w:eastAsia="宋体" w:cs="宋体"/>
                <w:color w:val="auto"/>
                <w:szCs w:val="21"/>
                <w:highlight w:val="none"/>
                <w:lang w:val="en-US" w:eastAsia="zh-CN" w:bidi="ar"/>
              </w:rPr>
              <w:t>01</w:t>
            </w:r>
            <w:r>
              <w:rPr>
                <w:rFonts w:hint="eastAsia" w:ascii="宋体" w:hAnsi="宋体" w:eastAsia="宋体" w:cs="宋体"/>
                <w:color w:val="auto"/>
                <w:szCs w:val="21"/>
                <w:highlight w:val="none"/>
                <w:lang w:bidi="ar"/>
              </w:rPr>
              <w:t>月 01 日至今（以施工合同签订时间为准），供应商完成的</w:t>
            </w:r>
            <w:r>
              <w:rPr>
                <w:rFonts w:hint="eastAsia" w:ascii="宋体" w:hAnsi="宋体" w:eastAsia="宋体" w:cs="宋体"/>
                <w:color w:val="auto"/>
                <w:szCs w:val="21"/>
                <w:highlight w:val="none"/>
                <w:lang w:val="en-US" w:eastAsia="zh-CN" w:bidi="ar"/>
              </w:rPr>
              <w:t>雨水或污水管网</w:t>
            </w:r>
            <w:r>
              <w:rPr>
                <w:rFonts w:hint="eastAsia" w:ascii="宋体" w:hAnsi="宋体" w:eastAsia="宋体" w:cs="宋体"/>
                <w:color w:val="auto"/>
                <w:szCs w:val="21"/>
                <w:highlight w:val="none"/>
                <w:lang w:bidi="ar"/>
              </w:rPr>
              <w:t>工程业绩，每</w:t>
            </w:r>
            <w:r>
              <w:rPr>
                <w:rFonts w:hint="eastAsia" w:ascii="宋体" w:hAnsi="宋体" w:eastAsia="宋体" w:cs="宋体"/>
                <w:color w:val="auto"/>
                <w:szCs w:val="21"/>
                <w:highlight w:val="none"/>
                <w:lang w:val="en-US" w:eastAsia="zh-CN" w:bidi="ar"/>
              </w:rPr>
              <w:t>提供一</w:t>
            </w:r>
            <w:r>
              <w:rPr>
                <w:rFonts w:hint="eastAsia" w:ascii="宋体" w:hAnsi="宋体" w:eastAsia="宋体" w:cs="宋体"/>
                <w:color w:val="auto"/>
                <w:szCs w:val="21"/>
                <w:highlight w:val="none"/>
                <w:lang w:bidi="ar"/>
              </w:rPr>
              <w:t>个得</w:t>
            </w:r>
            <w:r>
              <w:rPr>
                <w:rFonts w:hint="eastAsia" w:ascii="宋体" w:hAnsi="宋体" w:eastAsia="宋体" w:cs="宋体"/>
                <w:color w:val="auto"/>
                <w:szCs w:val="21"/>
                <w:highlight w:val="none"/>
                <w:lang w:val="en-US" w:eastAsia="zh-CN" w:bidi="ar"/>
              </w:rPr>
              <w:t>5</w:t>
            </w:r>
            <w:r>
              <w:rPr>
                <w:rFonts w:hint="eastAsia" w:ascii="宋体" w:hAnsi="宋体" w:eastAsia="宋体" w:cs="宋体"/>
                <w:color w:val="auto"/>
                <w:szCs w:val="21"/>
                <w:highlight w:val="none"/>
                <w:lang w:bidi="ar"/>
              </w:rPr>
              <w:t>分，满分</w:t>
            </w:r>
            <w:r>
              <w:rPr>
                <w:rFonts w:hint="eastAsia" w:ascii="宋体" w:hAnsi="宋体" w:eastAsia="宋体" w:cs="宋体"/>
                <w:color w:val="auto"/>
                <w:szCs w:val="21"/>
                <w:highlight w:val="none"/>
                <w:lang w:val="en-US" w:eastAsia="zh-CN" w:bidi="ar"/>
              </w:rPr>
              <w:t>10</w:t>
            </w:r>
            <w:r>
              <w:rPr>
                <w:rFonts w:hint="eastAsia" w:ascii="宋体" w:hAnsi="宋体" w:eastAsia="宋体" w:cs="宋体"/>
                <w:color w:val="auto"/>
                <w:szCs w:val="21"/>
                <w:highlight w:val="none"/>
                <w:lang w:bidi="ar"/>
              </w:rPr>
              <w:t>分。</w:t>
            </w:r>
          </w:p>
          <w:p w14:paraId="20E6760E">
            <w:pPr>
              <w:keepNext w:val="0"/>
              <w:keepLines w:val="0"/>
              <w:pageBreakBefore w:val="0"/>
              <w:widowControl/>
              <w:spacing w:line="360" w:lineRule="exact"/>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注：</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val="en-US" w:eastAsia="zh-CN" w:bidi="ar"/>
              </w:rPr>
              <w:t>1</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须提供</w:t>
            </w:r>
            <w:r>
              <w:rPr>
                <w:rFonts w:hint="eastAsia" w:ascii="宋体" w:hAnsi="宋体" w:eastAsia="宋体" w:cs="宋体"/>
                <w:color w:val="auto"/>
                <w:szCs w:val="21"/>
                <w:highlight w:val="none"/>
                <w:lang w:val="en-US" w:eastAsia="zh-CN" w:bidi="ar"/>
              </w:rPr>
              <w:t>中标通知书、施工</w:t>
            </w:r>
            <w:r>
              <w:rPr>
                <w:rFonts w:hint="eastAsia" w:ascii="宋体" w:hAnsi="宋体" w:eastAsia="宋体" w:cs="宋体"/>
                <w:color w:val="auto"/>
                <w:szCs w:val="21"/>
                <w:highlight w:val="none"/>
                <w:lang w:bidi="ar"/>
              </w:rPr>
              <w:t>合同</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val="en-US" w:eastAsia="zh-CN" w:bidi="ar"/>
              </w:rPr>
              <w:t>竣（交）工验收证明</w:t>
            </w:r>
            <w:r>
              <w:rPr>
                <w:rFonts w:hint="eastAsia" w:ascii="宋体" w:hAnsi="宋体" w:eastAsia="宋体" w:cs="宋体"/>
                <w:b/>
                <w:bCs/>
                <w:color w:val="auto"/>
                <w:szCs w:val="21"/>
                <w:highlight w:val="none"/>
                <w:lang w:bidi="ar"/>
              </w:rPr>
              <w:t>原件扫描</w:t>
            </w:r>
            <w:r>
              <w:rPr>
                <w:rFonts w:hint="eastAsia" w:ascii="宋体" w:hAnsi="宋体" w:eastAsia="宋体" w:cs="宋体"/>
                <w:color w:val="auto"/>
                <w:szCs w:val="21"/>
                <w:highlight w:val="none"/>
                <w:lang w:bidi="ar"/>
              </w:rPr>
              <w:t>上传至电子</w:t>
            </w:r>
            <w:r>
              <w:rPr>
                <w:rFonts w:hint="eastAsia" w:ascii="宋体" w:hAnsi="宋体" w:eastAsia="宋体" w:cs="宋体"/>
                <w:color w:val="auto"/>
                <w:szCs w:val="21"/>
                <w:highlight w:val="none"/>
                <w:lang w:val="en-US" w:eastAsia="zh-CN" w:bidi="ar"/>
              </w:rPr>
              <w:t>响应</w:t>
            </w:r>
            <w:r>
              <w:rPr>
                <w:rFonts w:hint="eastAsia" w:ascii="宋体" w:hAnsi="宋体" w:eastAsia="宋体" w:cs="宋体"/>
                <w:color w:val="auto"/>
                <w:szCs w:val="21"/>
                <w:highlight w:val="none"/>
                <w:lang w:bidi="ar"/>
              </w:rPr>
              <w:t>文件中，未按上述要求提供证明文件，此项不得分。</w:t>
            </w:r>
          </w:p>
          <w:p w14:paraId="735047B0">
            <w:pPr>
              <w:keepNext w:val="0"/>
              <w:keepLines w:val="0"/>
              <w:pageBreakBefore w:val="0"/>
              <w:widowControl/>
              <w:spacing w:line="360" w:lineRule="exact"/>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val="en-US" w:eastAsia="zh-CN" w:bidi="ar"/>
              </w:rPr>
              <w:t>2</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提供的类似业绩证明材料必须能清晰的表明</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名称、工程内容</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时间等需要明示的内容，若提供的证明材料没有明确、缺项、含糊不清的造成无法确定的或不能明示相关信息，则需同时提供建设单位书面证明文件并加盖建设单位公章的原件</w:t>
            </w:r>
            <w:r>
              <w:rPr>
                <w:rFonts w:hint="eastAsia" w:ascii="宋体" w:hAnsi="宋体" w:eastAsia="宋体" w:cs="宋体"/>
                <w:color w:val="auto"/>
                <w:szCs w:val="21"/>
                <w:highlight w:val="none"/>
                <w:lang w:val="en-US" w:eastAsia="zh-CN" w:bidi="ar"/>
              </w:rPr>
              <w:t>扫描</w:t>
            </w:r>
            <w:r>
              <w:rPr>
                <w:rFonts w:hint="eastAsia" w:ascii="宋体" w:hAnsi="宋体" w:eastAsia="宋体" w:cs="宋体"/>
                <w:color w:val="auto"/>
                <w:szCs w:val="21"/>
                <w:highlight w:val="none"/>
                <w:lang w:bidi="ar"/>
              </w:rPr>
              <w:t>件</w:t>
            </w:r>
            <w:r>
              <w:rPr>
                <w:rFonts w:hint="eastAsia" w:ascii="宋体" w:hAnsi="宋体" w:eastAsia="宋体" w:cs="宋体"/>
                <w:color w:val="auto"/>
                <w:szCs w:val="21"/>
                <w:highlight w:val="none"/>
                <w:lang w:val="en-US" w:eastAsia="zh-CN" w:bidi="ar"/>
              </w:rPr>
              <w:t>上传</w:t>
            </w:r>
            <w:r>
              <w:rPr>
                <w:rFonts w:hint="eastAsia" w:ascii="宋体" w:hAnsi="宋体" w:eastAsia="宋体" w:cs="宋体"/>
                <w:color w:val="auto"/>
                <w:szCs w:val="21"/>
                <w:highlight w:val="none"/>
                <w:lang w:bidi="ar"/>
              </w:rPr>
              <w:t>至</w:t>
            </w:r>
            <w:r>
              <w:rPr>
                <w:rFonts w:hint="eastAsia" w:ascii="宋体" w:hAnsi="宋体" w:eastAsia="宋体" w:cs="宋体"/>
                <w:color w:val="auto"/>
                <w:szCs w:val="21"/>
                <w:highlight w:val="none"/>
                <w:lang w:val="en-US" w:eastAsia="zh-CN" w:bidi="ar"/>
              </w:rPr>
              <w:t>响应</w:t>
            </w:r>
            <w:r>
              <w:rPr>
                <w:rFonts w:hint="eastAsia" w:ascii="宋体" w:hAnsi="宋体" w:eastAsia="宋体" w:cs="宋体"/>
                <w:color w:val="auto"/>
                <w:szCs w:val="21"/>
                <w:highlight w:val="none"/>
                <w:lang w:bidi="ar"/>
              </w:rPr>
              <w:t>文件中，否则不予认可。</w:t>
            </w:r>
          </w:p>
        </w:tc>
      </w:tr>
    </w:tbl>
    <w:p w14:paraId="4F514DF4">
      <w:pPr>
        <w:widowControl/>
        <w:spacing w:line="360" w:lineRule="auto"/>
        <w:ind w:firstLine="42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bidi="ar"/>
        </w:rPr>
        <w:t>投标文件中提供上述证明资料，</w:t>
      </w:r>
      <w:r>
        <w:rPr>
          <w:rFonts w:hint="eastAsia" w:ascii="宋体" w:hAnsi="宋体" w:eastAsia="宋体" w:cs="宋体"/>
          <w:b/>
          <w:color w:val="auto"/>
          <w:sz w:val="24"/>
          <w:szCs w:val="24"/>
          <w:highlight w:val="none"/>
        </w:rPr>
        <w:t>提供的证明材料必须能清晰反映供应商名称、时间等需要明确的内容。没有明确、缺项、含糊不清的不予计分。</w:t>
      </w:r>
    </w:p>
    <w:p w14:paraId="684852B9">
      <w:pPr>
        <w:widowControl/>
        <w:spacing w:line="360" w:lineRule="auto"/>
        <w:ind w:firstLine="4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一、磋商小组：</w:t>
      </w:r>
      <w:r>
        <w:rPr>
          <w:rFonts w:hint="eastAsia" w:ascii="宋体" w:hAnsi="宋体" w:eastAsia="宋体" w:cs="宋体"/>
          <w:color w:val="auto"/>
          <w:sz w:val="24"/>
          <w:highlight w:val="none"/>
          <w:lang w:bidi="ar"/>
        </w:rPr>
        <w:t xml:space="preserve">本采购项目磋商小组由采购人代表和评审专家组成。 </w:t>
      </w:r>
    </w:p>
    <w:p w14:paraId="2DF1A618">
      <w:pPr>
        <w:widowControl/>
        <w:spacing w:line="360" w:lineRule="auto"/>
        <w:ind w:firstLine="4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二、评审方法：综合评分法 </w:t>
      </w:r>
    </w:p>
    <w:p w14:paraId="256F64E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经磋商确定最终采购需求和提交最后报价的供应商后，由磋商小组采用综合评分法对提交最后报价的供应商的响应文件和最后报价进行综合评分。 </w:t>
      </w:r>
    </w:p>
    <w:p w14:paraId="743F6C8C">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综合评分法，是指响应文件满足磋商文件全部实质性要求且按评审因素的量化指标评审得分最高的供应商为成交候选供应商的评审方法。 </w:t>
      </w:r>
    </w:p>
    <w:p w14:paraId="39E45B1A">
      <w:pPr>
        <w:widowControl/>
        <w:spacing w:line="360" w:lineRule="auto"/>
        <w:ind w:firstLine="4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三、评审原则： </w:t>
      </w:r>
    </w:p>
    <w:p w14:paraId="3E11634A">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738D1072">
      <w:pPr>
        <w:widowControl/>
        <w:spacing w:line="360" w:lineRule="auto"/>
        <w:ind w:firstLine="4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四、评审标准： </w:t>
      </w:r>
    </w:p>
    <w:p w14:paraId="33448B0B">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(一)评审时，磋商小组以磋商文件为评审依据，磋商小组各成员独立对每个有效响应的文件进行评价、打分，然后汇总每个供应商每项评分因素的得分。 </w:t>
      </w:r>
    </w:p>
    <w:p w14:paraId="09CA8E5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(二)本项目评分总分为 100 分，按四舍五入取至小数点后两位。 </w:t>
      </w:r>
    </w:p>
    <w:p w14:paraId="075F60D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价格分：</w:t>
      </w:r>
      <w:r>
        <w:rPr>
          <w:rFonts w:hint="eastAsia" w:ascii="宋体" w:hAnsi="宋体" w:eastAsia="宋体" w:cs="宋体"/>
          <w:color w:val="auto"/>
          <w:sz w:val="24"/>
          <w:highlight w:val="none"/>
          <w:lang w:val="en-US" w:eastAsia="zh-CN" w:bidi="ar"/>
        </w:rPr>
        <w:t>40</w:t>
      </w:r>
      <w:r>
        <w:rPr>
          <w:rFonts w:hint="eastAsia" w:ascii="宋体" w:hAnsi="宋体" w:eastAsia="宋体" w:cs="宋体"/>
          <w:color w:val="auto"/>
          <w:sz w:val="24"/>
          <w:highlight w:val="none"/>
          <w:lang w:bidi="ar"/>
        </w:rPr>
        <w:t xml:space="preserve"> 分    技术分：</w:t>
      </w:r>
      <w:r>
        <w:rPr>
          <w:rFonts w:hint="eastAsia" w:ascii="宋体" w:hAnsi="宋体" w:eastAsia="宋体" w:cs="宋体"/>
          <w:color w:val="auto"/>
          <w:sz w:val="24"/>
          <w:highlight w:val="none"/>
          <w:lang w:val="en-US" w:eastAsia="zh-CN" w:bidi="ar"/>
        </w:rPr>
        <w:t>40</w:t>
      </w:r>
      <w:r>
        <w:rPr>
          <w:rFonts w:hint="eastAsia" w:ascii="宋体" w:hAnsi="宋体" w:eastAsia="宋体" w:cs="宋体"/>
          <w:color w:val="auto"/>
          <w:sz w:val="24"/>
          <w:highlight w:val="none"/>
          <w:lang w:bidi="ar"/>
        </w:rPr>
        <w:t xml:space="preserve">分   </w:t>
      </w:r>
      <w:r>
        <w:rPr>
          <w:rFonts w:hint="eastAsia" w:ascii="宋体" w:hAnsi="宋体" w:eastAsia="宋体" w:cs="宋体"/>
          <w:color w:val="auto"/>
          <w:sz w:val="24"/>
          <w:highlight w:val="none"/>
          <w:lang w:val="en-US" w:eastAsia="zh-CN" w:bidi="ar"/>
        </w:rPr>
        <w:t>商务评审</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20</w:t>
      </w:r>
      <w:r>
        <w:rPr>
          <w:rFonts w:hint="eastAsia" w:ascii="宋体" w:hAnsi="宋体" w:eastAsia="宋体" w:cs="宋体"/>
          <w:color w:val="auto"/>
          <w:sz w:val="24"/>
          <w:highlight w:val="none"/>
          <w:lang w:bidi="ar"/>
        </w:rPr>
        <w:t>分</w:t>
      </w:r>
    </w:p>
    <w:p w14:paraId="03CFB9BE">
      <w:pPr>
        <w:widowControl/>
        <w:spacing w:line="360" w:lineRule="auto"/>
        <w:ind w:firstLine="480"/>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总得分 =价格分+技术分+</w:t>
      </w:r>
      <w:r>
        <w:rPr>
          <w:rFonts w:hint="eastAsia" w:ascii="宋体" w:hAnsi="宋体" w:eastAsia="宋体" w:cs="宋体"/>
          <w:color w:val="auto"/>
          <w:sz w:val="24"/>
          <w:highlight w:val="none"/>
          <w:lang w:val="en-US" w:eastAsia="zh-CN" w:bidi="ar"/>
        </w:rPr>
        <w:t>商务分</w:t>
      </w:r>
    </w:p>
    <w:p w14:paraId="7B6B015D">
      <w:pPr>
        <w:widowControl/>
        <w:spacing w:line="360" w:lineRule="auto"/>
        <w:ind w:firstLine="482"/>
        <w:jc w:val="left"/>
        <w:rPr>
          <w:rFonts w:hint="eastAsia" w:ascii="宋体" w:hAnsi="宋体" w:eastAsia="宋体" w:cs="宋体"/>
          <w:b/>
          <w:bCs/>
          <w:color w:val="auto"/>
          <w:sz w:val="24"/>
          <w:szCs w:val="32"/>
          <w:highlight w:val="none"/>
          <w:u w:val="single"/>
        </w:rPr>
      </w:pPr>
      <w:r>
        <w:rPr>
          <w:rFonts w:hint="eastAsia" w:ascii="宋体" w:hAnsi="宋体" w:eastAsia="宋体" w:cs="宋体"/>
          <w:b/>
          <w:bCs/>
          <w:color w:val="auto"/>
          <w:sz w:val="24"/>
          <w:szCs w:val="32"/>
          <w:highlight w:val="none"/>
        </w:rPr>
        <w:t>评分标准详见评标办法前附表</w:t>
      </w:r>
    </w:p>
    <w:p w14:paraId="49047A40">
      <w:pPr>
        <w:widowControl/>
        <w:spacing w:line="360" w:lineRule="auto"/>
        <w:ind w:firstLine="4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五、成交标准：</w:t>
      </w:r>
    </w:p>
    <w:p w14:paraId="634B877E">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5ECAEF9C">
      <w:pPr>
        <w:spacing w:line="360" w:lineRule="auto"/>
        <w:rPr>
          <w:rFonts w:hint="eastAsia" w:ascii="宋体" w:hAnsi="宋体" w:eastAsia="宋体" w:cs="宋体"/>
          <w:color w:val="auto"/>
          <w:sz w:val="24"/>
          <w:highlight w:val="none"/>
          <w:lang w:bidi="ar"/>
        </w:rPr>
      </w:pPr>
      <w:bookmarkStart w:id="104" w:name="_Toc110452601"/>
      <w:bookmarkEnd w:id="104"/>
    </w:p>
    <w:sectPr>
      <w:footerReference r:id="rId17" w:type="default"/>
      <w:pgSz w:w="11906" w:h="16838"/>
      <w:pgMar w:top="1440" w:right="1134"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GSNHCAQV0_19_0">
    <w:altName w:val="Segoe Print"/>
    <w:panose1 w:val="00000000000000000000"/>
    <w:charset w:val="00"/>
    <w:family w:val="auto"/>
    <w:pitch w:val="default"/>
    <w:sig w:usb0="00000000" w:usb1="00000000" w:usb2="00000000" w:usb3="00000000" w:csb0="00040001" w:csb1="00000000"/>
  </w:font>
  <w:font w:name="*KSODKQMFWQ0_19_0">
    <w:altName w:val="Segoe Print"/>
    <w:panose1 w:val="00000000000000000000"/>
    <w:charset w:val="00"/>
    <w:family w:val="auto"/>
    <w:pitch w:val="default"/>
    <w:sig w:usb0="00000000"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53A54">
    <w:pPr>
      <w:pStyle w:val="26"/>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B01C1">
    <w:pPr>
      <w:pStyle w:val="26"/>
      <w:framePr w:wrap="around" w:vAnchor="text" w:hAnchor="margin" w:xAlign="center" w:y="1"/>
      <w:rPr>
        <w:rStyle w:val="43"/>
      </w:rPr>
    </w:pPr>
    <w:r>
      <w:fldChar w:fldCharType="begin"/>
    </w:r>
    <w:r>
      <w:rPr>
        <w:rStyle w:val="43"/>
      </w:rPr>
      <w:instrText xml:space="preserve">PAGE  </w:instrText>
    </w:r>
    <w:r>
      <w:fldChar w:fldCharType="separate"/>
    </w:r>
    <w:r>
      <w:rPr>
        <w:rStyle w:val="43"/>
      </w:rPr>
      <w:t>1</w:t>
    </w:r>
    <w:r>
      <w:fldChar w:fldCharType="end"/>
    </w:r>
  </w:p>
  <w:p w14:paraId="206E2FCF">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18B20">
    <w:pPr>
      <w:widowControl w:val="0"/>
      <w:tabs>
        <w:tab w:val="center" w:pos="4393"/>
        <w:tab w:val="left" w:pos="6774"/>
      </w:tabs>
      <w:snapToGrid w:val="0"/>
      <w:spacing w:line="360" w:lineRule="auto"/>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71E5DE">
                          <w:pPr>
                            <w:widowControl w:val="0"/>
                            <w:tabs>
                              <w:tab w:val="center" w:pos="4393"/>
                              <w:tab w:val="left" w:pos="6774"/>
                            </w:tabs>
                            <w:snapToGrid w:val="0"/>
                            <w:spacing w:line="360" w:lineRule="auto"/>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w:fldChar w:fldCharType="begin"/>
                          </w:r>
                          <w:r>
                            <w:rPr>
                              <w:rFonts w:hint="default" w:ascii="Times New Roman" w:hAnsi="Times New Roman" w:eastAsia="宋体" w:cs="Times New Roman"/>
                              <w:bCs/>
                              <w:spacing w:val="2"/>
                              <w:kern w:val="2"/>
                              <w:sz w:val="18"/>
                              <w:szCs w:val="18"/>
                              <w:lang w:val="en-US" w:eastAsia="zh-CN" w:bidi="ar-SA"/>
                            </w:rPr>
                            <w:instrText xml:space="preserve"> PAGE  \* MERGEFORMAT </w:instrText>
                          </w:r>
                          <w:r>
                            <w:rPr>
                              <w:rFonts w:hint="default" w:ascii="Times New Roman" w:hAnsi="Times New Roman" w:eastAsia="宋体" w:cs="Times New Roman"/>
                              <w:bCs/>
                              <w:spacing w:val="2"/>
                              <w:kern w:val="2"/>
                              <w:sz w:val="18"/>
                              <w:szCs w:val="18"/>
                              <w:lang w:val="en-US" w:eastAsia="zh-CN" w:bidi="ar-SA"/>
                            </w:rPr>
                            <w:fldChar w:fldCharType="separate"/>
                          </w:r>
                          <w:r>
                            <w:rPr>
                              <w:rFonts w:hint="default" w:ascii="Times New Roman" w:hAnsi="Times New Roman" w:eastAsia="宋体" w:cs="Times New Roman"/>
                              <w:bCs/>
                              <w:spacing w:val="2"/>
                              <w:kern w:val="2"/>
                              <w:sz w:val="18"/>
                              <w:szCs w:val="18"/>
                              <w:lang w:val="en-US" w:eastAsia="zh-CN" w:bidi="ar-SA"/>
                            </w:rPr>
                            <w:t>21</w:t>
                          </w:r>
                          <w:r>
                            <w:rPr>
                              <w:rFonts w:hint="default" w:ascii="Times New Roman" w:hAnsi="Times New Roman" w:eastAsia="宋体" w:cs="Times New Roman"/>
                              <w:bCs/>
                              <w:spacing w:val="2"/>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F71E5DE">
                    <w:pPr>
                      <w:widowControl w:val="0"/>
                      <w:tabs>
                        <w:tab w:val="center" w:pos="4393"/>
                        <w:tab w:val="left" w:pos="6774"/>
                      </w:tabs>
                      <w:snapToGrid w:val="0"/>
                      <w:spacing w:line="360" w:lineRule="auto"/>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w:fldChar w:fldCharType="begin"/>
                    </w:r>
                    <w:r>
                      <w:rPr>
                        <w:rFonts w:hint="default" w:ascii="Times New Roman" w:hAnsi="Times New Roman" w:eastAsia="宋体" w:cs="Times New Roman"/>
                        <w:bCs/>
                        <w:spacing w:val="2"/>
                        <w:kern w:val="2"/>
                        <w:sz w:val="18"/>
                        <w:szCs w:val="18"/>
                        <w:lang w:val="en-US" w:eastAsia="zh-CN" w:bidi="ar-SA"/>
                      </w:rPr>
                      <w:instrText xml:space="preserve"> PAGE  \* MERGEFORMAT </w:instrText>
                    </w:r>
                    <w:r>
                      <w:rPr>
                        <w:rFonts w:hint="default" w:ascii="Times New Roman" w:hAnsi="Times New Roman" w:eastAsia="宋体" w:cs="Times New Roman"/>
                        <w:bCs/>
                        <w:spacing w:val="2"/>
                        <w:kern w:val="2"/>
                        <w:sz w:val="18"/>
                        <w:szCs w:val="18"/>
                        <w:lang w:val="en-US" w:eastAsia="zh-CN" w:bidi="ar-SA"/>
                      </w:rPr>
                      <w:fldChar w:fldCharType="separate"/>
                    </w:r>
                    <w:r>
                      <w:rPr>
                        <w:rFonts w:hint="default" w:ascii="Times New Roman" w:hAnsi="Times New Roman" w:eastAsia="宋体" w:cs="Times New Roman"/>
                        <w:bCs/>
                        <w:spacing w:val="2"/>
                        <w:kern w:val="2"/>
                        <w:sz w:val="18"/>
                        <w:szCs w:val="18"/>
                        <w:lang w:val="en-US" w:eastAsia="zh-CN" w:bidi="ar-SA"/>
                      </w:rPr>
                      <w:t>21</w:t>
                    </w:r>
                    <w:r>
                      <w:rPr>
                        <w:rFonts w:hint="default" w:ascii="Times New Roman" w:hAnsi="Times New Roman" w:eastAsia="宋体" w:cs="Times New Roman"/>
                        <w:bCs/>
                        <w:spacing w:val="2"/>
                        <w:kern w:val="2"/>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9ED6A">
    <w:pPr>
      <w:tabs>
        <w:tab w:val="center" w:pos="4393"/>
        <w:tab w:val="left" w:pos="6774"/>
      </w:tabs>
      <w:spacing w:line="240" w:lineRule="auto"/>
      <w:jc w:val="both"/>
      <w:rPr>
        <w:rFonts w:hint="default" w:ascii="Times New Roman" w:hAnsi="Times New Roman" w:eastAsia="宋体" w:cs="Times New Roman"/>
        <w:bCs w:val="0"/>
        <w:spacing w:val="0"/>
        <w:kern w:val="2"/>
        <w:sz w:val="21"/>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18C49">
    <w:pPr>
      <w:tabs>
        <w:tab w:val="center" w:pos="4393"/>
        <w:tab w:val="left" w:pos="6774"/>
      </w:tabs>
      <w:spacing w:line="240" w:lineRule="auto"/>
      <w:jc w:val="both"/>
      <w:rPr>
        <w:rFonts w:hint="default" w:ascii="Times New Roman" w:hAnsi="Times New Roman" w:eastAsia="宋体" w:cs="Times New Roman"/>
        <w:bCs w:val="0"/>
        <w:spacing w:val="0"/>
        <w:kern w:val="2"/>
        <w:sz w:val="21"/>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35A17">
    <w:pPr>
      <w:widowControl w:val="0"/>
      <w:tabs>
        <w:tab w:val="center" w:pos="4393"/>
        <w:tab w:val="left" w:pos="6774"/>
      </w:tabs>
      <w:snapToGrid w:val="0"/>
      <w:spacing w:line="360" w:lineRule="auto"/>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B60AA8">
                          <w:pPr>
                            <w:widowControl w:val="0"/>
                            <w:tabs>
                              <w:tab w:val="center" w:pos="4393"/>
                              <w:tab w:val="left" w:pos="6774"/>
                            </w:tabs>
                            <w:snapToGrid w:val="0"/>
                            <w:spacing w:line="360" w:lineRule="auto"/>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w:fldChar w:fldCharType="begin"/>
                          </w:r>
                          <w:r>
                            <w:rPr>
                              <w:rFonts w:hint="default" w:ascii="Times New Roman" w:hAnsi="Times New Roman" w:eastAsia="宋体" w:cs="Times New Roman"/>
                              <w:bCs/>
                              <w:spacing w:val="2"/>
                              <w:kern w:val="2"/>
                              <w:sz w:val="18"/>
                              <w:szCs w:val="18"/>
                              <w:lang w:val="en-US" w:eastAsia="zh-CN" w:bidi="ar-SA"/>
                            </w:rPr>
                            <w:instrText xml:space="preserve"> PAGE  \* MERGEFORMAT </w:instrText>
                          </w:r>
                          <w:r>
                            <w:rPr>
                              <w:rFonts w:hint="default" w:ascii="Times New Roman" w:hAnsi="Times New Roman" w:eastAsia="宋体" w:cs="Times New Roman"/>
                              <w:bCs/>
                              <w:spacing w:val="2"/>
                              <w:kern w:val="2"/>
                              <w:sz w:val="18"/>
                              <w:szCs w:val="18"/>
                              <w:lang w:val="en-US" w:eastAsia="zh-CN" w:bidi="ar-SA"/>
                            </w:rPr>
                            <w:fldChar w:fldCharType="separate"/>
                          </w:r>
                          <w:r>
                            <w:rPr>
                              <w:rFonts w:hint="default" w:ascii="Times New Roman" w:hAnsi="Times New Roman" w:eastAsia="宋体" w:cs="Times New Roman"/>
                              <w:bCs/>
                              <w:spacing w:val="2"/>
                              <w:kern w:val="2"/>
                              <w:sz w:val="18"/>
                              <w:szCs w:val="18"/>
                              <w:lang w:val="en-US" w:eastAsia="zh-CN" w:bidi="ar-SA"/>
                            </w:rPr>
                            <w:t>77</w:t>
                          </w:r>
                          <w:r>
                            <w:rPr>
                              <w:rFonts w:hint="default" w:ascii="Times New Roman" w:hAnsi="Times New Roman" w:eastAsia="宋体" w:cs="Times New Roman"/>
                              <w:bCs/>
                              <w:spacing w:val="2"/>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15B60AA8">
                    <w:pPr>
                      <w:widowControl w:val="0"/>
                      <w:tabs>
                        <w:tab w:val="center" w:pos="4393"/>
                        <w:tab w:val="left" w:pos="6774"/>
                      </w:tabs>
                      <w:snapToGrid w:val="0"/>
                      <w:spacing w:line="360" w:lineRule="auto"/>
                      <w:jc w:val="left"/>
                      <w:rPr>
                        <w:rFonts w:hint="default" w:ascii="Times New Roman" w:hAnsi="Times New Roman" w:eastAsia="宋体" w:cs="Times New Roman"/>
                        <w:bCs/>
                        <w:spacing w:val="2"/>
                        <w:kern w:val="2"/>
                        <w:sz w:val="18"/>
                        <w:szCs w:val="18"/>
                        <w:lang w:val="en-US" w:eastAsia="zh-CN" w:bidi="ar-SA"/>
                      </w:rPr>
                    </w:pPr>
                    <w:r>
                      <w:rPr>
                        <w:rFonts w:hint="default" w:ascii="Times New Roman" w:hAnsi="Times New Roman" w:eastAsia="宋体" w:cs="Times New Roman"/>
                        <w:bCs/>
                        <w:spacing w:val="2"/>
                        <w:kern w:val="2"/>
                        <w:sz w:val="18"/>
                        <w:szCs w:val="18"/>
                        <w:lang w:val="en-US" w:eastAsia="zh-CN" w:bidi="ar-SA"/>
                      </w:rPr>
                      <w:fldChar w:fldCharType="begin"/>
                    </w:r>
                    <w:r>
                      <w:rPr>
                        <w:rFonts w:hint="default" w:ascii="Times New Roman" w:hAnsi="Times New Roman" w:eastAsia="宋体" w:cs="Times New Roman"/>
                        <w:bCs/>
                        <w:spacing w:val="2"/>
                        <w:kern w:val="2"/>
                        <w:sz w:val="18"/>
                        <w:szCs w:val="18"/>
                        <w:lang w:val="en-US" w:eastAsia="zh-CN" w:bidi="ar-SA"/>
                      </w:rPr>
                      <w:instrText xml:space="preserve"> PAGE  \* MERGEFORMAT </w:instrText>
                    </w:r>
                    <w:r>
                      <w:rPr>
                        <w:rFonts w:hint="default" w:ascii="Times New Roman" w:hAnsi="Times New Roman" w:eastAsia="宋体" w:cs="Times New Roman"/>
                        <w:bCs/>
                        <w:spacing w:val="2"/>
                        <w:kern w:val="2"/>
                        <w:sz w:val="18"/>
                        <w:szCs w:val="18"/>
                        <w:lang w:val="en-US" w:eastAsia="zh-CN" w:bidi="ar-SA"/>
                      </w:rPr>
                      <w:fldChar w:fldCharType="separate"/>
                    </w:r>
                    <w:r>
                      <w:rPr>
                        <w:rFonts w:hint="default" w:ascii="Times New Roman" w:hAnsi="Times New Roman" w:eastAsia="宋体" w:cs="Times New Roman"/>
                        <w:bCs/>
                        <w:spacing w:val="2"/>
                        <w:kern w:val="2"/>
                        <w:sz w:val="18"/>
                        <w:szCs w:val="18"/>
                        <w:lang w:val="en-US" w:eastAsia="zh-CN" w:bidi="ar-SA"/>
                      </w:rPr>
                      <w:t>77</w:t>
                    </w:r>
                    <w:r>
                      <w:rPr>
                        <w:rFonts w:hint="default" w:ascii="Times New Roman" w:hAnsi="Times New Roman" w:eastAsia="宋体" w:cs="Times New Roman"/>
                        <w:bCs/>
                        <w:spacing w:val="2"/>
                        <w:kern w:val="2"/>
                        <w:sz w:val="18"/>
                        <w:szCs w:val="18"/>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A94BF">
    <w:pPr>
      <w:tabs>
        <w:tab w:val="center" w:pos="4393"/>
        <w:tab w:val="left" w:pos="6774"/>
      </w:tabs>
      <w:spacing w:line="240" w:lineRule="auto"/>
      <w:jc w:val="both"/>
      <w:rPr>
        <w:rFonts w:hint="default" w:ascii="Times New Roman" w:hAnsi="Times New Roman" w:eastAsia="宋体" w:cs="Times New Roman"/>
        <w:bCs w:val="0"/>
        <w:spacing w:val="0"/>
        <w:kern w:val="2"/>
        <w:sz w:val="21"/>
        <w:szCs w:val="24"/>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25CD6">
    <w:pPr>
      <w:tabs>
        <w:tab w:val="center" w:pos="4393"/>
        <w:tab w:val="left" w:pos="6774"/>
      </w:tabs>
      <w:spacing w:line="240" w:lineRule="auto"/>
      <w:jc w:val="both"/>
      <w:rPr>
        <w:rFonts w:hint="default" w:ascii="Times New Roman" w:hAnsi="Times New Roman" w:eastAsia="宋体" w:cs="Times New Roman"/>
        <w:bCs w:val="0"/>
        <w:spacing w:val="0"/>
        <w:kern w:val="2"/>
        <w:sz w:val="21"/>
        <w:szCs w:val="24"/>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1BB21">
    <w:pPr>
      <w:pStyle w:val="26"/>
      <w:jc w:val="center"/>
    </w:pPr>
    <w:r>
      <w:fldChar w:fldCharType="begin"/>
    </w:r>
    <w:r>
      <w:instrText xml:space="preserve">PAGE \* MERGEFORMAT</w:instrText>
    </w:r>
    <w:r>
      <w:fldChar w:fldCharType="separate"/>
    </w:r>
    <w:r>
      <w:t>1</w:t>
    </w:r>
    <w:r>
      <w:fldChar w:fldCharType="end"/>
    </w:r>
  </w:p>
  <w:p w14:paraId="35F46736">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3FE47">
    <w:pPr>
      <w:widowControl w:val="0"/>
      <w:pBdr>
        <w:top w:val="none" w:color="000000" w:sz="0" w:space="0"/>
        <w:left w:val="none" w:color="000000" w:sz="0" w:space="0"/>
        <w:bottom w:val="none" w:color="000000" w:sz="0" w:space="0"/>
        <w:right w:val="none" w:color="000000" w:sz="0" w:space="0"/>
      </w:pBdr>
      <w:tabs>
        <w:tab w:val="center" w:pos="4393"/>
        <w:tab w:val="left" w:pos="6774"/>
      </w:tabs>
      <w:snapToGrid w:val="0"/>
      <w:spacing w:line="360" w:lineRule="auto"/>
      <w:jc w:val="center"/>
      <w:rPr>
        <w:rFonts w:hint="default" w:ascii="Times New Roman" w:hAnsi="Times New Roman" w:eastAsia="宋体" w:cs="Times New Roman"/>
        <w:bCs/>
        <w:spacing w:val="2"/>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09ED">
    <w:pPr>
      <w:tabs>
        <w:tab w:val="center" w:pos="4393"/>
        <w:tab w:val="left" w:pos="6774"/>
      </w:tabs>
      <w:spacing w:line="240" w:lineRule="auto"/>
      <w:jc w:val="both"/>
      <w:rPr>
        <w:rFonts w:hint="default" w:ascii="Times New Roman" w:hAnsi="Times New Roman" w:eastAsia="宋体" w:cs="Times New Roman"/>
        <w:bCs w:val="0"/>
        <w:spacing w:val="0"/>
        <w:kern w:val="2"/>
        <w:sz w:val="21"/>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FEE5C">
    <w:pPr>
      <w:tabs>
        <w:tab w:val="center" w:pos="4393"/>
        <w:tab w:val="left" w:pos="6774"/>
      </w:tabs>
      <w:spacing w:line="240" w:lineRule="auto"/>
      <w:jc w:val="both"/>
      <w:rPr>
        <w:rFonts w:hint="default" w:ascii="Times New Roman" w:hAnsi="Times New Roman" w:eastAsia="宋体" w:cs="Times New Roman"/>
        <w:bCs w:val="0"/>
        <w:spacing w:val="0"/>
        <w:kern w:val="2"/>
        <w:sz w:val="21"/>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255CF">
    <w:pPr>
      <w:widowControl w:val="0"/>
      <w:pBdr>
        <w:top w:val="none" w:color="000000" w:sz="0" w:space="0"/>
        <w:left w:val="none" w:color="000000" w:sz="0" w:space="0"/>
        <w:bottom w:val="none" w:color="000000" w:sz="0" w:space="0"/>
        <w:right w:val="none" w:color="000000" w:sz="0" w:space="0"/>
      </w:pBdr>
      <w:tabs>
        <w:tab w:val="center" w:pos="4393"/>
        <w:tab w:val="left" w:pos="6774"/>
      </w:tabs>
      <w:snapToGrid w:val="0"/>
      <w:spacing w:line="360" w:lineRule="auto"/>
      <w:jc w:val="center"/>
      <w:rPr>
        <w:rFonts w:hint="default" w:ascii="Times New Roman" w:hAnsi="Times New Roman" w:eastAsia="宋体" w:cs="Times New Roman"/>
        <w:bCs/>
        <w:spacing w:val="2"/>
        <w:kern w:val="2"/>
        <w:sz w:val="18"/>
        <w:szCs w:val="18"/>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C70C6">
    <w:pPr>
      <w:tabs>
        <w:tab w:val="center" w:pos="4393"/>
        <w:tab w:val="left" w:pos="6774"/>
      </w:tabs>
      <w:spacing w:line="240" w:lineRule="auto"/>
      <w:jc w:val="both"/>
      <w:rPr>
        <w:rFonts w:hint="default" w:ascii="Times New Roman" w:hAnsi="Times New Roman" w:eastAsia="宋体" w:cs="Times New Roman"/>
        <w:bCs w:val="0"/>
        <w:spacing w:val="0"/>
        <w:kern w:val="2"/>
        <w:sz w:val="21"/>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F4D31">
    <w:pPr>
      <w:tabs>
        <w:tab w:val="center" w:pos="4393"/>
        <w:tab w:val="left" w:pos="6774"/>
      </w:tabs>
      <w:spacing w:line="240" w:lineRule="auto"/>
      <w:jc w:val="both"/>
      <w:rPr>
        <w:rFonts w:hint="default" w:ascii="Times New Roman" w:hAnsi="Times New Roman" w:eastAsia="宋体" w:cs="Times New Roman"/>
        <w:bCs w:val="0"/>
        <w:spacing w:val="0"/>
        <w:kern w:val="2"/>
        <w:sz w:val="21"/>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japaneseCounting"/>
      <w:lvlText w:val="%1、"/>
      <w:lvlJc w:val="left"/>
      <w:pPr>
        <w:ind w:left="720" w:hanging="720"/>
      </w:pPr>
      <w:rPr>
        <w:rFonts w:hint="default" w:cs="宋体"/>
        <w:color w:val="000000"/>
        <w:sz w:val="3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0053208E"/>
    <w:multiLevelType w:val="multilevel"/>
    <w:tmpl w:val="0053208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2"/>
      <w:numFmt w:val="chineseCounting"/>
      <w:suff w:val="nothing"/>
      <w:lvlText w:val="%1、"/>
      <w:lvlJc w:val="left"/>
      <w:pPr>
        <w:ind w:left="-20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67D58"/>
    <w:rsid w:val="00C34DAD"/>
    <w:rsid w:val="010F7FF3"/>
    <w:rsid w:val="015F3549"/>
    <w:rsid w:val="01CA216C"/>
    <w:rsid w:val="020F7B7E"/>
    <w:rsid w:val="02117D9A"/>
    <w:rsid w:val="02181023"/>
    <w:rsid w:val="023F66B6"/>
    <w:rsid w:val="02581525"/>
    <w:rsid w:val="025D08EA"/>
    <w:rsid w:val="02AD7AC3"/>
    <w:rsid w:val="02C40969"/>
    <w:rsid w:val="02CB7F49"/>
    <w:rsid w:val="03082F4B"/>
    <w:rsid w:val="03231B33"/>
    <w:rsid w:val="03397083"/>
    <w:rsid w:val="03465822"/>
    <w:rsid w:val="035241C7"/>
    <w:rsid w:val="035C5D80"/>
    <w:rsid w:val="037203C5"/>
    <w:rsid w:val="03771E7F"/>
    <w:rsid w:val="03824AAC"/>
    <w:rsid w:val="03A5079A"/>
    <w:rsid w:val="03B15391"/>
    <w:rsid w:val="03D11155"/>
    <w:rsid w:val="0409766A"/>
    <w:rsid w:val="04D2240A"/>
    <w:rsid w:val="053B7608"/>
    <w:rsid w:val="0571055A"/>
    <w:rsid w:val="05832D5D"/>
    <w:rsid w:val="05CA0CE8"/>
    <w:rsid w:val="05D67331"/>
    <w:rsid w:val="0616772D"/>
    <w:rsid w:val="065A3ABE"/>
    <w:rsid w:val="06DF2215"/>
    <w:rsid w:val="072006F5"/>
    <w:rsid w:val="07300CC3"/>
    <w:rsid w:val="074E161D"/>
    <w:rsid w:val="07593D76"/>
    <w:rsid w:val="078A1921"/>
    <w:rsid w:val="078D1C71"/>
    <w:rsid w:val="079F3753"/>
    <w:rsid w:val="07D37F63"/>
    <w:rsid w:val="07EC2E3C"/>
    <w:rsid w:val="080A5070"/>
    <w:rsid w:val="082459BA"/>
    <w:rsid w:val="086E55FF"/>
    <w:rsid w:val="08F301FA"/>
    <w:rsid w:val="09175C96"/>
    <w:rsid w:val="09246605"/>
    <w:rsid w:val="093F343F"/>
    <w:rsid w:val="095073FA"/>
    <w:rsid w:val="095B6FF9"/>
    <w:rsid w:val="0A2D5046"/>
    <w:rsid w:val="0A786C09"/>
    <w:rsid w:val="0A8D3D36"/>
    <w:rsid w:val="0A9D666F"/>
    <w:rsid w:val="0AA4449E"/>
    <w:rsid w:val="0AB614DF"/>
    <w:rsid w:val="0ABB08A3"/>
    <w:rsid w:val="0AC05EBA"/>
    <w:rsid w:val="0AE55920"/>
    <w:rsid w:val="0B3348DE"/>
    <w:rsid w:val="0B52745A"/>
    <w:rsid w:val="0B5807E8"/>
    <w:rsid w:val="0B666A61"/>
    <w:rsid w:val="0B925AA8"/>
    <w:rsid w:val="0B941820"/>
    <w:rsid w:val="0BB342DB"/>
    <w:rsid w:val="0BB87E33"/>
    <w:rsid w:val="0BC02EA4"/>
    <w:rsid w:val="0BCB0ECE"/>
    <w:rsid w:val="0BF059ED"/>
    <w:rsid w:val="0C126BE9"/>
    <w:rsid w:val="0C210BDA"/>
    <w:rsid w:val="0C9420F8"/>
    <w:rsid w:val="0CBA3508"/>
    <w:rsid w:val="0D197B03"/>
    <w:rsid w:val="0D352B8F"/>
    <w:rsid w:val="0D4E71B1"/>
    <w:rsid w:val="0D89297F"/>
    <w:rsid w:val="0D935B07"/>
    <w:rsid w:val="0DCE6B40"/>
    <w:rsid w:val="0E8437D2"/>
    <w:rsid w:val="0E8C5C70"/>
    <w:rsid w:val="0EB21FBD"/>
    <w:rsid w:val="0F205179"/>
    <w:rsid w:val="0F543075"/>
    <w:rsid w:val="0F84472A"/>
    <w:rsid w:val="0FCD5301"/>
    <w:rsid w:val="0FD52407"/>
    <w:rsid w:val="0FF30ADF"/>
    <w:rsid w:val="0FFC1742"/>
    <w:rsid w:val="1005071D"/>
    <w:rsid w:val="104906FF"/>
    <w:rsid w:val="109554ED"/>
    <w:rsid w:val="112076B2"/>
    <w:rsid w:val="11365128"/>
    <w:rsid w:val="11733EBC"/>
    <w:rsid w:val="117A14B8"/>
    <w:rsid w:val="118002EE"/>
    <w:rsid w:val="11A71B81"/>
    <w:rsid w:val="11CB5870"/>
    <w:rsid w:val="11EB5F12"/>
    <w:rsid w:val="12086AC4"/>
    <w:rsid w:val="124675EC"/>
    <w:rsid w:val="127F48AC"/>
    <w:rsid w:val="12883761"/>
    <w:rsid w:val="12AD1419"/>
    <w:rsid w:val="13135720"/>
    <w:rsid w:val="13174AE5"/>
    <w:rsid w:val="134358DA"/>
    <w:rsid w:val="139B0F39"/>
    <w:rsid w:val="13B90CB9"/>
    <w:rsid w:val="13C12381"/>
    <w:rsid w:val="13C54541"/>
    <w:rsid w:val="140908D1"/>
    <w:rsid w:val="142676D5"/>
    <w:rsid w:val="143040B0"/>
    <w:rsid w:val="14453750"/>
    <w:rsid w:val="14A979BF"/>
    <w:rsid w:val="15076350"/>
    <w:rsid w:val="156A1844"/>
    <w:rsid w:val="15793835"/>
    <w:rsid w:val="15C9656A"/>
    <w:rsid w:val="15F1161D"/>
    <w:rsid w:val="1606331B"/>
    <w:rsid w:val="16225C7A"/>
    <w:rsid w:val="16E318AE"/>
    <w:rsid w:val="17084E70"/>
    <w:rsid w:val="173C4B1A"/>
    <w:rsid w:val="17557041"/>
    <w:rsid w:val="176A78D9"/>
    <w:rsid w:val="176C53FF"/>
    <w:rsid w:val="178D35C8"/>
    <w:rsid w:val="17F11DA8"/>
    <w:rsid w:val="18055854"/>
    <w:rsid w:val="185A16FC"/>
    <w:rsid w:val="18673E19"/>
    <w:rsid w:val="188E2868"/>
    <w:rsid w:val="189866C8"/>
    <w:rsid w:val="18BA03EC"/>
    <w:rsid w:val="18F047B0"/>
    <w:rsid w:val="19057A82"/>
    <w:rsid w:val="192045E8"/>
    <w:rsid w:val="195E346D"/>
    <w:rsid w:val="19650358"/>
    <w:rsid w:val="19766A09"/>
    <w:rsid w:val="19805192"/>
    <w:rsid w:val="198527A8"/>
    <w:rsid w:val="19B1359D"/>
    <w:rsid w:val="19C5529B"/>
    <w:rsid w:val="19F636A6"/>
    <w:rsid w:val="19F93196"/>
    <w:rsid w:val="1A0F6516"/>
    <w:rsid w:val="1A1F0E4F"/>
    <w:rsid w:val="1A466C29"/>
    <w:rsid w:val="1ACE63D1"/>
    <w:rsid w:val="1ADF05DE"/>
    <w:rsid w:val="1AFC2F3E"/>
    <w:rsid w:val="1AFD0A64"/>
    <w:rsid w:val="1B274DC6"/>
    <w:rsid w:val="1B28788F"/>
    <w:rsid w:val="1B3B1CB8"/>
    <w:rsid w:val="1B4D72F6"/>
    <w:rsid w:val="1B6B1E72"/>
    <w:rsid w:val="1BAC57E9"/>
    <w:rsid w:val="1BC27E9A"/>
    <w:rsid w:val="1BC577D4"/>
    <w:rsid w:val="1C057BD0"/>
    <w:rsid w:val="1C3E1334"/>
    <w:rsid w:val="1C5447D4"/>
    <w:rsid w:val="1CA446D5"/>
    <w:rsid w:val="1D1E3640"/>
    <w:rsid w:val="1D900E67"/>
    <w:rsid w:val="1D994A74"/>
    <w:rsid w:val="1EAA2CB1"/>
    <w:rsid w:val="1ED8781E"/>
    <w:rsid w:val="1F6115C2"/>
    <w:rsid w:val="1F7C289F"/>
    <w:rsid w:val="1FC009DE"/>
    <w:rsid w:val="206B7D6A"/>
    <w:rsid w:val="208F5EDC"/>
    <w:rsid w:val="20B816B5"/>
    <w:rsid w:val="20EC75B1"/>
    <w:rsid w:val="20F326ED"/>
    <w:rsid w:val="210668C5"/>
    <w:rsid w:val="21260D15"/>
    <w:rsid w:val="2130749E"/>
    <w:rsid w:val="21313216"/>
    <w:rsid w:val="215F7D83"/>
    <w:rsid w:val="21DA565B"/>
    <w:rsid w:val="21DE15EF"/>
    <w:rsid w:val="21E36C06"/>
    <w:rsid w:val="21E8421C"/>
    <w:rsid w:val="226E2973"/>
    <w:rsid w:val="229C0B63"/>
    <w:rsid w:val="22A75E85"/>
    <w:rsid w:val="22CE51C0"/>
    <w:rsid w:val="234C2589"/>
    <w:rsid w:val="23696C97"/>
    <w:rsid w:val="23841D23"/>
    <w:rsid w:val="23B14E2C"/>
    <w:rsid w:val="23E26A49"/>
    <w:rsid w:val="23F15571"/>
    <w:rsid w:val="2432352D"/>
    <w:rsid w:val="243C25FD"/>
    <w:rsid w:val="24704055"/>
    <w:rsid w:val="247B4ED4"/>
    <w:rsid w:val="247E76DD"/>
    <w:rsid w:val="24853FA4"/>
    <w:rsid w:val="24A3267C"/>
    <w:rsid w:val="24EA3E07"/>
    <w:rsid w:val="24F9229C"/>
    <w:rsid w:val="24FC480E"/>
    <w:rsid w:val="25292B82"/>
    <w:rsid w:val="253B7FFB"/>
    <w:rsid w:val="25757B75"/>
    <w:rsid w:val="259A582D"/>
    <w:rsid w:val="25B61F3B"/>
    <w:rsid w:val="261D4255"/>
    <w:rsid w:val="263712CE"/>
    <w:rsid w:val="263C4B36"/>
    <w:rsid w:val="265754CC"/>
    <w:rsid w:val="267B72E0"/>
    <w:rsid w:val="26C422AA"/>
    <w:rsid w:val="274A5031"/>
    <w:rsid w:val="274F0899"/>
    <w:rsid w:val="27FA0805"/>
    <w:rsid w:val="28235FAE"/>
    <w:rsid w:val="284E7F2E"/>
    <w:rsid w:val="28AF344A"/>
    <w:rsid w:val="28B9246E"/>
    <w:rsid w:val="28F72F97"/>
    <w:rsid w:val="28F811E9"/>
    <w:rsid w:val="29D67050"/>
    <w:rsid w:val="2A102562"/>
    <w:rsid w:val="2A2878AC"/>
    <w:rsid w:val="2A3C3357"/>
    <w:rsid w:val="2A467D32"/>
    <w:rsid w:val="2A677CA8"/>
    <w:rsid w:val="2A7A3E7F"/>
    <w:rsid w:val="2A896488"/>
    <w:rsid w:val="2AA1765E"/>
    <w:rsid w:val="2AEB2687"/>
    <w:rsid w:val="2B0602BE"/>
    <w:rsid w:val="2B3251A6"/>
    <w:rsid w:val="2B391645"/>
    <w:rsid w:val="2B457FE9"/>
    <w:rsid w:val="2B585F6F"/>
    <w:rsid w:val="2C2C73FB"/>
    <w:rsid w:val="2C416A03"/>
    <w:rsid w:val="2C4C35F9"/>
    <w:rsid w:val="2C55425C"/>
    <w:rsid w:val="2C640943"/>
    <w:rsid w:val="2CC413E2"/>
    <w:rsid w:val="2CEF4FD1"/>
    <w:rsid w:val="2CF47017"/>
    <w:rsid w:val="2CFE66A2"/>
    <w:rsid w:val="2D0D0FDB"/>
    <w:rsid w:val="2D5704A8"/>
    <w:rsid w:val="2D811081"/>
    <w:rsid w:val="2D8A262B"/>
    <w:rsid w:val="2DC55411"/>
    <w:rsid w:val="2E0E2CE8"/>
    <w:rsid w:val="2E5C5D76"/>
    <w:rsid w:val="2EE322B6"/>
    <w:rsid w:val="2EE43FBD"/>
    <w:rsid w:val="2EF02962"/>
    <w:rsid w:val="2F3E7229"/>
    <w:rsid w:val="2F544C9F"/>
    <w:rsid w:val="2F6C7A55"/>
    <w:rsid w:val="2FAA0D63"/>
    <w:rsid w:val="30E8072D"/>
    <w:rsid w:val="310E0E7D"/>
    <w:rsid w:val="31464ABB"/>
    <w:rsid w:val="3159659D"/>
    <w:rsid w:val="31E367AE"/>
    <w:rsid w:val="31F75DB5"/>
    <w:rsid w:val="320D154F"/>
    <w:rsid w:val="32180206"/>
    <w:rsid w:val="324A2389"/>
    <w:rsid w:val="32870EE7"/>
    <w:rsid w:val="328D3E75"/>
    <w:rsid w:val="32A41A99"/>
    <w:rsid w:val="32C959A4"/>
    <w:rsid w:val="32E274CD"/>
    <w:rsid w:val="33126F15"/>
    <w:rsid w:val="333C7F24"/>
    <w:rsid w:val="335F3D2B"/>
    <w:rsid w:val="33813B89"/>
    <w:rsid w:val="33AC1B75"/>
    <w:rsid w:val="34515C51"/>
    <w:rsid w:val="34A51AF9"/>
    <w:rsid w:val="34B561E0"/>
    <w:rsid w:val="34BD06D8"/>
    <w:rsid w:val="34BF2BBB"/>
    <w:rsid w:val="34CC3529"/>
    <w:rsid w:val="35116235"/>
    <w:rsid w:val="35131158"/>
    <w:rsid w:val="35584DBD"/>
    <w:rsid w:val="35611EC4"/>
    <w:rsid w:val="35831E3A"/>
    <w:rsid w:val="35C952EF"/>
    <w:rsid w:val="3608233F"/>
    <w:rsid w:val="362058DB"/>
    <w:rsid w:val="36341386"/>
    <w:rsid w:val="36624145"/>
    <w:rsid w:val="36EB25B2"/>
    <w:rsid w:val="36F9612C"/>
    <w:rsid w:val="37363AAD"/>
    <w:rsid w:val="37782BA7"/>
    <w:rsid w:val="377D6D5D"/>
    <w:rsid w:val="37985945"/>
    <w:rsid w:val="37BD53AB"/>
    <w:rsid w:val="37BE72FF"/>
    <w:rsid w:val="37D90437"/>
    <w:rsid w:val="37E172EC"/>
    <w:rsid w:val="37F012DD"/>
    <w:rsid w:val="38163439"/>
    <w:rsid w:val="381E22EE"/>
    <w:rsid w:val="38221F30"/>
    <w:rsid w:val="38451629"/>
    <w:rsid w:val="38462241"/>
    <w:rsid w:val="3876402B"/>
    <w:rsid w:val="38A071A7"/>
    <w:rsid w:val="38AD5420"/>
    <w:rsid w:val="38D8554A"/>
    <w:rsid w:val="390A4620"/>
    <w:rsid w:val="392576AC"/>
    <w:rsid w:val="392D2428"/>
    <w:rsid w:val="396226AE"/>
    <w:rsid w:val="39A9208B"/>
    <w:rsid w:val="39EF63D2"/>
    <w:rsid w:val="39FC665F"/>
    <w:rsid w:val="3A2A31CC"/>
    <w:rsid w:val="3A6717E7"/>
    <w:rsid w:val="3AE63FA0"/>
    <w:rsid w:val="3B1A1659"/>
    <w:rsid w:val="3B660234"/>
    <w:rsid w:val="3BB84C7C"/>
    <w:rsid w:val="3BD3519D"/>
    <w:rsid w:val="3BF55114"/>
    <w:rsid w:val="3C237ED3"/>
    <w:rsid w:val="3C3D6ABB"/>
    <w:rsid w:val="3C463BC1"/>
    <w:rsid w:val="3C6F136A"/>
    <w:rsid w:val="3C8446EA"/>
    <w:rsid w:val="3CA07775"/>
    <w:rsid w:val="3CB43221"/>
    <w:rsid w:val="3CB72D11"/>
    <w:rsid w:val="3CE31410"/>
    <w:rsid w:val="3CE753A4"/>
    <w:rsid w:val="3D08531B"/>
    <w:rsid w:val="3D4A76E1"/>
    <w:rsid w:val="3DB363E6"/>
    <w:rsid w:val="3DBB4664"/>
    <w:rsid w:val="3DDA6CB7"/>
    <w:rsid w:val="3DE43692"/>
    <w:rsid w:val="3DEE5747"/>
    <w:rsid w:val="3E003AAC"/>
    <w:rsid w:val="3E1A70B4"/>
    <w:rsid w:val="3E1D4DF6"/>
    <w:rsid w:val="3E5E1696"/>
    <w:rsid w:val="3E6D7B2B"/>
    <w:rsid w:val="3E742C68"/>
    <w:rsid w:val="3E78202C"/>
    <w:rsid w:val="3EA4103E"/>
    <w:rsid w:val="3EEB0A50"/>
    <w:rsid w:val="3EF664D2"/>
    <w:rsid w:val="3F2521B4"/>
    <w:rsid w:val="3F6F342F"/>
    <w:rsid w:val="404623E2"/>
    <w:rsid w:val="40493BBB"/>
    <w:rsid w:val="40646D0C"/>
    <w:rsid w:val="406B3798"/>
    <w:rsid w:val="406C2E26"/>
    <w:rsid w:val="407F76A2"/>
    <w:rsid w:val="40E8793D"/>
    <w:rsid w:val="414F176A"/>
    <w:rsid w:val="41546D80"/>
    <w:rsid w:val="42097B6B"/>
    <w:rsid w:val="42160A61"/>
    <w:rsid w:val="42386BE7"/>
    <w:rsid w:val="4246491B"/>
    <w:rsid w:val="42876CE2"/>
    <w:rsid w:val="42C11271"/>
    <w:rsid w:val="42FA5706"/>
    <w:rsid w:val="42FE6FA4"/>
    <w:rsid w:val="430A1DED"/>
    <w:rsid w:val="433066CD"/>
    <w:rsid w:val="434075BC"/>
    <w:rsid w:val="435832D1"/>
    <w:rsid w:val="43B34232"/>
    <w:rsid w:val="43BB4E95"/>
    <w:rsid w:val="43DB1093"/>
    <w:rsid w:val="442E38B9"/>
    <w:rsid w:val="443A04B0"/>
    <w:rsid w:val="445F36AE"/>
    <w:rsid w:val="446F07FE"/>
    <w:rsid w:val="44894F93"/>
    <w:rsid w:val="44957494"/>
    <w:rsid w:val="44CE7869"/>
    <w:rsid w:val="44E346A3"/>
    <w:rsid w:val="450D7972"/>
    <w:rsid w:val="454964D0"/>
    <w:rsid w:val="45592BB7"/>
    <w:rsid w:val="456D21BF"/>
    <w:rsid w:val="45796DB6"/>
    <w:rsid w:val="458B0897"/>
    <w:rsid w:val="45B60184"/>
    <w:rsid w:val="45BB117C"/>
    <w:rsid w:val="45DB35CC"/>
    <w:rsid w:val="45FD1795"/>
    <w:rsid w:val="463B406B"/>
    <w:rsid w:val="46AF3F05"/>
    <w:rsid w:val="46B712B7"/>
    <w:rsid w:val="477535AD"/>
    <w:rsid w:val="47D34A45"/>
    <w:rsid w:val="48013092"/>
    <w:rsid w:val="48840971"/>
    <w:rsid w:val="48AA54D8"/>
    <w:rsid w:val="48CA1AC2"/>
    <w:rsid w:val="48D34A2F"/>
    <w:rsid w:val="49B50217"/>
    <w:rsid w:val="4A271BA8"/>
    <w:rsid w:val="4A431740"/>
    <w:rsid w:val="4A5D4EF8"/>
    <w:rsid w:val="4ABD7744"/>
    <w:rsid w:val="4AD66A58"/>
    <w:rsid w:val="4ADB1D3F"/>
    <w:rsid w:val="4AE066E8"/>
    <w:rsid w:val="4B1F21AD"/>
    <w:rsid w:val="4B2B3CC4"/>
    <w:rsid w:val="4B692C57"/>
    <w:rsid w:val="4B707823"/>
    <w:rsid w:val="4B72002D"/>
    <w:rsid w:val="4B8169C4"/>
    <w:rsid w:val="4C2B51F3"/>
    <w:rsid w:val="4C651E42"/>
    <w:rsid w:val="4CCC1EC1"/>
    <w:rsid w:val="4CDF1BF4"/>
    <w:rsid w:val="4CE90CC5"/>
    <w:rsid w:val="4D027691"/>
    <w:rsid w:val="4D502B15"/>
    <w:rsid w:val="4D6E11CA"/>
    <w:rsid w:val="4D700CBE"/>
    <w:rsid w:val="4D8602C2"/>
    <w:rsid w:val="4D8E7176"/>
    <w:rsid w:val="4DD51249"/>
    <w:rsid w:val="4E2D63F2"/>
    <w:rsid w:val="4E3E0B9C"/>
    <w:rsid w:val="4E465CA3"/>
    <w:rsid w:val="4E4C1D55"/>
    <w:rsid w:val="4E89214C"/>
    <w:rsid w:val="4EEC23A6"/>
    <w:rsid w:val="4F0F2539"/>
    <w:rsid w:val="4F135B85"/>
    <w:rsid w:val="4F304989"/>
    <w:rsid w:val="4F422A08"/>
    <w:rsid w:val="4F8810DB"/>
    <w:rsid w:val="4F9667B6"/>
    <w:rsid w:val="4F9C0232"/>
    <w:rsid w:val="4FB355BA"/>
    <w:rsid w:val="4FDE2637"/>
    <w:rsid w:val="4FE6773D"/>
    <w:rsid w:val="503A35E5"/>
    <w:rsid w:val="50680152"/>
    <w:rsid w:val="50BB0282"/>
    <w:rsid w:val="51215A09"/>
    <w:rsid w:val="51624BA2"/>
    <w:rsid w:val="516E79EA"/>
    <w:rsid w:val="518B234A"/>
    <w:rsid w:val="51A27694"/>
    <w:rsid w:val="51DA5080"/>
    <w:rsid w:val="520F7AD9"/>
    <w:rsid w:val="52727066"/>
    <w:rsid w:val="52734B8D"/>
    <w:rsid w:val="527E1EAF"/>
    <w:rsid w:val="532069E3"/>
    <w:rsid w:val="536A41E2"/>
    <w:rsid w:val="53746E0E"/>
    <w:rsid w:val="539B25ED"/>
    <w:rsid w:val="53D37FD9"/>
    <w:rsid w:val="53EB70D0"/>
    <w:rsid w:val="54134879"/>
    <w:rsid w:val="54183C3E"/>
    <w:rsid w:val="54260581"/>
    <w:rsid w:val="545509EE"/>
    <w:rsid w:val="546A563B"/>
    <w:rsid w:val="54880DC3"/>
    <w:rsid w:val="54C31DFB"/>
    <w:rsid w:val="55050666"/>
    <w:rsid w:val="55200FFC"/>
    <w:rsid w:val="55436A98"/>
    <w:rsid w:val="554D7917"/>
    <w:rsid w:val="5579695E"/>
    <w:rsid w:val="55AB6E66"/>
    <w:rsid w:val="55C37BD9"/>
    <w:rsid w:val="55F73AA6"/>
    <w:rsid w:val="56122CD4"/>
    <w:rsid w:val="5625387F"/>
    <w:rsid w:val="56310FE7"/>
    <w:rsid w:val="56B23ED5"/>
    <w:rsid w:val="56BA722E"/>
    <w:rsid w:val="56CF2CD9"/>
    <w:rsid w:val="570A1F63"/>
    <w:rsid w:val="571C57F3"/>
    <w:rsid w:val="572A032B"/>
    <w:rsid w:val="575E5E0B"/>
    <w:rsid w:val="57B10631"/>
    <w:rsid w:val="57B7551B"/>
    <w:rsid w:val="581B3CFC"/>
    <w:rsid w:val="585E3377"/>
    <w:rsid w:val="58676F42"/>
    <w:rsid w:val="589046EA"/>
    <w:rsid w:val="58E10AA2"/>
    <w:rsid w:val="59021254"/>
    <w:rsid w:val="59527BF2"/>
    <w:rsid w:val="595E20F3"/>
    <w:rsid w:val="597436C4"/>
    <w:rsid w:val="59883613"/>
    <w:rsid w:val="59F82547"/>
    <w:rsid w:val="5A3F1F24"/>
    <w:rsid w:val="5AB81CD6"/>
    <w:rsid w:val="5AC661A1"/>
    <w:rsid w:val="5AF32D0E"/>
    <w:rsid w:val="5B184523"/>
    <w:rsid w:val="5B525C87"/>
    <w:rsid w:val="5B6B4F9B"/>
    <w:rsid w:val="5B9B5880"/>
    <w:rsid w:val="5BAA5AC3"/>
    <w:rsid w:val="5BB24978"/>
    <w:rsid w:val="5C0351D3"/>
    <w:rsid w:val="5C0A6562"/>
    <w:rsid w:val="5D014829"/>
    <w:rsid w:val="5D3F223B"/>
    <w:rsid w:val="5D5977A1"/>
    <w:rsid w:val="5D663C6C"/>
    <w:rsid w:val="5D753EAF"/>
    <w:rsid w:val="5DC15346"/>
    <w:rsid w:val="5DD72473"/>
    <w:rsid w:val="5E0D40E7"/>
    <w:rsid w:val="5E14191A"/>
    <w:rsid w:val="5E343D6A"/>
    <w:rsid w:val="5E4C2E61"/>
    <w:rsid w:val="5E6463FD"/>
    <w:rsid w:val="5E994600"/>
    <w:rsid w:val="5EAC1B52"/>
    <w:rsid w:val="5EEE5CC7"/>
    <w:rsid w:val="5F125E59"/>
    <w:rsid w:val="5F261904"/>
    <w:rsid w:val="5F681F1D"/>
    <w:rsid w:val="5F8D01EA"/>
    <w:rsid w:val="5F8F74AA"/>
    <w:rsid w:val="5FDE3F8D"/>
    <w:rsid w:val="5FF23595"/>
    <w:rsid w:val="608763D3"/>
    <w:rsid w:val="60A36DC9"/>
    <w:rsid w:val="6118702B"/>
    <w:rsid w:val="61330309"/>
    <w:rsid w:val="6145071A"/>
    <w:rsid w:val="617701F5"/>
    <w:rsid w:val="619568CD"/>
    <w:rsid w:val="61A905CB"/>
    <w:rsid w:val="61C827FF"/>
    <w:rsid w:val="61D94A0C"/>
    <w:rsid w:val="623954AB"/>
    <w:rsid w:val="624E2B6D"/>
    <w:rsid w:val="62606EDB"/>
    <w:rsid w:val="62650996"/>
    <w:rsid w:val="627D5CDF"/>
    <w:rsid w:val="628A03FC"/>
    <w:rsid w:val="62A74B0A"/>
    <w:rsid w:val="62CA6A4B"/>
    <w:rsid w:val="62F94AE8"/>
    <w:rsid w:val="631C02F7"/>
    <w:rsid w:val="632C3261"/>
    <w:rsid w:val="63520F1A"/>
    <w:rsid w:val="63732C3E"/>
    <w:rsid w:val="638210D3"/>
    <w:rsid w:val="63AA2F5C"/>
    <w:rsid w:val="63C74D38"/>
    <w:rsid w:val="63DF6526"/>
    <w:rsid w:val="63EB287A"/>
    <w:rsid w:val="64DC5E63"/>
    <w:rsid w:val="65297D03"/>
    <w:rsid w:val="65AC2438"/>
    <w:rsid w:val="65CB4FB4"/>
    <w:rsid w:val="65CD0D2C"/>
    <w:rsid w:val="66304E17"/>
    <w:rsid w:val="663C1A0D"/>
    <w:rsid w:val="668D4017"/>
    <w:rsid w:val="66B477F6"/>
    <w:rsid w:val="66DE2AC5"/>
    <w:rsid w:val="66EE7FF0"/>
    <w:rsid w:val="672A5D0A"/>
    <w:rsid w:val="67AC2BC3"/>
    <w:rsid w:val="67E142A9"/>
    <w:rsid w:val="68363182"/>
    <w:rsid w:val="685C6397"/>
    <w:rsid w:val="689F0032"/>
    <w:rsid w:val="68DE2089"/>
    <w:rsid w:val="69230C63"/>
    <w:rsid w:val="69474951"/>
    <w:rsid w:val="694D7A8E"/>
    <w:rsid w:val="69931944"/>
    <w:rsid w:val="69C04704"/>
    <w:rsid w:val="69CA7330"/>
    <w:rsid w:val="6A3F387A"/>
    <w:rsid w:val="6A470981"/>
    <w:rsid w:val="6A600360"/>
    <w:rsid w:val="6AA858C3"/>
    <w:rsid w:val="6AD61884"/>
    <w:rsid w:val="6ADE5F45"/>
    <w:rsid w:val="6AEA0D00"/>
    <w:rsid w:val="6BAC13E3"/>
    <w:rsid w:val="6BDD334B"/>
    <w:rsid w:val="6BE4292B"/>
    <w:rsid w:val="6BEC17E0"/>
    <w:rsid w:val="6BF45D66"/>
    <w:rsid w:val="6C041C46"/>
    <w:rsid w:val="6C0B610A"/>
    <w:rsid w:val="6C2C7E2E"/>
    <w:rsid w:val="6C58248B"/>
    <w:rsid w:val="6C60046D"/>
    <w:rsid w:val="6C9F1808"/>
    <w:rsid w:val="6CC45EBD"/>
    <w:rsid w:val="6CED41BB"/>
    <w:rsid w:val="6D1014FE"/>
    <w:rsid w:val="6D543AE1"/>
    <w:rsid w:val="6DD24A05"/>
    <w:rsid w:val="6DE035C6"/>
    <w:rsid w:val="6DE54739"/>
    <w:rsid w:val="6E097676"/>
    <w:rsid w:val="6E325087"/>
    <w:rsid w:val="6E3A2CD6"/>
    <w:rsid w:val="6E3F653F"/>
    <w:rsid w:val="6E6B10E2"/>
    <w:rsid w:val="6E761893"/>
    <w:rsid w:val="6EB37C44"/>
    <w:rsid w:val="6EC95E08"/>
    <w:rsid w:val="6EDE7B06"/>
    <w:rsid w:val="6F17502C"/>
    <w:rsid w:val="6F1A48B6"/>
    <w:rsid w:val="6F213E96"/>
    <w:rsid w:val="6F255735"/>
    <w:rsid w:val="6F3F60CB"/>
    <w:rsid w:val="6F4B2CC1"/>
    <w:rsid w:val="6F712728"/>
    <w:rsid w:val="6FA523D2"/>
    <w:rsid w:val="6FAA3E8C"/>
    <w:rsid w:val="6FBD596D"/>
    <w:rsid w:val="6FD26F3F"/>
    <w:rsid w:val="6FDB2297"/>
    <w:rsid w:val="701B6B38"/>
    <w:rsid w:val="703674CE"/>
    <w:rsid w:val="70587444"/>
    <w:rsid w:val="706E4EB9"/>
    <w:rsid w:val="709A01EE"/>
    <w:rsid w:val="70A24B63"/>
    <w:rsid w:val="70B76860"/>
    <w:rsid w:val="70BF74C3"/>
    <w:rsid w:val="70CC1BE0"/>
    <w:rsid w:val="71867FE1"/>
    <w:rsid w:val="72857DC1"/>
    <w:rsid w:val="72AC1CC9"/>
    <w:rsid w:val="72C25048"/>
    <w:rsid w:val="7309711B"/>
    <w:rsid w:val="733F6699"/>
    <w:rsid w:val="735F0AE9"/>
    <w:rsid w:val="73D2750D"/>
    <w:rsid w:val="74147B26"/>
    <w:rsid w:val="741C3C5E"/>
    <w:rsid w:val="746F1200"/>
    <w:rsid w:val="7472484C"/>
    <w:rsid w:val="74E25E76"/>
    <w:rsid w:val="756B5E6B"/>
    <w:rsid w:val="756E770A"/>
    <w:rsid w:val="759D705A"/>
    <w:rsid w:val="75C86E1A"/>
    <w:rsid w:val="75D67789"/>
    <w:rsid w:val="75ED6880"/>
    <w:rsid w:val="76402E54"/>
    <w:rsid w:val="76593F16"/>
    <w:rsid w:val="766052A4"/>
    <w:rsid w:val="766528BB"/>
    <w:rsid w:val="768371E5"/>
    <w:rsid w:val="76D57A40"/>
    <w:rsid w:val="7762504C"/>
    <w:rsid w:val="777A4144"/>
    <w:rsid w:val="783C6333"/>
    <w:rsid w:val="78412EB3"/>
    <w:rsid w:val="7876453C"/>
    <w:rsid w:val="788F00C3"/>
    <w:rsid w:val="79621333"/>
    <w:rsid w:val="796B01E8"/>
    <w:rsid w:val="79D264B9"/>
    <w:rsid w:val="79D33FDF"/>
    <w:rsid w:val="79D7762B"/>
    <w:rsid w:val="7A2D742D"/>
    <w:rsid w:val="7A4078C7"/>
    <w:rsid w:val="7A4F3378"/>
    <w:rsid w:val="7A710426"/>
    <w:rsid w:val="7A7E03EF"/>
    <w:rsid w:val="7A884DCA"/>
    <w:rsid w:val="7A8D418E"/>
    <w:rsid w:val="7AB20098"/>
    <w:rsid w:val="7ABF729A"/>
    <w:rsid w:val="7AE71AF0"/>
    <w:rsid w:val="7B1E74DC"/>
    <w:rsid w:val="7B3D7962"/>
    <w:rsid w:val="7B737828"/>
    <w:rsid w:val="7B9A1258"/>
    <w:rsid w:val="7C2019D9"/>
    <w:rsid w:val="7C2F7BF3"/>
    <w:rsid w:val="7C635AEE"/>
    <w:rsid w:val="7C8810B1"/>
    <w:rsid w:val="7CCD2F68"/>
    <w:rsid w:val="7CEC7892"/>
    <w:rsid w:val="7D4C20DE"/>
    <w:rsid w:val="7D566EE8"/>
    <w:rsid w:val="7D6E64F9"/>
    <w:rsid w:val="7DD141C0"/>
    <w:rsid w:val="7E176B90"/>
    <w:rsid w:val="7E192908"/>
    <w:rsid w:val="7E320950"/>
    <w:rsid w:val="7E464D80"/>
    <w:rsid w:val="7E7044F2"/>
    <w:rsid w:val="7E722019"/>
    <w:rsid w:val="7E9E2E0E"/>
    <w:rsid w:val="7EBC3294"/>
    <w:rsid w:val="7EC363D0"/>
    <w:rsid w:val="7ED22AB7"/>
    <w:rsid w:val="7F213DC6"/>
    <w:rsid w:val="7F437511"/>
    <w:rsid w:val="7F8E0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5">
    <w:name w:val="heading 1"/>
    <w:basedOn w:val="1"/>
    <w:next w:val="1"/>
    <w:link w:val="220"/>
    <w:qFormat/>
    <w:uiPriority w:val="0"/>
    <w:pPr>
      <w:keepNext/>
      <w:keepLines/>
      <w:spacing w:before="340" w:after="330" w:line="578" w:lineRule="auto"/>
      <w:outlineLvl w:val="0"/>
    </w:pPr>
    <w:rPr>
      <w:b/>
      <w:bCs/>
      <w:sz w:val="44"/>
      <w:szCs w:val="44"/>
    </w:rPr>
  </w:style>
  <w:style w:type="paragraph" w:styleId="6">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7">
    <w:name w:val="heading 3"/>
    <w:basedOn w:val="1"/>
    <w:next w:val="1"/>
    <w:qFormat/>
    <w:uiPriority w:val="99"/>
    <w:pPr>
      <w:keepNext/>
      <w:keepLines/>
      <w:spacing w:before="20" w:after="20" w:line="415" w:lineRule="auto"/>
      <w:ind w:firstLine="137"/>
      <w:outlineLvl w:val="2"/>
    </w:pPr>
    <w:rPr>
      <w:rFonts w:hAnsi="黑体" w:eastAsia="黑体"/>
      <w:sz w:val="24"/>
      <w:szCs w:val="20"/>
    </w:rPr>
  </w:style>
  <w:style w:type="paragraph" w:styleId="8">
    <w:name w:val="heading 4"/>
    <w:basedOn w:val="1"/>
    <w:next w:val="1"/>
    <w:link w:val="59"/>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60"/>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6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widowControl/>
      <w:tabs>
        <w:tab w:val="left" w:pos="1080"/>
        <w:tab w:val="center" w:pos="4393"/>
        <w:tab w:val="left" w:pos="6774"/>
      </w:tabs>
      <w:spacing w:before="100" w:beforeAutospacing="1" w:after="100" w:afterAutospacing="1" w:line="360" w:lineRule="auto"/>
      <w:ind w:left="420" w:firstLine="420"/>
      <w:jc w:val="left"/>
    </w:pPr>
    <w:rPr>
      <w:rFonts w:hint="default" w:ascii="宋体" w:hAnsi="宋体" w:eastAsia="宋体" w:cs="Times New Roman"/>
      <w:spacing w:val="0"/>
      <w:sz w:val="24"/>
      <w:szCs w:val="20"/>
      <w:lang w:val="en-US" w:eastAsia="zh-CN" w:bidi="ar-SA"/>
    </w:rPr>
  </w:style>
  <w:style w:type="paragraph" w:styleId="3">
    <w:name w:val="Body Text Indent"/>
    <w:basedOn w:val="1"/>
    <w:next w:val="4"/>
    <w:qFormat/>
    <w:uiPriority w:val="0"/>
    <w:pPr>
      <w:widowControl w:val="0"/>
      <w:spacing w:before="240" w:line="360" w:lineRule="auto"/>
      <w:ind w:firstLine="552"/>
    </w:pPr>
    <w:rPr>
      <w:rFonts w:hint="default" w:ascii="宋体" w:hAnsi="宋体" w:eastAsia="宋体" w:cs="Times New Roman"/>
      <w:spacing w:val="0"/>
      <w:sz w:val="21"/>
      <w:szCs w:val="20"/>
      <w:lang w:val="en-US" w:eastAsia="zh-CN" w:bidi="ar-SA"/>
    </w:rPr>
  </w:style>
  <w:style w:type="paragraph" w:styleId="4">
    <w:name w:val="envelope return"/>
    <w:basedOn w:val="1"/>
    <w:qFormat/>
    <w:uiPriority w:val="0"/>
    <w:pPr>
      <w:snapToGrid w:val="0"/>
    </w:pPr>
    <w:rPr>
      <w:rFonts w:ascii="Arial" w:hAnsi="Arial"/>
    </w:rPr>
  </w:style>
  <w:style w:type="paragraph" w:styleId="14">
    <w:name w:val="toc 7"/>
    <w:basedOn w:val="1"/>
    <w:next w:val="1"/>
    <w:unhideWhenUsed/>
    <w:qFormat/>
    <w:uiPriority w:val="39"/>
    <w:pPr>
      <w:spacing w:after="57"/>
      <w:ind w:left="1701" w:right="0" w:firstLine="0"/>
    </w:pPr>
  </w:style>
  <w:style w:type="paragraph" w:styleId="15">
    <w:name w:val="Normal Indent"/>
    <w:basedOn w:val="1"/>
    <w:qFormat/>
    <w:uiPriority w:val="0"/>
    <w:pPr>
      <w:ind w:firstLine="420"/>
    </w:pPr>
    <w:rPr>
      <w:szCs w:val="20"/>
    </w:rPr>
  </w:style>
  <w:style w:type="paragraph" w:styleId="16">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7">
    <w:name w:val="annotation text"/>
    <w:semiHidden/>
    <w:qFormat/>
    <w:uiPriority w:val="0"/>
    <w:pPr>
      <w:widowControl w:val="0"/>
      <w:spacing w:line="360" w:lineRule="auto"/>
    </w:pPr>
    <w:rPr>
      <w:rFonts w:ascii="Times New Roman" w:hAnsi="Times New Roman" w:eastAsia="宋体" w:cs="Times New Roman"/>
      <w:spacing w:val="0"/>
      <w:kern w:val="2"/>
      <w:sz w:val="21"/>
      <w:szCs w:val="24"/>
      <w:lang w:val="en-US" w:eastAsia="zh-CN" w:bidi="ar-SA"/>
    </w:rPr>
  </w:style>
  <w:style w:type="paragraph" w:styleId="18">
    <w:name w:val="Body Text"/>
    <w:basedOn w:val="1"/>
    <w:qFormat/>
    <w:uiPriority w:val="0"/>
    <w:rPr>
      <w:rFonts w:ascii="楷体_GB2312" w:hAnsi="Arial" w:eastAsia="楷体_GB2312"/>
      <w:sz w:val="28"/>
      <w:szCs w:val="20"/>
    </w:rPr>
  </w:style>
  <w:style w:type="paragraph" w:styleId="19">
    <w:name w:val="Block Text"/>
    <w:basedOn w:val="1"/>
    <w:qFormat/>
    <w:uiPriority w:val="0"/>
    <w:pPr>
      <w:ind w:left="256" w:right="6" w:firstLine="624"/>
    </w:pPr>
    <w:rPr>
      <w:rFonts w:eastAsia="仿宋_GB2312"/>
      <w:sz w:val="28"/>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16"/>
    <w:qFormat/>
    <w:uiPriority w:val="0"/>
    <w:rPr>
      <w:rFonts w:ascii="宋体" w:hAnsi="Courier New"/>
      <w:szCs w:val="20"/>
    </w:rPr>
  </w:style>
  <w:style w:type="paragraph" w:styleId="23">
    <w:name w:val="toc 8"/>
    <w:basedOn w:val="1"/>
    <w:next w:val="1"/>
    <w:unhideWhenUsed/>
    <w:qFormat/>
    <w:uiPriority w:val="39"/>
    <w:pPr>
      <w:spacing w:after="57"/>
      <w:ind w:left="1984" w:right="0" w:firstLine="0"/>
    </w:pPr>
  </w:style>
  <w:style w:type="paragraph" w:styleId="24">
    <w:name w:val="Body Text Indent 2"/>
    <w:basedOn w:val="1"/>
    <w:qFormat/>
    <w:uiPriority w:val="0"/>
    <w:pPr>
      <w:spacing w:after="120" w:line="480" w:lineRule="auto"/>
      <w:ind w:left="420"/>
    </w:pPr>
  </w:style>
  <w:style w:type="paragraph" w:styleId="25">
    <w:name w:val="endnote text"/>
    <w:basedOn w:val="1"/>
    <w:link w:val="201"/>
    <w:semiHidden/>
    <w:unhideWhenUsed/>
    <w:qFormat/>
    <w:uiPriority w:val="99"/>
    <w:pPr>
      <w:spacing w:after="0" w:line="240" w:lineRule="auto"/>
    </w:pPr>
    <w:rPr>
      <w:sz w:val="20"/>
    </w:rPr>
  </w:style>
  <w:style w:type="paragraph" w:styleId="26">
    <w:name w:val="footer"/>
    <w:basedOn w:val="1"/>
    <w:qFormat/>
    <w:uiPriority w:val="0"/>
    <w:pPr>
      <w:tabs>
        <w:tab w:val="center" w:pos="4153"/>
        <w:tab w:val="right" w:pos="8306"/>
      </w:tabs>
      <w:jc w:val="left"/>
    </w:pPr>
    <w:rPr>
      <w:sz w:val="18"/>
    </w:rPr>
  </w:style>
  <w:style w:type="paragraph" w:styleId="2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7"/>
    <w:qFormat/>
    <w:uiPriority w:val="11"/>
    <w:pPr>
      <w:spacing w:before="200" w:after="200"/>
    </w:pPr>
    <w:rPr>
      <w:sz w:val="24"/>
      <w:szCs w:val="24"/>
    </w:rPr>
  </w:style>
  <w:style w:type="paragraph" w:styleId="31">
    <w:name w:val="footnote text"/>
    <w:basedOn w:val="1"/>
    <w:link w:val="200"/>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99"/>
    <w:pPr>
      <w:spacing w:line="360" w:lineRule="auto"/>
      <w:ind w:firstLine="482"/>
      <w:jc w:val="left"/>
    </w:pPr>
    <w:rPr>
      <w:rFonts w:ascii="宋体" w:hAnsi="宋体"/>
      <w:b/>
      <w:sz w:val="24"/>
    </w:rPr>
  </w:style>
  <w:style w:type="paragraph" w:styleId="37">
    <w:name w:val="Title"/>
    <w:basedOn w:val="1"/>
    <w:next w:val="1"/>
    <w:link w:val="66"/>
    <w:qFormat/>
    <w:uiPriority w:val="10"/>
    <w:pPr>
      <w:spacing w:before="300" w:after="200"/>
      <w:contextualSpacing/>
    </w:pPr>
    <w:rPr>
      <w:sz w:val="48"/>
      <w:szCs w:val="48"/>
    </w:rPr>
  </w:style>
  <w:style w:type="table" w:styleId="39">
    <w:name w:val="Table Grid"/>
    <w:basedOn w:val="3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0"/>
    <w:rPr>
      <w:b/>
      <w:bCs/>
    </w:rPr>
  </w:style>
  <w:style w:type="character" w:styleId="42">
    <w:name w:val="endnote reference"/>
    <w:basedOn w:val="40"/>
    <w:semiHidden/>
    <w:unhideWhenUsed/>
    <w:qFormat/>
    <w:uiPriority w:val="99"/>
    <w:rPr>
      <w:vertAlign w:val="superscript"/>
    </w:rPr>
  </w:style>
  <w:style w:type="character" w:styleId="43">
    <w:name w:val="page number"/>
    <w:basedOn w:val="40"/>
    <w:qFormat/>
    <w:uiPriority w:val="0"/>
  </w:style>
  <w:style w:type="character" w:styleId="44">
    <w:name w:val="FollowedHyperlink"/>
    <w:basedOn w:val="40"/>
    <w:qFormat/>
    <w:uiPriority w:val="0"/>
    <w:rPr>
      <w:color w:val="800080"/>
      <w:u w:val="none"/>
    </w:rPr>
  </w:style>
  <w:style w:type="character" w:styleId="45">
    <w:name w:val="HTML Definition"/>
    <w:basedOn w:val="40"/>
    <w:qFormat/>
    <w:uiPriority w:val="0"/>
  </w:style>
  <w:style w:type="character" w:styleId="46">
    <w:name w:val="HTML Typewriter"/>
    <w:basedOn w:val="40"/>
    <w:qFormat/>
    <w:uiPriority w:val="0"/>
    <w:rPr>
      <w:rFonts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basedOn w:val="40"/>
    <w:qFormat/>
    <w:uiPriority w:val="0"/>
    <w:rPr>
      <w:color w:val="0000FF"/>
      <w:u w:val="none"/>
    </w:rPr>
  </w:style>
  <w:style w:type="character" w:styleId="50">
    <w:name w:val="HTML Code"/>
    <w:basedOn w:val="40"/>
    <w:qFormat/>
    <w:uiPriority w:val="0"/>
    <w:rPr>
      <w:rFonts w:hint="default" w:ascii="monospace" w:hAnsi="monospace" w:eastAsia="monospace" w:cs="monospace"/>
      <w:sz w:val="20"/>
    </w:rPr>
  </w:style>
  <w:style w:type="character" w:styleId="51">
    <w:name w:val="HTML Cite"/>
    <w:basedOn w:val="40"/>
    <w:qFormat/>
    <w:uiPriority w:val="0"/>
  </w:style>
  <w:style w:type="character" w:styleId="52">
    <w:name w:val="footnote reference"/>
    <w:basedOn w:val="40"/>
    <w:unhideWhenUsed/>
    <w:qFormat/>
    <w:uiPriority w:val="99"/>
    <w:rPr>
      <w:vertAlign w:val="superscript"/>
    </w:rPr>
  </w:style>
  <w:style w:type="character" w:styleId="53">
    <w:name w:val="HTML Keyboard"/>
    <w:basedOn w:val="40"/>
    <w:qFormat/>
    <w:uiPriority w:val="0"/>
    <w:rPr>
      <w:rFonts w:hint="default" w:ascii="monospace" w:hAnsi="monospace" w:eastAsia="monospace" w:cs="monospace"/>
      <w:sz w:val="20"/>
    </w:rPr>
  </w:style>
  <w:style w:type="character" w:styleId="54">
    <w:name w:val="HTML Sample"/>
    <w:basedOn w:val="40"/>
    <w:qFormat/>
    <w:uiPriority w:val="0"/>
    <w:rPr>
      <w:rFonts w:hint="default" w:ascii="monospace" w:hAnsi="monospace" w:eastAsia="monospace" w:cs="monospace"/>
    </w:rPr>
  </w:style>
  <w:style w:type="paragraph" w:customStyle="1" w:styleId="55">
    <w:name w:val="正文1"/>
    <w:next w:val="1"/>
    <w:qFormat/>
    <w:uiPriority w:val="0"/>
    <w:pPr>
      <w:jc w:val="both"/>
    </w:pPr>
    <w:rPr>
      <w:rFonts w:hint="default" w:ascii="Calibri" w:hAnsi="Calibri" w:eastAsia="宋体" w:cs="宋体"/>
      <w:sz w:val="21"/>
      <w:szCs w:val="21"/>
      <w:lang w:val="en-US" w:eastAsia="zh-CN" w:bidi="ar-SA"/>
    </w:rPr>
  </w:style>
  <w:style w:type="character" w:customStyle="1" w:styleId="56">
    <w:name w:val="Heading 1 Char"/>
    <w:basedOn w:val="40"/>
    <w:qFormat/>
    <w:uiPriority w:val="9"/>
    <w:rPr>
      <w:rFonts w:ascii="Arial" w:hAnsi="Arial" w:eastAsia="Arial" w:cs="Arial"/>
      <w:sz w:val="40"/>
      <w:szCs w:val="40"/>
    </w:rPr>
  </w:style>
  <w:style w:type="character" w:customStyle="1" w:styleId="57">
    <w:name w:val="Heading 2 Char"/>
    <w:basedOn w:val="40"/>
    <w:qFormat/>
    <w:uiPriority w:val="9"/>
    <w:rPr>
      <w:rFonts w:ascii="Arial" w:hAnsi="Arial" w:eastAsia="Arial" w:cs="Arial"/>
      <w:sz w:val="34"/>
    </w:rPr>
  </w:style>
  <w:style w:type="character" w:customStyle="1" w:styleId="58">
    <w:name w:val="Heading 3 Char"/>
    <w:basedOn w:val="40"/>
    <w:qFormat/>
    <w:uiPriority w:val="9"/>
    <w:rPr>
      <w:rFonts w:ascii="Arial" w:hAnsi="Arial" w:eastAsia="Arial" w:cs="Arial"/>
      <w:sz w:val="30"/>
      <w:szCs w:val="30"/>
    </w:rPr>
  </w:style>
  <w:style w:type="character" w:customStyle="1" w:styleId="59">
    <w:name w:val="Heading 4 Char"/>
    <w:basedOn w:val="40"/>
    <w:link w:val="8"/>
    <w:qFormat/>
    <w:uiPriority w:val="9"/>
    <w:rPr>
      <w:rFonts w:ascii="Arial" w:hAnsi="Arial" w:eastAsia="Arial" w:cs="Arial"/>
      <w:b/>
      <w:bCs/>
      <w:sz w:val="26"/>
      <w:szCs w:val="26"/>
    </w:rPr>
  </w:style>
  <w:style w:type="character" w:customStyle="1" w:styleId="60">
    <w:name w:val="Heading 5 Char"/>
    <w:basedOn w:val="40"/>
    <w:link w:val="9"/>
    <w:qFormat/>
    <w:uiPriority w:val="9"/>
    <w:rPr>
      <w:rFonts w:ascii="Arial" w:hAnsi="Arial" w:eastAsia="Arial" w:cs="Arial"/>
      <w:b/>
      <w:bCs/>
      <w:sz w:val="24"/>
      <w:szCs w:val="24"/>
    </w:rPr>
  </w:style>
  <w:style w:type="character" w:customStyle="1" w:styleId="61">
    <w:name w:val="Heading 6 Char"/>
    <w:basedOn w:val="40"/>
    <w:link w:val="10"/>
    <w:qFormat/>
    <w:uiPriority w:val="9"/>
    <w:rPr>
      <w:rFonts w:ascii="Arial" w:hAnsi="Arial" w:eastAsia="Arial" w:cs="Arial"/>
      <w:b/>
      <w:bCs/>
      <w:sz w:val="22"/>
      <w:szCs w:val="22"/>
    </w:rPr>
  </w:style>
  <w:style w:type="character" w:customStyle="1" w:styleId="62">
    <w:name w:val="Heading 7 Char"/>
    <w:basedOn w:val="40"/>
    <w:link w:val="11"/>
    <w:qFormat/>
    <w:uiPriority w:val="9"/>
    <w:rPr>
      <w:rFonts w:ascii="Arial" w:hAnsi="Arial" w:eastAsia="Arial" w:cs="Arial"/>
      <w:b/>
      <w:bCs/>
      <w:i/>
      <w:iCs/>
      <w:sz w:val="22"/>
      <w:szCs w:val="22"/>
    </w:rPr>
  </w:style>
  <w:style w:type="character" w:customStyle="1" w:styleId="63">
    <w:name w:val="Heading 8 Char"/>
    <w:basedOn w:val="40"/>
    <w:link w:val="12"/>
    <w:qFormat/>
    <w:uiPriority w:val="9"/>
    <w:rPr>
      <w:rFonts w:ascii="Arial" w:hAnsi="Arial" w:eastAsia="Arial" w:cs="Arial"/>
      <w:i/>
      <w:iCs/>
      <w:sz w:val="22"/>
      <w:szCs w:val="22"/>
    </w:rPr>
  </w:style>
  <w:style w:type="character" w:customStyle="1" w:styleId="64">
    <w:name w:val="Heading 9 Char"/>
    <w:basedOn w:val="40"/>
    <w:link w:val="13"/>
    <w:qFormat/>
    <w:uiPriority w:val="9"/>
    <w:rPr>
      <w:rFonts w:ascii="Arial" w:hAnsi="Arial" w:eastAsia="Arial" w:cs="Arial"/>
      <w:i/>
      <w:iCs/>
      <w:sz w:val="21"/>
      <w:szCs w:val="21"/>
    </w:rPr>
  </w:style>
  <w:style w:type="paragraph" w:styleId="65">
    <w:name w:val="No Spacing"/>
    <w:qFormat/>
    <w:uiPriority w:val="1"/>
    <w:pPr>
      <w:spacing w:before="0" w:after="0" w:line="240" w:lineRule="auto"/>
    </w:pPr>
    <w:rPr>
      <w:rFonts w:hint="default" w:ascii="Calibri" w:hAnsi="Calibri" w:eastAsia="宋体" w:cs="Times New Roman"/>
    </w:rPr>
  </w:style>
  <w:style w:type="character" w:customStyle="1" w:styleId="66">
    <w:name w:val="Title Char"/>
    <w:basedOn w:val="40"/>
    <w:link w:val="37"/>
    <w:qFormat/>
    <w:uiPriority w:val="10"/>
    <w:rPr>
      <w:sz w:val="48"/>
      <w:szCs w:val="48"/>
    </w:rPr>
  </w:style>
  <w:style w:type="character" w:customStyle="1" w:styleId="67">
    <w:name w:val="Subtitle Char"/>
    <w:basedOn w:val="40"/>
    <w:link w:val="30"/>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Header Char"/>
    <w:basedOn w:val="40"/>
    <w:qFormat/>
    <w:uiPriority w:val="99"/>
  </w:style>
  <w:style w:type="character" w:customStyle="1" w:styleId="73">
    <w:name w:val="Footer Char"/>
    <w:basedOn w:val="40"/>
    <w:qFormat/>
    <w:uiPriority w:val="99"/>
  </w:style>
  <w:style w:type="character" w:customStyle="1" w:styleId="74">
    <w:name w:val="Caption Char"/>
    <w:qFormat/>
    <w:uiPriority w:val="99"/>
  </w:style>
  <w:style w:type="table" w:customStyle="1" w:styleId="75">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3">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4">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5">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6">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7">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8">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7">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4">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5">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6">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7">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8">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9">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1">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2">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3">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4">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5">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6">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3">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9">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0">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2">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3">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4">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5">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6">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7">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6">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7">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8">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9">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0">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1">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3">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4">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5">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6">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7">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8">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0">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1">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2">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3">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4">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5">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4">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8">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9">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0">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1">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2">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3">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5">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6">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7">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8">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9">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0">
    <w:name w:val="Footnote Text Char"/>
    <w:link w:val="31"/>
    <w:qFormat/>
    <w:uiPriority w:val="99"/>
    <w:rPr>
      <w:sz w:val="18"/>
    </w:rPr>
  </w:style>
  <w:style w:type="character" w:customStyle="1" w:styleId="201">
    <w:name w:val="Endnote Text Char"/>
    <w:link w:val="25"/>
    <w:qFormat/>
    <w:uiPriority w:val="99"/>
    <w:rPr>
      <w:sz w:val="20"/>
    </w:rPr>
  </w:style>
  <w:style w:type="paragraph" w:customStyle="1" w:styleId="202">
    <w:name w:val="TOC Heading"/>
    <w:unhideWhenUsed/>
    <w:qFormat/>
    <w:uiPriority w:val="39"/>
    <w:rPr>
      <w:rFonts w:hint="default" w:ascii="Calibri" w:hAnsi="Calibri" w:eastAsia="宋体" w:cs="Times New Roman"/>
    </w:rPr>
  </w:style>
  <w:style w:type="paragraph" w:customStyle="1" w:styleId="203">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04">
    <w:name w:val="Default"/>
    <w:qFormat/>
    <w:uiPriority w:val="99"/>
    <w:pPr>
      <w:widowControl w:val="0"/>
    </w:pPr>
    <w:rPr>
      <w:rFonts w:hint="default" w:ascii="MS Mincho" w:hAnsi="Times New Roman" w:eastAsia="MS Mincho" w:cs="Times New Roman"/>
      <w:color w:val="000000"/>
      <w:sz w:val="24"/>
      <w:szCs w:val="24"/>
      <w:lang w:val="en-US" w:eastAsia="zh-CN" w:bidi="ar-SA"/>
    </w:rPr>
  </w:style>
  <w:style w:type="paragraph" w:customStyle="1" w:styleId="205">
    <w:name w:val="首行缩进"/>
    <w:basedOn w:val="1"/>
    <w:qFormat/>
    <w:uiPriority w:val="0"/>
    <w:pPr>
      <w:spacing w:line="360" w:lineRule="auto"/>
      <w:ind w:firstLine="480"/>
      <w:jc w:val="left"/>
    </w:pPr>
    <w:rPr>
      <w:rFonts w:ascii="宋体" w:hAnsi="宋体"/>
      <w:sz w:val="24"/>
    </w:rPr>
  </w:style>
  <w:style w:type="paragraph" w:customStyle="1" w:styleId="206">
    <w:name w:val="普通正文"/>
    <w:basedOn w:val="1"/>
    <w:qFormat/>
    <w:uiPriority w:val="0"/>
    <w:pPr>
      <w:spacing w:before="120" w:after="120" w:line="360" w:lineRule="auto"/>
      <w:ind w:firstLine="480"/>
      <w:jc w:val="left"/>
    </w:pPr>
    <w:rPr>
      <w:rFonts w:ascii="Arial" w:hAnsi="Arial"/>
      <w:sz w:val="24"/>
    </w:rPr>
  </w:style>
  <w:style w:type="paragraph" w:customStyle="1" w:styleId="207">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08">
    <w:name w:val="正文文本_0"/>
    <w:basedOn w:val="207"/>
    <w:qFormat/>
    <w:uiPriority w:val="0"/>
    <w:pPr>
      <w:spacing w:after="60" w:line="360" w:lineRule="atLeast"/>
      <w:ind w:left="72" w:right="30"/>
      <w:jc w:val="center"/>
    </w:pPr>
    <w:rPr>
      <w:sz w:val="20"/>
    </w:rPr>
  </w:style>
  <w:style w:type="paragraph" w:styleId="209">
    <w:name w:val="List Paragraph"/>
    <w:basedOn w:val="1"/>
    <w:qFormat/>
    <w:uiPriority w:val="34"/>
    <w:pPr>
      <w:ind w:firstLine="420"/>
    </w:pPr>
  </w:style>
  <w:style w:type="paragraph" w:customStyle="1" w:styleId="210">
    <w:name w:val="Table Paragraph"/>
    <w:basedOn w:val="1"/>
    <w:qFormat/>
    <w:uiPriority w:val="1"/>
    <w:rPr>
      <w:rFonts w:ascii="宋体" w:hAnsi="宋体" w:eastAsia="宋体" w:cs="宋体"/>
      <w:lang w:val="zh-CN" w:bidi="zh-CN"/>
    </w:rPr>
  </w:style>
  <w:style w:type="character" w:customStyle="1" w:styleId="211">
    <w:name w:val="hover"/>
    <w:basedOn w:val="40"/>
    <w:qFormat/>
    <w:uiPriority w:val="0"/>
    <w:rPr>
      <w:color w:val="5FB878"/>
    </w:rPr>
  </w:style>
  <w:style w:type="character" w:customStyle="1" w:styleId="212">
    <w:name w:val="hover1"/>
    <w:basedOn w:val="40"/>
    <w:qFormat/>
    <w:uiPriority w:val="0"/>
    <w:rPr>
      <w:color w:val="5FB878"/>
    </w:rPr>
  </w:style>
  <w:style w:type="character" w:customStyle="1" w:styleId="213">
    <w:name w:val="hover2"/>
    <w:basedOn w:val="40"/>
    <w:qFormat/>
    <w:uiPriority w:val="0"/>
    <w:rPr>
      <w:color w:val="FFFFFF"/>
    </w:rPr>
  </w:style>
  <w:style w:type="character" w:customStyle="1" w:styleId="214">
    <w:name w:val="16"/>
    <w:qFormat/>
    <w:uiPriority w:val="0"/>
    <w:rPr>
      <w:rFonts w:hint="default" w:ascii="Times New Roman" w:hAnsi="Times New Roman" w:cs="Times New Roman"/>
    </w:rPr>
  </w:style>
  <w:style w:type="character" w:customStyle="1" w:styleId="215">
    <w:name w:val="17"/>
    <w:basedOn w:val="40"/>
    <w:qFormat/>
    <w:uiPriority w:val="0"/>
    <w:rPr>
      <w:rFonts w:hint="eastAsia" w:ascii="仿宋" w:hAnsi="仿宋" w:eastAsia="仿宋"/>
      <w:color w:val="000000"/>
      <w:sz w:val="22"/>
      <w:szCs w:val="22"/>
    </w:rPr>
  </w:style>
  <w:style w:type="character" w:customStyle="1" w:styleId="216">
    <w:name w:val="纯文本 字符"/>
    <w:basedOn w:val="40"/>
    <w:link w:val="22"/>
    <w:qFormat/>
    <w:uiPriority w:val="0"/>
    <w:rPr>
      <w:rFonts w:ascii="宋体" w:hAnsi="Courier New" w:eastAsiaTheme="minorEastAsia" w:cstheme="minorBidi"/>
      <w:sz w:val="21"/>
    </w:rPr>
  </w:style>
  <w:style w:type="paragraph" w:customStyle="1" w:styleId="217">
    <w:name w:val="列出段落2"/>
    <w:basedOn w:val="1"/>
    <w:qFormat/>
    <w:uiPriority w:val="0"/>
    <w:pPr>
      <w:ind w:firstLine="420"/>
    </w:pPr>
    <w:rPr>
      <w:rFonts w:ascii="Calibri" w:hAnsi="Calibri" w:eastAsia="宋体" w:cs="Times New Roman"/>
      <w:szCs w:val="22"/>
    </w:rPr>
  </w:style>
  <w:style w:type="character" w:customStyle="1" w:styleId="218">
    <w:name w:val="15"/>
    <w:basedOn w:val="40"/>
    <w:qFormat/>
    <w:uiPriority w:val="0"/>
    <w:rPr>
      <w:rFonts w:hint="default" w:ascii="Times New Roman" w:hAnsi="Times New Roman" w:cs="Times New Roman"/>
    </w:rPr>
  </w:style>
  <w:style w:type="character" w:customStyle="1" w:styleId="219">
    <w:name w:val="NormalCharacter"/>
    <w:qFormat/>
    <w:uiPriority w:val="0"/>
  </w:style>
  <w:style w:type="character" w:customStyle="1" w:styleId="220">
    <w:name w:val="标题 1 字符"/>
    <w:basedOn w:val="40"/>
    <w:link w:val="5"/>
    <w:qFormat/>
    <w:uiPriority w:val="0"/>
    <w:rPr>
      <w:rFonts w:asciiTheme="minorHAnsi" w:hAnsiTheme="minorHAnsi" w:eastAsiaTheme="minorEastAsia" w:cstheme="minorBidi"/>
      <w:b/>
      <w:bCs/>
      <w:sz w:val="44"/>
      <w:szCs w:val="44"/>
    </w:rPr>
  </w:style>
  <w:style w:type="paragraph" w:customStyle="1" w:styleId="221">
    <w:name w:val="UserStyle_609"/>
    <w:qFormat/>
    <w:uiPriority w:val="0"/>
    <w:pPr>
      <w:widowControl w:val="0"/>
      <w:spacing w:before="100" w:after="100" w:line="360" w:lineRule="auto"/>
      <w:ind w:left="360" w:right="360"/>
      <w:jc w:val="left"/>
    </w:pPr>
    <w:rPr>
      <w:rFonts w:hint="default" w:ascii="Times New Roman" w:hAnsi="Times New Roman" w:eastAsia="宋体" w:cs="Times New Roman"/>
      <w:bCs/>
      <w:spacing w:val="2"/>
      <w:sz w:val="24"/>
      <w:szCs w:val="20"/>
      <w:lang w:val="en-US" w:eastAsia="zh-CN" w:bidi="ar-SA"/>
    </w:rPr>
  </w:style>
  <w:style w:type="paragraph" w:customStyle="1" w:styleId="222">
    <w:name w:val="PlainText"/>
    <w:qFormat/>
    <w:uiPriority w:val="0"/>
    <w:pPr>
      <w:widowControl w:val="0"/>
      <w:spacing w:line="360" w:lineRule="auto"/>
    </w:pPr>
    <w:rPr>
      <w:rFonts w:hint="default" w:ascii="宋体" w:hAnsi="Courier New" w:eastAsia="宋体" w:cs="Times New Roman"/>
      <w:bCs/>
      <w:spacing w:val="2"/>
      <w:sz w:val="44"/>
      <w:szCs w:val="21"/>
      <w:lang w:val="en-US" w:eastAsia="zh-CN" w:bidi="ar-SA"/>
    </w:rPr>
  </w:style>
  <w:style w:type="paragraph" w:customStyle="1" w:styleId="223">
    <w:name w:val="AnnotationText"/>
    <w:qFormat/>
    <w:uiPriority w:val="0"/>
    <w:pPr>
      <w:widowControl w:val="0"/>
      <w:spacing w:line="360" w:lineRule="auto"/>
      <w:jc w:val="left"/>
    </w:pPr>
    <w:rPr>
      <w:rFonts w:hint="default" w:ascii="宋体" w:hAnsi="宋体" w:eastAsia="宋体" w:cs="Times New Roman"/>
      <w:bCs/>
      <w:spacing w:val="2"/>
      <w:sz w:val="44"/>
      <w:szCs w:val="44"/>
      <w:lang w:val="en-US" w:eastAsia="zh-CN" w:bidi="ar-SA"/>
    </w:rPr>
  </w:style>
  <w:style w:type="paragraph" w:customStyle="1" w:styleId="224">
    <w:name w:val="Blockquote"/>
    <w:qFormat/>
    <w:uiPriority w:val="0"/>
    <w:pPr>
      <w:widowControl w:val="0"/>
      <w:spacing w:before="100" w:after="100" w:line="360" w:lineRule="auto"/>
      <w:ind w:left="360" w:right="360"/>
    </w:pPr>
    <w:rPr>
      <w:rFonts w:hint="default" w:ascii="宋体" w:hAnsi="宋体" w:eastAsia="宋体" w:cs="Times New Roman"/>
      <w:bCs/>
      <w:spacing w:val="2"/>
      <w:sz w:val="24"/>
      <w:szCs w:val="20"/>
      <w:lang w:val="en-US" w:eastAsia="zh-CN" w:bidi="ar-SA"/>
    </w:rPr>
  </w:style>
  <w:style w:type="paragraph" w:customStyle="1" w:styleId="225">
    <w:name w:val="Table Text"/>
    <w:semiHidden/>
    <w:qFormat/>
    <w:uiPriority w:val="0"/>
    <w:pPr>
      <w:widowControl w:val="0"/>
      <w:spacing w:line="360" w:lineRule="auto"/>
      <w:ind w:firstLine="802" w:firstLineChars="200"/>
      <w:jc w:val="both"/>
    </w:pPr>
    <w:rPr>
      <w:rFonts w:ascii="宋体" w:hAnsi="宋体" w:eastAsia="宋体" w:cs="宋体"/>
      <w:kern w:val="2"/>
      <w:sz w:val="24"/>
      <w:szCs w:val="24"/>
      <w:lang w:val="en-US" w:eastAsia="en-US" w:bidi="ar-SA"/>
    </w:rPr>
  </w:style>
  <w:style w:type="table" w:customStyle="1" w:styleId="22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2170D1-8263-4508-80F4-D8CE9996465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114</Pages>
  <Words>33859</Words>
  <Characters>35200</Characters>
  <TotalTime>8</TotalTime>
  <ScaleCrop>false</ScaleCrop>
  <LinksUpToDate>false</LinksUpToDate>
  <CharactersWithSpaces>37475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2024-03-19T08:44:00Z</dcterms:created>
  <dc:creator>Administrator</dc:creator>
  <cp:lastModifiedBy>丁思文</cp:lastModifiedBy>
  <cp:lastPrinted>2025-11-10T09:10:00Z</cp:lastPrinted>
  <dcterms:modified xsi:type="dcterms:W3CDTF">2026-10-10T02:42:21Z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D59ABA9C745D441687E7C6D132117F0B_13</vt:lpwstr>
  </property>
  <property fmtid="{D5CDD505-2E9C-101B-9397-08002B2CF9AE}" pid="4" name="KSOTemplateDocerSaveRecord">
    <vt:lpwstr>eyJoZGlkIjoiM2Y1MjMzZjY0MzNlZWY2MzhmODgyYmU1ZjhhODg3ZjIiLCJ1c2VySWQiOiI1NTg5NTM1NTEifQ==</vt:lpwstr>
  </property>
</Properties>
</file>