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CD2A0">
      <w:pPr>
        <w:pStyle w:val="141"/>
        <w:spacing w:after="0"/>
        <w:ind w:left="0" w:firstLine="720"/>
        <w:jc w:val="center"/>
        <w:rPr>
          <w:rFonts w:hint="eastAsia" w:ascii="宋体" w:hAnsi="宋体"/>
          <w:b/>
          <w:color w:val="auto"/>
          <w:sz w:val="36"/>
          <w:szCs w:val="36"/>
          <w:highlight w:val="none"/>
        </w:rPr>
      </w:pPr>
      <w:r>
        <w:rPr>
          <w:rFonts w:hint="eastAsia" w:ascii="宋体" w:hAnsi="宋体"/>
          <w:b/>
          <w:color w:val="auto"/>
          <w:sz w:val="36"/>
          <w:szCs w:val="36"/>
          <w:highlight w:val="none"/>
        </w:rPr>
        <w:t>招标公告</w:t>
      </w:r>
    </w:p>
    <w:p w14:paraId="5880BE06">
      <w:pPr>
        <w:pBdr>
          <w:top w:val="single" w:color="000000" w:sz="4" w:space="1"/>
          <w:left w:val="single" w:color="000000" w:sz="4" w:space="4"/>
          <w:bottom w:val="single" w:color="000000" w:sz="4" w:space="1"/>
          <w:right w:val="single" w:color="000000" w:sz="4" w:space="4"/>
        </w:pBdr>
        <w:ind w:firstLine="480"/>
        <w:rPr>
          <w:rFonts w:hint="eastAsia" w:ascii="宋体" w:hAnsi="宋体"/>
          <w:color w:val="auto"/>
          <w:szCs w:val="24"/>
          <w:highlight w:val="none"/>
        </w:rPr>
      </w:pPr>
      <w:r>
        <w:rPr>
          <w:rFonts w:hint="eastAsia" w:ascii="宋体" w:hAnsi="宋体"/>
          <w:color w:val="auto"/>
          <w:szCs w:val="24"/>
          <w:highlight w:val="none"/>
        </w:rPr>
        <w:t>项目概况</w:t>
      </w:r>
    </w:p>
    <w:p w14:paraId="312C60D6">
      <w:pPr>
        <w:pBdr>
          <w:top w:val="single" w:color="000000" w:sz="4" w:space="1"/>
          <w:left w:val="single" w:color="000000" w:sz="4" w:space="4"/>
          <w:bottom w:val="single" w:color="000000" w:sz="4" w:space="1"/>
          <w:right w:val="single" w:color="000000" w:sz="4" w:space="4"/>
        </w:pBdr>
        <w:ind w:firstLine="480"/>
        <w:rPr>
          <w:rFonts w:hint="eastAsia" w:ascii="宋体" w:hAnsi="宋体"/>
          <w:color w:val="auto"/>
          <w:highlight w:val="none"/>
        </w:rPr>
      </w:pPr>
      <w:r>
        <w:rPr>
          <w:rFonts w:hint="eastAsia" w:ascii="宋体" w:hAnsi="宋体"/>
          <w:color w:val="auto"/>
          <w:szCs w:val="24"/>
          <w:highlight w:val="none"/>
          <w:u w:val="single"/>
          <w:lang w:eastAsia="zh-CN"/>
        </w:rPr>
        <w:t>内镜中心-内窥镜用超声诊断设备</w:t>
      </w:r>
      <w:r>
        <w:rPr>
          <w:rFonts w:hint="eastAsia" w:ascii="宋体" w:hAnsi="宋体"/>
          <w:color w:val="auto"/>
          <w:szCs w:val="24"/>
          <w:highlight w:val="none"/>
        </w:rPr>
        <w:t>招标项目的潜在投标人应在</w:t>
      </w:r>
      <w:r>
        <w:rPr>
          <w:rFonts w:hint="eastAsia" w:ascii="宋体" w:hAnsi="宋体"/>
          <w:color w:val="auto"/>
          <w:szCs w:val="24"/>
          <w:highlight w:val="none"/>
          <w:u w:val="single"/>
        </w:rPr>
        <w:t>苏采云系统</w:t>
      </w:r>
      <w:r>
        <w:rPr>
          <w:rFonts w:hint="eastAsia" w:ascii="宋体" w:hAnsi="宋体"/>
          <w:color w:val="auto"/>
          <w:szCs w:val="24"/>
          <w:highlight w:val="none"/>
        </w:rPr>
        <w:t>获取招标文件，并于</w:t>
      </w:r>
      <w:r>
        <w:rPr>
          <w:rFonts w:hint="eastAsia" w:ascii="宋体" w:hAnsi="宋体"/>
          <w:color w:val="auto"/>
          <w:szCs w:val="24"/>
          <w:highlight w:val="none"/>
          <w:u w:val="single"/>
          <w:lang w:eastAsia="zh-CN"/>
        </w:rPr>
        <w:t>2026年10月28日13点30分</w:t>
      </w:r>
      <w:r>
        <w:rPr>
          <w:rFonts w:hint="eastAsia" w:ascii="宋体" w:hAnsi="宋体"/>
          <w:bCs/>
          <w:color w:val="auto"/>
          <w:szCs w:val="24"/>
          <w:highlight w:val="none"/>
        </w:rPr>
        <w:t>（北京时间）前递交电子投标文件</w:t>
      </w:r>
      <w:r>
        <w:rPr>
          <w:rFonts w:hint="eastAsia" w:ascii="宋体" w:hAnsi="宋体"/>
          <w:color w:val="auto"/>
          <w:highlight w:val="none"/>
        </w:rPr>
        <w:t>。</w:t>
      </w:r>
    </w:p>
    <w:p w14:paraId="003AE504">
      <w:pPr>
        <w:ind w:firstLine="482"/>
        <w:outlineLvl w:val="0"/>
        <w:rPr>
          <w:rFonts w:hint="eastAsia" w:ascii="宋体" w:hAnsi="宋体"/>
          <w:b/>
          <w:bCs/>
          <w:color w:val="auto"/>
          <w:sz w:val="28"/>
          <w:szCs w:val="21"/>
          <w:highlight w:val="none"/>
        </w:rPr>
      </w:pPr>
      <w:r>
        <w:rPr>
          <w:rFonts w:hint="eastAsia" w:ascii="宋体" w:hAnsi="宋体"/>
          <w:b/>
          <w:bCs/>
          <w:color w:val="auto"/>
          <w:highlight w:val="none"/>
        </w:rPr>
        <w:t>一、项目基本情况</w:t>
      </w:r>
    </w:p>
    <w:p w14:paraId="7A94BE5E">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1、采购编号：</w:t>
      </w:r>
      <w:r>
        <w:rPr>
          <w:rFonts w:hint="eastAsia" w:ascii="宋体" w:hAnsi="宋体"/>
          <w:color w:val="auto"/>
          <w:szCs w:val="24"/>
          <w:highlight w:val="none"/>
          <w:lang w:eastAsia="zh-CN"/>
        </w:rPr>
        <w:t>JSZC-320585-SZWK-G2026-0306</w:t>
      </w:r>
    </w:p>
    <w:p w14:paraId="695334C8">
      <w:pPr>
        <w:ind w:firstLine="480"/>
        <w:rPr>
          <w:rFonts w:hint="default" w:ascii="宋体" w:hAnsi="宋体" w:eastAsia="宋体"/>
          <w:color w:val="auto"/>
          <w:szCs w:val="24"/>
          <w:highlight w:val="none"/>
          <w:lang w:val="en-US" w:eastAsia="zh-CN"/>
        </w:rPr>
      </w:pPr>
      <w:r>
        <w:rPr>
          <w:rFonts w:hint="eastAsia" w:ascii="宋体" w:hAnsi="宋体"/>
          <w:color w:val="auto"/>
          <w:highlight w:val="none"/>
        </w:rPr>
        <w:t>2、项目名称：</w:t>
      </w:r>
      <w:r>
        <w:rPr>
          <w:rFonts w:hint="eastAsia" w:ascii="宋体" w:hAnsi="宋体"/>
          <w:color w:val="auto"/>
          <w:szCs w:val="24"/>
          <w:highlight w:val="none"/>
          <w:lang w:eastAsia="zh-CN"/>
        </w:rPr>
        <w:t>内镜中心-内窥镜用超声诊断设备</w:t>
      </w:r>
    </w:p>
    <w:p w14:paraId="06735FA5">
      <w:pPr>
        <w:ind w:firstLine="480"/>
        <w:rPr>
          <w:rFonts w:hint="eastAsia" w:ascii="宋体" w:hAnsi="宋体"/>
          <w:color w:val="auto"/>
          <w:highlight w:val="none"/>
          <w:lang w:val="en-US" w:eastAsia="zh-CN"/>
        </w:rPr>
      </w:pPr>
      <w:r>
        <w:rPr>
          <w:rFonts w:hint="eastAsia" w:ascii="宋体" w:hAnsi="宋体"/>
          <w:color w:val="auto"/>
          <w:szCs w:val="24"/>
          <w:highlight w:val="none"/>
        </w:rPr>
        <w:t>3、采购预算：</w:t>
      </w:r>
      <w:r>
        <w:rPr>
          <w:rFonts w:hint="eastAsia" w:ascii="宋体" w:hAnsi="宋体"/>
          <w:color w:val="auto"/>
          <w:szCs w:val="24"/>
          <w:highlight w:val="none"/>
          <w:lang w:val="en-US" w:eastAsia="zh-CN"/>
        </w:rPr>
        <w:t>298万元；</w:t>
      </w:r>
      <w:r>
        <w:rPr>
          <w:rFonts w:hint="eastAsia" w:ascii="宋体" w:hAnsi="宋体"/>
          <w:color w:val="auto"/>
          <w:highlight w:val="none"/>
          <w:lang w:val="en-US" w:eastAsia="zh-CN"/>
        </w:rPr>
        <w:t>最高限价：</w:t>
      </w:r>
      <w:r>
        <w:rPr>
          <w:rFonts w:hint="eastAsia" w:ascii="宋体" w:hAnsi="宋体"/>
          <w:color w:val="auto"/>
          <w:szCs w:val="24"/>
          <w:highlight w:val="none"/>
          <w:lang w:val="en-US" w:eastAsia="zh-CN"/>
        </w:rPr>
        <w:t>295万元；</w:t>
      </w:r>
    </w:p>
    <w:p w14:paraId="5A33D11C">
      <w:pPr>
        <w:ind w:firstLine="480"/>
        <w:rPr>
          <w:rFonts w:hint="eastAsia" w:ascii="宋体" w:hAnsi="宋体"/>
          <w:color w:val="auto"/>
          <w:highlight w:val="none"/>
        </w:rPr>
      </w:pPr>
      <w:r>
        <w:rPr>
          <w:rFonts w:hint="eastAsia" w:ascii="宋体" w:hAnsi="宋体"/>
          <w:color w:val="auto"/>
          <w:highlight w:val="none"/>
        </w:rPr>
        <w:t>4、采购需求：</w:t>
      </w:r>
    </w:p>
    <w:p w14:paraId="7015AC17">
      <w:pPr>
        <w:ind w:firstLine="480"/>
        <w:rPr>
          <w:rFonts w:hint="eastAsia" w:ascii="宋体" w:hAnsi="宋体"/>
          <w:color w:val="auto"/>
          <w:highlight w:val="none"/>
          <w:lang w:eastAsia="zh-CN"/>
        </w:rPr>
      </w:pPr>
      <w:r>
        <w:rPr>
          <w:rFonts w:hint="eastAsia" w:ascii="宋体" w:hAnsi="宋体"/>
          <w:color w:val="auto"/>
          <w:highlight w:val="none"/>
        </w:rPr>
        <w:t>本次采购</w:t>
      </w:r>
      <w:r>
        <w:rPr>
          <w:rFonts w:hint="eastAsia" w:ascii="宋体" w:hAnsi="宋体"/>
          <w:color w:val="auto"/>
          <w:highlight w:val="none"/>
          <w:lang w:val="en-US" w:eastAsia="zh-CN"/>
        </w:rPr>
        <w:t>内容为太仓市娄江新城医院（瑞金医院太仓分院）</w:t>
      </w:r>
      <w:r>
        <w:rPr>
          <w:rFonts w:hint="eastAsia" w:ascii="宋体" w:hAnsi="宋体"/>
          <w:color w:val="auto"/>
          <w:szCs w:val="24"/>
          <w:highlight w:val="none"/>
          <w:lang w:eastAsia="zh-CN"/>
        </w:rPr>
        <w:t>内镜中心内窥镜用超声诊断设备</w:t>
      </w:r>
      <w:r>
        <w:rPr>
          <w:rFonts w:hint="eastAsia" w:ascii="宋体" w:hAnsi="宋体"/>
          <w:color w:val="auto"/>
          <w:szCs w:val="24"/>
          <w:highlight w:val="none"/>
          <w:lang w:val="en-US" w:eastAsia="zh-CN"/>
        </w:rPr>
        <w:t>一批</w:t>
      </w:r>
      <w:r>
        <w:rPr>
          <w:rFonts w:hint="eastAsia" w:ascii="宋体" w:hAnsi="宋体"/>
          <w:color w:val="auto"/>
          <w:highlight w:val="none"/>
          <w:lang w:val="en-US" w:eastAsia="zh-CN"/>
        </w:rPr>
        <w:t>。</w:t>
      </w:r>
    </w:p>
    <w:p w14:paraId="65F9EE2D">
      <w:pPr>
        <w:widowControl w:val="0"/>
        <w:ind w:firstLine="480"/>
        <w:rPr>
          <w:rFonts w:hint="eastAsia" w:ascii="宋体" w:hAnsi="宋体"/>
          <w:color w:val="auto"/>
          <w:highlight w:val="none"/>
        </w:rPr>
      </w:pPr>
      <w:r>
        <w:rPr>
          <w:rFonts w:ascii="宋体" w:hAnsi="宋体"/>
          <w:color w:val="auto"/>
          <w:highlight w:val="none"/>
        </w:rPr>
        <w:t>5</w:t>
      </w:r>
      <w:r>
        <w:rPr>
          <w:rFonts w:hint="eastAsia" w:ascii="宋体" w:hAnsi="宋体"/>
          <w:color w:val="auto"/>
          <w:highlight w:val="none"/>
        </w:rPr>
        <w:t>、合同履行期限：</w:t>
      </w:r>
    </w:p>
    <w:p w14:paraId="756328DF">
      <w:pPr>
        <w:widowControl w:val="0"/>
        <w:ind w:firstLine="480"/>
        <w:rPr>
          <w:rFonts w:hint="eastAsia" w:ascii="宋体" w:hAnsi="宋体" w:eastAsia="宋体"/>
          <w:color w:val="auto"/>
          <w:highlight w:val="none"/>
          <w:lang w:eastAsia="zh-CN"/>
        </w:rPr>
      </w:pPr>
      <w:r>
        <w:rPr>
          <w:rFonts w:hint="eastAsia" w:ascii="宋体" w:hAnsi="宋体"/>
          <w:color w:val="auto"/>
          <w:highlight w:val="none"/>
        </w:rPr>
        <w:t>（1）交货期：</w:t>
      </w:r>
      <w:r>
        <w:rPr>
          <w:rFonts w:hint="eastAsia" w:ascii="宋体" w:hAnsi="宋体"/>
          <w:color w:val="auto"/>
          <w:highlight w:val="none"/>
          <w:lang w:eastAsia="zh-CN"/>
        </w:rPr>
        <w:t>合同签订之日起30天内送至指定地点并安装调试完成。（具体以甲方通知为准）。</w:t>
      </w:r>
    </w:p>
    <w:p w14:paraId="3E33BD80">
      <w:pPr>
        <w:widowControl w:val="0"/>
        <w:ind w:firstLine="480"/>
        <w:rPr>
          <w:rFonts w:hint="eastAsia" w:ascii="宋体" w:hAnsi="宋体"/>
          <w:color w:val="auto"/>
          <w:highlight w:val="none"/>
          <w:lang w:eastAsia="zh-CN"/>
        </w:rPr>
      </w:pPr>
      <w:r>
        <w:rPr>
          <w:rFonts w:hint="eastAsia" w:ascii="宋体" w:hAnsi="宋体"/>
          <w:color w:val="auto"/>
          <w:highlight w:val="none"/>
        </w:rPr>
        <w:t>（2）质保期：</w:t>
      </w:r>
      <w:r>
        <w:rPr>
          <w:rFonts w:hint="eastAsia" w:ascii="宋体" w:hAnsi="宋体"/>
          <w:color w:val="auto"/>
          <w:highlight w:val="none"/>
          <w:lang w:eastAsia="zh-CN"/>
        </w:rPr>
        <w:t>投标单位承诺拟投产品提供至少5年的原厂（制造商）整体免费质保服务，质保期从医院验收合格之日起计算。</w:t>
      </w:r>
    </w:p>
    <w:p w14:paraId="14D8E2CF">
      <w:pPr>
        <w:widowControl w:val="0"/>
        <w:ind w:firstLine="480"/>
        <w:rPr>
          <w:rFonts w:hint="eastAsia" w:ascii="宋体" w:hAnsi="宋体"/>
          <w:color w:val="auto"/>
          <w:highlight w:val="none"/>
        </w:rPr>
      </w:pPr>
      <w:r>
        <w:rPr>
          <w:rFonts w:hint="eastAsia" w:ascii="宋体" w:hAnsi="宋体"/>
          <w:color w:val="auto"/>
          <w:highlight w:val="none"/>
        </w:rPr>
        <w:t>（3）交货地点：</w:t>
      </w:r>
      <w:r>
        <w:rPr>
          <w:rFonts w:hint="eastAsia" w:ascii="宋体" w:hAnsi="宋体"/>
          <w:color w:val="auto"/>
          <w:highlight w:val="none"/>
          <w:lang w:eastAsia="zh-CN"/>
        </w:rPr>
        <w:t>太仓市娄江新城医院（瑞金医院太仓分院）。</w:t>
      </w:r>
    </w:p>
    <w:p w14:paraId="7F9BDABB">
      <w:pPr>
        <w:widowControl w:val="0"/>
        <w:ind w:firstLine="480"/>
        <w:rPr>
          <w:rFonts w:hint="eastAsia" w:ascii="宋体" w:hAnsi="宋体" w:eastAsia="宋体"/>
          <w:color w:val="auto"/>
          <w:highlight w:val="none"/>
          <w:lang w:eastAsia="zh-CN"/>
        </w:rPr>
      </w:pPr>
      <w:r>
        <w:rPr>
          <w:rFonts w:hint="eastAsia" w:ascii="宋体" w:hAnsi="宋体"/>
          <w:color w:val="auto"/>
          <w:highlight w:val="none"/>
        </w:rPr>
        <w:t>（</w:t>
      </w:r>
      <w:r>
        <w:rPr>
          <w:rFonts w:ascii="宋体" w:hAnsi="宋体"/>
          <w:color w:val="auto"/>
          <w:highlight w:val="none"/>
        </w:rPr>
        <w:t>4</w:t>
      </w:r>
      <w:r>
        <w:rPr>
          <w:rFonts w:hint="eastAsia" w:ascii="宋体" w:hAnsi="宋体"/>
          <w:color w:val="auto"/>
          <w:highlight w:val="none"/>
        </w:rPr>
        <w:t>）验收标准：</w:t>
      </w:r>
      <w:r>
        <w:rPr>
          <w:rFonts w:hint="eastAsia" w:ascii="宋体" w:hAnsi="宋体"/>
          <w:color w:val="auto"/>
          <w:highlight w:val="none"/>
          <w:lang w:eastAsia="zh-CN"/>
        </w:rPr>
        <w:t>货物安装后，采购方按国际和国家标准及厂方标准进行质量验收。</w:t>
      </w:r>
    </w:p>
    <w:p w14:paraId="1D771EC7">
      <w:pPr>
        <w:ind w:firstLine="480"/>
        <w:rPr>
          <w:rFonts w:hint="eastAsia" w:ascii="宋体" w:hAnsi="宋体" w:cs="宋体"/>
          <w:color w:val="auto"/>
          <w:highlight w:val="none"/>
        </w:rPr>
      </w:pPr>
      <w:r>
        <w:rPr>
          <w:rFonts w:ascii="宋体" w:hAnsi="宋体" w:cs="宋体"/>
          <w:color w:val="auto"/>
          <w:highlight w:val="none"/>
        </w:rPr>
        <w:t>6</w:t>
      </w:r>
      <w:r>
        <w:rPr>
          <w:rFonts w:hint="eastAsia" w:ascii="宋体" w:hAnsi="宋体" w:cs="宋体"/>
          <w:color w:val="auto"/>
          <w:highlight w:val="none"/>
        </w:rPr>
        <w:t>、本项目不接受联合体投标，不允许成交后转包或分包。</w:t>
      </w:r>
    </w:p>
    <w:p w14:paraId="00A480DD">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7、本项目不接受进口产品投标。</w:t>
      </w:r>
    </w:p>
    <w:p w14:paraId="0F723B49">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本项目执行财库〔2025〕19号《财政部关于在政府采购活动中对自欧盟进口的医疗器械采取相关措施的通知》的规定，不接受自欧盟进口的医疗器械产品投标。</w:t>
      </w:r>
    </w:p>
    <w:p w14:paraId="477D37C4">
      <w:pPr>
        <w:ind w:firstLine="480"/>
        <w:rPr>
          <w:rFonts w:hint="eastAsia" w:ascii="宋体" w:hAnsi="宋体" w:cs="宋体"/>
          <w:color w:val="auto"/>
          <w:highlight w:val="none"/>
        </w:rPr>
      </w:pPr>
      <w:r>
        <w:rPr>
          <w:rFonts w:hint="eastAsia" w:ascii="宋体" w:hAnsi="宋体" w:cs="宋体"/>
          <w:color w:val="auto"/>
          <w:highlight w:val="none"/>
          <w:lang w:val="en-US" w:eastAsia="zh-CN"/>
        </w:rPr>
        <w:t>8</w:t>
      </w:r>
      <w:r>
        <w:rPr>
          <w:rFonts w:hint="eastAsia" w:ascii="宋体" w:hAnsi="宋体" w:cs="宋体"/>
          <w:color w:val="auto"/>
          <w:highlight w:val="none"/>
        </w:rPr>
        <w:t>、</w:t>
      </w:r>
      <w:r>
        <w:rPr>
          <w:rFonts w:hint="eastAsia" w:ascii="宋体" w:hAnsi="宋体" w:cs="宋体"/>
          <w:bCs/>
          <w:color w:val="auto"/>
          <w:highlight w:val="none"/>
        </w:rPr>
        <w:t>本项目非专门面向中小企业采购，所属行业为</w:t>
      </w:r>
      <w:r>
        <w:rPr>
          <w:rFonts w:hint="eastAsia" w:ascii="宋体" w:hAnsi="宋体" w:cs="宋体"/>
          <w:bCs/>
          <w:color w:val="auto"/>
          <w:highlight w:val="none"/>
          <w:u w:val="single"/>
        </w:rPr>
        <w:t>工业</w:t>
      </w:r>
      <w:r>
        <w:rPr>
          <w:rFonts w:hint="eastAsia" w:ascii="宋体" w:hAnsi="宋体" w:cs="宋体"/>
          <w:bCs/>
          <w:color w:val="auto"/>
          <w:highlight w:val="none"/>
        </w:rPr>
        <w:t>。</w:t>
      </w:r>
    </w:p>
    <w:p w14:paraId="0DF6A872">
      <w:pPr>
        <w:pStyle w:val="141"/>
        <w:widowControl w:val="0"/>
        <w:spacing w:after="0"/>
        <w:ind w:left="0" w:firstLine="482"/>
        <w:rPr>
          <w:rFonts w:hint="eastAsia" w:ascii="宋体" w:hAnsi="宋体"/>
          <w:color w:val="auto"/>
          <w:sz w:val="24"/>
          <w:szCs w:val="24"/>
          <w:highlight w:val="none"/>
        </w:rPr>
      </w:pPr>
      <w:r>
        <w:rPr>
          <w:rFonts w:ascii="宋体" w:hAnsi="宋体"/>
          <w:b/>
          <w:bCs/>
          <w:color w:val="auto"/>
          <w:sz w:val="24"/>
          <w:szCs w:val="24"/>
          <w:highlight w:val="none"/>
        </w:rPr>
        <w:t>二、申请人的资格要求</w:t>
      </w:r>
    </w:p>
    <w:p w14:paraId="19B91EBB">
      <w:pPr>
        <w:pStyle w:val="141"/>
        <w:widowControl w:val="0"/>
        <w:spacing w:after="0"/>
        <w:ind w:left="0" w:firstLine="480"/>
        <w:rPr>
          <w:rFonts w:hint="eastAsia" w:ascii="宋体" w:hAnsi="宋体"/>
          <w:color w:val="auto"/>
          <w:sz w:val="24"/>
          <w:szCs w:val="24"/>
          <w:highlight w:val="none"/>
        </w:rPr>
      </w:pPr>
      <w:r>
        <w:rPr>
          <w:rFonts w:ascii="宋体" w:hAnsi="宋体"/>
          <w:color w:val="auto"/>
          <w:sz w:val="24"/>
          <w:szCs w:val="24"/>
          <w:highlight w:val="none"/>
        </w:rPr>
        <w:t>1、满足《中华人民共和国政府采购法》第二十二条规定，即：</w:t>
      </w:r>
    </w:p>
    <w:p w14:paraId="0EF08EB0">
      <w:pPr>
        <w:ind w:firstLine="480"/>
        <w:rPr>
          <w:rFonts w:hint="eastAsia"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具有独立承担民事责任的能力；</w:t>
      </w:r>
    </w:p>
    <w:p w14:paraId="1C99AFFD">
      <w:pPr>
        <w:ind w:firstLine="480"/>
        <w:rPr>
          <w:rFonts w:hint="eastAsia" w:ascii="宋体" w:hAnsi="宋体" w:cs="宋体"/>
          <w:color w:val="auto"/>
          <w:highlight w:val="none"/>
        </w:rPr>
      </w:pPr>
      <w:r>
        <w:rPr>
          <w:rFonts w:hint="eastAsia" w:ascii="宋体" w:hAnsi="宋体" w:cs="宋体"/>
          <w:color w:val="auto"/>
          <w:highlight w:val="none"/>
        </w:rPr>
        <w:t>（2）</w:t>
      </w:r>
      <w:r>
        <w:rPr>
          <w:rFonts w:ascii="宋体" w:hAnsi="宋体" w:cs="宋体"/>
          <w:color w:val="auto"/>
          <w:highlight w:val="none"/>
        </w:rPr>
        <w:t>具有良好的商业信誉和健全的财务会计制度；</w:t>
      </w:r>
    </w:p>
    <w:p w14:paraId="1BB70C2C">
      <w:pPr>
        <w:ind w:firstLine="48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具有履行合同所必需的设备和专业技术能力；</w:t>
      </w:r>
    </w:p>
    <w:p w14:paraId="0D4CC682">
      <w:pPr>
        <w:ind w:firstLine="480"/>
        <w:rPr>
          <w:rFonts w:hint="eastAsia"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有依法缴纳税收和社会保障资金的良好记录；</w:t>
      </w:r>
    </w:p>
    <w:p w14:paraId="308613EA">
      <w:pPr>
        <w:ind w:firstLine="480"/>
        <w:rPr>
          <w:rFonts w:hint="eastAsia" w:ascii="宋体" w:hAnsi="宋体" w:cs="宋体"/>
          <w:color w:val="auto"/>
          <w:highlight w:val="none"/>
        </w:rPr>
      </w:pPr>
      <w:r>
        <w:rPr>
          <w:rFonts w:hint="eastAsia" w:ascii="宋体" w:hAnsi="宋体" w:cs="宋体"/>
          <w:color w:val="auto"/>
          <w:highlight w:val="none"/>
        </w:rPr>
        <w:t>（5）</w:t>
      </w:r>
      <w:r>
        <w:rPr>
          <w:rFonts w:ascii="宋体" w:hAnsi="宋体" w:cs="宋体"/>
          <w:color w:val="auto"/>
          <w:highlight w:val="none"/>
        </w:rPr>
        <w:t>参加政府采购活动前三年内，在经营活动中没有重大违法记录；</w:t>
      </w:r>
    </w:p>
    <w:p w14:paraId="57E263B1">
      <w:pPr>
        <w:ind w:firstLine="480"/>
        <w:rPr>
          <w:rFonts w:hint="eastAsia"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法律、行政法规规定的其他条件。</w:t>
      </w:r>
    </w:p>
    <w:p w14:paraId="6040CDF5">
      <w:pPr>
        <w:ind w:firstLine="480"/>
        <w:rPr>
          <w:rFonts w:hint="eastAsia" w:ascii="宋体" w:hAnsi="宋体" w:eastAsia="宋体" w:cs="宋体"/>
          <w:color w:val="auto"/>
          <w:highlight w:val="none"/>
          <w:lang w:eastAsia="zh-CN"/>
        </w:rPr>
      </w:pPr>
      <w:r>
        <w:rPr>
          <w:rFonts w:ascii="宋体" w:hAnsi="宋体" w:cs="宋体"/>
          <w:color w:val="auto"/>
          <w:highlight w:val="none"/>
        </w:rPr>
        <w:t>2、落实政府采购政策需满足的资格要求：</w:t>
      </w:r>
      <w:r>
        <w:rPr>
          <w:rFonts w:hint="eastAsia" w:ascii="宋体" w:hAnsi="宋体" w:cs="宋体"/>
          <w:color w:val="auto"/>
          <w:highlight w:val="none"/>
        </w:rPr>
        <w:t>无</w:t>
      </w:r>
      <w:r>
        <w:rPr>
          <w:rFonts w:hint="eastAsia" w:ascii="宋体" w:hAnsi="宋体" w:cs="宋体"/>
          <w:color w:val="auto"/>
          <w:highlight w:val="none"/>
          <w:lang w:eastAsia="zh-CN"/>
        </w:rPr>
        <w:t>；</w:t>
      </w:r>
    </w:p>
    <w:p w14:paraId="155EEBEF">
      <w:pPr>
        <w:ind w:firstLine="480"/>
        <w:rPr>
          <w:rFonts w:hint="eastAsia" w:ascii="宋体" w:hAnsi="宋体" w:cs="宋体"/>
          <w:color w:val="auto"/>
          <w:highlight w:val="none"/>
        </w:rPr>
      </w:pPr>
      <w:r>
        <w:rPr>
          <w:rFonts w:hint="eastAsia" w:ascii="宋体" w:hAnsi="宋体" w:cs="宋体"/>
          <w:color w:val="auto"/>
          <w:highlight w:val="none"/>
        </w:rPr>
        <w:t>3、本项目的特定资格要求：</w:t>
      </w:r>
    </w:p>
    <w:p w14:paraId="6A3E047B">
      <w:pPr>
        <w:pStyle w:val="27"/>
        <w:widowControl w:val="0"/>
        <w:spacing w:after="0"/>
        <w:ind w:left="0" w:firstLine="480"/>
        <w:rPr>
          <w:rFonts w:ascii="宋体" w:hAnsi="宋体"/>
          <w:color w:val="auto"/>
          <w:sz w:val="24"/>
          <w:szCs w:val="24"/>
          <w:highlight w:val="none"/>
        </w:rPr>
      </w:pPr>
      <w:r>
        <w:rPr>
          <w:rFonts w:hint="eastAsia" w:ascii="宋体" w:hAnsi="宋体"/>
          <w:color w:val="auto"/>
          <w:sz w:val="24"/>
          <w:szCs w:val="24"/>
          <w:highlight w:val="none"/>
        </w:rPr>
        <w:t>3.1</w:t>
      </w:r>
      <w:r>
        <w:rPr>
          <w:rFonts w:ascii="宋体" w:hAnsi="宋体"/>
          <w:color w:val="auto"/>
          <w:sz w:val="24"/>
          <w:szCs w:val="24"/>
          <w:highlight w:val="none"/>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190D4B61">
      <w:pPr>
        <w:pStyle w:val="27"/>
        <w:widowControl w:val="0"/>
        <w:spacing w:after="0"/>
        <w:ind w:left="0"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3.2</w:t>
      </w:r>
      <w:r>
        <w:rPr>
          <w:rFonts w:ascii="Times New Roman" w:hAnsi="Times New Roman" w:eastAsia="Times New Roman" w:cs="Times New Roman"/>
          <w:color w:val="auto"/>
          <w:sz w:val="24"/>
        </w:rPr>
        <w:t>所投产品</w:t>
      </w:r>
      <w:r>
        <w:rPr>
          <w:rFonts w:hint="eastAsia" w:eastAsia="宋体" w:cs="Times New Roman"/>
          <w:color w:val="auto"/>
          <w:sz w:val="24"/>
          <w:lang w:val="en-US" w:eastAsia="zh-CN"/>
        </w:rPr>
        <w:t>具有医疗器械产品注册证</w:t>
      </w:r>
      <w:r>
        <w:rPr>
          <w:rFonts w:ascii="Times New Roman" w:hAnsi="Times New Roman" w:eastAsia="Times New Roman" w:cs="Times New Roman"/>
          <w:color w:val="auto"/>
          <w:sz w:val="24"/>
        </w:rPr>
        <w:t>。</w:t>
      </w:r>
    </w:p>
    <w:p w14:paraId="33E84E40">
      <w:pPr>
        <w:ind w:firstLine="480"/>
        <w:rPr>
          <w:rFonts w:hint="eastAsia" w:ascii="宋体" w:hAnsi="宋体" w:cs="宋体"/>
          <w:color w:val="auto"/>
          <w:highlight w:val="none"/>
        </w:rPr>
      </w:pPr>
      <w:r>
        <w:rPr>
          <w:rFonts w:hint="eastAsia" w:ascii="宋体" w:hAnsi="宋体" w:cs="宋体"/>
          <w:color w:val="auto"/>
          <w:highlight w:val="none"/>
        </w:rPr>
        <w:t>注：</w:t>
      </w:r>
    </w:p>
    <w:p w14:paraId="5C7E9CB1">
      <w:pPr>
        <w:widowControl w:val="0"/>
        <w:ind w:firstLine="480"/>
        <w:jc w:val="both"/>
        <w:rPr>
          <w:rFonts w:hint="eastAsia" w:ascii="宋体" w:hAnsi="宋体" w:cs="宋体"/>
          <w:color w:val="auto"/>
          <w:szCs w:val="24"/>
          <w:highlight w:val="none"/>
        </w:rPr>
      </w:pPr>
      <w:r>
        <w:rPr>
          <w:rFonts w:hint="eastAsia" w:ascii="宋体" w:hAnsi="宋体" w:cs="宋体"/>
          <w:color w:val="auto"/>
          <w:szCs w:val="24"/>
          <w:highlight w:val="none"/>
        </w:rPr>
        <w:t>（1）供应商须未被“信用中国”网站或“中国政府采购网”网站列入失信被执行人、重大税收违法案件当事人名单、政府采购严重失信行为记录名单。</w:t>
      </w:r>
    </w:p>
    <w:p w14:paraId="659BA858">
      <w:pPr>
        <w:widowControl w:val="0"/>
        <w:ind w:firstLine="480"/>
        <w:jc w:val="both"/>
        <w:rPr>
          <w:rFonts w:hint="eastAsia" w:ascii="宋体" w:hAnsi="宋体" w:cs="宋体"/>
          <w:color w:val="auto"/>
          <w:szCs w:val="24"/>
          <w:highlight w:val="none"/>
        </w:rPr>
      </w:pPr>
      <w:r>
        <w:rPr>
          <w:rFonts w:hint="eastAsia" w:ascii="宋体" w:hAnsi="宋体" w:cs="宋体"/>
          <w:color w:val="auto"/>
          <w:szCs w:val="24"/>
          <w:highlight w:val="none"/>
        </w:rPr>
        <w:t>（2）单位负责人为同一人或者存在直接控股、管理关系的不同供应商（包含法定代表人为同一个人的两个及两个以上法人，母公司、全资子公司及其控股公司），不得参加同一合同项下的政府采购活动。</w:t>
      </w:r>
    </w:p>
    <w:p w14:paraId="7ABFEA0C">
      <w:pPr>
        <w:widowControl w:val="0"/>
        <w:ind w:firstLine="480"/>
        <w:jc w:val="both"/>
        <w:rPr>
          <w:rFonts w:hint="eastAsia"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olor w:val="auto"/>
          <w:szCs w:val="24"/>
          <w:highlight w:val="none"/>
        </w:rPr>
        <w:t>法人的分支机构不得参加投标（除银行、保险、石油石化、电力、电信等行业特殊情况外）。</w:t>
      </w:r>
    </w:p>
    <w:p w14:paraId="6CA50684">
      <w:pPr>
        <w:ind w:firstLine="480"/>
        <w:rPr>
          <w:rFonts w:hint="eastAsia" w:ascii="宋体" w:hAnsi="宋体" w:cs="宋体"/>
          <w:color w:val="auto"/>
          <w:szCs w:val="24"/>
          <w:highlight w:val="none"/>
        </w:rPr>
      </w:pPr>
      <w:r>
        <w:rPr>
          <w:rFonts w:hint="eastAsia" w:ascii="宋体" w:hAnsi="宋体" w:cs="宋体"/>
          <w:color w:val="auto"/>
          <w:szCs w:val="24"/>
          <w:highlight w:val="none"/>
        </w:rPr>
        <w:t>（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p>
    <w:p w14:paraId="4491ECA2">
      <w:pPr>
        <w:ind w:firstLine="482"/>
        <w:rPr>
          <w:rFonts w:hint="eastAsia" w:ascii="宋体" w:hAnsi="宋体"/>
          <w:b/>
          <w:bCs/>
          <w:color w:val="auto"/>
          <w:highlight w:val="none"/>
        </w:rPr>
      </w:pPr>
      <w:r>
        <w:rPr>
          <w:rFonts w:ascii="宋体" w:hAnsi="宋体"/>
          <w:b/>
          <w:bCs/>
          <w:color w:val="auto"/>
          <w:highlight w:val="none"/>
        </w:rPr>
        <w:t>三、获取招标文件</w:t>
      </w:r>
    </w:p>
    <w:p w14:paraId="669D5487">
      <w:pPr>
        <w:ind w:firstLine="480"/>
        <w:rPr>
          <w:rFonts w:hint="eastAsia" w:ascii="宋体" w:hAnsi="宋体"/>
          <w:color w:val="auto"/>
          <w:highlight w:val="none"/>
        </w:rPr>
      </w:pPr>
      <w:r>
        <w:rPr>
          <w:rFonts w:hint="eastAsia" w:ascii="宋体" w:hAnsi="宋体"/>
          <w:color w:val="auto"/>
          <w:highlight w:val="none"/>
        </w:rPr>
        <w:t>1、获取</w:t>
      </w:r>
      <w:r>
        <w:rPr>
          <w:rFonts w:ascii="宋体" w:hAnsi="宋体"/>
          <w:color w:val="auto"/>
          <w:highlight w:val="none"/>
        </w:rPr>
        <w:t>时间：</w:t>
      </w:r>
      <w:r>
        <w:rPr>
          <w:rFonts w:hint="eastAsia" w:ascii="宋体" w:hAnsi="宋体"/>
          <w:color w:val="auto"/>
          <w:highlight w:val="none"/>
        </w:rPr>
        <w:t>自采购公告发布之日起五个工作日。</w:t>
      </w:r>
    </w:p>
    <w:p w14:paraId="79747456">
      <w:pPr>
        <w:ind w:firstLine="480"/>
        <w:rPr>
          <w:rFonts w:hint="eastAsia" w:ascii="宋体" w:hAnsi="宋体"/>
          <w:color w:val="auto"/>
          <w:highlight w:val="none"/>
        </w:rPr>
      </w:pPr>
      <w:r>
        <w:rPr>
          <w:rFonts w:hint="eastAsia" w:ascii="宋体" w:hAnsi="宋体"/>
          <w:color w:val="auto"/>
          <w:highlight w:val="none"/>
        </w:rPr>
        <w:t>2、地点：苏采云系统</w:t>
      </w:r>
    </w:p>
    <w:p w14:paraId="32E5E7B3">
      <w:pPr>
        <w:ind w:firstLine="480"/>
        <w:rPr>
          <w:color w:val="auto"/>
          <w:highlight w:val="none"/>
        </w:rPr>
      </w:pPr>
      <w:r>
        <w:rPr>
          <w:rFonts w:hint="eastAsia" w:ascii="宋体" w:hAnsi="宋体"/>
          <w:color w:val="auto"/>
          <w:highlight w:val="none"/>
        </w:rPr>
        <w:t>3、获取方式：自行下载</w:t>
      </w:r>
    </w:p>
    <w:p w14:paraId="56BFAA5E">
      <w:pPr>
        <w:pStyle w:val="105"/>
        <w:ind w:firstLine="480"/>
        <w:rPr>
          <w:color w:val="auto"/>
          <w:highlight w:val="none"/>
        </w:rPr>
      </w:pPr>
      <w:r>
        <w:rPr>
          <w:rFonts w:hint="eastAsia"/>
          <w:color w:val="auto"/>
          <w:highlight w:val="none"/>
        </w:rPr>
        <w:t>4、售价：无</w:t>
      </w:r>
    </w:p>
    <w:p w14:paraId="01AC20B3">
      <w:pPr>
        <w:pStyle w:val="105"/>
        <w:ind w:firstLine="482"/>
        <w:rPr>
          <w:color w:val="auto"/>
          <w:highlight w:val="none"/>
        </w:rPr>
      </w:pPr>
      <w:r>
        <w:rPr>
          <w:rFonts w:hint="eastAsia"/>
          <w:b/>
          <w:bCs/>
          <w:color w:val="auto"/>
          <w:highlight w:val="none"/>
        </w:rPr>
        <w:t>四、上传投标文件截止时间、开标时间和地点</w:t>
      </w:r>
    </w:p>
    <w:p w14:paraId="27123DCA">
      <w:pPr>
        <w:pStyle w:val="105"/>
        <w:ind w:firstLine="480"/>
        <w:rPr>
          <w:rFonts w:hint="eastAsia" w:ascii="宋体" w:hAnsi="宋体" w:cs="宋体"/>
          <w:color w:val="auto"/>
          <w:szCs w:val="24"/>
          <w:highlight w:val="none"/>
          <w:u w:val="single"/>
        </w:rPr>
      </w:pPr>
      <w:r>
        <w:rPr>
          <w:rFonts w:hint="eastAsia"/>
          <w:color w:val="auto"/>
          <w:highlight w:val="none"/>
        </w:rPr>
        <w:t>1、上传投标文件截止时间：</w:t>
      </w:r>
      <w:r>
        <w:rPr>
          <w:rFonts w:hint="eastAsia" w:ascii="宋体" w:hAnsi="宋体"/>
          <w:color w:val="auto"/>
          <w:szCs w:val="24"/>
          <w:highlight w:val="none"/>
          <w:u w:val="single"/>
          <w:lang w:eastAsia="zh-CN"/>
        </w:rPr>
        <w:t>2026年10月28日13点30分</w:t>
      </w:r>
    </w:p>
    <w:p w14:paraId="1A3B4E24">
      <w:pPr>
        <w:pStyle w:val="105"/>
        <w:ind w:firstLine="480"/>
        <w:rPr>
          <w:color w:val="auto"/>
          <w:highlight w:val="none"/>
        </w:rPr>
      </w:pPr>
      <w:r>
        <w:rPr>
          <w:rFonts w:hint="eastAsia"/>
          <w:color w:val="auto"/>
          <w:highlight w:val="none"/>
        </w:rPr>
        <w:t>2、开标时间：</w:t>
      </w:r>
      <w:r>
        <w:rPr>
          <w:rFonts w:hint="eastAsia" w:ascii="宋体" w:hAnsi="宋体"/>
          <w:color w:val="auto"/>
          <w:szCs w:val="24"/>
          <w:highlight w:val="none"/>
          <w:u w:val="single"/>
          <w:lang w:eastAsia="zh-CN"/>
        </w:rPr>
        <w:t>2026年10月28日13点30分</w:t>
      </w:r>
    </w:p>
    <w:p w14:paraId="2742B99B">
      <w:pPr>
        <w:pStyle w:val="105"/>
        <w:ind w:firstLine="480"/>
        <w:rPr>
          <w:color w:val="auto"/>
          <w:highlight w:val="none"/>
        </w:rPr>
      </w:pPr>
      <w:r>
        <w:rPr>
          <w:rFonts w:hint="eastAsia"/>
          <w:color w:val="auto"/>
          <w:highlight w:val="none"/>
        </w:rPr>
        <w:t>3、开标地点：苏采云政府采购一体化平台</w:t>
      </w:r>
      <w:r>
        <w:rPr>
          <w:color w:val="auto"/>
          <w:highlight w:val="none"/>
        </w:rPr>
        <w:t>开标大厅</w:t>
      </w:r>
      <w:r>
        <w:rPr>
          <w:rFonts w:hint="eastAsia"/>
          <w:color w:val="auto"/>
          <w:highlight w:val="none"/>
        </w:rPr>
        <w:t>（网上不见面开标）</w:t>
      </w:r>
    </w:p>
    <w:p w14:paraId="69E90451">
      <w:pPr>
        <w:pStyle w:val="105"/>
        <w:ind w:firstLine="482"/>
        <w:rPr>
          <w:b/>
          <w:bCs/>
          <w:color w:val="auto"/>
          <w:highlight w:val="none"/>
        </w:rPr>
      </w:pPr>
      <w:r>
        <w:rPr>
          <w:rFonts w:hint="eastAsia"/>
          <w:b/>
          <w:bCs/>
          <w:color w:val="auto"/>
          <w:highlight w:val="none"/>
        </w:rPr>
        <w:t>五、公告期限</w:t>
      </w:r>
    </w:p>
    <w:p w14:paraId="008287D8">
      <w:pPr>
        <w:pStyle w:val="105"/>
        <w:ind w:firstLine="480"/>
        <w:rPr>
          <w:color w:val="auto"/>
          <w:highlight w:val="none"/>
        </w:rPr>
      </w:pPr>
      <w:r>
        <w:rPr>
          <w:rFonts w:hint="eastAsia"/>
          <w:color w:val="auto"/>
          <w:highlight w:val="none"/>
        </w:rPr>
        <w:t>自本公告发布之日起5个工作日。</w:t>
      </w:r>
    </w:p>
    <w:p w14:paraId="6ED9EDB6">
      <w:pPr>
        <w:pStyle w:val="105"/>
        <w:ind w:firstLine="482"/>
        <w:rPr>
          <w:b/>
          <w:bCs/>
          <w:color w:val="auto"/>
          <w:highlight w:val="none"/>
        </w:rPr>
      </w:pPr>
      <w:r>
        <w:rPr>
          <w:rFonts w:hint="eastAsia"/>
          <w:b/>
          <w:bCs/>
          <w:color w:val="auto"/>
          <w:highlight w:val="none"/>
        </w:rPr>
        <w:t>六、其他补充事宜</w:t>
      </w:r>
    </w:p>
    <w:p w14:paraId="34AA2586">
      <w:pPr>
        <w:pStyle w:val="105"/>
        <w:ind w:firstLine="480"/>
        <w:rPr>
          <w:color w:val="auto"/>
          <w:highlight w:val="none"/>
        </w:rPr>
      </w:pPr>
      <w:r>
        <w:rPr>
          <w:rFonts w:hint="eastAsia"/>
          <w:color w:val="auto"/>
          <w:highlight w:val="none"/>
        </w:rPr>
        <w:t>1、本项目需要使用CA数字证书制作、上传电子投标文件完成电子投标，请供应商在参加投标活动前办理好CA数字证书申领及电子签章等操作。</w:t>
      </w:r>
    </w:p>
    <w:p w14:paraId="52794918">
      <w:pPr>
        <w:pStyle w:val="105"/>
        <w:ind w:firstLine="480"/>
        <w:rPr>
          <w:rFonts w:hint="eastAsia"/>
          <w:color w:val="auto"/>
          <w:highlight w:val="none"/>
        </w:rPr>
      </w:pPr>
      <w:r>
        <w:rPr>
          <w:rFonts w:hint="eastAsia"/>
          <w:color w:val="auto"/>
          <w:highlight w:val="none"/>
        </w:rPr>
        <w:t>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p>
    <w:p w14:paraId="4087382B">
      <w:pPr>
        <w:pStyle w:val="105"/>
        <w:ind w:firstLine="480"/>
        <w:rPr>
          <w:color w:val="auto"/>
          <w:highlight w:val="none"/>
        </w:rPr>
      </w:pPr>
      <w:r>
        <w:rPr>
          <w:rFonts w:hint="eastAsia"/>
          <w:color w:val="auto"/>
          <w:highlight w:val="none"/>
        </w:rPr>
        <w:t>3、采购文件获取（网上获取）</w:t>
      </w:r>
    </w:p>
    <w:p w14:paraId="1FDBBF36">
      <w:pPr>
        <w:pStyle w:val="105"/>
        <w:ind w:firstLine="480"/>
        <w:rPr>
          <w:color w:val="auto"/>
          <w:highlight w:val="none"/>
        </w:rPr>
      </w:pPr>
      <w:r>
        <w:rPr>
          <w:rFonts w:hint="eastAsia"/>
          <w:color w:val="auto"/>
          <w:highlight w:val="none"/>
        </w:rPr>
        <w:t>3.1申领CA证书：</w:t>
      </w:r>
    </w:p>
    <w:p w14:paraId="6437EA32">
      <w:pPr>
        <w:pStyle w:val="105"/>
        <w:ind w:firstLine="480"/>
        <w:rPr>
          <w:rFonts w:hint="eastAsia"/>
          <w:color w:val="auto"/>
          <w:highlight w:val="none"/>
        </w:rPr>
      </w:pPr>
      <w:r>
        <w:rPr>
          <w:rFonts w:hint="eastAsia"/>
          <w:color w:val="auto"/>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p>
    <w:p w14:paraId="55808792">
      <w:pPr>
        <w:pStyle w:val="105"/>
        <w:ind w:firstLine="480"/>
        <w:rPr>
          <w:rFonts w:hint="eastAsia" w:eastAsia="宋体"/>
          <w:color w:val="auto"/>
          <w:highlight w:val="none"/>
          <w:lang w:eastAsia="zh-CN"/>
        </w:rPr>
      </w:pPr>
      <w:r>
        <w:rPr>
          <w:rFonts w:hint="eastAsia"/>
          <w:color w:val="auto"/>
          <w:highlight w:val="none"/>
          <w:lang w:val="en-US" w:eastAsia="zh-CN"/>
        </w:rPr>
        <w:t>CA办理电话</w:t>
      </w:r>
      <w:r>
        <w:rPr>
          <w:rFonts w:hint="eastAsia"/>
          <w:color w:val="auto"/>
          <w:highlight w:val="none"/>
        </w:rPr>
        <w:t>0512-65737699</w:t>
      </w:r>
      <w:r>
        <w:rPr>
          <w:rFonts w:hint="eastAsia"/>
          <w:color w:val="auto"/>
          <w:highlight w:val="none"/>
          <w:lang w:eastAsia="zh-CN"/>
        </w:rPr>
        <w:t>，</w:t>
      </w:r>
      <w:r>
        <w:rPr>
          <w:rFonts w:hint="eastAsia"/>
          <w:color w:val="auto"/>
          <w:highlight w:val="none"/>
          <w:lang w:val="en-US" w:eastAsia="zh-CN"/>
        </w:rPr>
        <w:t>CA现场办理</w:t>
      </w:r>
      <w:r>
        <w:rPr>
          <w:rFonts w:hint="eastAsia"/>
          <w:color w:val="auto"/>
          <w:highlight w:val="none"/>
        </w:rPr>
        <w:t>地址：苏州市高新区邓</w:t>
      </w:r>
      <w:r>
        <w:rPr>
          <w:rFonts w:hint="eastAsia"/>
          <w:color w:val="auto"/>
          <w:highlight w:val="none"/>
          <w:lang w:val="en-US" w:eastAsia="zh-CN"/>
        </w:rPr>
        <w:t>尉</w:t>
      </w:r>
      <w:r>
        <w:rPr>
          <w:rFonts w:hint="eastAsia"/>
          <w:color w:val="auto"/>
          <w:highlight w:val="none"/>
        </w:rPr>
        <w:t>路105号狮山科技馆一楼服务大厅</w:t>
      </w:r>
      <w:r>
        <w:rPr>
          <w:rFonts w:hint="eastAsia"/>
          <w:color w:val="auto"/>
          <w:highlight w:val="none"/>
          <w:lang w:eastAsia="zh-CN"/>
        </w:rPr>
        <w:t>。</w:t>
      </w:r>
    </w:p>
    <w:p w14:paraId="3A079EB3">
      <w:pPr>
        <w:pStyle w:val="105"/>
        <w:ind w:firstLine="480"/>
        <w:rPr>
          <w:color w:val="auto"/>
          <w:highlight w:val="none"/>
        </w:rPr>
      </w:pPr>
      <w:r>
        <w:rPr>
          <w:rFonts w:hint="eastAsia"/>
          <w:color w:val="auto"/>
          <w:highlight w:val="none"/>
        </w:rPr>
        <w:t>3.2登录：供应商插入CA证书</w:t>
      </w:r>
      <w:r>
        <w:rPr>
          <w:rFonts w:hint="eastAsia"/>
          <w:color w:val="auto"/>
          <w:highlight w:val="none"/>
          <w:lang w:eastAsia="zh-CN"/>
        </w:rPr>
        <w:t>登录</w:t>
      </w:r>
      <w:r>
        <w:rPr>
          <w:rFonts w:hint="eastAsia"/>
          <w:color w:val="auto"/>
          <w:highlight w:val="none"/>
        </w:rPr>
        <w:t>“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46378DA1">
      <w:pPr>
        <w:pStyle w:val="105"/>
        <w:ind w:firstLine="480"/>
        <w:rPr>
          <w:color w:val="auto"/>
          <w:highlight w:val="none"/>
        </w:rPr>
      </w:pPr>
      <w:r>
        <w:rPr>
          <w:rFonts w:hint="eastAsia"/>
          <w:color w:val="auto"/>
          <w:highlight w:val="none"/>
        </w:rPr>
        <w:t>4、制作、提交电子响应文件：</w:t>
      </w:r>
    </w:p>
    <w:p w14:paraId="03EBE3A1">
      <w:pPr>
        <w:pStyle w:val="105"/>
        <w:ind w:firstLine="480"/>
        <w:rPr>
          <w:color w:val="auto"/>
          <w:highlight w:val="none"/>
        </w:rPr>
      </w:pPr>
      <w:r>
        <w:rPr>
          <w:rFonts w:hint="eastAsia"/>
          <w:color w:val="auto"/>
          <w:highlight w:val="none"/>
        </w:rPr>
        <w:t>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0D97B10A">
      <w:pPr>
        <w:pStyle w:val="105"/>
        <w:ind w:firstLine="480"/>
        <w:rPr>
          <w:color w:val="auto"/>
          <w:highlight w:val="none"/>
        </w:rPr>
      </w:pPr>
      <w:r>
        <w:rPr>
          <w:rFonts w:hint="eastAsia"/>
          <w:color w:val="auto"/>
          <w:highlight w:val="none"/>
        </w:rPr>
        <w:t>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p>
    <w:p w14:paraId="45D0CF9E">
      <w:pPr>
        <w:pStyle w:val="105"/>
        <w:ind w:firstLine="480"/>
        <w:rPr>
          <w:color w:val="auto"/>
          <w:highlight w:val="none"/>
        </w:rPr>
      </w:pPr>
      <w:r>
        <w:rPr>
          <w:rFonts w:hint="eastAsia"/>
          <w:color w:val="auto"/>
          <w:highlight w:val="none"/>
        </w:rPr>
        <w:t>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p>
    <w:p w14:paraId="736A764D">
      <w:pPr>
        <w:pStyle w:val="105"/>
        <w:ind w:firstLine="480"/>
        <w:rPr>
          <w:color w:val="auto"/>
          <w:highlight w:val="none"/>
        </w:rPr>
      </w:pPr>
      <w:r>
        <w:rPr>
          <w:rFonts w:hint="eastAsia"/>
          <w:color w:val="auto"/>
          <w:highlight w:val="none"/>
        </w:rPr>
        <w:t>4.4有关电子投标制作技术疑问，请咨询苏采云软件公司客服：18261002950、0512-69820854、0519-86722802</w:t>
      </w:r>
    </w:p>
    <w:p w14:paraId="6BDF15F9">
      <w:pPr>
        <w:pStyle w:val="105"/>
        <w:ind w:firstLine="480"/>
        <w:rPr>
          <w:color w:val="auto"/>
          <w:highlight w:val="none"/>
        </w:rPr>
      </w:pPr>
      <w:r>
        <w:rPr>
          <w:rFonts w:hint="eastAsia"/>
          <w:color w:val="auto"/>
          <w:highlight w:val="none"/>
        </w:rPr>
        <w:t>5、开标</w:t>
      </w:r>
    </w:p>
    <w:p w14:paraId="17B57365">
      <w:pPr>
        <w:pStyle w:val="105"/>
        <w:ind w:firstLine="480"/>
        <w:rPr>
          <w:color w:val="auto"/>
          <w:highlight w:val="none"/>
        </w:rPr>
      </w:pPr>
      <w:r>
        <w:rPr>
          <w:rFonts w:hint="eastAsia"/>
          <w:color w:val="auto"/>
          <w:highlight w:val="none"/>
        </w:rPr>
        <w:t>5.1本项目采用不见面开标，投标人开标时无需到开标现场进行解密，采取网上开标大厅解密电子投标文件，投标人远程解密要求如下：</w:t>
      </w:r>
    </w:p>
    <w:p w14:paraId="7FC87F59">
      <w:pPr>
        <w:pStyle w:val="105"/>
        <w:ind w:firstLine="480"/>
        <w:rPr>
          <w:color w:val="auto"/>
          <w:highlight w:val="none"/>
        </w:rPr>
      </w:pPr>
      <w:r>
        <w:rPr>
          <w:rFonts w:hint="eastAsia"/>
          <w:color w:val="auto"/>
          <w:highlight w:val="none"/>
        </w:rPr>
        <w:t>1）投标人使用CA数字证书进行远程解密，解密的CA数字证书与生成加密电子投标文件时的CA数字证书需为同一个CA数字证书，否则无法解密，造成的后果由投标人自行负责。</w:t>
      </w:r>
    </w:p>
    <w:p w14:paraId="3E8DD27D">
      <w:pPr>
        <w:pStyle w:val="105"/>
        <w:ind w:firstLine="480"/>
        <w:rPr>
          <w:color w:val="auto"/>
          <w:highlight w:val="none"/>
        </w:rPr>
      </w:pPr>
      <w:r>
        <w:rPr>
          <w:rFonts w:hint="eastAsia"/>
          <w:color w:val="auto"/>
          <w:highlight w:val="none"/>
        </w:rPr>
        <w:t>2）投标人登录苏采云系统，点击开标大厅，选择开标项目，完成不见面开标流程。</w:t>
      </w:r>
    </w:p>
    <w:p w14:paraId="4554EB79">
      <w:pPr>
        <w:pStyle w:val="105"/>
        <w:ind w:firstLine="480"/>
        <w:rPr>
          <w:color w:val="auto"/>
          <w:highlight w:val="none"/>
        </w:rPr>
      </w:pPr>
      <w:r>
        <w:rPr>
          <w:rFonts w:hint="eastAsia"/>
          <w:color w:val="auto"/>
          <w:highlight w:val="none"/>
        </w:rPr>
        <w:t>3）投标截止时间后根据系统提示解密电子投标文件。解密时间为15分钟，未在规定时间内完成解密，其投标文件将被拒绝，不参与后续投标流程。</w:t>
      </w:r>
    </w:p>
    <w:p w14:paraId="02AFD048">
      <w:pPr>
        <w:pStyle w:val="105"/>
        <w:ind w:firstLine="480"/>
        <w:rPr>
          <w:color w:val="auto"/>
          <w:highlight w:val="none"/>
        </w:rPr>
      </w:pPr>
      <w:r>
        <w:rPr>
          <w:rFonts w:hint="eastAsia"/>
          <w:color w:val="auto"/>
          <w:highlight w:val="none"/>
        </w:rPr>
        <w:t>4）在开标、评标过程中投标单位代表须在网上不见面开标系统中保持在线状态，以应对可能发生的澄清、说明等回复，由于投标单位代表不在线所造成的一切后果由投标人自行承担。</w:t>
      </w:r>
    </w:p>
    <w:p w14:paraId="403CB18E">
      <w:pPr>
        <w:pStyle w:val="105"/>
        <w:ind w:firstLine="480"/>
        <w:rPr>
          <w:color w:val="auto"/>
          <w:highlight w:val="none"/>
        </w:rPr>
      </w:pPr>
      <w:r>
        <w:rPr>
          <w:rFonts w:hint="eastAsia"/>
          <w:color w:val="auto"/>
          <w:highlight w:val="none"/>
        </w:rPr>
        <w:t>6、有关苏采云系统驱动安装，登录苏州政府采购网，点击页面底部苏采云图标，进入苏采云政府采购一体化平台，点击“驱动下载”，下载“政务CA、方正签章控件驱动安装包及安装说明”文件，按要求安装驱动。</w:t>
      </w:r>
    </w:p>
    <w:p w14:paraId="6B631218">
      <w:pPr>
        <w:pStyle w:val="105"/>
        <w:ind w:firstLine="480"/>
        <w:rPr>
          <w:color w:val="auto"/>
          <w:highlight w:val="none"/>
        </w:rPr>
      </w:pPr>
      <w:r>
        <w:rPr>
          <w:rFonts w:hint="eastAsia"/>
          <w:color w:val="auto"/>
          <w:highlight w:val="none"/>
        </w:rPr>
        <w:t>7、投标保证金：本项目无需缴纳投标保证金。</w:t>
      </w:r>
    </w:p>
    <w:p w14:paraId="33D4A654">
      <w:pPr>
        <w:pStyle w:val="105"/>
        <w:ind w:firstLine="480"/>
        <w:rPr>
          <w:rFonts w:hint="eastAsia" w:eastAsia="宋体"/>
          <w:color w:val="auto"/>
          <w:highlight w:val="none"/>
          <w:lang w:eastAsia="zh-CN"/>
        </w:rPr>
      </w:pPr>
      <w:r>
        <w:rPr>
          <w:rFonts w:hint="eastAsia"/>
          <w:color w:val="auto"/>
          <w:highlight w:val="none"/>
        </w:rPr>
        <w:t>8、政府采购监督电话：</w:t>
      </w:r>
      <w:r>
        <w:rPr>
          <w:rFonts w:hint="default" w:ascii="Times New Roman" w:hAnsi="Times New Roman" w:eastAsia="宋体" w:cs="Times New Roman"/>
          <w:color w:val="auto"/>
          <w:sz w:val="24"/>
          <w:szCs w:val="24"/>
        </w:rPr>
        <w:t>0512-53890318</w:t>
      </w:r>
      <w:r>
        <w:rPr>
          <w:rFonts w:hint="eastAsia" w:eastAsia="宋体" w:cs="Times New Roman"/>
          <w:color w:val="auto"/>
          <w:sz w:val="24"/>
          <w:szCs w:val="24"/>
          <w:lang w:eastAsia="zh-CN"/>
        </w:rPr>
        <w:t>。</w:t>
      </w:r>
    </w:p>
    <w:p w14:paraId="21C89E39">
      <w:pPr>
        <w:pStyle w:val="105"/>
        <w:ind w:firstLine="482"/>
        <w:rPr>
          <w:rFonts w:hint="eastAsia"/>
          <w:b/>
          <w:bCs/>
          <w:color w:val="auto"/>
          <w:highlight w:val="none"/>
        </w:rPr>
      </w:pPr>
      <w:r>
        <w:rPr>
          <w:rFonts w:hint="eastAsia"/>
          <w:color w:val="auto"/>
          <w:highlight w:val="none"/>
        </w:rPr>
        <w:t>9、政府采购履约资金扶持政策：中标供应商可凭政府采购合同办理融资贷款，详情请见江苏政府采购网“政采贷”专栏。</w:t>
      </w:r>
    </w:p>
    <w:p w14:paraId="6C8B1A08">
      <w:pPr>
        <w:pStyle w:val="105"/>
        <w:ind w:firstLine="482"/>
        <w:rPr>
          <w:color w:val="auto"/>
          <w:highlight w:val="none"/>
        </w:rPr>
      </w:pPr>
      <w:r>
        <w:rPr>
          <w:rFonts w:hint="eastAsia"/>
          <w:b/>
          <w:bCs/>
          <w:color w:val="auto"/>
          <w:highlight w:val="none"/>
        </w:rPr>
        <w:t>七、对本次招标提出询问，请按以下方式联系</w:t>
      </w:r>
      <w:r>
        <w:rPr>
          <w:rFonts w:hint="eastAsia"/>
          <w:color w:val="auto"/>
          <w:highlight w:val="none"/>
        </w:rPr>
        <w:t>。</w:t>
      </w:r>
    </w:p>
    <w:p w14:paraId="7E0FC946">
      <w:pPr>
        <w:pStyle w:val="105"/>
        <w:ind w:firstLine="480"/>
        <w:rPr>
          <w:rFonts w:hint="eastAsia"/>
          <w:color w:val="auto"/>
          <w:highlight w:val="none"/>
        </w:rPr>
      </w:pPr>
      <w:r>
        <w:rPr>
          <w:rFonts w:hint="eastAsia"/>
          <w:color w:val="auto"/>
          <w:highlight w:val="none"/>
        </w:rPr>
        <w:t>1、采购人信息</w:t>
      </w:r>
    </w:p>
    <w:p w14:paraId="7942A43C">
      <w:pPr>
        <w:pStyle w:val="105"/>
        <w:ind w:firstLine="480"/>
        <w:rPr>
          <w:rFonts w:hint="eastAsia"/>
          <w:color w:val="auto"/>
          <w:highlight w:val="none"/>
        </w:rPr>
      </w:pPr>
      <w:r>
        <w:rPr>
          <w:rFonts w:hint="eastAsia"/>
          <w:color w:val="auto"/>
          <w:highlight w:val="none"/>
        </w:rPr>
        <w:t>名称：太仓市娄江新城医院（瑞金医院太仓分院）</w:t>
      </w:r>
    </w:p>
    <w:p w14:paraId="6C4B2643">
      <w:pPr>
        <w:pStyle w:val="105"/>
        <w:ind w:firstLine="480"/>
        <w:rPr>
          <w:rFonts w:hint="eastAsia"/>
          <w:color w:val="auto"/>
          <w:highlight w:val="none"/>
        </w:rPr>
      </w:pPr>
      <w:r>
        <w:rPr>
          <w:rFonts w:hint="eastAsia"/>
          <w:color w:val="auto"/>
          <w:highlight w:val="none"/>
        </w:rPr>
        <w:t>地址：太仓市上海东路666号</w:t>
      </w:r>
    </w:p>
    <w:p w14:paraId="19B8BF7D">
      <w:pPr>
        <w:pStyle w:val="105"/>
        <w:ind w:firstLine="480"/>
        <w:rPr>
          <w:color w:val="auto"/>
          <w:highlight w:val="none"/>
        </w:rPr>
      </w:pPr>
      <w:r>
        <w:rPr>
          <w:rFonts w:hint="eastAsia"/>
          <w:color w:val="auto"/>
          <w:highlight w:val="none"/>
        </w:rPr>
        <w:t>联系人：</w:t>
      </w:r>
      <w:r>
        <w:rPr>
          <w:rFonts w:hint="eastAsia"/>
          <w:color w:val="auto"/>
          <w:highlight w:val="none"/>
          <w:lang w:eastAsia="zh-CN"/>
        </w:rPr>
        <w:t>李银倩</w:t>
      </w:r>
      <w:r>
        <w:rPr>
          <w:rFonts w:hint="eastAsia"/>
          <w:color w:val="auto"/>
          <w:highlight w:val="none"/>
        </w:rPr>
        <w:t>，电话</w:t>
      </w:r>
      <w:r>
        <w:rPr>
          <w:rFonts w:hint="eastAsia"/>
          <w:color w:val="auto"/>
          <w:highlight w:val="none"/>
          <w:lang w:eastAsia="zh-CN"/>
        </w:rPr>
        <w:t>：0512-56561831</w:t>
      </w:r>
    </w:p>
    <w:p w14:paraId="652B7A49">
      <w:pPr>
        <w:pStyle w:val="105"/>
        <w:ind w:firstLine="480"/>
        <w:rPr>
          <w:color w:val="auto"/>
          <w:highlight w:val="none"/>
        </w:rPr>
      </w:pPr>
      <w:r>
        <w:rPr>
          <w:rFonts w:hint="eastAsia"/>
          <w:color w:val="auto"/>
          <w:highlight w:val="none"/>
        </w:rPr>
        <w:t>2、采购代理机构信息</w:t>
      </w:r>
    </w:p>
    <w:p w14:paraId="213D76D5">
      <w:pPr>
        <w:pStyle w:val="105"/>
        <w:ind w:firstLine="480"/>
        <w:rPr>
          <w:color w:val="auto"/>
          <w:highlight w:val="none"/>
        </w:rPr>
      </w:pPr>
      <w:r>
        <w:rPr>
          <w:rFonts w:hint="eastAsia"/>
          <w:color w:val="auto"/>
          <w:highlight w:val="none"/>
        </w:rPr>
        <w:t>名称：苏州市卫康招投标咨询服务有限公司</w:t>
      </w:r>
    </w:p>
    <w:p w14:paraId="515DBD0B">
      <w:pPr>
        <w:pStyle w:val="105"/>
        <w:ind w:firstLine="480"/>
        <w:rPr>
          <w:color w:val="auto"/>
          <w:highlight w:val="none"/>
        </w:rPr>
      </w:pPr>
      <w:r>
        <w:rPr>
          <w:rFonts w:hint="eastAsia"/>
          <w:color w:val="auto"/>
          <w:highlight w:val="none"/>
        </w:rPr>
        <w:t>地址：苏州市干将西路1296号1幢17层</w:t>
      </w:r>
    </w:p>
    <w:p w14:paraId="63D6F57F">
      <w:pPr>
        <w:pStyle w:val="105"/>
        <w:ind w:firstLine="480"/>
        <w:rPr>
          <w:color w:val="auto"/>
          <w:highlight w:val="none"/>
        </w:rPr>
      </w:pPr>
      <w:r>
        <w:rPr>
          <w:rFonts w:hint="eastAsia"/>
          <w:color w:val="auto"/>
          <w:highlight w:val="none"/>
        </w:rPr>
        <w:t>前台联系方式：0512-69165625</w:t>
      </w:r>
    </w:p>
    <w:p w14:paraId="50FE398B">
      <w:pPr>
        <w:pStyle w:val="105"/>
        <w:ind w:firstLine="480"/>
        <w:rPr>
          <w:color w:val="auto"/>
          <w:highlight w:val="none"/>
        </w:rPr>
      </w:pPr>
      <w:r>
        <w:rPr>
          <w:rFonts w:hint="eastAsia"/>
          <w:color w:val="auto"/>
          <w:highlight w:val="none"/>
        </w:rPr>
        <w:t>3、项目联系方式</w:t>
      </w:r>
    </w:p>
    <w:p w14:paraId="19DCA707">
      <w:pPr>
        <w:pStyle w:val="105"/>
        <w:ind w:firstLine="480"/>
        <w:rPr>
          <w:rFonts w:hint="eastAsia" w:eastAsia="宋体"/>
          <w:color w:val="auto"/>
          <w:highlight w:val="none"/>
          <w:lang w:eastAsia="zh-CN"/>
        </w:rPr>
      </w:pPr>
      <w:r>
        <w:rPr>
          <w:rFonts w:hint="eastAsia"/>
          <w:color w:val="auto"/>
          <w:highlight w:val="none"/>
        </w:rPr>
        <w:t>项目联系人：</w:t>
      </w:r>
      <w:r>
        <w:rPr>
          <w:rFonts w:hint="eastAsia"/>
          <w:color w:val="auto"/>
          <w:highlight w:val="none"/>
          <w:lang w:eastAsia="zh-CN"/>
        </w:rPr>
        <w:t>李晶晶、陈璐佳</w:t>
      </w:r>
    </w:p>
    <w:p w14:paraId="7EF8AEBE">
      <w:pPr>
        <w:pStyle w:val="105"/>
        <w:ind w:firstLine="480"/>
        <w:rPr>
          <w:color w:val="auto"/>
          <w:highlight w:val="none"/>
        </w:rPr>
      </w:pPr>
      <w:r>
        <w:rPr>
          <w:rFonts w:hint="eastAsia"/>
          <w:color w:val="auto"/>
          <w:highlight w:val="none"/>
        </w:rPr>
        <w:t>电话：0512-</w:t>
      </w:r>
      <w:r>
        <w:rPr>
          <w:rFonts w:hint="eastAsia"/>
          <w:color w:val="auto"/>
          <w:highlight w:val="none"/>
          <w:lang w:val="en-US" w:eastAsia="zh-CN"/>
        </w:rPr>
        <w:t>65158848-8015、0512-</w:t>
      </w:r>
      <w:r>
        <w:rPr>
          <w:rFonts w:hint="eastAsia"/>
          <w:color w:val="auto"/>
          <w:highlight w:val="none"/>
        </w:rPr>
        <w:t>69165615</w:t>
      </w:r>
    </w:p>
    <w:p w14:paraId="4B431A6F">
      <w:pPr>
        <w:ind w:firstLine="420"/>
        <w:rPr>
          <w:color w:val="auto"/>
          <w:highlight w:val="none"/>
        </w:rPr>
      </w:pPr>
      <w:r>
        <w:rPr>
          <w:rFonts w:hint="eastAsia"/>
          <w:color w:val="auto"/>
          <w:highlight w:val="none"/>
        </w:rPr>
        <w:t xml:space="preserve"> </w:t>
      </w:r>
    </w:p>
    <w:p w14:paraId="651328E8">
      <w:pPr>
        <w:ind w:firstLine="420"/>
        <w:rPr>
          <w:color w:val="auto"/>
          <w:highlight w:val="none"/>
        </w:rPr>
      </w:pPr>
      <w:r>
        <w:rPr>
          <w:rFonts w:hint="eastAsia"/>
          <w:color w:val="auto"/>
          <w:highlight w:val="none"/>
        </w:rPr>
        <w:br w:type="page" w:clear="all"/>
      </w:r>
    </w:p>
    <w:p w14:paraId="22D5DFF5">
      <w:pPr>
        <w:ind w:firstLine="420"/>
        <w:rPr>
          <w:color w:val="auto"/>
          <w:highlight w:val="none"/>
        </w:rPr>
      </w:pPr>
    </w:p>
    <w:p w14:paraId="6B2E493E">
      <w:pPr>
        <w:ind w:firstLine="420"/>
        <w:rPr>
          <w:color w:val="auto"/>
          <w:highlight w:val="none"/>
        </w:rPr>
      </w:pPr>
    </w:p>
    <w:p w14:paraId="26A39718">
      <w:pPr>
        <w:ind w:firstLine="420"/>
        <w:rPr>
          <w:color w:val="auto"/>
          <w:highlight w:val="none"/>
        </w:rPr>
      </w:pPr>
    </w:p>
    <w:p w14:paraId="303F1C9C">
      <w:pPr>
        <w:ind w:firstLine="420"/>
        <w:rPr>
          <w:color w:val="auto"/>
          <w:highlight w:val="none"/>
        </w:rPr>
      </w:pPr>
    </w:p>
    <w:p w14:paraId="06307107">
      <w:pPr>
        <w:ind w:firstLine="420"/>
        <w:rPr>
          <w:color w:val="auto"/>
          <w:highlight w:val="none"/>
        </w:rPr>
      </w:pPr>
    </w:p>
    <w:p w14:paraId="65E98A11">
      <w:pPr>
        <w:ind w:firstLine="420"/>
        <w:rPr>
          <w:color w:val="auto"/>
          <w:highlight w:val="none"/>
        </w:rPr>
      </w:pPr>
    </w:p>
    <w:p w14:paraId="665A4F99">
      <w:pPr>
        <w:ind w:firstLine="1124"/>
        <w:rPr>
          <w:color w:val="auto"/>
          <w:highlight w:val="none"/>
        </w:rPr>
      </w:pPr>
      <w:r>
        <w:rPr>
          <w:rFonts w:hint="eastAsia" w:ascii="宋体" w:hAnsi="宋体"/>
          <w:b/>
          <w:bCs/>
          <w:color w:val="auto"/>
          <w:spacing w:val="60"/>
          <w:sz w:val="100"/>
          <w:szCs w:val="100"/>
          <w:highlight w:val="none"/>
        </w:rPr>
        <w:t>政 府 采 购</w:t>
      </w:r>
    </w:p>
    <w:p w14:paraId="6EC8E8AB">
      <w:pPr>
        <w:spacing w:line="360" w:lineRule="auto"/>
        <w:ind w:firstLine="3012"/>
        <w:rPr>
          <w:rFonts w:hint="eastAsia" w:ascii="宋体" w:hAnsi="宋体"/>
          <w:b/>
          <w:bCs/>
          <w:color w:val="auto"/>
          <w:sz w:val="116"/>
          <w:highlight w:val="none"/>
        </w:rPr>
      </w:pPr>
      <w:r>
        <w:rPr>
          <w:rFonts w:hint="eastAsia" w:ascii="宋体" w:hAnsi="宋体"/>
          <w:b/>
          <w:bCs/>
          <w:color w:val="auto"/>
          <w:sz w:val="100"/>
          <w:szCs w:val="100"/>
          <w:highlight w:val="none"/>
        </w:rPr>
        <w:t>文  件</w:t>
      </w:r>
    </w:p>
    <w:p w14:paraId="1F931C75">
      <w:pPr>
        <w:ind w:firstLine="420"/>
        <w:rPr>
          <w:rFonts w:hint="eastAsia" w:ascii="宋体" w:hAnsi="宋体"/>
          <w:color w:val="auto"/>
          <w:highlight w:val="none"/>
        </w:rPr>
      </w:pPr>
    </w:p>
    <w:p w14:paraId="47483A17">
      <w:pPr>
        <w:ind w:firstLine="420"/>
        <w:rPr>
          <w:rFonts w:hint="eastAsia" w:ascii="宋体" w:hAnsi="宋体"/>
          <w:color w:val="auto"/>
          <w:highlight w:val="none"/>
        </w:rPr>
      </w:pPr>
    </w:p>
    <w:p w14:paraId="786DE817">
      <w:pPr>
        <w:spacing w:line="360" w:lineRule="auto"/>
        <w:ind w:left="420" w:leftChars="0" w:firstLine="1020" w:firstLineChars="0"/>
        <w:rPr>
          <w:rFonts w:hint="eastAsia" w:ascii="宋体" w:hAnsi="宋体"/>
          <w:color w:val="auto"/>
          <w:sz w:val="30"/>
          <w:highlight w:val="none"/>
        </w:rPr>
      </w:pPr>
      <w:r>
        <w:rPr>
          <w:rFonts w:hint="eastAsia" w:ascii="宋体" w:hAnsi="宋体"/>
          <w:color w:val="auto"/>
          <w:sz w:val="30"/>
          <w:highlight w:val="none"/>
        </w:rPr>
        <w:t>采购编号：</w:t>
      </w:r>
      <w:r>
        <w:rPr>
          <w:rFonts w:hint="eastAsia" w:ascii="宋体" w:hAnsi="宋体"/>
          <w:color w:val="auto"/>
          <w:sz w:val="30"/>
          <w:highlight w:val="none"/>
          <w:lang w:eastAsia="zh-CN"/>
        </w:rPr>
        <w:t>JSZC-320585-SZWK-G2026-0306</w:t>
      </w:r>
      <w:r>
        <w:rPr>
          <w:rFonts w:ascii="宋体" w:hAnsi="宋体"/>
          <w:color w:val="auto"/>
          <w:sz w:val="30"/>
          <w:highlight w:val="none"/>
        </w:rPr>
        <w:t>号</w:t>
      </w:r>
    </w:p>
    <w:p w14:paraId="4C91B5E1">
      <w:pPr>
        <w:spacing w:line="360" w:lineRule="auto"/>
        <w:ind w:left="3221" w:leftChars="0" w:hanging="1781" w:firstLineChars="0"/>
        <w:rPr>
          <w:rFonts w:hint="eastAsia" w:ascii="宋体" w:hAnsi="宋体" w:eastAsia="宋体"/>
          <w:color w:val="auto"/>
          <w:sz w:val="30"/>
          <w:highlight w:val="none"/>
          <w:lang w:eastAsia="zh-CN"/>
        </w:rPr>
      </w:pPr>
      <w:r>
        <w:rPr>
          <w:rFonts w:hint="eastAsia" w:ascii="宋体" w:hAnsi="宋体"/>
          <w:color w:val="auto"/>
          <w:sz w:val="30"/>
          <w:highlight w:val="none"/>
        </w:rPr>
        <w:t>采购项目：</w:t>
      </w:r>
      <w:r>
        <w:rPr>
          <w:rFonts w:hint="eastAsia" w:ascii="宋体" w:hAnsi="宋体"/>
          <w:color w:val="auto"/>
          <w:sz w:val="30"/>
          <w:highlight w:val="none"/>
          <w:lang w:eastAsia="zh-CN"/>
        </w:rPr>
        <w:t>内镜中心-内窥镜用超声诊断设备</w:t>
      </w:r>
    </w:p>
    <w:p w14:paraId="3F63113A">
      <w:pPr>
        <w:spacing w:line="360" w:lineRule="auto"/>
        <w:ind w:left="3221" w:leftChars="0" w:hanging="1781" w:firstLineChars="0"/>
        <w:rPr>
          <w:rFonts w:hint="eastAsia" w:ascii="宋体" w:hAnsi="宋体" w:eastAsia="宋体"/>
          <w:color w:val="auto"/>
          <w:sz w:val="30"/>
          <w:highlight w:val="none"/>
          <w:lang w:eastAsia="zh-CN"/>
        </w:rPr>
      </w:pPr>
      <w:r>
        <w:rPr>
          <w:rFonts w:hint="eastAsia" w:ascii="宋体" w:hAnsi="宋体" w:eastAsia="宋体"/>
          <w:color w:val="auto"/>
          <w:sz w:val="30"/>
          <w:highlight w:val="none"/>
          <w:lang w:eastAsia="zh-CN"/>
        </w:rPr>
        <w:t>采购单位：太仓市娄江新城医院（瑞金医院太仓分院）</w:t>
      </w:r>
    </w:p>
    <w:p w14:paraId="4D76AE4C">
      <w:pPr>
        <w:spacing w:line="360" w:lineRule="auto"/>
        <w:ind w:left="3221" w:leftChars="0" w:hanging="1781" w:firstLineChars="0"/>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采购类型：货物类</w:t>
      </w:r>
    </w:p>
    <w:p w14:paraId="07B5DC35">
      <w:pPr>
        <w:spacing w:line="360" w:lineRule="auto"/>
        <w:ind w:left="3221" w:leftChars="0" w:hanging="1781" w:firstLineChars="0"/>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所属行业：工业</w:t>
      </w:r>
    </w:p>
    <w:p w14:paraId="71FB2C14">
      <w:pPr>
        <w:pStyle w:val="105"/>
        <w:ind w:firstLine="420"/>
        <w:rPr>
          <w:color w:val="auto"/>
          <w:highlight w:val="none"/>
        </w:rPr>
      </w:pPr>
    </w:p>
    <w:p w14:paraId="601E131D">
      <w:pPr>
        <w:spacing w:line="360" w:lineRule="auto"/>
        <w:ind w:firstLine="1950"/>
        <w:rPr>
          <w:rFonts w:hint="eastAsia" w:ascii="宋体" w:hAnsi="宋体"/>
          <w:color w:val="auto"/>
          <w:sz w:val="30"/>
          <w:highlight w:val="none"/>
        </w:rPr>
      </w:pPr>
      <w:r>
        <w:rPr>
          <w:color w:val="auto"/>
          <w:highlight w:val="none"/>
        </w:rPr>
        <w:drawing>
          <wp:anchor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3"/>
                    <a:stretch>
                      <a:fillRect/>
                    </a:stretch>
                  </pic:blipFill>
                  <pic:spPr>
                    <a:xfrm>
                      <a:off x="0" y="0"/>
                      <a:ext cx="2165985" cy="1016000"/>
                    </a:xfrm>
                    <a:prstGeom prst="rect">
                      <a:avLst/>
                    </a:prstGeom>
                    <a:noFill/>
                    <a:ln>
                      <a:noFill/>
                    </a:ln>
                  </pic:spPr>
                </pic:pic>
              </a:graphicData>
            </a:graphic>
          </wp:anchor>
        </w:drawing>
      </w:r>
    </w:p>
    <w:p w14:paraId="49F5B7FF">
      <w:pPr>
        <w:spacing w:line="360" w:lineRule="auto"/>
        <w:ind w:firstLine="1950"/>
        <w:rPr>
          <w:rFonts w:hint="eastAsia" w:ascii="宋体" w:hAnsi="宋体"/>
          <w:color w:val="auto"/>
          <w:sz w:val="30"/>
          <w:highlight w:val="none"/>
        </w:rPr>
      </w:pPr>
    </w:p>
    <w:p w14:paraId="68FFE685">
      <w:pPr>
        <w:spacing w:line="360" w:lineRule="auto"/>
        <w:ind w:firstLine="1950"/>
        <w:rPr>
          <w:rFonts w:hint="eastAsia" w:ascii="宋体" w:hAnsi="宋体"/>
          <w:color w:val="auto"/>
          <w:sz w:val="30"/>
          <w:highlight w:val="none"/>
        </w:rPr>
      </w:pPr>
    </w:p>
    <w:p w14:paraId="67C486AE">
      <w:pPr>
        <w:spacing w:line="360" w:lineRule="auto"/>
        <w:ind w:firstLine="1950"/>
        <w:rPr>
          <w:rFonts w:hint="eastAsia" w:ascii="宋体" w:hAnsi="宋体"/>
          <w:color w:val="auto"/>
          <w:sz w:val="30"/>
          <w:highlight w:val="none"/>
        </w:rPr>
      </w:pPr>
    </w:p>
    <w:p w14:paraId="5CA791DE">
      <w:pPr>
        <w:spacing w:line="360" w:lineRule="auto"/>
        <w:ind w:firstLine="1950"/>
        <w:rPr>
          <w:rFonts w:hint="eastAsia" w:ascii="宋体" w:hAnsi="宋体"/>
          <w:color w:val="auto"/>
          <w:sz w:val="30"/>
          <w:highlight w:val="none"/>
        </w:rPr>
      </w:pPr>
      <w:r>
        <w:rPr>
          <w:rFonts w:hint="eastAsia" w:ascii="宋体" w:hAnsi="宋体"/>
          <w:color w:val="auto"/>
          <w:sz w:val="30"/>
          <w:highlight w:val="none"/>
        </w:rPr>
        <w:t>苏州市卫康招投标咨询服务有限公司</w:t>
      </w:r>
    </w:p>
    <w:p w14:paraId="5061E3AF">
      <w:pPr>
        <w:spacing w:line="360" w:lineRule="auto"/>
        <w:ind w:firstLine="3150"/>
        <w:rPr>
          <w:rFonts w:hint="eastAsia" w:ascii="宋体" w:hAnsi="宋体"/>
          <w:color w:val="auto"/>
          <w:sz w:val="30"/>
          <w:highlight w:val="none"/>
        </w:rPr>
      </w:pPr>
      <w:r>
        <w:rPr>
          <w:rFonts w:hint="eastAsia" w:ascii="宋体" w:hAnsi="宋体"/>
          <w:color w:val="auto"/>
          <w:sz w:val="30"/>
          <w:highlight w:val="none"/>
        </w:rPr>
        <w:t>二〇二</w:t>
      </w:r>
      <w:r>
        <w:rPr>
          <w:rFonts w:hint="eastAsia" w:ascii="宋体" w:hAnsi="宋体"/>
          <w:color w:val="auto"/>
          <w:sz w:val="30"/>
          <w:highlight w:val="none"/>
          <w:lang w:val="en-US" w:eastAsia="zh-CN"/>
        </w:rPr>
        <w:t>六</w:t>
      </w:r>
      <w:r>
        <w:rPr>
          <w:rFonts w:hint="eastAsia" w:ascii="宋体" w:hAnsi="宋体"/>
          <w:color w:val="auto"/>
          <w:sz w:val="30"/>
          <w:highlight w:val="none"/>
        </w:rPr>
        <w:t>年</w:t>
      </w:r>
      <w:r>
        <w:rPr>
          <w:rFonts w:hint="eastAsia" w:ascii="宋体" w:hAnsi="宋体"/>
          <w:color w:val="auto"/>
          <w:sz w:val="30"/>
          <w:highlight w:val="none"/>
          <w:lang w:val="en-US" w:eastAsia="zh-CN"/>
        </w:rPr>
        <w:t>九</w:t>
      </w:r>
      <w:r>
        <w:rPr>
          <w:rFonts w:hint="eastAsia" w:ascii="宋体" w:hAnsi="宋体"/>
          <w:color w:val="auto"/>
          <w:sz w:val="30"/>
          <w:highlight w:val="none"/>
        </w:rPr>
        <w:t>月</w:t>
      </w:r>
    </w:p>
    <w:p w14:paraId="1AAD99A3">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p>
    <w:p w14:paraId="6D8661A9">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前 附 表</w:t>
      </w:r>
    </w:p>
    <w:p w14:paraId="0D7AAFAE">
      <w:pPr>
        <w:pStyle w:val="141"/>
        <w:spacing w:after="0" w:line="360" w:lineRule="auto"/>
        <w:ind w:left="0" w:right="420" w:firstLine="420"/>
        <w:rPr>
          <w:rFonts w:hint="eastAsia" w:ascii="宋体" w:hAnsi="宋体"/>
          <w:color w:val="auto"/>
          <w:spacing w:val="20"/>
          <w:sz w:val="21"/>
          <w:szCs w:val="21"/>
          <w:highlight w:val="none"/>
        </w:rPr>
      </w:pPr>
      <w:r>
        <w:rPr>
          <w:rFonts w:ascii="宋体" w:hAnsi="宋体"/>
          <w:color w:val="auto"/>
          <w:sz w:val="21"/>
          <w:szCs w:val="21"/>
          <w:highlight w:val="none"/>
        </w:rPr>
        <w:t>（下列附表说明是对采购文件的具体补充和修正，如有矛盾之处以本附表为准）</w:t>
      </w:r>
    </w:p>
    <w:tbl>
      <w:tblPr>
        <w:tblStyle w:val="33"/>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791"/>
        <w:gridCol w:w="1620"/>
        <w:gridCol w:w="6345"/>
      </w:tblGrid>
      <w:tr w14:paraId="5DFEB75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29" w:hRule="atLeast"/>
          <w:jc w:val="center"/>
        </w:trPr>
        <w:tc>
          <w:tcPr>
            <w:tcW w:w="791" w:type="dxa"/>
            <w:noWrap w:val="0"/>
            <w:vAlign w:val="center"/>
          </w:tcPr>
          <w:p w14:paraId="58859A6D">
            <w:pPr>
              <w:widowControl w:val="0"/>
              <w:spacing w:line="400" w:lineRule="exact"/>
              <w:jc w:val="center"/>
              <w:rPr>
                <w:rFonts w:hint="eastAsia" w:ascii="宋体" w:hAnsi="宋体"/>
                <w:b/>
                <w:bCs/>
                <w:color w:val="auto"/>
                <w:sz w:val="21"/>
                <w:szCs w:val="21"/>
                <w:highlight w:val="none"/>
              </w:rPr>
            </w:pPr>
            <w:r>
              <w:rPr>
                <w:rFonts w:hint="eastAsia" w:ascii="宋体" w:hAnsi="宋体"/>
                <w:b/>
                <w:bCs/>
                <w:color w:val="auto"/>
                <w:sz w:val="21"/>
                <w:szCs w:val="21"/>
                <w:highlight w:val="none"/>
                <w:lang w:val="zh-CN"/>
              </w:rPr>
              <w:t>序号</w:t>
            </w:r>
          </w:p>
        </w:tc>
        <w:tc>
          <w:tcPr>
            <w:tcW w:w="1620" w:type="dxa"/>
            <w:noWrap w:val="0"/>
            <w:vAlign w:val="center"/>
          </w:tcPr>
          <w:p w14:paraId="21B770C8">
            <w:pPr>
              <w:widowControl w:val="0"/>
              <w:spacing w:line="400" w:lineRule="exact"/>
              <w:jc w:val="center"/>
              <w:rPr>
                <w:rFonts w:hint="eastAsia" w:ascii="宋体" w:hAnsi="宋体"/>
                <w:b/>
                <w:bCs/>
                <w:color w:val="auto"/>
                <w:sz w:val="21"/>
                <w:szCs w:val="21"/>
                <w:highlight w:val="none"/>
              </w:rPr>
            </w:pPr>
            <w:r>
              <w:rPr>
                <w:rFonts w:ascii="宋体" w:hAnsi="宋体"/>
                <w:b/>
                <w:bCs/>
                <w:color w:val="auto"/>
                <w:sz w:val="21"/>
                <w:szCs w:val="21"/>
                <w:highlight w:val="none"/>
                <w:lang w:val="zh-CN"/>
              </w:rPr>
              <w:t>名称</w:t>
            </w:r>
          </w:p>
        </w:tc>
        <w:tc>
          <w:tcPr>
            <w:tcW w:w="6345" w:type="dxa"/>
            <w:noWrap w:val="0"/>
            <w:vAlign w:val="center"/>
          </w:tcPr>
          <w:p w14:paraId="7DD681DE">
            <w:pPr>
              <w:widowControl w:val="0"/>
              <w:spacing w:line="400" w:lineRule="exact"/>
              <w:jc w:val="center"/>
              <w:rPr>
                <w:rFonts w:hint="eastAsia" w:ascii="宋体" w:hAnsi="宋体"/>
                <w:b/>
                <w:bCs/>
                <w:color w:val="auto"/>
                <w:sz w:val="21"/>
                <w:szCs w:val="21"/>
                <w:highlight w:val="none"/>
              </w:rPr>
            </w:pPr>
            <w:r>
              <w:rPr>
                <w:rFonts w:ascii="宋体" w:hAnsi="宋体"/>
                <w:b/>
                <w:bCs/>
                <w:color w:val="auto"/>
                <w:sz w:val="21"/>
                <w:szCs w:val="21"/>
                <w:highlight w:val="none"/>
                <w:lang w:val="zh-CN"/>
              </w:rPr>
              <w:t>内      容</w:t>
            </w:r>
          </w:p>
        </w:tc>
      </w:tr>
      <w:tr w14:paraId="27B7FC5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0"/>
            <w:vAlign w:val="center"/>
          </w:tcPr>
          <w:p w14:paraId="2C51CD82">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1</w:t>
            </w:r>
          </w:p>
        </w:tc>
        <w:tc>
          <w:tcPr>
            <w:tcW w:w="1620" w:type="dxa"/>
            <w:noWrap w:val="0"/>
            <w:vAlign w:val="center"/>
          </w:tcPr>
          <w:p w14:paraId="29906436">
            <w:pPr>
              <w:widowControl w:val="0"/>
              <w:spacing w:line="400" w:lineRule="exact"/>
              <w:jc w:val="center"/>
              <w:rPr>
                <w:rFonts w:hint="eastAsia" w:ascii="宋体" w:hAnsi="宋体"/>
                <w:color w:val="auto"/>
                <w:sz w:val="21"/>
                <w:szCs w:val="21"/>
                <w:highlight w:val="none"/>
              </w:rPr>
            </w:pPr>
            <w:r>
              <w:rPr>
                <w:rFonts w:ascii="宋体" w:hAnsi="宋体"/>
                <w:color w:val="auto"/>
                <w:sz w:val="21"/>
                <w:szCs w:val="21"/>
                <w:highlight w:val="none"/>
                <w:lang w:val="zh-CN"/>
              </w:rPr>
              <w:t>采购编号</w:t>
            </w:r>
          </w:p>
        </w:tc>
        <w:tc>
          <w:tcPr>
            <w:tcW w:w="6345" w:type="dxa"/>
            <w:noWrap w:val="0"/>
            <w:vAlign w:val="center"/>
          </w:tcPr>
          <w:p w14:paraId="46EDEBC1">
            <w:pPr>
              <w:spacing w:line="400" w:lineRule="exact"/>
              <w:jc w:val="both"/>
              <w:rPr>
                <w:rFonts w:hint="eastAsia" w:ascii="宋体" w:hAnsi="宋体"/>
                <w:color w:val="auto"/>
                <w:sz w:val="21"/>
                <w:szCs w:val="21"/>
                <w:highlight w:val="none"/>
              </w:rPr>
            </w:pPr>
            <w:r>
              <w:rPr>
                <w:rFonts w:hint="eastAsia" w:ascii="宋体" w:hAnsi="宋体"/>
                <w:color w:val="auto"/>
                <w:sz w:val="21"/>
                <w:szCs w:val="21"/>
                <w:highlight w:val="none"/>
                <w:lang w:eastAsia="zh-CN"/>
              </w:rPr>
              <w:t>JSZC-320585-SZWK-G2026-0306</w:t>
            </w:r>
            <w:r>
              <w:rPr>
                <w:rFonts w:ascii="宋体" w:hAnsi="宋体"/>
                <w:color w:val="auto"/>
                <w:sz w:val="21"/>
                <w:szCs w:val="21"/>
                <w:highlight w:val="none"/>
              </w:rPr>
              <w:t>号</w:t>
            </w:r>
          </w:p>
        </w:tc>
      </w:tr>
      <w:tr w14:paraId="6BE5DC5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0"/>
            <w:vAlign w:val="center"/>
          </w:tcPr>
          <w:p w14:paraId="7137CD69">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2</w:t>
            </w:r>
          </w:p>
        </w:tc>
        <w:tc>
          <w:tcPr>
            <w:tcW w:w="1620" w:type="dxa"/>
            <w:noWrap w:val="0"/>
            <w:vAlign w:val="center"/>
          </w:tcPr>
          <w:p w14:paraId="3937F31C">
            <w:pPr>
              <w:widowControl w:val="0"/>
              <w:spacing w:line="400" w:lineRule="exact"/>
              <w:jc w:val="center"/>
              <w:rPr>
                <w:rFonts w:hint="eastAsia" w:ascii="宋体" w:hAnsi="宋体"/>
                <w:color w:val="auto"/>
                <w:sz w:val="21"/>
                <w:szCs w:val="21"/>
                <w:highlight w:val="none"/>
              </w:rPr>
            </w:pPr>
            <w:r>
              <w:rPr>
                <w:rFonts w:ascii="宋体" w:hAnsi="宋体"/>
                <w:color w:val="auto"/>
                <w:sz w:val="21"/>
                <w:szCs w:val="21"/>
                <w:highlight w:val="none"/>
              </w:rPr>
              <w:t>采购</w:t>
            </w:r>
            <w:r>
              <w:rPr>
                <w:rFonts w:hint="eastAsia" w:ascii="宋体" w:hAnsi="宋体"/>
                <w:color w:val="auto"/>
                <w:sz w:val="21"/>
                <w:szCs w:val="21"/>
                <w:highlight w:val="none"/>
                <w:lang w:val="en-US" w:eastAsia="zh-CN"/>
              </w:rPr>
              <w:t>项目</w:t>
            </w:r>
            <w:r>
              <w:rPr>
                <w:rFonts w:hint="eastAsia" w:ascii="宋体" w:hAnsi="宋体"/>
                <w:color w:val="auto"/>
                <w:sz w:val="21"/>
                <w:szCs w:val="21"/>
                <w:highlight w:val="none"/>
              </w:rPr>
              <w:t>名称</w:t>
            </w:r>
          </w:p>
        </w:tc>
        <w:tc>
          <w:tcPr>
            <w:tcW w:w="6345" w:type="dxa"/>
            <w:noWrap w:val="0"/>
            <w:vAlign w:val="center"/>
          </w:tcPr>
          <w:p w14:paraId="588CE9C8">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内镜中心-内窥镜用超声诊断设备</w:t>
            </w:r>
          </w:p>
        </w:tc>
      </w:tr>
      <w:tr w14:paraId="3922F8E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0"/>
            <w:vAlign w:val="center"/>
          </w:tcPr>
          <w:p w14:paraId="17FF6BF3">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3</w:t>
            </w:r>
          </w:p>
        </w:tc>
        <w:tc>
          <w:tcPr>
            <w:tcW w:w="1620" w:type="dxa"/>
            <w:noWrap w:val="0"/>
            <w:vAlign w:val="center"/>
          </w:tcPr>
          <w:p w14:paraId="025E8A1B">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rPr>
              <w:t>采购人</w:t>
            </w:r>
          </w:p>
        </w:tc>
        <w:tc>
          <w:tcPr>
            <w:tcW w:w="6345" w:type="dxa"/>
            <w:noWrap w:val="0"/>
            <w:vAlign w:val="center"/>
          </w:tcPr>
          <w:p w14:paraId="444D2117">
            <w:pPr>
              <w:widowControl w:val="0"/>
              <w:spacing w:line="400" w:lineRule="exact"/>
              <w:jc w:val="both"/>
              <w:rPr>
                <w:rFonts w:hint="eastAsia" w:ascii="宋体" w:hAnsi="宋体" w:eastAsia="宋体"/>
                <w:color w:val="auto"/>
                <w:sz w:val="21"/>
                <w:szCs w:val="21"/>
                <w:highlight w:val="none"/>
                <w:lang w:eastAsia="zh-CN"/>
              </w:rPr>
            </w:pPr>
            <w:r>
              <w:rPr>
                <w:rFonts w:ascii="宋体" w:hAnsi="宋体"/>
                <w:color w:val="auto"/>
                <w:sz w:val="21"/>
                <w:szCs w:val="21"/>
                <w:highlight w:val="none"/>
              </w:rPr>
              <w:t>名称：</w:t>
            </w:r>
            <w:r>
              <w:rPr>
                <w:rFonts w:hint="eastAsia" w:ascii="宋体" w:hAnsi="宋体"/>
                <w:color w:val="auto"/>
                <w:sz w:val="21"/>
                <w:szCs w:val="21"/>
                <w:highlight w:val="none"/>
                <w:lang w:eastAsia="zh-CN"/>
              </w:rPr>
              <w:t>太仓市娄江新城医院（瑞金医院太仓分院）</w:t>
            </w:r>
          </w:p>
          <w:p w14:paraId="7CC48207">
            <w:pPr>
              <w:widowControl w:val="0"/>
              <w:spacing w:line="400" w:lineRule="exact"/>
              <w:jc w:val="both"/>
              <w:rPr>
                <w:rFonts w:hint="eastAsia" w:ascii="宋体" w:hAnsi="宋体"/>
                <w:color w:val="auto"/>
                <w:sz w:val="21"/>
                <w:szCs w:val="21"/>
                <w:highlight w:val="none"/>
              </w:rPr>
            </w:pPr>
            <w:r>
              <w:rPr>
                <w:rFonts w:hint="eastAsia" w:ascii="宋体" w:hAnsi="宋体"/>
                <w:color w:val="auto"/>
                <w:sz w:val="21"/>
                <w:szCs w:val="21"/>
                <w:highlight w:val="none"/>
              </w:rPr>
              <w:t>地址：太仓市上海东路666号</w:t>
            </w:r>
          </w:p>
          <w:p w14:paraId="202EA1C5">
            <w:pPr>
              <w:widowControl w:val="0"/>
              <w:spacing w:line="400" w:lineRule="exact"/>
              <w:jc w:val="both"/>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联系人：</w:t>
            </w:r>
            <w:r>
              <w:rPr>
                <w:rFonts w:hint="eastAsia" w:ascii="宋体" w:hAnsi="宋体"/>
                <w:color w:val="auto"/>
                <w:sz w:val="21"/>
                <w:szCs w:val="21"/>
                <w:highlight w:val="none"/>
                <w:lang w:eastAsia="zh-CN"/>
              </w:rPr>
              <w:t>李银倩</w:t>
            </w:r>
            <w:r>
              <w:rPr>
                <w:rFonts w:hint="eastAsia" w:ascii="宋体" w:hAnsi="宋体"/>
                <w:color w:val="auto"/>
                <w:sz w:val="21"/>
                <w:szCs w:val="21"/>
                <w:highlight w:val="none"/>
              </w:rPr>
              <w:t>，电话：</w:t>
            </w:r>
            <w:r>
              <w:rPr>
                <w:rFonts w:hint="eastAsia" w:ascii="宋体" w:hAnsi="宋体"/>
                <w:color w:val="auto"/>
                <w:sz w:val="21"/>
                <w:szCs w:val="21"/>
                <w:highlight w:val="none"/>
                <w:lang w:eastAsia="zh-CN"/>
              </w:rPr>
              <w:t>0512-56561831</w:t>
            </w:r>
          </w:p>
        </w:tc>
      </w:tr>
      <w:tr w14:paraId="63251A7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0"/>
            <w:vAlign w:val="center"/>
          </w:tcPr>
          <w:p w14:paraId="01E35548">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4</w:t>
            </w:r>
          </w:p>
        </w:tc>
        <w:tc>
          <w:tcPr>
            <w:tcW w:w="1620" w:type="dxa"/>
            <w:noWrap w:val="0"/>
            <w:vAlign w:val="center"/>
          </w:tcPr>
          <w:p w14:paraId="0CB39FC8">
            <w:pPr>
              <w:widowControl w:val="0"/>
              <w:spacing w:line="400" w:lineRule="exact"/>
              <w:jc w:val="center"/>
              <w:rPr>
                <w:rFonts w:hint="eastAsia" w:ascii="宋体" w:hAnsi="宋体"/>
                <w:color w:val="auto"/>
                <w:sz w:val="21"/>
                <w:szCs w:val="21"/>
                <w:highlight w:val="none"/>
              </w:rPr>
            </w:pPr>
            <w:r>
              <w:rPr>
                <w:rFonts w:ascii="宋体" w:hAnsi="宋体"/>
                <w:color w:val="auto"/>
                <w:sz w:val="21"/>
                <w:szCs w:val="21"/>
                <w:highlight w:val="none"/>
                <w:lang w:val="zh-CN"/>
              </w:rPr>
              <w:t>采购代理机构</w:t>
            </w:r>
          </w:p>
        </w:tc>
        <w:tc>
          <w:tcPr>
            <w:tcW w:w="6345" w:type="dxa"/>
            <w:noWrap w:val="0"/>
            <w:vAlign w:val="center"/>
          </w:tcPr>
          <w:p w14:paraId="5D967BF4">
            <w:pPr>
              <w:widowControl w:val="0"/>
              <w:spacing w:line="400" w:lineRule="exact"/>
              <w:jc w:val="both"/>
              <w:rPr>
                <w:rFonts w:hint="eastAsia" w:ascii="宋体" w:hAnsi="宋体"/>
                <w:color w:val="auto"/>
                <w:sz w:val="21"/>
                <w:szCs w:val="21"/>
                <w:highlight w:val="none"/>
              </w:rPr>
            </w:pPr>
            <w:r>
              <w:rPr>
                <w:rFonts w:ascii="宋体" w:hAnsi="宋体"/>
                <w:color w:val="auto"/>
                <w:sz w:val="21"/>
                <w:szCs w:val="21"/>
                <w:highlight w:val="none"/>
                <w:lang w:val="zh-CN"/>
              </w:rPr>
              <w:t>苏州市卫康招投标咨询服务有限公司</w:t>
            </w:r>
          </w:p>
          <w:p w14:paraId="56F7716D">
            <w:pPr>
              <w:widowControl w:val="0"/>
              <w:spacing w:line="400" w:lineRule="exact"/>
              <w:jc w:val="both"/>
              <w:rPr>
                <w:rFonts w:ascii="宋体" w:hAnsi="宋体"/>
                <w:color w:val="auto"/>
                <w:sz w:val="21"/>
                <w:szCs w:val="21"/>
                <w:highlight w:val="none"/>
                <w:lang w:val="zh-CN"/>
              </w:rPr>
            </w:pPr>
            <w:r>
              <w:rPr>
                <w:rFonts w:ascii="宋体" w:hAnsi="宋体"/>
                <w:color w:val="auto"/>
                <w:sz w:val="21"/>
                <w:szCs w:val="21"/>
                <w:highlight w:val="none"/>
                <w:lang w:val="zh-CN"/>
              </w:rPr>
              <w:t>地址：苏州市干将西路1296号深业姑苏中心17层</w:t>
            </w:r>
          </w:p>
          <w:p w14:paraId="41AF72E6">
            <w:pPr>
              <w:widowControl w:val="0"/>
              <w:spacing w:line="400" w:lineRule="exact"/>
              <w:jc w:val="both"/>
              <w:rPr>
                <w:rFonts w:hint="eastAsia" w:ascii="宋体" w:hAnsi="宋体"/>
                <w:color w:val="auto"/>
                <w:sz w:val="21"/>
                <w:szCs w:val="21"/>
                <w:highlight w:val="none"/>
              </w:rPr>
            </w:pPr>
            <w:r>
              <w:rPr>
                <w:rFonts w:ascii="宋体" w:hAnsi="宋体"/>
                <w:color w:val="auto"/>
                <w:sz w:val="21"/>
                <w:szCs w:val="21"/>
                <w:highlight w:val="none"/>
                <w:lang w:val="zh-CN"/>
              </w:rPr>
              <w:t>邮编：</w:t>
            </w:r>
            <w:r>
              <w:rPr>
                <w:rFonts w:ascii="宋体" w:hAnsi="宋体"/>
                <w:color w:val="auto"/>
                <w:sz w:val="21"/>
                <w:szCs w:val="21"/>
                <w:highlight w:val="none"/>
              </w:rPr>
              <w:t>215005</w:t>
            </w:r>
          </w:p>
          <w:p w14:paraId="68E84A58">
            <w:pPr>
              <w:widowControl w:val="0"/>
              <w:spacing w:line="400" w:lineRule="exact"/>
              <w:jc w:val="both"/>
              <w:rPr>
                <w:rFonts w:hint="eastAsia" w:ascii="宋体" w:hAnsi="宋体"/>
                <w:color w:val="auto"/>
                <w:sz w:val="21"/>
                <w:szCs w:val="21"/>
                <w:highlight w:val="none"/>
              </w:rPr>
            </w:pPr>
            <w:r>
              <w:rPr>
                <w:rFonts w:ascii="宋体" w:hAnsi="宋体"/>
                <w:color w:val="auto"/>
                <w:sz w:val="21"/>
                <w:szCs w:val="21"/>
                <w:highlight w:val="none"/>
                <w:lang w:val="zh-CN"/>
              </w:rPr>
              <w:t>电话：</w:t>
            </w:r>
            <w:r>
              <w:rPr>
                <w:rFonts w:hint="eastAsia" w:ascii="宋体" w:hAnsi="宋体"/>
                <w:color w:val="auto"/>
                <w:sz w:val="21"/>
                <w:szCs w:val="21"/>
                <w:highlight w:val="none"/>
                <w:lang w:val="en-US" w:eastAsia="zh-CN"/>
              </w:rPr>
              <w:t>0512-65158848-8015、</w:t>
            </w:r>
            <w:r>
              <w:rPr>
                <w:rFonts w:hint="eastAsia" w:ascii="宋体" w:hAnsi="宋体"/>
                <w:color w:val="auto"/>
                <w:sz w:val="21"/>
                <w:szCs w:val="21"/>
                <w:highlight w:val="none"/>
              </w:rPr>
              <w:t>0512-6916561</w:t>
            </w:r>
            <w:r>
              <w:rPr>
                <w:rFonts w:ascii="宋体" w:hAnsi="宋体"/>
                <w:color w:val="auto"/>
                <w:sz w:val="21"/>
                <w:szCs w:val="21"/>
                <w:highlight w:val="none"/>
              </w:rPr>
              <w:t>5</w:t>
            </w:r>
          </w:p>
          <w:p w14:paraId="19046FCD">
            <w:pPr>
              <w:widowControl w:val="0"/>
              <w:spacing w:line="400" w:lineRule="exact"/>
              <w:jc w:val="both"/>
              <w:rPr>
                <w:rFonts w:hint="eastAsia" w:ascii="宋体" w:hAnsi="宋体"/>
                <w:color w:val="auto"/>
                <w:sz w:val="21"/>
                <w:szCs w:val="21"/>
                <w:highlight w:val="none"/>
              </w:rPr>
            </w:pPr>
            <w:r>
              <w:rPr>
                <w:rFonts w:ascii="宋体" w:hAnsi="宋体"/>
                <w:color w:val="auto"/>
                <w:sz w:val="21"/>
                <w:szCs w:val="21"/>
                <w:highlight w:val="none"/>
              </w:rPr>
              <w:t>联系</w:t>
            </w:r>
            <w:r>
              <w:rPr>
                <w:rFonts w:ascii="宋体" w:hAnsi="宋体"/>
                <w:color w:val="auto"/>
                <w:sz w:val="21"/>
                <w:szCs w:val="21"/>
                <w:highlight w:val="none"/>
                <w:lang w:val="zh-CN"/>
              </w:rPr>
              <w:t>人：</w:t>
            </w:r>
            <w:r>
              <w:rPr>
                <w:rFonts w:hint="eastAsia" w:ascii="宋体" w:hAnsi="宋体"/>
                <w:color w:val="auto"/>
                <w:sz w:val="21"/>
                <w:szCs w:val="21"/>
                <w:highlight w:val="none"/>
                <w:lang w:val="zh-CN"/>
              </w:rPr>
              <w:t>陈璐佳、李晶晶</w:t>
            </w:r>
          </w:p>
          <w:p w14:paraId="2CFBB8D9">
            <w:pPr>
              <w:widowControl w:val="0"/>
              <w:spacing w:line="400" w:lineRule="exact"/>
              <w:jc w:val="both"/>
              <w:rPr>
                <w:rFonts w:hint="eastAsia" w:ascii="宋体" w:hAnsi="宋体"/>
                <w:color w:val="auto"/>
                <w:sz w:val="21"/>
                <w:szCs w:val="21"/>
                <w:highlight w:val="none"/>
              </w:rPr>
            </w:pPr>
            <w:r>
              <w:rPr>
                <w:rFonts w:ascii="宋体" w:hAnsi="宋体"/>
                <w:color w:val="auto"/>
                <w:sz w:val="21"/>
                <w:szCs w:val="21"/>
                <w:highlight w:val="none"/>
                <w:lang w:val="zh-CN"/>
              </w:rPr>
              <w:t>传真</w:t>
            </w:r>
            <w:r>
              <w:rPr>
                <w:rFonts w:ascii="宋体" w:hAnsi="宋体"/>
                <w:color w:val="auto"/>
                <w:sz w:val="21"/>
                <w:szCs w:val="21"/>
                <w:highlight w:val="none"/>
              </w:rPr>
              <w:t>：0512-65153553</w:t>
            </w:r>
          </w:p>
        </w:tc>
      </w:tr>
      <w:tr w14:paraId="1956569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0"/>
            <w:vAlign w:val="center"/>
          </w:tcPr>
          <w:p w14:paraId="22BBB5E2">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5</w:t>
            </w:r>
          </w:p>
        </w:tc>
        <w:tc>
          <w:tcPr>
            <w:tcW w:w="1620" w:type="dxa"/>
            <w:noWrap w:val="0"/>
            <w:vAlign w:val="center"/>
          </w:tcPr>
          <w:p w14:paraId="3930C65E">
            <w:pPr>
              <w:widowControl w:val="0"/>
              <w:spacing w:line="400" w:lineRule="exact"/>
              <w:jc w:val="center"/>
              <w:rPr>
                <w:rFonts w:hint="eastAsia" w:ascii="宋体" w:hAnsi="宋体"/>
                <w:color w:val="auto"/>
                <w:sz w:val="21"/>
                <w:szCs w:val="21"/>
                <w:highlight w:val="none"/>
              </w:rPr>
            </w:pPr>
            <w:r>
              <w:rPr>
                <w:rFonts w:ascii="宋体" w:hAnsi="宋体"/>
                <w:color w:val="auto"/>
                <w:sz w:val="21"/>
                <w:szCs w:val="21"/>
                <w:highlight w:val="none"/>
                <w:lang w:val="zh-CN"/>
              </w:rPr>
              <w:t>投标有效期</w:t>
            </w:r>
          </w:p>
        </w:tc>
        <w:tc>
          <w:tcPr>
            <w:tcW w:w="6345" w:type="dxa"/>
            <w:noWrap w:val="0"/>
            <w:vAlign w:val="center"/>
          </w:tcPr>
          <w:p w14:paraId="3943CC06">
            <w:pPr>
              <w:widowControl w:val="0"/>
              <w:spacing w:line="400" w:lineRule="exact"/>
              <w:jc w:val="both"/>
              <w:rPr>
                <w:rFonts w:hint="eastAsia" w:ascii="宋体" w:hAnsi="宋体"/>
                <w:color w:val="auto"/>
                <w:sz w:val="21"/>
                <w:szCs w:val="21"/>
                <w:highlight w:val="none"/>
              </w:rPr>
            </w:pPr>
            <w:r>
              <w:rPr>
                <w:rFonts w:hint="eastAsia" w:ascii="宋体" w:hAnsi="宋体"/>
                <w:color w:val="auto"/>
                <w:sz w:val="21"/>
                <w:szCs w:val="21"/>
                <w:highlight w:val="none"/>
                <w:lang w:val="zh-CN"/>
              </w:rPr>
              <w:t>90</w:t>
            </w:r>
            <w:r>
              <w:rPr>
                <w:rFonts w:ascii="宋体" w:hAnsi="宋体"/>
                <w:color w:val="auto"/>
                <w:sz w:val="21"/>
                <w:szCs w:val="21"/>
                <w:highlight w:val="none"/>
                <w:lang w:val="zh-CN"/>
              </w:rPr>
              <w:t>天（日历日）</w:t>
            </w:r>
          </w:p>
        </w:tc>
      </w:tr>
      <w:tr w14:paraId="3CBEC95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7" w:hRule="atLeast"/>
          <w:jc w:val="center"/>
        </w:trPr>
        <w:tc>
          <w:tcPr>
            <w:tcW w:w="791" w:type="dxa"/>
            <w:noWrap w:val="0"/>
            <w:vAlign w:val="center"/>
          </w:tcPr>
          <w:p w14:paraId="782BD7B1">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6</w:t>
            </w:r>
          </w:p>
        </w:tc>
        <w:tc>
          <w:tcPr>
            <w:tcW w:w="1620" w:type="dxa"/>
            <w:noWrap w:val="0"/>
            <w:vAlign w:val="center"/>
          </w:tcPr>
          <w:p w14:paraId="54626422">
            <w:pPr>
              <w:widowControl w:val="0"/>
              <w:spacing w:line="400" w:lineRule="exact"/>
              <w:jc w:val="center"/>
              <w:rPr>
                <w:rFonts w:hint="eastAsia" w:ascii="宋体" w:hAnsi="宋体"/>
                <w:color w:val="auto"/>
                <w:sz w:val="21"/>
                <w:szCs w:val="21"/>
                <w:highlight w:val="none"/>
              </w:rPr>
            </w:pPr>
            <w:r>
              <w:rPr>
                <w:rFonts w:ascii="宋体" w:hAnsi="宋体"/>
                <w:color w:val="auto"/>
                <w:sz w:val="21"/>
                <w:szCs w:val="21"/>
                <w:highlight w:val="none"/>
                <w:lang w:val="zh-CN"/>
              </w:rPr>
              <w:t>投标保证金</w:t>
            </w:r>
          </w:p>
        </w:tc>
        <w:tc>
          <w:tcPr>
            <w:tcW w:w="6345" w:type="dxa"/>
            <w:noWrap w:val="0"/>
            <w:vAlign w:val="center"/>
          </w:tcPr>
          <w:p w14:paraId="01E066F6">
            <w:pPr>
              <w:widowControl w:val="0"/>
              <w:spacing w:line="400" w:lineRule="exact"/>
              <w:jc w:val="both"/>
              <w:rPr>
                <w:rFonts w:hint="eastAsia" w:ascii="宋体" w:hAnsi="宋体"/>
                <w:color w:val="auto"/>
                <w:sz w:val="21"/>
                <w:szCs w:val="21"/>
                <w:highlight w:val="none"/>
              </w:rPr>
            </w:pPr>
            <w:r>
              <w:rPr>
                <w:rFonts w:hint="eastAsia" w:ascii="宋体" w:hAnsi="宋体"/>
                <w:color w:val="auto"/>
                <w:sz w:val="21"/>
                <w:szCs w:val="21"/>
                <w:highlight w:val="none"/>
                <w:lang w:val="zh-CN"/>
              </w:rPr>
              <w:t>无</w:t>
            </w:r>
          </w:p>
        </w:tc>
      </w:tr>
      <w:tr w14:paraId="581C8B3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61" w:hRule="atLeast"/>
          <w:jc w:val="center"/>
        </w:trPr>
        <w:tc>
          <w:tcPr>
            <w:tcW w:w="791" w:type="dxa"/>
            <w:noWrap w:val="0"/>
            <w:vAlign w:val="center"/>
          </w:tcPr>
          <w:p w14:paraId="212D44CB">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7</w:t>
            </w:r>
          </w:p>
        </w:tc>
        <w:tc>
          <w:tcPr>
            <w:tcW w:w="1620" w:type="dxa"/>
            <w:noWrap w:val="0"/>
            <w:vAlign w:val="center"/>
          </w:tcPr>
          <w:p w14:paraId="186C0465">
            <w:pPr>
              <w:spacing w:line="400" w:lineRule="exact"/>
              <w:jc w:val="center"/>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履约保证金</w:t>
            </w:r>
          </w:p>
        </w:tc>
        <w:tc>
          <w:tcPr>
            <w:tcW w:w="6345" w:type="dxa"/>
            <w:noWrap w:val="0"/>
            <w:vAlign w:val="center"/>
          </w:tcPr>
          <w:p w14:paraId="285E8859">
            <w:pPr>
              <w:widowControl w:val="0"/>
              <w:spacing w:line="400" w:lineRule="exact"/>
              <w:jc w:val="both"/>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无</w:t>
            </w:r>
          </w:p>
        </w:tc>
      </w:tr>
      <w:tr w14:paraId="4D804FA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39" w:hRule="atLeast"/>
          <w:jc w:val="center"/>
        </w:trPr>
        <w:tc>
          <w:tcPr>
            <w:tcW w:w="791" w:type="dxa"/>
            <w:noWrap w:val="0"/>
            <w:vAlign w:val="center"/>
          </w:tcPr>
          <w:p w14:paraId="0335EA9B">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8</w:t>
            </w:r>
          </w:p>
        </w:tc>
        <w:tc>
          <w:tcPr>
            <w:tcW w:w="1620" w:type="dxa"/>
            <w:noWrap w:val="0"/>
            <w:vAlign w:val="center"/>
          </w:tcPr>
          <w:p w14:paraId="3CEE631A">
            <w:pPr>
              <w:pStyle w:val="141"/>
              <w:spacing w:after="0" w:line="400" w:lineRule="exact"/>
              <w:ind w:left="0"/>
              <w:jc w:val="center"/>
              <w:rPr>
                <w:rFonts w:hint="eastAsia" w:ascii="宋体" w:hAnsi="宋体"/>
                <w:color w:val="auto"/>
                <w:sz w:val="21"/>
                <w:szCs w:val="21"/>
                <w:highlight w:val="none"/>
              </w:rPr>
            </w:pPr>
            <w:r>
              <w:rPr>
                <w:rFonts w:hint="eastAsia" w:ascii="宋体" w:hAnsi="宋体"/>
                <w:color w:val="auto"/>
                <w:sz w:val="21"/>
                <w:szCs w:val="21"/>
                <w:highlight w:val="none"/>
              </w:rPr>
              <w:t>网上获取截止时    间</w:t>
            </w:r>
          </w:p>
        </w:tc>
        <w:tc>
          <w:tcPr>
            <w:tcW w:w="6345" w:type="dxa"/>
            <w:noWrap w:val="0"/>
            <w:vAlign w:val="center"/>
          </w:tcPr>
          <w:p w14:paraId="48CC1BBB">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2026年10月12日</w:t>
            </w:r>
          </w:p>
        </w:tc>
      </w:tr>
      <w:tr w14:paraId="7CD961C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0"/>
            <w:vAlign w:val="center"/>
          </w:tcPr>
          <w:p w14:paraId="01C2C5CF">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9</w:t>
            </w:r>
          </w:p>
        </w:tc>
        <w:tc>
          <w:tcPr>
            <w:tcW w:w="1620" w:type="dxa"/>
            <w:noWrap w:val="0"/>
            <w:vAlign w:val="center"/>
          </w:tcPr>
          <w:p w14:paraId="7C8FC9C8">
            <w:pPr>
              <w:widowControl w:val="0"/>
              <w:spacing w:line="400" w:lineRule="exact"/>
              <w:jc w:val="center"/>
              <w:rPr>
                <w:rFonts w:hint="eastAsia" w:ascii="宋体" w:hAnsi="宋体"/>
                <w:color w:val="auto"/>
                <w:sz w:val="21"/>
                <w:szCs w:val="21"/>
                <w:highlight w:val="none"/>
              </w:rPr>
            </w:pPr>
            <w:r>
              <w:rPr>
                <w:rFonts w:hint="eastAsia" w:ascii="宋体" w:hAnsi="宋体"/>
                <w:b/>
                <w:bCs/>
                <w:color w:val="auto"/>
                <w:sz w:val="21"/>
                <w:szCs w:val="21"/>
                <w:highlight w:val="none"/>
                <w:lang w:val="zh-CN"/>
              </w:rPr>
              <w:t>电子投标文件制作要求</w:t>
            </w:r>
          </w:p>
        </w:tc>
        <w:tc>
          <w:tcPr>
            <w:tcW w:w="6345" w:type="dxa"/>
            <w:noWrap w:val="0"/>
            <w:vAlign w:val="center"/>
          </w:tcPr>
          <w:p w14:paraId="66F612BD">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电子投标文件</w:t>
            </w:r>
            <w:r>
              <w:rPr>
                <w:rFonts w:hint="eastAsia" w:ascii="宋体" w:hAnsi="宋体"/>
                <w:b/>
                <w:bCs/>
                <w:color w:val="auto"/>
                <w:sz w:val="21"/>
                <w:szCs w:val="21"/>
                <w:highlight w:val="none"/>
              </w:rPr>
              <w:t>制作</w:t>
            </w:r>
            <w:r>
              <w:rPr>
                <w:rFonts w:hint="eastAsia" w:ascii="宋体" w:hAnsi="宋体"/>
                <w:b/>
                <w:bCs/>
                <w:color w:val="auto"/>
                <w:sz w:val="21"/>
                <w:szCs w:val="21"/>
                <w:highlight w:val="none"/>
                <w:lang w:val="zh-CN"/>
              </w:rPr>
              <w:t>要求</w:t>
            </w:r>
          </w:p>
          <w:p w14:paraId="0D60ED91">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（1）</w:t>
            </w:r>
            <w:r>
              <w:rPr>
                <w:rFonts w:hint="eastAsia" w:ascii="宋体" w:hAnsi="宋体"/>
                <w:b/>
                <w:bCs/>
                <w:color w:val="auto"/>
                <w:sz w:val="21"/>
                <w:szCs w:val="21"/>
                <w:highlight w:val="none"/>
              </w:rPr>
              <w:t>系统中下载招标文件后，点击“客户端下载地址”，下载投标文件客户端，查看客户端使用说明。</w:t>
            </w:r>
          </w:p>
          <w:p w14:paraId="516C43A5">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（2）将下载的采购文件导入投标文件客户端，按照使用说明完成投标文件的编制和加盖电子签章。</w:t>
            </w:r>
          </w:p>
          <w:p w14:paraId="6D477C85">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（3）导出制作完成的投标文件，上传至苏采云系统。</w:t>
            </w:r>
          </w:p>
          <w:p w14:paraId="07D17C7F">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供应商应充分考虑到网络环境、网络带宽等风险因素，如因供应商自身原因造成的电子投标文件上传不成功由供应商自行承担全部责任。</w:t>
            </w:r>
          </w:p>
        </w:tc>
      </w:tr>
      <w:tr w14:paraId="07D44BC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0"/>
            <w:vAlign w:val="center"/>
          </w:tcPr>
          <w:p w14:paraId="0CAAD906">
            <w:pPr>
              <w:widowControl w:val="0"/>
              <w:spacing w:line="400" w:lineRule="exact"/>
              <w:jc w:val="center"/>
              <w:rPr>
                <w:rFonts w:hint="eastAsia"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0</w:t>
            </w:r>
          </w:p>
        </w:tc>
        <w:tc>
          <w:tcPr>
            <w:tcW w:w="1620" w:type="dxa"/>
            <w:noWrap w:val="0"/>
            <w:vAlign w:val="center"/>
          </w:tcPr>
          <w:p w14:paraId="43CF148C">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上传投标文件截止时间</w:t>
            </w:r>
          </w:p>
        </w:tc>
        <w:tc>
          <w:tcPr>
            <w:tcW w:w="6345" w:type="dxa"/>
            <w:noWrap w:val="0"/>
            <w:vAlign w:val="center"/>
          </w:tcPr>
          <w:p w14:paraId="7FE6EEF8">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2026年10月28日13点30分</w:t>
            </w:r>
          </w:p>
        </w:tc>
      </w:tr>
      <w:tr w14:paraId="1FEDC2B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888" w:hRule="atLeast"/>
          <w:jc w:val="center"/>
        </w:trPr>
        <w:tc>
          <w:tcPr>
            <w:tcW w:w="791" w:type="dxa"/>
            <w:noWrap w:val="0"/>
            <w:vAlign w:val="center"/>
          </w:tcPr>
          <w:p w14:paraId="05D418EA">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rPr>
              <w:t>11</w:t>
            </w:r>
          </w:p>
        </w:tc>
        <w:tc>
          <w:tcPr>
            <w:tcW w:w="1620" w:type="dxa"/>
            <w:noWrap w:val="0"/>
            <w:vAlign w:val="center"/>
          </w:tcPr>
          <w:p w14:paraId="251A4AEB">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lang w:val="zh-CN"/>
              </w:rPr>
              <w:t>开标、评标</w:t>
            </w:r>
            <w:r>
              <w:rPr>
                <w:rFonts w:ascii="宋体" w:hAnsi="宋体"/>
                <w:color w:val="auto"/>
                <w:sz w:val="21"/>
                <w:szCs w:val="21"/>
                <w:highlight w:val="none"/>
                <w:lang w:val="zh-CN"/>
              </w:rPr>
              <w:t>时间</w:t>
            </w:r>
            <w:r>
              <w:rPr>
                <w:rFonts w:hint="eastAsia" w:ascii="宋体" w:hAnsi="宋体"/>
                <w:color w:val="auto"/>
                <w:sz w:val="21"/>
                <w:szCs w:val="21"/>
                <w:highlight w:val="none"/>
                <w:lang w:val="zh-CN"/>
              </w:rPr>
              <w:t>、地点</w:t>
            </w:r>
          </w:p>
        </w:tc>
        <w:tc>
          <w:tcPr>
            <w:tcW w:w="6345" w:type="dxa"/>
            <w:noWrap w:val="0"/>
            <w:vAlign w:val="center"/>
          </w:tcPr>
          <w:p w14:paraId="144F2D08">
            <w:pPr>
              <w:widowControl w:val="0"/>
              <w:spacing w:line="400" w:lineRule="exact"/>
              <w:jc w:val="both"/>
              <w:rPr>
                <w:rFonts w:hint="eastAsia" w:ascii="宋体" w:hAnsi="宋体"/>
                <w:color w:val="auto"/>
                <w:sz w:val="21"/>
                <w:szCs w:val="21"/>
                <w:highlight w:val="none"/>
              </w:rPr>
            </w:pPr>
            <w:r>
              <w:rPr>
                <w:rFonts w:hint="eastAsia" w:ascii="宋体" w:hAnsi="宋体"/>
                <w:color w:val="auto"/>
                <w:sz w:val="21"/>
                <w:szCs w:val="21"/>
                <w:highlight w:val="none"/>
                <w:lang w:val="zh-CN"/>
              </w:rPr>
              <w:t>开标</w:t>
            </w:r>
            <w:r>
              <w:rPr>
                <w:rFonts w:ascii="宋体" w:hAnsi="宋体"/>
                <w:color w:val="auto"/>
                <w:sz w:val="21"/>
                <w:szCs w:val="21"/>
                <w:highlight w:val="none"/>
                <w:lang w:val="zh-CN"/>
              </w:rPr>
              <w:t>时间</w:t>
            </w:r>
            <w:r>
              <w:rPr>
                <w:rFonts w:hint="eastAsia" w:ascii="宋体" w:hAnsi="宋体"/>
                <w:color w:val="auto"/>
                <w:sz w:val="21"/>
                <w:szCs w:val="21"/>
                <w:highlight w:val="none"/>
                <w:lang w:val="zh-CN"/>
              </w:rPr>
              <w:t>：</w:t>
            </w:r>
            <w:r>
              <w:rPr>
                <w:rFonts w:hint="eastAsia" w:ascii="宋体" w:hAnsi="宋体"/>
                <w:color w:val="auto"/>
                <w:sz w:val="21"/>
                <w:szCs w:val="21"/>
                <w:highlight w:val="none"/>
                <w:lang w:eastAsia="zh-CN"/>
              </w:rPr>
              <w:t>2026年10月28日13点30分</w:t>
            </w:r>
          </w:p>
          <w:p w14:paraId="5369883B">
            <w:pPr>
              <w:widowControl w:val="0"/>
              <w:spacing w:line="400" w:lineRule="exact"/>
              <w:jc w:val="both"/>
              <w:rPr>
                <w:rFonts w:hint="eastAsia" w:ascii="宋体" w:hAnsi="宋体"/>
                <w:color w:val="auto"/>
                <w:sz w:val="21"/>
                <w:szCs w:val="21"/>
                <w:highlight w:val="none"/>
                <w:u w:val="single"/>
              </w:rPr>
            </w:pPr>
            <w:r>
              <w:rPr>
                <w:rFonts w:hint="eastAsia" w:ascii="宋体" w:hAnsi="宋体"/>
                <w:color w:val="auto"/>
                <w:sz w:val="21"/>
                <w:szCs w:val="21"/>
                <w:highlight w:val="none"/>
                <w:u w:val="single"/>
              </w:rPr>
              <w:t>开标</w:t>
            </w:r>
            <w:r>
              <w:rPr>
                <w:rFonts w:hint="eastAsia" w:ascii="宋体" w:hAnsi="宋体"/>
                <w:color w:val="auto"/>
                <w:sz w:val="21"/>
                <w:szCs w:val="21"/>
                <w:highlight w:val="none"/>
                <w:u w:val="single"/>
                <w:lang w:val="zh-CN"/>
              </w:rPr>
              <w:t>地点：苏采云政府采购一体化平台开标大厅（网上不见面开标）</w:t>
            </w:r>
          </w:p>
          <w:p w14:paraId="0B2DC670">
            <w:pPr>
              <w:widowControl w:val="0"/>
              <w:spacing w:line="400" w:lineRule="exact"/>
              <w:jc w:val="both"/>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w:t>
            </w:r>
          </w:p>
          <w:p w14:paraId="23CAE82A">
            <w:pPr>
              <w:widowControl w:val="0"/>
              <w:spacing w:line="400" w:lineRule="exact"/>
              <w:jc w:val="both"/>
              <w:rPr>
                <w:rFonts w:hint="eastAsia" w:ascii="宋体" w:hAnsi="宋体"/>
                <w:color w:val="auto"/>
                <w:sz w:val="21"/>
                <w:szCs w:val="21"/>
                <w:highlight w:val="none"/>
              </w:rPr>
            </w:pPr>
            <w:r>
              <w:rPr>
                <w:rFonts w:hint="eastAsia" w:ascii="宋体" w:hAnsi="宋体"/>
                <w:color w:val="auto"/>
                <w:sz w:val="21"/>
                <w:szCs w:val="21"/>
                <w:highlight w:val="none"/>
                <w:lang w:val="zh-CN"/>
              </w:rPr>
              <w:t>评标地址：太仓市陆渡街道万金北路88号4栋（</w:t>
            </w:r>
            <w:r>
              <w:rPr>
                <w:rFonts w:hint="eastAsia" w:ascii="宋体" w:hAnsi="宋体"/>
                <w:color w:val="auto"/>
                <w:sz w:val="21"/>
                <w:szCs w:val="21"/>
                <w:highlight w:val="none"/>
              </w:rPr>
              <w:t>投标人无需到场</w:t>
            </w:r>
            <w:r>
              <w:rPr>
                <w:rFonts w:hint="eastAsia" w:ascii="宋体" w:hAnsi="宋体"/>
                <w:color w:val="auto"/>
                <w:sz w:val="21"/>
                <w:szCs w:val="21"/>
                <w:highlight w:val="none"/>
                <w:lang w:val="zh-CN"/>
              </w:rPr>
              <w:t>）</w:t>
            </w:r>
          </w:p>
        </w:tc>
      </w:tr>
      <w:tr w14:paraId="650889F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349" w:hRule="atLeast"/>
          <w:jc w:val="center"/>
        </w:trPr>
        <w:tc>
          <w:tcPr>
            <w:tcW w:w="791" w:type="dxa"/>
            <w:noWrap w:val="0"/>
            <w:vAlign w:val="center"/>
          </w:tcPr>
          <w:p w14:paraId="7A6E89C3">
            <w:pPr>
              <w:widowControl w:val="0"/>
              <w:spacing w:line="400" w:lineRule="exact"/>
              <w:jc w:val="center"/>
              <w:rPr>
                <w:rFonts w:hint="eastAsia" w:ascii="宋体" w:hAnsi="宋体"/>
                <w:b/>
                <w:bCs/>
                <w:color w:val="auto"/>
                <w:sz w:val="21"/>
                <w:szCs w:val="21"/>
                <w:highlight w:val="none"/>
              </w:rPr>
            </w:pPr>
            <w:r>
              <w:rPr>
                <w:rFonts w:hint="eastAsia" w:ascii="宋体" w:hAnsi="宋体"/>
                <w:color w:val="auto"/>
                <w:sz w:val="21"/>
                <w:szCs w:val="21"/>
                <w:highlight w:val="none"/>
              </w:rPr>
              <w:t>12</w:t>
            </w:r>
          </w:p>
        </w:tc>
        <w:tc>
          <w:tcPr>
            <w:tcW w:w="1620" w:type="dxa"/>
            <w:noWrap w:val="0"/>
            <w:vAlign w:val="center"/>
          </w:tcPr>
          <w:p w14:paraId="5EEAFC00">
            <w:pPr>
              <w:widowControl w:val="0"/>
              <w:spacing w:line="400" w:lineRule="exact"/>
              <w:jc w:val="center"/>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招标代理</w:t>
            </w:r>
          </w:p>
          <w:p w14:paraId="1137FEE3">
            <w:pPr>
              <w:widowControl w:val="0"/>
              <w:spacing w:line="400" w:lineRule="exact"/>
              <w:jc w:val="center"/>
              <w:rPr>
                <w:rFonts w:hint="eastAsia" w:ascii="宋体" w:hAnsi="宋体"/>
                <w:b/>
                <w:bCs/>
                <w:color w:val="auto"/>
                <w:sz w:val="21"/>
                <w:szCs w:val="21"/>
                <w:highlight w:val="none"/>
              </w:rPr>
            </w:pPr>
            <w:r>
              <w:rPr>
                <w:rFonts w:ascii="宋体" w:hAnsi="宋体"/>
                <w:b/>
                <w:bCs/>
                <w:color w:val="auto"/>
                <w:sz w:val="21"/>
                <w:szCs w:val="21"/>
                <w:highlight w:val="none"/>
                <w:lang w:val="zh-CN"/>
              </w:rPr>
              <w:t>服务费</w:t>
            </w:r>
          </w:p>
        </w:tc>
        <w:tc>
          <w:tcPr>
            <w:tcW w:w="6345" w:type="dxa"/>
            <w:noWrap w:val="0"/>
            <w:vAlign w:val="center"/>
          </w:tcPr>
          <w:p w14:paraId="4DE7E7B2">
            <w:pPr>
              <w:pStyle w:val="118"/>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本项目招标代理服务费由采购单位支付：代理服务费：25746元；</w:t>
            </w:r>
          </w:p>
          <w:p w14:paraId="55756328">
            <w:pPr>
              <w:pStyle w:val="118"/>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收费标准</w:t>
            </w:r>
            <w:r>
              <w:rPr>
                <w:rFonts w:hint="eastAsia" w:eastAsia="宋体"/>
                <w:color w:val="auto"/>
                <w:sz w:val="21"/>
                <w:szCs w:val="21"/>
                <w:highlight w:val="none"/>
                <w:lang w:val="en-US" w:eastAsia="zh-CN"/>
              </w:rPr>
              <w:t>在以下比例基础上打七折：</w:t>
            </w:r>
          </w:p>
          <w:p w14:paraId="67E1AB86">
            <w:pPr>
              <w:pStyle w:val="118"/>
              <w:spacing w:line="400" w:lineRule="exact"/>
              <w:rPr>
                <w:rFonts w:hint="eastAsia" w:eastAsia="宋体"/>
                <w:color w:val="auto"/>
                <w:sz w:val="21"/>
                <w:szCs w:val="21"/>
                <w:highlight w:val="none"/>
              </w:rPr>
            </w:pPr>
            <w:r>
              <w:rPr>
                <w:rFonts w:hint="eastAsia" w:eastAsia="宋体"/>
                <w:color w:val="auto"/>
                <w:sz w:val="21"/>
                <w:szCs w:val="21"/>
                <w:highlight w:val="none"/>
              </w:rPr>
              <w:t>预算金额的100万（含）以下部分费率为1.5%；</w:t>
            </w:r>
          </w:p>
          <w:p w14:paraId="6114CB47">
            <w:pPr>
              <w:pStyle w:val="118"/>
              <w:spacing w:line="400" w:lineRule="exact"/>
              <w:rPr>
                <w:rFonts w:hint="eastAsia" w:eastAsia="宋体"/>
                <w:color w:val="auto"/>
                <w:sz w:val="21"/>
                <w:szCs w:val="21"/>
                <w:highlight w:val="none"/>
              </w:rPr>
            </w:pPr>
            <w:r>
              <w:rPr>
                <w:rFonts w:hint="eastAsia" w:eastAsia="宋体"/>
                <w:color w:val="auto"/>
                <w:sz w:val="21"/>
                <w:szCs w:val="21"/>
                <w:highlight w:val="none"/>
              </w:rPr>
              <w:t>预算金额的100万以上至500万（含）以下部分费率为1.1%；</w:t>
            </w:r>
          </w:p>
          <w:p w14:paraId="784A668A">
            <w:pPr>
              <w:pStyle w:val="118"/>
              <w:spacing w:line="400" w:lineRule="exact"/>
              <w:rPr>
                <w:rFonts w:hint="eastAsia" w:eastAsia="宋体"/>
                <w:color w:val="auto"/>
                <w:sz w:val="21"/>
                <w:szCs w:val="21"/>
                <w:highlight w:val="none"/>
              </w:rPr>
            </w:pPr>
            <w:r>
              <w:rPr>
                <w:rFonts w:hint="eastAsia" w:eastAsia="宋体"/>
                <w:color w:val="auto"/>
                <w:sz w:val="21"/>
                <w:szCs w:val="21"/>
                <w:highlight w:val="none"/>
              </w:rPr>
              <w:t>服务费交纳账户：苏州市卫康招投标咨询服务有限公司太仓分公司</w:t>
            </w:r>
          </w:p>
          <w:p w14:paraId="7F2BB7B0">
            <w:pPr>
              <w:pStyle w:val="118"/>
              <w:spacing w:line="400" w:lineRule="exact"/>
              <w:rPr>
                <w:rFonts w:hint="eastAsia" w:eastAsia="宋体"/>
                <w:color w:val="auto"/>
                <w:sz w:val="21"/>
                <w:szCs w:val="21"/>
                <w:highlight w:val="none"/>
              </w:rPr>
            </w:pPr>
            <w:r>
              <w:rPr>
                <w:rFonts w:hint="eastAsia" w:eastAsia="宋体"/>
                <w:color w:val="auto"/>
                <w:sz w:val="21"/>
                <w:szCs w:val="21"/>
                <w:highlight w:val="none"/>
              </w:rPr>
              <w:t>账  号：1102242309100062231</w:t>
            </w:r>
          </w:p>
          <w:p w14:paraId="1E6C23F1">
            <w:pPr>
              <w:pStyle w:val="118"/>
              <w:spacing w:line="400" w:lineRule="exact"/>
              <w:rPr>
                <w:rFonts w:hint="eastAsia" w:eastAsia="宋体"/>
                <w:color w:val="auto"/>
                <w:sz w:val="21"/>
                <w:szCs w:val="21"/>
                <w:highlight w:val="none"/>
              </w:rPr>
            </w:pPr>
            <w:r>
              <w:rPr>
                <w:rFonts w:hint="eastAsia" w:eastAsia="宋体"/>
                <w:color w:val="auto"/>
                <w:sz w:val="21"/>
                <w:szCs w:val="21"/>
                <w:highlight w:val="none"/>
              </w:rPr>
              <w:t>开户行：中国工商银行股份有限公司太仓常胜南路支行</w:t>
            </w:r>
          </w:p>
          <w:p w14:paraId="35C84F86">
            <w:pPr>
              <w:pStyle w:val="118"/>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评审专家费用由采购单位按实支付；</w:t>
            </w:r>
          </w:p>
        </w:tc>
      </w:tr>
      <w:tr w14:paraId="38146EF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91" w:type="dxa"/>
            <w:noWrap w:val="0"/>
            <w:vAlign w:val="center"/>
          </w:tcPr>
          <w:p w14:paraId="6EFEE39D">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rPr>
              <w:t>13</w:t>
            </w:r>
          </w:p>
        </w:tc>
        <w:tc>
          <w:tcPr>
            <w:tcW w:w="1620" w:type="dxa"/>
            <w:noWrap w:val="0"/>
            <w:vAlign w:val="center"/>
          </w:tcPr>
          <w:p w14:paraId="1C8FC64D">
            <w:pPr>
              <w:widowControl w:val="0"/>
              <w:spacing w:line="400" w:lineRule="exact"/>
              <w:jc w:val="both"/>
              <w:rPr>
                <w:rFonts w:hint="eastAsia" w:ascii="宋体" w:hAnsi="宋体"/>
                <w:b/>
                <w:color w:val="auto"/>
                <w:sz w:val="21"/>
                <w:szCs w:val="21"/>
                <w:highlight w:val="none"/>
              </w:rPr>
            </w:pPr>
            <w:r>
              <w:rPr>
                <w:rFonts w:ascii="宋体" w:hAnsi="宋体"/>
                <w:b/>
                <w:color w:val="auto"/>
                <w:sz w:val="21"/>
                <w:szCs w:val="21"/>
                <w:highlight w:val="none"/>
                <w:lang w:val="zh-CN"/>
              </w:rPr>
              <w:t>导致废标因素</w:t>
            </w:r>
          </w:p>
        </w:tc>
        <w:tc>
          <w:tcPr>
            <w:tcW w:w="6345" w:type="dxa"/>
            <w:noWrap w:val="0"/>
            <w:vAlign w:val="center"/>
          </w:tcPr>
          <w:p w14:paraId="2AE921D9">
            <w:pPr>
              <w:spacing w:line="400" w:lineRule="exact"/>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rPr>
              <w:t>出现下列情形之一的，为废标：</w:t>
            </w:r>
          </w:p>
          <w:p w14:paraId="220569C3">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（一）符合专业条件的供应商或者对采购文件作实质响应的供应商不足三家的；</w:t>
            </w:r>
          </w:p>
          <w:p w14:paraId="7C600644">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p>
          <w:p w14:paraId="75E237B3">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（三）投标人的报价均超过了采购预算或者最高限价，采购人不能支付的；</w:t>
            </w:r>
          </w:p>
          <w:p w14:paraId="5F7EA398">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p>
        </w:tc>
      </w:tr>
      <w:tr w14:paraId="7763354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91" w:type="dxa"/>
            <w:noWrap w:val="0"/>
            <w:vAlign w:val="center"/>
          </w:tcPr>
          <w:p w14:paraId="2EF7A736">
            <w:pPr>
              <w:widowControl w:val="0"/>
              <w:spacing w:line="400" w:lineRule="exact"/>
              <w:jc w:val="center"/>
              <w:rPr>
                <w:rFonts w:hint="eastAsia" w:ascii="宋体" w:hAnsi="宋体"/>
                <w:color w:val="auto"/>
                <w:sz w:val="21"/>
                <w:szCs w:val="21"/>
                <w:highlight w:val="none"/>
              </w:rPr>
            </w:pPr>
            <w:r>
              <w:rPr>
                <w:rFonts w:hint="eastAsia" w:ascii="宋体" w:hAnsi="宋体"/>
                <w:color w:val="auto"/>
                <w:sz w:val="21"/>
                <w:szCs w:val="21"/>
                <w:highlight w:val="none"/>
              </w:rPr>
              <w:t>14</w:t>
            </w:r>
          </w:p>
        </w:tc>
        <w:tc>
          <w:tcPr>
            <w:tcW w:w="1620" w:type="dxa"/>
            <w:noWrap w:val="0"/>
            <w:vAlign w:val="center"/>
          </w:tcPr>
          <w:p w14:paraId="09634591">
            <w:pPr>
              <w:widowControl w:val="0"/>
              <w:spacing w:line="400" w:lineRule="exact"/>
              <w:jc w:val="both"/>
              <w:rPr>
                <w:rFonts w:hint="eastAsia" w:ascii="宋体" w:hAnsi="宋体"/>
                <w:b/>
                <w:color w:val="auto"/>
                <w:sz w:val="21"/>
                <w:szCs w:val="21"/>
                <w:highlight w:val="none"/>
              </w:rPr>
            </w:pPr>
            <w:r>
              <w:rPr>
                <w:rFonts w:ascii="宋体" w:hAnsi="宋体"/>
                <w:b/>
                <w:color w:val="auto"/>
                <w:sz w:val="21"/>
                <w:szCs w:val="21"/>
                <w:highlight w:val="none"/>
                <w:lang w:val="zh-CN"/>
              </w:rPr>
              <w:t>导致无效标因素</w:t>
            </w:r>
          </w:p>
        </w:tc>
        <w:tc>
          <w:tcPr>
            <w:tcW w:w="6345" w:type="dxa"/>
            <w:noWrap w:val="0"/>
            <w:vAlign w:val="center"/>
          </w:tcPr>
          <w:p w14:paraId="0553FD5A">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投标文件属下列情况之一的，在资格性、符合性检查时按照无效投标处理：</w:t>
            </w:r>
          </w:p>
          <w:p w14:paraId="1056257C">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（一）投标文件未按采购文件要求</w:t>
            </w:r>
            <w:r>
              <w:rPr>
                <w:rFonts w:hint="eastAsia" w:ascii="宋体" w:hAnsi="宋体" w:cs="宋体"/>
                <w:b/>
                <w:color w:val="auto"/>
                <w:sz w:val="21"/>
                <w:szCs w:val="21"/>
                <w:highlight w:val="none"/>
              </w:rPr>
              <w:t>制作电子投标文件及签章</w:t>
            </w:r>
            <w:r>
              <w:rPr>
                <w:rFonts w:hint="eastAsia" w:ascii="宋体" w:hAnsi="宋体" w:cs="宋体"/>
                <w:b/>
                <w:color w:val="auto"/>
                <w:sz w:val="21"/>
                <w:szCs w:val="21"/>
                <w:highlight w:val="none"/>
                <w:lang w:val="zh-CN"/>
              </w:rPr>
              <w:t>的；</w:t>
            </w:r>
          </w:p>
          <w:p w14:paraId="41258BA6">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（二）不具备采购文件中规定的资格要求的；</w:t>
            </w:r>
          </w:p>
          <w:p w14:paraId="6D2F4490">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（三）报价超过采购文件中规定的预算金额或者最高限价的；</w:t>
            </w:r>
          </w:p>
          <w:p w14:paraId="529F0BCD">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（四）不同投标人的电子投标文件制作机器码一致；</w:t>
            </w:r>
          </w:p>
          <w:p w14:paraId="4ECFACF3">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（五）投标文件含有采购人不能接受的附加条件的；</w:t>
            </w:r>
          </w:p>
          <w:p w14:paraId="1B779300">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（六）法律法规和采购文件规定的其他无效情形。</w:t>
            </w:r>
          </w:p>
        </w:tc>
      </w:tr>
    </w:tbl>
    <w:p w14:paraId="1D47FA59">
      <w:pPr>
        <w:ind w:firstLine="366"/>
        <w:jc w:val="center"/>
        <w:rPr>
          <w:rFonts w:hint="eastAsia" w:ascii="宋体" w:hAnsi="宋体"/>
          <w:b/>
          <w:bCs/>
          <w:color w:val="auto"/>
          <w:spacing w:val="-14"/>
          <w:szCs w:val="24"/>
          <w:highlight w:val="none"/>
        </w:rPr>
      </w:pPr>
    </w:p>
    <w:p w14:paraId="1D59B8C7">
      <w:pPr>
        <w:pStyle w:val="130"/>
        <w:widowControl w:val="0"/>
        <w:tabs>
          <w:tab w:val="right" w:leader="dot" w:pos="8302"/>
        </w:tabs>
        <w:spacing w:line="480" w:lineRule="auto"/>
        <w:ind w:firstLine="420"/>
        <w:jc w:val="center"/>
        <w:rPr>
          <w:rFonts w:hint="eastAsia" w:ascii="宋体" w:hAnsi="宋体" w:eastAsia="宋体"/>
          <w:color w:val="auto"/>
          <w:szCs w:val="24"/>
          <w:highlight w:val="none"/>
        </w:rPr>
      </w:pPr>
    </w:p>
    <w:p w14:paraId="6E715368">
      <w:pPr>
        <w:ind w:firstLine="546"/>
        <w:jc w:val="center"/>
        <w:rPr>
          <w:rFonts w:hint="eastAsia" w:ascii="宋体" w:hAnsi="宋体"/>
          <w:b/>
          <w:bCs/>
          <w:color w:val="auto"/>
          <w:spacing w:val="-14"/>
          <w:sz w:val="30"/>
          <w:szCs w:val="30"/>
          <w:highlight w:val="none"/>
        </w:rPr>
      </w:pPr>
    </w:p>
    <w:p w14:paraId="5BBF56A9">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目   录</w:t>
      </w:r>
    </w:p>
    <w:p w14:paraId="04257788">
      <w:pPr>
        <w:pStyle w:val="91"/>
        <w:ind w:firstLine="720"/>
        <w:jc w:val="center"/>
        <w:rPr>
          <w:rFonts w:hint="eastAsia" w:ascii="宋体" w:hAnsi="宋体" w:eastAsia="宋体"/>
          <w:color w:val="auto"/>
          <w:sz w:val="36"/>
          <w:szCs w:val="24"/>
          <w:highlight w:val="none"/>
        </w:rPr>
      </w:pPr>
    </w:p>
    <w:p w14:paraId="533B88F2">
      <w:pPr>
        <w:pStyle w:val="91"/>
        <w:ind w:firstLine="720"/>
        <w:jc w:val="center"/>
        <w:rPr>
          <w:rFonts w:hint="eastAsia" w:ascii="宋体" w:hAnsi="宋体" w:eastAsia="宋体"/>
          <w:color w:val="auto"/>
          <w:sz w:val="36"/>
          <w:szCs w:val="24"/>
          <w:highlight w:val="none"/>
        </w:rPr>
      </w:pPr>
    </w:p>
    <w:p w14:paraId="19DE5BAC">
      <w:pPr>
        <w:pStyle w:val="130"/>
        <w:widowControl w:val="0"/>
        <w:tabs>
          <w:tab w:val="right" w:leader="dot" w:pos="8302"/>
        </w:tabs>
        <w:spacing w:line="480" w:lineRule="auto"/>
        <w:ind w:firstLine="720"/>
        <w:rPr>
          <w:rFonts w:hint="eastAsia" w:ascii="宋体" w:hAnsi="宋体" w:eastAsia="宋体"/>
          <w:color w:val="auto"/>
          <w:sz w:val="36"/>
          <w:szCs w:val="24"/>
          <w:highlight w:val="none"/>
        </w:rPr>
      </w:pPr>
      <w:r>
        <w:rPr>
          <w:rFonts w:ascii="宋体" w:hAnsi="宋体" w:eastAsia="宋体"/>
          <w:color w:val="auto"/>
          <w:sz w:val="36"/>
          <w:szCs w:val="24"/>
          <w:highlight w:val="none"/>
        </w:rPr>
        <w:t>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投标邀请函</w:t>
      </w:r>
    </w:p>
    <w:p w14:paraId="45231A31">
      <w:pPr>
        <w:pStyle w:val="130"/>
        <w:widowControl w:val="0"/>
        <w:tabs>
          <w:tab w:val="right" w:leader="dot" w:pos="8302"/>
        </w:tabs>
        <w:spacing w:line="480" w:lineRule="auto"/>
        <w:ind w:firstLine="720"/>
        <w:rPr>
          <w:rFonts w:hint="eastAsia" w:ascii="宋体" w:hAnsi="宋体" w:eastAsia="宋体"/>
          <w:color w:val="auto"/>
          <w:sz w:val="36"/>
          <w:szCs w:val="24"/>
          <w:highlight w:val="none"/>
        </w:rPr>
      </w:pPr>
      <w:r>
        <w:rPr>
          <w:rFonts w:ascii="宋体" w:hAnsi="宋体" w:eastAsia="宋体"/>
          <w:color w:val="auto"/>
          <w:sz w:val="36"/>
          <w:szCs w:val="24"/>
          <w:highlight w:val="none"/>
        </w:rPr>
        <w:t>第</w:t>
      </w:r>
      <w:r>
        <w:rPr>
          <w:rFonts w:hint="eastAsia" w:ascii="宋体" w:hAnsi="宋体" w:eastAsia="宋体"/>
          <w:color w:val="auto"/>
          <w:sz w:val="36"/>
          <w:szCs w:val="24"/>
          <w:highlight w:val="none"/>
        </w:rPr>
        <w:t>二</w:t>
      </w:r>
      <w:r>
        <w:rPr>
          <w:rFonts w:ascii="宋体" w:hAnsi="宋体" w:eastAsia="宋体"/>
          <w:color w:val="auto"/>
          <w:sz w:val="36"/>
          <w:szCs w:val="24"/>
          <w:highlight w:val="none"/>
        </w:rPr>
        <w:t>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投标人须知</w:t>
      </w:r>
    </w:p>
    <w:p w14:paraId="3A21DA4C">
      <w:pPr>
        <w:pStyle w:val="130"/>
        <w:widowControl w:val="0"/>
        <w:tabs>
          <w:tab w:val="right" w:leader="dot" w:pos="8302"/>
        </w:tabs>
        <w:spacing w:line="480" w:lineRule="auto"/>
        <w:ind w:firstLine="720"/>
        <w:rPr>
          <w:rFonts w:hint="eastAsia" w:ascii="宋体" w:hAnsi="宋体" w:eastAsia="宋体"/>
          <w:color w:val="auto"/>
          <w:sz w:val="36"/>
          <w:szCs w:val="24"/>
          <w:highlight w:val="none"/>
        </w:rPr>
      </w:pPr>
      <w:r>
        <w:rPr>
          <w:rFonts w:ascii="宋体" w:hAnsi="宋体" w:eastAsia="宋体"/>
          <w:color w:val="auto"/>
          <w:sz w:val="36"/>
          <w:szCs w:val="24"/>
          <w:highlight w:val="none"/>
        </w:rPr>
        <w:t>第</w:t>
      </w:r>
      <w:r>
        <w:rPr>
          <w:rFonts w:hint="eastAsia" w:ascii="宋体" w:hAnsi="宋体" w:eastAsia="宋体"/>
          <w:color w:val="auto"/>
          <w:sz w:val="36"/>
          <w:szCs w:val="24"/>
          <w:highlight w:val="none"/>
        </w:rPr>
        <w:t>三</w:t>
      </w:r>
      <w:r>
        <w:rPr>
          <w:rFonts w:ascii="宋体" w:hAnsi="宋体" w:eastAsia="宋体"/>
          <w:color w:val="auto"/>
          <w:sz w:val="36"/>
          <w:szCs w:val="24"/>
          <w:highlight w:val="none"/>
        </w:rPr>
        <w:t>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投标文件格式</w:t>
      </w:r>
    </w:p>
    <w:p w14:paraId="2E4F13D0">
      <w:pPr>
        <w:pStyle w:val="130"/>
        <w:widowControl w:val="0"/>
        <w:tabs>
          <w:tab w:val="right" w:leader="dot" w:pos="8302"/>
        </w:tabs>
        <w:spacing w:line="480" w:lineRule="auto"/>
        <w:ind w:firstLine="720"/>
        <w:rPr>
          <w:rFonts w:hint="eastAsia" w:ascii="宋体" w:hAnsi="宋体" w:eastAsia="宋体"/>
          <w:color w:val="auto"/>
          <w:sz w:val="36"/>
          <w:szCs w:val="24"/>
          <w:highlight w:val="none"/>
        </w:rPr>
      </w:pPr>
      <w:r>
        <w:rPr>
          <w:rFonts w:ascii="宋体" w:hAnsi="宋体" w:eastAsia="宋体"/>
          <w:color w:val="auto"/>
          <w:sz w:val="36"/>
          <w:szCs w:val="24"/>
          <w:highlight w:val="none"/>
        </w:rPr>
        <w:t>第</w:t>
      </w:r>
      <w:r>
        <w:rPr>
          <w:rFonts w:hint="eastAsia" w:ascii="宋体" w:hAnsi="宋体" w:eastAsia="宋体"/>
          <w:color w:val="auto"/>
          <w:sz w:val="36"/>
          <w:szCs w:val="24"/>
          <w:highlight w:val="none"/>
        </w:rPr>
        <w:t>四</w:t>
      </w:r>
      <w:r>
        <w:rPr>
          <w:rFonts w:ascii="宋体" w:hAnsi="宋体" w:eastAsia="宋体"/>
          <w:color w:val="auto"/>
          <w:sz w:val="36"/>
          <w:szCs w:val="24"/>
          <w:highlight w:val="none"/>
        </w:rPr>
        <w:t>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书</w:t>
      </w:r>
    </w:p>
    <w:p w14:paraId="253D5D4F">
      <w:pPr>
        <w:pStyle w:val="130"/>
        <w:widowControl w:val="0"/>
        <w:tabs>
          <w:tab w:val="right" w:leader="dot" w:pos="8302"/>
        </w:tabs>
        <w:spacing w:line="480" w:lineRule="auto"/>
        <w:ind w:firstLine="720"/>
        <w:rPr>
          <w:rFonts w:hint="eastAsia" w:ascii="宋体" w:hAnsi="宋体" w:eastAsia="宋体"/>
          <w:color w:val="auto"/>
          <w:sz w:val="36"/>
          <w:szCs w:val="24"/>
          <w:highlight w:val="none"/>
        </w:rPr>
      </w:pPr>
      <w:r>
        <w:rPr>
          <w:rFonts w:ascii="宋体" w:hAnsi="宋体" w:eastAsia="宋体"/>
          <w:color w:val="auto"/>
          <w:sz w:val="36"/>
          <w:szCs w:val="24"/>
          <w:highlight w:val="none"/>
        </w:rPr>
        <w:t>第</w:t>
      </w:r>
      <w:r>
        <w:rPr>
          <w:rFonts w:hint="eastAsia" w:ascii="宋体" w:hAnsi="宋体" w:eastAsia="宋体"/>
          <w:color w:val="auto"/>
          <w:sz w:val="36"/>
          <w:szCs w:val="24"/>
          <w:highlight w:val="none"/>
        </w:rPr>
        <w:t>五</w:t>
      </w:r>
      <w:r>
        <w:rPr>
          <w:rFonts w:ascii="宋体" w:hAnsi="宋体" w:eastAsia="宋体"/>
          <w:color w:val="auto"/>
          <w:sz w:val="36"/>
          <w:szCs w:val="24"/>
          <w:highlight w:val="none"/>
        </w:rPr>
        <w:t>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合同条款</w:t>
      </w:r>
    </w:p>
    <w:p w14:paraId="2AB5B287">
      <w:pPr>
        <w:pStyle w:val="130"/>
        <w:widowControl w:val="0"/>
        <w:tabs>
          <w:tab w:val="right" w:leader="dot" w:pos="8302"/>
        </w:tabs>
        <w:spacing w:line="480" w:lineRule="auto"/>
        <w:ind w:firstLine="720"/>
        <w:rPr>
          <w:rFonts w:hint="eastAsia" w:ascii="宋体" w:hAnsi="宋体" w:eastAsia="宋体"/>
          <w:color w:val="auto"/>
          <w:sz w:val="36"/>
          <w:szCs w:val="24"/>
          <w:highlight w:val="none"/>
        </w:rPr>
      </w:pPr>
      <w:r>
        <w:rPr>
          <w:rFonts w:ascii="宋体" w:hAnsi="宋体" w:eastAsia="宋体"/>
          <w:color w:val="auto"/>
          <w:sz w:val="36"/>
          <w:szCs w:val="24"/>
          <w:highlight w:val="none"/>
        </w:rPr>
        <w:t>第</w:t>
      </w:r>
      <w:r>
        <w:rPr>
          <w:rFonts w:hint="eastAsia" w:ascii="宋体" w:hAnsi="宋体" w:eastAsia="宋体"/>
          <w:color w:val="auto"/>
          <w:sz w:val="36"/>
          <w:szCs w:val="24"/>
          <w:highlight w:val="none"/>
        </w:rPr>
        <w:t>六</w:t>
      </w:r>
      <w:r>
        <w:rPr>
          <w:rFonts w:ascii="宋体" w:hAnsi="宋体" w:eastAsia="宋体"/>
          <w:color w:val="auto"/>
          <w:sz w:val="36"/>
          <w:szCs w:val="24"/>
          <w:highlight w:val="none"/>
        </w:rPr>
        <w:t>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评标方法、评</w:t>
      </w:r>
      <w:r>
        <w:rPr>
          <w:rFonts w:hint="eastAsia" w:ascii="宋体" w:hAnsi="宋体" w:eastAsia="宋体"/>
          <w:color w:val="auto"/>
          <w:sz w:val="36"/>
          <w:szCs w:val="24"/>
          <w:highlight w:val="none"/>
        </w:rPr>
        <w:t>分</w:t>
      </w:r>
      <w:r>
        <w:rPr>
          <w:rFonts w:ascii="宋体" w:hAnsi="宋体" w:eastAsia="宋体"/>
          <w:color w:val="auto"/>
          <w:sz w:val="36"/>
          <w:szCs w:val="24"/>
          <w:highlight w:val="none"/>
        </w:rPr>
        <w:t>标准</w:t>
      </w:r>
    </w:p>
    <w:p w14:paraId="05603E87">
      <w:pPr>
        <w:ind w:firstLine="420"/>
        <w:rPr>
          <w:rFonts w:hint="eastAsia" w:ascii="宋体" w:hAnsi="宋体"/>
          <w:color w:val="auto"/>
          <w:highlight w:val="none"/>
        </w:rPr>
        <w:sectPr>
          <w:headerReference r:id="rId5" w:type="first"/>
          <w:footerReference r:id="rId7" w:type="first"/>
          <w:headerReference r:id="rId3" w:type="default"/>
          <w:headerReference r:id="rId4" w:type="even"/>
          <w:footerReference r:id="rId6" w:type="even"/>
          <w:pgSz w:w="11906" w:h="16838"/>
          <w:pgMar w:top="1440" w:right="1229" w:bottom="1440" w:left="1797" w:header="851" w:footer="992" w:gutter="0"/>
          <w:pgBorders>
            <w:top w:val="none" w:sz="0" w:space="0"/>
            <w:left w:val="none" w:sz="0" w:space="0"/>
            <w:bottom w:val="none" w:sz="0" w:space="0"/>
            <w:right w:val="none" w:sz="0" w:space="0"/>
          </w:pgBorders>
          <w:cols w:space="1701" w:num="1"/>
          <w:docGrid w:linePitch="360" w:charSpace="0"/>
        </w:sectPr>
      </w:pPr>
    </w:p>
    <w:p w14:paraId="213ED0DF">
      <w:pPr>
        <w:pStyle w:val="141"/>
        <w:spacing w:after="0" w:line="360" w:lineRule="auto"/>
        <w:ind w:left="-480" w:leftChars="-200" w:right="420" w:firstLine="643" w:firstLineChars="200"/>
        <w:jc w:val="center"/>
        <w:rPr>
          <w:rFonts w:hint="eastAsia" w:ascii="宋体" w:hAnsi="宋体"/>
          <w:color w:val="auto"/>
          <w:szCs w:val="24"/>
          <w:highlight w:val="none"/>
        </w:rPr>
      </w:pPr>
      <w:r>
        <w:rPr>
          <w:rFonts w:hint="eastAsia" w:ascii="宋体" w:hAnsi="宋体"/>
          <w:b/>
          <w:bCs/>
          <w:color w:val="auto"/>
          <w:sz w:val="32"/>
          <w:szCs w:val="32"/>
          <w:highlight w:val="none"/>
        </w:rPr>
        <w:t>第一章   投标邀请函</w:t>
      </w:r>
    </w:p>
    <w:p w14:paraId="6FD20DD1">
      <w:pPr>
        <w:spacing w:line="400" w:lineRule="exact"/>
        <w:ind w:left="-480" w:leftChars="-200" w:right="-159" w:firstLine="480" w:firstLineChars="200"/>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w:t>
      </w:r>
    </w:p>
    <w:p w14:paraId="35205315">
      <w:pPr>
        <w:spacing w:line="400" w:lineRule="exact"/>
        <w:ind w:left="-480" w:leftChars="-200" w:right="-159" w:firstLine="420" w:firstLineChars="200"/>
        <w:rPr>
          <w:rFonts w:hint="eastAsia" w:ascii="宋体" w:hAnsi="宋体"/>
          <w:color w:val="auto"/>
          <w:sz w:val="21"/>
          <w:szCs w:val="21"/>
          <w:highlight w:val="none"/>
        </w:rPr>
      </w:pPr>
      <w:r>
        <w:rPr>
          <w:rFonts w:ascii="宋体" w:hAnsi="宋体"/>
          <w:color w:val="auto"/>
          <w:sz w:val="21"/>
          <w:szCs w:val="21"/>
          <w:highlight w:val="none"/>
        </w:rPr>
        <w:t>受</w:t>
      </w:r>
      <w:r>
        <w:rPr>
          <w:rFonts w:hint="eastAsia" w:ascii="宋体" w:hAnsi="宋体"/>
          <w:color w:val="auto"/>
          <w:sz w:val="21"/>
          <w:szCs w:val="21"/>
          <w:highlight w:val="none"/>
          <w:lang w:eastAsia="zh-CN"/>
        </w:rPr>
        <w:t>太仓市娄江新城医院（瑞金医院太仓分院）</w:t>
      </w:r>
      <w:r>
        <w:rPr>
          <w:rFonts w:ascii="宋体" w:hAnsi="宋体"/>
          <w:color w:val="auto"/>
          <w:sz w:val="21"/>
          <w:szCs w:val="21"/>
          <w:highlight w:val="none"/>
        </w:rPr>
        <w:t>之委托，苏州市卫康招投标咨询服务有限公司作为采购代理机构，对其拟采购的以下</w:t>
      </w:r>
      <w:r>
        <w:rPr>
          <w:rFonts w:hint="eastAsia" w:ascii="宋体" w:hAnsi="宋体"/>
          <w:color w:val="auto"/>
          <w:sz w:val="21"/>
          <w:szCs w:val="21"/>
          <w:highlight w:val="none"/>
        </w:rPr>
        <w:t>项目</w:t>
      </w:r>
      <w:r>
        <w:rPr>
          <w:rFonts w:ascii="宋体" w:hAnsi="宋体"/>
          <w:color w:val="auto"/>
          <w:sz w:val="21"/>
          <w:szCs w:val="21"/>
          <w:highlight w:val="none"/>
        </w:rPr>
        <w:t>进行国内公开招标采购。欢迎符合</w:t>
      </w:r>
      <w:r>
        <w:rPr>
          <w:rFonts w:hint="eastAsia" w:ascii="宋体" w:hAnsi="宋体"/>
          <w:color w:val="auto"/>
          <w:sz w:val="21"/>
          <w:szCs w:val="21"/>
          <w:highlight w:val="none"/>
        </w:rPr>
        <w:t>采购</w:t>
      </w:r>
      <w:r>
        <w:rPr>
          <w:rFonts w:ascii="宋体" w:hAnsi="宋体"/>
          <w:color w:val="auto"/>
          <w:sz w:val="21"/>
          <w:szCs w:val="21"/>
          <w:highlight w:val="none"/>
        </w:rPr>
        <w:t>公告资格要求的供应商前来报名参加投标。</w:t>
      </w:r>
    </w:p>
    <w:p w14:paraId="2EF5088B">
      <w:pPr>
        <w:spacing w:line="400" w:lineRule="exact"/>
        <w:ind w:left="-480" w:leftChars="-200" w:right="-159" w:firstLine="420" w:firstLineChars="200"/>
        <w:outlineLvl w:val="0"/>
        <w:rPr>
          <w:rFonts w:hint="eastAsia"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采购编号</w:t>
      </w:r>
      <w:r>
        <w:rPr>
          <w:rFonts w:ascii="宋体" w:hAnsi="宋体"/>
          <w:color w:val="auto"/>
          <w:sz w:val="21"/>
          <w:szCs w:val="21"/>
          <w:highlight w:val="none"/>
        </w:rPr>
        <w:t>：</w:t>
      </w:r>
      <w:r>
        <w:rPr>
          <w:rFonts w:hint="eastAsia" w:ascii="宋体" w:hAnsi="宋体"/>
          <w:color w:val="auto"/>
          <w:sz w:val="21"/>
          <w:szCs w:val="21"/>
          <w:highlight w:val="none"/>
          <w:lang w:eastAsia="zh-CN"/>
        </w:rPr>
        <w:t>JSZC-320585-SZWK-G2026-0306</w:t>
      </w:r>
      <w:r>
        <w:rPr>
          <w:rFonts w:ascii="宋体" w:hAnsi="宋体"/>
          <w:color w:val="auto"/>
          <w:sz w:val="21"/>
          <w:szCs w:val="21"/>
          <w:highlight w:val="none"/>
        </w:rPr>
        <w:t>号</w:t>
      </w:r>
    </w:p>
    <w:p w14:paraId="73D88DD4">
      <w:pPr>
        <w:spacing w:line="400" w:lineRule="exact"/>
        <w:ind w:left="-480" w:leftChars="-200" w:right="-159" w:firstLine="420" w:firstLineChars="200"/>
        <w:rPr>
          <w:rFonts w:hint="eastAsia" w:ascii="宋体" w:hAnsi="宋体" w:eastAsia="宋体"/>
          <w:color w:val="auto"/>
          <w:sz w:val="21"/>
          <w:szCs w:val="21"/>
          <w:highlight w:val="none"/>
          <w:lang w:eastAsia="zh-CN"/>
        </w:rPr>
      </w:pPr>
      <w:r>
        <w:rPr>
          <w:rFonts w:ascii="宋体" w:hAnsi="宋体"/>
          <w:color w:val="auto"/>
          <w:sz w:val="21"/>
          <w:szCs w:val="21"/>
          <w:highlight w:val="none"/>
        </w:rPr>
        <w:t>2</w:t>
      </w:r>
      <w:r>
        <w:rPr>
          <w:rFonts w:hint="eastAsia" w:ascii="宋体" w:hAnsi="宋体"/>
          <w:color w:val="auto"/>
          <w:sz w:val="21"/>
          <w:szCs w:val="21"/>
          <w:highlight w:val="none"/>
        </w:rPr>
        <w:t>、项目名称：</w:t>
      </w:r>
      <w:r>
        <w:rPr>
          <w:rFonts w:hint="eastAsia" w:ascii="宋体" w:hAnsi="宋体"/>
          <w:color w:val="auto"/>
          <w:sz w:val="21"/>
          <w:szCs w:val="21"/>
          <w:highlight w:val="none"/>
          <w:lang w:eastAsia="zh-CN"/>
        </w:rPr>
        <w:t>内镜中心-内窥镜用超声诊断设备</w:t>
      </w:r>
    </w:p>
    <w:p w14:paraId="3BC9A60F">
      <w:pPr>
        <w:spacing w:line="400" w:lineRule="exact"/>
        <w:ind w:left="-480" w:leftChars="-200" w:right="-159" w:firstLine="420" w:firstLineChars="200"/>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rPr>
        <w:t>3、采购预算及最高限价：采购预算：</w:t>
      </w:r>
      <w:r>
        <w:rPr>
          <w:rFonts w:hint="eastAsia" w:ascii="宋体" w:hAnsi="宋体" w:cs="Times New Roman"/>
          <w:color w:val="auto"/>
          <w:sz w:val="21"/>
          <w:szCs w:val="21"/>
          <w:highlight w:val="none"/>
          <w:lang w:eastAsia="zh-CN"/>
        </w:rPr>
        <w:t>298万元；</w:t>
      </w:r>
      <w:r>
        <w:rPr>
          <w:rFonts w:hint="eastAsia" w:ascii="宋体" w:hAnsi="宋体" w:cs="Times New Roman"/>
          <w:color w:val="auto"/>
          <w:sz w:val="21"/>
          <w:szCs w:val="21"/>
          <w:highlight w:val="none"/>
        </w:rPr>
        <w:t>最高限价：</w:t>
      </w:r>
      <w:r>
        <w:rPr>
          <w:rFonts w:hint="eastAsia" w:ascii="宋体" w:hAnsi="宋体" w:cs="Times New Roman"/>
          <w:color w:val="auto"/>
          <w:sz w:val="21"/>
          <w:szCs w:val="21"/>
          <w:highlight w:val="none"/>
          <w:lang w:val="en-US" w:eastAsia="zh-CN"/>
        </w:rPr>
        <w:t>295万元</w:t>
      </w:r>
    </w:p>
    <w:p w14:paraId="51CF1FD9">
      <w:pPr>
        <w:spacing w:line="400" w:lineRule="exact"/>
        <w:ind w:left="-480" w:leftChars="-200" w:right="-159"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4、采购技术指标：详见采购文件</w:t>
      </w:r>
    </w:p>
    <w:p w14:paraId="06A16AB0">
      <w:pPr>
        <w:spacing w:line="400" w:lineRule="exact"/>
        <w:ind w:left="-480" w:leftChars="-200" w:right="-159"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5、网上获取</w:t>
      </w:r>
      <w:r>
        <w:rPr>
          <w:rFonts w:hint="eastAsia" w:ascii="宋体" w:hAnsi="宋体"/>
          <w:color w:val="auto"/>
          <w:sz w:val="21"/>
          <w:szCs w:val="21"/>
          <w:highlight w:val="none"/>
          <w:lang w:val="en-US" w:eastAsia="zh-CN"/>
        </w:rPr>
        <w:t>招标文件</w:t>
      </w:r>
      <w:r>
        <w:rPr>
          <w:rFonts w:hint="eastAsia" w:ascii="宋体" w:hAnsi="宋体"/>
          <w:color w:val="auto"/>
          <w:sz w:val="21"/>
          <w:szCs w:val="21"/>
          <w:highlight w:val="none"/>
        </w:rPr>
        <w:t>截止时间：</w:t>
      </w:r>
      <w:r>
        <w:rPr>
          <w:rFonts w:hint="eastAsia" w:ascii="宋体" w:hAnsi="宋体"/>
          <w:color w:val="auto"/>
          <w:sz w:val="21"/>
          <w:szCs w:val="21"/>
          <w:highlight w:val="none"/>
          <w:lang w:val="zh-CN"/>
        </w:rPr>
        <w:t>2026年10月12日</w:t>
      </w:r>
    </w:p>
    <w:p w14:paraId="3192419C">
      <w:pPr>
        <w:spacing w:line="400" w:lineRule="exact"/>
        <w:ind w:left="-480" w:leftChars="-200" w:right="-159"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6、上传投标文件截止时间：</w:t>
      </w:r>
      <w:r>
        <w:rPr>
          <w:rFonts w:hint="eastAsia" w:ascii="宋体" w:hAnsi="宋体"/>
          <w:color w:val="auto"/>
          <w:sz w:val="21"/>
          <w:szCs w:val="21"/>
          <w:highlight w:val="none"/>
          <w:lang w:eastAsia="zh-CN"/>
        </w:rPr>
        <w:t>2026年10月28日13点30分</w:t>
      </w:r>
    </w:p>
    <w:p w14:paraId="6F9CF989">
      <w:pPr>
        <w:spacing w:line="400" w:lineRule="exact"/>
        <w:ind w:left="-480" w:leftChars="-200" w:right="-159"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7、开标时间：</w:t>
      </w:r>
      <w:r>
        <w:rPr>
          <w:rFonts w:hint="eastAsia" w:ascii="宋体" w:hAnsi="宋体"/>
          <w:color w:val="auto"/>
          <w:sz w:val="21"/>
          <w:szCs w:val="21"/>
          <w:highlight w:val="none"/>
          <w:lang w:eastAsia="zh-CN"/>
        </w:rPr>
        <w:t>2026年10月28日13点30分</w:t>
      </w:r>
    </w:p>
    <w:p w14:paraId="5A778472">
      <w:pPr>
        <w:spacing w:line="400" w:lineRule="exact"/>
        <w:ind w:left="-480" w:leftChars="-200" w:right="-159"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8、投标人远程解密地点：苏采云政府采购一体化平台开标大厅（网上不见面开标）</w:t>
      </w:r>
    </w:p>
    <w:p w14:paraId="50848CF3">
      <w:pPr>
        <w:spacing w:line="400" w:lineRule="exact"/>
        <w:ind w:left="-480" w:leftChars="-200" w:right="-159" w:firstLine="420" w:firstLineChars="200"/>
        <w:rPr>
          <w:rFonts w:hint="eastAsia" w:ascii="宋体" w:hAnsi="宋体"/>
          <w:b/>
          <w:bCs/>
          <w:color w:val="auto"/>
          <w:sz w:val="21"/>
          <w:szCs w:val="21"/>
          <w:highlight w:val="none"/>
        </w:rPr>
      </w:pPr>
      <w:r>
        <w:rPr>
          <w:rFonts w:hint="eastAsia" w:ascii="宋体" w:hAnsi="宋体" w:cs="宋体"/>
          <w:color w:val="auto"/>
          <w:sz w:val="21"/>
          <w:szCs w:val="21"/>
          <w:highlight w:val="none"/>
        </w:rPr>
        <w:t>注：</w:t>
      </w:r>
      <w:r>
        <w:rPr>
          <w:rFonts w:hint="eastAsia" w:ascii="宋体" w:hAnsi="宋体" w:cs="宋体"/>
          <w:color w:val="auto"/>
          <w:sz w:val="21"/>
          <w:szCs w:val="21"/>
          <w:highlight w:val="none"/>
          <w:lang w:val="zh-CN"/>
        </w:rPr>
        <w:t>本项目为不见面开标项目，</w:t>
      </w:r>
      <w:r>
        <w:rPr>
          <w:rFonts w:hint="eastAsia" w:ascii="宋体" w:hAnsi="宋体" w:cs="宋体"/>
          <w:color w:val="auto"/>
          <w:sz w:val="21"/>
          <w:szCs w:val="21"/>
          <w:highlight w:val="none"/>
        </w:rPr>
        <w:t>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请供应商确保电脑、系统及其他设备（视频输入输出设备等）无误，直至项目结束始终保持系统在线状态。</w:t>
      </w:r>
      <w:r>
        <w:rPr>
          <w:rFonts w:hint="eastAsia" w:ascii="宋体" w:hAnsi="宋体" w:cs="宋体"/>
          <w:color w:val="auto"/>
          <w:sz w:val="21"/>
          <w:szCs w:val="21"/>
          <w:highlight w:val="none"/>
        </w:rPr>
        <w:t>解密完成后及时关注开标大厅，等待答疑澄清（如有）等提示。由于投标单位代表不在线所造成的一切后果由投标人自行承担。</w:t>
      </w:r>
    </w:p>
    <w:p w14:paraId="1B0C1AF0">
      <w:pPr>
        <w:spacing w:line="400" w:lineRule="exact"/>
        <w:ind w:left="-480" w:leftChars="-200" w:right="-159"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9、采购项目联系人及联系方式：</w:t>
      </w:r>
    </w:p>
    <w:p w14:paraId="38604C41">
      <w:pPr>
        <w:spacing w:line="400" w:lineRule="exact"/>
        <w:ind w:left="-480" w:leftChars="-200" w:right="-159" w:firstLine="420" w:firstLineChars="200"/>
        <w:rPr>
          <w:rFonts w:hint="eastAsia" w:ascii="宋体" w:hAnsi="宋体" w:eastAsia="宋体"/>
          <w:color w:val="auto"/>
          <w:sz w:val="21"/>
          <w:szCs w:val="21"/>
          <w:highlight w:val="none"/>
          <w:lang w:eastAsia="zh-CN"/>
        </w:rPr>
      </w:pPr>
      <w:r>
        <w:rPr>
          <w:rFonts w:ascii="宋体" w:hAnsi="宋体"/>
          <w:color w:val="auto"/>
          <w:sz w:val="21"/>
          <w:szCs w:val="21"/>
          <w:highlight w:val="none"/>
        </w:rPr>
        <w:t>（1）</w:t>
      </w:r>
      <w:r>
        <w:rPr>
          <w:rFonts w:hint="eastAsia" w:ascii="宋体" w:hAnsi="宋体" w:cs="宋体"/>
          <w:color w:val="auto"/>
          <w:sz w:val="21"/>
          <w:szCs w:val="21"/>
          <w:highlight w:val="none"/>
          <w:lang w:eastAsia="zh-CN"/>
        </w:rPr>
        <w:t>太仓市娄江新城医院（瑞金医院太仓分院）</w:t>
      </w:r>
    </w:p>
    <w:p w14:paraId="3FA6AF35">
      <w:pPr>
        <w:spacing w:line="400" w:lineRule="exact"/>
        <w:ind w:left="-480" w:leftChars="-200" w:right="-159"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地址：太仓市上海东路666号</w:t>
      </w:r>
    </w:p>
    <w:p w14:paraId="795895CC">
      <w:pPr>
        <w:spacing w:line="400" w:lineRule="exact"/>
        <w:ind w:left="-480" w:leftChars="-200" w:right="-159" w:firstLine="420" w:firstLineChars="20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联系人：</w:t>
      </w:r>
      <w:r>
        <w:rPr>
          <w:rFonts w:hint="eastAsia" w:ascii="宋体" w:hAnsi="宋体"/>
          <w:color w:val="auto"/>
          <w:sz w:val="21"/>
          <w:szCs w:val="21"/>
          <w:highlight w:val="none"/>
          <w:lang w:eastAsia="zh-CN"/>
        </w:rPr>
        <w:t>李银倩</w:t>
      </w:r>
      <w:r>
        <w:rPr>
          <w:rFonts w:hint="eastAsia" w:ascii="宋体" w:hAnsi="宋体"/>
          <w:color w:val="auto"/>
          <w:sz w:val="21"/>
          <w:szCs w:val="21"/>
          <w:highlight w:val="none"/>
        </w:rPr>
        <w:t>，电话：</w:t>
      </w:r>
      <w:r>
        <w:rPr>
          <w:rFonts w:hint="eastAsia" w:ascii="宋体" w:hAnsi="宋体"/>
          <w:color w:val="auto"/>
          <w:sz w:val="21"/>
          <w:szCs w:val="21"/>
          <w:highlight w:val="none"/>
          <w:lang w:eastAsia="zh-CN"/>
        </w:rPr>
        <w:t>0512-56561831</w:t>
      </w:r>
    </w:p>
    <w:p w14:paraId="7E384782">
      <w:pPr>
        <w:spacing w:line="400" w:lineRule="exact"/>
        <w:ind w:left="-480" w:leftChars="-200" w:right="-159" w:firstLine="420" w:firstLineChars="200"/>
        <w:rPr>
          <w:rFonts w:hint="eastAsia" w:ascii="宋体" w:hAnsi="宋体"/>
          <w:color w:val="auto"/>
          <w:sz w:val="21"/>
          <w:szCs w:val="21"/>
          <w:highlight w:val="none"/>
        </w:rPr>
      </w:pPr>
      <w:r>
        <w:rPr>
          <w:rFonts w:ascii="宋体" w:hAnsi="宋体"/>
          <w:color w:val="auto"/>
          <w:sz w:val="21"/>
          <w:szCs w:val="21"/>
          <w:highlight w:val="none"/>
        </w:rPr>
        <w:t>（2）采购代理机构：苏州市卫康招投标咨询服务有限公司</w:t>
      </w:r>
    </w:p>
    <w:p w14:paraId="0F182DF8">
      <w:pPr>
        <w:spacing w:line="400" w:lineRule="exact"/>
        <w:ind w:left="-480" w:leftChars="-200" w:right="-159" w:firstLine="420" w:firstLineChars="200"/>
        <w:rPr>
          <w:rFonts w:hint="eastAsia" w:ascii="宋体" w:hAnsi="宋体"/>
          <w:color w:val="auto"/>
          <w:sz w:val="21"/>
          <w:szCs w:val="21"/>
          <w:highlight w:val="none"/>
        </w:rPr>
      </w:pPr>
      <w:r>
        <w:rPr>
          <w:rFonts w:ascii="宋体" w:hAnsi="宋体"/>
          <w:color w:val="auto"/>
          <w:sz w:val="21"/>
          <w:szCs w:val="21"/>
          <w:highlight w:val="none"/>
        </w:rPr>
        <w:t>地址：苏州市干将西路1296号深业姑苏中心17层            邮编：215005</w:t>
      </w:r>
    </w:p>
    <w:p w14:paraId="6FCBE83F">
      <w:pPr>
        <w:spacing w:line="400" w:lineRule="exact"/>
        <w:ind w:left="-480" w:leftChars="-200" w:right="-159" w:firstLine="420" w:firstLineChars="200"/>
        <w:rPr>
          <w:rFonts w:hint="default" w:ascii="宋体" w:hAnsi="宋体" w:eastAsia="宋体"/>
          <w:color w:val="auto"/>
          <w:sz w:val="21"/>
          <w:szCs w:val="21"/>
          <w:highlight w:val="none"/>
          <w:lang w:val="en-US" w:eastAsia="zh-CN"/>
        </w:rPr>
      </w:pPr>
      <w:r>
        <w:rPr>
          <w:rFonts w:ascii="宋体" w:hAnsi="宋体"/>
          <w:color w:val="auto"/>
          <w:sz w:val="21"/>
          <w:szCs w:val="21"/>
          <w:highlight w:val="none"/>
        </w:rPr>
        <w:t>联系人：</w:t>
      </w:r>
      <w:r>
        <w:rPr>
          <w:rFonts w:hint="eastAsia" w:ascii="宋体" w:hAnsi="宋体"/>
          <w:color w:val="auto"/>
          <w:sz w:val="21"/>
          <w:szCs w:val="21"/>
          <w:highlight w:val="none"/>
        </w:rPr>
        <w:t>陈璐佳、李晶晶</w:t>
      </w:r>
    </w:p>
    <w:p w14:paraId="453A8540">
      <w:pPr>
        <w:spacing w:line="400" w:lineRule="exact"/>
        <w:ind w:left="-480" w:leftChars="-200" w:right="-159" w:firstLine="420" w:firstLineChars="200"/>
        <w:rPr>
          <w:rFonts w:hint="eastAsia" w:ascii="宋体" w:hAnsi="宋体"/>
          <w:color w:val="auto"/>
          <w:sz w:val="21"/>
          <w:szCs w:val="21"/>
          <w:highlight w:val="none"/>
        </w:rPr>
      </w:pPr>
      <w:r>
        <w:rPr>
          <w:rFonts w:ascii="宋体" w:hAnsi="宋体"/>
          <w:color w:val="auto"/>
          <w:sz w:val="21"/>
          <w:szCs w:val="21"/>
          <w:highlight w:val="none"/>
        </w:rPr>
        <w:t>联系电话：</w:t>
      </w:r>
      <w:r>
        <w:rPr>
          <w:rFonts w:hint="eastAsia" w:ascii="宋体" w:hAnsi="宋体"/>
          <w:color w:val="auto"/>
          <w:sz w:val="21"/>
          <w:szCs w:val="21"/>
          <w:highlight w:val="none"/>
          <w:lang w:val="en-US" w:eastAsia="zh-CN"/>
        </w:rPr>
        <w:t>0512-65158848-8015、</w:t>
      </w:r>
      <w:r>
        <w:rPr>
          <w:rFonts w:ascii="宋体" w:hAnsi="宋体"/>
          <w:color w:val="auto"/>
          <w:sz w:val="21"/>
          <w:szCs w:val="21"/>
          <w:highlight w:val="none"/>
        </w:rPr>
        <w:t>0512-69165615，0512-65153553 （FAX）</w:t>
      </w:r>
    </w:p>
    <w:p w14:paraId="4B8E7EBE">
      <w:pPr>
        <w:spacing w:line="400" w:lineRule="exact"/>
        <w:ind w:left="-480" w:leftChars="-200" w:right="-159" w:firstLine="420" w:firstLineChars="200"/>
        <w:rPr>
          <w:rFonts w:hint="eastAsia" w:ascii="宋体" w:hAnsi="宋体"/>
          <w:color w:val="auto"/>
          <w:sz w:val="21"/>
          <w:szCs w:val="21"/>
          <w:highlight w:val="none"/>
        </w:rPr>
      </w:pPr>
      <w:r>
        <w:rPr>
          <w:rFonts w:ascii="宋体" w:hAnsi="宋体"/>
          <w:color w:val="auto"/>
          <w:sz w:val="21"/>
          <w:szCs w:val="21"/>
          <w:highlight w:val="none"/>
        </w:rPr>
        <w:t>请贵单位</w:t>
      </w:r>
      <w:r>
        <w:rPr>
          <w:rFonts w:hint="eastAsia" w:ascii="宋体" w:hAnsi="宋体"/>
          <w:color w:val="auto"/>
          <w:sz w:val="21"/>
          <w:szCs w:val="21"/>
          <w:highlight w:val="none"/>
        </w:rPr>
        <w:t>获取本次</w:t>
      </w:r>
      <w:r>
        <w:rPr>
          <w:rFonts w:ascii="宋体" w:hAnsi="宋体"/>
          <w:color w:val="auto"/>
          <w:sz w:val="21"/>
          <w:szCs w:val="21"/>
          <w:highlight w:val="none"/>
        </w:rPr>
        <w:t>采购文件后，认真阅读各项内容，进行必要的投标准备，并按采购文件的要求详细填写和编制投标文件，并按“前附表”确定的时间、地点准时参加投标。</w:t>
      </w:r>
    </w:p>
    <w:p w14:paraId="61131211">
      <w:pPr>
        <w:spacing w:line="400" w:lineRule="exact"/>
        <w:ind w:left="-480" w:leftChars="-200" w:right="-159" w:firstLine="420" w:firstLineChars="200"/>
        <w:jc w:val="right"/>
        <w:rPr>
          <w:rFonts w:hint="eastAsia" w:ascii="宋体" w:hAnsi="宋体"/>
          <w:color w:val="auto"/>
          <w:sz w:val="21"/>
          <w:szCs w:val="21"/>
          <w:highlight w:val="none"/>
        </w:rPr>
      </w:pPr>
      <w:r>
        <w:rPr>
          <w:rFonts w:ascii="宋体" w:hAnsi="宋体"/>
          <w:color w:val="auto"/>
          <w:sz w:val="21"/>
          <w:szCs w:val="21"/>
          <w:highlight w:val="none"/>
        </w:rPr>
        <w:t>苏州市卫康招投标咨询服务有限公司</w:t>
      </w:r>
    </w:p>
    <w:p w14:paraId="07376733">
      <w:pPr>
        <w:spacing w:line="400" w:lineRule="exact"/>
        <w:ind w:right="-159" w:firstLine="420"/>
        <w:jc w:val="center"/>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p>
    <w:p w14:paraId="52ED5903">
      <w:pPr>
        <w:spacing w:line="360" w:lineRule="auto"/>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一、说明和释义</w:t>
      </w:r>
    </w:p>
    <w:p w14:paraId="41523F3C">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1、说明</w:t>
      </w:r>
    </w:p>
    <w:p w14:paraId="5A0BB46E">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1.1本采购文件仅适用于苏州市卫康招投标咨询服务有限公司组织的采购活动。</w:t>
      </w:r>
    </w:p>
    <w:p w14:paraId="79857D97">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1.2本次采购活动及因本次采购产生的合同受中国法律制约和保护。</w:t>
      </w:r>
    </w:p>
    <w:p w14:paraId="59302996">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1.3本采购文件的解释权属于苏州市卫康招投标咨询服务有限公司</w:t>
      </w:r>
      <w:r>
        <w:rPr>
          <w:rFonts w:hint="eastAsia" w:ascii="宋体" w:hAnsi="宋体"/>
          <w:color w:val="auto"/>
          <w:sz w:val="21"/>
          <w:szCs w:val="21"/>
          <w:highlight w:val="none"/>
          <w:lang w:val="zh-CN"/>
        </w:rPr>
        <w:t>及采购人</w:t>
      </w:r>
      <w:r>
        <w:rPr>
          <w:rFonts w:ascii="宋体" w:hAnsi="宋体"/>
          <w:color w:val="auto"/>
          <w:sz w:val="21"/>
          <w:szCs w:val="21"/>
          <w:highlight w:val="none"/>
          <w:lang w:val="zh-CN"/>
        </w:rPr>
        <w:t>。</w:t>
      </w:r>
    </w:p>
    <w:p w14:paraId="1C88CA4B">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2、词语释义</w:t>
      </w:r>
    </w:p>
    <w:p w14:paraId="172516F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2.1采购人（甲方）：合同中明确规定的实际购买货物和服务的法人或其他组织和自然人。</w:t>
      </w:r>
    </w:p>
    <w:p w14:paraId="2949EA4C">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2.2采购代理机构：具体组织实施采购活动的法人。</w:t>
      </w:r>
    </w:p>
    <w:p w14:paraId="1BD81A69">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2.3投标人（供应商）：经认定有资格响应采购，参加投标竞争的法人或其他组织或自然人。</w:t>
      </w:r>
    </w:p>
    <w:p w14:paraId="6DE1723B">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2.4响应：投标人根据采购代理机构发布的采购文件，编制投标文件并按规定投标的行为。</w:t>
      </w:r>
    </w:p>
    <w:p w14:paraId="4BF7E74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2.5中标人（乙方）：合同中规定的向采购方提供货物和服务的法人或其他组织和自然人。</w:t>
      </w:r>
    </w:p>
    <w:p w14:paraId="54804DF4">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2.6合同：采供双方根据采购文件和中标的投标文件及中标通知书规定的内容签署的以书面形式所达成的协议，包括所有的附件、附录和构成协议的所有文件。</w:t>
      </w:r>
    </w:p>
    <w:p w14:paraId="6369E307">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2.7 货物：系指乙方按</w:t>
      </w:r>
      <w:r>
        <w:rPr>
          <w:rFonts w:hint="eastAsia" w:ascii="宋体" w:hAnsi="宋体"/>
          <w:color w:val="auto"/>
          <w:sz w:val="21"/>
          <w:szCs w:val="21"/>
          <w:highlight w:val="none"/>
          <w:lang w:val="zh-CN"/>
        </w:rPr>
        <w:t>采购</w:t>
      </w:r>
      <w:r>
        <w:rPr>
          <w:rFonts w:ascii="宋体" w:hAnsi="宋体"/>
          <w:color w:val="auto"/>
          <w:sz w:val="21"/>
          <w:szCs w:val="21"/>
          <w:highlight w:val="none"/>
          <w:lang w:val="zh-CN"/>
        </w:rPr>
        <w:t>文件规定，应向甲方提供的一切设备、备品、备件、工具、手册</w:t>
      </w:r>
      <w:r>
        <w:rPr>
          <w:rFonts w:hint="eastAsia" w:ascii="宋体" w:hAnsi="宋体"/>
          <w:color w:val="auto"/>
          <w:sz w:val="21"/>
          <w:szCs w:val="21"/>
          <w:highlight w:val="none"/>
          <w:lang w:val="zh-CN"/>
        </w:rPr>
        <w:t>及其他有关</w:t>
      </w:r>
      <w:r>
        <w:rPr>
          <w:rFonts w:ascii="宋体" w:hAnsi="宋体"/>
          <w:color w:val="auto"/>
          <w:sz w:val="21"/>
          <w:szCs w:val="21"/>
          <w:highlight w:val="none"/>
          <w:lang w:val="zh-CN"/>
        </w:rPr>
        <w:t>技术资料和材料。</w:t>
      </w:r>
    </w:p>
    <w:p w14:paraId="563FC095">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其他义务</w:t>
      </w:r>
      <w:r>
        <w:rPr>
          <w:rFonts w:ascii="宋体" w:hAnsi="宋体"/>
          <w:color w:val="auto"/>
          <w:sz w:val="21"/>
          <w:szCs w:val="21"/>
          <w:highlight w:val="none"/>
          <w:lang w:val="zh-CN"/>
        </w:rPr>
        <w:t>。</w:t>
      </w:r>
    </w:p>
    <w:p w14:paraId="6666E0A9">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2.9 知识产权：指专利权、商标权、著作权等无形财产专有权的统称。</w:t>
      </w:r>
    </w:p>
    <w:p w14:paraId="506040C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2.10 天：日历日。</w:t>
      </w:r>
    </w:p>
    <w:p w14:paraId="73F08329">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2.11 交货地点：合同中明确约定的乙方提交的货物和服务最终到达地点。</w:t>
      </w:r>
    </w:p>
    <w:p w14:paraId="2EFD0DF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2.12 合同价款：根据合同规定，乙方在正确地履行合同义务后甲方应支付乙方的价款。</w:t>
      </w:r>
    </w:p>
    <w:p w14:paraId="4D622D11">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2.13 产地：货物开采、生长、生产、最终制造、加工或提供服务的来源地。</w:t>
      </w:r>
    </w:p>
    <w:p w14:paraId="1A3D023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2.14 不可抗力：不能预见、不能避免并且不能克服的客观情况。</w:t>
      </w:r>
    </w:p>
    <w:p w14:paraId="6F8836E4">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2.15 实质响应：满足有关本次采购标的、数量、价款、质保期或者报酬、履行期限、履行地点和方式、违约责任和解决争议方法等要求。</w:t>
      </w:r>
    </w:p>
    <w:p w14:paraId="3AF9D39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2.16 进口产品：通过中国海关报关验放进入中国境内且产自关境外的产品。</w:t>
      </w:r>
    </w:p>
    <w:p w14:paraId="5394EF4C">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2.17 书面形式：指书面文字、合同书、信件和传真等可以有形地表现所载内容的形式。</w:t>
      </w:r>
    </w:p>
    <w:p w14:paraId="3E162C94">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2.18</w:t>
      </w:r>
      <w:r>
        <w:rPr>
          <w:rFonts w:hint="eastAsia" w:ascii="宋体" w:hAnsi="宋体"/>
          <w:color w:val="auto"/>
          <w:sz w:val="21"/>
          <w:szCs w:val="21"/>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668C3296">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二、投标人（供应商）</w:t>
      </w:r>
    </w:p>
    <w:p w14:paraId="5808E138">
      <w:pPr>
        <w:spacing w:line="400" w:lineRule="exact"/>
        <w:ind w:firstLine="422"/>
        <w:rPr>
          <w:rFonts w:hint="eastAsia" w:ascii="宋体" w:hAnsi="宋体"/>
          <w:b/>
          <w:color w:val="auto"/>
          <w:sz w:val="21"/>
          <w:szCs w:val="21"/>
          <w:highlight w:val="none"/>
        </w:rPr>
      </w:pPr>
      <w:r>
        <w:rPr>
          <w:rFonts w:ascii="宋体" w:hAnsi="宋体"/>
          <w:b/>
          <w:color w:val="auto"/>
          <w:sz w:val="21"/>
          <w:szCs w:val="21"/>
          <w:highlight w:val="none"/>
          <w:lang w:val="zh-CN"/>
        </w:rPr>
        <w:t>3、供应商资格要求</w:t>
      </w:r>
    </w:p>
    <w:p w14:paraId="1DD164F1">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3.1供应商应当具备下列一般条件：</w:t>
      </w:r>
    </w:p>
    <w:p w14:paraId="1927F922">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rPr>
        <w:t>3.1.1 具有独立承担民事责任的能力；</w:t>
      </w:r>
    </w:p>
    <w:p w14:paraId="3C88B649">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rPr>
        <w:t>3.1.2</w:t>
      </w:r>
      <w:r>
        <w:rPr>
          <w:rFonts w:hint="eastAsia" w:ascii="宋体" w:hAnsi="宋体"/>
          <w:color w:val="auto"/>
          <w:sz w:val="21"/>
          <w:szCs w:val="21"/>
          <w:highlight w:val="none"/>
        </w:rPr>
        <w:t xml:space="preserve"> </w:t>
      </w:r>
      <w:r>
        <w:rPr>
          <w:rFonts w:ascii="宋体" w:hAnsi="宋体"/>
          <w:color w:val="auto"/>
          <w:sz w:val="21"/>
          <w:szCs w:val="21"/>
          <w:highlight w:val="none"/>
        </w:rPr>
        <w:t>具有良好的商业信誉和健全的财务会计制度；</w:t>
      </w:r>
    </w:p>
    <w:p w14:paraId="6B3CA1A7">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rPr>
        <w:t>3.1.3 具有履行合同所必需的设备和专业技术能力；</w:t>
      </w:r>
    </w:p>
    <w:p w14:paraId="452DB034">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rPr>
        <w:t>3.1.4 有依法缴纳税收和社会保障资金的良好记录；</w:t>
      </w:r>
    </w:p>
    <w:p w14:paraId="060A31BB">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rPr>
        <w:t>3.1.5 参加政府采购活动前三年内，在经营活动中没有重大违法记录；</w:t>
      </w:r>
    </w:p>
    <w:p w14:paraId="32ADDA77">
      <w:pPr>
        <w:spacing w:line="400" w:lineRule="exact"/>
        <w:ind w:firstLine="420"/>
        <w:outlineLvl w:val="0"/>
        <w:rPr>
          <w:rFonts w:hint="eastAsia" w:ascii="宋体" w:hAnsi="宋体"/>
          <w:color w:val="auto"/>
          <w:sz w:val="21"/>
          <w:szCs w:val="21"/>
          <w:highlight w:val="none"/>
        </w:rPr>
      </w:pPr>
      <w:r>
        <w:rPr>
          <w:rFonts w:hint="eastAsia" w:ascii="宋体" w:hAnsi="宋体"/>
          <w:color w:val="auto"/>
          <w:sz w:val="21"/>
          <w:szCs w:val="21"/>
          <w:highlight w:val="none"/>
        </w:rPr>
        <w:t>3.1.6 法律、行政法规规定的其他条件；</w:t>
      </w:r>
    </w:p>
    <w:p w14:paraId="215FDFC0">
      <w:pPr>
        <w:spacing w:line="400" w:lineRule="exact"/>
        <w:ind w:firstLine="420"/>
        <w:outlineLvl w:val="0"/>
        <w:rPr>
          <w:rFonts w:hint="eastAsia" w:ascii="宋体" w:hAnsi="宋体"/>
          <w:color w:val="auto"/>
          <w:sz w:val="21"/>
          <w:szCs w:val="21"/>
          <w:highlight w:val="none"/>
        </w:rPr>
      </w:pPr>
      <w:r>
        <w:rPr>
          <w:rFonts w:hint="eastAsia" w:ascii="宋体" w:hAnsi="宋体"/>
          <w:color w:val="auto"/>
          <w:sz w:val="21"/>
          <w:szCs w:val="21"/>
          <w:highlight w:val="none"/>
        </w:rPr>
        <w:t>3.2供应商应当具备的特定资格要求：</w:t>
      </w:r>
    </w:p>
    <w:p w14:paraId="2D408909">
      <w:pPr>
        <w:spacing w:line="400" w:lineRule="exact"/>
        <w:ind w:firstLine="422"/>
        <w:outlineLvl w:val="0"/>
        <w:rPr>
          <w:rFonts w:hint="eastAsia" w:ascii="宋体" w:hAnsi="宋体"/>
          <w:b w:val="0"/>
          <w:bCs w:val="0"/>
          <w:color w:val="auto"/>
          <w:sz w:val="21"/>
          <w:szCs w:val="21"/>
          <w:highlight w:val="none"/>
          <w:lang w:val="zh-CN"/>
        </w:rPr>
      </w:pPr>
      <w:r>
        <w:rPr>
          <w:rFonts w:hint="eastAsia" w:ascii="宋体" w:hAnsi="宋体"/>
          <w:b w:val="0"/>
          <w:bCs w:val="0"/>
          <w:color w:val="auto"/>
          <w:sz w:val="21"/>
          <w:szCs w:val="21"/>
          <w:highlight w:val="none"/>
          <w:lang w:val="zh-CN"/>
        </w:rPr>
        <w:t>3.</w:t>
      </w:r>
      <w:r>
        <w:rPr>
          <w:rFonts w:hint="eastAsia" w:ascii="宋体" w:hAnsi="宋体"/>
          <w:b w:val="0"/>
          <w:bCs w:val="0"/>
          <w:color w:val="auto"/>
          <w:sz w:val="21"/>
          <w:szCs w:val="21"/>
          <w:highlight w:val="none"/>
          <w:lang w:val="en-US" w:eastAsia="zh-CN"/>
        </w:rPr>
        <w:t>2.</w:t>
      </w:r>
      <w:r>
        <w:rPr>
          <w:rFonts w:hint="eastAsia" w:ascii="宋体" w:hAnsi="宋体"/>
          <w:b w:val="0"/>
          <w:bCs w:val="0"/>
          <w:color w:val="auto"/>
          <w:sz w:val="21"/>
          <w:szCs w:val="21"/>
          <w:highlight w:val="none"/>
          <w:lang w:val="zh-CN"/>
        </w:rPr>
        <w:t>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67BB7336">
      <w:pPr>
        <w:spacing w:line="400" w:lineRule="exact"/>
        <w:ind w:firstLine="422"/>
        <w:outlineLvl w:val="0"/>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3.2.2所投产品具有医疗器械产品注册证；</w:t>
      </w:r>
    </w:p>
    <w:p w14:paraId="602DD245">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4、投标人代表</w:t>
      </w:r>
    </w:p>
    <w:p w14:paraId="28BFA4B1">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4.1指全权代表投标人参加投标活动并签署投标文件的人，如果投标人代表不是法定代表人，须持有《法人授权委托书》（详见统一格式）。</w:t>
      </w:r>
    </w:p>
    <w:p w14:paraId="7211C14D">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5、投标费用 </w:t>
      </w:r>
    </w:p>
    <w:p w14:paraId="40BB1F09">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5.1无论投标过程中的做法和结果如何，投标人自行承担所有与参加投标有关的全部费用。</w:t>
      </w:r>
    </w:p>
    <w:p w14:paraId="1570FE70">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6、联合体投标</w:t>
      </w:r>
    </w:p>
    <w:p w14:paraId="5B1EACEA">
      <w:pPr>
        <w:spacing w:line="400" w:lineRule="exact"/>
        <w:ind w:firstLine="420"/>
        <w:rPr>
          <w:rFonts w:hint="eastAsia" w:ascii="宋体" w:hAnsi="宋体"/>
          <w:bCs/>
          <w:color w:val="auto"/>
          <w:sz w:val="21"/>
          <w:szCs w:val="21"/>
          <w:highlight w:val="none"/>
        </w:rPr>
      </w:pPr>
      <w:r>
        <w:rPr>
          <w:rFonts w:ascii="宋体" w:hAnsi="宋体"/>
          <w:bCs/>
          <w:color w:val="auto"/>
          <w:sz w:val="21"/>
          <w:szCs w:val="21"/>
          <w:highlight w:val="none"/>
          <w:lang w:val="zh-CN"/>
        </w:rPr>
        <w:t>本采购项目不接受联合体投标。</w:t>
      </w:r>
    </w:p>
    <w:p w14:paraId="27514136">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三、采购文件的说明</w:t>
      </w:r>
    </w:p>
    <w:p w14:paraId="7E1D38CB">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7、采购文件</w:t>
      </w:r>
    </w:p>
    <w:p w14:paraId="7909D95C">
      <w:pPr>
        <w:spacing w:line="400" w:lineRule="exact"/>
        <w:ind w:firstLine="420"/>
        <w:outlineLvl w:val="0"/>
        <w:rPr>
          <w:rFonts w:hint="eastAsia" w:ascii="宋体" w:hAnsi="宋体"/>
          <w:b/>
          <w:bCs/>
          <w:color w:val="auto"/>
          <w:sz w:val="21"/>
          <w:szCs w:val="21"/>
          <w:highlight w:val="none"/>
        </w:rPr>
      </w:pPr>
      <w:r>
        <w:rPr>
          <w:rFonts w:ascii="宋体" w:hAnsi="宋体"/>
          <w:bCs/>
          <w:color w:val="auto"/>
          <w:sz w:val="21"/>
          <w:szCs w:val="21"/>
          <w:highlight w:val="none"/>
          <w:lang w:val="zh-CN"/>
        </w:rPr>
        <w:t>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p>
    <w:p w14:paraId="544524B9">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8、采购文件的询问与澄清</w:t>
      </w:r>
    </w:p>
    <w:p w14:paraId="3B195117">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8.1投标人在收到采购文件后，若有问题需要询问，应于收到采购文件后</w:t>
      </w:r>
      <w:r>
        <w:rPr>
          <w:rFonts w:hint="eastAsia" w:ascii="宋体" w:hAnsi="宋体"/>
          <w:color w:val="auto"/>
          <w:sz w:val="21"/>
          <w:szCs w:val="21"/>
          <w:highlight w:val="none"/>
          <w:lang w:val="zh-CN"/>
        </w:rPr>
        <w:t>向采购代理机构</w:t>
      </w:r>
      <w:r>
        <w:rPr>
          <w:rFonts w:ascii="宋体" w:hAnsi="宋体"/>
          <w:color w:val="auto"/>
          <w:sz w:val="21"/>
          <w:szCs w:val="21"/>
          <w:highlight w:val="none"/>
          <w:lang w:val="zh-CN"/>
        </w:rPr>
        <w:t>提出，采购代理机构将予以解答。</w:t>
      </w:r>
    </w:p>
    <w:p w14:paraId="33FF5950">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8.2采购人或者采购代理机构可以对已发出的采购文件进行必要的澄清或者修改，并发布澄清（修改）公告。澄清或者修改的内容为采购文件的组成部分。</w:t>
      </w:r>
    </w:p>
    <w:p w14:paraId="352D270E">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8.3采购代理机构推迟投标截止时间时，应以补充通知的形式在网上发布公告。在这种情况下，采购代理机构和投标人的权利和义务将受到新的截止期的约束。</w:t>
      </w:r>
    </w:p>
    <w:p w14:paraId="0EF59582">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8.4至采购文件获取截止时间，获取采购文件的潜在投标人不足3家的，采购人或采购代理机构可以顺延采购文件提供期限。</w:t>
      </w:r>
    </w:p>
    <w:p w14:paraId="3FCC8D82">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9、采购文件的修改</w:t>
      </w:r>
    </w:p>
    <w:p w14:paraId="278D9068">
      <w:pPr>
        <w:spacing w:line="400" w:lineRule="exact"/>
        <w:ind w:firstLine="420"/>
        <w:outlineLvl w:val="0"/>
        <w:rPr>
          <w:rFonts w:hint="eastAsia" w:ascii="宋体" w:hAnsi="宋体"/>
          <w:color w:val="auto"/>
          <w:sz w:val="21"/>
          <w:szCs w:val="21"/>
          <w:highlight w:val="none"/>
        </w:rPr>
      </w:pPr>
      <w:r>
        <w:rPr>
          <w:rFonts w:hint="eastAsia" w:ascii="宋体" w:hAnsi="宋体"/>
          <w:color w:val="auto"/>
          <w:sz w:val="21"/>
          <w:szCs w:val="21"/>
          <w:highlight w:val="none"/>
          <w:lang w:val="zh-CN"/>
        </w:rPr>
        <w:t>9.1采购代理机构无论出于自己的考虑，还是出于对投标人提问的澄清，均可对采购文件用补充文件的方式进行修改。</w:t>
      </w:r>
    </w:p>
    <w:p w14:paraId="68F42A7A">
      <w:pPr>
        <w:spacing w:line="400" w:lineRule="exact"/>
        <w:ind w:firstLine="420"/>
        <w:outlineLvl w:val="0"/>
        <w:rPr>
          <w:rFonts w:hint="eastAsia" w:ascii="宋体" w:hAnsi="宋体"/>
          <w:color w:val="auto"/>
          <w:sz w:val="21"/>
          <w:szCs w:val="21"/>
          <w:highlight w:val="none"/>
        </w:rPr>
      </w:pPr>
      <w:r>
        <w:rPr>
          <w:rFonts w:hint="eastAsia" w:ascii="宋体" w:hAnsi="宋体"/>
          <w:color w:val="auto"/>
          <w:sz w:val="21"/>
          <w:szCs w:val="21"/>
          <w:highlight w:val="none"/>
          <w:lang w:val="zh-CN"/>
        </w:rPr>
        <w:t>9.2采购代理机构对采购文件的修改，将以补充通知的形式在网上发布公告。补充通知将作为采购文件的组成部分，对所有投标人有约束力。</w:t>
      </w:r>
    </w:p>
    <w:p w14:paraId="66B45C3E">
      <w:pPr>
        <w:spacing w:line="400" w:lineRule="exact"/>
        <w:ind w:firstLine="420"/>
        <w:outlineLvl w:val="0"/>
        <w:rPr>
          <w:rFonts w:hint="eastAsia" w:ascii="宋体" w:hAnsi="宋体"/>
          <w:color w:val="auto"/>
          <w:sz w:val="21"/>
          <w:szCs w:val="21"/>
          <w:highlight w:val="none"/>
        </w:rPr>
      </w:pPr>
      <w:r>
        <w:rPr>
          <w:rFonts w:hint="eastAsia" w:ascii="宋体" w:hAnsi="宋体"/>
          <w:color w:val="auto"/>
          <w:sz w:val="21"/>
          <w:szCs w:val="21"/>
          <w:highlight w:val="none"/>
          <w:lang w:val="zh-CN"/>
        </w:rPr>
        <w:t>9.3为使投标人有足够的时间按采购文件的修改要求考虑修正投标文件，或出于其他原因，采购代理机构有权推迟投标截止日期和开标日期，并将此变更以补充通知的形式在网上发布公告。</w:t>
      </w:r>
    </w:p>
    <w:p w14:paraId="5C13C0F6">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10、质疑</w:t>
      </w:r>
    </w:p>
    <w:p w14:paraId="0529B70C">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p>
    <w:p w14:paraId="2D2C129E">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网上获取</w:t>
      </w:r>
      <w:r>
        <w:rPr>
          <w:rFonts w:ascii="宋体" w:hAnsi="宋体"/>
          <w:color w:val="auto"/>
          <w:sz w:val="21"/>
          <w:szCs w:val="21"/>
          <w:highlight w:val="none"/>
          <w:lang w:val="zh-CN"/>
        </w:rPr>
        <w:t>确认单与质疑函一起递交。</w:t>
      </w:r>
    </w:p>
    <w:p w14:paraId="3C25A052">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10.3未依照采购公告要求实行</w:t>
      </w:r>
      <w:r>
        <w:rPr>
          <w:rFonts w:hint="eastAsia" w:ascii="宋体" w:hAnsi="宋体"/>
          <w:color w:val="auto"/>
          <w:sz w:val="21"/>
          <w:szCs w:val="21"/>
          <w:highlight w:val="none"/>
          <w:lang w:val="zh-CN"/>
        </w:rPr>
        <w:t>网上获取</w:t>
      </w:r>
      <w:r>
        <w:rPr>
          <w:rFonts w:ascii="宋体" w:hAnsi="宋体"/>
          <w:color w:val="auto"/>
          <w:sz w:val="21"/>
          <w:szCs w:val="21"/>
          <w:highlight w:val="none"/>
          <w:lang w:val="zh-CN"/>
        </w:rPr>
        <w:t>的供应商，视为未参加该项政府采购活动，不具备对该项目提出质疑的法定权利。但因供应商资格条件或报名时间设定不符合有关法律法规规定等原因使供应商权益受损的除外。</w:t>
      </w:r>
    </w:p>
    <w:p w14:paraId="57D99B08">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10.4供应商如对本项目提出质疑须在法定质疑期内一次性提出针对同一采购程序环节的质疑。</w:t>
      </w:r>
    </w:p>
    <w:p w14:paraId="45920E92">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10.5</w:t>
      </w:r>
      <w:r>
        <w:rPr>
          <w:rFonts w:hint="eastAsia" w:ascii="宋体" w:hAnsi="宋体"/>
          <w:color w:val="auto"/>
          <w:sz w:val="21"/>
          <w:szCs w:val="21"/>
          <w:highlight w:val="none"/>
          <w:lang w:val="zh-CN"/>
        </w:rPr>
        <w:t>接收</w:t>
      </w:r>
      <w:r>
        <w:rPr>
          <w:rFonts w:ascii="宋体" w:hAnsi="宋体"/>
          <w:color w:val="auto"/>
          <w:sz w:val="21"/>
          <w:szCs w:val="21"/>
          <w:highlight w:val="none"/>
          <w:lang w:val="zh-CN"/>
        </w:rPr>
        <w:t>质疑函的方式：当场送达或邮寄方式。</w:t>
      </w:r>
    </w:p>
    <w:p w14:paraId="3FF16BC0">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10.6联系单位：苏州市卫康招投标咨询服务有限公司</w:t>
      </w:r>
    </w:p>
    <w:p w14:paraId="2E9E97D9">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10.7收件人：</w:t>
      </w:r>
      <w:r>
        <w:rPr>
          <w:rFonts w:hint="eastAsia" w:ascii="宋体" w:hAnsi="宋体"/>
          <w:color w:val="auto"/>
          <w:sz w:val="21"/>
          <w:szCs w:val="21"/>
          <w:highlight w:val="none"/>
          <w:lang w:val="en-US" w:eastAsia="zh-CN"/>
        </w:rPr>
        <w:t>季欣怡</w:t>
      </w:r>
      <w:r>
        <w:rPr>
          <w:rFonts w:hint="eastAsia" w:ascii="宋体" w:hAnsi="宋体"/>
          <w:color w:val="auto"/>
          <w:sz w:val="21"/>
          <w:szCs w:val="21"/>
          <w:highlight w:val="none"/>
          <w:lang w:val="zh-CN"/>
        </w:rPr>
        <w:t>（前台）</w:t>
      </w:r>
    </w:p>
    <w:p w14:paraId="782CD286">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10.8联系电话：0512-69165625</w:t>
      </w:r>
    </w:p>
    <w:p w14:paraId="4FA6AADE">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10.9通讯地址：</w:t>
      </w:r>
      <w:r>
        <w:rPr>
          <w:rFonts w:hint="eastAsia" w:ascii="宋体" w:hAnsi="宋体"/>
          <w:color w:val="auto"/>
          <w:sz w:val="21"/>
          <w:szCs w:val="21"/>
          <w:highlight w:val="none"/>
          <w:lang w:val="zh-CN"/>
        </w:rPr>
        <w:t>苏州市干将西路1296号深业姑苏中心17层</w:t>
      </w:r>
    </w:p>
    <w:p w14:paraId="48304777">
      <w:pPr>
        <w:spacing w:line="400" w:lineRule="exact"/>
        <w:ind w:firstLine="422"/>
        <w:outlineLvl w:val="0"/>
        <w:rPr>
          <w:rFonts w:hint="eastAsia" w:ascii="宋体" w:hAnsi="宋体"/>
          <w:color w:val="auto"/>
          <w:sz w:val="21"/>
          <w:szCs w:val="21"/>
          <w:highlight w:val="none"/>
        </w:rPr>
      </w:pPr>
      <w:r>
        <w:rPr>
          <w:rFonts w:ascii="宋体" w:hAnsi="宋体"/>
          <w:b/>
          <w:bCs/>
          <w:color w:val="auto"/>
          <w:sz w:val="21"/>
          <w:szCs w:val="21"/>
          <w:highlight w:val="none"/>
          <w:lang w:val="zh-CN"/>
        </w:rPr>
        <w:t>四、</w:t>
      </w:r>
      <w:r>
        <w:rPr>
          <w:rFonts w:hint="eastAsia" w:ascii="宋体" w:hAnsi="宋体"/>
          <w:b/>
          <w:bCs/>
          <w:color w:val="auto"/>
          <w:sz w:val="21"/>
          <w:szCs w:val="21"/>
          <w:highlight w:val="none"/>
          <w:lang w:val="zh-CN"/>
        </w:rPr>
        <w:t>电子</w:t>
      </w:r>
      <w:r>
        <w:rPr>
          <w:rFonts w:ascii="宋体" w:hAnsi="宋体"/>
          <w:b/>
          <w:bCs/>
          <w:color w:val="auto"/>
          <w:sz w:val="21"/>
          <w:szCs w:val="21"/>
          <w:highlight w:val="none"/>
          <w:lang w:val="zh-CN"/>
        </w:rPr>
        <w:t>投标文件说明</w:t>
      </w:r>
    </w:p>
    <w:p w14:paraId="4C347ECF">
      <w:pPr>
        <w:spacing w:line="400" w:lineRule="exact"/>
        <w:ind w:firstLine="422"/>
        <w:outlineLvl w:val="0"/>
        <w:rPr>
          <w:rFonts w:hint="eastAsia" w:ascii="宋体" w:hAnsi="宋体"/>
          <w:color w:val="auto"/>
          <w:sz w:val="21"/>
          <w:szCs w:val="21"/>
          <w:highlight w:val="none"/>
        </w:rPr>
      </w:pPr>
      <w:r>
        <w:rPr>
          <w:rFonts w:ascii="宋体" w:hAnsi="宋体"/>
          <w:b/>
          <w:bCs/>
          <w:color w:val="auto"/>
          <w:sz w:val="21"/>
          <w:szCs w:val="21"/>
          <w:highlight w:val="none"/>
          <w:lang w:val="zh-CN"/>
        </w:rPr>
        <w:t>11、提示与要求</w:t>
      </w:r>
    </w:p>
    <w:p w14:paraId="63ED60CF">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11.1投标人应仔细阅读采购文件的所有内容，按采购文件的要求提供投标文件，并保证所提供的全部资料的真实性，以使其投标对采购文件做出实质性响应，否则，其投标可能被拒绝。</w:t>
      </w:r>
    </w:p>
    <w:p w14:paraId="318B518D">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11.2无论是否递交投标文件，投标人都应将采购文件及以后的所有通知、文件等视为保密文件。</w:t>
      </w:r>
    </w:p>
    <w:p w14:paraId="15D01F85">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12、</w:t>
      </w:r>
      <w:r>
        <w:rPr>
          <w:rFonts w:hint="eastAsia" w:ascii="宋体" w:hAnsi="宋体"/>
          <w:b/>
          <w:bCs/>
          <w:color w:val="auto"/>
          <w:sz w:val="21"/>
          <w:szCs w:val="21"/>
          <w:highlight w:val="none"/>
          <w:lang w:val="zh-CN"/>
        </w:rPr>
        <w:t>电子</w:t>
      </w:r>
      <w:r>
        <w:rPr>
          <w:rFonts w:ascii="宋体" w:hAnsi="宋体"/>
          <w:b/>
          <w:bCs/>
          <w:color w:val="auto"/>
          <w:sz w:val="21"/>
          <w:szCs w:val="21"/>
          <w:highlight w:val="none"/>
          <w:lang w:val="zh-CN"/>
        </w:rPr>
        <w:t>投标文件计量单位和使用文字</w:t>
      </w:r>
    </w:p>
    <w:p w14:paraId="6ED93C05">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12.1</w:t>
      </w:r>
      <w:r>
        <w:rPr>
          <w:rFonts w:hint="eastAsia" w:ascii="宋体" w:hAnsi="宋体"/>
          <w:color w:val="auto"/>
          <w:sz w:val="21"/>
          <w:szCs w:val="21"/>
          <w:highlight w:val="none"/>
          <w:lang w:val="zh-CN"/>
        </w:rPr>
        <w:t>电子</w:t>
      </w:r>
      <w:r>
        <w:rPr>
          <w:rFonts w:ascii="宋体" w:hAnsi="宋体"/>
          <w:color w:val="auto"/>
          <w:sz w:val="21"/>
          <w:szCs w:val="21"/>
          <w:highlight w:val="none"/>
          <w:lang w:val="zh-CN"/>
        </w:rPr>
        <w:t>投标文件中所使用的计量单位，除采购文件中有特殊要求外，均应使用中华人民共和国法定计量单位。</w:t>
      </w:r>
    </w:p>
    <w:p w14:paraId="601F1F12">
      <w:pPr>
        <w:spacing w:line="400" w:lineRule="exact"/>
        <w:ind w:firstLine="420"/>
        <w:outlineLvl w:val="0"/>
        <w:rPr>
          <w:rFonts w:hint="eastAsia" w:ascii="宋体" w:hAnsi="宋体"/>
          <w:color w:val="auto"/>
          <w:sz w:val="21"/>
          <w:szCs w:val="21"/>
          <w:highlight w:val="none"/>
        </w:rPr>
      </w:pPr>
      <w:r>
        <w:rPr>
          <w:rFonts w:ascii="宋体" w:hAnsi="宋体"/>
          <w:color w:val="auto"/>
          <w:sz w:val="21"/>
          <w:szCs w:val="21"/>
          <w:highlight w:val="none"/>
          <w:lang w:val="zh-CN"/>
        </w:rPr>
        <w:t>12.2</w:t>
      </w:r>
      <w:r>
        <w:rPr>
          <w:rFonts w:hint="eastAsia" w:ascii="宋体" w:hAnsi="宋体"/>
          <w:color w:val="auto"/>
          <w:sz w:val="21"/>
          <w:szCs w:val="21"/>
          <w:highlight w:val="none"/>
          <w:lang w:val="zh-CN"/>
        </w:rPr>
        <w:t>电子</w:t>
      </w:r>
      <w:r>
        <w:rPr>
          <w:rFonts w:ascii="宋体" w:hAnsi="宋体"/>
          <w:color w:val="auto"/>
          <w:sz w:val="21"/>
          <w:szCs w:val="21"/>
          <w:highlight w:val="none"/>
          <w:lang w:val="zh-CN"/>
        </w:rPr>
        <w:t>投标文件应使用中文编制，投标文件中必须使用其他文字的，必须附有中文译本。对于未附有中文译本和中文译本不准确的投标文件可能引起的对投标人不利的后果，采购代理机构概不负责。</w:t>
      </w:r>
    </w:p>
    <w:p w14:paraId="0D7FE3CE">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13</w:t>
      </w:r>
      <w:r>
        <w:rPr>
          <w:rFonts w:hint="eastAsia" w:ascii="宋体" w:hAnsi="宋体"/>
          <w:b/>
          <w:bCs/>
          <w:color w:val="auto"/>
          <w:sz w:val="21"/>
          <w:szCs w:val="21"/>
          <w:highlight w:val="none"/>
          <w:lang w:val="zh-CN"/>
        </w:rPr>
        <w:t>、电子</w:t>
      </w:r>
      <w:r>
        <w:rPr>
          <w:rFonts w:ascii="宋体" w:hAnsi="宋体"/>
          <w:b/>
          <w:bCs/>
          <w:color w:val="auto"/>
          <w:sz w:val="21"/>
          <w:szCs w:val="21"/>
          <w:highlight w:val="none"/>
          <w:lang w:val="zh-CN"/>
        </w:rPr>
        <w:t>投标文件的组成</w:t>
      </w:r>
    </w:p>
    <w:p w14:paraId="2E60C342">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13.1封面</w:t>
      </w:r>
    </w:p>
    <w:p w14:paraId="1E49377D">
      <w:pPr>
        <w:spacing w:line="400" w:lineRule="exact"/>
        <w:ind w:firstLine="422"/>
        <w:outlineLvl w:val="0"/>
        <w:rPr>
          <w:rFonts w:ascii="宋体" w:hAnsi="宋体"/>
          <w:b/>
          <w:bCs/>
          <w:color w:val="auto"/>
          <w:sz w:val="21"/>
          <w:szCs w:val="21"/>
          <w:highlight w:val="none"/>
          <w:lang w:val="zh-CN"/>
        </w:rPr>
      </w:pPr>
      <w:r>
        <w:rPr>
          <w:rFonts w:ascii="宋体" w:hAnsi="宋体"/>
          <w:b/>
          <w:bCs/>
          <w:color w:val="auto"/>
          <w:sz w:val="21"/>
          <w:szCs w:val="21"/>
          <w:highlight w:val="none"/>
          <w:lang w:val="zh-CN"/>
        </w:rPr>
        <w:t>13.2开标一览表</w:t>
      </w:r>
    </w:p>
    <w:p w14:paraId="27D18E82">
      <w:pPr>
        <w:spacing w:line="400" w:lineRule="exact"/>
        <w:ind w:firstLine="422"/>
        <w:outlineLvl w:val="0"/>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13.3投标分项报价表</w:t>
      </w:r>
    </w:p>
    <w:p w14:paraId="0C12EA8D">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13.</w:t>
      </w:r>
      <w:r>
        <w:rPr>
          <w:rFonts w:hint="eastAsia" w:ascii="宋体" w:hAnsi="宋体"/>
          <w:b/>
          <w:bCs/>
          <w:color w:val="auto"/>
          <w:sz w:val="21"/>
          <w:szCs w:val="21"/>
          <w:highlight w:val="none"/>
          <w:lang w:val="en-US" w:eastAsia="zh-CN"/>
        </w:rPr>
        <w:t>4</w:t>
      </w:r>
      <w:r>
        <w:rPr>
          <w:rFonts w:ascii="宋体" w:hAnsi="宋体"/>
          <w:b/>
          <w:bCs/>
          <w:color w:val="auto"/>
          <w:sz w:val="21"/>
          <w:szCs w:val="21"/>
          <w:highlight w:val="none"/>
          <w:lang w:val="zh-CN"/>
        </w:rPr>
        <w:t>资格审查响应文件</w:t>
      </w:r>
    </w:p>
    <w:p w14:paraId="1887EDD5">
      <w:pPr>
        <w:spacing w:line="400" w:lineRule="exact"/>
        <w:ind w:right="-161" w:firstLine="420"/>
        <w:rPr>
          <w:color w:val="auto"/>
          <w:sz w:val="21"/>
          <w:szCs w:val="21"/>
          <w:highlight w:val="none"/>
        </w:rPr>
      </w:pPr>
      <w:r>
        <w:rPr>
          <w:color w:val="auto"/>
          <w:sz w:val="21"/>
          <w:szCs w:val="21"/>
          <w:highlight w:val="none"/>
        </w:rPr>
        <w:t>（1）投标函、关于资格条件的声明函（格式见第三章）；</w:t>
      </w:r>
    </w:p>
    <w:p w14:paraId="6F5594FD">
      <w:pPr>
        <w:spacing w:line="400" w:lineRule="exact"/>
        <w:ind w:right="-161" w:firstLine="420"/>
        <w:rPr>
          <w:color w:val="auto"/>
          <w:sz w:val="21"/>
          <w:szCs w:val="21"/>
          <w:highlight w:val="none"/>
        </w:rPr>
      </w:pPr>
      <w:r>
        <w:rPr>
          <w:color w:val="auto"/>
          <w:sz w:val="21"/>
          <w:szCs w:val="21"/>
          <w:highlight w:val="none"/>
        </w:rPr>
        <w:t>（2）投标单位情况表（格式见第三章）；</w:t>
      </w:r>
    </w:p>
    <w:p w14:paraId="62A63C4F">
      <w:pPr>
        <w:spacing w:line="400" w:lineRule="exact"/>
        <w:ind w:right="-161" w:firstLine="420"/>
        <w:rPr>
          <w:color w:val="auto"/>
          <w:sz w:val="21"/>
          <w:szCs w:val="21"/>
          <w:highlight w:val="none"/>
        </w:rPr>
      </w:pPr>
      <w:r>
        <w:rPr>
          <w:color w:val="auto"/>
          <w:sz w:val="21"/>
          <w:szCs w:val="21"/>
          <w:highlight w:val="none"/>
        </w:rPr>
        <w:t>（</w:t>
      </w:r>
      <w:r>
        <w:rPr>
          <w:rFonts w:hint="eastAsia"/>
          <w:color w:val="auto"/>
          <w:sz w:val="21"/>
          <w:szCs w:val="21"/>
          <w:highlight w:val="none"/>
        </w:rPr>
        <w:t>3</w:t>
      </w:r>
      <w:r>
        <w:rPr>
          <w:color w:val="auto"/>
          <w:sz w:val="21"/>
          <w:szCs w:val="21"/>
          <w:highlight w:val="none"/>
        </w:rPr>
        <w:t>）合格供应商的资格条件</w:t>
      </w:r>
    </w:p>
    <w:p w14:paraId="3CF6A98F">
      <w:pPr>
        <w:spacing w:line="400" w:lineRule="exact"/>
        <w:ind w:firstLine="420"/>
        <w:rPr>
          <w:color w:val="auto"/>
          <w:sz w:val="21"/>
          <w:szCs w:val="21"/>
          <w:highlight w:val="none"/>
        </w:rPr>
      </w:pPr>
      <w:r>
        <w:rPr>
          <w:rFonts w:hint="eastAsia"/>
          <w:color w:val="auto"/>
          <w:sz w:val="21"/>
          <w:szCs w:val="21"/>
          <w:highlight w:val="none"/>
        </w:rPr>
        <w:t>3</w:t>
      </w:r>
      <w:r>
        <w:rPr>
          <w:color w:val="auto"/>
          <w:sz w:val="21"/>
          <w:szCs w:val="21"/>
          <w:highlight w:val="none"/>
        </w:rPr>
        <w:t>.1法人或者其他组织的营业执照等证明文件，自然人的身份证明；（企业法人性质的投标人应在经工商管理部门核准登记注册的经营范围内参与经营活动）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详见第三章格式2</w:t>
      </w:r>
      <w:r>
        <w:rPr>
          <w:color w:val="auto"/>
          <w:sz w:val="21"/>
          <w:szCs w:val="21"/>
          <w:highlight w:val="none"/>
          <w:u w:val="single"/>
        </w:rPr>
        <w:t>）</w:t>
      </w:r>
      <w:r>
        <w:rPr>
          <w:color w:val="auto"/>
          <w:sz w:val="21"/>
          <w:szCs w:val="21"/>
          <w:highlight w:val="none"/>
        </w:rPr>
        <w:t>；</w:t>
      </w:r>
    </w:p>
    <w:p w14:paraId="3AC0A8E0">
      <w:pPr>
        <w:spacing w:line="400" w:lineRule="exact"/>
        <w:ind w:firstLine="420"/>
        <w:rPr>
          <w:color w:val="auto"/>
          <w:sz w:val="21"/>
          <w:szCs w:val="21"/>
          <w:highlight w:val="none"/>
        </w:rPr>
      </w:pPr>
      <w:r>
        <w:rPr>
          <w:rFonts w:hint="eastAsia"/>
          <w:color w:val="auto"/>
          <w:sz w:val="21"/>
          <w:szCs w:val="21"/>
          <w:highlight w:val="none"/>
        </w:rPr>
        <w:t>3</w:t>
      </w:r>
      <w:r>
        <w:rPr>
          <w:color w:val="auto"/>
          <w:sz w:val="21"/>
          <w:szCs w:val="21"/>
          <w:highlight w:val="none"/>
        </w:rPr>
        <w:t>.2良好的商业信誉和健全的财务会计制度证明的相关材料（包括但不限于最近一期经审计的财务报告复印件或银行出具的资信证明原件</w:t>
      </w:r>
      <w:r>
        <w:rPr>
          <w:rFonts w:hint="eastAsia"/>
          <w:color w:val="auto"/>
          <w:sz w:val="21"/>
          <w:szCs w:val="21"/>
          <w:highlight w:val="none"/>
        </w:rPr>
        <w:t>的扫描件</w:t>
      </w:r>
      <w:r>
        <w:rPr>
          <w:color w:val="auto"/>
          <w:sz w:val="21"/>
          <w:szCs w:val="21"/>
          <w:highlight w:val="none"/>
        </w:rPr>
        <w:t>）；</w:t>
      </w:r>
    </w:p>
    <w:p w14:paraId="6A9D148E">
      <w:pPr>
        <w:spacing w:line="400" w:lineRule="exact"/>
        <w:ind w:firstLine="420"/>
        <w:rPr>
          <w:color w:val="auto"/>
          <w:sz w:val="21"/>
          <w:szCs w:val="21"/>
          <w:highlight w:val="none"/>
        </w:rPr>
      </w:pPr>
      <w:r>
        <w:rPr>
          <w:rFonts w:hint="eastAsia"/>
          <w:color w:val="auto"/>
          <w:sz w:val="21"/>
          <w:szCs w:val="21"/>
          <w:highlight w:val="none"/>
        </w:rPr>
        <w:t>3</w:t>
      </w:r>
      <w:r>
        <w:rPr>
          <w:color w:val="auto"/>
          <w:sz w:val="21"/>
          <w:szCs w:val="21"/>
          <w:highlight w:val="none"/>
        </w:rPr>
        <w:t>.3有依法缴纳税收和社会保障资金的良好记录的相关材料（最近一期依法缴纳税收的凭据复印件和最近一期依法缴纳社会保险的凭据复印件（专用收据或社会保险缴纳清单））；</w:t>
      </w:r>
    </w:p>
    <w:p w14:paraId="4A60968F">
      <w:pPr>
        <w:spacing w:line="400" w:lineRule="exact"/>
        <w:ind w:firstLine="420"/>
        <w:rPr>
          <w:color w:val="auto"/>
          <w:sz w:val="21"/>
          <w:szCs w:val="21"/>
          <w:highlight w:val="none"/>
        </w:rPr>
      </w:pPr>
      <w:r>
        <w:rPr>
          <w:rFonts w:hint="eastAsia"/>
          <w:color w:val="auto"/>
          <w:sz w:val="21"/>
          <w:szCs w:val="21"/>
          <w:highlight w:val="none"/>
        </w:rPr>
        <w:t>3</w:t>
      </w:r>
      <w:r>
        <w:rPr>
          <w:color w:val="auto"/>
          <w:sz w:val="21"/>
          <w:szCs w:val="21"/>
          <w:highlight w:val="none"/>
        </w:rPr>
        <w:t>.4具备履行合同所必需的设备和专业技术能力的证明材料（例如完成本项目所使用的设备的购置合同或发票、本项目服务人员情况介绍和用工合同等证明材料）；</w:t>
      </w:r>
    </w:p>
    <w:p w14:paraId="46FE1BC5">
      <w:pPr>
        <w:spacing w:line="400" w:lineRule="exact"/>
        <w:ind w:firstLine="420"/>
        <w:rPr>
          <w:color w:val="auto"/>
          <w:sz w:val="21"/>
          <w:szCs w:val="21"/>
          <w:highlight w:val="none"/>
        </w:rPr>
      </w:pPr>
      <w:r>
        <w:rPr>
          <w:rFonts w:hint="eastAsia"/>
          <w:color w:val="auto"/>
          <w:sz w:val="21"/>
          <w:szCs w:val="21"/>
          <w:highlight w:val="none"/>
        </w:rPr>
        <w:t>3</w:t>
      </w:r>
      <w:r>
        <w:rPr>
          <w:color w:val="auto"/>
          <w:sz w:val="21"/>
          <w:szCs w:val="21"/>
          <w:highlight w:val="none"/>
        </w:rPr>
        <w:t>.5参加政府采购活动前3年内在经营活动中没有重大违法记录的书面声明加盖公章；</w:t>
      </w:r>
    </w:p>
    <w:p w14:paraId="3F9FAB88">
      <w:pPr>
        <w:spacing w:line="400" w:lineRule="exact"/>
        <w:ind w:right="-161" w:firstLine="420"/>
        <w:rPr>
          <w:rFonts w:hint="default" w:eastAsia="宋体"/>
          <w:color w:val="auto"/>
          <w:sz w:val="21"/>
          <w:szCs w:val="21"/>
          <w:highlight w:val="none"/>
          <w:lang w:val="en-US" w:eastAsia="zh-CN"/>
        </w:rPr>
      </w:pPr>
      <w:r>
        <w:rPr>
          <w:rFonts w:hint="eastAsia"/>
          <w:color w:val="auto"/>
          <w:sz w:val="21"/>
          <w:szCs w:val="21"/>
          <w:highlight w:val="none"/>
        </w:rPr>
        <w:t>3.6</w:t>
      </w:r>
      <w:r>
        <w:rPr>
          <w:color w:val="auto"/>
          <w:sz w:val="21"/>
          <w:szCs w:val="21"/>
          <w:highlight w:val="none"/>
        </w:rPr>
        <w:t>若投标人为所投产品生产商的，须</w:t>
      </w:r>
      <w:r>
        <w:rPr>
          <w:rFonts w:hint="eastAsia"/>
          <w:color w:val="auto"/>
          <w:sz w:val="21"/>
          <w:szCs w:val="21"/>
          <w:highlight w:val="none"/>
        </w:rPr>
        <w:t>提供</w:t>
      </w:r>
      <w:r>
        <w:rPr>
          <w:color w:val="auto"/>
          <w:sz w:val="21"/>
          <w:szCs w:val="21"/>
          <w:highlight w:val="none"/>
        </w:rPr>
        <w:t>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提供</w:t>
      </w:r>
      <w:r>
        <w:rPr>
          <w:color w:val="auto"/>
          <w:sz w:val="21"/>
          <w:szCs w:val="21"/>
          <w:highlight w:val="none"/>
        </w:rPr>
        <w:t>所投产品相对应的</w:t>
      </w:r>
      <w:r>
        <w:rPr>
          <w:rFonts w:hint="eastAsia"/>
          <w:color w:val="auto"/>
          <w:sz w:val="21"/>
          <w:szCs w:val="21"/>
          <w:highlight w:val="none"/>
        </w:rPr>
        <w:t>医疗</w:t>
      </w:r>
      <w:r>
        <w:rPr>
          <w:color w:val="auto"/>
          <w:sz w:val="21"/>
          <w:szCs w:val="21"/>
          <w:highlight w:val="none"/>
        </w:rPr>
        <w:t>经营资格证明。</w:t>
      </w:r>
    </w:p>
    <w:p w14:paraId="6E5BB651">
      <w:pPr>
        <w:spacing w:line="400" w:lineRule="exact"/>
        <w:ind w:firstLine="420"/>
        <w:outlineLvl w:val="0"/>
        <w:rPr>
          <w:rFonts w:hint="eastAsia" w:eastAsia="宋体"/>
          <w:color w:val="auto"/>
          <w:sz w:val="21"/>
          <w:szCs w:val="21"/>
          <w:highlight w:val="none"/>
          <w:lang w:eastAsia="zh-CN"/>
        </w:rPr>
      </w:pPr>
      <w:r>
        <w:rPr>
          <w:rFonts w:hint="eastAsia"/>
          <w:color w:val="auto"/>
          <w:sz w:val="21"/>
          <w:szCs w:val="21"/>
          <w:highlight w:val="none"/>
        </w:rPr>
        <w:t>3.</w:t>
      </w:r>
      <w:r>
        <w:rPr>
          <w:rFonts w:hint="eastAsia"/>
          <w:color w:val="auto"/>
          <w:sz w:val="21"/>
          <w:szCs w:val="21"/>
          <w:highlight w:val="none"/>
          <w:lang w:val="en-US" w:eastAsia="zh-CN"/>
        </w:rPr>
        <w:t>7</w:t>
      </w:r>
      <w:r>
        <w:rPr>
          <w:rFonts w:hint="eastAsia"/>
          <w:color w:val="auto"/>
          <w:sz w:val="21"/>
          <w:szCs w:val="21"/>
          <w:highlight w:val="none"/>
        </w:rPr>
        <w:t>所投医疗器械产品注册证复印件</w:t>
      </w:r>
      <w:r>
        <w:rPr>
          <w:rFonts w:hint="eastAsia"/>
          <w:color w:val="auto"/>
          <w:sz w:val="21"/>
          <w:szCs w:val="21"/>
          <w:highlight w:val="none"/>
          <w:lang w:eastAsia="zh-CN"/>
        </w:rPr>
        <w:t>。</w:t>
      </w:r>
    </w:p>
    <w:p w14:paraId="6F638CBF">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13.</w:t>
      </w: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lang w:val="zh-CN"/>
        </w:rPr>
        <w:t>符合性审查响应文件</w:t>
      </w:r>
    </w:p>
    <w:p w14:paraId="6DB0E3F4">
      <w:pPr>
        <w:spacing w:line="400" w:lineRule="exact"/>
        <w:ind w:right="-161" w:firstLine="420"/>
        <w:rPr>
          <w:color w:val="auto"/>
          <w:sz w:val="21"/>
          <w:szCs w:val="21"/>
          <w:highlight w:val="none"/>
        </w:rPr>
      </w:pPr>
      <w:r>
        <w:rPr>
          <w:rFonts w:hint="eastAsia"/>
          <w:color w:val="auto"/>
          <w:sz w:val="21"/>
          <w:szCs w:val="21"/>
          <w:highlight w:val="none"/>
        </w:rPr>
        <w:t>13.</w:t>
      </w:r>
      <w:r>
        <w:rPr>
          <w:rFonts w:hint="eastAsia"/>
          <w:color w:val="auto"/>
          <w:sz w:val="21"/>
          <w:szCs w:val="21"/>
          <w:highlight w:val="none"/>
          <w:lang w:val="en-US" w:eastAsia="zh-CN"/>
        </w:rPr>
        <w:t>5</w:t>
      </w:r>
      <w:r>
        <w:rPr>
          <w:rFonts w:hint="eastAsia"/>
          <w:color w:val="auto"/>
          <w:sz w:val="21"/>
          <w:szCs w:val="21"/>
          <w:highlight w:val="none"/>
        </w:rPr>
        <w:t>.</w:t>
      </w:r>
      <w:r>
        <w:rPr>
          <w:rFonts w:hint="eastAsia"/>
          <w:color w:val="auto"/>
          <w:sz w:val="21"/>
          <w:szCs w:val="21"/>
          <w:highlight w:val="none"/>
          <w:lang w:val="en-US" w:eastAsia="zh-CN"/>
        </w:rPr>
        <w:t>1</w:t>
      </w:r>
      <w:r>
        <w:rPr>
          <w:rFonts w:hint="eastAsia"/>
          <w:color w:val="auto"/>
          <w:sz w:val="21"/>
          <w:szCs w:val="21"/>
          <w:highlight w:val="none"/>
        </w:rPr>
        <w:t>商务条款偏离表（交货期、质保期</w:t>
      </w:r>
      <w:r>
        <w:rPr>
          <w:rFonts w:hint="eastAsia"/>
          <w:color w:val="auto"/>
          <w:sz w:val="21"/>
          <w:szCs w:val="21"/>
          <w:highlight w:val="none"/>
          <w:lang w:eastAsia="zh-CN"/>
        </w:rPr>
        <w:t>、</w:t>
      </w:r>
      <w:r>
        <w:rPr>
          <w:rFonts w:hint="eastAsia"/>
          <w:color w:val="auto"/>
          <w:sz w:val="21"/>
          <w:szCs w:val="21"/>
          <w:highlight w:val="none"/>
          <w:lang w:val="en-US" w:eastAsia="zh-CN"/>
        </w:rPr>
        <w:t>付款方式</w:t>
      </w:r>
      <w:r>
        <w:rPr>
          <w:rFonts w:hint="eastAsia"/>
          <w:color w:val="auto"/>
          <w:sz w:val="21"/>
          <w:szCs w:val="21"/>
          <w:highlight w:val="none"/>
        </w:rPr>
        <w:t>）</w:t>
      </w:r>
      <w:r>
        <w:rPr>
          <w:color w:val="auto"/>
          <w:sz w:val="21"/>
          <w:szCs w:val="21"/>
          <w:highlight w:val="none"/>
        </w:rPr>
        <w:t>（格式见第三章）</w:t>
      </w:r>
      <w:r>
        <w:rPr>
          <w:rFonts w:hint="eastAsia"/>
          <w:color w:val="auto"/>
          <w:sz w:val="21"/>
          <w:szCs w:val="21"/>
          <w:highlight w:val="none"/>
        </w:rPr>
        <w:t>；</w:t>
      </w:r>
    </w:p>
    <w:p w14:paraId="24192507">
      <w:pPr>
        <w:spacing w:line="400" w:lineRule="exact"/>
        <w:ind w:right="-161" w:firstLine="420"/>
        <w:rPr>
          <w:color w:val="auto"/>
          <w:sz w:val="21"/>
          <w:szCs w:val="21"/>
          <w:highlight w:val="none"/>
        </w:rPr>
      </w:pPr>
      <w:r>
        <w:rPr>
          <w:rFonts w:hint="eastAsia"/>
          <w:color w:val="auto"/>
          <w:sz w:val="21"/>
          <w:szCs w:val="21"/>
          <w:highlight w:val="none"/>
        </w:rPr>
        <w:t>13.</w:t>
      </w:r>
      <w:r>
        <w:rPr>
          <w:rFonts w:hint="eastAsia"/>
          <w:color w:val="auto"/>
          <w:sz w:val="21"/>
          <w:szCs w:val="21"/>
          <w:highlight w:val="none"/>
          <w:lang w:val="en-US" w:eastAsia="zh-CN"/>
        </w:rPr>
        <w:t>5.2</w:t>
      </w:r>
      <w:r>
        <w:rPr>
          <w:rFonts w:hint="eastAsia"/>
          <w:color w:val="auto"/>
          <w:sz w:val="21"/>
          <w:szCs w:val="21"/>
          <w:highlight w:val="none"/>
        </w:rPr>
        <w:t>投标产品技术对照表</w:t>
      </w:r>
      <w:r>
        <w:rPr>
          <w:rFonts w:hint="eastAsia"/>
          <w:color w:val="auto"/>
          <w:sz w:val="21"/>
          <w:szCs w:val="21"/>
          <w:highlight w:val="none"/>
          <w:lang w:val="en-US" w:eastAsia="zh-CN"/>
        </w:rPr>
        <w:t>2</w:t>
      </w:r>
      <w:r>
        <w:rPr>
          <w:rFonts w:hint="eastAsia"/>
          <w:color w:val="auto"/>
          <w:sz w:val="21"/>
          <w:szCs w:val="21"/>
          <w:highlight w:val="none"/>
        </w:rPr>
        <w:t>（标注★</w:t>
      </w:r>
      <w:r>
        <w:rPr>
          <w:rFonts w:hint="eastAsia"/>
          <w:color w:val="auto"/>
          <w:sz w:val="21"/>
          <w:szCs w:val="21"/>
          <w:highlight w:val="none"/>
          <w:lang w:eastAsia="zh-CN"/>
        </w:rPr>
        <w:t>的</w:t>
      </w:r>
      <w:r>
        <w:rPr>
          <w:rFonts w:hint="eastAsia"/>
          <w:color w:val="auto"/>
          <w:sz w:val="21"/>
          <w:szCs w:val="21"/>
          <w:highlight w:val="none"/>
        </w:rPr>
        <w:t>实质性响应参数）</w:t>
      </w:r>
      <w:r>
        <w:rPr>
          <w:color w:val="auto"/>
          <w:sz w:val="21"/>
          <w:szCs w:val="21"/>
          <w:highlight w:val="none"/>
        </w:rPr>
        <w:t>（格式见第三章）</w:t>
      </w:r>
      <w:r>
        <w:rPr>
          <w:rFonts w:hint="eastAsia"/>
          <w:color w:val="auto"/>
          <w:sz w:val="21"/>
          <w:szCs w:val="21"/>
          <w:highlight w:val="none"/>
        </w:rPr>
        <w:t>；</w:t>
      </w:r>
    </w:p>
    <w:p w14:paraId="20EE0A36">
      <w:pPr>
        <w:spacing w:line="400" w:lineRule="exact"/>
        <w:ind w:firstLine="420"/>
        <w:outlineLvl w:val="0"/>
        <w:rPr>
          <w:color w:val="auto"/>
          <w:sz w:val="21"/>
          <w:szCs w:val="21"/>
          <w:highlight w:val="none"/>
        </w:rPr>
      </w:pPr>
      <w:r>
        <w:rPr>
          <w:rFonts w:hint="eastAsia"/>
          <w:color w:val="auto"/>
          <w:sz w:val="21"/>
          <w:szCs w:val="21"/>
          <w:highlight w:val="none"/>
        </w:rPr>
        <w:t>13.</w:t>
      </w:r>
      <w:r>
        <w:rPr>
          <w:rFonts w:hint="eastAsia"/>
          <w:color w:val="auto"/>
          <w:sz w:val="21"/>
          <w:szCs w:val="21"/>
          <w:highlight w:val="none"/>
          <w:lang w:val="en-US" w:eastAsia="zh-CN"/>
        </w:rPr>
        <w:t>5.3</w:t>
      </w:r>
      <w:r>
        <w:rPr>
          <w:rFonts w:hint="eastAsia"/>
          <w:color w:val="auto"/>
          <w:sz w:val="21"/>
          <w:szCs w:val="21"/>
          <w:highlight w:val="none"/>
        </w:rPr>
        <w:t>其他投标材料（如有）；</w:t>
      </w:r>
    </w:p>
    <w:p w14:paraId="2374878D">
      <w:pPr>
        <w:spacing w:line="400" w:lineRule="exact"/>
        <w:ind w:firstLine="422"/>
        <w:outlineLvl w:val="0"/>
        <w:rPr>
          <w:rFonts w:hint="eastAsia" w:ascii="宋体" w:hAnsi="宋体"/>
          <w:b/>
          <w:bCs/>
          <w:color w:val="auto"/>
          <w:sz w:val="21"/>
          <w:szCs w:val="21"/>
          <w:highlight w:val="none"/>
        </w:rPr>
      </w:pPr>
      <w:r>
        <w:rPr>
          <w:rFonts w:ascii="宋体" w:hAnsi="宋体"/>
          <w:b/>
          <w:bCs/>
          <w:color w:val="auto"/>
          <w:sz w:val="21"/>
          <w:szCs w:val="21"/>
          <w:highlight w:val="none"/>
          <w:lang w:val="zh-CN"/>
        </w:rPr>
        <w:t>13.</w:t>
      </w:r>
      <w:r>
        <w:rPr>
          <w:rFonts w:hint="eastAsia" w:ascii="宋体" w:hAnsi="宋体"/>
          <w:b/>
          <w:bCs/>
          <w:color w:val="auto"/>
          <w:sz w:val="21"/>
          <w:szCs w:val="21"/>
          <w:highlight w:val="none"/>
          <w:lang w:val="en-US" w:eastAsia="zh-CN"/>
        </w:rPr>
        <w:t>6</w:t>
      </w:r>
      <w:r>
        <w:rPr>
          <w:rFonts w:hint="eastAsia" w:ascii="宋体" w:hAnsi="宋体"/>
          <w:b/>
          <w:bCs/>
          <w:color w:val="auto"/>
          <w:sz w:val="21"/>
          <w:szCs w:val="21"/>
          <w:highlight w:val="none"/>
          <w:lang w:val="zh-CN"/>
        </w:rPr>
        <w:t>综合评审响应文件</w:t>
      </w:r>
    </w:p>
    <w:p w14:paraId="16B4662F">
      <w:pPr>
        <w:spacing w:line="400" w:lineRule="exact"/>
        <w:ind w:right="-161" w:firstLine="420"/>
        <w:rPr>
          <w:color w:val="auto"/>
          <w:sz w:val="21"/>
          <w:szCs w:val="21"/>
          <w:highlight w:val="none"/>
        </w:rPr>
      </w:pPr>
      <w:r>
        <w:rPr>
          <w:rFonts w:hint="eastAsia"/>
          <w:color w:val="auto"/>
          <w:sz w:val="21"/>
          <w:szCs w:val="21"/>
          <w:highlight w:val="none"/>
        </w:rPr>
        <w:t>13.</w:t>
      </w:r>
      <w:r>
        <w:rPr>
          <w:rFonts w:hint="eastAsia"/>
          <w:color w:val="auto"/>
          <w:sz w:val="21"/>
          <w:szCs w:val="21"/>
          <w:highlight w:val="none"/>
          <w:lang w:val="en-US" w:eastAsia="zh-CN"/>
        </w:rPr>
        <w:t>6</w:t>
      </w:r>
      <w:r>
        <w:rPr>
          <w:rFonts w:hint="eastAsia"/>
          <w:color w:val="auto"/>
          <w:sz w:val="21"/>
          <w:szCs w:val="21"/>
          <w:highlight w:val="none"/>
        </w:rPr>
        <w:t>.1</w:t>
      </w:r>
      <w:r>
        <w:rPr>
          <w:rFonts w:hint="eastAsia"/>
          <w:color w:val="auto"/>
          <w:sz w:val="21"/>
          <w:szCs w:val="21"/>
          <w:highlight w:val="none"/>
          <w:lang w:val="zh-CN"/>
        </w:rPr>
        <w:t>与本次采购相关和评分标准中要求提供的其他证明材料；</w:t>
      </w:r>
    </w:p>
    <w:p w14:paraId="5F768B63">
      <w:pPr>
        <w:spacing w:line="400" w:lineRule="exact"/>
        <w:ind w:right="-161" w:firstLine="422"/>
        <w:rPr>
          <w:b/>
          <w:bCs/>
          <w:color w:val="auto"/>
          <w:sz w:val="21"/>
          <w:szCs w:val="21"/>
          <w:highlight w:val="none"/>
        </w:rPr>
      </w:pPr>
      <w:r>
        <w:rPr>
          <w:rFonts w:hint="eastAsia"/>
          <w:b/>
          <w:bCs/>
          <w:color w:val="auto"/>
          <w:sz w:val="21"/>
          <w:szCs w:val="21"/>
          <w:highlight w:val="none"/>
        </w:rPr>
        <w:t>13.</w:t>
      </w:r>
      <w:r>
        <w:rPr>
          <w:rFonts w:hint="eastAsia"/>
          <w:b/>
          <w:bCs/>
          <w:color w:val="auto"/>
          <w:sz w:val="21"/>
          <w:szCs w:val="21"/>
          <w:highlight w:val="none"/>
          <w:lang w:val="en-US" w:eastAsia="zh-CN"/>
        </w:rPr>
        <w:t>7</w:t>
      </w:r>
      <w:r>
        <w:rPr>
          <w:rFonts w:hint="eastAsia"/>
          <w:b/>
          <w:bCs/>
          <w:color w:val="auto"/>
          <w:sz w:val="21"/>
          <w:szCs w:val="21"/>
          <w:highlight w:val="none"/>
        </w:rPr>
        <w:t>企业报价折扣证明</w:t>
      </w:r>
    </w:p>
    <w:p w14:paraId="6D9C0C24">
      <w:pPr>
        <w:spacing w:line="400" w:lineRule="exact"/>
        <w:ind w:right="-161"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13.7.1</w:t>
      </w:r>
      <w:r>
        <w:rPr>
          <w:rFonts w:hint="eastAsia" w:ascii="宋体" w:hAnsi="宋体" w:eastAsia="宋体" w:cs="宋体"/>
          <w:color w:val="auto"/>
          <w:sz w:val="21"/>
          <w:szCs w:val="21"/>
          <w:highlight w:val="none"/>
        </w:rPr>
        <w:t>投标人所投设备生产厂家如属于小型或微型企业，提供《中小企业声明函》或提供《残疾人福利性单位声明函》或提供由省级以上监狱管理局、戒毒管理局（含新疆生产建设兵团）出具的属于监狱企业的证明文件。</w:t>
      </w:r>
    </w:p>
    <w:p w14:paraId="462332F7">
      <w:pPr>
        <w:spacing w:line="400" w:lineRule="exact"/>
        <w:ind w:right="-161"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13.7.2关于符合本国产品标准的声明函（如符合）</w:t>
      </w:r>
      <w:r>
        <w:rPr>
          <w:color w:val="auto"/>
          <w:sz w:val="21"/>
          <w:szCs w:val="21"/>
          <w:highlight w:val="none"/>
        </w:rPr>
        <w:t>（格式见第三章）</w:t>
      </w:r>
      <w:r>
        <w:rPr>
          <w:rFonts w:hint="eastAsia"/>
          <w:color w:val="auto"/>
          <w:sz w:val="21"/>
          <w:szCs w:val="21"/>
          <w:highlight w:val="none"/>
          <w:lang w:eastAsia="zh-CN"/>
        </w:rPr>
        <w:t>；</w:t>
      </w:r>
    </w:p>
    <w:p w14:paraId="6EAD22B6">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val="zh-CN"/>
        </w:rPr>
        <w:t>投标文件由13.1</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款规定的内容共同组成。</w:t>
      </w:r>
    </w:p>
    <w:p w14:paraId="63B39C1D">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rPr>
        <w:t>14、</w:t>
      </w:r>
      <w:r>
        <w:rPr>
          <w:rFonts w:hint="eastAsia" w:ascii="宋体" w:hAnsi="宋体"/>
          <w:b/>
          <w:bCs/>
          <w:color w:val="auto"/>
          <w:sz w:val="21"/>
          <w:szCs w:val="21"/>
          <w:highlight w:val="none"/>
        </w:rPr>
        <w:t>电子</w:t>
      </w:r>
      <w:r>
        <w:rPr>
          <w:rFonts w:ascii="宋体" w:hAnsi="宋体"/>
          <w:b/>
          <w:bCs/>
          <w:color w:val="auto"/>
          <w:sz w:val="21"/>
          <w:szCs w:val="21"/>
          <w:highlight w:val="none"/>
        </w:rPr>
        <w:t>投标文件编制要求</w:t>
      </w:r>
    </w:p>
    <w:p w14:paraId="139D3257">
      <w:pPr>
        <w:spacing w:line="360" w:lineRule="auto"/>
        <w:ind w:firstLine="420"/>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14.1电子投标文件按上述13.1-13.</w:t>
      </w:r>
      <w:r>
        <w:rPr>
          <w:rFonts w:hint="eastAsia" w:ascii="宋体" w:hAnsi="宋体"/>
          <w:color w:val="auto"/>
          <w:sz w:val="21"/>
          <w:szCs w:val="21"/>
          <w:highlight w:val="none"/>
          <w:u w:val="single"/>
          <w:lang w:val="en-US" w:eastAsia="zh-CN"/>
        </w:rPr>
        <w:t>7内容</w:t>
      </w:r>
      <w:r>
        <w:rPr>
          <w:rFonts w:hint="eastAsia" w:ascii="宋体" w:hAnsi="宋体"/>
          <w:color w:val="auto"/>
          <w:sz w:val="21"/>
          <w:szCs w:val="21"/>
          <w:highlight w:val="none"/>
          <w:u w:val="single"/>
        </w:rPr>
        <w:t>编写</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u w:val="single"/>
          <w:lang w:val="en-US" w:eastAsia="zh-CN"/>
        </w:rPr>
        <w:t>根据投标文件客户端中的顺序对应上传内容。</w:t>
      </w:r>
    </w:p>
    <w:p w14:paraId="65476205">
      <w:pPr>
        <w:spacing w:line="360" w:lineRule="auto"/>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14.2电子投标文件制作</w:t>
      </w:r>
    </w:p>
    <w:p w14:paraId="6298EFBD">
      <w:pPr>
        <w:spacing w:line="360" w:lineRule="auto"/>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（1）在苏采云系统中下载招标文件后，点击“客户端下载地址”，下载投标文件客户端，查看客户端使用说明。</w:t>
      </w:r>
    </w:p>
    <w:p w14:paraId="5EC6E834">
      <w:pPr>
        <w:spacing w:line="360" w:lineRule="auto"/>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（2）将下载的采购文件导入投标文件客户端，按照《操作手册》完成投标文件的编制和加盖电子签章。</w:t>
      </w:r>
    </w:p>
    <w:p w14:paraId="4DC28FFB">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（3）导出制作完成的投标文件，上传至苏采云系统。</w:t>
      </w:r>
    </w:p>
    <w:p w14:paraId="271328B3">
      <w:pPr>
        <w:spacing w:line="360" w:lineRule="auto"/>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注：具体投标文件编制教程查看苏采云系统中的客户端使用说明和供应商《操作手册》。</w:t>
      </w:r>
      <w:r>
        <w:rPr>
          <w:rFonts w:ascii="宋体" w:hAnsi="宋体"/>
          <w:color w:val="auto"/>
          <w:sz w:val="21"/>
          <w:szCs w:val="21"/>
          <w:highlight w:val="none"/>
          <w:u w:val="single"/>
        </w:rPr>
        <w:object>
          <v:shape id="_x0000_i1025" o:spt="75" type="#_x0000_t75" style="height:58pt;width:79.5pt;" o:ole="t" filled="f" stroked="f" coordsize="21600,21600">
            <v:path/>
            <v:fill on="f" focussize="0,0"/>
            <v:stroke on="f"/>
            <v:imagedata r:id="rId15" o:title=""/>
            <o:lock v:ext="edit" aspectratio="t"/>
            <w10:wrap type="none"/>
            <w10:anchorlock/>
          </v:shape>
          <o:OLEObject Type="Embed" ProgID="Package" ShapeID="_x0000_i1025" DrawAspect="Content" ObjectID="_1468075725" r:id="rId14">
            <o:LockedField>false</o:LockedField>
          </o:OLEObject>
        </w:object>
      </w:r>
    </w:p>
    <w:p w14:paraId="7179C7F4">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14.4电子投标文件中的资料应按采购文件的要求加盖投标人的电子签章或公章。</w:t>
      </w:r>
    </w:p>
    <w:p w14:paraId="36325851">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4.5</w:t>
      </w:r>
      <w:r>
        <w:rPr>
          <w:rFonts w:hint="eastAsia" w:ascii="宋体" w:hAnsi="宋体"/>
          <w:color w:val="auto"/>
          <w:sz w:val="21"/>
          <w:szCs w:val="21"/>
          <w:highlight w:val="none"/>
        </w:rPr>
        <w:t>未按照要求编制电子投标文件，未按照要求在电子投标文件上加盖电子签章的，均视为无效投标。</w:t>
      </w:r>
    </w:p>
    <w:p w14:paraId="3ED8F4CE">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14.7投标报价（编制）要求的说明</w:t>
      </w:r>
    </w:p>
    <w:p w14:paraId="4FE02915">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p>
    <w:p w14:paraId="59C4D12A">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章</w:t>
      </w:r>
      <w:r>
        <w:rPr>
          <w:rFonts w:ascii="宋体" w:hAnsi="宋体"/>
          <w:color w:val="auto"/>
          <w:sz w:val="21"/>
          <w:szCs w:val="21"/>
          <w:highlight w:val="none"/>
        </w:rPr>
        <w:t>。</w:t>
      </w:r>
    </w:p>
    <w:p w14:paraId="5275F8A2">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地</w:t>
      </w:r>
      <w:r>
        <w:rPr>
          <w:rFonts w:ascii="宋体" w:hAnsi="宋体"/>
          <w:color w:val="auto"/>
          <w:sz w:val="21"/>
          <w:szCs w:val="21"/>
          <w:highlight w:val="none"/>
        </w:rPr>
        <w:t>只投其中一个或几个标段，也可以投全部标段，但各标段应分别计算填写单价和总价。</w:t>
      </w:r>
    </w:p>
    <w:p w14:paraId="3FF64A3A">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14.7.4一项投标内容只允许一个报价，采购代理机构不接受任何有选择性的投标报价。</w:t>
      </w:r>
    </w:p>
    <w:p w14:paraId="20E54315">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14.7.5投标文件报价中的单价和总价全部采用人民币表示，除非合同的特殊条款另有规定。</w:t>
      </w:r>
    </w:p>
    <w:p w14:paraId="4853DF19">
      <w:pPr>
        <w:spacing w:line="360" w:lineRule="auto"/>
        <w:ind w:firstLine="420"/>
        <w:rPr>
          <w:rFonts w:hint="eastAsia" w:ascii="宋体" w:hAnsi="宋体"/>
          <w:b/>
          <w:bCs/>
          <w:color w:val="auto"/>
          <w:sz w:val="21"/>
          <w:szCs w:val="21"/>
          <w:highlight w:val="none"/>
        </w:rPr>
      </w:pPr>
      <w:r>
        <w:rPr>
          <w:rFonts w:ascii="宋体" w:hAnsi="宋体"/>
          <w:color w:val="auto"/>
          <w:sz w:val="21"/>
          <w:szCs w:val="21"/>
          <w:highlight w:val="none"/>
        </w:rPr>
        <w:t>14.7.6最低的投标报价或最高的折扣比例是中标的重要条件，但不是中标的唯一条件。</w:t>
      </w:r>
    </w:p>
    <w:p w14:paraId="34F753AF">
      <w:pPr>
        <w:spacing w:line="360" w:lineRule="auto"/>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15、</w:t>
      </w:r>
      <w:r>
        <w:rPr>
          <w:rFonts w:hint="eastAsia" w:ascii="宋体" w:hAnsi="宋体"/>
          <w:b/>
          <w:bCs/>
          <w:color w:val="auto"/>
          <w:sz w:val="21"/>
          <w:szCs w:val="21"/>
          <w:highlight w:val="none"/>
          <w:lang w:val="zh-CN"/>
        </w:rPr>
        <w:t>电子</w:t>
      </w:r>
      <w:r>
        <w:rPr>
          <w:rFonts w:ascii="宋体" w:hAnsi="宋体"/>
          <w:b/>
          <w:bCs/>
          <w:color w:val="auto"/>
          <w:sz w:val="21"/>
          <w:szCs w:val="21"/>
          <w:highlight w:val="none"/>
          <w:lang w:val="zh-CN"/>
        </w:rPr>
        <w:t>投标文件的签署</w:t>
      </w:r>
    </w:p>
    <w:p w14:paraId="5DD12AB6">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15.1投标人应按采购文件的规定，编制</w:t>
      </w:r>
      <w:r>
        <w:rPr>
          <w:rFonts w:hint="eastAsia" w:ascii="宋体" w:hAnsi="宋体"/>
          <w:color w:val="auto"/>
          <w:sz w:val="21"/>
          <w:szCs w:val="21"/>
          <w:highlight w:val="none"/>
          <w:lang w:val="zh-CN"/>
        </w:rPr>
        <w:t>电子投标文件并上传系统。</w:t>
      </w:r>
    </w:p>
    <w:p w14:paraId="72EDFBE7">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电子签</w:t>
      </w:r>
      <w:r>
        <w:rPr>
          <w:rFonts w:ascii="宋体" w:hAnsi="宋体"/>
          <w:color w:val="auto"/>
          <w:sz w:val="21"/>
          <w:szCs w:val="21"/>
          <w:highlight w:val="none"/>
          <w:lang w:val="zh-CN"/>
        </w:rPr>
        <w:t>章或签名，若未按上述要求签署的</w:t>
      </w:r>
      <w:r>
        <w:rPr>
          <w:rFonts w:hint="eastAsia" w:ascii="宋体" w:hAnsi="宋体"/>
          <w:color w:val="auto"/>
          <w:sz w:val="21"/>
          <w:szCs w:val="21"/>
          <w:highlight w:val="none"/>
          <w:lang w:val="zh-CN"/>
        </w:rPr>
        <w:t>电子</w:t>
      </w:r>
      <w:r>
        <w:rPr>
          <w:rFonts w:ascii="宋体" w:hAnsi="宋体"/>
          <w:color w:val="auto"/>
          <w:sz w:val="21"/>
          <w:szCs w:val="21"/>
          <w:highlight w:val="none"/>
          <w:lang w:val="zh-CN"/>
        </w:rPr>
        <w:t>投标文件</w:t>
      </w:r>
      <w:r>
        <w:rPr>
          <w:rFonts w:hint="eastAsia" w:ascii="宋体" w:hAnsi="宋体"/>
          <w:color w:val="auto"/>
          <w:sz w:val="21"/>
          <w:szCs w:val="21"/>
          <w:highlight w:val="none"/>
          <w:lang w:val="zh-CN"/>
        </w:rPr>
        <w:t>为无效投标</w:t>
      </w:r>
      <w:r>
        <w:rPr>
          <w:rFonts w:ascii="宋体" w:hAnsi="宋体"/>
          <w:color w:val="auto"/>
          <w:sz w:val="21"/>
          <w:szCs w:val="21"/>
          <w:highlight w:val="none"/>
          <w:lang w:val="zh-CN"/>
        </w:rPr>
        <w:t>。</w:t>
      </w:r>
    </w:p>
    <w:p w14:paraId="08B2C935">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15.3全套投标文件应无涂改和行间插字。因投标人造成的必须修改的错误，在修改处应由法定代表人或代理人签名证明。</w:t>
      </w:r>
    </w:p>
    <w:p w14:paraId="4AAEE974">
      <w:pPr>
        <w:spacing w:line="360" w:lineRule="auto"/>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16、投标保证金</w:t>
      </w:r>
    </w:p>
    <w:p w14:paraId="5F186978">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无</w:t>
      </w:r>
      <w:r>
        <w:rPr>
          <w:rFonts w:ascii="宋体" w:hAnsi="宋体"/>
          <w:color w:val="auto"/>
          <w:sz w:val="21"/>
          <w:szCs w:val="21"/>
          <w:highlight w:val="none"/>
          <w:lang w:val="zh-CN"/>
        </w:rPr>
        <w:t>。</w:t>
      </w:r>
    </w:p>
    <w:p w14:paraId="0A98DD78">
      <w:pPr>
        <w:spacing w:line="360" w:lineRule="auto"/>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17、</w:t>
      </w:r>
      <w:r>
        <w:rPr>
          <w:rFonts w:hint="eastAsia" w:ascii="宋体" w:hAnsi="宋体"/>
          <w:b/>
          <w:bCs/>
          <w:color w:val="auto"/>
          <w:sz w:val="21"/>
          <w:szCs w:val="21"/>
          <w:highlight w:val="none"/>
          <w:lang w:val="zh-CN"/>
        </w:rPr>
        <w:t>电子</w:t>
      </w:r>
      <w:r>
        <w:rPr>
          <w:rFonts w:ascii="宋体" w:hAnsi="宋体"/>
          <w:b/>
          <w:bCs/>
          <w:color w:val="auto"/>
          <w:sz w:val="21"/>
          <w:szCs w:val="21"/>
          <w:highlight w:val="none"/>
          <w:lang w:val="zh-CN"/>
        </w:rPr>
        <w:t>投标文件的有效期</w:t>
      </w:r>
    </w:p>
    <w:p w14:paraId="31BEAD05">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17.1自</w:t>
      </w:r>
      <w:r>
        <w:rPr>
          <w:rFonts w:hint="eastAsia" w:ascii="宋体" w:hAnsi="宋体"/>
          <w:color w:val="auto"/>
          <w:sz w:val="21"/>
          <w:szCs w:val="21"/>
          <w:highlight w:val="none"/>
          <w:lang w:val="zh-CN"/>
        </w:rPr>
        <w:t>电子投标文件递交截止时间之日</w:t>
      </w:r>
      <w:r>
        <w:rPr>
          <w:rFonts w:ascii="宋体" w:hAnsi="宋体"/>
          <w:color w:val="auto"/>
          <w:sz w:val="21"/>
          <w:szCs w:val="21"/>
          <w:highlight w:val="none"/>
          <w:lang w:val="zh-CN"/>
        </w:rPr>
        <w:t>起90天内，投标书应保持有效。有效期短于这个规定期限的投标，将被拒绝。</w:t>
      </w:r>
    </w:p>
    <w:p w14:paraId="4B550FF4">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17.2在特殊情况下，采购代理机构可与投标人协商延长投标书的有效期。这种要求和答复都应以书面、传真的形式进行。同意延长有效期的投标人不能修改投标文件。</w:t>
      </w:r>
    </w:p>
    <w:p w14:paraId="307493FD">
      <w:pPr>
        <w:spacing w:line="360" w:lineRule="auto"/>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五、</w:t>
      </w:r>
      <w:r>
        <w:rPr>
          <w:rFonts w:hint="eastAsia" w:ascii="宋体" w:hAnsi="宋体"/>
          <w:b/>
          <w:bCs/>
          <w:color w:val="auto"/>
          <w:sz w:val="21"/>
          <w:szCs w:val="21"/>
          <w:highlight w:val="none"/>
          <w:lang w:val="zh-CN"/>
        </w:rPr>
        <w:t>电子投标文件</w:t>
      </w:r>
      <w:r>
        <w:rPr>
          <w:rFonts w:ascii="宋体" w:hAnsi="宋体"/>
          <w:b/>
          <w:bCs/>
          <w:color w:val="auto"/>
          <w:sz w:val="21"/>
          <w:szCs w:val="21"/>
          <w:highlight w:val="none"/>
          <w:lang w:val="zh-CN"/>
        </w:rPr>
        <w:t>的</w:t>
      </w:r>
      <w:r>
        <w:rPr>
          <w:rFonts w:hint="eastAsia" w:ascii="宋体" w:hAnsi="宋体"/>
          <w:b/>
          <w:bCs/>
          <w:color w:val="auto"/>
          <w:sz w:val="21"/>
          <w:szCs w:val="21"/>
          <w:highlight w:val="none"/>
          <w:lang w:val="zh-CN"/>
        </w:rPr>
        <w:t>解密</w:t>
      </w:r>
    </w:p>
    <w:p w14:paraId="77963CFA">
      <w:pPr>
        <w:spacing w:line="360" w:lineRule="auto"/>
        <w:ind w:firstLine="422"/>
        <w:rPr>
          <w:rFonts w:hint="eastAsia" w:ascii="宋体" w:hAnsi="宋体"/>
          <w:color w:val="auto"/>
          <w:sz w:val="21"/>
          <w:szCs w:val="21"/>
          <w:highlight w:val="none"/>
        </w:rPr>
      </w:pPr>
      <w:bookmarkStart w:id="0" w:name="_Hlk50468759"/>
      <w:r>
        <w:rPr>
          <w:rFonts w:hint="eastAsia" w:ascii="宋体" w:hAnsi="宋体"/>
          <w:b/>
          <w:bCs/>
          <w:color w:val="auto"/>
          <w:sz w:val="21"/>
          <w:szCs w:val="21"/>
          <w:highlight w:val="none"/>
        </w:rPr>
        <w:t>1</w:t>
      </w:r>
      <w:r>
        <w:rPr>
          <w:rFonts w:ascii="宋体" w:hAnsi="宋体"/>
          <w:b/>
          <w:bCs/>
          <w:color w:val="auto"/>
          <w:sz w:val="21"/>
          <w:szCs w:val="21"/>
          <w:highlight w:val="none"/>
        </w:rPr>
        <w:t>8</w:t>
      </w:r>
      <w:r>
        <w:rPr>
          <w:rFonts w:hint="eastAsia" w:ascii="宋体" w:hAnsi="宋体"/>
          <w:b/>
          <w:bCs/>
          <w:color w:val="auto"/>
          <w:sz w:val="21"/>
          <w:szCs w:val="21"/>
          <w:highlight w:val="none"/>
        </w:rPr>
        <w:t>、</w:t>
      </w:r>
      <w:r>
        <w:rPr>
          <w:rFonts w:hint="eastAsia" w:ascii="宋体" w:hAnsi="宋体"/>
          <w:color w:val="auto"/>
          <w:sz w:val="21"/>
          <w:szCs w:val="21"/>
          <w:highlight w:val="none"/>
        </w:rPr>
        <w:t>投标人必须使用数字证书（CA）登录苏采云系统开标大厅，到</w:t>
      </w:r>
      <w:r>
        <w:rPr>
          <w:rFonts w:ascii="宋体" w:hAnsi="宋体"/>
          <w:color w:val="auto"/>
          <w:sz w:val="21"/>
          <w:szCs w:val="21"/>
          <w:highlight w:val="none"/>
        </w:rPr>
        <w:t>投标截止时间</w:t>
      </w:r>
      <w:r>
        <w:rPr>
          <w:rFonts w:hint="eastAsia" w:ascii="宋体" w:hAnsi="宋体"/>
          <w:color w:val="auto"/>
          <w:sz w:val="21"/>
          <w:szCs w:val="21"/>
          <w:highlight w:val="none"/>
        </w:rPr>
        <w:t>完成电子投标文件解密</w:t>
      </w:r>
      <w:bookmarkEnd w:id="0"/>
      <w:r>
        <w:rPr>
          <w:rFonts w:hint="eastAsia" w:ascii="宋体" w:hAnsi="宋体"/>
          <w:color w:val="auto"/>
          <w:sz w:val="21"/>
          <w:szCs w:val="21"/>
          <w:highlight w:val="none"/>
        </w:rPr>
        <w:t>。</w:t>
      </w:r>
    </w:p>
    <w:p w14:paraId="11FB29A3">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至投标截止时间，</w:t>
      </w:r>
      <w:r>
        <w:rPr>
          <w:rFonts w:hint="eastAsia" w:ascii="宋体" w:hAnsi="宋体"/>
          <w:color w:val="auto"/>
          <w:sz w:val="21"/>
          <w:szCs w:val="21"/>
          <w:highlight w:val="none"/>
          <w:lang w:val="zh-CN"/>
        </w:rPr>
        <w:t>完成解密的</w:t>
      </w:r>
      <w:r>
        <w:rPr>
          <w:rFonts w:ascii="宋体" w:hAnsi="宋体"/>
          <w:color w:val="auto"/>
          <w:sz w:val="21"/>
          <w:szCs w:val="21"/>
          <w:highlight w:val="none"/>
          <w:lang w:val="zh-CN"/>
        </w:rPr>
        <w:t>投标人不足3家的，不得开标。</w:t>
      </w:r>
    </w:p>
    <w:p w14:paraId="35D1B98E">
      <w:pPr>
        <w:spacing w:line="360" w:lineRule="auto"/>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六、开标和评标</w:t>
      </w:r>
    </w:p>
    <w:p w14:paraId="7D2346DB">
      <w:pPr>
        <w:spacing w:line="360" w:lineRule="auto"/>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19、投标截止时间</w:t>
      </w:r>
    </w:p>
    <w:p w14:paraId="5B87BEC9">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19</w:t>
      </w:r>
      <w:r>
        <w:rPr>
          <w:rFonts w:hint="eastAsia" w:ascii="宋体" w:hAnsi="宋体"/>
          <w:color w:val="auto"/>
          <w:sz w:val="21"/>
          <w:szCs w:val="21"/>
          <w:highlight w:val="none"/>
          <w:lang w:val="zh-CN"/>
        </w:rPr>
        <w:t>.1 投标人上传电子投标文件的时间不得迟于招标公告中规定的投标截止时间。</w:t>
      </w:r>
    </w:p>
    <w:p w14:paraId="0A49E355">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投标人应充分考虑到网络环境、网络带宽等风险因素，如因投标人自身原因造成的电子投标文件上传不成功的按照无效投标处理。</w:t>
      </w:r>
    </w:p>
    <w:p w14:paraId="74CE4CFF">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代理机构</w:t>
      </w:r>
      <w:r>
        <w:rPr>
          <w:rFonts w:hint="eastAsia" w:ascii="宋体" w:hAnsi="宋体"/>
          <w:color w:val="auto"/>
          <w:sz w:val="21"/>
          <w:szCs w:val="21"/>
          <w:highlight w:val="none"/>
          <w:lang w:val="zh-CN"/>
        </w:rPr>
        <w:t>可以按照规定，通过修改招标文件酌情延长投标截止日期，在此情况下，投标人的所有权利和义务以及投标人受制的截止日期均应以延长后新的截止日期为准。</w:t>
      </w:r>
    </w:p>
    <w:p w14:paraId="312B7559">
      <w:p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lang w:val="zh-CN"/>
        </w:rPr>
        <w:t>19.3至投标截止时间，投标人不足3家的，不得开标。</w:t>
      </w:r>
    </w:p>
    <w:p w14:paraId="4C72E720">
      <w:pPr>
        <w:spacing w:line="360" w:lineRule="auto"/>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20、电子投标文件的修改和撤回、</w:t>
      </w:r>
      <w:r>
        <w:rPr>
          <w:rFonts w:ascii="宋体" w:hAnsi="宋体"/>
          <w:b/>
          <w:bCs/>
          <w:color w:val="auto"/>
          <w:sz w:val="21"/>
          <w:szCs w:val="21"/>
          <w:highlight w:val="none"/>
        </w:rPr>
        <w:t>撤销</w:t>
      </w:r>
    </w:p>
    <w:p w14:paraId="5F00E89E">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0</w:t>
      </w:r>
      <w:r>
        <w:rPr>
          <w:rFonts w:hint="eastAsia" w:ascii="宋体" w:hAnsi="宋体"/>
          <w:color w:val="auto"/>
          <w:sz w:val="21"/>
          <w:szCs w:val="21"/>
          <w:highlight w:val="none"/>
          <w:lang w:val="zh-CN"/>
        </w:rPr>
        <w:t>.1 投标文件的撤回</w:t>
      </w:r>
    </w:p>
    <w:p w14:paraId="72A6A741">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0</w:t>
      </w:r>
      <w:r>
        <w:rPr>
          <w:rFonts w:hint="eastAsia" w:ascii="宋体" w:hAnsi="宋体"/>
          <w:color w:val="auto"/>
          <w:sz w:val="21"/>
          <w:szCs w:val="21"/>
          <w:highlight w:val="none"/>
          <w:lang w:val="zh-CN"/>
        </w:rPr>
        <w:t>.1.1 电子投标文件的撤回</w:t>
      </w:r>
    </w:p>
    <w:p w14:paraId="6E3098A1">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投标人可在投标截止时间前，撤回其电子投标文件，具体操作方法见《操作手册》。</w:t>
      </w:r>
    </w:p>
    <w:p w14:paraId="3F804B46">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0</w:t>
      </w:r>
      <w:r>
        <w:rPr>
          <w:rFonts w:hint="eastAsia" w:ascii="宋体" w:hAnsi="宋体"/>
          <w:color w:val="auto"/>
          <w:sz w:val="21"/>
          <w:szCs w:val="21"/>
          <w:highlight w:val="none"/>
          <w:lang w:val="zh-CN"/>
        </w:rPr>
        <w:t>.1.</w:t>
      </w:r>
      <w:r>
        <w:rPr>
          <w:rFonts w:ascii="宋体" w:hAnsi="宋体"/>
          <w:color w:val="auto"/>
          <w:sz w:val="21"/>
          <w:szCs w:val="21"/>
          <w:highlight w:val="none"/>
          <w:lang w:val="zh-CN"/>
        </w:rPr>
        <w:t>2</w:t>
      </w:r>
      <w:r>
        <w:rPr>
          <w:rFonts w:hint="eastAsia" w:ascii="宋体" w:hAnsi="宋体"/>
          <w:color w:val="auto"/>
          <w:sz w:val="21"/>
          <w:szCs w:val="21"/>
          <w:highlight w:val="none"/>
          <w:lang w:val="zh-CN"/>
        </w:rPr>
        <w:t xml:space="preserve"> 投标人撤回电子投标文件，则认为其不再参与本项目投标活动。</w:t>
      </w:r>
    </w:p>
    <w:p w14:paraId="3FBC86F6">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0</w:t>
      </w:r>
      <w:r>
        <w:rPr>
          <w:rFonts w:hint="eastAsia" w:ascii="宋体" w:hAnsi="宋体"/>
          <w:color w:val="auto"/>
          <w:sz w:val="21"/>
          <w:szCs w:val="21"/>
          <w:highlight w:val="none"/>
          <w:lang w:val="zh-CN"/>
        </w:rPr>
        <w:t>.2 投标文件的修改</w:t>
      </w:r>
    </w:p>
    <w:p w14:paraId="6D01404E">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0</w:t>
      </w:r>
      <w:r>
        <w:rPr>
          <w:rFonts w:hint="eastAsia" w:ascii="宋体" w:hAnsi="宋体"/>
          <w:color w:val="auto"/>
          <w:sz w:val="21"/>
          <w:szCs w:val="21"/>
          <w:highlight w:val="none"/>
          <w:lang w:val="zh-CN"/>
        </w:rPr>
        <w:t>.2.1投标人可在投标截止时间前，对其电子投标文件进行修改，具体操作方法见《操作手册》。</w:t>
      </w:r>
    </w:p>
    <w:p w14:paraId="54FCC4B2">
      <w:pPr>
        <w:widowControl w:val="0"/>
        <w:spacing w:line="400" w:lineRule="exact"/>
        <w:ind w:firstLine="420"/>
        <w:jc w:val="both"/>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0</w:t>
      </w:r>
      <w:r>
        <w:rPr>
          <w:rFonts w:hint="eastAsia" w:ascii="宋体" w:hAnsi="宋体"/>
          <w:color w:val="auto"/>
          <w:sz w:val="21"/>
          <w:szCs w:val="21"/>
          <w:highlight w:val="none"/>
          <w:lang w:val="zh-CN"/>
        </w:rPr>
        <w:t>.</w:t>
      </w:r>
      <w:r>
        <w:rPr>
          <w:rFonts w:ascii="宋体" w:hAnsi="宋体"/>
          <w:color w:val="auto"/>
          <w:sz w:val="21"/>
          <w:szCs w:val="21"/>
          <w:highlight w:val="none"/>
          <w:lang w:val="zh-CN"/>
        </w:rPr>
        <w:t>2.2</w:t>
      </w:r>
      <w:r>
        <w:rPr>
          <w:rFonts w:hint="eastAsia" w:ascii="宋体" w:hAnsi="宋体"/>
          <w:color w:val="auto"/>
          <w:sz w:val="21"/>
          <w:szCs w:val="21"/>
          <w:highlight w:val="none"/>
          <w:lang w:val="zh-CN"/>
        </w:rPr>
        <w:t xml:space="preserve"> 在投标截止时间之后，投标人不得对其电子投标文件作任何修改。</w:t>
      </w:r>
    </w:p>
    <w:p w14:paraId="507BAE88">
      <w:pPr>
        <w:widowControl w:val="0"/>
        <w:spacing w:line="400" w:lineRule="exact"/>
        <w:ind w:firstLine="420"/>
        <w:jc w:val="both"/>
        <w:rPr>
          <w:rFonts w:hint="eastAsia" w:ascii="宋体" w:hAnsi="宋体" w:cs="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0</w:t>
      </w:r>
      <w:r>
        <w:rPr>
          <w:rFonts w:hint="eastAsia" w:ascii="宋体" w:hAnsi="宋体"/>
          <w:color w:val="auto"/>
          <w:sz w:val="21"/>
          <w:szCs w:val="21"/>
          <w:highlight w:val="none"/>
          <w:lang w:val="zh-CN"/>
        </w:rPr>
        <w:t>.3 在投标截止时间至招标文件中规定的投标有效期满之间的这段时间内，投标人不得撤回其投标。</w:t>
      </w:r>
    </w:p>
    <w:p w14:paraId="7B3FAA34">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21、开标</w:t>
      </w:r>
    </w:p>
    <w:p w14:paraId="24EEE332">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代理机构工作人员</w:t>
      </w:r>
      <w:r>
        <w:rPr>
          <w:rFonts w:hint="eastAsia" w:ascii="宋体" w:hAnsi="宋体"/>
          <w:color w:val="auto"/>
          <w:sz w:val="21"/>
          <w:szCs w:val="21"/>
          <w:highlight w:val="none"/>
          <w:lang w:val="zh-CN"/>
        </w:rPr>
        <w:t>将在招标公告中规定的时间和地点组织公开开标。投标人应当按照《操作手册》规定，参加开标活动和在苏采云系统规定的时间内对投标文件进行解密。</w:t>
      </w:r>
    </w:p>
    <w:p w14:paraId="00D0FC44">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1</w:t>
      </w:r>
      <w:r>
        <w:rPr>
          <w:rFonts w:hint="eastAsia" w:ascii="宋体" w:hAnsi="宋体"/>
          <w:color w:val="auto"/>
          <w:sz w:val="21"/>
          <w:szCs w:val="21"/>
          <w:highlight w:val="none"/>
          <w:lang w:val="zh-CN"/>
        </w:rPr>
        <w:t>.2开标仪式由</w:t>
      </w:r>
      <w:r>
        <w:rPr>
          <w:rFonts w:hint="eastAsia" w:ascii="宋体" w:hAnsi="宋体"/>
          <w:color w:val="auto"/>
          <w:sz w:val="21"/>
          <w:szCs w:val="21"/>
          <w:highlight w:val="none"/>
        </w:rPr>
        <w:t>代理机构</w:t>
      </w:r>
      <w:r>
        <w:rPr>
          <w:rFonts w:hint="eastAsia" w:ascii="宋体" w:hAnsi="宋体"/>
          <w:color w:val="auto"/>
          <w:sz w:val="21"/>
          <w:szCs w:val="21"/>
          <w:highlight w:val="none"/>
          <w:lang w:val="zh-CN"/>
        </w:rPr>
        <w:t>组织。苏采云系统将自动对项目进行开标，并宣布各投标人名称和投标价格。</w:t>
      </w:r>
    </w:p>
    <w:p w14:paraId="7A75D095">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1</w:t>
      </w:r>
      <w:r>
        <w:rPr>
          <w:rFonts w:hint="eastAsia" w:ascii="宋体" w:hAnsi="宋体"/>
          <w:color w:val="auto"/>
          <w:sz w:val="21"/>
          <w:szCs w:val="21"/>
          <w:highlight w:val="none"/>
          <w:lang w:val="zh-CN"/>
        </w:rPr>
        <w:t>.3投标人在开标过程中涉及到的投标文件解密、开标结果确认等工作，应按照《操作手册》规定执行。</w:t>
      </w:r>
    </w:p>
    <w:p w14:paraId="0FD8F32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hint="eastAsia" w:ascii="宋体" w:hAnsi="宋体"/>
          <w:color w:val="auto"/>
          <w:sz w:val="21"/>
          <w:szCs w:val="21"/>
          <w:highlight w:val="none"/>
        </w:rPr>
        <w:t>1</w:t>
      </w:r>
      <w:r>
        <w:rPr>
          <w:rFonts w:hint="eastAsia" w:ascii="宋体" w:hAnsi="宋体"/>
          <w:color w:val="auto"/>
          <w:sz w:val="21"/>
          <w:szCs w:val="21"/>
          <w:highlight w:val="none"/>
          <w:lang w:val="zh-CN"/>
        </w:rPr>
        <w:t>.4投标人如果对开标过程和开标记录有疑义，应当根据《操作手册》规定提出，如苏采云系统中《开标记录表》宣布后5分钟内未提出的，视同认可开标结果。</w:t>
      </w:r>
    </w:p>
    <w:p w14:paraId="27D4145F">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lang w:val="zh-CN"/>
        </w:rPr>
        <w:t>2</w:t>
      </w:r>
      <w:r>
        <w:rPr>
          <w:rFonts w:ascii="宋体" w:hAnsi="宋体"/>
          <w:b/>
          <w:bCs/>
          <w:color w:val="auto"/>
          <w:sz w:val="21"/>
          <w:szCs w:val="21"/>
          <w:highlight w:val="none"/>
          <w:lang w:val="zh-CN"/>
        </w:rPr>
        <w:t>2</w:t>
      </w:r>
      <w:r>
        <w:rPr>
          <w:rFonts w:hint="eastAsia" w:ascii="宋体" w:hAnsi="宋体"/>
          <w:b/>
          <w:bCs/>
          <w:color w:val="auto"/>
          <w:sz w:val="21"/>
          <w:szCs w:val="21"/>
          <w:highlight w:val="none"/>
          <w:lang w:val="zh-CN"/>
        </w:rPr>
        <w:t>、投标文件的澄清</w:t>
      </w:r>
    </w:p>
    <w:p w14:paraId="48143915">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22.1评标期间，评标委员会对投标文件中含义不明确、同类问题表述不一致或者有明显文字和计算错误的内容，有权要求投标人作出必要的澄清、说明或者补正。</w:t>
      </w:r>
    </w:p>
    <w:p w14:paraId="75E042A2">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投标人的澄清、说明或者补正不得超出投标文件的范围或者改变投标文件的实质性内容。</w:t>
      </w:r>
    </w:p>
    <w:p w14:paraId="3A708967">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评标委员会并非对每个投标人都做澄清要求。</w:t>
      </w:r>
    </w:p>
    <w:p w14:paraId="5EAEA02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ascii="宋体" w:hAnsi="宋体"/>
          <w:color w:val="auto"/>
          <w:sz w:val="21"/>
          <w:szCs w:val="21"/>
          <w:highlight w:val="none"/>
          <w:lang w:val="zh-CN"/>
        </w:rPr>
        <w:t>2</w:t>
      </w:r>
      <w:r>
        <w:rPr>
          <w:rFonts w:hint="eastAsia" w:ascii="宋体" w:hAnsi="宋体"/>
          <w:color w:val="auto"/>
          <w:sz w:val="21"/>
          <w:szCs w:val="21"/>
          <w:highlight w:val="none"/>
          <w:lang w:val="zh-CN"/>
        </w:rPr>
        <w:t>.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1CFBFCC">
      <w:pPr>
        <w:spacing w:line="400" w:lineRule="exact"/>
        <w:ind w:firstLine="420"/>
        <w:rPr>
          <w:rFonts w:hint="eastAsia" w:ascii="宋体" w:hAnsi="宋体"/>
          <w:b/>
          <w:color w:val="auto"/>
          <w:sz w:val="21"/>
          <w:szCs w:val="21"/>
          <w:highlight w:val="none"/>
        </w:rPr>
      </w:pPr>
      <w:r>
        <w:rPr>
          <w:rFonts w:hint="eastAsia" w:ascii="宋体" w:hAnsi="宋体"/>
          <w:color w:val="auto"/>
          <w:sz w:val="21"/>
          <w:szCs w:val="21"/>
          <w:highlight w:val="none"/>
          <w:lang w:val="zh-CN"/>
        </w:rPr>
        <w:t>2</w:t>
      </w:r>
      <w:r>
        <w:rPr>
          <w:rFonts w:ascii="宋体" w:hAnsi="宋体"/>
          <w:color w:val="auto"/>
          <w:sz w:val="21"/>
          <w:szCs w:val="21"/>
          <w:highlight w:val="none"/>
          <w:lang w:val="zh-CN"/>
        </w:rPr>
        <w:t>2</w:t>
      </w:r>
      <w:r>
        <w:rPr>
          <w:rFonts w:hint="eastAsia" w:ascii="宋体" w:hAnsi="宋体"/>
          <w:color w:val="auto"/>
          <w:sz w:val="21"/>
          <w:szCs w:val="21"/>
          <w:highlight w:val="none"/>
          <w:lang w:val="zh-CN"/>
        </w:rPr>
        <w:t>.3 接到评标委员会澄清、说明和补正要求的投标人如未按规定作出澄清、说明和补正，其风险由投标人自行承担。</w:t>
      </w:r>
    </w:p>
    <w:p w14:paraId="5894B5FC">
      <w:pPr>
        <w:spacing w:line="400" w:lineRule="exact"/>
        <w:ind w:firstLine="422"/>
        <w:rPr>
          <w:rFonts w:hint="eastAsia" w:ascii="宋体" w:hAnsi="宋体"/>
          <w:b/>
          <w:color w:val="auto"/>
          <w:sz w:val="21"/>
          <w:szCs w:val="21"/>
          <w:highlight w:val="none"/>
        </w:rPr>
      </w:pPr>
      <w:r>
        <w:rPr>
          <w:rFonts w:ascii="宋体" w:hAnsi="宋体"/>
          <w:b/>
          <w:color w:val="auto"/>
          <w:sz w:val="21"/>
          <w:szCs w:val="21"/>
          <w:highlight w:val="none"/>
          <w:lang w:val="zh-CN"/>
        </w:rPr>
        <w:t>23、</w:t>
      </w:r>
      <w:r>
        <w:rPr>
          <w:rFonts w:hint="eastAsia" w:ascii="宋体" w:hAnsi="宋体"/>
          <w:b/>
          <w:color w:val="auto"/>
          <w:sz w:val="21"/>
          <w:szCs w:val="21"/>
          <w:highlight w:val="none"/>
          <w:lang w:val="zh-CN"/>
        </w:rPr>
        <w:t>对投标文件的初审</w:t>
      </w:r>
    </w:p>
    <w:p w14:paraId="6A8282F9">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lang w:val="zh-CN"/>
        </w:rPr>
        <w:t>2</w:t>
      </w:r>
      <w:r>
        <w:rPr>
          <w:rFonts w:ascii="宋体" w:hAnsi="宋体"/>
          <w:bCs/>
          <w:color w:val="auto"/>
          <w:sz w:val="21"/>
          <w:szCs w:val="21"/>
          <w:highlight w:val="none"/>
          <w:lang w:val="zh-CN"/>
        </w:rPr>
        <w:t>3</w:t>
      </w:r>
      <w:r>
        <w:rPr>
          <w:rFonts w:hint="eastAsia" w:ascii="宋体" w:hAnsi="宋体"/>
          <w:bCs/>
          <w:color w:val="auto"/>
          <w:sz w:val="21"/>
          <w:szCs w:val="21"/>
          <w:highlight w:val="none"/>
          <w:lang w:val="zh-CN"/>
        </w:rPr>
        <w:t>.1投标文件初审分为资格审查和符合性审查。</w:t>
      </w:r>
    </w:p>
    <w:p w14:paraId="0211636E">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lang w:val="zh-CN"/>
        </w:rPr>
        <w:t>2</w:t>
      </w:r>
      <w:r>
        <w:rPr>
          <w:rFonts w:ascii="宋体" w:hAnsi="宋体"/>
          <w:bCs/>
          <w:color w:val="auto"/>
          <w:sz w:val="21"/>
          <w:szCs w:val="21"/>
          <w:highlight w:val="none"/>
          <w:lang w:val="zh-CN"/>
        </w:rPr>
        <w:t>3</w:t>
      </w:r>
      <w:r>
        <w:rPr>
          <w:rFonts w:hint="eastAsia" w:ascii="宋体" w:hAnsi="宋体"/>
          <w:bCs/>
          <w:color w:val="auto"/>
          <w:sz w:val="21"/>
          <w:szCs w:val="21"/>
          <w:highlight w:val="none"/>
          <w:lang w:val="zh-CN"/>
        </w:rPr>
        <w:t>.1.1 资格审查：依据法律法规和招标文件的规定，由采购人</w:t>
      </w:r>
      <w:r>
        <w:rPr>
          <w:rFonts w:hint="eastAsia" w:ascii="宋体" w:hAnsi="宋体"/>
          <w:bCs/>
          <w:color w:val="auto"/>
          <w:sz w:val="21"/>
          <w:szCs w:val="21"/>
          <w:highlight w:val="none"/>
        </w:rPr>
        <w:t>代表</w:t>
      </w:r>
      <w:r>
        <w:rPr>
          <w:rFonts w:hint="eastAsia" w:ascii="宋体" w:hAnsi="宋体"/>
          <w:bCs/>
          <w:color w:val="auto"/>
          <w:sz w:val="21"/>
          <w:szCs w:val="21"/>
          <w:highlight w:val="none"/>
          <w:lang w:val="zh-CN"/>
        </w:rPr>
        <w:t>对投标文件中的资格证明文件进行审查。资格审查的结论，采购人</w:t>
      </w:r>
      <w:r>
        <w:rPr>
          <w:rFonts w:hint="eastAsia" w:ascii="宋体" w:hAnsi="宋体"/>
          <w:bCs/>
          <w:color w:val="auto"/>
          <w:sz w:val="21"/>
          <w:szCs w:val="21"/>
          <w:highlight w:val="none"/>
        </w:rPr>
        <w:t>代表</w:t>
      </w:r>
      <w:r>
        <w:rPr>
          <w:rFonts w:hint="eastAsia" w:ascii="宋体" w:hAnsi="宋体"/>
          <w:bCs/>
          <w:color w:val="auto"/>
          <w:sz w:val="21"/>
          <w:szCs w:val="21"/>
          <w:highlight w:val="none"/>
          <w:lang w:val="zh-CN"/>
        </w:rPr>
        <w:t>以书面形式向评标委员会进行反馈。</w:t>
      </w:r>
    </w:p>
    <w:p w14:paraId="5CA364B5">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lang w:val="zh-CN"/>
        </w:rPr>
        <w:t>采购人</w:t>
      </w:r>
      <w:r>
        <w:rPr>
          <w:rFonts w:hint="eastAsia" w:ascii="宋体" w:hAnsi="宋体"/>
          <w:bCs/>
          <w:color w:val="auto"/>
          <w:sz w:val="21"/>
          <w:szCs w:val="21"/>
          <w:highlight w:val="none"/>
        </w:rPr>
        <w:t>代表</w:t>
      </w:r>
      <w:r>
        <w:rPr>
          <w:rFonts w:hint="eastAsia" w:ascii="宋体" w:hAnsi="宋体"/>
          <w:bCs/>
          <w:color w:val="auto"/>
          <w:sz w:val="21"/>
          <w:szCs w:val="21"/>
          <w:highlight w:val="none"/>
          <w:lang w:val="zh-CN"/>
        </w:rPr>
        <w:t>在进行资格性审查的同时，将在“信用中国”网站（www.creditchina.gov.cn）查询投标人的信用记录，以确定投标人是否具备投标资格,查询结果留存并归档。</w:t>
      </w:r>
    </w:p>
    <w:p w14:paraId="2410B755">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lang w:val="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07D7A9BC">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lang w:val="zh-CN"/>
        </w:rPr>
        <w:t>2</w:t>
      </w:r>
      <w:r>
        <w:rPr>
          <w:rFonts w:ascii="宋体" w:hAnsi="宋体"/>
          <w:bCs/>
          <w:color w:val="auto"/>
          <w:sz w:val="21"/>
          <w:szCs w:val="21"/>
          <w:highlight w:val="none"/>
          <w:lang w:val="zh-CN"/>
        </w:rPr>
        <w:t>3</w:t>
      </w:r>
      <w:r>
        <w:rPr>
          <w:rFonts w:hint="eastAsia" w:ascii="宋体" w:hAnsi="宋体"/>
          <w:bCs/>
          <w:color w:val="auto"/>
          <w:sz w:val="21"/>
          <w:szCs w:val="21"/>
          <w:highlight w:val="none"/>
          <w:lang w:val="zh-CN"/>
        </w:rPr>
        <w:t>.1.2 符合性审查：依据招标文件的规定，由评标委员会从投标文件的有效性、完整性和对招标文件的响应程度进行审查，以确定是否对招标文件的实质性要求作出响应。</w:t>
      </w:r>
    </w:p>
    <w:p w14:paraId="17699527">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lang w:val="zh-CN"/>
        </w:rPr>
        <w:t>2</w:t>
      </w:r>
      <w:r>
        <w:rPr>
          <w:rFonts w:ascii="宋体" w:hAnsi="宋体"/>
          <w:bCs/>
          <w:color w:val="auto"/>
          <w:sz w:val="21"/>
          <w:szCs w:val="21"/>
          <w:highlight w:val="none"/>
          <w:lang w:val="zh-CN"/>
        </w:rPr>
        <w:t>3</w:t>
      </w:r>
      <w:r>
        <w:rPr>
          <w:rFonts w:hint="eastAsia" w:ascii="宋体" w:hAnsi="宋体"/>
          <w:bCs/>
          <w:color w:val="auto"/>
          <w:sz w:val="21"/>
          <w:szCs w:val="21"/>
          <w:highlight w:val="none"/>
          <w:lang w:val="zh-CN"/>
        </w:rPr>
        <w:t>.1.3 未通过资格审查或符合性审查的投标人，评审结束后代理机构将告知未通过资格审查或符合性审查的原因。</w:t>
      </w:r>
    </w:p>
    <w:p w14:paraId="1689BE87">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lang w:val="zh-CN"/>
        </w:rPr>
        <w:t>2</w:t>
      </w:r>
      <w:r>
        <w:rPr>
          <w:rFonts w:ascii="宋体" w:hAnsi="宋体"/>
          <w:bCs/>
          <w:color w:val="auto"/>
          <w:sz w:val="21"/>
          <w:szCs w:val="21"/>
          <w:highlight w:val="none"/>
          <w:lang w:val="zh-CN"/>
        </w:rPr>
        <w:t>3</w:t>
      </w:r>
      <w:r>
        <w:rPr>
          <w:rFonts w:hint="eastAsia" w:ascii="宋体" w:hAnsi="宋体"/>
          <w:bCs/>
          <w:color w:val="auto"/>
          <w:sz w:val="21"/>
          <w:szCs w:val="21"/>
          <w:highlight w:val="none"/>
          <w:lang w:val="zh-CN"/>
        </w:rPr>
        <w:t>.2在详细评标之前，评标委员会将首先审查每份投标文件是否实质性响应了招标文件的要求。实质性响应的投标应该是与招标文件要求的全部条款、条件和规格相符，没有重大偏离或保留的投标。</w:t>
      </w:r>
    </w:p>
    <w:p w14:paraId="4DED077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7FB38C94">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ascii="宋体" w:hAnsi="宋体"/>
          <w:color w:val="auto"/>
          <w:sz w:val="21"/>
          <w:szCs w:val="21"/>
          <w:highlight w:val="none"/>
          <w:lang w:val="zh-CN"/>
        </w:rPr>
        <w:t>3</w:t>
      </w:r>
      <w:r>
        <w:rPr>
          <w:rFonts w:hint="eastAsia" w:ascii="宋体" w:hAnsi="宋体"/>
          <w:color w:val="auto"/>
          <w:sz w:val="21"/>
          <w:szCs w:val="21"/>
          <w:highlight w:val="none"/>
          <w:lang w:val="zh-CN"/>
        </w:rPr>
        <w:t>.</w:t>
      </w:r>
      <w:r>
        <w:rPr>
          <w:rFonts w:ascii="宋体" w:hAnsi="宋体"/>
          <w:color w:val="auto"/>
          <w:sz w:val="21"/>
          <w:szCs w:val="21"/>
          <w:highlight w:val="none"/>
          <w:lang w:val="zh-CN"/>
        </w:rPr>
        <w:t>3</w:t>
      </w:r>
      <w:r>
        <w:rPr>
          <w:rFonts w:hint="eastAsia" w:ascii="宋体" w:hAnsi="宋体"/>
          <w:color w:val="auto"/>
          <w:sz w:val="21"/>
          <w:szCs w:val="21"/>
          <w:highlight w:val="none"/>
          <w:lang w:val="zh-CN"/>
        </w:rPr>
        <w:t>如果投标文件实质上没有响应招标文件的要求，评标委员会将予以拒绝，投标人不得通过修改或撤销不符合要求的偏离或保留而使其投标成为实质性响应的投标。</w:t>
      </w:r>
    </w:p>
    <w:p w14:paraId="49E18FAC">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ascii="宋体" w:hAnsi="宋体"/>
          <w:color w:val="auto"/>
          <w:sz w:val="21"/>
          <w:szCs w:val="21"/>
          <w:highlight w:val="none"/>
          <w:lang w:val="zh-CN"/>
        </w:rPr>
        <w:t>3</w:t>
      </w:r>
      <w:r>
        <w:rPr>
          <w:rFonts w:hint="eastAsia" w:ascii="宋体" w:hAnsi="宋体"/>
          <w:color w:val="auto"/>
          <w:sz w:val="21"/>
          <w:szCs w:val="21"/>
          <w:highlight w:val="none"/>
          <w:lang w:val="zh-CN"/>
        </w:rPr>
        <w:t>.</w:t>
      </w:r>
      <w:r>
        <w:rPr>
          <w:rFonts w:ascii="宋体" w:hAnsi="宋体"/>
          <w:color w:val="auto"/>
          <w:sz w:val="21"/>
          <w:szCs w:val="21"/>
          <w:highlight w:val="none"/>
          <w:lang w:val="zh-CN"/>
        </w:rPr>
        <w:t>4</w:t>
      </w:r>
      <w:r>
        <w:rPr>
          <w:rFonts w:hint="eastAsia" w:ascii="宋体" w:hAnsi="宋体"/>
          <w:color w:val="auto"/>
          <w:sz w:val="21"/>
          <w:szCs w:val="21"/>
          <w:highlight w:val="none"/>
        </w:rPr>
        <w:t>评标委员</w:t>
      </w:r>
      <w:r>
        <w:rPr>
          <w:rFonts w:hint="eastAsia" w:ascii="宋体" w:hAnsi="宋体"/>
          <w:color w:val="auto"/>
          <w:sz w:val="21"/>
          <w:szCs w:val="21"/>
          <w:highlight w:val="none"/>
          <w:lang w:val="zh-CN"/>
        </w:rPr>
        <w:t>会将对确定为实质性响应的投标进行进一步审核，看其是否有计算上或累加上的算术错误，修正错误的原则如下：</w:t>
      </w:r>
    </w:p>
    <w:p w14:paraId="50050BD1">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（1）投标文件中开标一览表内容与投标文件中相应内容不一致的，以开标一览表为准。</w:t>
      </w:r>
    </w:p>
    <w:p w14:paraId="12045B82">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（2）大写金额和小写金额不一致的，以大写金额为准。</w:t>
      </w:r>
    </w:p>
    <w:p w14:paraId="0DF8A8CC">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（3）单价金额小数点或者百分比有明显错位的，以开标一览表的总价为准，并修改单价。</w:t>
      </w:r>
    </w:p>
    <w:p w14:paraId="0C5B88EC">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（4）总价金额与按单价汇总金额不一致的，以单价金额计算结果为准。</w:t>
      </w:r>
    </w:p>
    <w:p w14:paraId="3F892BE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同时出现两种以上错误的，按照前款规定的顺序修正。</w:t>
      </w:r>
    </w:p>
    <w:p w14:paraId="5616E24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ascii="宋体" w:hAnsi="宋体"/>
          <w:color w:val="auto"/>
          <w:sz w:val="21"/>
          <w:szCs w:val="21"/>
          <w:highlight w:val="none"/>
          <w:lang w:val="zh-CN"/>
        </w:rPr>
        <w:t>3</w:t>
      </w:r>
      <w:r>
        <w:rPr>
          <w:rFonts w:hint="eastAsia" w:ascii="宋体" w:hAnsi="宋体"/>
          <w:color w:val="auto"/>
          <w:sz w:val="21"/>
          <w:szCs w:val="21"/>
          <w:highlight w:val="none"/>
          <w:lang w:val="zh-CN"/>
        </w:rPr>
        <w:t>.</w:t>
      </w:r>
      <w:r>
        <w:rPr>
          <w:rFonts w:ascii="宋体" w:hAnsi="宋体"/>
          <w:color w:val="auto"/>
          <w:sz w:val="21"/>
          <w:szCs w:val="21"/>
          <w:highlight w:val="none"/>
          <w:lang w:val="zh-CN"/>
        </w:rPr>
        <w:t>5</w:t>
      </w:r>
      <w:r>
        <w:rPr>
          <w:rFonts w:hint="eastAsia" w:ascii="宋体" w:hAnsi="宋体"/>
          <w:color w:val="auto"/>
          <w:sz w:val="21"/>
          <w:szCs w:val="21"/>
          <w:highlight w:val="none"/>
          <w:lang w:val="zh-CN"/>
        </w:rPr>
        <w:t>评标委员会将按上述修正错误的方法调整投标文件中的投标报价，并通过苏采云系统告知投标人，调整后的价格应对投标人具有约束力。如果投标人不接受修正后的价格，则其投标将被拒绝。</w:t>
      </w:r>
    </w:p>
    <w:p w14:paraId="6E1FC606">
      <w:pPr>
        <w:spacing w:line="400" w:lineRule="exact"/>
        <w:ind w:firstLine="422"/>
        <w:rPr>
          <w:rFonts w:hint="eastAsia" w:ascii="宋体" w:hAnsi="宋体"/>
          <w:b/>
          <w:color w:val="auto"/>
          <w:sz w:val="21"/>
          <w:szCs w:val="21"/>
          <w:highlight w:val="none"/>
        </w:rPr>
      </w:pPr>
      <w:r>
        <w:rPr>
          <w:rFonts w:ascii="宋体" w:hAnsi="宋体"/>
          <w:b/>
          <w:color w:val="auto"/>
          <w:sz w:val="21"/>
          <w:szCs w:val="21"/>
          <w:highlight w:val="none"/>
          <w:lang w:val="zh-CN"/>
        </w:rPr>
        <w:t>23.6</w:t>
      </w:r>
      <w:r>
        <w:rPr>
          <w:rFonts w:hint="eastAsia" w:ascii="宋体" w:hAnsi="宋体"/>
          <w:b/>
          <w:color w:val="auto"/>
          <w:sz w:val="21"/>
          <w:szCs w:val="21"/>
          <w:highlight w:val="none"/>
        </w:rPr>
        <w:t>异常低价审查</w:t>
      </w:r>
    </w:p>
    <w:p w14:paraId="67AD9CB4">
      <w:pPr>
        <w:spacing w:line="400" w:lineRule="exact"/>
        <w:ind w:firstLine="420"/>
        <w:rPr>
          <w:rFonts w:hint="eastAsia" w:ascii="宋体" w:hAnsi="宋体"/>
          <w:b/>
          <w:bCs/>
          <w:color w:val="auto"/>
          <w:sz w:val="21"/>
          <w:szCs w:val="21"/>
          <w:highlight w:val="none"/>
        </w:rPr>
      </w:pPr>
      <w:r>
        <w:rPr>
          <w:rFonts w:hint="eastAsia" w:ascii="宋体" w:hAnsi="宋体"/>
          <w:b/>
          <w:bCs/>
          <w:color w:val="auto"/>
          <w:sz w:val="21"/>
          <w:szCs w:val="21"/>
          <w:highlight w:val="none"/>
        </w:rPr>
        <w:t>（一）</w:t>
      </w:r>
      <w:r>
        <w:rPr>
          <w:rFonts w:ascii="宋体" w:hAnsi="宋体"/>
          <w:b/>
          <w:bCs/>
          <w:color w:val="auto"/>
          <w:sz w:val="21"/>
          <w:szCs w:val="21"/>
          <w:highlight w:val="none"/>
        </w:rPr>
        <w:t>出现下列情形之一的，评审委员会应当启动异常低价投标审查程序：</w:t>
      </w:r>
    </w:p>
    <w:p w14:paraId="01A0D4C0">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1.投标（响应）报价低于全部通过符合性审查供应商投标（响应）报价平均值50%的，即投标（响应）报价&lt;全部通过符合性审查供应商投标（响应）报价平均值×50%；</w:t>
      </w:r>
    </w:p>
    <w:p w14:paraId="56CD792D">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2.投标（响应）报价低于通过符合性审查的次低报价供应商投标（响应）报价50%的，即投标（响应）报价&lt;通过符合性审查的次低报价供应商投标（响应）报价×50%；</w:t>
      </w:r>
    </w:p>
    <w:p w14:paraId="733DA4A3">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3.投标（响应）报价低于采购项目最高限价45%的，即投标（响应）报价&lt;采购项目最高限价×45%；</w:t>
      </w:r>
    </w:p>
    <w:p w14:paraId="7CEE3198">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4.评审委员会基于专业判断，认为供应商报价过低，有可能影响产品质量或者不能诚信履约的其他情形。</w:t>
      </w:r>
    </w:p>
    <w:p w14:paraId="16F66346">
      <w:pPr>
        <w:spacing w:line="400" w:lineRule="exact"/>
        <w:ind w:firstLine="422"/>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lang w:val="en-US" w:eastAsia="zh-CN"/>
        </w:rPr>
        <w:t>二</w:t>
      </w:r>
      <w:r>
        <w:rPr>
          <w:rFonts w:hint="eastAsia" w:ascii="宋体" w:hAnsi="宋体"/>
          <w:b/>
          <w:bCs/>
          <w:color w:val="auto"/>
          <w:sz w:val="21"/>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752D5BA">
      <w:pPr>
        <w:spacing w:line="400" w:lineRule="exact"/>
        <w:ind w:firstLine="422"/>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14C6A81">
      <w:pPr>
        <w:spacing w:line="400" w:lineRule="exact"/>
        <w:ind w:firstLine="420"/>
        <w:rPr>
          <w:rFonts w:hint="eastAsia" w:ascii="宋体" w:hAnsi="宋体"/>
          <w:color w:val="auto"/>
          <w:sz w:val="21"/>
          <w:szCs w:val="21"/>
          <w:highlight w:val="none"/>
          <w:lang w:val="zh-CN"/>
        </w:rPr>
      </w:pPr>
      <w:r>
        <w:rPr>
          <w:rFonts w:hint="eastAsia" w:ascii="宋体" w:hAnsi="宋体"/>
          <w:color w:val="auto"/>
          <w:sz w:val="21"/>
          <w:szCs w:val="21"/>
          <w:highlight w:val="none"/>
          <w:lang w:val="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3128534">
      <w:pPr>
        <w:spacing w:line="400" w:lineRule="exact"/>
        <w:ind w:firstLine="420"/>
        <w:rPr>
          <w:rFonts w:hint="eastAsia" w:ascii="宋体" w:hAnsi="宋体"/>
          <w:color w:val="auto"/>
          <w:sz w:val="21"/>
          <w:szCs w:val="21"/>
          <w:highlight w:val="none"/>
          <w:lang w:val="zh-CN"/>
        </w:rPr>
      </w:pPr>
      <w:r>
        <w:rPr>
          <w:rFonts w:hint="eastAsia" w:ascii="宋体" w:hAnsi="宋体"/>
          <w:color w:val="auto"/>
          <w:sz w:val="21"/>
          <w:szCs w:val="21"/>
          <w:highlight w:val="none"/>
          <w:lang w:val="zh-CN"/>
        </w:rPr>
        <w:t>异常低价投标（响应）审查的启动原因、审查意见和审查结果应当在评审报告中记录，并随供应商提供的相关书面说明及证明材料，以及评审委员会有关互联网浏览、查询历史一并归档。</w:t>
      </w:r>
    </w:p>
    <w:p w14:paraId="76E0C4C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w:t>
      </w:r>
      <w:r>
        <w:rPr>
          <w:rFonts w:ascii="宋体" w:hAnsi="宋体"/>
          <w:color w:val="auto"/>
          <w:sz w:val="21"/>
          <w:szCs w:val="21"/>
          <w:highlight w:val="none"/>
          <w:lang w:val="zh-CN"/>
        </w:rPr>
        <w:t>3</w:t>
      </w:r>
      <w:r>
        <w:rPr>
          <w:rFonts w:hint="eastAsia" w:ascii="宋体" w:hAnsi="宋体"/>
          <w:color w:val="auto"/>
          <w:sz w:val="21"/>
          <w:szCs w:val="21"/>
          <w:highlight w:val="none"/>
          <w:lang w:val="zh-CN"/>
        </w:rPr>
        <w:t>.</w:t>
      </w:r>
      <w:r>
        <w:rPr>
          <w:rFonts w:ascii="宋体" w:hAnsi="宋体"/>
          <w:color w:val="auto"/>
          <w:sz w:val="21"/>
          <w:szCs w:val="21"/>
          <w:highlight w:val="none"/>
          <w:lang w:val="zh-CN"/>
        </w:rPr>
        <w:t>7</w:t>
      </w:r>
      <w:r>
        <w:rPr>
          <w:rFonts w:hint="eastAsia" w:ascii="宋体" w:hAnsi="宋体"/>
          <w:color w:val="auto"/>
          <w:sz w:val="21"/>
          <w:szCs w:val="21"/>
          <w:highlight w:val="none"/>
          <w:lang w:val="zh-CN"/>
        </w:rPr>
        <w:t>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115145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非单一产品采购项目，招标文件中将载明其中的核心产品。多家投标人提供的核心产品品牌相同的，按前两款规定处理。</w:t>
      </w:r>
    </w:p>
    <w:p w14:paraId="063E68C4">
      <w:pPr>
        <w:spacing w:line="400" w:lineRule="exact"/>
        <w:ind w:firstLine="420"/>
        <w:rPr>
          <w:rFonts w:hint="eastAsia" w:ascii="宋体" w:hAnsi="宋体"/>
          <w:b/>
          <w:bCs/>
          <w:color w:val="auto"/>
          <w:sz w:val="21"/>
          <w:szCs w:val="21"/>
          <w:highlight w:val="none"/>
        </w:rPr>
      </w:pPr>
      <w:r>
        <w:rPr>
          <w:rFonts w:hint="eastAsia" w:ascii="宋体" w:hAnsi="宋体"/>
          <w:color w:val="auto"/>
          <w:sz w:val="21"/>
          <w:szCs w:val="21"/>
          <w:highlight w:val="none"/>
          <w:lang w:val="zh-CN"/>
        </w:rPr>
        <w:t>2</w:t>
      </w:r>
      <w:r>
        <w:rPr>
          <w:rFonts w:ascii="宋体" w:hAnsi="宋体"/>
          <w:color w:val="auto"/>
          <w:sz w:val="21"/>
          <w:szCs w:val="21"/>
          <w:highlight w:val="none"/>
          <w:lang w:val="zh-CN"/>
        </w:rPr>
        <w:t>3</w:t>
      </w:r>
      <w:r>
        <w:rPr>
          <w:rFonts w:hint="eastAsia" w:ascii="宋体" w:hAnsi="宋体"/>
          <w:color w:val="auto"/>
          <w:sz w:val="21"/>
          <w:szCs w:val="21"/>
          <w:highlight w:val="none"/>
          <w:lang w:val="zh-CN"/>
        </w:rPr>
        <w:t>.</w:t>
      </w:r>
      <w:r>
        <w:rPr>
          <w:rFonts w:ascii="宋体" w:hAnsi="宋体"/>
          <w:color w:val="auto"/>
          <w:sz w:val="21"/>
          <w:szCs w:val="21"/>
          <w:highlight w:val="none"/>
          <w:lang w:val="zh-CN"/>
        </w:rPr>
        <w:t>8</w:t>
      </w:r>
      <w:r>
        <w:rPr>
          <w:rFonts w:hint="eastAsia" w:ascii="宋体" w:hAnsi="宋体"/>
          <w:color w:val="auto"/>
          <w:sz w:val="21"/>
          <w:szCs w:val="21"/>
          <w:highlight w:val="none"/>
          <w:lang w:val="zh-CN"/>
        </w:rPr>
        <w:t>投标人在开、评标全过程中应保持通讯畅通，及时登录苏采云系统查阅、答复相关信息，并安排专人与代理机构及评标委员会联系。</w:t>
      </w:r>
    </w:p>
    <w:p w14:paraId="0537A89A">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24、评标委员会</w:t>
      </w:r>
    </w:p>
    <w:p w14:paraId="1A85A7A5">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24.1评标委员会（以下简称</w:t>
      </w:r>
      <w:r>
        <w:rPr>
          <w:rFonts w:hint="eastAsia" w:ascii="宋体" w:hAnsi="宋体"/>
          <w:color w:val="auto"/>
          <w:sz w:val="21"/>
          <w:szCs w:val="21"/>
          <w:highlight w:val="none"/>
          <w:lang w:val="zh-CN"/>
        </w:rPr>
        <w:t>评标委员会</w:t>
      </w:r>
      <w:r>
        <w:rPr>
          <w:rFonts w:ascii="宋体" w:hAnsi="宋体"/>
          <w:color w:val="auto"/>
          <w:sz w:val="21"/>
          <w:szCs w:val="21"/>
          <w:highlight w:val="none"/>
          <w:lang w:val="zh-CN"/>
        </w:rPr>
        <w:t>）成员依法组建；</w:t>
      </w:r>
    </w:p>
    <w:p w14:paraId="57FC43C0">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24.2评标委员会将对符合资格的投标人的</w:t>
      </w:r>
      <w:r>
        <w:rPr>
          <w:rFonts w:hint="eastAsia" w:ascii="宋体" w:hAnsi="宋体"/>
          <w:color w:val="auto"/>
          <w:sz w:val="21"/>
          <w:szCs w:val="21"/>
          <w:highlight w:val="none"/>
          <w:lang w:val="zh-CN"/>
        </w:rPr>
        <w:t>电子投标文件</w:t>
      </w:r>
      <w:r>
        <w:rPr>
          <w:rFonts w:ascii="宋体" w:hAnsi="宋体"/>
          <w:color w:val="auto"/>
          <w:sz w:val="21"/>
          <w:szCs w:val="21"/>
          <w:highlight w:val="none"/>
          <w:lang w:val="zh-CN"/>
        </w:rPr>
        <w:t>进行符合性审查，以确定其是否满足采购文件的实质性要求。</w:t>
      </w:r>
    </w:p>
    <w:p w14:paraId="2D1600F0">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24.3</w:t>
      </w:r>
      <w:r>
        <w:rPr>
          <w:rFonts w:hint="eastAsia" w:ascii="宋体" w:hAnsi="宋体"/>
          <w:color w:val="auto"/>
          <w:sz w:val="21"/>
          <w:szCs w:val="21"/>
          <w:highlight w:val="none"/>
          <w:lang w:val="zh-CN"/>
        </w:rPr>
        <w:t>评标委员会</w:t>
      </w:r>
      <w:r>
        <w:rPr>
          <w:rFonts w:ascii="宋体" w:hAnsi="宋体"/>
          <w:color w:val="auto"/>
          <w:sz w:val="21"/>
          <w:szCs w:val="21"/>
          <w:highlight w:val="none"/>
          <w:lang w:val="zh-CN"/>
        </w:rPr>
        <w:t>负责具体的评标事务，并独立履行以下职责：</w:t>
      </w:r>
    </w:p>
    <w:p w14:paraId="6E4CE4C2">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24.3.1审查、评价</w:t>
      </w:r>
      <w:r>
        <w:rPr>
          <w:rFonts w:hint="eastAsia" w:ascii="宋体" w:hAnsi="宋体"/>
          <w:color w:val="auto"/>
          <w:sz w:val="21"/>
          <w:szCs w:val="21"/>
          <w:highlight w:val="none"/>
          <w:lang w:val="zh-CN"/>
        </w:rPr>
        <w:t>电子投标文件</w:t>
      </w:r>
      <w:r>
        <w:rPr>
          <w:rFonts w:ascii="宋体" w:hAnsi="宋体"/>
          <w:color w:val="auto"/>
          <w:sz w:val="21"/>
          <w:szCs w:val="21"/>
          <w:highlight w:val="none"/>
          <w:lang w:val="zh-CN"/>
        </w:rPr>
        <w:t>是否符合采购文件的商务、技术等实质性要求；</w:t>
      </w:r>
    </w:p>
    <w:p w14:paraId="75CA8F33">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24.3.2要求投标人对</w:t>
      </w:r>
      <w:r>
        <w:rPr>
          <w:rFonts w:hint="eastAsia" w:ascii="宋体" w:hAnsi="宋体"/>
          <w:color w:val="auto"/>
          <w:sz w:val="21"/>
          <w:szCs w:val="21"/>
          <w:highlight w:val="none"/>
          <w:lang w:val="zh-CN"/>
        </w:rPr>
        <w:t>电子投标文件</w:t>
      </w:r>
      <w:r>
        <w:rPr>
          <w:rFonts w:ascii="宋体" w:hAnsi="宋体"/>
          <w:color w:val="auto"/>
          <w:sz w:val="21"/>
          <w:szCs w:val="21"/>
          <w:highlight w:val="none"/>
          <w:lang w:val="zh-CN"/>
        </w:rPr>
        <w:t>有关事项作出澄清或者说明；</w:t>
      </w:r>
    </w:p>
    <w:p w14:paraId="41B86835">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24.3.3对</w:t>
      </w:r>
      <w:r>
        <w:rPr>
          <w:rFonts w:hint="eastAsia" w:ascii="宋体" w:hAnsi="宋体"/>
          <w:color w:val="auto"/>
          <w:sz w:val="21"/>
          <w:szCs w:val="21"/>
          <w:highlight w:val="none"/>
          <w:lang w:val="zh-CN"/>
        </w:rPr>
        <w:t>电子投标文件</w:t>
      </w:r>
      <w:r>
        <w:rPr>
          <w:rFonts w:ascii="宋体" w:hAnsi="宋体"/>
          <w:color w:val="auto"/>
          <w:sz w:val="21"/>
          <w:szCs w:val="21"/>
          <w:highlight w:val="none"/>
          <w:lang w:val="zh-CN"/>
        </w:rPr>
        <w:t>进行比较和评价；</w:t>
      </w:r>
    </w:p>
    <w:p w14:paraId="3906866D">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24.3.4签署评标报告、推荐</w:t>
      </w:r>
      <w:r>
        <w:rPr>
          <w:rFonts w:hint="eastAsia" w:ascii="宋体" w:hAnsi="宋体"/>
          <w:color w:val="auto"/>
          <w:sz w:val="21"/>
          <w:szCs w:val="21"/>
          <w:highlight w:val="none"/>
          <w:lang w:val="en-US" w:eastAsia="zh-CN"/>
        </w:rPr>
        <w:t>三名</w:t>
      </w:r>
      <w:r>
        <w:rPr>
          <w:rFonts w:ascii="宋体" w:hAnsi="宋体"/>
          <w:color w:val="auto"/>
          <w:sz w:val="21"/>
          <w:szCs w:val="21"/>
          <w:highlight w:val="none"/>
          <w:lang w:val="zh-CN"/>
        </w:rPr>
        <w:t>中标候选人</w:t>
      </w:r>
      <w:r>
        <w:rPr>
          <w:rFonts w:hint="eastAsia" w:ascii="宋体" w:hAnsi="宋体"/>
          <w:color w:val="auto"/>
          <w:sz w:val="21"/>
          <w:szCs w:val="21"/>
          <w:highlight w:val="none"/>
          <w:lang w:val="zh-CN"/>
        </w:rPr>
        <w:t>，</w:t>
      </w:r>
      <w:r>
        <w:rPr>
          <w:rFonts w:ascii="宋体" w:hAnsi="宋体"/>
          <w:color w:val="auto"/>
          <w:sz w:val="21"/>
          <w:szCs w:val="21"/>
          <w:highlight w:val="none"/>
          <w:lang w:val="zh-CN"/>
        </w:rPr>
        <w:t>采购方从中确定中标人；</w:t>
      </w:r>
    </w:p>
    <w:p w14:paraId="207737D9">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24.3.5向采购人、采购代理机构或者有关部门报告评标中发现的违法行为。</w:t>
      </w:r>
    </w:p>
    <w:p w14:paraId="5D988487">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24.4</w:t>
      </w:r>
      <w:r>
        <w:rPr>
          <w:rFonts w:hint="eastAsia" w:ascii="宋体" w:hAnsi="宋体"/>
          <w:color w:val="auto"/>
          <w:sz w:val="21"/>
          <w:szCs w:val="21"/>
          <w:highlight w:val="none"/>
          <w:lang w:val="zh-CN"/>
        </w:rPr>
        <w:t>评标委员会</w:t>
      </w:r>
      <w:r>
        <w:rPr>
          <w:rFonts w:ascii="宋体" w:hAnsi="宋体"/>
          <w:color w:val="auto"/>
          <w:sz w:val="21"/>
          <w:szCs w:val="21"/>
          <w:highlight w:val="none"/>
          <w:lang w:val="zh-CN"/>
        </w:rPr>
        <w:t>成员应当履行下列义务：</w:t>
      </w:r>
    </w:p>
    <w:p w14:paraId="236046DE">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24.4.1遵纪守法，客观、公正、廉洁地履行职责；</w:t>
      </w:r>
    </w:p>
    <w:p w14:paraId="2C2935CC">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24.4.2按照采购文件规定的评标办法和评标标准进行评标，对评审意见承担个人责任；</w:t>
      </w:r>
    </w:p>
    <w:p w14:paraId="36091003">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24.4.3对评标过程和结果，以及投标人的商业秘密保密；</w:t>
      </w:r>
    </w:p>
    <w:p w14:paraId="50E9CDA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24.4.4参与评标报告的起草；</w:t>
      </w:r>
    </w:p>
    <w:p w14:paraId="22C85BD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24.4.5配合招标采购人答复投标人提出的质疑；</w:t>
      </w:r>
    </w:p>
    <w:p w14:paraId="07D65138">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24.4.6配合有关部门的投诉处理工作。</w:t>
      </w:r>
    </w:p>
    <w:p w14:paraId="2B0B972C">
      <w:pPr>
        <w:spacing w:line="400" w:lineRule="exact"/>
        <w:ind w:firstLine="422"/>
        <w:rPr>
          <w:rFonts w:hint="eastAsia" w:ascii="宋体" w:hAnsi="宋体"/>
          <w:b/>
          <w:bCs/>
          <w:color w:val="auto"/>
          <w:sz w:val="21"/>
          <w:szCs w:val="21"/>
          <w:highlight w:val="none"/>
        </w:rPr>
      </w:pPr>
    </w:p>
    <w:p w14:paraId="5CA4639B">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25、评标内容的保密</w:t>
      </w:r>
    </w:p>
    <w:p w14:paraId="73E56886">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25.1公开开标后，直到宣布授予中标人合同为止，凡属于审查、澄清、评价和比较投标的所有资料，有关授予合同的信息都不应向投标人或与评标无关的其他人泄露。</w:t>
      </w:r>
    </w:p>
    <w:p w14:paraId="42D25E16">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25.2在电子投标文件的审查、澄清、评价和比较以及授予合同的过程中，投标人对采购代理机构和评标委员会成员施加影响的任何行为，都将取消其中标资格。</w:t>
      </w:r>
    </w:p>
    <w:p w14:paraId="64547999">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25.3在评标期间，采购代理机构将通过指定联络人与投标人进行联系。</w:t>
      </w:r>
    </w:p>
    <w:p w14:paraId="2EB86E27">
      <w:pPr>
        <w:spacing w:line="400" w:lineRule="exact"/>
        <w:ind w:firstLine="420"/>
        <w:rPr>
          <w:rFonts w:hint="eastAsia" w:ascii="宋体" w:hAnsi="宋体"/>
          <w:bCs/>
          <w:color w:val="auto"/>
          <w:sz w:val="21"/>
          <w:szCs w:val="21"/>
          <w:highlight w:val="none"/>
        </w:rPr>
      </w:pPr>
    </w:p>
    <w:p w14:paraId="2BF03BC9">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26、废标</w:t>
      </w:r>
    </w:p>
    <w:p w14:paraId="6831ABD9">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.1无效投标条款</w:t>
      </w:r>
    </w:p>
    <w:p w14:paraId="5841F176">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.1.1 投标人在苏采云系统规定的时间内未成功解密电子投标文件的。</w:t>
      </w:r>
    </w:p>
    <w:p w14:paraId="0CBC6080">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.1.2 投标人未按照招标文件要求上传电子投标文件的。</w:t>
      </w:r>
    </w:p>
    <w:p w14:paraId="0D6096B3">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.1.3同一投标人提交两个（含两个）以上不同的投标报价的。</w:t>
      </w:r>
    </w:p>
    <w:p w14:paraId="45FD2026">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.1.4投标人不具备招标文件中规定资格要求的。</w:t>
      </w:r>
    </w:p>
    <w:p w14:paraId="07BB5ACB">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.1.5投标人的报价超过了采购预算或最高限价的。</w:t>
      </w:r>
    </w:p>
    <w:p w14:paraId="59019A4F">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.1.6未通过符合性审查的。</w:t>
      </w:r>
    </w:p>
    <w:p w14:paraId="3BB5E4B0">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.1.7不符合招标文件中规定的实质性要求和条件的。</w:t>
      </w:r>
    </w:p>
    <w:p w14:paraId="25BC1DD3">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B68BB3C">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.1.9 投标文件含有采购人不能接受的附加条件的。</w:t>
      </w:r>
    </w:p>
    <w:p w14:paraId="0974E565">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28AF992">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A29A4D3">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.1.12 投标文件未按照招标文件要求加盖CA电子公章的。</w:t>
      </w:r>
    </w:p>
    <w:p w14:paraId="27061DB3">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.1.13其他法律法规及本招标文件规定的属无效投标的情形。</w:t>
      </w:r>
    </w:p>
    <w:p w14:paraId="51C57E2E">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.2废标条款</w:t>
      </w:r>
    </w:p>
    <w:p w14:paraId="6441EC4F">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.2.1符合专业条件的供应商或者对招标文件作实质响应的供应商不足三家的。</w:t>
      </w:r>
    </w:p>
    <w:p w14:paraId="406F224A">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hint="eastAsia" w:ascii="宋体" w:hAnsi="宋体"/>
          <w:b/>
          <w:color w:val="auto"/>
          <w:sz w:val="21"/>
          <w:szCs w:val="21"/>
          <w:highlight w:val="none"/>
        </w:rPr>
        <w:t>6</w:t>
      </w:r>
      <w:r>
        <w:rPr>
          <w:rFonts w:hint="eastAsia" w:ascii="宋体" w:hAnsi="宋体"/>
          <w:b/>
          <w:color w:val="auto"/>
          <w:sz w:val="21"/>
          <w:szCs w:val="21"/>
          <w:highlight w:val="none"/>
          <w:lang w:val="zh-CN"/>
        </w:rPr>
        <w:t>.2.2出现影响采购公正的违法、违规行为的。</w:t>
      </w:r>
    </w:p>
    <w:p w14:paraId="72877357">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.2.</w:t>
      </w:r>
      <w:r>
        <w:rPr>
          <w:rFonts w:hint="eastAsia" w:ascii="宋体" w:hAnsi="宋体"/>
          <w:b/>
          <w:color w:val="auto"/>
          <w:sz w:val="21"/>
          <w:szCs w:val="21"/>
          <w:highlight w:val="none"/>
        </w:rPr>
        <w:t>3</w:t>
      </w:r>
      <w:r>
        <w:rPr>
          <w:rFonts w:hint="eastAsia" w:ascii="宋体" w:hAnsi="宋体"/>
          <w:b/>
          <w:color w:val="auto"/>
          <w:sz w:val="21"/>
          <w:szCs w:val="21"/>
          <w:highlight w:val="none"/>
          <w:lang w:val="zh-CN"/>
        </w:rPr>
        <w:t>因重大变故，采购任务取消的。</w:t>
      </w:r>
    </w:p>
    <w:p w14:paraId="343C1435">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.2.</w:t>
      </w:r>
      <w:r>
        <w:rPr>
          <w:rFonts w:hint="eastAsia" w:ascii="宋体" w:hAnsi="宋体"/>
          <w:b/>
          <w:color w:val="auto"/>
          <w:sz w:val="21"/>
          <w:szCs w:val="21"/>
          <w:highlight w:val="none"/>
        </w:rPr>
        <w:t>4</w:t>
      </w:r>
      <w:r>
        <w:rPr>
          <w:rFonts w:hint="eastAsia" w:ascii="宋体" w:hAnsi="宋体"/>
          <w:b/>
          <w:color w:val="auto"/>
          <w:sz w:val="21"/>
          <w:szCs w:val="21"/>
          <w:highlight w:val="none"/>
          <w:lang w:val="zh-CN"/>
        </w:rPr>
        <w:t>评标委员会认定招标文件存在歧义、重大缺陷导致评审工作无法进行。</w:t>
      </w:r>
    </w:p>
    <w:p w14:paraId="360932E5">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.2.</w:t>
      </w:r>
      <w:r>
        <w:rPr>
          <w:rFonts w:hint="eastAsia" w:ascii="宋体" w:hAnsi="宋体"/>
          <w:b/>
          <w:color w:val="auto"/>
          <w:sz w:val="21"/>
          <w:szCs w:val="21"/>
          <w:highlight w:val="none"/>
        </w:rPr>
        <w:t>5</w:t>
      </w:r>
      <w:r>
        <w:rPr>
          <w:rFonts w:hint="eastAsia" w:ascii="宋体" w:hAnsi="宋体"/>
          <w:b/>
          <w:color w:val="auto"/>
          <w:sz w:val="21"/>
          <w:szCs w:val="21"/>
          <w:highlight w:val="none"/>
          <w:lang w:val="zh-CN"/>
        </w:rPr>
        <w:t>因苏采云系统故障原因造成开标不成功的。</w:t>
      </w:r>
    </w:p>
    <w:p w14:paraId="4E093FC6">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.3 投标截止时间结束后参加投标的供应商不足三家的处理：</w:t>
      </w:r>
    </w:p>
    <w:p w14:paraId="45B03F58">
      <w:pPr>
        <w:tabs>
          <w:tab w:val="left" w:pos="0"/>
        </w:tabs>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w:t>
      </w:r>
      <w:r>
        <w:rPr>
          <w:rFonts w:ascii="宋体" w:hAnsi="宋体"/>
          <w:b/>
          <w:color w:val="auto"/>
          <w:sz w:val="21"/>
          <w:szCs w:val="21"/>
          <w:highlight w:val="none"/>
          <w:lang w:val="zh-CN"/>
        </w:rPr>
        <w:t>6</w:t>
      </w:r>
      <w:r>
        <w:rPr>
          <w:rFonts w:hint="eastAsia" w:ascii="宋体" w:hAnsi="宋体"/>
          <w:b/>
          <w:color w:val="auto"/>
          <w:sz w:val="21"/>
          <w:szCs w:val="21"/>
          <w:highlight w:val="none"/>
          <w:lang w:val="zh-CN"/>
        </w:rPr>
        <w:t>.3.1如出现投标截止时间结束后参加投标的供应商或者在评标期间对招标文件做出实质响应的供应商不足三家情况，按政府采购相关规定执行。</w:t>
      </w:r>
    </w:p>
    <w:p w14:paraId="0F827718">
      <w:pPr>
        <w:tabs>
          <w:tab w:val="left" w:pos="0"/>
        </w:tabs>
        <w:spacing w:line="400" w:lineRule="exact"/>
        <w:ind w:firstLine="422"/>
        <w:rPr>
          <w:rFonts w:hint="eastAsia" w:ascii="宋体" w:hAnsi="宋体"/>
          <w:b/>
          <w:color w:val="auto"/>
          <w:sz w:val="21"/>
          <w:szCs w:val="21"/>
          <w:highlight w:val="none"/>
        </w:rPr>
      </w:pPr>
    </w:p>
    <w:p w14:paraId="6EBBD028">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27、</w:t>
      </w:r>
      <w:r>
        <w:rPr>
          <w:rFonts w:hint="eastAsia" w:ascii="宋体" w:hAnsi="宋体"/>
          <w:b/>
          <w:bCs/>
          <w:color w:val="auto"/>
          <w:sz w:val="21"/>
          <w:szCs w:val="21"/>
          <w:highlight w:val="none"/>
          <w:lang w:val="zh-CN"/>
        </w:rPr>
        <w:t>电子投标文件</w:t>
      </w:r>
      <w:r>
        <w:rPr>
          <w:rFonts w:ascii="宋体" w:hAnsi="宋体"/>
          <w:b/>
          <w:bCs/>
          <w:color w:val="auto"/>
          <w:sz w:val="21"/>
          <w:szCs w:val="21"/>
          <w:highlight w:val="none"/>
          <w:lang w:val="zh-CN"/>
        </w:rPr>
        <w:t>的评价和比较</w:t>
      </w:r>
    </w:p>
    <w:p w14:paraId="0160456B">
      <w:pPr>
        <w:spacing w:line="400" w:lineRule="exact"/>
        <w:ind w:firstLine="420"/>
        <w:rPr>
          <w:rFonts w:hint="eastAsia" w:ascii="宋体" w:hAnsi="宋体"/>
          <w:b/>
          <w:bCs/>
          <w:color w:val="auto"/>
          <w:sz w:val="21"/>
          <w:szCs w:val="21"/>
          <w:highlight w:val="none"/>
        </w:rPr>
      </w:pPr>
      <w:r>
        <w:rPr>
          <w:rFonts w:ascii="宋体" w:hAnsi="宋体"/>
          <w:color w:val="auto"/>
          <w:sz w:val="21"/>
          <w:szCs w:val="21"/>
          <w:highlight w:val="none"/>
          <w:lang w:val="zh-CN"/>
        </w:rPr>
        <w:t>27.1评标委员会将仅对</w:t>
      </w:r>
      <w:r>
        <w:rPr>
          <w:rFonts w:ascii="宋体" w:hAnsi="宋体"/>
          <w:color w:val="auto"/>
          <w:sz w:val="21"/>
          <w:szCs w:val="21"/>
          <w:highlight w:val="none"/>
        </w:rPr>
        <w:t>满足</w:t>
      </w:r>
      <w:r>
        <w:rPr>
          <w:rFonts w:ascii="宋体" w:hAnsi="宋体"/>
          <w:color w:val="auto"/>
          <w:sz w:val="21"/>
          <w:szCs w:val="21"/>
          <w:highlight w:val="none"/>
          <w:lang w:val="zh-CN"/>
        </w:rPr>
        <w:t>采购文件</w:t>
      </w:r>
      <w:r>
        <w:rPr>
          <w:rFonts w:ascii="宋体" w:hAnsi="宋体"/>
          <w:color w:val="auto"/>
          <w:sz w:val="21"/>
          <w:szCs w:val="21"/>
          <w:highlight w:val="none"/>
        </w:rPr>
        <w:t>实质性</w:t>
      </w:r>
      <w:r>
        <w:rPr>
          <w:rFonts w:ascii="宋体" w:hAnsi="宋体"/>
          <w:color w:val="auto"/>
          <w:sz w:val="21"/>
          <w:szCs w:val="21"/>
          <w:highlight w:val="none"/>
          <w:lang w:val="zh-CN"/>
        </w:rPr>
        <w:t>要求的电子投标文件进行评价和比较。</w:t>
      </w:r>
    </w:p>
    <w:p w14:paraId="3F7E63CA">
      <w:pPr>
        <w:spacing w:line="400" w:lineRule="exact"/>
        <w:ind w:firstLine="420"/>
        <w:rPr>
          <w:rFonts w:hint="eastAsia" w:ascii="宋体" w:hAnsi="宋体"/>
          <w:b/>
          <w:bCs/>
          <w:color w:val="auto"/>
          <w:sz w:val="21"/>
          <w:szCs w:val="21"/>
          <w:highlight w:val="none"/>
        </w:rPr>
      </w:pPr>
      <w:r>
        <w:rPr>
          <w:rFonts w:ascii="宋体" w:hAnsi="宋体"/>
          <w:color w:val="auto"/>
          <w:sz w:val="21"/>
          <w:szCs w:val="21"/>
          <w:highlight w:val="none"/>
          <w:lang w:val="zh-CN"/>
        </w:rPr>
        <w:t>27.2评价和比较采用综合评分法，</w:t>
      </w:r>
      <w:r>
        <w:rPr>
          <w:rFonts w:hint="eastAsia" w:ascii="宋体" w:hAnsi="宋体"/>
          <w:color w:val="auto"/>
          <w:sz w:val="21"/>
          <w:szCs w:val="21"/>
          <w:highlight w:val="none"/>
          <w:lang w:val="zh-CN"/>
        </w:rPr>
        <w:t>评标委员会</w:t>
      </w:r>
      <w:r>
        <w:rPr>
          <w:rFonts w:ascii="宋体" w:hAnsi="宋体"/>
          <w:color w:val="auto"/>
          <w:sz w:val="21"/>
          <w:szCs w:val="21"/>
          <w:highlight w:val="none"/>
          <w:lang w:val="zh-CN"/>
        </w:rPr>
        <w:t>严格按照采购文件的规定要求、条件、评分标准，对投标人所提供货物或服务的先进性、可靠性、售后服务承诺、质量保证承诺等实质性响应内容进行比较评价。</w:t>
      </w:r>
    </w:p>
    <w:p w14:paraId="55BB8B34">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27.3 最低的投标报价或最高的折扣比例是中标的重要条件，但不是唯一条件。</w:t>
      </w:r>
    </w:p>
    <w:p w14:paraId="2033EAA2">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七、授予合同</w:t>
      </w:r>
    </w:p>
    <w:p w14:paraId="7BBF3E64">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28、中标人的确认</w:t>
      </w:r>
    </w:p>
    <w:p w14:paraId="5152DA18">
      <w:pPr>
        <w:spacing w:line="400" w:lineRule="exact"/>
        <w:ind w:firstLine="420"/>
        <w:rPr>
          <w:rFonts w:hint="eastAsia" w:ascii="宋体" w:hAnsi="宋体"/>
          <w:color w:val="auto"/>
          <w:sz w:val="21"/>
          <w:szCs w:val="21"/>
          <w:highlight w:val="none"/>
          <w:lang w:val="zh-CN"/>
        </w:rPr>
      </w:pPr>
      <w:r>
        <w:rPr>
          <w:rFonts w:ascii="宋体" w:hAnsi="宋体"/>
          <w:color w:val="auto"/>
          <w:sz w:val="21"/>
          <w:szCs w:val="21"/>
          <w:highlight w:val="none"/>
          <w:lang w:val="zh-CN"/>
        </w:rPr>
        <w:t>28.1评标委员会按照评标办法和标准对合格投标人的</w:t>
      </w:r>
      <w:r>
        <w:rPr>
          <w:rFonts w:hint="eastAsia" w:ascii="宋体" w:hAnsi="宋体"/>
          <w:color w:val="auto"/>
          <w:sz w:val="21"/>
          <w:szCs w:val="21"/>
          <w:highlight w:val="none"/>
          <w:lang w:val="zh-CN"/>
        </w:rPr>
        <w:t>电子投标文件</w:t>
      </w:r>
      <w:r>
        <w:rPr>
          <w:rFonts w:ascii="宋体" w:hAnsi="宋体"/>
          <w:color w:val="auto"/>
          <w:sz w:val="21"/>
          <w:szCs w:val="21"/>
          <w:highlight w:val="none"/>
          <w:lang w:val="zh-CN"/>
        </w:rPr>
        <w:t>进行评价和比较、打分，</w:t>
      </w:r>
      <w:r>
        <w:rPr>
          <w:rFonts w:hint="eastAsia" w:ascii="宋体" w:hAnsi="宋体"/>
          <w:color w:val="auto"/>
          <w:sz w:val="21"/>
          <w:szCs w:val="21"/>
          <w:highlight w:val="none"/>
          <w:lang w:val="zh-CN"/>
        </w:rPr>
        <w:t>推荐</w:t>
      </w:r>
      <w:r>
        <w:rPr>
          <w:rFonts w:hint="eastAsia" w:ascii="宋体" w:hAnsi="宋体"/>
          <w:color w:val="auto"/>
          <w:sz w:val="21"/>
          <w:szCs w:val="21"/>
          <w:highlight w:val="none"/>
          <w:lang w:val="en-US" w:eastAsia="zh-CN"/>
        </w:rPr>
        <w:t>三家</w:t>
      </w:r>
      <w:r>
        <w:rPr>
          <w:rFonts w:hint="eastAsia" w:ascii="宋体" w:hAnsi="宋体"/>
          <w:color w:val="auto"/>
          <w:sz w:val="21"/>
          <w:szCs w:val="21"/>
          <w:highlight w:val="none"/>
          <w:lang w:val="zh-CN"/>
        </w:rPr>
        <w:t>中标候选人</w:t>
      </w:r>
      <w:r>
        <w:rPr>
          <w:rFonts w:hint="eastAsia" w:ascii="宋体" w:hAnsi="宋体"/>
          <w:color w:val="auto"/>
          <w:sz w:val="21"/>
          <w:szCs w:val="21"/>
          <w:highlight w:val="none"/>
          <w:lang w:val="en-US" w:eastAsia="zh-CN"/>
        </w:rPr>
        <w:t>供</w:t>
      </w:r>
      <w:r>
        <w:rPr>
          <w:rFonts w:hint="eastAsia" w:ascii="宋体" w:hAnsi="宋体"/>
          <w:color w:val="auto"/>
          <w:sz w:val="21"/>
          <w:szCs w:val="21"/>
          <w:highlight w:val="none"/>
          <w:lang w:val="zh-CN"/>
        </w:rPr>
        <w:t>采购人从中确定中标人</w:t>
      </w:r>
      <w:r>
        <w:rPr>
          <w:rFonts w:ascii="宋体" w:hAnsi="宋体"/>
          <w:color w:val="auto"/>
          <w:sz w:val="21"/>
          <w:szCs w:val="21"/>
          <w:highlight w:val="none"/>
          <w:lang w:val="zh-CN"/>
        </w:rPr>
        <w:t>。</w:t>
      </w:r>
    </w:p>
    <w:p w14:paraId="346EE64C">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28.2采购代理机构在</w:t>
      </w:r>
      <w:r>
        <w:rPr>
          <w:rFonts w:hint="eastAsia" w:ascii="宋体" w:hAnsi="宋体"/>
          <w:color w:val="auto"/>
          <w:sz w:val="21"/>
          <w:szCs w:val="21"/>
          <w:highlight w:val="none"/>
          <w:lang w:val="zh-CN"/>
        </w:rPr>
        <w:t>苏采云系统中</w:t>
      </w:r>
      <w:r>
        <w:rPr>
          <w:rFonts w:ascii="宋体" w:hAnsi="宋体"/>
          <w:color w:val="auto"/>
          <w:sz w:val="21"/>
          <w:szCs w:val="21"/>
          <w:highlight w:val="none"/>
          <w:lang w:val="zh-CN"/>
        </w:rPr>
        <w:t>向中标供应商发放《中标通知书》。</w:t>
      </w:r>
    </w:p>
    <w:p w14:paraId="4F242FD5">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作出</w:t>
      </w:r>
      <w:r>
        <w:rPr>
          <w:rFonts w:ascii="宋体" w:hAnsi="宋体"/>
          <w:color w:val="auto"/>
          <w:sz w:val="21"/>
          <w:szCs w:val="21"/>
          <w:highlight w:val="none"/>
          <w:lang w:val="zh-CN"/>
        </w:rPr>
        <w:t>答复。在此期限后向采购代理机构提出质疑或质疑未经投标人法定代表人或参加投标的代理人签署和盖公章（原件），采购代理机构有权对该质疑不予答复。</w:t>
      </w:r>
    </w:p>
    <w:p w14:paraId="58F46502">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29、合同授予标准</w:t>
      </w:r>
    </w:p>
    <w:p w14:paraId="0ADA137A">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29.1采购代理机构将把合同授予其电子投标文件在实质上响应采购文件要求和按本须知规定评选出的中标人。确定为中标人的必须具有实施本合同的能力和资源。</w:t>
      </w:r>
    </w:p>
    <w:p w14:paraId="52E79AE1">
      <w:p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lang w:val="zh-CN"/>
        </w:rPr>
        <w:t>29.2依据《政府采购促进中小企业发展管理办法》规定享受扶持政策获得政府采购合同的小微企业不得将合同分包给大中型企业，中型企业不得将合同分包给大型企业。</w:t>
      </w:r>
    </w:p>
    <w:p w14:paraId="3EA53E0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lang w:val="zh-CN"/>
        </w:rPr>
        <w:t>29.3在合同签订之前，如发现中标人提供的材料虚假或对标书所要求说明的情况故意隐瞒或虚报，则按政府采购规定处理。</w:t>
      </w:r>
    </w:p>
    <w:p w14:paraId="13A73EE2">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30、中标通知书</w:t>
      </w:r>
    </w:p>
    <w:p w14:paraId="263FCF31">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30.1确定出中标人后，</w:t>
      </w:r>
      <w:r>
        <w:rPr>
          <w:rFonts w:hint="eastAsia" w:ascii="宋体" w:hAnsi="宋体"/>
          <w:color w:val="auto"/>
          <w:sz w:val="21"/>
          <w:szCs w:val="21"/>
          <w:highlight w:val="none"/>
          <w:lang w:val="zh-CN"/>
        </w:rPr>
        <w:t>采购代理机构在法定时间内向中标人发出中标通知书。</w:t>
      </w:r>
      <w:r>
        <w:rPr>
          <w:rFonts w:hint="eastAsia" w:ascii="宋体" w:hAnsi="宋体"/>
          <w:b/>
          <w:bCs/>
          <w:color w:val="auto"/>
          <w:sz w:val="21"/>
          <w:szCs w:val="21"/>
          <w:highlight w:val="none"/>
          <w:lang w:val="zh-CN"/>
        </w:rPr>
        <w:t>请中标人在中标结果公告届满之日起30日内,使用CA证书登录“苏采云”系统及时下载中标通知书</w:t>
      </w:r>
      <w:r>
        <w:rPr>
          <w:rFonts w:hint="eastAsia" w:ascii="宋体" w:hAnsi="宋体"/>
          <w:color w:val="auto"/>
          <w:sz w:val="21"/>
          <w:szCs w:val="21"/>
          <w:highlight w:val="none"/>
          <w:lang w:val="zh-CN"/>
        </w:rPr>
        <w:t>。因系统存储空间有限，自中标结果公告届满之日起30日后，“苏采云”系统不再保证提供下载中标通知书服务,因未及时下载而造成的不利后果由中标人自行承担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w:t>
      </w:r>
    </w:p>
    <w:p w14:paraId="5C4BF9BA">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30.2中标通知书将成为合同的组成部分。</w:t>
      </w:r>
    </w:p>
    <w:p w14:paraId="5A382109">
      <w:pPr>
        <w:spacing w:line="400" w:lineRule="exact"/>
        <w:ind w:firstLine="420"/>
        <w:rPr>
          <w:rFonts w:hint="eastAsia" w:ascii="宋体" w:hAnsi="宋体"/>
          <w:bCs/>
          <w:color w:val="auto"/>
          <w:sz w:val="21"/>
          <w:szCs w:val="21"/>
          <w:highlight w:val="none"/>
        </w:rPr>
      </w:pPr>
      <w:r>
        <w:rPr>
          <w:rFonts w:ascii="宋体" w:hAnsi="宋体"/>
          <w:color w:val="auto"/>
          <w:sz w:val="21"/>
          <w:szCs w:val="21"/>
          <w:highlight w:val="none"/>
          <w:lang w:val="zh-CN"/>
        </w:rPr>
        <w:t>30.3采购代理机构对未中标人不承担解释未中标原因的义务。</w:t>
      </w:r>
    </w:p>
    <w:p w14:paraId="0BA4FA7B">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31、合同的签订</w:t>
      </w:r>
    </w:p>
    <w:p w14:paraId="5070C750">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31.1中标人应按中标通知书中规定的时间和地点与采购人签订政府采购合同。</w:t>
      </w:r>
    </w:p>
    <w:p w14:paraId="07F97B89">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31.2签订的合同及合同条款应以采购文件和中标人的电子投标文件及其澄清文件为依据。</w:t>
      </w:r>
    </w:p>
    <w:p w14:paraId="7178AB2C">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31.3中标人无正当理由不得放弃中标。</w:t>
      </w:r>
    </w:p>
    <w:p w14:paraId="7AE97992">
      <w:pPr>
        <w:spacing w:line="400" w:lineRule="exact"/>
        <w:ind w:firstLine="422"/>
        <w:rPr>
          <w:rFonts w:ascii="宋体" w:hAnsi="宋体"/>
          <w:b/>
          <w:bCs/>
          <w:color w:val="auto"/>
          <w:sz w:val="21"/>
          <w:szCs w:val="21"/>
          <w:highlight w:val="none"/>
        </w:rPr>
      </w:pPr>
      <w:r>
        <w:rPr>
          <w:rFonts w:ascii="宋体" w:hAnsi="宋体"/>
          <w:b/>
          <w:bCs/>
          <w:color w:val="auto"/>
          <w:sz w:val="21"/>
          <w:szCs w:val="21"/>
          <w:highlight w:val="none"/>
        </w:rPr>
        <w:t>32、履约保证金</w:t>
      </w:r>
    </w:p>
    <w:p w14:paraId="1098BF02">
      <w:pPr>
        <w:spacing w:line="400" w:lineRule="exact"/>
        <w:ind w:firstLine="422"/>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无</w:t>
      </w:r>
    </w:p>
    <w:p w14:paraId="7C627C3A">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八、其他事项</w:t>
      </w:r>
    </w:p>
    <w:p w14:paraId="367BF806">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33、中标服务费</w:t>
      </w:r>
    </w:p>
    <w:p w14:paraId="016A5E5D">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33.1中标人应按前附表规定缴纳中标服务费。</w:t>
      </w:r>
    </w:p>
    <w:p w14:paraId="119A7B13">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33.2缴纳服务费时中标人需提供开票信息：单位公司名称、地址、电话、税号、开户银行、账号。</w:t>
      </w:r>
    </w:p>
    <w:p w14:paraId="6E27BF8F">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34、监督</w:t>
      </w:r>
    </w:p>
    <w:p w14:paraId="39519B0D">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lang w:val="zh-CN"/>
        </w:rPr>
        <w:t>34.1政府有关监督部门将对招投标全过程进行监督。</w:t>
      </w:r>
    </w:p>
    <w:p w14:paraId="1F876E9A">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lang w:val="zh-CN"/>
        </w:rPr>
        <w:t>35、未尽事宜</w:t>
      </w:r>
    </w:p>
    <w:p w14:paraId="23367A5F">
      <w:pPr>
        <w:spacing w:line="400" w:lineRule="exact"/>
        <w:ind w:firstLine="420"/>
        <w:rPr>
          <w:color w:val="auto"/>
          <w:sz w:val="21"/>
          <w:szCs w:val="21"/>
          <w:highlight w:val="none"/>
        </w:rPr>
      </w:pPr>
      <w:r>
        <w:rPr>
          <w:rFonts w:hint="eastAsia" w:ascii="宋体" w:hAnsi="宋体"/>
          <w:color w:val="auto"/>
          <w:sz w:val="21"/>
          <w:szCs w:val="21"/>
          <w:highlight w:val="none"/>
          <w:lang w:val="zh-CN"/>
        </w:rPr>
        <w:t>按照</w:t>
      </w:r>
      <w:r>
        <w:rPr>
          <w:rFonts w:ascii="宋体" w:hAnsi="宋体"/>
          <w:color w:val="auto"/>
          <w:sz w:val="21"/>
          <w:szCs w:val="21"/>
          <w:highlight w:val="none"/>
          <w:lang w:val="zh-CN"/>
        </w:rPr>
        <w:t>《中华人民共和国政府采购法》及其他有关政府采购的法律法规的规定执行</w:t>
      </w:r>
      <w:r>
        <w:rPr>
          <w:color w:val="auto"/>
          <w:sz w:val="21"/>
          <w:szCs w:val="21"/>
          <w:highlight w:val="none"/>
          <w:lang w:val="zh-CN"/>
        </w:rPr>
        <w:t>。</w:t>
      </w:r>
    </w:p>
    <w:p w14:paraId="2AE5D8F9">
      <w:pPr>
        <w:spacing w:line="420" w:lineRule="exact"/>
        <w:ind w:left="482" w:firstLine="420"/>
        <w:jc w:val="center"/>
        <w:outlineLvl w:val="0"/>
        <w:rPr>
          <w:rFonts w:hint="eastAsia" w:ascii="宋体" w:hAnsi="宋体"/>
          <w:b/>
          <w:bCs/>
          <w:color w:val="auto"/>
          <w:sz w:val="32"/>
          <w:szCs w:val="32"/>
          <w:highlight w:val="none"/>
        </w:rPr>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p>
    <w:p w14:paraId="394CF56E">
      <w:pPr>
        <w:widowControl w:val="0"/>
        <w:spacing w:line="360" w:lineRule="auto"/>
        <w:ind w:firstLine="422"/>
        <w:jc w:val="both"/>
        <w:rPr>
          <w:rFonts w:hint="eastAsia" w:ascii="宋体" w:hAnsi="宋体" w:cs="宋体"/>
          <w:b/>
          <w:bCs/>
          <w:color w:val="auto"/>
          <w:sz w:val="21"/>
          <w:szCs w:val="21"/>
          <w:highlight w:val="none"/>
        </w:rPr>
      </w:pPr>
    </w:p>
    <w:p w14:paraId="5C128387">
      <w:pPr>
        <w:widowControl w:val="0"/>
        <w:spacing w:line="360" w:lineRule="auto"/>
        <w:ind w:firstLine="422"/>
        <w:jc w:val="both"/>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说明：</w:t>
      </w:r>
    </w:p>
    <w:p w14:paraId="260FA488">
      <w:pPr>
        <w:widowControl w:val="0"/>
        <w:spacing w:line="360" w:lineRule="auto"/>
        <w:ind w:firstLine="422"/>
        <w:jc w:val="both"/>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对本章所有的投标书格式，投标人可根据自身情况进行补充和修改，但补充和修改不得造成与本格式内容有实质性的违背。</w:t>
      </w:r>
    </w:p>
    <w:p w14:paraId="1AB8EC17">
      <w:pPr>
        <w:widowControl w:val="0"/>
        <w:spacing w:line="360" w:lineRule="auto"/>
        <w:ind w:firstLine="422"/>
        <w:jc w:val="both"/>
        <w:rPr>
          <w:rFonts w:hint="eastAsia" w:ascii="宋体" w:hAnsi="宋体"/>
          <w:b/>
          <w:bCs/>
          <w:color w:val="auto"/>
          <w:szCs w:val="24"/>
          <w:highlight w:val="none"/>
        </w:rPr>
      </w:pPr>
    </w:p>
    <w:p w14:paraId="78B8454F">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格式1、投标函</w:t>
      </w:r>
    </w:p>
    <w:p w14:paraId="1849C903">
      <w:pPr>
        <w:widowControl w:val="0"/>
        <w:spacing w:line="360" w:lineRule="auto"/>
        <w:ind w:firstLine="643"/>
        <w:jc w:val="center"/>
        <w:rPr>
          <w:rFonts w:hint="eastAsia" w:ascii="宋体" w:hAnsi="宋体"/>
          <w:b/>
          <w:color w:val="auto"/>
          <w:sz w:val="32"/>
          <w:szCs w:val="32"/>
          <w:highlight w:val="none"/>
        </w:rPr>
      </w:pPr>
      <w:r>
        <w:rPr>
          <w:rFonts w:ascii="宋体" w:hAnsi="宋体"/>
          <w:b/>
          <w:color w:val="auto"/>
          <w:sz w:val="32"/>
          <w:szCs w:val="32"/>
          <w:highlight w:val="none"/>
          <w:lang w:val="zh-CN"/>
        </w:rPr>
        <w:t>投标函</w:t>
      </w:r>
    </w:p>
    <w:p w14:paraId="5FB386F7">
      <w:pPr>
        <w:pStyle w:val="354"/>
        <w:spacing w:line="360" w:lineRule="exact"/>
        <w:ind w:firstLine="420"/>
        <w:rPr>
          <w:rFonts w:hint="eastAsia" w:hAnsi="宋体" w:eastAsia="宋体"/>
          <w:bCs/>
          <w:color w:val="auto"/>
          <w:sz w:val="21"/>
          <w:szCs w:val="21"/>
          <w:highlight w:val="none"/>
        </w:rPr>
      </w:pPr>
      <w:r>
        <w:rPr>
          <w:rFonts w:hAnsi="宋体" w:eastAsia="宋体"/>
          <w:bCs/>
          <w:color w:val="auto"/>
          <w:sz w:val="21"/>
          <w:szCs w:val="21"/>
          <w:highlight w:val="none"/>
        </w:rPr>
        <w:t>苏州市卫康招投标咨询服务有限公司：</w:t>
      </w:r>
    </w:p>
    <w:p w14:paraId="6D168823">
      <w:pPr>
        <w:pStyle w:val="354"/>
        <w:spacing w:line="360" w:lineRule="exact"/>
        <w:ind w:firstLine="420"/>
        <w:rPr>
          <w:rFonts w:hint="eastAsia" w:hAnsi="宋体" w:eastAsia="宋体"/>
          <w:bCs/>
          <w:color w:val="auto"/>
          <w:sz w:val="21"/>
          <w:szCs w:val="21"/>
          <w:highlight w:val="none"/>
        </w:rPr>
      </w:pPr>
      <w:r>
        <w:rPr>
          <w:rFonts w:hAnsi="宋体" w:eastAsia="宋体"/>
          <w:bCs/>
          <w:color w:val="auto"/>
          <w:sz w:val="21"/>
          <w:szCs w:val="21"/>
          <w:highlight w:val="none"/>
        </w:rPr>
        <w:t>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号采购文件，经仔细阅读和研究，我方决定参加投标。并向贵公司承诺：</w:t>
      </w:r>
    </w:p>
    <w:p w14:paraId="20B1BEB5">
      <w:pPr>
        <w:pStyle w:val="354"/>
        <w:spacing w:line="360" w:lineRule="exact"/>
        <w:ind w:firstLine="420"/>
        <w:rPr>
          <w:rFonts w:hint="eastAsia" w:hAnsi="宋体" w:eastAsia="宋体"/>
          <w:color w:val="auto"/>
          <w:sz w:val="21"/>
          <w:highlight w:val="none"/>
        </w:rPr>
      </w:pPr>
      <w:r>
        <w:rPr>
          <w:rFonts w:hAnsi="宋体" w:eastAsia="宋体"/>
          <w:bCs/>
          <w:color w:val="auto"/>
          <w:sz w:val="21"/>
          <w:szCs w:val="21"/>
          <w:highlight w:val="none"/>
        </w:rPr>
        <w:t>1、我方愿意按照采购文件的一切要求，提供本项目的所有内容，我方投标</w:t>
      </w:r>
      <w:r>
        <w:rPr>
          <w:rFonts w:hint="eastAsia" w:hAnsi="宋体" w:eastAsia="宋体"/>
          <w:color w:val="auto"/>
          <w:sz w:val="21"/>
          <w:highlight w:val="none"/>
        </w:rPr>
        <w:t>的全部货物及配套服务的报价包括完成本项工作所需的一切应有费用。</w:t>
      </w:r>
    </w:p>
    <w:p w14:paraId="3D0B4720">
      <w:pPr>
        <w:pStyle w:val="354"/>
        <w:spacing w:line="360" w:lineRule="exact"/>
        <w:ind w:firstLine="420"/>
        <w:rPr>
          <w:rFonts w:hint="eastAsia" w:hAnsi="宋体" w:eastAsia="宋体"/>
          <w:bCs/>
          <w:color w:val="auto"/>
          <w:sz w:val="21"/>
          <w:szCs w:val="21"/>
          <w:highlight w:val="none"/>
        </w:rPr>
      </w:pPr>
      <w:r>
        <w:rPr>
          <w:rFonts w:hAnsi="宋体" w:eastAsia="宋体"/>
          <w:bCs/>
          <w:color w:val="auto"/>
          <w:sz w:val="21"/>
          <w:szCs w:val="21"/>
          <w:highlight w:val="none"/>
        </w:rPr>
        <w:t>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w:t>
      </w:r>
      <w:r>
        <w:rPr>
          <w:rFonts w:hAnsi="宋体" w:eastAsia="宋体"/>
          <w:bCs/>
          <w:color w:val="auto"/>
          <w:sz w:val="21"/>
          <w:szCs w:val="21"/>
          <w:highlight w:val="none"/>
        </w:rPr>
        <w:t>完成合同所规定的全部</w:t>
      </w:r>
      <w:r>
        <w:rPr>
          <w:rFonts w:hint="eastAsia" w:hAnsi="宋体" w:eastAsia="宋体"/>
          <w:bCs/>
          <w:color w:val="auto"/>
          <w:sz w:val="21"/>
          <w:szCs w:val="21"/>
          <w:highlight w:val="none"/>
        </w:rPr>
        <w:t>内容</w:t>
      </w:r>
      <w:r>
        <w:rPr>
          <w:rFonts w:hAnsi="宋体" w:eastAsia="宋体"/>
          <w:bCs/>
          <w:color w:val="auto"/>
          <w:sz w:val="21"/>
          <w:szCs w:val="21"/>
          <w:highlight w:val="none"/>
        </w:rPr>
        <w:t>。</w:t>
      </w:r>
    </w:p>
    <w:p w14:paraId="06566DF0">
      <w:pPr>
        <w:pStyle w:val="354"/>
        <w:spacing w:line="360" w:lineRule="exact"/>
        <w:ind w:firstLine="420"/>
        <w:rPr>
          <w:rFonts w:hint="eastAsia" w:hAnsi="宋体" w:eastAsia="宋体"/>
          <w:bCs/>
          <w:color w:val="auto"/>
          <w:sz w:val="21"/>
          <w:szCs w:val="21"/>
          <w:highlight w:val="none"/>
        </w:rPr>
      </w:pPr>
      <w:r>
        <w:rPr>
          <w:rFonts w:hAnsi="宋体" w:eastAsia="宋体"/>
          <w:bCs/>
          <w:color w:val="auto"/>
          <w:sz w:val="21"/>
          <w:szCs w:val="21"/>
          <w:highlight w:val="none"/>
        </w:rPr>
        <w:t>3、我方同意采购文件</w:t>
      </w:r>
      <w:r>
        <w:rPr>
          <w:rFonts w:hint="eastAsia" w:hAnsi="宋体" w:eastAsia="宋体"/>
          <w:bCs/>
          <w:color w:val="auto"/>
          <w:sz w:val="21"/>
          <w:szCs w:val="21"/>
          <w:highlight w:val="none"/>
        </w:rPr>
        <w:t>及更正文件</w:t>
      </w:r>
      <w:r>
        <w:rPr>
          <w:rFonts w:hAnsi="宋体" w:eastAsia="宋体"/>
          <w:bCs/>
          <w:color w:val="auto"/>
          <w:sz w:val="21"/>
          <w:szCs w:val="21"/>
          <w:highlight w:val="none"/>
        </w:rPr>
        <w:t>中的规定</w:t>
      </w:r>
      <w:r>
        <w:rPr>
          <w:rFonts w:hint="eastAsia" w:hAnsi="宋体" w:eastAsia="宋体"/>
          <w:bCs/>
          <w:color w:val="auto"/>
          <w:sz w:val="21"/>
          <w:szCs w:val="21"/>
          <w:highlight w:val="none"/>
        </w:rPr>
        <w:t>。</w:t>
      </w:r>
      <w:r>
        <w:rPr>
          <w:rFonts w:hAnsi="宋体" w:eastAsia="宋体"/>
          <w:bCs/>
          <w:color w:val="auto"/>
          <w:sz w:val="21"/>
          <w:szCs w:val="21"/>
          <w:highlight w:val="none"/>
        </w:rPr>
        <w:t>本投标书的有效期限为</w:t>
      </w:r>
      <w:r>
        <w:rPr>
          <w:rFonts w:hint="eastAsia" w:hAnsi="宋体" w:eastAsia="宋体"/>
          <w:bCs/>
          <w:color w:val="auto"/>
          <w:sz w:val="21"/>
          <w:szCs w:val="21"/>
          <w:highlight w:val="none"/>
        </w:rPr>
        <w:t>投标截止时间之日起</w:t>
      </w:r>
      <w:r>
        <w:rPr>
          <w:rFonts w:hAnsi="宋体" w:eastAsia="宋体"/>
          <w:bCs/>
          <w:color w:val="auto"/>
          <w:sz w:val="21"/>
          <w:szCs w:val="21"/>
          <w:highlight w:val="none"/>
        </w:rPr>
        <w:t>90天</w:t>
      </w:r>
      <w:r>
        <w:rPr>
          <w:rFonts w:hint="eastAsia" w:hAnsi="宋体" w:eastAsia="宋体"/>
          <w:bCs/>
          <w:color w:val="auto"/>
          <w:sz w:val="21"/>
          <w:szCs w:val="21"/>
          <w:highlight w:val="none"/>
        </w:rPr>
        <w:t>。</w:t>
      </w:r>
    </w:p>
    <w:p w14:paraId="7DDCABFE">
      <w:pPr>
        <w:pStyle w:val="354"/>
        <w:spacing w:line="360" w:lineRule="exact"/>
        <w:ind w:firstLine="420"/>
        <w:rPr>
          <w:rFonts w:hint="eastAsia" w:hAnsi="宋体" w:eastAsia="宋体"/>
          <w:bCs/>
          <w:color w:val="auto"/>
          <w:sz w:val="21"/>
          <w:szCs w:val="21"/>
          <w:highlight w:val="none"/>
        </w:rPr>
      </w:pPr>
      <w:r>
        <w:rPr>
          <w:rFonts w:hAnsi="宋体" w:eastAsia="宋体"/>
          <w:bCs/>
          <w:color w:val="auto"/>
          <w:sz w:val="21"/>
          <w:szCs w:val="21"/>
          <w:highlight w:val="none"/>
        </w:rPr>
        <w:t>4、我方愿意提供</w:t>
      </w:r>
      <w:r>
        <w:rPr>
          <w:rFonts w:hint="eastAsia" w:hAnsi="宋体" w:eastAsia="宋体"/>
          <w:bCs/>
          <w:color w:val="auto"/>
          <w:sz w:val="21"/>
          <w:szCs w:val="21"/>
          <w:highlight w:val="none"/>
        </w:rPr>
        <w:t>采购人</w:t>
      </w:r>
      <w:r>
        <w:rPr>
          <w:rFonts w:hAnsi="宋体" w:eastAsia="宋体"/>
          <w:bCs/>
          <w:color w:val="auto"/>
          <w:sz w:val="21"/>
          <w:szCs w:val="21"/>
          <w:highlight w:val="none"/>
        </w:rPr>
        <w:t>在采购文件中要求的所有资料</w:t>
      </w:r>
      <w:r>
        <w:rPr>
          <w:rFonts w:hint="eastAsia" w:hAnsi="宋体" w:eastAsia="宋体"/>
          <w:bCs/>
          <w:color w:val="auto"/>
          <w:sz w:val="21"/>
          <w:szCs w:val="21"/>
          <w:highlight w:val="none"/>
        </w:rPr>
        <w:t>，</w:t>
      </w:r>
      <w:r>
        <w:rPr>
          <w:rFonts w:hAnsi="宋体" w:eastAsia="宋体"/>
          <w:bCs/>
          <w:color w:val="auto"/>
          <w:sz w:val="21"/>
          <w:szCs w:val="21"/>
          <w:highlight w:val="none"/>
        </w:rPr>
        <w:t>并保证所提供的资料全部是真实的、有效的，若有虚假，我方愿承担一切责任。</w:t>
      </w:r>
    </w:p>
    <w:p w14:paraId="01B30C23">
      <w:pPr>
        <w:pStyle w:val="354"/>
        <w:spacing w:line="360" w:lineRule="exact"/>
        <w:ind w:firstLine="420"/>
        <w:rPr>
          <w:rFonts w:hint="eastAsia" w:hAnsi="宋体" w:eastAsia="宋体"/>
          <w:bCs/>
          <w:color w:val="auto"/>
          <w:sz w:val="21"/>
          <w:szCs w:val="21"/>
          <w:highlight w:val="none"/>
        </w:rPr>
      </w:pPr>
      <w:r>
        <w:rPr>
          <w:rFonts w:hAnsi="宋体" w:eastAsia="宋体"/>
          <w:bCs/>
          <w:color w:val="auto"/>
          <w:sz w:val="21"/>
          <w:szCs w:val="21"/>
          <w:highlight w:val="none"/>
        </w:rPr>
        <w:t>5、我方愿意遵守</w:t>
      </w:r>
      <w:r>
        <w:rPr>
          <w:rFonts w:hint="eastAsia" w:hAnsi="宋体" w:eastAsia="宋体"/>
          <w:bCs/>
          <w:color w:val="auto"/>
          <w:sz w:val="21"/>
          <w:szCs w:val="21"/>
          <w:highlight w:val="none"/>
        </w:rPr>
        <w:t>采购</w:t>
      </w:r>
      <w:r>
        <w:rPr>
          <w:rFonts w:hAnsi="宋体" w:eastAsia="宋体"/>
          <w:bCs/>
          <w:color w:val="auto"/>
          <w:sz w:val="21"/>
          <w:szCs w:val="21"/>
          <w:highlight w:val="none"/>
        </w:rPr>
        <w:t>公告及采购文件中所列的收费标准。</w:t>
      </w:r>
    </w:p>
    <w:p w14:paraId="434E3EDE">
      <w:pPr>
        <w:pStyle w:val="354"/>
        <w:spacing w:line="360" w:lineRule="exact"/>
        <w:ind w:firstLine="420"/>
        <w:rPr>
          <w:rFonts w:hint="eastAsia" w:hAnsi="宋体" w:eastAsia="宋体"/>
          <w:bCs/>
          <w:color w:val="auto"/>
          <w:sz w:val="21"/>
          <w:szCs w:val="21"/>
          <w:highlight w:val="none"/>
        </w:rPr>
      </w:pPr>
      <w:r>
        <w:rPr>
          <w:rFonts w:hint="eastAsia" w:hAnsi="宋体" w:eastAsia="宋体"/>
          <w:bCs/>
          <w:color w:val="auto"/>
          <w:sz w:val="21"/>
          <w:szCs w:val="21"/>
          <w:highlight w:val="none"/>
        </w:rPr>
        <w:t>6</w:t>
      </w:r>
      <w:r>
        <w:rPr>
          <w:rFonts w:hAnsi="宋体" w:eastAsia="宋体"/>
          <w:bCs/>
          <w:color w:val="auto"/>
          <w:sz w:val="21"/>
          <w:szCs w:val="21"/>
          <w:highlight w:val="none"/>
        </w:rPr>
        <w:t>、我方承诺该项投标在开标后的全过程中保持有效，不作任何更改和变动。</w:t>
      </w:r>
    </w:p>
    <w:p w14:paraId="5902BB65">
      <w:pPr>
        <w:pStyle w:val="354"/>
        <w:spacing w:line="360" w:lineRule="exact"/>
        <w:ind w:firstLine="420"/>
        <w:rPr>
          <w:rFonts w:hint="eastAsia" w:hAnsi="宋体" w:eastAsia="宋体"/>
          <w:bCs/>
          <w:color w:val="auto"/>
          <w:sz w:val="21"/>
          <w:szCs w:val="21"/>
          <w:highlight w:val="none"/>
        </w:rPr>
      </w:pPr>
      <w:r>
        <w:rPr>
          <w:rFonts w:hAnsi="宋体" w:eastAsia="宋体"/>
          <w:bCs/>
          <w:color w:val="auto"/>
          <w:sz w:val="21"/>
          <w:szCs w:val="21"/>
          <w:highlight w:val="none"/>
        </w:rPr>
        <w:t>7、我方承诺在参加政府采购活动前三年内，在经营活动中没有重大违法记录。</w:t>
      </w:r>
    </w:p>
    <w:p w14:paraId="3CB93D13">
      <w:pPr>
        <w:pStyle w:val="354"/>
        <w:spacing w:line="360" w:lineRule="exact"/>
        <w:ind w:firstLine="420"/>
        <w:rPr>
          <w:rFonts w:hint="eastAsia" w:hAnsi="宋体" w:eastAsia="宋体"/>
          <w:bCs/>
          <w:color w:val="auto"/>
          <w:sz w:val="21"/>
          <w:szCs w:val="21"/>
          <w:highlight w:val="none"/>
          <w:lang w:eastAsia="zh-CN"/>
        </w:rPr>
      </w:pPr>
      <w:r>
        <w:rPr>
          <w:rFonts w:hAnsi="宋体" w:eastAsia="宋体"/>
          <w:bCs/>
          <w:color w:val="auto"/>
          <w:sz w:val="21"/>
          <w:szCs w:val="21"/>
          <w:highlight w:val="none"/>
        </w:rPr>
        <w:t>8、如果我方中标，我方愿意按采购文件规定支付中标服务费，如未按规定缴纳中标服务费，采购代理机构有权</w:t>
      </w:r>
      <w:r>
        <w:rPr>
          <w:rFonts w:hint="eastAsia" w:hAnsi="宋体" w:eastAsia="宋体"/>
          <w:bCs/>
          <w:color w:val="auto"/>
          <w:sz w:val="21"/>
          <w:szCs w:val="21"/>
          <w:highlight w:val="none"/>
        </w:rPr>
        <w:t>保留</w:t>
      </w:r>
      <w:r>
        <w:rPr>
          <w:rFonts w:hAnsi="宋体" w:eastAsia="宋体"/>
          <w:bCs/>
          <w:color w:val="auto"/>
          <w:sz w:val="21"/>
          <w:szCs w:val="21"/>
          <w:highlight w:val="none"/>
        </w:rPr>
        <w:t>诉讼的</w:t>
      </w:r>
      <w:r>
        <w:rPr>
          <w:rFonts w:hint="eastAsia" w:hAnsi="宋体" w:eastAsia="宋体"/>
          <w:bCs/>
          <w:color w:val="auto"/>
          <w:sz w:val="21"/>
          <w:szCs w:val="21"/>
          <w:highlight w:val="none"/>
          <w:lang w:eastAsia="zh-CN"/>
        </w:rPr>
        <w:t>权利。</w:t>
      </w:r>
    </w:p>
    <w:p w14:paraId="5FE0B149">
      <w:pPr>
        <w:pStyle w:val="354"/>
        <w:spacing w:line="360" w:lineRule="exact"/>
        <w:ind w:firstLine="420"/>
        <w:rPr>
          <w:rFonts w:hint="eastAsia" w:hAnsi="宋体" w:eastAsia="宋体"/>
          <w:bCs/>
          <w:color w:val="auto"/>
          <w:sz w:val="21"/>
          <w:szCs w:val="21"/>
          <w:highlight w:val="none"/>
        </w:rPr>
      </w:pPr>
      <w:r>
        <w:rPr>
          <w:rFonts w:hint="eastAsia" w:hAnsi="宋体" w:eastAsia="宋体"/>
          <w:bCs/>
          <w:color w:val="auto"/>
          <w:sz w:val="21"/>
          <w:szCs w:val="21"/>
          <w:highlight w:val="none"/>
        </w:rPr>
        <w:t>9</w:t>
      </w:r>
      <w:r>
        <w:rPr>
          <w:rFonts w:hAnsi="宋体" w:eastAsia="宋体"/>
          <w:bCs/>
          <w:color w:val="auto"/>
          <w:sz w:val="21"/>
          <w:szCs w:val="21"/>
          <w:highlight w:val="none"/>
        </w:rPr>
        <w:t>、与本投标有关的通讯地址：</w:t>
      </w:r>
    </w:p>
    <w:p w14:paraId="678C1BD6">
      <w:pPr>
        <w:pStyle w:val="354"/>
        <w:spacing w:line="360" w:lineRule="exact"/>
        <w:ind w:firstLine="420"/>
        <w:rPr>
          <w:rFonts w:hint="eastAsia" w:hAnsi="宋体" w:eastAsia="宋体"/>
          <w:color w:val="auto"/>
          <w:sz w:val="24"/>
          <w:szCs w:val="24"/>
          <w:highlight w:val="none"/>
          <w:u w:val="single"/>
        </w:rPr>
      </w:pPr>
      <w:r>
        <w:rPr>
          <w:rFonts w:hAnsi="宋体" w:eastAsia="宋体"/>
          <w:bCs/>
          <w:color w:val="auto"/>
          <w:sz w:val="21"/>
          <w:szCs w:val="21"/>
          <w:highlight w:val="none"/>
        </w:rPr>
        <w:t>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联 系 人：</w:t>
      </w:r>
      <w:r>
        <w:rPr>
          <w:rFonts w:hAnsi="宋体" w:eastAsia="宋体"/>
          <w:color w:val="auto"/>
          <w:sz w:val="24"/>
          <w:szCs w:val="24"/>
          <w:highlight w:val="none"/>
          <w:u w:val="single"/>
        </w:rPr>
        <w:t xml:space="preserve">                   </w:t>
      </w:r>
    </w:p>
    <w:p w14:paraId="56B5C3A6">
      <w:pPr>
        <w:pStyle w:val="354"/>
        <w:spacing w:line="360" w:lineRule="exact"/>
        <w:ind w:firstLine="420"/>
        <w:rPr>
          <w:rFonts w:hint="eastAsia" w:hAnsi="宋体" w:eastAsia="宋体"/>
          <w:color w:val="auto"/>
          <w:sz w:val="24"/>
          <w:szCs w:val="24"/>
          <w:highlight w:val="none"/>
          <w:u w:val="single"/>
        </w:rPr>
      </w:pPr>
      <w:r>
        <w:rPr>
          <w:rFonts w:hAnsi="宋体" w:eastAsia="宋体"/>
          <w:bCs/>
          <w:color w:val="auto"/>
          <w:sz w:val="21"/>
          <w:szCs w:val="21"/>
          <w:highlight w:val="none"/>
        </w:rPr>
        <w:t>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邮政编码：</w:t>
      </w:r>
      <w:r>
        <w:rPr>
          <w:rFonts w:hAnsi="宋体" w:eastAsia="宋体"/>
          <w:color w:val="auto"/>
          <w:sz w:val="24"/>
          <w:szCs w:val="24"/>
          <w:highlight w:val="none"/>
          <w:u w:val="single"/>
        </w:rPr>
        <w:t xml:space="preserve">                   </w:t>
      </w:r>
    </w:p>
    <w:p w14:paraId="452CBBE7">
      <w:pPr>
        <w:pStyle w:val="354"/>
        <w:spacing w:line="360" w:lineRule="exact"/>
        <w:ind w:firstLine="420"/>
        <w:rPr>
          <w:rFonts w:hint="eastAsia" w:hAnsi="宋体" w:eastAsia="宋体"/>
          <w:color w:val="auto"/>
          <w:sz w:val="24"/>
          <w:szCs w:val="24"/>
          <w:highlight w:val="none"/>
          <w:u w:val="single"/>
        </w:rPr>
      </w:pPr>
      <w:r>
        <w:rPr>
          <w:rFonts w:hAnsi="宋体" w:eastAsia="宋体"/>
          <w:bCs/>
          <w:color w:val="auto"/>
          <w:sz w:val="21"/>
          <w:szCs w:val="21"/>
          <w:highlight w:val="none"/>
        </w:rPr>
        <w:t>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传    真：</w:t>
      </w:r>
      <w:r>
        <w:rPr>
          <w:rFonts w:hAnsi="宋体" w:eastAsia="宋体"/>
          <w:color w:val="auto"/>
          <w:sz w:val="24"/>
          <w:szCs w:val="24"/>
          <w:highlight w:val="none"/>
          <w:u w:val="single"/>
        </w:rPr>
        <w:t xml:space="preserve">                   </w:t>
      </w:r>
    </w:p>
    <w:p w14:paraId="4DC8FCA0">
      <w:pPr>
        <w:pStyle w:val="354"/>
        <w:spacing w:line="360" w:lineRule="exact"/>
        <w:ind w:firstLine="420"/>
        <w:rPr>
          <w:rFonts w:hint="eastAsia" w:hAnsi="宋体" w:eastAsia="宋体"/>
          <w:bCs/>
          <w:color w:val="auto"/>
          <w:sz w:val="21"/>
          <w:szCs w:val="21"/>
          <w:highlight w:val="none"/>
        </w:rPr>
      </w:pPr>
      <w:r>
        <w:rPr>
          <w:rFonts w:hint="eastAsia" w:hAnsi="宋体" w:eastAsia="宋体"/>
          <w:bCs/>
          <w:color w:val="auto"/>
          <w:sz w:val="21"/>
          <w:szCs w:val="21"/>
          <w:highlight w:val="none"/>
        </w:rPr>
        <w:t>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p>
    <w:p w14:paraId="3392CC17">
      <w:pPr>
        <w:pStyle w:val="354"/>
        <w:spacing w:line="360" w:lineRule="exact"/>
        <w:ind w:firstLine="420"/>
        <w:rPr>
          <w:rFonts w:hint="eastAsia" w:hAnsi="宋体" w:eastAsia="宋体"/>
          <w:bCs/>
          <w:color w:val="auto"/>
          <w:sz w:val="21"/>
          <w:szCs w:val="21"/>
          <w:highlight w:val="none"/>
        </w:rPr>
      </w:pPr>
      <w:r>
        <w:rPr>
          <w:rFonts w:hint="eastAsia" w:hAnsi="宋体" w:eastAsia="宋体"/>
          <w:bCs/>
          <w:color w:val="auto"/>
          <w:sz w:val="21"/>
          <w:szCs w:val="21"/>
          <w:highlight w:val="none"/>
        </w:rPr>
        <w:t>开户银行名称：</w:t>
      </w:r>
      <w:r>
        <w:rPr>
          <w:rFonts w:hAnsi="宋体" w:eastAsia="宋体"/>
          <w:color w:val="auto"/>
          <w:sz w:val="24"/>
          <w:szCs w:val="24"/>
          <w:highlight w:val="none"/>
          <w:u w:val="single"/>
        </w:rPr>
        <w:t xml:space="preserve">                           </w:t>
      </w:r>
    </w:p>
    <w:p w14:paraId="568129C2">
      <w:pPr>
        <w:pStyle w:val="354"/>
        <w:spacing w:line="360" w:lineRule="exact"/>
        <w:ind w:firstLine="420"/>
        <w:rPr>
          <w:rFonts w:hint="eastAsia" w:hAnsi="宋体" w:eastAsia="宋体"/>
          <w:bCs/>
          <w:color w:val="auto"/>
          <w:sz w:val="21"/>
          <w:szCs w:val="21"/>
          <w:highlight w:val="none"/>
        </w:rPr>
      </w:pPr>
      <w:r>
        <w:rPr>
          <w:rFonts w:hAnsi="宋体" w:eastAsia="宋体"/>
          <w:bCs/>
          <w:color w:val="auto"/>
          <w:sz w:val="21"/>
          <w:szCs w:val="21"/>
          <w:highlight w:val="none"/>
        </w:rPr>
        <w:t>投标人：（公章）</w:t>
      </w:r>
    </w:p>
    <w:p w14:paraId="3D36CCF4">
      <w:pPr>
        <w:pStyle w:val="354"/>
        <w:spacing w:line="360" w:lineRule="exact"/>
        <w:ind w:firstLine="420"/>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p>
    <w:p w14:paraId="19CE3692">
      <w:pPr>
        <w:widowControl w:val="0"/>
        <w:spacing w:line="360" w:lineRule="auto"/>
        <w:ind w:firstLine="420"/>
        <w:jc w:val="both"/>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格式2、法人授权委托书</w:t>
      </w:r>
    </w:p>
    <w:p w14:paraId="652E3FFE">
      <w:pPr>
        <w:widowControl w:val="0"/>
        <w:spacing w:line="360" w:lineRule="auto"/>
        <w:ind w:firstLine="643"/>
        <w:jc w:val="center"/>
        <w:outlineLvl w:val="0"/>
        <w:rPr>
          <w:rFonts w:ascii="宋体" w:hAnsi="宋体"/>
          <w:b/>
          <w:color w:val="auto"/>
          <w:sz w:val="32"/>
          <w:szCs w:val="32"/>
          <w:highlight w:val="none"/>
          <w:lang w:val="zh-CN"/>
        </w:rPr>
      </w:pPr>
    </w:p>
    <w:p w14:paraId="4A216041">
      <w:pPr>
        <w:spacing w:before="240" w:after="240"/>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1、</w:t>
      </w:r>
      <w:r>
        <w:rPr>
          <w:rFonts w:ascii="Times New Roman" w:hAnsi="Times New Roman"/>
          <w:b/>
          <w:bCs/>
          <w:color w:val="auto"/>
          <w:sz w:val="24"/>
          <w:szCs w:val="24"/>
          <w:highlight w:val="none"/>
        </w:rPr>
        <w:t>授权委托书</w:t>
      </w:r>
    </w:p>
    <w:p w14:paraId="2310960F">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w:t>
      </w:r>
      <w:r>
        <w:rPr>
          <w:rFonts w:hint="eastAsia" w:ascii="宋体" w:hAnsi="宋体"/>
          <w:bCs/>
          <w:color w:val="auto"/>
          <w:sz w:val="21"/>
          <w:szCs w:val="21"/>
          <w:highlight w:val="none"/>
        </w:rPr>
        <w:t>供应商</w:t>
      </w:r>
      <w:r>
        <w:rPr>
          <w:rFonts w:ascii="宋体" w:hAnsi="宋体"/>
          <w:bCs/>
          <w:color w:val="auto"/>
          <w:sz w:val="21"/>
          <w:szCs w:val="21"/>
          <w:highlight w:val="none"/>
        </w:rPr>
        <w:t>名称）授权</w:t>
      </w:r>
      <w:bookmarkStart w:id="2" w:name="sys_ST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(被授权人的姓名)（</w:t>
      </w:r>
      <w:r>
        <w:rPr>
          <w:rFonts w:hint="eastAsia" w:ascii="宋体" w:hAnsi="宋体"/>
          <w:bCs/>
          <w:color w:val="auto"/>
          <w:sz w:val="21"/>
          <w:szCs w:val="21"/>
          <w:highlight w:val="none"/>
        </w:rPr>
        <w:t>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w:t>
      </w:r>
      <w:r>
        <w:rPr>
          <w:rFonts w:ascii="宋体" w:hAnsi="宋体"/>
          <w:bCs/>
          <w:color w:val="auto"/>
          <w:sz w:val="21"/>
          <w:szCs w:val="21"/>
          <w:highlight w:val="none"/>
        </w:rPr>
        <w:t>项目采购活动的合法代理人，以本单位名义全权处理一切与该项目采购有关的事务</w:t>
      </w:r>
      <w:r>
        <w:rPr>
          <w:rFonts w:hint="eastAsia" w:ascii="宋体" w:hAnsi="宋体"/>
          <w:bCs/>
          <w:color w:val="auto"/>
          <w:sz w:val="21"/>
          <w:szCs w:val="21"/>
          <w:highlight w:val="none"/>
        </w:rPr>
        <w:t>，其代表本单位处理相关事项所产生的一切责任由本单位承担。</w:t>
      </w:r>
    </w:p>
    <w:p w14:paraId="700B1A50">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起生效，特此声明。</w:t>
      </w:r>
    </w:p>
    <w:p w14:paraId="681C48F4">
      <w:pPr>
        <w:spacing w:line="400" w:lineRule="exact"/>
        <w:ind w:firstLine="420"/>
        <w:rPr>
          <w:rFonts w:ascii="宋体" w:hAnsi="宋体"/>
          <w:bCs/>
          <w:color w:val="auto"/>
          <w:sz w:val="21"/>
          <w:szCs w:val="21"/>
          <w:highlight w:val="none"/>
        </w:rPr>
      </w:pPr>
    </w:p>
    <w:p w14:paraId="7E713B18">
      <w:pPr>
        <w:spacing w:line="400" w:lineRule="exact"/>
        <w:ind w:firstLine="420"/>
        <w:rPr>
          <w:rFonts w:hint="eastAsia" w:ascii="宋体" w:hAnsi="宋体"/>
          <w:bCs/>
          <w:color w:val="auto"/>
          <w:sz w:val="21"/>
          <w:szCs w:val="21"/>
          <w:highlight w:val="none"/>
          <w:lang w:eastAsia="zh-CN"/>
        </w:rPr>
      </w:pPr>
      <w:r>
        <w:rPr>
          <w:rFonts w:hint="eastAsia" w:ascii="宋体" w:hAnsi="宋体"/>
          <w:bCs/>
          <w:color w:val="auto"/>
          <w:sz w:val="21"/>
          <w:szCs w:val="21"/>
          <w:highlight w:val="none"/>
        </w:rPr>
        <w:t>法定代表人</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签名</w:t>
      </w:r>
      <w:r>
        <w:rPr>
          <w:rFonts w:hint="eastAsia" w:ascii="宋体" w:hAnsi="宋体"/>
          <w:bCs/>
          <w:color w:val="auto"/>
          <w:sz w:val="21"/>
          <w:szCs w:val="21"/>
          <w:highlight w:val="none"/>
          <w:lang w:eastAsia="zh-CN"/>
        </w:rPr>
        <w:t>）：</w:t>
      </w:r>
    </w:p>
    <w:p w14:paraId="6988BDEB">
      <w:pPr>
        <w:spacing w:line="400" w:lineRule="exact"/>
        <w:ind w:firstLine="420"/>
        <w:rPr>
          <w:rFonts w:hint="eastAsia" w:ascii="宋体" w:hAnsi="宋体"/>
          <w:bCs/>
          <w:color w:val="auto"/>
          <w:sz w:val="21"/>
          <w:szCs w:val="21"/>
          <w:highlight w:val="none"/>
          <w:lang w:eastAsia="zh-CN"/>
        </w:rPr>
      </w:pPr>
      <w:r>
        <w:rPr>
          <w:rFonts w:ascii="宋体" w:hAnsi="宋体"/>
          <w:bCs/>
          <w:color w:val="auto"/>
          <w:sz w:val="21"/>
          <w:szCs w:val="21"/>
          <w:highlight w:val="none"/>
        </w:rPr>
        <w:t>被授权人</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签名</w:t>
      </w:r>
      <w:r>
        <w:rPr>
          <w:rFonts w:hint="eastAsia" w:ascii="宋体" w:hAnsi="宋体"/>
          <w:bCs/>
          <w:color w:val="auto"/>
          <w:sz w:val="21"/>
          <w:szCs w:val="21"/>
          <w:highlight w:val="none"/>
          <w:lang w:eastAsia="zh-CN"/>
        </w:rPr>
        <w:t>）：</w:t>
      </w:r>
    </w:p>
    <w:p w14:paraId="06217826">
      <w:pPr>
        <w:spacing w:line="400" w:lineRule="exact"/>
        <w:ind w:firstLine="420"/>
        <w:rPr>
          <w:rFonts w:ascii="宋体" w:hAnsi="宋体"/>
          <w:bCs/>
          <w:color w:val="auto"/>
          <w:sz w:val="21"/>
          <w:szCs w:val="21"/>
          <w:highlight w:val="none"/>
        </w:rPr>
      </w:pPr>
      <w:r>
        <w:rPr>
          <w:rFonts w:hint="eastAsia" w:ascii="宋体" w:hAnsi="宋体"/>
          <w:bCs/>
          <w:color w:val="auto"/>
          <w:sz w:val="21"/>
          <w:szCs w:val="21"/>
          <w:highlight w:val="none"/>
          <w:lang w:val="en-US" w:eastAsia="zh-CN"/>
        </w:rPr>
        <w:t>被授权人</w:t>
      </w:r>
      <w:r>
        <w:rPr>
          <w:rFonts w:ascii="宋体" w:hAnsi="宋体"/>
          <w:bCs/>
          <w:color w:val="auto"/>
          <w:sz w:val="21"/>
          <w:szCs w:val="21"/>
          <w:highlight w:val="none"/>
        </w:rPr>
        <w:t>联系电话：（手机）</w:t>
      </w:r>
    </w:p>
    <w:p w14:paraId="0C7D0EAC">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授权单位名称：（加盖公章）</w:t>
      </w:r>
    </w:p>
    <w:p w14:paraId="313B207B">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单位地址：</w:t>
      </w:r>
    </w:p>
    <w:p w14:paraId="7E7EB7A5">
      <w:pPr>
        <w:spacing w:line="400" w:lineRule="exact"/>
        <w:ind w:firstLine="420"/>
        <w:rPr>
          <w:rFonts w:hint="eastAsia" w:ascii="宋体" w:hAnsi="宋体"/>
          <w:bCs/>
          <w:color w:val="auto"/>
          <w:sz w:val="21"/>
          <w:szCs w:val="21"/>
          <w:highlight w:val="none"/>
        </w:rPr>
      </w:pPr>
      <w:r>
        <w:rPr>
          <w:rFonts w:ascii="宋体" w:hAnsi="宋体"/>
          <w:bCs/>
          <w:color w:val="auto"/>
          <w:sz w:val="21"/>
          <w:szCs w:val="21"/>
          <w:highlight w:val="none"/>
        </w:rPr>
        <w:t>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年   月   日</w:t>
      </w:r>
    </w:p>
    <w:p w14:paraId="7B6D2808">
      <w:pPr>
        <w:spacing w:line="400" w:lineRule="exact"/>
        <w:ind w:firstLine="420"/>
        <w:rPr>
          <w:rFonts w:hint="eastAsia"/>
          <w:color w:val="auto"/>
          <w:highlight w:val="none"/>
        </w:rPr>
      </w:pPr>
    </w:p>
    <w:p w14:paraId="4B4157CB">
      <w:pPr>
        <w:spacing w:before="240" w:after="240"/>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2、法定代表人身份证明书</w:t>
      </w:r>
    </w:p>
    <w:p w14:paraId="420C5144">
      <w:pPr>
        <w:spacing w:line="400" w:lineRule="exact"/>
        <w:ind w:firstLine="420"/>
        <w:rPr>
          <w:rFonts w:ascii="宋体" w:hAnsi="宋体"/>
          <w:bCs/>
          <w:color w:val="auto"/>
          <w:sz w:val="21"/>
          <w:szCs w:val="21"/>
          <w:highlight w:val="none"/>
        </w:rPr>
      </w:pPr>
      <w:r>
        <w:rPr>
          <w:rFonts w:hint="eastAsia" w:ascii="宋体" w:hAnsi="宋体"/>
          <w:bCs/>
          <w:color w:val="auto"/>
          <w:sz w:val="21"/>
          <w:szCs w:val="21"/>
          <w:highlight w:val="none"/>
        </w:rPr>
        <w:t>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w:t>
      </w:r>
      <w:r>
        <w:rPr>
          <w:rFonts w:hint="eastAsia" w:ascii="宋体" w:hAnsi="宋体"/>
          <w:bCs/>
          <w:color w:val="auto"/>
          <w:sz w:val="21"/>
          <w:szCs w:val="21"/>
          <w:highlight w:val="none"/>
        </w:rPr>
        <w:t>姓名</w:t>
      </w:r>
      <w:r>
        <w:rPr>
          <w:rFonts w:ascii="宋体" w:hAnsi="宋体"/>
          <w:bCs/>
          <w:color w:val="auto"/>
          <w:sz w:val="21"/>
          <w:szCs w:val="21"/>
          <w:highlight w:val="none"/>
        </w:rPr>
        <w:t>）（</w:t>
      </w:r>
      <w:r>
        <w:rPr>
          <w:rFonts w:hint="eastAsia" w:ascii="宋体" w:hAnsi="宋体"/>
          <w:bCs/>
          <w:color w:val="auto"/>
          <w:sz w:val="21"/>
          <w:szCs w:val="21"/>
          <w:highlight w:val="none"/>
        </w:rPr>
        <w:t>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w:t>
      </w:r>
      <w:r>
        <w:rPr>
          <w:rFonts w:hint="eastAsia" w:ascii="宋体" w:hAnsi="宋体"/>
          <w:bCs/>
          <w:color w:val="auto"/>
          <w:sz w:val="21"/>
          <w:szCs w:val="21"/>
          <w:highlight w:val="none"/>
        </w:rPr>
        <w:t>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w:t>
      </w:r>
      <w:r>
        <w:rPr>
          <w:rFonts w:hint="eastAsia" w:ascii="宋体" w:hAnsi="宋体"/>
          <w:bCs/>
          <w:color w:val="auto"/>
          <w:sz w:val="21"/>
          <w:szCs w:val="21"/>
          <w:highlight w:val="none"/>
        </w:rPr>
        <w:t>供应商名称</w:t>
      </w:r>
      <w:r>
        <w:rPr>
          <w:rFonts w:ascii="宋体" w:hAnsi="宋体"/>
          <w:bCs/>
          <w:color w:val="auto"/>
          <w:sz w:val="21"/>
          <w:szCs w:val="21"/>
          <w:highlight w:val="none"/>
        </w:rPr>
        <w:t>)</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（职位 ），是我单位的法定代表人</w:t>
      </w:r>
      <w:r>
        <w:rPr>
          <w:rFonts w:ascii="宋体" w:hAnsi="宋体"/>
          <w:bCs/>
          <w:color w:val="auto"/>
          <w:sz w:val="21"/>
          <w:szCs w:val="21"/>
          <w:highlight w:val="none"/>
        </w:rPr>
        <w:t>。</w:t>
      </w:r>
    </w:p>
    <w:p w14:paraId="4DAF5F8A">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特此</w:t>
      </w:r>
      <w:r>
        <w:rPr>
          <w:rFonts w:hint="eastAsia" w:ascii="宋体" w:hAnsi="宋体"/>
          <w:bCs/>
          <w:color w:val="auto"/>
          <w:sz w:val="21"/>
          <w:szCs w:val="21"/>
          <w:highlight w:val="none"/>
        </w:rPr>
        <w:t>证</w:t>
      </w:r>
      <w:r>
        <w:rPr>
          <w:rFonts w:ascii="宋体" w:hAnsi="宋体"/>
          <w:bCs/>
          <w:color w:val="auto"/>
          <w:sz w:val="21"/>
          <w:szCs w:val="21"/>
          <w:highlight w:val="none"/>
        </w:rPr>
        <w:t>明。</w:t>
      </w:r>
    </w:p>
    <w:p w14:paraId="0C15FCDC">
      <w:pPr>
        <w:spacing w:line="400" w:lineRule="exact"/>
        <w:ind w:firstLine="420"/>
        <w:rPr>
          <w:rFonts w:hint="eastAsia" w:ascii="宋体" w:hAnsi="宋体"/>
          <w:bCs/>
          <w:color w:val="auto"/>
          <w:sz w:val="21"/>
          <w:szCs w:val="21"/>
          <w:highlight w:val="none"/>
        </w:rPr>
      </w:pPr>
    </w:p>
    <w:p w14:paraId="5047343B">
      <w:pPr>
        <w:spacing w:line="400" w:lineRule="exact"/>
        <w:ind w:firstLine="420"/>
        <w:rPr>
          <w:rFonts w:hint="eastAsia" w:ascii="宋体" w:hAnsi="宋体"/>
          <w:bCs/>
          <w:color w:val="auto"/>
          <w:sz w:val="21"/>
          <w:szCs w:val="21"/>
          <w:highlight w:val="none"/>
          <w:lang w:eastAsia="zh-CN"/>
        </w:rPr>
      </w:pPr>
      <w:r>
        <w:rPr>
          <w:rFonts w:hint="eastAsia" w:ascii="宋体" w:hAnsi="宋体"/>
          <w:bCs/>
          <w:color w:val="auto"/>
          <w:sz w:val="21"/>
          <w:szCs w:val="21"/>
          <w:highlight w:val="none"/>
        </w:rPr>
        <w:t>法定代表人</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签名</w:t>
      </w:r>
      <w:r>
        <w:rPr>
          <w:rFonts w:hint="eastAsia" w:ascii="宋体" w:hAnsi="宋体"/>
          <w:bCs/>
          <w:color w:val="auto"/>
          <w:sz w:val="21"/>
          <w:szCs w:val="21"/>
          <w:highlight w:val="none"/>
          <w:lang w:eastAsia="zh-CN"/>
        </w:rPr>
        <w:t>）：</w:t>
      </w:r>
    </w:p>
    <w:p w14:paraId="4067AA6B">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联系电话：（手机）</w:t>
      </w:r>
    </w:p>
    <w:p w14:paraId="61B7522F">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单位名称：（加盖公章）</w:t>
      </w:r>
    </w:p>
    <w:p w14:paraId="11CE8349">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单位地址：</w:t>
      </w:r>
    </w:p>
    <w:p w14:paraId="24A5B5E5">
      <w:pPr>
        <w:spacing w:line="400" w:lineRule="exact"/>
        <w:ind w:firstLine="420"/>
        <w:rPr>
          <w:rFonts w:hint="eastAsia" w:ascii="宋体" w:hAnsi="宋体"/>
          <w:bCs/>
          <w:color w:val="auto"/>
          <w:sz w:val="21"/>
          <w:szCs w:val="21"/>
          <w:highlight w:val="none"/>
        </w:rPr>
      </w:pPr>
      <w:r>
        <w:rPr>
          <w:rFonts w:ascii="宋体" w:hAnsi="宋体"/>
          <w:bCs/>
          <w:color w:val="auto"/>
          <w:sz w:val="21"/>
          <w:szCs w:val="21"/>
          <w:highlight w:val="none"/>
        </w:rPr>
        <w:t>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年   月   日</w:t>
      </w:r>
    </w:p>
    <w:p w14:paraId="37DD8FCA">
      <w:pPr>
        <w:spacing w:line="400" w:lineRule="exact"/>
        <w:ind w:firstLine="420"/>
        <w:rPr>
          <w:rFonts w:hint="eastAsia" w:ascii="宋体" w:hAnsi="宋体"/>
          <w:bCs/>
          <w:color w:val="auto"/>
          <w:sz w:val="21"/>
          <w:szCs w:val="21"/>
          <w:highlight w:val="none"/>
          <w:lang w:eastAsia="zh-CN"/>
        </w:rPr>
      </w:pPr>
    </w:p>
    <w:p w14:paraId="22C7D3DB">
      <w:pPr>
        <w:spacing w:line="400" w:lineRule="exact"/>
        <w:ind w:firstLine="420"/>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注：</w:t>
      </w:r>
    </w:p>
    <w:p w14:paraId="4850CEC6">
      <w:pPr>
        <w:spacing w:line="400" w:lineRule="exact"/>
        <w:ind w:firstLine="420"/>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被授权人非法定代表人的，应提供授权委托书、</w:t>
      </w:r>
      <w:r>
        <w:rPr>
          <w:rFonts w:hint="eastAsia" w:ascii="宋体" w:hAnsi="宋体"/>
          <w:bCs/>
          <w:color w:val="auto"/>
          <w:sz w:val="21"/>
          <w:szCs w:val="21"/>
          <w:highlight w:val="none"/>
          <w:lang w:val="en-US" w:eastAsia="zh-CN"/>
        </w:rPr>
        <w:t>法人及被授权人的身份证复印件；</w:t>
      </w:r>
    </w:p>
    <w:p w14:paraId="155F5AD7">
      <w:pPr>
        <w:spacing w:line="400" w:lineRule="exact"/>
        <w:ind w:firstLine="420"/>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被授权人是法定代表人的，提供法定代表人身份</w:t>
      </w:r>
      <w:r>
        <w:rPr>
          <w:rFonts w:hint="eastAsia" w:ascii="宋体" w:hAnsi="宋体"/>
          <w:bCs/>
          <w:color w:val="auto"/>
          <w:sz w:val="21"/>
          <w:szCs w:val="21"/>
          <w:highlight w:val="none"/>
          <w:lang w:val="en-US" w:eastAsia="zh-CN"/>
        </w:rPr>
        <w:t>证明书和身份证复印件</w:t>
      </w:r>
      <w:r>
        <w:rPr>
          <w:rFonts w:hint="eastAsia" w:ascii="宋体" w:hAnsi="宋体"/>
          <w:bCs/>
          <w:color w:val="auto"/>
          <w:sz w:val="21"/>
          <w:szCs w:val="21"/>
          <w:highlight w:val="none"/>
          <w:lang w:eastAsia="zh-CN"/>
        </w:rPr>
        <w:t>。</w:t>
      </w:r>
    </w:p>
    <w:p w14:paraId="2653C5BC">
      <w:pPr>
        <w:widowControl w:val="0"/>
        <w:spacing w:line="360" w:lineRule="auto"/>
        <w:ind w:firstLine="420"/>
        <w:jc w:val="both"/>
        <w:rPr>
          <w:rFonts w:hint="eastAsia" w:ascii="宋体" w:hAnsi="宋体"/>
          <w:color w:val="auto"/>
          <w:szCs w:val="24"/>
          <w:highlight w:val="none"/>
        </w:rPr>
      </w:pPr>
    </w:p>
    <w:p w14:paraId="16CB38F3">
      <w:pPr>
        <w:widowControl w:val="0"/>
        <w:spacing w:line="360" w:lineRule="auto"/>
        <w:ind w:firstLine="420"/>
        <w:jc w:val="both"/>
        <w:rPr>
          <w:rFonts w:hint="eastAsia" w:ascii="宋体" w:hAnsi="宋体"/>
          <w:color w:val="auto"/>
          <w:szCs w:val="24"/>
          <w:highlight w:val="none"/>
        </w:rPr>
      </w:pPr>
    </w:p>
    <w:p w14:paraId="26297A3B">
      <w:pPr>
        <w:widowControl w:val="0"/>
        <w:spacing w:line="360" w:lineRule="auto"/>
        <w:ind w:firstLine="420"/>
        <w:jc w:val="both"/>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格式3、开标一览表</w:t>
      </w:r>
    </w:p>
    <w:p w14:paraId="550C4ACF">
      <w:pPr>
        <w:widowControl w:val="0"/>
        <w:spacing w:line="360" w:lineRule="auto"/>
        <w:ind w:firstLine="3428" w:firstLineChars="1067"/>
        <w:jc w:val="both"/>
        <w:outlineLvl w:val="0"/>
        <w:rPr>
          <w:rFonts w:hint="eastAsia" w:ascii="宋体" w:hAnsi="宋体"/>
          <w:b/>
          <w:color w:val="auto"/>
          <w:sz w:val="32"/>
          <w:szCs w:val="32"/>
          <w:highlight w:val="none"/>
        </w:rPr>
      </w:pPr>
      <w:r>
        <w:rPr>
          <w:rFonts w:ascii="宋体" w:hAnsi="宋体"/>
          <w:b/>
          <w:color w:val="auto"/>
          <w:sz w:val="32"/>
          <w:szCs w:val="32"/>
          <w:highlight w:val="none"/>
          <w:lang w:val="zh-CN"/>
        </w:rPr>
        <w:t>开标一览表</w:t>
      </w:r>
    </w:p>
    <w:p w14:paraId="47B5B782">
      <w:pPr>
        <w:widowControl w:val="0"/>
        <w:spacing w:line="360" w:lineRule="auto"/>
        <w:ind w:firstLine="420"/>
        <w:jc w:val="both"/>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元</w:t>
      </w:r>
    </w:p>
    <w:tbl>
      <w:tblPr>
        <w:tblStyle w:val="33"/>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2112"/>
        <w:gridCol w:w="6136"/>
      </w:tblGrid>
      <w:tr w14:paraId="4DD2EA2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64" w:hRule="atLeast"/>
        </w:trPr>
        <w:tc>
          <w:tcPr>
            <w:tcW w:w="211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B32FCC2">
            <w:pPr>
              <w:pStyle w:val="1376"/>
              <w:jc w:val="center"/>
              <w:rPr>
                <w:rStyle w:val="1377"/>
                <w:rFonts w:hint="eastAsia" w:ascii="宋体" w:hAnsi="宋体" w:eastAsia="宋体" w:cs="宋体"/>
                <w:color w:val="auto"/>
                <w:sz w:val="21"/>
                <w:szCs w:val="21"/>
                <w:highlight w:val="none"/>
              </w:rPr>
            </w:pPr>
            <w:r>
              <w:rPr>
                <w:rStyle w:val="1377"/>
                <w:rFonts w:ascii="宋体" w:hAnsi="宋体" w:eastAsia="宋体" w:cs="宋体"/>
                <w:color w:val="auto"/>
                <w:sz w:val="21"/>
                <w:szCs w:val="21"/>
                <w:highlight w:val="none"/>
              </w:rPr>
              <w:t>项目名称</w:t>
            </w:r>
          </w:p>
        </w:tc>
        <w:tc>
          <w:tcPr>
            <w:tcW w:w="613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D5085CF">
            <w:pPr>
              <w:pStyle w:val="1376"/>
              <w:jc w:val="center"/>
              <w:rPr>
                <w:rStyle w:val="1377"/>
                <w:rFonts w:hint="eastAsia" w:ascii="宋体" w:hAnsi="宋体" w:eastAsia="宋体" w:cs="宋体"/>
                <w:color w:val="auto"/>
                <w:sz w:val="21"/>
                <w:szCs w:val="21"/>
                <w:highlight w:val="none"/>
              </w:rPr>
            </w:pPr>
            <w:r>
              <w:rPr>
                <w:rStyle w:val="1377"/>
                <w:rFonts w:hint="eastAsia" w:ascii="宋体" w:hAnsi="宋体" w:eastAsia="宋体" w:cs="宋体"/>
                <w:color w:val="auto"/>
                <w:sz w:val="21"/>
                <w:szCs w:val="21"/>
                <w:highlight w:val="none"/>
              </w:rPr>
              <w:t>投标总报价</w:t>
            </w:r>
            <w:r>
              <w:rPr>
                <w:rStyle w:val="1377"/>
                <w:rFonts w:ascii="宋体" w:hAnsi="宋体" w:eastAsia="宋体" w:cs="宋体"/>
                <w:color w:val="auto"/>
                <w:sz w:val="21"/>
                <w:szCs w:val="21"/>
                <w:highlight w:val="none"/>
              </w:rPr>
              <w:t>（元）</w:t>
            </w:r>
          </w:p>
        </w:tc>
      </w:tr>
      <w:tr w14:paraId="2000741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211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DDCC80F">
            <w:pPr>
              <w:pStyle w:val="1376"/>
              <w:jc w:val="center"/>
              <w:rPr>
                <w:rStyle w:val="1377"/>
                <w:rFonts w:hint="eastAsia" w:ascii="宋体" w:hAnsi="宋体" w:eastAsia="宋体" w:cs="宋体"/>
                <w:color w:val="auto"/>
                <w:sz w:val="21"/>
                <w:szCs w:val="21"/>
                <w:highlight w:val="none"/>
              </w:rPr>
            </w:pPr>
          </w:p>
        </w:tc>
        <w:tc>
          <w:tcPr>
            <w:tcW w:w="613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EC6C70F">
            <w:pPr>
              <w:pStyle w:val="1376"/>
              <w:rPr>
                <w:rStyle w:val="1377"/>
                <w:rFonts w:hint="eastAsia" w:ascii="宋体" w:hAnsi="宋体" w:eastAsia="宋体" w:cs="宋体"/>
                <w:color w:val="auto"/>
                <w:sz w:val="21"/>
                <w:szCs w:val="21"/>
                <w:highlight w:val="none"/>
              </w:rPr>
            </w:pPr>
          </w:p>
          <w:p w14:paraId="5BF74AF0">
            <w:pPr>
              <w:pStyle w:val="1376"/>
              <w:rPr>
                <w:rStyle w:val="1377"/>
                <w:rFonts w:hint="eastAsia" w:ascii="宋体" w:hAnsi="宋体" w:eastAsia="宋体" w:cs="宋体"/>
                <w:color w:val="auto"/>
                <w:sz w:val="21"/>
                <w:szCs w:val="21"/>
                <w:highlight w:val="none"/>
              </w:rPr>
            </w:pPr>
            <w:r>
              <w:rPr>
                <w:rStyle w:val="1377"/>
                <w:rFonts w:hint="eastAsia" w:ascii="宋体" w:hAnsi="宋体" w:eastAsia="宋体" w:cs="宋体"/>
                <w:color w:val="auto"/>
                <w:sz w:val="21"/>
                <w:szCs w:val="21"/>
                <w:highlight w:val="none"/>
              </w:rPr>
              <w:t xml:space="preserve">小写：    </w:t>
            </w:r>
            <w:r>
              <w:rPr>
                <w:rStyle w:val="1377"/>
                <w:rFonts w:hint="eastAsia" w:ascii="宋体" w:hAnsi="宋体" w:eastAsia="宋体" w:cs="宋体"/>
                <w:color w:val="auto"/>
                <w:sz w:val="21"/>
                <w:szCs w:val="21"/>
                <w:highlight w:val="none"/>
                <w:lang w:val="en-US" w:eastAsia="zh-CN"/>
              </w:rPr>
              <w:t xml:space="preserve">          </w:t>
            </w:r>
            <w:r>
              <w:rPr>
                <w:rStyle w:val="1377"/>
                <w:rFonts w:hint="eastAsia" w:ascii="宋体" w:hAnsi="宋体" w:eastAsia="宋体" w:cs="宋体"/>
                <w:color w:val="auto"/>
                <w:sz w:val="21"/>
                <w:szCs w:val="21"/>
                <w:highlight w:val="none"/>
              </w:rPr>
              <w:t xml:space="preserve">  </w:t>
            </w:r>
            <w:r>
              <w:rPr>
                <w:rStyle w:val="1377"/>
                <w:rFonts w:hint="eastAsia" w:ascii="宋体" w:hAnsi="宋体" w:eastAsia="宋体" w:cs="宋体"/>
                <w:color w:val="auto"/>
                <w:sz w:val="21"/>
                <w:szCs w:val="21"/>
                <w:highlight w:val="none"/>
                <w:lang w:val="en-US" w:eastAsia="zh-CN"/>
              </w:rPr>
              <w:t xml:space="preserve">      </w:t>
            </w:r>
            <w:r>
              <w:rPr>
                <w:rStyle w:val="1377"/>
                <w:rFonts w:hint="eastAsia" w:ascii="宋体" w:hAnsi="宋体" w:eastAsia="宋体" w:cs="宋体"/>
                <w:color w:val="auto"/>
                <w:sz w:val="21"/>
                <w:szCs w:val="21"/>
                <w:highlight w:val="none"/>
              </w:rPr>
              <w:t>元（人民币）</w:t>
            </w:r>
          </w:p>
          <w:p w14:paraId="46043AF1">
            <w:pPr>
              <w:pStyle w:val="1376"/>
              <w:rPr>
                <w:rStyle w:val="1377"/>
                <w:rFonts w:hint="eastAsia" w:ascii="宋体" w:hAnsi="宋体" w:eastAsia="宋体" w:cs="宋体"/>
                <w:color w:val="auto"/>
                <w:sz w:val="21"/>
                <w:szCs w:val="21"/>
                <w:highlight w:val="none"/>
              </w:rPr>
            </w:pPr>
          </w:p>
        </w:tc>
      </w:tr>
      <w:tr w14:paraId="1E1AAE9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600" w:hRule="atLeast"/>
        </w:trPr>
        <w:tc>
          <w:tcPr>
            <w:tcW w:w="211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9F2A388">
            <w:pPr>
              <w:pStyle w:val="1376"/>
              <w:rPr>
                <w:rStyle w:val="1377"/>
                <w:rFonts w:hint="eastAsia" w:ascii="宋体" w:hAnsi="宋体" w:eastAsia="宋体" w:cs="宋体"/>
                <w:color w:val="auto"/>
                <w:sz w:val="21"/>
                <w:szCs w:val="21"/>
                <w:highlight w:val="none"/>
              </w:rPr>
            </w:pPr>
            <w:r>
              <w:rPr>
                <w:rStyle w:val="1377"/>
                <w:rFonts w:ascii="宋体" w:hAnsi="宋体" w:eastAsia="宋体" w:cs="宋体"/>
                <w:color w:val="auto"/>
                <w:sz w:val="21"/>
                <w:szCs w:val="21"/>
                <w:highlight w:val="none"/>
              </w:rPr>
              <w:t>投标</w:t>
            </w:r>
            <w:r>
              <w:rPr>
                <w:rStyle w:val="1377"/>
                <w:rFonts w:hint="eastAsia" w:ascii="宋体" w:hAnsi="宋体" w:eastAsia="宋体" w:cs="宋体"/>
                <w:color w:val="auto"/>
                <w:sz w:val="21"/>
                <w:szCs w:val="21"/>
                <w:highlight w:val="none"/>
              </w:rPr>
              <w:t>报价大写金额</w:t>
            </w:r>
          </w:p>
        </w:tc>
        <w:tc>
          <w:tcPr>
            <w:tcW w:w="613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2646BC5">
            <w:pPr>
              <w:pStyle w:val="1376"/>
              <w:rPr>
                <w:rStyle w:val="1377"/>
                <w:rFonts w:hint="eastAsia" w:ascii="宋体" w:hAnsi="宋体" w:eastAsia="宋体" w:cs="宋体"/>
                <w:color w:val="auto"/>
                <w:sz w:val="21"/>
                <w:szCs w:val="21"/>
                <w:highlight w:val="none"/>
                <w:lang w:eastAsia="zh-CN"/>
              </w:rPr>
            </w:pPr>
            <w:r>
              <w:rPr>
                <w:rStyle w:val="1377"/>
                <w:rFonts w:hint="eastAsia" w:ascii="宋体" w:hAnsi="宋体" w:eastAsia="宋体" w:cs="宋体"/>
                <w:color w:val="auto"/>
                <w:sz w:val="21"/>
                <w:szCs w:val="21"/>
                <w:highlight w:val="none"/>
              </w:rPr>
              <w:t>金额大写</w:t>
            </w:r>
            <w:r>
              <w:rPr>
                <w:rStyle w:val="1377"/>
                <w:rFonts w:hint="eastAsia" w:ascii="宋体" w:hAnsi="宋体" w:eastAsia="宋体" w:cs="宋体"/>
                <w:color w:val="auto"/>
                <w:sz w:val="21"/>
                <w:szCs w:val="21"/>
                <w:highlight w:val="none"/>
                <w:lang w:eastAsia="zh-CN"/>
              </w:rPr>
              <w:t>：</w:t>
            </w:r>
          </w:p>
        </w:tc>
      </w:tr>
    </w:tbl>
    <w:p w14:paraId="773D1EB4">
      <w:pPr>
        <w:widowControl w:val="0"/>
        <w:spacing w:line="360" w:lineRule="auto"/>
        <w:ind w:firstLine="420"/>
        <w:jc w:val="both"/>
        <w:rPr>
          <w:rFonts w:hint="eastAsia" w:ascii="宋体" w:hAnsi="宋体"/>
          <w:color w:val="auto"/>
          <w:sz w:val="21"/>
          <w:highlight w:val="none"/>
        </w:rPr>
      </w:pPr>
    </w:p>
    <w:p w14:paraId="6678B55F">
      <w:pPr>
        <w:widowControl w:val="0"/>
        <w:spacing w:line="360" w:lineRule="auto"/>
        <w:ind w:firstLine="420"/>
        <w:rPr>
          <w:rFonts w:hint="eastAsia" w:ascii="宋体" w:hAnsi="宋体"/>
          <w:color w:val="auto"/>
          <w:sz w:val="21"/>
          <w:highlight w:val="none"/>
        </w:rPr>
      </w:pPr>
      <w:r>
        <w:rPr>
          <w:rFonts w:ascii="宋体" w:hAnsi="宋体"/>
          <w:color w:val="auto"/>
          <w:sz w:val="21"/>
          <w:highlight w:val="none"/>
          <w:lang w:val="zh-CN"/>
        </w:rPr>
        <w:t>投标人（公章）：</w:t>
      </w:r>
    </w:p>
    <w:p w14:paraId="170788A1">
      <w:pPr>
        <w:widowControl w:val="0"/>
        <w:spacing w:line="360" w:lineRule="auto"/>
        <w:ind w:firstLine="420"/>
        <w:rPr>
          <w:rFonts w:hint="eastAsia" w:ascii="宋体" w:hAnsi="宋体"/>
          <w:color w:val="auto"/>
          <w:sz w:val="21"/>
          <w:highlight w:val="none"/>
        </w:rPr>
      </w:pPr>
      <w:r>
        <w:rPr>
          <w:rFonts w:ascii="宋体" w:hAnsi="宋体"/>
          <w:color w:val="auto"/>
          <w:sz w:val="21"/>
          <w:highlight w:val="none"/>
          <w:lang w:val="zh-CN"/>
        </w:rPr>
        <w:t>法定代表人或代理人：（签字或</w:t>
      </w:r>
      <w:r>
        <w:rPr>
          <w:rFonts w:hint="eastAsia" w:ascii="宋体" w:hAnsi="宋体"/>
          <w:color w:val="auto"/>
          <w:sz w:val="21"/>
          <w:highlight w:val="none"/>
          <w:lang w:val="zh-CN"/>
        </w:rPr>
        <w:t>签章</w:t>
      </w:r>
      <w:r>
        <w:rPr>
          <w:rFonts w:ascii="宋体" w:hAnsi="宋体"/>
          <w:color w:val="auto"/>
          <w:sz w:val="21"/>
          <w:highlight w:val="none"/>
          <w:lang w:val="zh-CN"/>
        </w:rPr>
        <w:t>）</w:t>
      </w:r>
    </w:p>
    <w:p w14:paraId="7CC6A06B">
      <w:pPr>
        <w:widowControl w:val="0"/>
        <w:spacing w:line="360" w:lineRule="auto"/>
        <w:ind w:firstLine="420"/>
        <w:jc w:val="both"/>
        <w:rPr>
          <w:rFonts w:hint="eastAsia" w:ascii="宋体" w:hAnsi="宋体"/>
          <w:color w:val="auto"/>
          <w:sz w:val="21"/>
          <w:highlight w:val="none"/>
        </w:rPr>
      </w:pPr>
      <w:r>
        <w:rPr>
          <w:rFonts w:ascii="宋体" w:hAnsi="宋体"/>
          <w:color w:val="auto"/>
          <w:sz w:val="21"/>
          <w:highlight w:val="none"/>
          <w:lang w:val="zh-CN"/>
        </w:rPr>
        <w:t>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年</w:t>
      </w:r>
      <w:r>
        <w:rPr>
          <w:rFonts w:ascii="宋体" w:hAnsi="宋体"/>
          <w:color w:val="auto"/>
          <w:sz w:val="21"/>
          <w:highlight w:val="none"/>
        </w:rPr>
        <w:t xml:space="preserve">     </w:t>
      </w:r>
      <w:r>
        <w:rPr>
          <w:rFonts w:ascii="宋体" w:hAnsi="宋体"/>
          <w:color w:val="auto"/>
          <w:sz w:val="21"/>
          <w:highlight w:val="none"/>
          <w:lang w:val="zh-CN"/>
        </w:rPr>
        <w:t>月</w:t>
      </w:r>
      <w:r>
        <w:rPr>
          <w:rFonts w:ascii="宋体" w:hAnsi="宋体"/>
          <w:color w:val="auto"/>
          <w:sz w:val="21"/>
          <w:highlight w:val="none"/>
        </w:rPr>
        <w:t xml:space="preserve">     </w:t>
      </w:r>
      <w:r>
        <w:rPr>
          <w:rFonts w:ascii="宋体" w:hAnsi="宋体"/>
          <w:color w:val="auto"/>
          <w:sz w:val="21"/>
          <w:highlight w:val="none"/>
          <w:lang w:val="zh-CN"/>
        </w:rPr>
        <w:t>日</w:t>
      </w:r>
    </w:p>
    <w:p w14:paraId="391EEB6F">
      <w:pPr>
        <w:widowControl w:val="0"/>
        <w:spacing w:line="360" w:lineRule="auto"/>
        <w:ind w:firstLine="422"/>
        <w:jc w:val="both"/>
        <w:rPr>
          <w:rFonts w:hint="eastAsia" w:ascii="宋体" w:hAnsi="宋体"/>
          <w:b/>
          <w:color w:val="auto"/>
          <w:sz w:val="21"/>
          <w:highlight w:val="none"/>
        </w:rPr>
      </w:pPr>
    </w:p>
    <w:p w14:paraId="49B79759">
      <w:pPr>
        <w:spacing w:line="360" w:lineRule="auto"/>
        <w:ind w:firstLine="420"/>
        <w:rPr>
          <w:rFonts w:hint="eastAsia" w:ascii="宋体" w:hAnsi="宋体"/>
          <w:bCs/>
          <w:color w:val="auto"/>
          <w:highlight w:val="none"/>
        </w:rPr>
      </w:pPr>
      <w:r>
        <w:rPr>
          <w:rFonts w:hint="eastAsia" w:ascii="宋体" w:hAnsi="宋体"/>
          <w:color w:val="auto"/>
          <w:sz w:val="21"/>
          <w:highlight w:val="none"/>
        </w:rPr>
        <w:t>注：以上各栏应逐栏如实填写，不得无故缺填并与投标文件其他部分一致。若有矛盾之处以此表为准，否则视为无效投标。</w:t>
      </w:r>
    </w:p>
    <w:p w14:paraId="10BAA90C">
      <w:pPr>
        <w:widowControl w:val="0"/>
        <w:spacing w:line="360" w:lineRule="auto"/>
        <w:ind w:firstLine="420"/>
        <w:jc w:val="both"/>
        <w:rPr>
          <w:rFonts w:hint="eastAsia" w:ascii="宋体" w:hAnsi="宋体"/>
          <w:bCs/>
          <w:color w:val="auto"/>
          <w:sz w:val="21"/>
          <w:szCs w:val="21"/>
          <w:highlight w:val="none"/>
        </w:rPr>
      </w:pPr>
    </w:p>
    <w:p w14:paraId="34B3E84E">
      <w:pPr>
        <w:widowControl w:val="0"/>
        <w:spacing w:line="360" w:lineRule="auto"/>
        <w:ind w:firstLine="420"/>
        <w:jc w:val="both"/>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格式4、投标分项报价表（报价分析）</w:t>
      </w:r>
    </w:p>
    <w:p w14:paraId="305A5DA3">
      <w:pPr>
        <w:spacing w:line="360" w:lineRule="auto"/>
        <w:ind w:firstLine="562"/>
        <w:jc w:val="center"/>
        <w:outlineLvl w:val="0"/>
        <w:rPr>
          <w:rFonts w:ascii="宋体" w:hAnsi="宋体"/>
          <w:b/>
          <w:color w:val="auto"/>
          <w:sz w:val="28"/>
          <w:szCs w:val="28"/>
          <w:highlight w:val="none"/>
          <w:lang w:val="zh-CN"/>
        </w:rPr>
      </w:pPr>
    </w:p>
    <w:p w14:paraId="06151666">
      <w:pPr>
        <w:spacing w:line="360" w:lineRule="auto"/>
        <w:ind w:firstLine="562"/>
        <w:jc w:val="center"/>
        <w:outlineLvl w:val="0"/>
        <w:rPr>
          <w:rFonts w:hint="eastAsia" w:ascii="宋体" w:hAnsi="宋体"/>
          <w:b/>
          <w:color w:val="auto"/>
          <w:sz w:val="28"/>
          <w:szCs w:val="28"/>
          <w:highlight w:val="none"/>
        </w:rPr>
      </w:pPr>
      <w:r>
        <w:rPr>
          <w:rFonts w:ascii="宋体" w:hAnsi="宋体"/>
          <w:b/>
          <w:color w:val="auto"/>
          <w:sz w:val="28"/>
          <w:szCs w:val="28"/>
          <w:highlight w:val="none"/>
          <w:lang w:val="zh-CN"/>
        </w:rPr>
        <w:t>投标分项报价表</w:t>
      </w:r>
    </w:p>
    <w:p w14:paraId="1FE6913B">
      <w:pPr>
        <w:spacing w:line="360" w:lineRule="auto"/>
        <w:ind w:firstLine="420"/>
        <w:jc w:val="center"/>
        <w:rPr>
          <w:rFonts w:hint="eastAsia" w:ascii="宋体" w:hAnsi="宋体"/>
          <w:bCs/>
          <w:color w:val="auto"/>
          <w:sz w:val="21"/>
          <w:szCs w:val="21"/>
          <w:highlight w:val="none"/>
        </w:rPr>
      </w:pPr>
      <w:r>
        <w:rPr>
          <w:rFonts w:ascii="宋体" w:hAnsi="宋体"/>
          <w:bCs/>
          <w:color w:val="auto"/>
          <w:sz w:val="21"/>
          <w:szCs w:val="21"/>
          <w:highlight w:val="none"/>
        </w:rPr>
        <w:t>（格式）</w:t>
      </w:r>
    </w:p>
    <w:p w14:paraId="056D7354">
      <w:pPr>
        <w:pStyle w:val="345"/>
        <w:spacing w:line="360" w:lineRule="auto"/>
        <w:ind w:firstLine="422"/>
        <w:rPr>
          <w:rFonts w:hint="eastAsia" w:hAnsi="宋体" w:eastAsia="宋体"/>
          <w:b/>
          <w:bCs/>
          <w:color w:val="auto"/>
          <w:sz w:val="21"/>
          <w:szCs w:val="21"/>
          <w:highlight w:val="none"/>
        </w:rPr>
      </w:pPr>
      <w:r>
        <w:rPr>
          <w:rFonts w:hAnsi="宋体" w:eastAsia="宋体"/>
          <w:b/>
          <w:bCs/>
          <w:color w:val="auto"/>
          <w:sz w:val="21"/>
          <w:szCs w:val="21"/>
          <w:highlight w:val="none"/>
        </w:rPr>
        <w:t>采购编号：                                             单位：元</w:t>
      </w:r>
    </w:p>
    <w:tbl>
      <w:tblPr>
        <w:tblStyle w:val="33"/>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705"/>
        <w:gridCol w:w="1413"/>
        <w:gridCol w:w="677"/>
        <w:gridCol w:w="678"/>
        <w:gridCol w:w="741"/>
        <w:gridCol w:w="674"/>
        <w:gridCol w:w="712"/>
        <w:gridCol w:w="699"/>
        <w:gridCol w:w="674"/>
        <w:gridCol w:w="724"/>
        <w:gridCol w:w="790"/>
      </w:tblGrid>
      <w:tr w14:paraId="331DC41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7341E653">
            <w:pPr>
              <w:jc w:val="center"/>
              <w:rPr>
                <w:rFonts w:hint="eastAsia" w:ascii="宋体" w:hAnsi="宋体"/>
                <w:bCs/>
                <w:color w:val="auto"/>
                <w:sz w:val="21"/>
                <w:szCs w:val="21"/>
                <w:highlight w:val="none"/>
              </w:rPr>
            </w:pPr>
            <w:r>
              <w:rPr>
                <w:rFonts w:ascii="宋体" w:hAnsi="宋体"/>
                <w:bCs/>
                <w:color w:val="auto"/>
                <w:sz w:val="21"/>
                <w:szCs w:val="21"/>
                <w:highlight w:val="none"/>
              </w:rPr>
              <w:t>序号</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38608326">
            <w:pPr>
              <w:jc w:val="center"/>
              <w:rPr>
                <w:rFonts w:hint="eastAsia" w:ascii="宋体" w:hAnsi="宋体"/>
                <w:bCs/>
                <w:color w:val="auto"/>
                <w:sz w:val="21"/>
                <w:szCs w:val="21"/>
                <w:highlight w:val="none"/>
              </w:rPr>
            </w:pPr>
            <w:r>
              <w:rPr>
                <w:rFonts w:ascii="宋体" w:hAnsi="宋体"/>
                <w:bCs/>
                <w:color w:val="auto"/>
                <w:sz w:val="21"/>
                <w:szCs w:val="21"/>
                <w:highlight w:val="none"/>
              </w:rPr>
              <w:t>标的物名称</w:t>
            </w:r>
          </w:p>
        </w:tc>
        <w:tc>
          <w:tcPr>
            <w:tcW w:w="677" w:type="dxa"/>
            <w:tcBorders>
              <w:top w:val="single" w:color="auto" w:sz="4" w:space="0"/>
              <w:left w:val="single" w:color="auto" w:sz="4" w:space="0"/>
              <w:bottom w:val="single" w:color="auto" w:sz="4" w:space="0"/>
              <w:right w:val="single" w:color="auto" w:sz="4" w:space="0"/>
            </w:tcBorders>
            <w:noWrap w:val="0"/>
            <w:vAlign w:val="center"/>
          </w:tcPr>
          <w:p w14:paraId="0DB77B05">
            <w:pPr>
              <w:jc w:val="center"/>
              <w:rPr>
                <w:rFonts w:hint="eastAsia" w:ascii="宋体" w:hAnsi="宋体"/>
                <w:bCs/>
                <w:color w:val="auto"/>
                <w:sz w:val="21"/>
                <w:szCs w:val="21"/>
                <w:highlight w:val="none"/>
              </w:rPr>
            </w:pPr>
            <w:r>
              <w:rPr>
                <w:rFonts w:ascii="宋体" w:hAnsi="宋体"/>
                <w:bCs/>
                <w:color w:val="auto"/>
                <w:sz w:val="21"/>
                <w:szCs w:val="21"/>
                <w:highlight w:val="none"/>
              </w:rPr>
              <w:t>品牌</w:t>
            </w:r>
          </w:p>
        </w:tc>
        <w:tc>
          <w:tcPr>
            <w:tcW w:w="678" w:type="dxa"/>
            <w:tcBorders>
              <w:top w:val="single" w:color="auto" w:sz="4" w:space="0"/>
              <w:left w:val="single" w:color="auto" w:sz="4" w:space="0"/>
              <w:bottom w:val="single" w:color="auto" w:sz="4" w:space="0"/>
              <w:right w:val="single" w:color="auto" w:sz="4" w:space="0"/>
            </w:tcBorders>
            <w:noWrap w:val="0"/>
            <w:vAlign w:val="center"/>
          </w:tcPr>
          <w:p w14:paraId="23E7F85E">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型号</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3272820">
            <w:pPr>
              <w:jc w:val="center"/>
              <w:rPr>
                <w:rFonts w:hint="eastAsia" w:ascii="宋体" w:hAnsi="宋体"/>
                <w:bCs/>
                <w:color w:val="auto"/>
                <w:sz w:val="21"/>
                <w:szCs w:val="21"/>
                <w:highlight w:val="none"/>
              </w:rPr>
            </w:pPr>
            <w:r>
              <w:rPr>
                <w:rFonts w:ascii="宋体" w:hAnsi="宋体"/>
                <w:bCs/>
                <w:color w:val="auto"/>
                <w:sz w:val="21"/>
                <w:szCs w:val="21"/>
                <w:highlight w:val="none"/>
              </w:rPr>
              <w:t>生产厂家</w:t>
            </w:r>
          </w:p>
        </w:tc>
        <w:tc>
          <w:tcPr>
            <w:tcW w:w="674" w:type="dxa"/>
            <w:tcBorders>
              <w:top w:val="single" w:color="auto" w:sz="4" w:space="0"/>
              <w:left w:val="single" w:color="auto" w:sz="4" w:space="0"/>
              <w:bottom w:val="single" w:color="auto" w:sz="4" w:space="0"/>
              <w:right w:val="single" w:color="auto" w:sz="4" w:space="0"/>
            </w:tcBorders>
            <w:noWrap w:val="0"/>
            <w:vAlign w:val="center"/>
          </w:tcPr>
          <w:p w14:paraId="5E91969B">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产地</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774BF3A1">
            <w:pPr>
              <w:jc w:val="center"/>
              <w:rPr>
                <w:rFonts w:hint="eastAsia" w:ascii="宋体" w:hAnsi="宋体"/>
                <w:bCs/>
                <w:color w:val="auto"/>
                <w:sz w:val="21"/>
                <w:szCs w:val="21"/>
                <w:highlight w:val="none"/>
              </w:rPr>
            </w:pPr>
            <w:r>
              <w:rPr>
                <w:rFonts w:ascii="宋体" w:hAnsi="宋体"/>
                <w:bCs/>
                <w:color w:val="auto"/>
                <w:sz w:val="21"/>
                <w:szCs w:val="21"/>
                <w:highlight w:val="none"/>
              </w:rPr>
              <w:t>单位</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620FA81C">
            <w:pPr>
              <w:jc w:val="center"/>
              <w:rPr>
                <w:rFonts w:hint="eastAsia" w:ascii="宋体" w:hAnsi="宋体"/>
                <w:bCs/>
                <w:color w:val="auto"/>
                <w:sz w:val="21"/>
                <w:szCs w:val="21"/>
                <w:highlight w:val="none"/>
              </w:rPr>
            </w:pPr>
            <w:r>
              <w:rPr>
                <w:rFonts w:ascii="宋体" w:hAnsi="宋体"/>
                <w:bCs/>
                <w:color w:val="auto"/>
                <w:sz w:val="21"/>
                <w:szCs w:val="21"/>
                <w:highlight w:val="none"/>
              </w:rPr>
              <w:t>数量</w:t>
            </w:r>
          </w:p>
        </w:tc>
        <w:tc>
          <w:tcPr>
            <w:tcW w:w="674" w:type="dxa"/>
            <w:tcBorders>
              <w:top w:val="single" w:color="auto" w:sz="4" w:space="0"/>
              <w:left w:val="single" w:color="auto" w:sz="4" w:space="0"/>
              <w:bottom w:val="single" w:color="auto" w:sz="4" w:space="0"/>
              <w:right w:val="single" w:color="auto" w:sz="4" w:space="0"/>
            </w:tcBorders>
            <w:noWrap w:val="0"/>
            <w:vAlign w:val="center"/>
          </w:tcPr>
          <w:p w14:paraId="63D35E4A">
            <w:pPr>
              <w:jc w:val="center"/>
              <w:rPr>
                <w:rFonts w:hint="eastAsia" w:ascii="宋体" w:hAnsi="宋体"/>
                <w:bCs/>
                <w:color w:val="auto"/>
                <w:sz w:val="21"/>
                <w:szCs w:val="21"/>
                <w:highlight w:val="none"/>
              </w:rPr>
            </w:pPr>
            <w:r>
              <w:rPr>
                <w:rFonts w:ascii="宋体" w:hAnsi="宋体"/>
                <w:bCs/>
                <w:color w:val="auto"/>
                <w:sz w:val="21"/>
                <w:szCs w:val="21"/>
                <w:highlight w:val="none"/>
              </w:rPr>
              <w:t>单价</w:t>
            </w:r>
          </w:p>
        </w:tc>
        <w:tc>
          <w:tcPr>
            <w:tcW w:w="724" w:type="dxa"/>
            <w:tcBorders>
              <w:top w:val="single" w:color="auto" w:sz="4" w:space="0"/>
              <w:left w:val="single" w:color="auto" w:sz="4" w:space="0"/>
              <w:bottom w:val="single" w:color="auto" w:sz="4" w:space="0"/>
              <w:right w:val="single" w:color="auto" w:sz="4" w:space="0"/>
            </w:tcBorders>
            <w:noWrap w:val="0"/>
            <w:vAlign w:val="center"/>
          </w:tcPr>
          <w:p w14:paraId="7C3BBFC2">
            <w:pPr>
              <w:jc w:val="center"/>
              <w:rPr>
                <w:rFonts w:hint="eastAsia" w:ascii="宋体" w:hAnsi="宋体"/>
                <w:bCs/>
                <w:color w:val="auto"/>
                <w:sz w:val="21"/>
                <w:szCs w:val="21"/>
                <w:highlight w:val="none"/>
              </w:rPr>
            </w:pPr>
            <w:r>
              <w:rPr>
                <w:rFonts w:ascii="宋体" w:hAnsi="宋体"/>
                <w:bCs/>
                <w:color w:val="auto"/>
                <w:sz w:val="21"/>
                <w:szCs w:val="21"/>
                <w:highlight w:val="none"/>
              </w:rPr>
              <w:t>总价</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20936CAA">
            <w:pPr>
              <w:jc w:val="center"/>
              <w:rPr>
                <w:rFonts w:hint="eastAsia" w:ascii="宋体" w:hAnsi="宋体"/>
                <w:bCs/>
                <w:color w:val="auto"/>
                <w:sz w:val="21"/>
                <w:szCs w:val="21"/>
                <w:highlight w:val="none"/>
              </w:rPr>
            </w:pPr>
            <w:r>
              <w:rPr>
                <w:rFonts w:ascii="宋体" w:hAnsi="宋体"/>
                <w:bCs/>
                <w:color w:val="auto"/>
                <w:sz w:val="21"/>
                <w:szCs w:val="21"/>
                <w:highlight w:val="none"/>
              </w:rPr>
              <w:t>备注</w:t>
            </w:r>
          </w:p>
        </w:tc>
      </w:tr>
      <w:tr w14:paraId="2AA24F1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404BE6F9">
            <w:pPr>
              <w:jc w:val="center"/>
              <w:rPr>
                <w:rFonts w:hint="eastAsia" w:ascii="宋体" w:hAnsi="宋体"/>
                <w:bCs/>
                <w:color w:val="auto"/>
                <w:sz w:val="21"/>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1257F1C3">
            <w:pPr>
              <w:jc w:val="center"/>
              <w:rPr>
                <w:rFonts w:hint="eastAsia" w:ascii="宋体" w:hAnsi="宋体"/>
                <w:bCs/>
                <w:color w:val="auto"/>
                <w:sz w:val="21"/>
                <w:szCs w:val="21"/>
                <w:highlight w:val="none"/>
              </w:rPr>
            </w:pPr>
          </w:p>
        </w:tc>
        <w:tc>
          <w:tcPr>
            <w:tcW w:w="677" w:type="dxa"/>
            <w:tcBorders>
              <w:top w:val="single" w:color="auto" w:sz="4" w:space="0"/>
              <w:left w:val="single" w:color="auto" w:sz="4" w:space="0"/>
              <w:bottom w:val="single" w:color="auto" w:sz="4" w:space="0"/>
              <w:right w:val="single" w:color="auto" w:sz="4" w:space="0"/>
            </w:tcBorders>
            <w:noWrap w:val="0"/>
            <w:vAlign w:val="center"/>
          </w:tcPr>
          <w:p w14:paraId="0919E342">
            <w:pPr>
              <w:jc w:val="center"/>
              <w:rPr>
                <w:rFonts w:hint="eastAsia" w:ascii="宋体" w:hAnsi="宋体"/>
                <w:bCs/>
                <w:color w:val="auto"/>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14:paraId="5B58CBE2">
            <w:pPr>
              <w:jc w:val="center"/>
              <w:rPr>
                <w:rFonts w:hint="eastAsia" w:ascii="宋体" w:hAnsi="宋体"/>
                <w:bCs/>
                <w:color w:val="auto"/>
                <w:sz w:val="21"/>
                <w:szCs w:val="21"/>
                <w:highlight w:val="none"/>
              </w:rPr>
            </w:pPr>
          </w:p>
        </w:tc>
        <w:tc>
          <w:tcPr>
            <w:tcW w:w="741" w:type="dxa"/>
            <w:tcBorders>
              <w:top w:val="single" w:color="auto" w:sz="4" w:space="0"/>
              <w:left w:val="single" w:color="auto" w:sz="4" w:space="0"/>
              <w:bottom w:val="single" w:color="auto" w:sz="4" w:space="0"/>
              <w:right w:val="single" w:color="auto" w:sz="4" w:space="0"/>
            </w:tcBorders>
            <w:noWrap w:val="0"/>
            <w:vAlign w:val="center"/>
          </w:tcPr>
          <w:p w14:paraId="437D5C77">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77E4523C">
            <w:pPr>
              <w:jc w:val="center"/>
              <w:rPr>
                <w:rFonts w:hint="eastAsia" w:ascii="宋体" w:hAnsi="宋体"/>
                <w:bCs/>
                <w:color w:val="auto"/>
                <w:sz w:val="21"/>
                <w:szCs w:val="21"/>
                <w:highlight w:val="none"/>
              </w:rPr>
            </w:pPr>
          </w:p>
        </w:tc>
        <w:tc>
          <w:tcPr>
            <w:tcW w:w="712" w:type="dxa"/>
            <w:tcBorders>
              <w:top w:val="single" w:color="auto" w:sz="4" w:space="0"/>
              <w:left w:val="single" w:color="auto" w:sz="4" w:space="0"/>
              <w:bottom w:val="single" w:color="auto" w:sz="4" w:space="0"/>
              <w:right w:val="single" w:color="auto" w:sz="4" w:space="0"/>
            </w:tcBorders>
            <w:noWrap w:val="0"/>
            <w:vAlign w:val="center"/>
          </w:tcPr>
          <w:p w14:paraId="2032C28F">
            <w:pPr>
              <w:jc w:val="center"/>
              <w:rPr>
                <w:rFonts w:hint="eastAsia" w:ascii="宋体" w:hAnsi="宋体"/>
                <w:bCs/>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67C401D5">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275DE5F5">
            <w:pPr>
              <w:jc w:val="center"/>
              <w:rPr>
                <w:rFonts w:hint="eastAsia" w:ascii="宋体" w:hAnsi="宋体"/>
                <w:bCs/>
                <w:color w:val="auto"/>
                <w:sz w:val="21"/>
                <w:szCs w:val="21"/>
                <w:highlight w:val="none"/>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320D2703">
            <w:pPr>
              <w:jc w:val="center"/>
              <w:rPr>
                <w:rFonts w:hint="eastAsia" w:ascii="宋体" w:hAnsi="宋体"/>
                <w:bCs/>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center"/>
          </w:tcPr>
          <w:p w14:paraId="5EE41E08">
            <w:pPr>
              <w:jc w:val="center"/>
              <w:rPr>
                <w:rFonts w:hint="eastAsia" w:ascii="宋体" w:hAnsi="宋体"/>
                <w:bCs/>
                <w:color w:val="auto"/>
                <w:sz w:val="21"/>
                <w:szCs w:val="21"/>
                <w:highlight w:val="none"/>
              </w:rPr>
            </w:pPr>
          </w:p>
        </w:tc>
      </w:tr>
      <w:tr w14:paraId="5867494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7AC79E2B">
            <w:pPr>
              <w:jc w:val="center"/>
              <w:rPr>
                <w:rFonts w:hint="eastAsia" w:ascii="宋体" w:hAnsi="宋体"/>
                <w:bCs/>
                <w:color w:val="auto"/>
                <w:sz w:val="21"/>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02725CB0">
            <w:pPr>
              <w:jc w:val="center"/>
              <w:rPr>
                <w:rFonts w:hint="eastAsia" w:ascii="宋体" w:hAnsi="宋体"/>
                <w:bCs/>
                <w:color w:val="auto"/>
                <w:sz w:val="21"/>
                <w:szCs w:val="21"/>
                <w:highlight w:val="none"/>
              </w:rPr>
            </w:pPr>
          </w:p>
        </w:tc>
        <w:tc>
          <w:tcPr>
            <w:tcW w:w="677" w:type="dxa"/>
            <w:tcBorders>
              <w:top w:val="single" w:color="auto" w:sz="4" w:space="0"/>
              <w:left w:val="single" w:color="auto" w:sz="4" w:space="0"/>
              <w:bottom w:val="single" w:color="auto" w:sz="4" w:space="0"/>
              <w:right w:val="single" w:color="auto" w:sz="4" w:space="0"/>
            </w:tcBorders>
            <w:noWrap w:val="0"/>
            <w:vAlign w:val="center"/>
          </w:tcPr>
          <w:p w14:paraId="04DBB2EF">
            <w:pPr>
              <w:jc w:val="center"/>
              <w:rPr>
                <w:rFonts w:hint="eastAsia" w:ascii="宋体" w:hAnsi="宋体"/>
                <w:bCs/>
                <w:color w:val="auto"/>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14:paraId="2B24AA9A">
            <w:pPr>
              <w:jc w:val="center"/>
              <w:rPr>
                <w:rFonts w:hint="eastAsia" w:ascii="宋体" w:hAnsi="宋体"/>
                <w:bCs/>
                <w:color w:val="auto"/>
                <w:sz w:val="21"/>
                <w:szCs w:val="21"/>
                <w:highlight w:val="none"/>
              </w:rPr>
            </w:pPr>
          </w:p>
        </w:tc>
        <w:tc>
          <w:tcPr>
            <w:tcW w:w="741" w:type="dxa"/>
            <w:tcBorders>
              <w:top w:val="single" w:color="auto" w:sz="4" w:space="0"/>
              <w:left w:val="single" w:color="auto" w:sz="4" w:space="0"/>
              <w:bottom w:val="single" w:color="auto" w:sz="4" w:space="0"/>
              <w:right w:val="single" w:color="auto" w:sz="4" w:space="0"/>
            </w:tcBorders>
            <w:noWrap w:val="0"/>
            <w:vAlign w:val="center"/>
          </w:tcPr>
          <w:p w14:paraId="723C1046">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62C8A382">
            <w:pPr>
              <w:jc w:val="center"/>
              <w:rPr>
                <w:rFonts w:hint="eastAsia" w:ascii="宋体" w:hAnsi="宋体"/>
                <w:bCs/>
                <w:color w:val="auto"/>
                <w:sz w:val="21"/>
                <w:szCs w:val="21"/>
                <w:highlight w:val="none"/>
              </w:rPr>
            </w:pPr>
          </w:p>
        </w:tc>
        <w:tc>
          <w:tcPr>
            <w:tcW w:w="712" w:type="dxa"/>
            <w:tcBorders>
              <w:top w:val="single" w:color="auto" w:sz="4" w:space="0"/>
              <w:left w:val="single" w:color="auto" w:sz="4" w:space="0"/>
              <w:bottom w:val="single" w:color="auto" w:sz="4" w:space="0"/>
              <w:right w:val="single" w:color="auto" w:sz="4" w:space="0"/>
            </w:tcBorders>
            <w:noWrap w:val="0"/>
            <w:vAlign w:val="center"/>
          </w:tcPr>
          <w:p w14:paraId="272CDD77">
            <w:pPr>
              <w:jc w:val="center"/>
              <w:rPr>
                <w:rFonts w:hint="eastAsia" w:ascii="宋体" w:hAnsi="宋体"/>
                <w:bCs/>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3CD5A524">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2FD17560">
            <w:pPr>
              <w:jc w:val="center"/>
              <w:rPr>
                <w:rFonts w:hint="eastAsia" w:ascii="宋体" w:hAnsi="宋体"/>
                <w:bCs/>
                <w:color w:val="auto"/>
                <w:sz w:val="21"/>
                <w:szCs w:val="21"/>
                <w:highlight w:val="none"/>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5D52120A">
            <w:pPr>
              <w:jc w:val="center"/>
              <w:rPr>
                <w:rFonts w:hint="eastAsia" w:ascii="宋体" w:hAnsi="宋体"/>
                <w:bCs/>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center"/>
          </w:tcPr>
          <w:p w14:paraId="660C26A5">
            <w:pPr>
              <w:jc w:val="center"/>
              <w:rPr>
                <w:rFonts w:hint="eastAsia" w:ascii="宋体" w:hAnsi="宋体"/>
                <w:bCs/>
                <w:color w:val="auto"/>
                <w:sz w:val="21"/>
                <w:szCs w:val="21"/>
                <w:highlight w:val="none"/>
              </w:rPr>
            </w:pPr>
          </w:p>
        </w:tc>
      </w:tr>
      <w:tr w14:paraId="01EAA30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08CD556E">
            <w:pPr>
              <w:jc w:val="center"/>
              <w:rPr>
                <w:rFonts w:hint="eastAsia" w:ascii="宋体" w:hAnsi="宋体"/>
                <w:bCs/>
                <w:color w:val="auto"/>
                <w:sz w:val="21"/>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03C34C3E">
            <w:pPr>
              <w:jc w:val="center"/>
              <w:rPr>
                <w:rFonts w:hint="eastAsia" w:ascii="宋体" w:hAnsi="宋体"/>
                <w:bCs/>
                <w:color w:val="auto"/>
                <w:sz w:val="21"/>
                <w:szCs w:val="21"/>
                <w:highlight w:val="none"/>
              </w:rPr>
            </w:pPr>
          </w:p>
        </w:tc>
        <w:tc>
          <w:tcPr>
            <w:tcW w:w="677" w:type="dxa"/>
            <w:tcBorders>
              <w:top w:val="single" w:color="auto" w:sz="4" w:space="0"/>
              <w:left w:val="single" w:color="auto" w:sz="4" w:space="0"/>
              <w:bottom w:val="single" w:color="auto" w:sz="4" w:space="0"/>
              <w:right w:val="single" w:color="auto" w:sz="4" w:space="0"/>
            </w:tcBorders>
            <w:noWrap w:val="0"/>
            <w:vAlign w:val="center"/>
          </w:tcPr>
          <w:p w14:paraId="06CC3ED8">
            <w:pPr>
              <w:jc w:val="center"/>
              <w:rPr>
                <w:rFonts w:hint="eastAsia" w:ascii="宋体" w:hAnsi="宋体"/>
                <w:bCs/>
                <w:color w:val="auto"/>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14:paraId="3B3EBB58">
            <w:pPr>
              <w:jc w:val="center"/>
              <w:rPr>
                <w:rFonts w:hint="eastAsia" w:ascii="宋体" w:hAnsi="宋体"/>
                <w:bCs/>
                <w:color w:val="auto"/>
                <w:sz w:val="21"/>
                <w:szCs w:val="21"/>
                <w:highlight w:val="none"/>
              </w:rPr>
            </w:pPr>
          </w:p>
        </w:tc>
        <w:tc>
          <w:tcPr>
            <w:tcW w:w="741" w:type="dxa"/>
            <w:tcBorders>
              <w:top w:val="single" w:color="auto" w:sz="4" w:space="0"/>
              <w:left w:val="single" w:color="auto" w:sz="4" w:space="0"/>
              <w:bottom w:val="single" w:color="auto" w:sz="4" w:space="0"/>
              <w:right w:val="single" w:color="auto" w:sz="4" w:space="0"/>
            </w:tcBorders>
            <w:noWrap w:val="0"/>
            <w:vAlign w:val="center"/>
          </w:tcPr>
          <w:p w14:paraId="2515C1C2">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062F8B9E">
            <w:pPr>
              <w:jc w:val="center"/>
              <w:rPr>
                <w:rFonts w:hint="eastAsia" w:ascii="宋体" w:hAnsi="宋体"/>
                <w:bCs/>
                <w:color w:val="auto"/>
                <w:sz w:val="21"/>
                <w:szCs w:val="21"/>
                <w:highlight w:val="none"/>
              </w:rPr>
            </w:pPr>
          </w:p>
        </w:tc>
        <w:tc>
          <w:tcPr>
            <w:tcW w:w="712" w:type="dxa"/>
            <w:tcBorders>
              <w:top w:val="single" w:color="auto" w:sz="4" w:space="0"/>
              <w:left w:val="single" w:color="auto" w:sz="4" w:space="0"/>
              <w:bottom w:val="single" w:color="auto" w:sz="4" w:space="0"/>
              <w:right w:val="single" w:color="auto" w:sz="4" w:space="0"/>
            </w:tcBorders>
            <w:noWrap w:val="0"/>
            <w:vAlign w:val="center"/>
          </w:tcPr>
          <w:p w14:paraId="4F1B2246">
            <w:pPr>
              <w:jc w:val="center"/>
              <w:rPr>
                <w:rFonts w:hint="eastAsia" w:ascii="宋体" w:hAnsi="宋体"/>
                <w:bCs/>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79C750F4">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29AB10CB">
            <w:pPr>
              <w:jc w:val="center"/>
              <w:rPr>
                <w:rFonts w:hint="eastAsia" w:ascii="宋体" w:hAnsi="宋体"/>
                <w:bCs/>
                <w:color w:val="auto"/>
                <w:sz w:val="21"/>
                <w:szCs w:val="21"/>
                <w:highlight w:val="none"/>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2D55BD62">
            <w:pPr>
              <w:jc w:val="center"/>
              <w:rPr>
                <w:rFonts w:hint="eastAsia" w:ascii="宋体" w:hAnsi="宋体"/>
                <w:bCs/>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center"/>
          </w:tcPr>
          <w:p w14:paraId="154743DF">
            <w:pPr>
              <w:jc w:val="center"/>
              <w:rPr>
                <w:rFonts w:hint="eastAsia" w:ascii="宋体" w:hAnsi="宋体"/>
                <w:bCs/>
                <w:color w:val="auto"/>
                <w:sz w:val="21"/>
                <w:szCs w:val="21"/>
                <w:highlight w:val="none"/>
              </w:rPr>
            </w:pPr>
          </w:p>
        </w:tc>
      </w:tr>
      <w:tr w14:paraId="3B21E6A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77DA24D7">
            <w:pPr>
              <w:jc w:val="center"/>
              <w:rPr>
                <w:rFonts w:hint="eastAsia" w:ascii="宋体" w:hAnsi="宋体"/>
                <w:bCs/>
                <w:color w:val="auto"/>
                <w:sz w:val="21"/>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B1D25C2">
            <w:pPr>
              <w:jc w:val="center"/>
              <w:rPr>
                <w:rFonts w:hint="eastAsia" w:ascii="宋体" w:hAnsi="宋体"/>
                <w:bCs/>
                <w:color w:val="auto"/>
                <w:sz w:val="21"/>
                <w:szCs w:val="21"/>
                <w:highlight w:val="none"/>
              </w:rPr>
            </w:pPr>
          </w:p>
        </w:tc>
        <w:tc>
          <w:tcPr>
            <w:tcW w:w="677" w:type="dxa"/>
            <w:tcBorders>
              <w:top w:val="single" w:color="auto" w:sz="4" w:space="0"/>
              <w:left w:val="single" w:color="auto" w:sz="4" w:space="0"/>
              <w:bottom w:val="single" w:color="auto" w:sz="4" w:space="0"/>
              <w:right w:val="single" w:color="auto" w:sz="4" w:space="0"/>
            </w:tcBorders>
            <w:noWrap w:val="0"/>
            <w:vAlign w:val="center"/>
          </w:tcPr>
          <w:p w14:paraId="4B90E66E">
            <w:pPr>
              <w:jc w:val="center"/>
              <w:rPr>
                <w:rFonts w:hint="eastAsia" w:ascii="宋体" w:hAnsi="宋体"/>
                <w:bCs/>
                <w:color w:val="auto"/>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14:paraId="0D2E2D36">
            <w:pPr>
              <w:jc w:val="center"/>
              <w:rPr>
                <w:rFonts w:hint="eastAsia" w:ascii="宋体" w:hAnsi="宋体"/>
                <w:bCs/>
                <w:color w:val="auto"/>
                <w:sz w:val="21"/>
                <w:szCs w:val="21"/>
                <w:highlight w:val="none"/>
              </w:rPr>
            </w:pPr>
          </w:p>
        </w:tc>
        <w:tc>
          <w:tcPr>
            <w:tcW w:w="741" w:type="dxa"/>
            <w:tcBorders>
              <w:top w:val="single" w:color="auto" w:sz="4" w:space="0"/>
              <w:left w:val="single" w:color="auto" w:sz="4" w:space="0"/>
              <w:bottom w:val="single" w:color="auto" w:sz="4" w:space="0"/>
              <w:right w:val="single" w:color="auto" w:sz="4" w:space="0"/>
            </w:tcBorders>
            <w:noWrap w:val="0"/>
            <w:vAlign w:val="center"/>
          </w:tcPr>
          <w:p w14:paraId="249AD4BC">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132BF37E">
            <w:pPr>
              <w:jc w:val="center"/>
              <w:rPr>
                <w:rFonts w:hint="eastAsia" w:ascii="宋体" w:hAnsi="宋体"/>
                <w:bCs/>
                <w:color w:val="auto"/>
                <w:sz w:val="21"/>
                <w:szCs w:val="21"/>
                <w:highlight w:val="none"/>
              </w:rPr>
            </w:pPr>
          </w:p>
        </w:tc>
        <w:tc>
          <w:tcPr>
            <w:tcW w:w="712" w:type="dxa"/>
            <w:tcBorders>
              <w:top w:val="single" w:color="auto" w:sz="4" w:space="0"/>
              <w:left w:val="single" w:color="auto" w:sz="4" w:space="0"/>
              <w:bottom w:val="single" w:color="auto" w:sz="4" w:space="0"/>
              <w:right w:val="single" w:color="auto" w:sz="4" w:space="0"/>
            </w:tcBorders>
            <w:noWrap w:val="0"/>
            <w:vAlign w:val="center"/>
          </w:tcPr>
          <w:p w14:paraId="7A70540E">
            <w:pPr>
              <w:jc w:val="center"/>
              <w:rPr>
                <w:rFonts w:hint="eastAsia" w:ascii="宋体" w:hAnsi="宋体"/>
                <w:bCs/>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14FE5421">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0D54D609">
            <w:pPr>
              <w:jc w:val="center"/>
              <w:rPr>
                <w:rFonts w:hint="eastAsia" w:ascii="宋体" w:hAnsi="宋体"/>
                <w:bCs/>
                <w:color w:val="auto"/>
                <w:sz w:val="21"/>
                <w:szCs w:val="21"/>
                <w:highlight w:val="none"/>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522264E9">
            <w:pPr>
              <w:jc w:val="center"/>
              <w:rPr>
                <w:rFonts w:hint="eastAsia" w:ascii="宋体" w:hAnsi="宋体"/>
                <w:bCs/>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center"/>
          </w:tcPr>
          <w:p w14:paraId="15203B3B">
            <w:pPr>
              <w:jc w:val="center"/>
              <w:rPr>
                <w:rFonts w:hint="eastAsia" w:ascii="宋体" w:hAnsi="宋体"/>
                <w:bCs/>
                <w:color w:val="auto"/>
                <w:sz w:val="21"/>
                <w:szCs w:val="21"/>
                <w:highlight w:val="none"/>
              </w:rPr>
            </w:pPr>
          </w:p>
        </w:tc>
      </w:tr>
      <w:tr w14:paraId="4E4B208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22FCA7B">
            <w:pPr>
              <w:jc w:val="center"/>
              <w:rPr>
                <w:rFonts w:hint="eastAsia" w:ascii="宋体" w:hAnsi="宋体"/>
                <w:bCs/>
                <w:color w:val="auto"/>
                <w:sz w:val="21"/>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2EE50DAE">
            <w:pPr>
              <w:jc w:val="center"/>
              <w:rPr>
                <w:rFonts w:hint="eastAsia" w:ascii="宋体" w:hAnsi="宋体"/>
                <w:bCs/>
                <w:color w:val="auto"/>
                <w:sz w:val="21"/>
                <w:szCs w:val="21"/>
                <w:highlight w:val="none"/>
              </w:rPr>
            </w:pPr>
          </w:p>
        </w:tc>
        <w:tc>
          <w:tcPr>
            <w:tcW w:w="677" w:type="dxa"/>
            <w:tcBorders>
              <w:top w:val="single" w:color="auto" w:sz="4" w:space="0"/>
              <w:left w:val="single" w:color="auto" w:sz="4" w:space="0"/>
              <w:bottom w:val="single" w:color="auto" w:sz="4" w:space="0"/>
              <w:right w:val="single" w:color="auto" w:sz="4" w:space="0"/>
            </w:tcBorders>
            <w:noWrap w:val="0"/>
            <w:vAlign w:val="center"/>
          </w:tcPr>
          <w:p w14:paraId="0EECCCF3">
            <w:pPr>
              <w:jc w:val="center"/>
              <w:rPr>
                <w:rFonts w:hint="eastAsia" w:ascii="宋体" w:hAnsi="宋体"/>
                <w:bCs/>
                <w:color w:val="auto"/>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14:paraId="40854B21">
            <w:pPr>
              <w:jc w:val="center"/>
              <w:rPr>
                <w:rFonts w:hint="eastAsia" w:ascii="宋体" w:hAnsi="宋体"/>
                <w:bCs/>
                <w:color w:val="auto"/>
                <w:sz w:val="21"/>
                <w:szCs w:val="21"/>
                <w:highlight w:val="none"/>
              </w:rPr>
            </w:pPr>
          </w:p>
        </w:tc>
        <w:tc>
          <w:tcPr>
            <w:tcW w:w="741" w:type="dxa"/>
            <w:tcBorders>
              <w:top w:val="single" w:color="auto" w:sz="4" w:space="0"/>
              <w:left w:val="single" w:color="auto" w:sz="4" w:space="0"/>
              <w:bottom w:val="single" w:color="auto" w:sz="4" w:space="0"/>
              <w:right w:val="single" w:color="auto" w:sz="4" w:space="0"/>
            </w:tcBorders>
            <w:noWrap w:val="0"/>
            <w:vAlign w:val="center"/>
          </w:tcPr>
          <w:p w14:paraId="5454ED88">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58DD10C6">
            <w:pPr>
              <w:jc w:val="center"/>
              <w:rPr>
                <w:rFonts w:hint="eastAsia" w:ascii="宋体" w:hAnsi="宋体"/>
                <w:bCs/>
                <w:color w:val="auto"/>
                <w:sz w:val="21"/>
                <w:szCs w:val="21"/>
                <w:highlight w:val="none"/>
              </w:rPr>
            </w:pPr>
          </w:p>
        </w:tc>
        <w:tc>
          <w:tcPr>
            <w:tcW w:w="712" w:type="dxa"/>
            <w:tcBorders>
              <w:top w:val="single" w:color="auto" w:sz="4" w:space="0"/>
              <w:left w:val="single" w:color="auto" w:sz="4" w:space="0"/>
              <w:bottom w:val="single" w:color="auto" w:sz="4" w:space="0"/>
              <w:right w:val="single" w:color="auto" w:sz="4" w:space="0"/>
            </w:tcBorders>
            <w:noWrap w:val="0"/>
            <w:vAlign w:val="center"/>
          </w:tcPr>
          <w:p w14:paraId="0C86F784">
            <w:pPr>
              <w:jc w:val="center"/>
              <w:rPr>
                <w:rFonts w:hint="eastAsia" w:ascii="宋体" w:hAnsi="宋体"/>
                <w:bCs/>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05C865A6">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018A2C96">
            <w:pPr>
              <w:jc w:val="center"/>
              <w:rPr>
                <w:rFonts w:hint="eastAsia" w:ascii="宋体" w:hAnsi="宋体"/>
                <w:bCs/>
                <w:color w:val="auto"/>
                <w:sz w:val="21"/>
                <w:szCs w:val="21"/>
                <w:highlight w:val="none"/>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245387BF">
            <w:pPr>
              <w:jc w:val="center"/>
              <w:rPr>
                <w:rFonts w:hint="eastAsia" w:ascii="宋体" w:hAnsi="宋体"/>
                <w:bCs/>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center"/>
          </w:tcPr>
          <w:p w14:paraId="0D0C65DF">
            <w:pPr>
              <w:jc w:val="center"/>
              <w:rPr>
                <w:rFonts w:hint="eastAsia" w:ascii="宋体" w:hAnsi="宋体"/>
                <w:bCs/>
                <w:color w:val="auto"/>
                <w:sz w:val="21"/>
                <w:szCs w:val="21"/>
                <w:highlight w:val="none"/>
              </w:rPr>
            </w:pPr>
          </w:p>
        </w:tc>
      </w:tr>
      <w:tr w14:paraId="5B8E149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8FF3204">
            <w:pPr>
              <w:jc w:val="center"/>
              <w:rPr>
                <w:rFonts w:hint="eastAsia" w:ascii="宋体" w:hAnsi="宋体"/>
                <w:bCs/>
                <w:color w:val="auto"/>
                <w:sz w:val="21"/>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33DA80DF">
            <w:pPr>
              <w:jc w:val="center"/>
              <w:rPr>
                <w:rFonts w:hint="eastAsia" w:ascii="宋体" w:hAnsi="宋体"/>
                <w:bCs/>
                <w:color w:val="auto"/>
                <w:sz w:val="21"/>
                <w:szCs w:val="21"/>
                <w:highlight w:val="none"/>
              </w:rPr>
            </w:pPr>
          </w:p>
        </w:tc>
        <w:tc>
          <w:tcPr>
            <w:tcW w:w="677" w:type="dxa"/>
            <w:tcBorders>
              <w:top w:val="single" w:color="auto" w:sz="4" w:space="0"/>
              <w:left w:val="single" w:color="auto" w:sz="4" w:space="0"/>
              <w:bottom w:val="single" w:color="auto" w:sz="4" w:space="0"/>
              <w:right w:val="single" w:color="auto" w:sz="4" w:space="0"/>
            </w:tcBorders>
            <w:noWrap w:val="0"/>
            <w:vAlign w:val="center"/>
          </w:tcPr>
          <w:p w14:paraId="21684A4A">
            <w:pPr>
              <w:jc w:val="center"/>
              <w:rPr>
                <w:rFonts w:hint="eastAsia" w:ascii="宋体" w:hAnsi="宋体"/>
                <w:bCs/>
                <w:color w:val="auto"/>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14:paraId="5E1A2B6B">
            <w:pPr>
              <w:jc w:val="center"/>
              <w:rPr>
                <w:rFonts w:hint="eastAsia" w:ascii="宋体" w:hAnsi="宋体"/>
                <w:bCs/>
                <w:color w:val="auto"/>
                <w:sz w:val="21"/>
                <w:szCs w:val="21"/>
                <w:highlight w:val="none"/>
              </w:rPr>
            </w:pPr>
          </w:p>
        </w:tc>
        <w:tc>
          <w:tcPr>
            <w:tcW w:w="741" w:type="dxa"/>
            <w:tcBorders>
              <w:top w:val="single" w:color="auto" w:sz="4" w:space="0"/>
              <w:left w:val="single" w:color="auto" w:sz="4" w:space="0"/>
              <w:bottom w:val="single" w:color="auto" w:sz="4" w:space="0"/>
              <w:right w:val="single" w:color="auto" w:sz="4" w:space="0"/>
            </w:tcBorders>
            <w:noWrap w:val="0"/>
            <w:vAlign w:val="center"/>
          </w:tcPr>
          <w:p w14:paraId="5251A731">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31EDDDF4">
            <w:pPr>
              <w:jc w:val="center"/>
              <w:rPr>
                <w:rFonts w:hint="eastAsia" w:ascii="宋体" w:hAnsi="宋体"/>
                <w:bCs/>
                <w:color w:val="auto"/>
                <w:sz w:val="21"/>
                <w:szCs w:val="21"/>
                <w:highlight w:val="none"/>
              </w:rPr>
            </w:pPr>
          </w:p>
        </w:tc>
        <w:tc>
          <w:tcPr>
            <w:tcW w:w="712" w:type="dxa"/>
            <w:tcBorders>
              <w:top w:val="single" w:color="auto" w:sz="4" w:space="0"/>
              <w:left w:val="single" w:color="auto" w:sz="4" w:space="0"/>
              <w:bottom w:val="single" w:color="auto" w:sz="4" w:space="0"/>
              <w:right w:val="single" w:color="auto" w:sz="4" w:space="0"/>
            </w:tcBorders>
            <w:noWrap w:val="0"/>
            <w:vAlign w:val="center"/>
          </w:tcPr>
          <w:p w14:paraId="15E2FD9E">
            <w:pPr>
              <w:jc w:val="center"/>
              <w:rPr>
                <w:rFonts w:hint="eastAsia" w:ascii="宋体" w:hAnsi="宋体"/>
                <w:bCs/>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59E292C3">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6DDBCF9C">
            <w:pPr>
              <w:jc w:val="center"/>
              <w:rPr>
                <w:rFonts w:hint="eastAsia" w:ascii="宋体" w:hAnsi="宋体"/>
                <w:bCs/>
                <w:color w:val="auto"/>
                <w:sz w:val="21"/>
                <w:szCs w:val="21"/>
                <w:highlight w:val="none"/>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5347C2BC">
            <w:pPr>
              <w:jc w:val="center"/>
              <w:rPr>
                <w:rFonts w:hint="eastAsia" w:ascii="宋体" w:hAnsi="宋体"/>
                <w:bCs/>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center"/>
          </w:tcPr>
          <w:p w14:paraId="235F5B6E">
            <w:pPr>
              <w:jc w:val="center"/>
              <w:rPr>
                <w:rFonts w:hint="eastAsia" w:ascii="宋体" w:hAnsi="宋体"/>
                <w:bCs/>
                <w:color w:val="auto"/>
                <w:sz w:val="21"/>
                <w:szCs w:val="21"/>
                <w:highlight w:val="none"/>
              </w:rPr>
            </w:pPr>
          </w:p>
        </w:tc>
      </w:tr>
      <w:tr w14:paraId="675BEB6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1EA08A2C">
            <w:pPr>
              <w:jc w:val="center"/>
              <w:rPr>
                <w:rFonts w:hint="eastAsia" w:ascii="宋体" w:hAnsi="宋体"/>
                <w:bCs/>
                <w:color w:val="auto"/>
                <w:sz w:val="21"/>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7021552F">
            <w:pPr>
              <w:jc w:val="center"/>
              <w:rPr>
                <w:rFonts w:hint="eastAsia" w:ascii="宋体" w:hAnsi="宋体"/>
                <w:bCs/>
                <w:color w:val="auto"/>
                <w:sz w:val="21"/>
                <w:szCs w:val="21"/>
                <w:highlight w:val="none"/>
              </w:rPr>
            </w:pPr>
          </w:p>
        </w:tc>
        <w:tc>
          <w:tcPr>
            <w:tcW w:w="677" w:type="dxa"/>
            <w:tcBorders>
              <w:top w:val="single" w:color="auto" w:sz="4" w:space="0"/>
              <w:left w:val="single" w:color="auto" w:sz="4" w:space="0"/>
              <w:bottom w:val="single" w:color="auto" w:sz="4" w:space="0"/>
              <w:right w:val="single" w:color="auto" w:sz="4" w:space="0"/>
            </w:tcBorders>
            <w:noWrap w:val="0"/>
            <w:vAlign w:val="center"/>
          </w:tcPr>
          <w:p w14:paraId="117CC8C9">
            <w:pPr>
              <w:jc w:val="center"/>
              <w:rPr>
                <w:rFonts w:hint="eastAsia" w:ascii="宋体" w:hAnsi="宋体"/>
                <w:bCs/>
                <w:color w:val="auto"/>
                <w:sz w:val="21"/>
                <w:szCs w:val="21"/>
                <w:highlight w:val="none"/>
              </w:rPr>
            </w:pPr>
          </w:p>
        </w:tc>
        <w:tc>
          <w:tcPr>
            <w:tcW w:w="678" w:type="dxa"/>
            <w:tcBorders>
              <w:top w:val="single" w:color="auto" w:sz="4" w:space="0"/>
              <w:left w:val="single" w:color="auto" w:sz="4" w:space="0"/>
              <w:bottom w:val="single" w:color="auto" w:sz="4" w:space="0"/>
              <w:right w:val="single" w:color="auto" w:sz="4" w:space="0"/>
            </w:tcBorders>
            <w:noWrap w:val="0"/>
            <w:vAlign w:val="center"/>
          </w:tcPr>
          <w:p w14:paraId="11A6C9DF">
            <w:pPr>
              <w:jc w:val="center"/>
              <w:rPr>
                <w:rFonts w:hint="eastAsia" w:ascii="宋体" w:hAnsi="宋体"/>
                <w:bCs/>
                <w:color w:val="auto"/>
                <w:sz w:val="21"/>
                <w:szCs w:val="21"/>
                <w:highlight w:val="none"/>
              </w:rPr>
            </w:pPr>
          </w:p>
        </w:tc>
        <w:tc>
          <w:tcPr>
            <w:tcW w:w="741" w:type="dxa"/>
            <w:tcBorders>
              <w:top w:val="single" w:color="auto" w:sz="4" w:space="0"/>
              <w:left w:val="single" w:color="auto" w:sz="4" w:space="0"/>
              <w:bottom w:val="single" w:color="auto" w:sz="4" w:space="0"/>
              <w:right w:val="single" w:color="auto" w:sz="4" w:space="0"/>
            </w:tcBorders>
            <w:noWrap w:val="0"/>
            <w:vAlign w:val="center"/>
          </w:tcPr>
          <w:p w14:paraId="6A9DD506">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62C205AB">
            <w:pPr>
              <w:jc w:val="center"/>
              <w:rPr>
                <w:rFonts w:hint="eastAsia" w:ascii="宋体" w:hAnsi="宋体"/>
                <w:bCs/>
                <w:color w:val="auto"/>
                <w:sz w:val="21"/>
                <w:szCs w:val="21"/>
                <w:highlight w:val="none"/>
              </w:rPr>
            </w:pPr>
          </w:p>
        </w:tc>
        <w:tc>
          <w:tcPr>
            <w:tcW w:w="712" w:type="dxa"/>
            <w:tcBorders>
              <w:top w:val="single" w:color="auto" w:sz="4" w:space="0"/>
              <w:left w:val="single" w:color="auto" w:sz="4" w:space="0"/>
              <w:bottom w:val="single" w:color="auto" w:sz="4" w:space="0"/>
              <w:right w:val="single" w:color="auto" w:sz="4" w:space="0"/>
            </w:tcBorders>
            <w:noWrap w:val="0"/>
            <w:vAlign w:val="center"/>
          </w:tcPr>
          <w:p w14:paraId="584C8627">
            <w:pPr>
              <w:jc w:val="center"/>
              <w:rPr>
                <w:rFonts w:hint="eastAsia" w:ascii="宋体" w:hAnsi="宋体"/>
                <w:bCs/>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76DE0A8D">
            <w:pPr>
              <w:jc w:val="center"/>
              <w:rPr>
                <w:rFonts w:hint="eastAsia" w:ascii="宋体" w:hAnsi="宋体"/>
                <w:bCs/>
                <w:color w:val="auto"/>
                <w:sz w:val="21"/>
                <w:szCs w:val="21"/>
                <w:highlight w:val="none"/>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657D78D5">
            <w:pPr>
              <w:jc w:val="center"/>
              <w:rPr>
                <w:rFonts w:hint="eastAsia" w:ascii="宋体" w:hAnsi="宋体"/>
                <w:bCs/>
                <w:color w:val="auto"/>
                <w:sz w:val="21"/>
                <w:szCs w:val="21"/>
                <w:highlight w:val="none"/>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3A6FA4F2">
            <w:pPr>
              <w:jc w:val="center"/>
              <w:rPr>
                <w:rFonts w:hint="eastAsia" w:ascii="宋体" w:hAnsi="宋体"/>
                <w:bCs/>
                <w:color w:val="auto"/>
                <w:sz w:val="21"/>
                <w:szCs w:val="21"/>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center"/>
          </w:tcPr>
          <w:p w14:paraId="3A0904C5">
            <w:pPr>
              <w:jc w:val="center"/>
              <w:rPr>
                <w:rFonts w:hint="eastAsia" w:ascii="宋体" w:hAnsi="宋体"/>
                <w:bCs/>
                <w:color w:val="auto"/>
                <w:sz w:val="21"/>
                <w:szCs w:val="21"/>
                <w:highlight w:val="none"/>
              </w:rPr>
            </w:pPr>
          </w:p>
        </w:tc>
      </w:tr>
      <w:tr w14:paraId="3590096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1" w:hRule="atLeast"/>
          <w:jc w:val="center"/>
        </w:trPr>
        <w:tc>
          <w:tcPr>
            <w:tcW w:w="2118" w:type="dxa"/>
            <w:gridSpan w:val="2"/>
            <w:tcBorders>
              <w:top w:val="single" w:color="auto" w:sz="4" w:space="0"/>
              <w:left w:val="single" w:color="auto" w:sz="4" w:space="0"/>
              <w:bottom w:val="single" w:color="auto" w:sz="4" w:space="0"/>
              <w:right w:val="single" w:color="auto" w:sz="4" w:space="0"/>
            </w:tcBorders>
            <w:noWrap w:val="0"/>
            <w:vAlign w:val="center"/>
          </w:tcPr>
          <w:p w14:paraId="577795F0">
            <w:pPr>
              <w:jc w:val="both"/>
              <w:rPr>
                <w:rFonts w:hint="eastAsia" w:ascii="宋体" w:hAnsi="宋体"/>
                <w:bCs/>
                <w:color w:val="auto"/>
                <w:sz w:val="21"/>
                <w:szCs w:val="21"/>
                <w:highlight w:val="none"/>
              </w:rPr>
            </w:pPr>
            <w:r>
              <w:rPr>
                <w:rFonts w:ascii="宋体" w:hAnsi="宋体"/>
                <w:bCs/>
                <w:color w:val="auto"/>
                <w:sz w:val="21"/>
                <w:szCs w:val="21"/>
                <w:highlight w:val="none"/>
              </w:rPr>
              <w:t>投标总报价：</w:t>
            </w:r>
          </w:p>
        </w:tc>
        <w:tc>
          <w:tcPr>
            <w:tcW w:w="6369" w:type="dxa"/>
            <w:gridSpan w:val="9"/>
            <w:tcBorders>
              <w:top w:val="single" w:color="auto" w:sz="4" w:space="0"/>
              <w:left w:val="single" w:color="auto" w:sz="4" w:space="0"/>
              <w:bottom w:val="single" w:color="auto" w:sz="4" w:space="0"/>
              <w:right w:val="single" w:color="auto" w:sz="4" w:space="0"/>
            </w:tcBorders>
            <w:noWrap w:val="0"/>
            <w:vAlign w:val="center"/>
          </w:tcPr>
          <w:p w14:paraId="07A4EA3C">
            <w:pPr>
              <w:rPr>
                <w:rFonts w:hint="eastAsia" w:ascii="宋体" w:hAnsi="宋体"/>
                <w:bCs/>
                <w:color w:val="auto"/>
                <w:sz w:val="21"/>
                <w:szCs w:val="21"/>
                <w:highlight w:val="none"/>
              </w:rPr>
            </w:pPr>
            <w:r>
              <w:rPr>
                <w:rFonts w:ascii="宋体" w:hAnsi="宋体"/>
                <w:bCs/>
                <w:color w:val="auto"/>
                <w:sz w:val="21"/>
                <w:szCs w:val="21"/>
                <w:highlight w:val="none"/>
              </w:rPr>
              <w:t>大写：                                          元</w:t>
            </w:r>
          </w:p>
        </w:tc>
      </w:tr>
      <w:tr w14:paraId="667EFEA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1" w:hRule="atLeast"/>
          <w:jc w:val="center"/>
        </w:trPr>
        <w:tc>
          <w:tcPr>
            <w:tcW w:w="8487" w:type="dxa"/>
            <w:gridSpan w:val="11"/>
            <w:tcBorders>
              <w:top w:val="single" w:color="auto" w:sz="4" w:space="0"/>
              <w:left w:val="single" w:color="auto" w:sz="4" w:space="0"/>
              <w:bottom w:val="single" w:color="auto" w:sz="4" w:space="0"/>
              <w:right w:val="single" w:color="auto" w:sz="4" w:space="0"/>
            </w:tcBorders>
            <w:noWrap w:val="0"/>
            <w:vAlign w:val="center"/>
          </w:tcPr>
          <w:p w14:paraId="1118BCDB">
            <w:pPr>
              <w:rPr>
                <w:rFonts w:hint="eastAsia" w:ascii="宋体" w:hAnsi="宋体"/>
                <w:bCs/>
                <w:color w:val="auto"/>
                <w:sz w:val="21"/>
                <w:szCs w:val="21"/>
                <w:highlight w:val="none"/>
              </w:rPr>
            </w:pPr>
            <w:r>
              <w:rPr>
                <w:rFonts w:hint="eastAsia" w:ascii="宋体" w:hAnsi="宋体"/>
                <w:bCs/>
                <w:color w:val="auto"/>
                <w:sz w:val="21"/>
                <w:szCs w:val="21"/>
                <w:highlight w:val="none"/>
              </w:rPr>
              <w:t>本项目中提供的符合本国产品标准的产品成本之和占该采购包提供的全部产品成本之和的比例为   %。</w:t>
            </w:r>
          </w:p>
        </w:tc>
      </w:tr>
    </w:tbl>
    <w:p w14:paraId="0B181906">
      <w:pPr>
        <w:widowControl w:val="0"/>
        <w:spacing w:line="360" w:lineRule="auto"/>
        <w:ind w:firstLine="420"/>
        <w:rPr>
          <w:rFonts w:hint="eastAsia" w:ascii="宋体" w:hAnsi="宋体"/>
          <w:color w:val="auto"/>
          <w:sz w:val="21"/>
          <w:highlight w:val="none"/>
        </w:rPr>
      </w:pPr>
    </w:p>
    <w:p w14:paraId="2B3044AF">
      <w:pPr>
        <w:widowControl w:val="0"/>
        <w:spacing w:line="360" w:lineRule="auto"/>
        <w:rPr>
          <w:rFonts w:hint="eastAsia" w:ascii="宋体" w:hAnsi="宋体"/>
          <w:color w:val="auto"/>
          <w:sz w:val="21"/>
          <w:highlight w:val="none"/>
        </w:rPr>
      </w:pPr>
      <w:r>
        <w:rPr>
          <w:rFonts w:ascii="宋体" w:hAnsi="宋体"/>
          <w:color w:val="auto"/>
          <w:sz w:val="21"/>
          <w:highlight w:val="none"/>
          <w:lang w:val="zh-CN"/>
        </w:rPr>
        <w:t>投标人（公章）：</w:t>
      </w:r>
    </w:p>
    <w:p w14:paraId="06AECD2F">
      <w:pPr>
        <w:widowControl w:val="0"/>
        <w:spacing w:line="360" w:lineRule="auto"/>
        <w:rPr>
          <w:rFonts w:hint="eastAsia" w:ascii="宋体" w:hAnsi="宋体"/>
          <w:color w:val="auto"/>
          <w:sz w:val="21"/>
          <w:highlight w:val="none"/>
        </w:rPr>
      </w:pPr>
      <w:r>
        <w:rPr>
          <w:rFonts w:ascii="宋体" w:hAnsi="宋体"/>
          <w:color w:val="auto"/>
          <w:sz w:val="21"/>
          <w:highlight w:val="none"/>
          <w:lang w:val="zh-CN"/>
        </w:rPr>
        <w:t>法定代表人或</w:t>
      </w:r>
      <w:r>
        <w:rPr>
          <w:rFonts w:hint="eastAsia" w:ascii="宋体" w:hAnsi="宋体"/>
          <w:color w:val="auto"/>
          <w:sz w:val="21"/>
          <w:highlight w:val="none"/>
          <w:lang w:val="zh-CN"/>
        </w:rPr>
        <w:t>代理</w:t>
      </w:r>
      <w:r>
        <w:rPr>
          <w:rFonts w:ascii="宋体" w:hAnsi="宋体"/>
          <w:color w:val="auto"/>
          <w:sz w:val="21"/>
          <w:highlight w:val="none"/>
          <w:lang w:val="zh-CN"/>
        </w:rPr>
        <w:t>人：（签字或</w:t>
      </w:r>
      <w:r>
        <w:rPr>
          <w:rFonts w:hint="eastAsia" w:ascii="宋体" w:hAnsi="宋体"/>
          <w:color w:val="auto"/>
          <w:sz w:val="21"/>
          <w:highlight w:val="none"/>
          <w:lang w:val="zh-CN"/>
        </w:rPr>
        <w:t>签章</w:t>
      </w:r>
      <w:r>
        <w:rPr>
          <w:rFonts w:ascii="宋体" w:hAnsi="宋体"/>
          <w:color w:val="auto"/>
          <w:sz w:val="21"/>
          <w:highlight w:val="none"/>
          <w:lang w:val="zh-CN"/>
        </w:rPr>
        <w:t>）</w:t>
      </w:r>
    </w:p>
    <w:p w14:paraId="03E401F1">
      <w:pPr>
        <w:pStyle w:val="91"/>
        <w:spacing w:line="360" w:lineRule="auto"/>
        <w:ind w:left="0" w:leftChars="0" w:firstLine="0" w:firstLineChars="0"/>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p>
    <w:p w14:paraId="5E8A40E3">
      <w:pPr>
        <w:spacing w:line="360" w:lineRule="auto"/>
        <w:ind w:firstLine="420"/>
        <w:rPr>
          <w:rFonts w:hint="eastAsia" w:ascii="Calibri" w:hAnsi="宋体"/>
          <w:bCs/>
          <w:color w:val="auto"/>
          <w:sz w:val="21"/>
          <w:szCs w:val="21"/>
          <w:highlight w:val="none"/>
        </w:rPr>
      </w:pPr>
    </w:p>
    <w:p w14:paraId="49722452">
      <w:pPr>
        <w:spacing w:line="360" w:lineRule="auto"/>
        <w:ind w:firstLine="412"/>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注：</w:t>
      </w:r>
    </w:p>
    <w:p w14:paraId="62DCD045">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1、该表</w:t>
      </w:r>
      <w:r>
        <w:rPr>
          <w:rFonts w:hint="eastAsia" w:ascii="Times New Roman" w:hAnsi="宋体" w:eastAsia="宋体" w:cs="Times New Roman"/>
          <w:bCs/>
          <w:color w:val="auto"/>
          <w:sz w:val="21"/>
          <w:szCs w:val="21"/>
          <w:highlight w:val="none"/>
        </w:rPr>
        <w:t>中“投标总报价”数额应当与“开标一览表”中“投标总报价”数额一致。</w:t>
      </w:r>
    </w:p>
    <w:p w14:paraId="47E84E35">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2、本项目</w:t>
      </w:r>
      <w:r>
        <w:rPr>
          <w:rFonts w:hint="eastAsia" w:ascii="Times New Roman" w:hAnsi="宋体" w:eastAsia="宋体" w:cs="Times New Roman"/>
          <w:bCs/>
          <w:color w:val="auto"/>
          <w:sz w:val="21"/>
          <w:szCs w:val="21"/>
          <w:highlight w:val="none"/>
        </w:rPr>
        <w:t>含有多种产品时，</w:t>
      </w:r>
      <w:r>
        <w:rPr>
          <w:rFonts w:hint="eastAsia" w:ascii="Times New Roman" w:hAnsi="宋体" w:eastAsia="宋体" w:cs="Times New Roman"/>
          <w:bCs/>
          <w:color w:val="auto"/>
          <w:sz w:val="21"/>
          <w:szCs w:val="21"/>
          <w:highlight w:val="none"/>
          <w:lang w:val="en-US" w:eastAsia="zh-CN"/>
        </w:rPr>
        <w:t>投标人</w:t>
      </w:r>
      <w:r>
        <w:rPr>
          <w:rFonts w:hint="eastAsia" w:ascii="Times New Roman" w:hAnsi="宋体" w:eastAsia="宋体" w:cs="Times New Roman"/>
          <w:bCs/>
          <w:color w:val="auto"/>
          <w:sz w:val="21"/>
          <w:szCs w:val="21"/>
          <w:highlight w:val="none"/>
        </w:rPr>
        <w:t>未填写</w:t>
      </w:r>
      <w:r>
        <w:rPr>
          <w:rFonts w:hint="eastAsia" w:ascii="Times New Roman" w:hAnsi="宋体" w:eastAsia="宋体" w:cs="Times New Roman"/>
          <w:bCs/>
          <w:color w:val="auto"/>
          <w:sz w:val="21"/>
          <w:szCs w:val="21"/>
          <w:highlight w:val="none"/>
          <w:lang w:val="en-US" w:eastAsia="zh-CN"/>
        </w:rPr>
        <w:t>所</w:t>
      </w:r>
      <w:r>
        <w:rPr>
          <w:rFonts w:hint="eastAsia" w:ascii="Times New Roman" w:hAnsi="宋体" w:eastAsia="宋体" w:cs="Times New Roman"/>
          <w:bCs/>
          <w:color w:val="auto"/>
          <w:sz w:val="21"/>
          <w:szCs w:val="21"/>
          <w:highlight w:val="none"/>
        </w:rPr>
        <w:t>提供的符合本国产品标准的产品成本之和占该采购包提供的全部产品成本之和的比例数值的，或比例数值未达到80%的，将不享受本国产品价格评审优惠。</w:t>
      </w:r>
    </w:p>
    <w:p w14:paraId="7ED7B8AE">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3、</w:t>
      </w:r>
      <w:r>
        <w:rPr>
          <w:rFonts w:hint="eastAsia" w:ascii="Times New Roman" w:hAnsi="宋体" w:eastAsia="宋体" w:cs="Times New Roman"/>
          <w:bCs/>
          <w:color w:val="auto"/>
          <w:sz w:val="21"/>
          <w:szCs w:val="21"/>
          <w:highlight w:val="none"/>
        </w:rPr>
        <w:t>投标人需认真填写本报价表，尤其注意规格型号</w:t>
      </w:r>
      <w:r>
        <w:rPr>
          <w:rFonts w:hint="eastAsia" w:hAnsi="宋体" w:eastAsia="宋体" w:cs="Times New Roman"/>
          <w:bCs/>
          <w:color w:val="auto"/>
          <w:sz w:val="21"/>
          <w:szCs w:val="21"/>
          <w:highlight w:val="none"/>
          <w:lang w:eastAsia="zh-CN"/>
        </w:rPr>
        <w:t>、</w:t>
      </w:r>
      <w:r>
        <w:rPr>
          <w:rFonts w:hint="eastAsia" w:hAnsi="宋体" w:eastAsia="宋体" w:cs="Times New Roman"/>
          <w:bCs/>
          <w:color w:val="auto"/>
          <w:sz w:val="21"/>
          <w:szCs w:val="21"/>
          <w:highlight w:val="none"/>
          <w:lang w:val="en-US" w:eastAsia="zh-CN"/>
        </w:rPr>
        <w:t>产地</w:t>
      </w:r>
      <w:r>
        <w:rPr>
          <w:rFonts w:hint="eastAsia" w:ascii="Times New Roman" w:hAnsi="宋体" w:eastAsia="宋体" w:cs="Times New Roman"/>
          <w:bCs/>
          <w:color w:val="auto"/>
          <w:sz w:val="21"/>
          <w:szCs w:val="21"/>
          <w:highlight w:val="none"/>
        </w:rPr>
        <w:t>的准确填写。</w:t>
      </w:r>
    </w:p>
    <w:p w14:paraId="44579001">
      <w:pPr>
        <w:pStyle w:val="345"/>
        <w:spacing w:line="360" w:lineRule="auto"/>
        <w:ind w:firstLine="420"/>
        <w:rPr>
          <w:rFonts w:hint="eastAsia" w:hAnsi="宋体" w:eastAsia="宋体"/>
          <w:color w:val="auto"/>
          <w:sz w:val="21"/>
          <w:highlight w:val="none"/>
        </w:rPr>
      </w:pPr>
    </w:p>
    <w:p w14:paraId="2A7D6B0A">
      <w:pPr>
        <w:pStyle w:val="1145"/>
        <w:spacing w:line="360" w:lineRule="auto"/>
        <w:ind w:firstLine="520"/>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格式5、</w:t>
      </w:r>
      <w:r>
        <w:rPr>
          <w:rFonts w:ascii="Times New Roman" w:eastAsia="宋体"/>
          <w:b/>
          <w:color w:val="auto"/>
          <w:sz w:val="21"/>
          <w:szCs w:val="21"/>
          <w:highlight w:val="none"/>
        </w:rPr>
        <w:t>投标</w:t>
      </w:r>
      <w:r>
        <w:rPr>
          <w:rFonts w:hint="eastAsia" w:ascii="Times New Roman" w:eastAsia="宋体"/>
          <w:b/>
          <w:color w:val="auto"/>
          <w:sz w:val="21"/>
          <w:szCs w:val="21"/>
          <w:highlight w:val="none"/>
        </w:rPr>
        <w:t>产品</w:t>
      </w:r>
      <w:r>
        <w:rPr>
          <w:rFonts w:ascii="Times New Roman" w:eastAsia="宋体"/>
          <w:b/>
          <w:color w:val="auto"/>
          <w:sz w:val="21"/>
          <w:szCs w:val="21"/>
          <w:highlight w:val="none"/>
        </w:rPr>
        <w:t>技术对照表</w:t>
      </w:r>
    </w:p>
    <w:p w14:paraId="524BB45D">
      <w:pPr>
        <w:widowControl w:val="0"/>
        <w:spacing w:line="360" w:lineRule="auto"/>
        <w:ind w:firstLine="562"/>
        <w:jc w:val="center"/>
        <w:rPr>
          <w:rFonts w:ascii="Calibri" w:hAnsi="Calibri" w:eastAsia="黑体"/>
          <w:b/>
          <w:color w:val="auto"/>
          <w:sz w:val="28"/>
          <w:szCs w:val="28"/>
          <w:highlight w:val="none"/>
        </w:rPr>
      </w:pPr>
    </w:p>
    <w:p w14:paraId="6DC08B6C">
      <w:pPr>
        <w:widowControl w:val="0"/>
        <w:spacing w:line="360" w:lineRule="auto"/>
        <w:jc w:val="center"/>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投标</w:t>
      </w:r>
      <w:r>
        <w:rPr>
          <w:rFonts w:hint="eastAsia" w:ascii="宋体" w:hAnsi="宋体"/>
          <w:b/>
          <w:color w:val="auto"/>
          <w:sz w:val="28"/>
          <w:szCs w:val="28"/>
          <w:highlight w:val="none"/>
          <w:lang w:val="en-US" w:eastAsia="zh-CN"/>
        </w:rPr>
        <w:t>产品</w:t>
      </w:r>
      <w:r>
        <w:rPr>
          <w:rFonts w:hint="eastAsia" w:ascii="宋体" w:hAnsi="宋体"/>
          <w:b/>
          <w:color w:val="auto"/>
          <w:sz w:val="28"/>
          <w:szCs w:val="28"/>
          <w:highlight w:val="none"/>
          <w:lang w:val="zh-CN"/>
        </w:rPr>
        <w:t>技术对照表</w:t>
      </w:r>
      <w:r>
        <w:rPr>
          <w:rFonts w:hint="eastAsia" w:ascii="宋体" w:hAnsi="宋体"/>
          <w:b/>
          <w:color w:val="auto"/>
          <w:sz w:val="28"/>
          <w:szCs w:val="28"/>
          <w:highlight w:val="none"/>
          <w:lang w:val="en-US" w:eastAsia="zh-CN"/>
        </w:rPr>
        <w:t>1</w:t>
      </w:r>
    </w:p>
    <w:p w14:paraId="22957919">
      <w:pPr>
        <w:widowControl w:val="0"/>
        <w:spacing w:line="360" w:lineRule="auto"/>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w:t>
      </w:r>
      <w:r>
        <w:rPr>
          <w:rFonts w:hint="eastAsia" w:ascii="宋体" w:hAnsi="宋体"/>
          <w:b/>
          <w:color w:val="auto"/>
          <w:sz w:val="24"/>
          <w:szCs w:val="24"/>
          <w:highlight w:val="none"/>
          <w:lang w:val="en-US" w:eastAsia="zh-CN"/>
        </w:rPr>
        <w:t>填写评分标准中涉及的▲技术指标和其他技术指标内容</w:t>
      </w:r>
      <w:r>
        <w:rPr>
          <w:rFonts w:hint="eastAsia" w:ascii="宋体" w:hAnsi="宋体"/>
          <w:b/>
          <w:color w:val="auto"/>
          <w:sz w:val="24"/>
          <w:szCs w:val="24"/>
          <w:highlight w:val="none"/>
          <w:lang w:val="zh-CN"/>
        </w:rPr>
        <w:t>）</w:t>
      </w:r>
    </w:p>
    <w:p w14:paraId="202293F5">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采购编号：</w:t>
      </w:r>
    </w:p>
    <w:tbl>
      <w:tblPr>
        <w:tblStyle w:val="33"/>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782"/>
        <w:gridCol w:w="2026"/>
        <w:gridCol w:w="1620"/>
        <w:gridCol w:w="1980"/>
        <w:gridCol w:w="1800"/>
      </w:tblGrid>
      <w:tr w14:paraId="312A52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584" w:hRule="exact"/>
        </w:trPr>
        <w:tc>
          <w:tcPr>
            <w:tcW w:w="782" w:type="dxa"/>
            <w:vAlign w:val="center"/>
          </w:tcPr>
          <w:p w14:paraId="78FFEAF7">
            <w:pPr>
              <w:jc w:val="center"/>
              <w:rPr>
                <w:rFonts w:ascii="宋体" w:hAnsi="宋体"/>
                <w:bCs/>
                <w:color w:val="auto"/>
                <w:sz w:val="21"/>
                <w:szCs w:val="21"/>
                <w:highlight w:val="none"/>
              </w:rPr>
            </w:pPr>
            <w:r>
              <w:rPr>
                <w:rFonts w:hint="eastAsia" w:ascii="宋体" w:hAnsi="宋体"/>
                <w:bCs/>
                <w:color w:val="auto"/>
                <w:sz w:val="21"/>
                <w:szCs w:val="21"/>
                <w:highlight w:val="none"/>
              </w:rPr>
              <w:t>序号</w:t>
            </w:r>
          </w:p>
        </w:tc>
        <w:tc>
          <w:tcPr>
            <w:tcW w:w="2026" w:type="dxa"/>
            <w:vAlign w:val="center"/>
          </w:tcPr>
          <w:p w14:paraId="69F2B1D2">
            <w:pPr>
              <w:jc w:val="center"/>
              <w:rPr>
                <w:rFonts w:ascii="宋体" w:hAnsi="宋体"/>
                <w:bCs/>
                <w:color w:val="auto"/>
                <w:sz w:val="21"/>
                <w:szCs w:val="21"/>
                <w:highlight w:val="none"/>
              </w:rPr>
            </w:pPr>
            <w:r>
              <w:rPr>
                <w:rFonts w:hint="eastAsia" w:ascii="宋体" w:hAnsi="宋体"/>
                <w:bCs/>
                <w:color w:val="auto"/>
                <w:sz w:val="21"/>
                <w:szCs w:val="21"/>
                <w:highlight w:val="none"/>
              </w:rPr>
              <w:t>设备名称、品牌、</w:t>
            </w:r>
          </w:p>
          <w:p w14:paraId="79316B59">
            <w:pPr>
              <w:jc w:val="center"/>
              <w:rPr>
                <w:rFonts w:ascii="宋体" w:hAnsi="宋体"/>
                <w:bCs/>
                <w:color w:val="auto"/>
                <w:sz w:val="21"/>
                <w:szCs w:val="21"/>
                <w:highlight w:val="none"/>
              </w:rPr>
            </w:pPr>
            <w:r>
              <w:rPr>
                <w:rFonts w:hint="eastAsia" w:ascii="宋体" w:hAnsi="宋体"/>
                <w:bCs/>
                <w:color w:val="auto"/>
                <w:sz w:val="21"/>
                <w:szCs w:val="21"/>
                <w:highlight w:val="none"/>
              </w:rPr>
              <w:t>规格型号</w:t>
            </w:r>
          </w:p>
        </w:tc>
        <w:tc>
          <w:tcPr>
            <w:tcW w:w="1620" w:type="dxa"/>
            <w:vAlign w:val="center"/>
          </w:tcPr>
          <w:p w14:paraId="387D8597">
            <w:pPr>
              <w:jc w:val="center"/>
              <w:rPr>
                <w:rFonts w:ascii="宋体" w:hAnsi="宋体"/>
                <w:bCs/>
                <w:color w:val="auto"/>
                <w:sz w:val="21"/>
                <w:szCs w:val="21"/>
                <w:highlight w:val="none"/>
              </w:rPr>
            </w:pPr>
            <w:r>
              <w:rPr>
                <w:rFonts w:hint="eastAsia" w:ascii="宋体" w:hAnsi="宋体"/>
                <w:bCs/>
                <w:color w:val="auto"/>
                <w:sz w:val="21"/>
                <w:szCs w:val="21"/>
                <w:highlight w:val="none"/>
              </w:rPr>
              <w:t>招标技术要求</w:t>
            </w:r>
          </w:p>
        </w:tc>
        <w:tc>
          <w:tcPr>
            <w:tcW w:w="1980" w:type="dxa"/>
            <w:vAlign w:val="center"/>
          </w:tcPr>
          <w:p w14:paraId="02308D6C">
            <w:pPr>
              <w:jc w:val="center"/>
              <w:rPr>
                <w:rFonts w:ascii="宋体" w:hAnsi="宋体"/>
                <w:bCs/>
                <w:color w:val="auto"/>
                <w:sz w:val="21"/>
                <w:szCs w:val="21"/>
                <w:highlight w:val="none"/>
              </w:rPr>
            </w:pPr>
            <w:r>
              <w:rPr>
                <w:rFonts w:hint="eastAsia" w:ascii="宋体" w:hAnsi="宋体"/>
                <w:bCs/>
                <w:color w:val="auto"/>
                <w:sz w:val="21"/>
                <w:szCs w:val="21"/>
                <w:highlight w:val="none"/>
              </w:rPr>
              <w:t>投标设备技术指标</w:t>
            </w:r>
          </w:p>
        </w:tc>
        <w:tc>
          <w:tcPr>
            <w:tcW w:w="1800" w:type="dxa"/>
            <w:vAlign w:val="center"/>
          </w:tcPr>
          <w:p w14:paraId="283E3D2C">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偏离情况</w:t>
            </w:r>
            <w:r>
              <w:rPr>
                <w:rFonts w:hint="eastAsia" w:ascii="宋体" w:hAnsi="宋体"/>
                <w:bCs/>
                <w:color w:val="auto"/>
                <w:sz w:val="21"/>
                <w:szCs w:val="21"/>
                <w:highlight w:val="none"/>
              </w:rPr>
              <w:t>（符合</w:t>
            </w:r>
            <w:r>
              <w:rPr>
                <w:rFonts w:hint="eastAsia" w:ascii="宋体" w:hAnsi="宋体"/>
                <w:bCs/>
                <w:color w:val="auto"/>
                <w:sz w:val="21"/>
                <w:szCs w:val="21"/>
                <w:highlight w:val="none"/>
                <w:lang w:val="en-US" w:eastAsia="zh-CN"/>
              </w:rPr>
              <w:t>/</w:t>
            </w:r>
            <w:r>
              <w:rPr>
                <w:rFonts w:hint="eastAsia" w:ascii="宋体" w:hAnsi="宋体"/>
                <w:bCs/>
                <w:color w:val="auto"/>
                <w:sz w:val="21"/>
                <w:szCs w:val="21"/>
                <w:highlight w:val="none"/>
              </w:rPr>
              <w:t>负偏离）</w:t>
            </w:r>
          </w:p>
        </w:tc>
      </w:tr>
      <w:tr w14:paraId="221DAAE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trPr>
        <w:tc>
          <w:tcPr>
            <w:tcW w:w="782" w:type="dxa"/>
            <w:vAlign w:val="center"/>
          </w:tcPr>
          <w:p w14:paraId="21646B9B">
            <w:pPr>
              <w:spacing w:line="480" w:lineRule="auto"/>
              <w:jc w:val="center"/>
              <w:rPr>
                <w:rFonts w:ascii="宋体" w:hAnsi="宋体"/>
                <w:color w:val="auto"/>
                <w:szCs w:val="24"/>
                <w:highlight w:val="none"/>
              </w:rPr>
            </w:pPr>
          </w:p>
        </w:tc>
        <w:tc>
          <w:tcPr>
            <w:tcW w:w="2026" w:type="dxa"/>
            <w:vAlign w:val="center"/>
          </w:tcPr>
          <w:p w14:paraId="52C0F2EC">
            <w:pPr>
              <w:spacing w:line="480" w:lineRule="auto"/>
              <w:jc w:val="center"/>
              <w:rPr>
                <w:rFonts w:ascii="宋体" w:hAnsi="宋体"/>
                <w:color w:val="auto"/>
                <w:szCs w:val="24"/>
                <w:highlight w:val="none"/>
              </w:rPr>
            </w:pPr>
          </w:p>
        </w:tc>
        <w:tc>
          <w:tcPr>
            <w:tcW w:w="1620" w:type="dxa"/>
            <w:vAlign w:val="center"/>
          </w:tcPr>
          <w:p w14:paraId="20ECB411">
            <w:pPr>
              <w:spacing w:line="480" w:lineRule="auto"/>
              <w:jc w:val="center"/>
              <w:rPr>
                <w:rFonts w:ascii="宋体" w:hAnsi="宋体"/>
                <w:color w:val="auto"/>
                <w:szCs w:val="24"/>
                <w:highlight w:val="none"/>
              </w:rPr>
            </w:pPr>
          </w:p>
        </w:tc>
        <w:tc>
          <w:tcPr>
            <w:tcW w:w="1980" w:type="dxa"/>
            <w:vAlign w:val="center"/>
          </w:tcPr>
          <w:p w14:paraId="37E81C52">
            <w:pPr>
              <w:spacing w:line="480" w:lineRule="auto"/>
              <w:jc w:val="center"/>
              <w:rPr>
                <w:rFonts w:ascii="宋体" w:hAnsi="宋体"/>
                <w:color w:val="auto"/>
                <w:szCs w:val="24"/>
                <w:highlight w:val="none"/>
              </w:rPr>
            </w:pPr>
          </w:p>
        </w:tc>
        <w:tc>
          <w:tcPr>
            <w:tcW w:w="1800" w:type="dxa"/>
            <w:vAlign w:val="center"/>
          </w:tcPr>
          <w:p w14:paraId="5F26CC7E">
            <w:pPr>
              <w:spacing w:line="480" w:lineRule="auto"/>
              <w:jc w:val="center"/>
              <w:rPr>
                <w:rFonts w:ascii="宋体" w:hAnsi="宋体"/>
                <w:color w:val="auto"/>
                <w:szCs w:val="24"/>
                <w:highlight w:val="none"/>
              </w:rPr>
            </w:pPr>
          </w:p>
        </w:tc>
      </w:tr>
      <w:tr w14:paraId="2E46F99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trPr>
        <w:tc>
          <w:tcPr>
            <w:tcW w:w="782" w:type="dxa"/>
            <w:vAlign w:val="center"/>
          </w:tcPr>
          <w:p w14:paraId="475BCF75">
            <w:pPr>
              <w:spacing w:line="480" w:lineRule="auto"/>
              <w:jc w:val="center"/>
              <w:rPr>
                <w:rFonts w:ascii="宋体" w:hAnsi="宋体"/>
                <w:color w:val="auto"/>
                <w:szCs w:val="24"/>
                <w:highlight w:val="none"/>
              </w:rPr>
            </w:pPr>
          </w:p>
        </w:tc>
        <w:tc>
          <w:tcPr>
            <w:tcW w:w="2026" w:type="dxa"/>
            <w:vAlign w:val="center"/>
          </w:tcPr>
          <w:p w14:paraId="2099099A">
            <w:pPr>
              <w:spacing w:line="480" w:lineRule="auto"/>
              <w:jc w:val="center"/>
              <w:rPr>
                <w:rFonts w:ascii="宋体" w:hAnsi="宋体"/>
                <w:color w:val="auto"/>
                <w:szCs w:val="24"/>
                <w:highlight w:val="none"/>
              </w:rPr>
            </w:pPr>
          </w:p>
        </w:tc>
        <w:tc>
          <w:tcPr>
            <w:tcW w:w="1620" w:type="dxa"/>
            <w:vAlign w:val="center"/>
          </w:tcPr>
          <w:p w14:paraId="65AEDA65">
            <w:pPr>
              <w:spacing w:line="480" w:lineRule="auto"/>
              <w:jc w:val="center"/>
              <w:rPr>
                <w:rFonts w:ascii="宋体" w:hAnsi="宋体"/>
                <w:color w:val="auto"/>
                <w:szCs w:val="24"/>
                <w:highlight w:val="none"/>
              </w:rPr>
            </w:pPr>
          </w:p>
        </w:tc>
        <w:tc>
          <w:tcPr>
            <w:tcW w:w="1980" w:type="dxa"/>
            <w:vAlign w:val="center"/>
          </w:tcPr>
          <w:p w14:paraId="71CD10A7">
            <w:pPr>
              <w:spacing w:line="480" w:lineRule="auto"/>
              <w:jc w:val="center"/>
              <w:rPr>
                <w:rFonts w:ascii="宋体" w:hAnsi="宋体"/>
                <w:color w:val="auto"/>
                <w:szCs w:val="24"/>
                <w:highlight w:val="none"/>
              </w:rPr>
            </w:pPr>
          </w:p>
        </w:tc>
        <w:tc>
          <w:tcPr>
            <w:tcW w:w="1800" w:type="dxa"/>
            <w:vAlign w:val="center"/>
          </w:tcPr>
          <w:p w14:paraId="4B678803">
            <w:pPr>
              <w:spacing w:line="480" w:lineRule="auto"/>
              <w:jc w:val="center"/>
              <w:rPr>
                <w:rFonts w:ascii="宋体" w:hAnsi="宋体"/>
                <w:color w:val="auto"/>
                <w:szCs w:val="24"/>
                <w:highlight w:val="none"/>
              </w:rPr>
            </w:pPr>
          </w:p>
        </w:tc>
      </w:tr>
      <w:tr w14:paraId="64E0F94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trPr>
        <w:tc>
          <w:tcPr>
            <w:tcW w:w="782" w:type="dxa"/>
            <w:vAlign w:val="center"/>
          </w:tcPr>
          <w:p w14:paraId="236C25FD">
            <w:pPr>
              <w:spacing w:line="480" w:lineRule="auto"/>
              <w:jc w:val="center"/>
              <w:rPr>
                <w:rFonts w:ascii="宋体" w:hAnsi="宋体"/>
                <w:color w:val="auto"/>
                <w:szCs w:val="24"/>
                <w:highlight w:val="none"/>
              </w:rPr>
            </w:pPr>
          </w:p>
        </w:tc>
        <w:tc>
          <w:tcPr>
            <w:tcW w:w="2026" w:type="dxa"/>
            <w:vAlign w:val="center"/>
          </w:tcPr>
          <w:p w14:paraId="7936E282">
            <w:pPr>
              <w:spacing w:line="480" w:lineRule="auto"/>
              <w:jc w:val="center"/>
              <w:rPr>
                <w:rFonts w:ascii="宋体" w:hAnsi="宋体"/>
                <w:color w:val="auto"/>
                <w:szCs w:val="24"/>
                <w:highlight w:val="none"/>
              </w:rPr>
            </w:pPr>
          </w:p>
        </w:tc>
        <w:tc>
          <w:tcPr>
            <w:tcW w:w="1620" w:type="dxa"/>
            <w:vAlign w:val="center"/>
          </w:tcPr>
          <w:p w14:paraId="4F963472">
            <w:pPr>
              <w:spacing w:line="480" w:lineRule="auto"/>
              <w:jc w:val="center"/>
              <w:rPr>
                <w:rFonts w:ascii="宋体" w:hAnsi="宋体"/>
                <w:color w:val="auto"/>
                <w:szCs w:val="24"/>
                <w:highlight w:val="none"/>
              </w:rPr>
            </w:pPr>
          </w:p>
        </w:tc>
        <w:tc>
          <w:tcPr>
            <w:tcW w:w="1980" w:type="dxa"/>
            <w:vAlign w:val="center"/>
          </w:tcPr>
          <w:p w14:paraId="1DA60441">
            <w:pPr>
              <w:spacing w:line="480" w:lineRule="auto"/>
              <w:jc w:val="center"/>
              <w:rPr>
                <w:rFonts w:ascii="宋体" w:hAnsi="宋体"/>
                <w:color w:val="auto"/>
                <w:szCs w:val="24"/>
                <w:highlight w:val="none"/>
              </w:rPr>
            </w:pPr>
          </w:p>
        </w:tc>
        <w:tc>
          <w:tcPr>
            <w:tcW w:w="1800" w:type="dxa"/>
            <w:vAlign w:val="center"/>
          </w:tcPr>
          <w:p w14:paraId="71B24E82">
            <w:pPr>
              <w:spacing w:line="480" w:lineRule="auto"/>
              <w:jc w:val="center"/>
              <w:rPr>
                <w:rFonts w:ascii="宋体" w:hAnsi="宋体"/>
                <w:color w:val="auto"/>
                <w:szCs w:val="24"/>
                <w:highlight w:val="none"/>
              </w:rPr>
            </w:pPr>
          </w:p>
        </w:tc>
      </w:tr>
      <w:tr w14:paraId="5543369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trPr>
        <w:tc>
          <w:tcPr>
            <w:tcW w:w="782" w:type="dxa"/>
            <w:vAlign w:val="center"/>
          </w:tcPr>
          <w:p w14:paraId="6256BED9">
            <w:pPr>
              <w:spacing w:line="480" w:lineRule="auto"/>
              <w:jc w:val="center"/>
              <w:rPr>
                <w:rFonts w:ascii="宋体" w:hAnsi="宋体"/>
                <w:color w:val="auto"/>
                <w:szCs w:val="24"/>
                <w:highlight w:val="none"/>
              </w:rPr>
            </w:pPr>
          </w:p>
        </w:tc>
        <w:tc>
          <w:tcPr>
            <w:tcW w:w="2026" w:type="dxa"/>
            <w:vAlign w:val="center"/>
          </w:tcPr>
          <w:p w14:paraId="6A15A372">
            <w:pPr>
              <w:spacing w:line="480" w:lineRule="auto"/>
              <w:jc w:val="center"/>
              <w:rPr>
                <w:rFonts w:ascii="宋体" w:hAnsi="宋体"/>
                <w:color w:val="auto"/>
                <w:szCs w:val="24"/>
                <w:highlight w:val="none"/>
              </w:rPr>
            </w:pPr>
          </w:p>
        </w:tc>
        <w:tc>
          <w:tcPr>
            <w:tcW w:w="1620" w:type="dxa"/>
            <w:vAlign w:val="center"/>
          </w:tcPr>
          <w:p w14:paraId="1DC7F0BC">
            <w:pPr>
              <w:spacing w:line="480" w:lineRule="auto"/>
              <w:jc w:val="center"/>
              <w:rPr>
                <w:rFonts w:ascii="宋体" w:hAnsi="宋体"/>
                <w:color w:val="auto"/>
                <w:szCs w:val="24"/>
                <w:highlight w:val="none"/>
              </w:rPr>
            </w:pPr>
          </w:p>
        </w:tc>
        <w:tc>
          <w:tcPr>
            <w:tcW w:w="1980" w:type="dxa"/>
            <w:vAlign w:val="center"/>
          </w:tcPr>
          <w:p w14:paraId="389DD4AE">
            <w:pPr>
              <w:spacing w:line="480" w:lineRule="auto"/>
              <w:jc w:val="center"/>
              <w:rPr>
                <w:rFonts w:ascii="宋体" w:hAnsi="宋体"/>
                <w:color w:val="auto"/>
                <w:szCs w:val="24"/>
                <w:highlight w:val="none"/>
              </w:rPr>
            </w:pPr>
          </w:p>
        </w:tc>
        <w:tc>
          <w:tcPr>
            <w:tcW w:w="1800" w:type="dxa"/>
            <w:vAlign w:val="center"/>
          </w:tcPr>
          <w:p w14:paraId="51EA96A5">
            <w:pPr>
              <w:spacing w:line="480" w:lineRule="auto"/>
              <w:jc w:val="center"/>
              <w:rPr>
                <w:rFonts w:ascii="宋体" w:hAnsi="宋体"/>
                <w:color w:val="auto"/>
                <w:szCs w:val="24"/>
                <w:highlight w:val="none"/>
              </w:rPr>
            </w:pPr>
          </w:p>
        </w:tc>
      </w:tr>
      <w:tr w14:paraId="16AD20F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trPr>
        <w:tc>
          <w:tcPr>
            <w:tcW w:w="782" w:type="dxa"/>
            <w:vAlign w:val="center"/>
          </w:tcPr>
          <w:p w14:paraId="4E5177BC">
            <w:pPr>
              <w:spacing w:line="480" w:lineRule="auto"/>
              <w:jc w:val="center"/>
              <w:rPr>
                <w:rFonts w:ascii="宋体" w:hAnsi="宋体"/>
                <w:color w:val="auto"/>
                <w:szCs w:val="24"/>
                <w:highlight w:val="none"/>
              </w:rPr>
            </w:pPr>
          </w:p>
        </w:tc>
        <w:tc>
          <w:tcPr>
            <w:tcW w:w="2026" w:type="dxa"/>
            <w:vAlign w:val="center"/>
          </w:tcPr>
          <w:p w14:paraId="5D4FD30E">
            <w:pPr>
              <w:spacing w:line="480" w:lineRule="auto"/>
              <w:jc w:val="center"/>
              <w:rPr>
                <w:rFonts w:ascii="宋体" w:hAnsi="宋体"/>
                <w:color w:val="auto"/>
                <w:szCs w:val="24"/>
                <w:highlight w:val="none"/>
              </w:rPr>
            </w:pPr>
          </w:p>
        </w:tc>
        <w:tc>
          <w:tcPr>
            <w:tcW w:w="1620" w:type="dxa"/>
            <w:vAlign w:val="center"/>
          </w:tcPr>
          <w:p w14:paraId="543DED66">
            <w:pPr>
              <w:spacing w:line="480" w:lineRule="auto"/>
              <w:jc w:val="center"/>
              <w:rPr>
                <w:rFonts w:ascii="宋体" w:hAnsi="宋体"/>
                <w:color w:val="auto"/>
                <w:szCs w:val="24"/>
                <w:highlight w:val="none"/>
              </w:rPr>
            </w:pPr>
          </w:p>
        </w:tc>
        <w:tc>
          <w:tcPr>
            <w:tcW w:w="1980" w:type="dxa"/>
            <w:vAlign w:val="center"/>
          </w:tcPr>
          <w:p w14:paraId="35B32AA2">
            <w:pPr>
              <w:spacing w:line="480" w:lineRule="auto"/>
              <w:jc w:val="center"/>
              <w:rPr>
                <w:rFonts w:ascii="宋体" w:hAnsi="宋体"/>
                <w:color w:val="auto"/>
                <w:szCs w:val="24"/>
                <w:highlight w:val="none"/>
              </w:rPr>
            </w:pPr>
          </w:p>
        </w:tc>
        <w:tc>
          <w:tcPr>
            <w:tcW w:w="1800" w:type="dxa"/>
            <w:vAlign w:val="center"/>
          </w:tcPr>
          <w:p w14:paraId="13F3D84D">
            <w:pPr>
              <w:spacing w:line="480" w:lineRule="auto"/>
              <w:jc w:val="center"/>
              <w:rPr>
                <w:rFonts w:ascii="宋体" w:hAnsi="宋体"/>
                <w:color w:val="auto"/>
                <w:szCs w:val="24"/>
                <w:highlight w:val="none"/>
              </w:rPr>
            </w:pPr>
          </w:p>
        </w:tc>
      </w:tr>
      <w:tr w14:paraId="348AC5D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trPr>
        <w:tc>
          <w:tcPr>
            <w:tcW w:w="782" w:type="dxa"/>
            <w:vAlign w:val="center"/>
          </w:tcPr>
          <w:p w14:paraId="21C539C6">
            <w:pPr>
              <w:spacing w:line="480" w:lineRule="auto"/>
              <w:jc w:val="center"/>
              <w:rPr>
                <w:rFonts w:ascii="宋体" w:hAnsi="宋体"/>
                <w:color w:val="auto"/>
                <w:szCs w:val="24"/>
                <w:highlight w:val="none"/>
              </w:rPr>
            </w:pPr>
          </w:p>
        </w:tc>
        <w:tc>
          <w:tcPr>
            <w:tcW w:w="2026" w:type="dxa"/>
            <w:vAlign w:val="center"/>
          </w:tcPr>
          <w:p w14:paraId="61C138B3">
            <w:pPr>
              <w:spacing w:line="480" w:lineRule="auto"/>
              <w:jc w:val="center"/>
              <w:rPr>
                <w:rFonts w:ascii="宋体" w:hAnsi="宋体"/>
                <w:color w:val="auto"/>
                <w:szCs w:val="24"/>
                <w:highlight w:val="none"/>
              </w:rPr>
            </w:pPr>
          </w:p>
        </w:tc>
        <w:tc>
          <w:tcPr>
            <w:tcW w:w="1620" w:type="dxa"/>
            <w:vAlign w:val="center"/>
          </w:tcPr>
          <w:p w14:paraId="276A497B">
            <w:pPr>
              <w:spacing w:line="480" w:lineRule="auto"/>
              <w:jc w:val="center"/>
              <w:rPr>
                <w:rFonts w:ascii="宋体" w:hAnsi="宋体"/>
                <w:color w:val="auto"/>
                <w:szCs w:val="24"/>
                <w:highlight w:val="none"/>
              </w:rPr>
            </w:pPr>
          </w:p>
        </w:tc>
        <w:tc>
          <w:tcPr>
            <w:tcW w:w="1980" w:type="dxa"/>
            <w:vAlign w:val="center"/>
          </w:tcPr>
          <w:p w14:paraId="10864F45">
            <w:pPr>
              <w:spacing w:line="480" w:lineRule="auto"/>
              <w:jc w:val="center"/>
              <w:rPr>
                <w:rFonts w:ascii="宋体" w:hAnsi="宋体"/>
                <w:color w:val="auto"/>
                <w:szCs w:val="24"/>
                <w:highlight w:val="none"/>
              </w:rPr>
            </w:pPr>
          </w:p>
        </w:tc>
        <w:tc>
          <w:tcPr>
            <w:tcW w:w="1800" w:type="dxa"/>
            <w:vAlign w:val="center"/>
          </w:tcPr>
          <w:p w14:paraId="504D3477">
            <w:pPr>
              <w:spacing w:line="480" w:lineRule="auto"/>
              <w:jc w:val="center"/>
              <w:rPr>
                <w:rFonts w:ascii="宋体" w:hAnsi="宋体"/>
                <w:color w:val="auto"/>
                <w:szCs w:val="24"/>
                <w:highlight w:val="none"/>
              </w:rPr>
            </w:pPr>
          </w:p>
        </w:tc>
      </w:tr>
      <w:tr w14:paraId="0C5B9BF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trPr>
        <w:tc>
          <w:tcPr>
            <w:tcW w:w="782" w:type="dxa"/>
            <w:vAlign w:val="center"/>
          </w:tcPr>
          <w:p w14:paraId="34578742">
            <w:pPr>
              <w:spacing w:line="480" w:lineRule="auto"/>
              <w:jc w:val="center"/>
              <w:rPr>
                <w:rFonts w:ascii="宋体" w:hAnsi="宋体"/>
                <w:color w:val="auto"/>
                <w:szCs w:val="24"/>
                <w:highlight w:val="none"/>
              </w:rPr>
            </w:pPr>
          </w:p>
        </w:tc>
        <w:tc>
          <w:tcPr>
            <w:tcW w:w="2026" w:type="dxa"/>
            <w:vAlign w:val="center"/>
          </w:tcPr>
          <w:p w14:paraId="567936A4">
            <w:pPr>
              <w:spacing w:line="480" w:lineRule="auto"/>
              <w:jc w:val="center"/>
              <w:rPr>
                <w:rFonts w:ascii="宋体" w:hAnsi="宋体"/>
                <w:color w:val="auto"/>
                <w:szCs w:val="24"/>
                <w:highlight w:val="none"/>
              </w:rPr>
            </w:pPr>
          </w:p>
        </w:tc>
        <w:tc>
          <w:tcPr>
            <w:tcW w:w="1620" w:type="dxa"/>
            <w:vAlign w:val="center"/>
          </w:tcPr>
          <w:p w14:paraId="00836FD1">
            <w:pPr>
              <w:spacing w:line="480" w:lineRule="auto"/>
              <w:jc w:val="center"/>
              <w:rPr>
                <w:rFonts w:ascii="宋体" w:hAnsi="宋体"/>
                <w:color w:val="auto"/>
                <w:szCs w:val="24"/>
                <w:highlight w:val="none"/>
              </w:rPr>
            </w:pPr>
          </w:p>
        </w:tc>
        <w:tc>
          <w:tcPr>
            <w:tcW w:w="1980" w:type="dxa"/>
            <w:vAlign w:val="center"/>
          </w:tcPr>
          <w:p w14:paraId="25D251C2">
            <w:pPr>
              <w:spacing w:line="480" w:lineRule="auto"/>
              <w:jc w:val="center"/>
              <w:rPr>
                <w:rFonts w:ascii="宋体" w:hAnsi="宋体"/>
                <w:color w:val="auto"/>
                <w:szCs w:val="24"/>
                <w:highlight w:val="none"/>
              </w:rPr>
            </w:pPr>
          </w:p>
        </w:tc>
        <w:tc>
          <w:tcPr>
            <w:tcW w:w="1800" w:type="dxa"/>
            <w:vAlign w:val="center"/>
          </w:tcPr>
          <w:p w14:paraId="07175172">
            <w:pPr>
              <w:spacing w:line="480" w:lineRule="auto"/>
              <w:jc w:val="center"/>
              <w:rPr>
                <w:rFonts w:ascii="宋体" w:hAnsi="宋体"/>
                <w:color w:val="auto"/>
                <w:szCs w:val="24"/>
                <w:highlight w:val="none"/>
              </w:rPr>
            </w:pPr>
          </w:p>
        </w:tc>
      </w:tr>
    </w:tbl>
    <w:p w14:paraId="4D304965">
      <w:pPr>
        <w:spacing w:line="360" w:lineRule="auto"/>
        <w:rPr>
          <w:rFonts w:ascii="宋体" w:hAnsi="宋体"/>
          <w:color w:val="auto"/>
          <w:szCs w:val="24"/>
          <w:highlight w:val="none"/>
          <w:lang w:val="zh-CN"/>
        </w:rPr>
      </w:pPr>
    </w:p>
    <w:p w14:paraId="4069C094">
      <w:pPr>
        <w:widowControl w:val="0"/>
        <w:spacing w:line="360" w:lineRule="auto"/>
        <w:ind w:firstLine="210"/>
        <w:rPr>
          <w:rFonts w:ascii="宋体" w:hAnsi="宋体"/>
          <w:bCs/>
          <w:color w:val="auto"/>
          <w:sz w:val="21"/>
          <w:szCs w:val="21"/>
          <w:highlight w:val="none"/>
        </w:rPr>
      </w:pPr>
      <w:r>
        <w:rPr>
          <w:rFonts w:hint="eastAsia" w:ascii="宋体" w:hAnsi="宋体"/>
          <w:bCs/>
          <w:color w:val="auto"/>
          <w:sz w:val="21"/>
          <w:szCs w:val="21"/>
          <w:highlight w:val="none"/>
        </w:rPr>
        <w:t>投标人（公章）：</w:t>
      </w:r>
    </w:p>
    <w:p w14:paraId="36E80863">
      <w:pPr>
        <w:widowControl w:val="0"/>
        <w:spacing w:line="360" w:lineRule="auto"/>
        <w:ind w:firstLine="210"/>
        <w:rPr>
          <w:rFonts w:ascii="宋体" w:hAnsi="宋体"/>
          <w:bCs/>
          <w:color w:val="auto"/>
          <w:sz w:val="21"/>
          <w:szCs w:val="21"/>
          <w:highlight w:val="none"/>
        </w:rPr>
      </w:pPr>
      <w:r>
        <w:rPr>
          <w:rFonts w:hint="eastAsia" w:ascii="宋体" w:hAnsi="宋体"/>
          <w:bCs/>
          <w:color w:val="auto"/>
          <w:sz w:val="21"/>
          <w:szCs w:val="21"/>
          <w:highlight w:val="none"/>
        </w:rPr>
        <w:t>法定代表人或代理人：（签名或签章）</w:t>
      </w:r>
    </w:p>
    <w:p w14:paraId="5D5C5F60">
      <w:pPr>
        <w:widowControl w:val="0"/>
        <w:spacing w:line="360" w:lineRule="auto"/>
        <w:ind w:firstLine="210"/>
        <w:jc w:val="both"/>
        <w:rPr>
          <w:rFonts w:ascii="宋体" w:hAnsi="宋体"/>
          <w:bCs/>
          <w:color w:val="auto"/>
          <w:sz w:val="21"/>
          <w:szCs w:val="21"/>
          <w:highlight w:val="none"/>
        </w:rPr>
      </w:pPr>
      <w:r>
        <w:rPr>
          <w:rFonts w:hint="eastAsia" w:ascii="宋体" w:hAnsi="宋体"/>
          <w:bCs/>
          <w:color w:val="auto"/>
          <w:sz w:val="21"/>
          <w:szCs w:val="21"/>
          <w:highlight w:val="none"/>
        </w:rPr>
        <w:t>日期：</w:t>
      </w:r>
      <w:r>
        <w:rPr>
          <w:rFonts w:ascii="宋体" w:hAnsi="宋体"/>
          <w:bCs/>
          <w:color w:val="auto"/>
          <w:sz w:val="21"/>
          <w:szCs w:val="21"/>
          <w:highlight w:val="none"/>
        </w:rPr>
        <w:t xml:space="preserve">        </w:t>
      </w:r>
      <w:r>
        <w:rPr>
          <w:rFonts w:hint="eastAsia" w:ascii="宋体" w:hAnsi="宋体"/>
          <w:bCs/>
          <w:color w:val="auto"/>
          <w:sz w:val="21"/>
          <w:szCs w:val="21"/>
          <w:highlight w:val="none"/>
        </w:rPr>
        <w:t>年</w:t>
      </w:r>
      <w:r>
        <w:rPr>
          <w:rFonts w:ascii="宋体" w:hAnsi="宋体"/>
          <w:bCs/>
          <w:color w:val="auto"/>
          <w:sz w:val="21"/>
          <w:szCs w:val="21"/>
          <w:highlight w:val="none"/>
        </w:rPr>
        <w:t xml:space="preserve">     </w:t>
      </w:r>
      <w:r>
        <w:rPr>
          <w:rFonts w:hint="eastAsia" w:ascii="宋体" w:hAnsi="宋体"/>
          <w:bCs/>
          <w:color w:val="auto"/>
          <w:sz w:val="21"/>
          <w:szCs w:val="21"/>
          <w:highlight w:val="none"/>
        </w:rPr>
        <w:t>月</w:t>
      </w:r>
      <w:r>
        <w:rPr>
          <w:rFonts w:ascii="宋体" w:hAnsi="宋体"/>
          <w:bCs/>
          <w:color w:val="auto"/>
          <w:sz w:val="21"/>
          <w:szCs w:val="21"/>
          <w:highlight w:val="none"/>
        </w:rPr>
        <w:t xml:space="preserve">     </w:t>
      </w:r>
      <w:r>
        <w:rPr>
          <w:rFonts w:hint="eastAsia" w:ascii="宋体" w:hAnsi="宋体"/>
          <w:bCs/>
          <w:color w:val="auto"/>
          <w:sz w:val="21"/>
          <w:szCs w:val="21"/>
          <w:highlight w:val="none"/>
        </w:rPr>
        <w:t>日</w:t>
      </w:r>
    </w:p>
    <w:p w14:paraId="71C05472">
      <w:pPr>
        <w:spacing w:line="360" w:lineRule="auto"/>
        <w:rPr>
          <w:rFonts w:ascii="宋体" w:hAnsi="宋体"/>
          <w:bCs/>
          <w:color w:val="auto"/>
          <w:sz w:val="21"/>
          <w:szCs w:val="21"/>
          <w:highlight w:val="none"/>
        </w:rPr>
      </w:pPr>
    </w:p>
    <w:p w14:paraId="2C1A2A60">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注：</w:t>
      </w:r>
      <w:r>
        <w:rPr>
          <w:rFonts w:ascii="宋体" w:hAnsi="宋体"/>
          <w:bCs/>
          <w:color w:val="auto"/>
          <w:sz w:val="21"/>
          <w:szCs w:val="21"/>
          <w:highlight w:val="none"/>
        </w:rPr>
        <w:t>1</w:t>
      </w:r>
      <w:r>
        <w:rPr>
          <w:rFonts w:hint="eastAsia" w:ascii="宋体" w:hAnsi="宋体"/>
          <w:bCs/>
          <w:color w:val="auto"/>
          <w:sz w:val="21"/>
          <w:szCs w:val="21"/>
          <w:highlight w:val="none"/>
        </w:rPr>
        <w:t>、各投标人可参照上述格式自制《投标</w:t>
      </w:r>
      <w:r>
        <w:rPr>
          <w:rFonts w:hint="eastAsia" w:ascii="宋体" w:hAnsi="宋体"/>
          <w:bCs/>
          <w:color w:val="auto"/>
          <w:sz w:val="21"/>
          <w:szCs w:val="21"/>
          <w:highlight w:val="none"/>
          <w:lang w:val="en-US" w:eastAsia="zh-CN"/>
        </w:rPr>
        <w:t>产品</w:t>
      </w:r>
      <w:r>
        <w:rPr>
          <w:rFonts w:hint="eastAsia" w:ascii="宋体" w:hAnsi="宋体"/>
          <w:bCs/>
          <w:color w:val="auto"/>
          <w:sz w:val="21"/>
          <w:szCs w:val="21"/>
          <w:highlight w:val="none"/>
        </w:rPr>
        <w:t>技术对照表》投标</w:t>
      </w:r>
      <w:r>
        <w:rPr>
          <w:rFonts w:hint="eastAsia" w:ascii="宋体" w:hAnsi="宋体"/>
          <w:bCs/>
          <w:color w:val="auto"/>
          <w:sz w:val="21"/>
          <w:szCs w:val="21"/>
          <w:highlight w:val="none"/>
          <w:lang w:eastAsia="zh-CN"/>
        </w:rPr>
        <w:t>。</w:t>
      </w:r>
    </w:p>
    <w:p w14:paraId="52869F6C">
      <w:pPr>
        <w:numPr>
          <w:ilvl w:val="0"/>
          <w:numId w:val="11"/>
        </w:numPr>
        <w:spacing w:line="360" w:lineRule="auto"/>
        <w:ind w:firstLine="411"/>
        <w:rPr>
          <w:rFonts w:hint="eastAsia" w:ascii="宋体" w:hAnsi="宋体"/>
          <w:bCs/>
          <w:color w:val="auto"/>
          <w:sz w:val="21"/>
          <w:szCs w:val="21"/>
          <w:highlight w:val="none"/>
        </w:rPr>
      </w:pPr>
      <w:r>
        <w:rPr>
          <w:rFonts w:hint="eastAsia" w:ascii="宋体" w:hAnsi="宋体"/>
          <w:bCs/>
          <w:color w:val="auto"/>
          <w:sz w:val="21"/>
          <w:szCs w:val="21"/>
          <w:highlight w:val="none"/>
        </w:rPr>
        <w:t>投标人须对照招标技术参数要求</w:t>
      </w:r>
      <w:r>
        <w:rPr>
          <w:rFonts w:hint="eastAsia" w:ascii="宋体" w:hAnsi="宋体"/>
          <w:bCs/>
          <w:color w:val="auto"/>
          <w:sz w:val="21"/>
          <w:szCs w:val="21"/>
          <w:highlight w:val="none"/>
          <w:lang w:val="en-US" w:eastAsia="zh-CN"/>
        </w:rPr>
        <w:t>一一对应</w:t>
      </w:r>
      <w:r>
        <w:rPr>
          <w:rFonts w:hint="eastAsia" w:ascii="宋体" w:hAnsi="宋体"/>
          <w:bCs/>
          <w:color w:val="auto"/>
          <w:sz w:val="21"/>
          <w:szCs w:val="21"/>
          <w:highlight w:val="none"/>
        </w:rPr>
        <w:t>逐条列出并对比，其中</w:t>
      </w:r>
      <w:r>
        <w:rPr>
          <w:rFonts w:ascii="宋体" w:hAnsi="宋体"/>
          <w:bCs/>
          <w:color w:val="auto"/>
          <w:sz w:val="21"/>
          <w:szCs w:val="21"/>
          <w:highlight w:val="none"/>
        </w:rPr>
        <w:t>“</w:t>
      </w:r>
      <w:r>
        <w:rPr>
          <w:rFonts w:hint="eastAsia" w:ascii="宋体" w:hAnsi="宋体"/>
          <w:bCs/>
          <w:color w:val="auto"/>
          <w:sz w:val="21"/>
          <w:szCs w:val="21"/>
          <w:highlight w:val="none"/>
        </w:rPr>
        <w:t>投标设备技术指标描述</w:t>
      </w:r>
      <w:r>
        <w:rPr>
          <w:rFonts w:ascii="宋体" w:hAnsi="宋体"/>
          <w:bCs/>
          <w:color w:val="auto"/>
          <w:sz w:val="21"/>
          <w:szCs w:val="21"/>
          <w:highlight w:val="none"/>
        </w:rPr>
        <w:t>”</w:t>
      </w:r>
      <w:r>
        <w:rPr>
          <w:rFonts w:hint="eastAsia" w:ascii="宋体" w:hAnsi="宋体"/>
          <w:bCs/>
          <w:color w:val="auto"/>
          <w:sz w:val="21"/>
          <w:szCs w:val="21"/>
          <w:highlight w:val="none"/>
        </w:rPr>
        <w:t>一栏须详细说明投标产品的具体量化参数，如照抄采购文件要求或只写</w:t>
      </w:r>
      <w:r>
        <w:rPr>
          <w:rFonts w:ascii="宋体" w:hAnsi="宋体"/>
          <w:bCs/>
          <w:color w:val="auto"/>
          <w:sz w:val="21"/>
          <w:szCs w:val="21"/>
          <w:highlight w:val="none"/>
        </w:rPr>
        <w:t>“</w:t>
      </w:r>
      <w:r>
        <w:rPr>
          <w:rFonts w:hint="eastAsia" w:ascii="宋体" w:hAnsi="宋体"/>
          <w:bCs/>
          <w:color w:val="auto"/>
          <w:sz w:val="21"/>
          <w:szCs w:val="21"/>
          <w:highlight w:val="none"/>
        </w:rPr>
        <w:t>完全响应</w:t>
      </w:r>
      <w:r>
        <w:rPr>
          <w:rFonts w:ascii="宋体" w:hAnsi="宋体"/>
          <w:bCs/>
          <w:color w:val="auto"/>
          <w:sz w:val="21"/>
          <w:szCs w:val="21"/>
          <w:highlight w:val="none"/>
        </w:rPr>
        <w:t>“</w:t>
      </w:r>
      <w:r>
        <w:rPr>
          <w:rFonts w:hint="eastAsia" w:ascii="宋体" w:hAnsi="宋体"/>
          <w:bCs/>
          <w:color w:val="auto"/>
          <w:sz w:val="21"/>
          <w:szCs w:val="21"/>
          <w:highlight w:val="none"/>
        </w:rPr>
        <w:t>等字样的技术参数部分不得分。</w:t>
      </w:r>
    </w:p>
    <w:p w14:paraId="21F37747">
      <w:pPr>
        <w:widowControl w:val="0"/>
        <w:ind w:firstLine="422"/>
        <w:jc w:val="both"/>
        <w:rPr>
          <w:rFonts w:hint="eastAsia" w:ascii="宋体" w:hAnsi="宋体"/>
          <w:b/>
          <w:color w:val="auto"/>
          <w:sz w:val="21"/>
          <w:szCs w:val="21"/>
          <w:highlight w:val="none"/>
        </w:rPr>
      </w:pPr>
      <w:r>
        <w:rPr>
          <w:rFonts w:hint="eastAsia" w:ascii="宋体" w:hAnsi="宋体"/>
          <w:color w:val="auto"/>
          <w:sz w:val="21"/>
          <w:szCs w:val="21"/>
          <w:highlight w:val="none"/>
          <w:lang w:val="en-US" w:eastAsia="zh-CN"/>
        </w:rPr>
        <w:t>3、如果招标文件要求提供证明材料，投标人需将证明材料列于该表之下</w:t>
      </w:r>
      <w:r>
        <w:rPr>
          <w:rFonts w:hint="eastAsia" w:ascii="宋体" w:hAnsi="宋体"/>
          <w:color w:val="auto"/>
          <w:sz w:val="24"/>
          <w:szCs w:val="24"/>
          <w:highlight w:val="none"/>
          <w:lang w:val="en-US" w:eastAsia="zh-CN"/>
        </w:rPr>
        <w:t>。</w:t>
      </w:r>
    </w:p>
    <w:p w14:paraId="71490FE7">
      <w:pPr>
        <w:spacing w:line="360" w:lineRule="auto"/>
        <w:ind w:firstLine="420"/>
        <w:outlineLvl w:val="0"/>
        <w:rPr>
          <w:rFonts w:hint="eastAsia" w:ascii="宋体" w:hAnsi="宋体"/>
          <w:bCs/>
          <w:color w:val="auto"/>
          <w:sz w:val="21"/>
          <w:szCs w:val="21"/>
          <w:highlight w:val="none"/>
        </w:rPr>
      </w:pPr>
    </w:p>
    <w:p w14:paraId="7D467AF4">
      <w:pPr>
        <w:pStyle w:val="91"/>
        <w:spacing w:line="360" w:lineRule="auto"/>
        <w:ind w:firstLine="360"/>
        <w:rPr>
          <w:rFonts w:hint="eastAsia" w:ascii="宋体" w:hAnsi="宋体" w:eastAsia="宋体"/>
          <w:color w:val="auto"/>
          <w:szCs w:val="24"/>
          <w:highlight w:val="none"/>
        </w:rPr>
      </w:pPr>
    </w:p>
    <w:p w14:paraId="2DEAE844">
      <w:pPr>
        <w:rPr>
          <w:rFonts w:hint="eastAsia" w:ascii="宋体" w:hAnsi="宋体"/>
          <w:color w:val="auto"/>
          <w:szCs w:val="24"/>
          <w:highlight w:val="none"/>
        </w:rPr>
      </w:pPr>
      <w:r>
        <w:rPr>
          <w:rFonts w:hint="eastAsia" w:ascii="宋体" w:hAnsi="宋体"/>
          <w:color w:val="auto"/>
          <w:szCs w:val="24"/>
          <w:highlight w:val="none"/>
        </w:rPr>
        <w:br w:type="page"/>
      </w:r>
    </w:p>
    <w:p w14:paraId="7E6D6669">
      <w:pPr>
        <w:widowControl w:val="0"/>
        <w:spacing w:line="360" w:lineRule="auto"/>
        <w:jc w:val="center"/>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投标</w:t>
      </w:r>
      <w:r>
        <w:rPr>
          <w:rFonts w:hint="eastAsia" w:ascii="宋体" w:hAnsi="宋体"/>
          <w:b/>
          <w:color w:val="auto"/>
          <w:sz w:val="28"/>
          <w:szCs w:val="28"/>
          <w:highlight w:val="none"/>
          <w:lang w:val="en-US" w:eastAsia="zh-CN"/>
        </w:rPr>
        <w:t>产品</w:t>
      </w:r>
      <w:r>
        <w:rPr>
          <w:rFonts w:hint="eastAsia" w:ascii="宋体" w:hAnsi="宋体"/>
          <w:b/>
          <w:color w:val="auto"/>
          <w:sz w:val="28"/>
          <w:szCs w:val="28"/>
          <w:highlight w:val="none"/>
          <w:lang w:val="zh-CN"/>
        </w:rPr>
        <w:t>技术对照表</w:t>
      </w:r>
      <w:r>
        <w:rPr>
          <w:rFonts w:hint="eastAsia" w:ascii="宋体" w:hAnsi="宋体"/>
          <w:b/>
          <w:color w:val="auto"/>
          <w:sz w:val="28"/>
          <w:szCs w:val="28"/>
          <w:highlight w:val="none"/>
          <w:lang w:val="en-US" w:eastAsia="zh-CN"/>
        </w:rPr>
        <w:t>2</w:t>
      </w:r>
    </w:p>
    <w:p w14:paraId="2225BA18">
      <w:pPr>
        <w:widowControl w:val="0"/>
        <w:spacing w:line="360" w:lineRule="auto"/>
        <w:jc w:val="center"/>
        <w:outlineLvl w:val="0"/>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w:t>
      </w:r>
      <w:r>
        <w:rPr>
          <w:rFonts w:hint="eastAsia" w:ascii="宋体" w:hAnsi="宋体"/>
          <w:b/>
          <w:color w:val="auto"/>
          <w:sz w:val="24"/>
          <w:szCs w:val="24"/>
          <w:highlight w:val="none"/>
          <w:lang w:val="en-US" w:eastAsia="zh-CN"/>
        </w:rPr>
        <w:t>填写本项目第四章采购技术要求中涉及的实质性技术指标内容</w:t>
      </w:r>
      <w:r>
        <w:rPr>
          <w:rFonts w:hint="eastAsia" w:ascii="宋体" w:hAnsi="宋体"/>
          <w:b/>
          <w:color w:val="auto"/>
          <w:sz w:val="24"/>
          <w:szCs w:val="24"/>
          <w:highlight w:val="none"/>
          <w:lang w:val="zh-CN"/>
        </w:rPr>
        <w:t>）</w:t>
      </w:r>
    </w:p>
    <w:tbl>
      <w:tblPr>
        <w:tblStyle w:val="33"/>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761"/>
        <w:gridCol w:w="4296"/>
        <w:gridCol w:w="1461"/>
        <w:gridCol w:w="1534"/>
      </w:tblGrid>
      <w:tr w14:paraId="18EBD33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3" w:hRule="atLeast"/>
        </w:trPr>
        <w:tc>
          <w:tcPr>
            <w:tcW w:w="7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BC37A30">
            <w:pPr>
              <w:pStyle w:val="1374"/>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序号</w:t>
            </w:r>
          </w:p>
        </w:tc>
        <w:tc>
          <w:tcPr>
            <w:tcW w:w="429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D8563A5">
            <w:pPr>
              <w:pStyle w:val="137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技术要求</w:t>
            </w:r>
            <w:r>
              <w:rPr>
                <w:rFonts w:ascii="宋体" w:hAnsi="宋体" w:eastAsia="宋体" w:cs="宋体"/>
                <w:color w:val="auto"/>
                <w:sz w:val="21"/>
                <w:szCs w:val="21"/>
                <w:highlight w:val="none"/>
              </w:rPr>
              <w:t>的实质性要求</w:t>
            </w:r>
          </w:p>
          <w:p w14:paraId="4AD2C6FF">
            <w:pPr>
              <w:pStyle w:val="1374"/>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w:t>
            </w:r>
            <w:r>
              <w:rPr>
                <w:rFonts w:hint="eastAsia" w:ascii="宋体" w:hAnsi="宋体" w:eastAsia="宋体"/>
                <w:i w:val="0"/>
                <w:iCs/>
                <w:color w:val="auto"/>
                <w:sz w:val="21"/>
                <w:szCs w:val="21"/>
                <w:highlight w:val="none"/>
                <w:u w:val="none"/>
                <w:lang w:val="en-US" w:eastAsia="zh-CN"/>
              </w:rPr>
              <w:t>第四章中★</w:t>
            </w:r>
            <w:r>
              <w:rPr>
                <w:rFonts w:ascii="宋体" w:hAnsi="宋体"/>
                <w:i w:val="0"/>
                <w:iCs/>
                <w:color w:val="auto"/>
                <w:sz w:val="21"/>
                <w:szCs w:val="21"/>
                <w:highlight w:val="none"/>
                <w:u w:val="none"/>
              </w:rPr>
              <w:t>内容</w:t>
            </w:r>
            <w:r>
              <w:rPr>
                <w:rFonts w:hint="eastAsia" w:ascii="宋体" w:hAnsi="宋体"/>
                <w:i w:val="0"/>
                <w:iCs/>
                <w:color w:val="auto"/>
                <w:sz w:val="21"/>
                <w:szCs w:val="21"/>
                <w:highlight w:val="none"/>
                <w:u w:val="none"/>
              </w:rPr>
              <w:t>）</w:t>
            </w:r>
          </w:p>
        </w:tc>
        <w:tc>
          <w:tcPr>
            <w:tcW w:w="14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AD76A03">
            <w:pPr>
              <w:pStyle w:val="137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val="en-US" w:eastAsia="zh-CN"/>
              </w:rPr>
              <w:t>产品</w:t>
            </w:r>
            <w:r>
              <w:rPr>
                <w:rFonts w:hint="eastAsia" w:ascii="宋体" w:hAnsi="宋体" w:eastAsia="宋体" w:cs="宋体"/>
                <w:color w:val="auto"/>
                <w:sz w:val="21"/>
                <w:szCs w:val="21"/>
                <w:highlight w:val="none"/>
              </w:rPr>
              <w:t>响应情况</w:t>
            </w:r>
          </w:p>
        </w:tc>
        <w:tc>
          <w:tcPr>
            <w:tcW w:w="15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63B7395">
            <w:pPr>
              <w:pStyle w:val="137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正偏离、符合或负偏离</w:t>
            </w:r>
          </w:p>
        </w:tc>
      </w:tr>
      <w:tr w14:paraId="2253FC9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7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7A23682">
            <w:pPr>
              <w:pStyle w:val="137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429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D7E665B">
            <w:pPr>
              <w:pStyle w:val="1374"/>
              <w:rPr>
                <w:rFonts w:ascii="宋体" w:hAnsi="宋体" w:cs="宋体"/>
                <w:b/>
                <w:i/>
                <w:iCs/>
                <w:color w:val="auto"/>
                <w:sz w:val="21"/>
                <w:szCs w:val="21"/>
                <w:highlight w:val="none"/>
                <w:u w:val="single"/>
              </w:rPr>
            </w:pPr>
          </w:p>
        </w:tc>
        <w:tc>
          <w:tcPr>
            <w:tcW w:w="14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A92B52B">
            <w:pPr>
              <w:pStyle w:val="1374"/>
              <w:jc w:val="center"/>
              <w:rPr>
                <w:rFonts w:hint="eastAsia" w:ascii="宋体" w:hAnsi="宋体" w:eastAsia="宋体" w:cs="宋体"/>
                <w:color w:val="auto"/>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99893F4">
            <w:pPr>
              <w:pStyle w:val="1374"/>
              <w:jc w:val="center"/>
              <w:rPr>
                <w:rFonts w:hint="eastAsia" w:ascii="宋体" w:hAnsi="宋体" w:eastAsia="宋体" w:cs="宋体"/>
                <w:color w:val="auto"/>
                <w:sz w:val="21"/>
                <w:szCs w:val="21"/>
                <w:highlight w:val="none"/>
              </w:rPr>
            </w:pPr>
          </w:p>
        </w:tc>
      </w:tr>
      <w:tr w14:paraId="338DB8B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7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31F502A">
            <w:pPr>
              <w:pStyle w:val="137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429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2BF6E00">
            <w:pPr>
              <w:pStyle w:val="1374"/>
              <w:rPr>
                <w:rFonts w:hint="eastAsia" w:ascii="宋体" w:hAnsi="宋体" w:eastAsia="宋体" w:cs="宋体"/>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49F78F5">
            <w:pPr>
              <w:pStyle w:val="1374"/>
              <w:jc w:val="center"/>
              <w:rPr>
                <w:rFonts w:hint="eastAsia" w:ascii="宋体" w:hAnsi="宋体" w:eastAsia="宋体" w:cs="宋体"/>
                <w:color w:val="auto"/>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27808C2">
            <w:pPr>
              <w:pStyle w:val="1374"/>
              <w:jc w:val="center"/>
              <w:rPr>
                <w:rFonts w:hint="eastAsia" w:ascii="宋体" w:hAnsi="宋体" w:eastAsia="宋体" w:cs="宋体"/>
                <w:color w:val="auto"/>
                <w:sz w:val="21"/>
                <w:szCs w:val="21"/>
                <w:highlight w:val="none"/>
              </w:rPr>
            </w:pPr>
          </w:p>
        </w:tc>
      </w:tr>
      <w:tr w14:paraId="59BBA2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7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A59D4E2">
            <w:pPr>
              <w:pStyle w:val="137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429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4CA446E">
            <w:pPr>
              <w:pStyle w:val="1374"/>
              <w:rPr>
                <w:rFonts w:hint="eastAsia" w:ascii="宋体" w:hAnsi="宋体" w:eastAsia="宋体" w:cs="宋体"/>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63BD38F">
            <w:pPr>
              <w:pStyle w:val="1374"/>
              <w:jc w:val="center"/>
              <w:rPr>
                <w:rFonts w:hint="eastAsia" w:ascii="宋体" w:hAnsi="宋体" w:eastAsia="宋体" w:cs="宋体"/>
                <w:color w:val="auto"/>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48E1E5E">
            <w:pPr>
              <w:pStyle w:val="1374"/>
              <w:jc w:val="center"/>
              <w:rPr>
                <w:rFonts w:hint="eastAsia" w:ascii="宋体" w:hAnsi="宋体" w:eastAsia="宋体" w:cs="宋体"/>
                <w:color w:val="auto"/>
                <w:sz w:val="21"/>
                <w:szCs w:val="21"/>
                <w:highlight w:val="none"/>
              </w:rPr>
            </w:pPr>
          </w:p>
        </w:tc>
      </w:tr>
      <w:tr w14:paraId="5C4DC43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7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5866F11">
            <w:pPr>
              <w:pStyle w:val="1374"/>
              <w:jc w:val="center"/>
              <w:rPr>
                <w:rFonts w:hint="eastAsia" w:ascii="宋体" w:hAnsi="宋体" w:eastAsia="宋体" w:cs="宋体"/>
                <w:color w:val="auto"/>
                <w:sz w:val="21"/>
                <w:szCs w:val="21"/>
                <w:highlight w:val="none"/>
              </w:rPr>
            </w:pPr>
          </w:p>
        </w:tc>
        <w:tc>
          <w:tcPr>
            <w:tcW w:w="429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C7F8D80">
            <w:pPr>
              <w:pStyle w:val="1374"/>
              <w:rPr>
                <w:rFonts w:hint="eastAsia" w:ascii="宋体" w:hAnsi="宋体" w:eastAsia="宋体" w:cs="宋体"/>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7A26E2F">
            <w:pPr>
              <w:pStyle w:val="1374"/>
              <w:jc w:val="center"/>
              <w:rPr>
                <w:rFonts w:hint="eastAsia" w:ascii="宋体" w:hAnsi="宋体" w:eastAsia="宋体" w:cs="宋体"/>
                <w:color w:val="auto"/>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3080944">
            <w:pPr>
              <w:pStyle w:val="1374"/>
              <w:jc w:val="center"/>
              <w:rPr>
                <w:rFonts w:hint="eastAsia" w:ascii="宋体" w:hAnsi="宋体" w:eastAsia="宋体" w:cs="宋体"/>
                <w:color w:val="auto"/>
                <w:sz w:val="21"/>
                <w:szCs w:val="21"/>
                <w:highlight w:val="none"/>
              </w:rPr>
            </w:pPr>
          </w:p>
        </w:tc>
      </w:tr>
      <w:tr w14:paraId="3B2D83C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7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6803654">
            <w:pPr>
              <w:pStyle w:val="1374"/>
              <w:jc w:val="center"/>
              <w:rPr>
                <w:rFonts w:hint="eastAsia" w:ascii="宋体" w:hAnsi="宋体" w:eastAsia="宋体" w:cs="宋体"/>
                <w:color w:val="auto"/>
                <w:sz w:val="21"/>
                <w:szCs w:val="21"/>
                <w:highlight w:val="none"/>
              </w:rPr>
            </w:pPr>
          </w:p>
        </w:tc>
        <w:tc>
          <w:tcPr>
            <w:tcW w:w="429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52C0209">
            <w:pPr>
              <w:pStyle w:val="1374"/>
              <w:rPr>
                <w:rFonts w:hint="eastAsia" w:ascii="宋体" w:hAnsi="宋体" w:eastAsia="宋体" w:cs="宋体"/>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E8F3E47">
            <w:pPr>
              <w:pStyle w:val="1374"/>
              <w:jc w:val="center"/>
              <w:rPr>
                <w:rFonts w:hint="eastAsia" w:ascii="宋体" w:hAnsi="宋体" w:eastAsia="宋体" w:cs="宋体"/>
                <w:color w:val="auto"/>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CE8E318">
            <w:pPr>
              <w:pStyle w:val="1374"/>
              <w:jc w:val="center"/>
              <w:rPr>
                <w:rFonts w:hint="eastAsia" w:ascii="宋体" w:hAnsi="宋体" w:eastAsia="宋体" w:cs="宋体"/>
                <w:color w:val="auto"/>
                <w:sz w:val="21"/>
                <w:szCs w:val="21"/>
                <w:highlight w:val="none"/>
              </w:rPr>
            </w:pPr>
          </w:p>
        </w:tc>
      </w:tr>
      <w:tr w14:paraId="5DE2427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7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4031F08">
            <w:pPr>
              <w:pStyle w:val="137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9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E1DB107">
            <w:pPr>
              <w:pStyle w:val="1374"/>
              <w:rPr>
                <w:rFonts w:hint="eastAsia" w:ascii="宋体" w:hAnsi="宋体" w:eastAsia="宋体" w:cs="宋体"/>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37E6635">
            <w:pPr>
              <w:pStyle w:val="1374"/>
              <w:jc w:val="center"/>
              <w:rPr>
                <w:rFonts w:hint="eastAsia" w:ascii="宋体" w:hAnsi="宋体" w:eastAsia="宋体" w:cs="宋体"/>
                <w:color w:val="auto"/>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32615A5">
            <w:pPr>
              <w:pStyle w:val="1374"/>
              <w:jc w:val="center"/>
              <w:rPr>
                <w:rFonts w:hint="eastAsia" w:ascii="宋体" w:hAnsi="宋体" w:eastAsia="宋体" w:cs="宋体"/>
                <w:color w:val="auto"/>
                <w:sz w:val="21"/>
                <w:szCs w:val="21"/>
                <w:highlight w:val="none"/>
              </w:rPr>
            </w:pPr>
          </w:p>
        </w:tc>
      </w:tr>
      <w:tr w14:paraId="75478E3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7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32A22E5">
            <w:pPr>
              <w:pStyle w:val="1374"/>
              <w:jc w:val="center"/>
              <w:rPr>
                <w:rFonts w:hint="eastAsia" w:ascii="宋体" w:hAnsi="宋体" w:eastAsia="宋体" w:cs="宋体"/>
                <w:color w:val="auto"/>
                <w:sz w:val="21"/>
                <w:szCs w:val="21"/>
                <w:highlight w:val="none"/>
              </w:rPr>
            </w:pPr>
          </w:p>
        </w:tc>
        <w:tc>
          <w:tcPr>
            <w:tcW w:w="429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F5D0C4D">
            <w:pPr>
              <w:pStyle w:val="1374"/>
              <w:rPr>
                <w:rFonts w:hint="eastAsia" w:ascii="宋体" w:hAnsi="宋体" w:eastAsia="宋体" w:cs="宋体"/>
                <w:color w:val="auto"/>
                <w:sz w:val="21"/>
                <w:szCs w:val="21"/>
                <w:highlight w:val="none"/>
              </w:rPr>
            </w:pPr>
          </w:p>
        </w:tc>
        <w:tc>
          <w:tcPr>
            <w:tcW w:w="14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36448F3">
            <w:pPr>
              <w:pStyle w:val="1374"/>
              <w:jc w:val="center"/>
              <w:rPr>
                <w:rFonts w:hint="eastAsia" w:ascii="宋体" w:hAnsi="宋体" w:eastAsia="宋体" w:cs="宋体"/>
                <w:color w:val="auto"/>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08017A7">
            <w:pPr>
              <w:pStyle w:val="1374"/>
              <w:jc w:val="center"/>
              <w:rPr>
                <w:rFonts w:hint="eastAsia" w:ascii="宋体" w:hAnsi="宋体" w:eastAsia="宋体" w:cs="宋体"/>
                <w:color w:val="auto"/>
                <w:sz w:val="21"/>
                <w:szCs w:val="21"/>
                <w:highlight w:val="none"/>
              </w:rPr>
            </w:pPr>
          </w:p>
        </w:tc>
      </w:tr>
    </w:tbl>
    <w:p w14:paraId="148FD568">
      <w:pPr>
        <w:spacing w:line="400" w:lineRule="exact"/>
        <w:rPr>
          <w:rFonts w:hint="eastAsia" w:ascii="宋体" w:hAnsi="宋体"/>
          <w:color w:val="auto"/>
          <w:sz w:val="21"/>
          <w:szCs w:val="21"/>
          <w:highlight w:val="none"/>
        </w:rPr>
      </w:pPr>
    </w:p>
    <w:p w14:paraId="282DD65A">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投标人（公章）：</w:t>
      </w:r>
    </w:p>
    <w:p w14:paraId="5F48714A">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法定代表人或代理人：（签名或签章）</w:t>
      </w:r>
    </w:p>
    <w:p w14:paraId="246C27F9">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日期：        年     月     日</w:t>
      </w:r>
    </w:p>
    <w:p w14:paraId="25D85122">
      <w:pPr>
        <w:spacing w:line="400" w:lineRule="exact"/>
        <w:rPr>
          <w:rFonts w:hint="eastAsia" w:ascii="宋体" w:hAnsi="宋体"/>
          <w:color w:val="auto"/>
          <w:sz w:val="21"/>
          <w:szCs w:val="21"/>
          <w:highlight w:val="none"/>
        </w:rPr>
      </w:pPr>
    </w:p>
    <w:p w14:paraId="48561CDD">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备注：</w:t>
      </w:r>
    </w:p>
    <w:p w14:paraId="28A7BF09">
      <w:pPr>
        <w:spacing w:line="40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1.投标人必须对</w:t>
      </w:r>
      <w:r>
        <w:rPr>
          <w:rFonts w:hint="eastAsia" w:ascii="宋体" w:hAnsi="宋体"/>
          <w:color w:val="auto"/>
          <w:sz w:val="21"/>
          <w:szCs w:val="21"/>
          <w:highlight w:val="none"/>
          <w:lang w:val="en-US" w:eastAsia="zh-CN"/>
        </w:rPr>
        <w:t>招标文件中</w:t>
      </w:r>
      <w:r>
        <w:rPr>
          <w:rFonts w:hint="eastAsia" w:ascii="宋体" w:hAnsi="宋体"/>
          <w:color w:val="auto"/>
          <w:sz w:val="21"/>
          <w:szCs w:val="21"/>
          <w:highlight w:val="none"/>
        </w:rPr>
        <w:t>的实质性要求（★内容）逐条做出明确响应，否则该采购包作无效投标处理。</w:t>
      </w:r>
    </w:p>
    <w:p w14:paraId="0487ADF7">
      <w:pPr>
        <w:widowControl w:val="0"/>
        <w:spacing w:line="360" w:lineRule="auto"/>
        <w:ind w:firstLine="420" w:firstLineChars="200"/>
        <w:jc w:val="both"/>
        <w:rPr>
          <w:rFonts w:hint="eastAsia" w:ascii="宋体" w:hAnsi="宋体"/>
          <w:color w:val="auto"/>
          <w:szCs w:val="24"/>
          <w:highlight w:val="none"/>
        </w:rPr>
      </w:pPr>
      <w:r>
        <w:rPr>
          <w:rFonts w:hint="eastAsia" w:ascii="宋体" w:hAnsi="宋体"/>
          <w:color w:val="auto"/>
          <w:sz w:val="21"/>
          <w:szCs w:val="21"/>
          <w:highlight w:val="none"/>
          <w:lang w:val="en-US" w:eastAsia="zh-CN"/>
        </w:rPr>
        <w:t>2.如果招标文件要求提供证明材料，投标人需将证明材料列于该表之下</w:t>
      </w:r>
      <w:r>
        <w:rPr>
          <w:rFonts w:hint="eastAsia" w:ascii="宋体" w:hAnsi="宋体"/>
          <w:color w:val="auto"/>
          <w:sz w:val="24"/>
          <w:szCs w:val="24"/>
          <w:highlight w:val="none"/>
          <w:lang w:val="en-US" w:eastAsia="zh-CN"/>
        </w:rPr>
        <w:t>。</w:t>
      </w:r>
    </w:p>
    <w:p w14:paraId="78A1BC07">
      <w:pPr>
        <w:spacing w:line="360" w:lineRule="auto"/>
        <w:ind w:firstLine="420"/>
        <w:rPr>
          <w:color w:val="auto"/>
          <w:highlight w:val="none"/>
        </w:rPr>
      </w:pPr>
      <w:r>
        <w:rPr>
          <w:rFonts w:ascii="宋体" w:hAnsi="宋体"/>
          <w:color w:val="auto"/>
          <w:szCs w:val="24"/>
          <w:highlight w:val="none"/>
        </w:rPr>
        <w:br w:type="page" w:clear="all"/>
      </w:r>
    </w:p>
    <w:p w14:paraId="093401FB">
      <w:pPr>
        <w:widowControl w:val="0"/>
        <w:spacing w:line="360" w:lineRule="auto"/>
        <w:jc w:val="both"/>
        <w:outlineLvl w:val="0"/>
        <w:rPr>
          <w:bCs/>
          <w:color w:val="auto"/>
          <w:sz w:val="21"/>
          <w:szCs w:val="21"/>
          <w:highlight w:val="none"/>
        </w:rPr>
      </w:pPr>
      <w:r>
        <w:rPr>
          <w:rFonts w:hAnsi="宋体"/>
          <w:bCs/>
          <w:color w:val="auto"/>
          <w:sz w:val="21"/>
          <w:szCs w:val="21"/>
          <w:highlight w:val="none"/>
        </w:rPr>
        <w:t>格式</w:t>
      </w:r>
      <w:r>
        <w:rPr>
          <w:bCs/>
          <w:color w:val="auto"/>
          <w:sz w:val="21"/>
          <w:szCs w:val="21"/>
          <w:highlight w:val="none"/>
        </w:rPr>
        <w:t>6</w:t>
      </w:r>
      <w:r>
        <w:rPr>
          <w:rFonts w:hAnsi="宋体"/>
          <w:bCs/>
          <w:color w:val="auto"/>
          <w:sz w:val="21"/>
          <w:szCs w:val="21"/>
          <w:highlight w:val="none"/>
        </w:rPr>
        <w:t>、设备清单表</w:t>
      </w:r>
    </w:p>
    <w:p w14:paraId="28EF7A20">
      <w:pPr>
        <w:widowControl w:val="0"/>
        <w:ind w:firstLine="562"/>
        <w:jc w:val="center"/>
        <w:outlineLvl w:val="0"/>
        <w:rPr>
          <w:b/>
          <w:color w:val="auto"/>
          <w:sz w:val="28"/>
          <w:szCs w:val="28"/>
          <w:highlight w:val="none"/>
        </w:rPr>
      </w:pPr>
      <w:r>
        <w:rPr>
          <w:rFonts w:hAnsi="宋体"/>
          <w:b/>
          <w:color w:val="auto"/>
          <w:sz w:val="28"/>
          <w:szCs w:val="28"/>
          <w:highlight w:val="none"/>
          <w:lang w:val="zh-CN"/>
        </w:rPr>
        <w:t>货物清单表</w:t>
      </w:r>
    </w:p>
    <w:p w14:paraId="5A030A87">
      <w:pPr>
        <w:widowControl w:val="0"/>
        <w:jc w:val="center"/>
        <w:rPr>
          <w:bCs/>
          <w:color w:val="auto"/>
          <w:sz w:val="21"/>
          <w:szCs w:val="21"/>
          <w:highlight w:val="none"/>
        </w:rPr>
      </w:pPr>
      <w:r>
        <w:rPr>
          <w:rFonts w:hAnsi="宋体"/>
          <w:bCs/>
          <w:color w:val="auto"/>
          <w:sz w:val="21"/>
          <w:szCs w:val="21"/>
          <w:highlight w:val="none"/>
        </w:rPr>
        <w:t>（格式）</w:t>
      </w:r>
    </w:p>
    <w:p w14:paraId="227CEF2B">
      <w:pPr>
        <w:widowControl w:val="0"/>
        <w:spacing w:line="360" w:lineRule="auto"/>
        <w:jc w:val="both"/>
        <w:rPr>
          <w:bCs/>
          <w:color w:val="auto"/>
          <w:sz w:val="21"/>
          <w:szCs w:val="21"/>
          <w:highlight w:val="none"/>
        </w:rPr>
      </w:pPr>
      <w:r>
        <w:rPr>
          <w:rFonts w:hAnsi="宋体"/>
          <w:bCs/>
          <w:color w:val="auto"/>
          <w:sz w:val="21"/>
          <w:szCs w:val="21"/>
          <w:highlight w:val="none"/>
        </w:rPr>
        <w:t>采购编号：</w:t>
      </w:r>
    </w:p>
    <w:tbl>
      <w:tblPr>
        <w:tblStyle w:val="33"/>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00"/>
        <w:gridCol w:w="1260"/>
        <w:gridCol w:w="1620"/>
        <w:gridCol w:w="1795"/>
        <w:gridCol w:w="988"/>
        <w:gridCol w:w="900"/>
        <w:gridCol w:w="817"/>
      </w:tblGrid>
      <w:tr w14:paraId="01A7F74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34" w:hRule="exact"/>
        </w:trPr>
        <w:tc>
          <w:tcPr>
            <w:tcW w:w="900" w:type="dxa"/>
            <w:noWrap w:val="0"/>
            <w:vAlign w:val="center"/>
          </w:tcPr>
          <w:p w14:paraId="16AD0BB5">
            <w:pPr>
              <w:widowControl w:val="0"/>
              <w:spacing w:line="360" w:lineRule="auto"/>
              <w:jc w:val="center"/>
              <w:rPr>
                <w:bCs/>
                <w:color w:val="auto"/>
                <w:sz w:val="21"/>
                <w:szCs w:val="21"/>
                <w:highlight w:val="none"/>
              </w:rPr>
            </w:pPr>
            <w:r>
              <w:rPr>
                <w:rFonts w:hAnsi="宋体"/>
                <w:bCs/>
                <w:color w:val="auto"/>
                <w:sz w:val="21"/>
                <w:szCs w:val="21"/>
                <w:highlight w:val="none"/>
              </w:rPr>
              <w:t>序号</w:t>
            </w:r>
          </w:p>
        </w:tc>
        <w:tc>
          <w:tcPr>
            <w:tcW w:w="1260" w:type="dxa"/>
            <w:noWrap w:val="0"/>
            <w:vAlign w:val="center"/>
          </w:tcPr>
          <w:p w14:paraId="45EA8303">
            <w:pPr>
              <w:widowControl w:val="0"/>
              <w:spacing w:line="360" w:lineRule="auto"/>
              <w:jc w:val="center"/>
              <w:rPr>
                <w:bCs/>
                <w:color w:val="auto"/>
                <w:sz w:val="21"/>
                <w:szCs w:val="21"/>
                <w:highlight w:val="none"/>
              </w:rPr>
            </w:pPr>
            <w:r>
              <w:rPr>
                <w:rFonts w:hAnsi="宋体"/>
                <w:bCs/>
                <w:color w:val="auto"/>
                <w:sz w:val="21"/>
                <w:szCs w:val="21"/>
                <w:highlight w:val="none"/>
              </w:rPr>
              <w:t>名称</w:t>
            </w:r>
          </w:p>
        </w:tc>
        <w:tc>
          <w:tcPr>
            <w:tcW w:w="1620" w:type="dxa"/>
            <w:noWrap w:val="0"/>
            <w:vAlign w:val="center"/>
          </w:tcPr>
          <w:p w14:paraId="2C7D4B6E">
            <w:pPr>
              <w:widowControl w:val="0"/>
              <w:spacing w:line="360" w:lineRule="auto"/>
              <w:jc w:val="center"/>
              <w:rPr>
                <w:bCs/>
                <w:color w:val="auto"/>
                <w:sz w:val="21"/>
                <w:szCs w:val="21"/>
                <w:highlight w:val="none"/>
              </w:rPr>
            </w:pPr>
            <w:r>
              <w:rPr>
                <w:rFonts w:hAnsi="宋体"/>
                <w:bCs/>
                <w:color w:val="auto"/>
                <w:sz w:val="21"/>
                <w:szCs w:val="21"/>
                <w:highlight w:val="none"/>
              </w:rPr>
              <w:t>品牌规格</w:t>
            </w:r>
          </w:p>
        </w:tc>
        <w:tc>
          <w:tcPr>
            <w:tcW w:w="1795" w:type="dxa"/>
            <w:noWrap w:val="0"/>
            <w:vAlign w:val="center"/>
          </w:tcPr>
          <w:p w14:paraId="72C6A22A">
            <w:pPr>
              <w:widowControl w:val="0"/>
              <w:spacing w:line="360" w:lineRule="auto"/>
              <w:jc w:val="center"/>
              <w:rPr>
                <w:bCs/>
                <w:color w:val="auto"/>
                <w:sz w:val="21"/>
                <w:szCs w:val="21"/>
                <w:highlight w:val="none"/>
              </w:rPr>
            </w:pPr>
            <w:r>
              <w:rPr>
                <w:rFonts w:hAnsi="宋体"/>
                <w:bCs/>
                <w:color w:val="auto"/>
                <w:sz w:val="21"/>
                <w:szCs w:val="21"/>
                <w:highlight w:val="none"/>
              </w:rPr>
              <w:t>生产厂家</w:t>
            </w:r>
          </w:p>
        </w:tc>
        <w:tc>
          <w:tcPr>
            <w:tcW w:w="988" w:type="dxa"/>
            <w:noWrap w:val="0"/>
            <w:vAlign w:val="center"/>
          </w:tcPr>
          <w:p w14:paraId="0C69C9CF">
            <w:pPr>
              <w:widowControl w:val="0"/>
              <w:spacing w:line="360" w:lineRule="auto"/>
              <w:jc w:val="center"/>
              <w:rPr>
                <w:bCs/>
                <w:color w:val="auto"/>
                <w:sz w:val="21"/>
                <w:szCs w:val="21"/>
                <w:highlight w:val="none"/>
              </w:rPr>
            </w:pPr>
            <w:r>
              <w:rPr>
                <w:rFonts w:hAnsi="宋体"/>
                <w:bCs/>
                <w:color w:val="auto"/>
                <w:sz w:val="21"/>
                <w:szCs w:val="21"/>
                <w:highlight w:val="none"/>
              </w:rPr>
              <w:t>单位</w:t>
            </w:r>
          </w:p>
        </w:tc>
        <w:tc>
          <w:tcPr>
            <w:tcW w:w="900" w:type="dxa"/>
            <w:noWrap w:val="0"/>
            <w:vAlign w:val="center"/>
          </w:tcPr>
          <w:p w14:paraId="095311AB">
            <w:pPr>
              <w:widowControl w:val="0"/>
              <w:spacing w:line="360" w:lineRule="auto"/>
              <w:jc w:val="center"/>
              <w:rPr>
                <w:bCs/>
                <w:color w:val="auto"/>
                <w:sz w:val="21"/>
                <w:szCs w:val="21"/>
                <w:highlight w:val="none"/>
              </w:rPr>
            </w:pPr>
            <w:r>
              <w:rPr>
                <w:rFonts w:hAnsi="宋体"/>
                <w:bCs/>
                <w:color w:val="auto"/>
                <w:sz w:val="21"/>
                <w:szCs w:val="21"/>
                <w:highlight w:val="none"/>
              </w:rPr>
              <w:t>数量</w:t>
            </w:r>
          </w:p>
        </w:tc>
        <w:tc>
          <w:tcPr>
            <w:tcW w:w="817" w:type="dxa"/>
            <w:noWrap w:val="0"/>
            <w:vAlign w:val="center"/>
          </w:tcPr>
          <w:p w14:paraId="39D711F0">
            <w:pPr>
              <w:widowControl w:val="0"/>
              <w:spacing w:line="360" w:lineRule="auto"/>
              <w:jc w:val="center"/>
              <w:rPr>
                <w:bCs/>
                <w:color w:val="auto"/>
                <w:sz w:val="21"/>
                <w:szCs w:val="21"/>
                <w:highlight w:val="none"/>
              </w:rPr>
            </w:pPr>
            <w:r>
              <w:rPr>
                <w:rFonts w:hAnsi="宋体"/>
                <w:bCs/>
                <w:color w:val="auto"/>
                <w:sz w:val="21"/>
                <w:szCs w:val="21"/>
                <w:highlight w:val="none"/>
              </w:rPr>
              <w:t>备注</w:t>
            </w:r>
          </w:p>
        </w:tc>
      </w:tr>
      <w:tr w14:paraId="65939D6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28" w:hRule="exact"/>
        </w:trPr>
        <w:tc>
          <w:tcPr>
            <w:tcW w:w="900" w:type="dxa"/>
            <w:noWrap w:val="0"/>
            <w:vAlign w:val="top"/>
          </w:tcPr>
          <w:p w14:paraId="0DE79F1E">
            <w:pPr>
              <w:widowControl w:val="0"/>
              <w:spacing w:line="360" w:lineRule="auto"/>
              <w:ind w:firstLine="420"/>
              <w:jc w:val="center"/>
              <w:rPr>
                <w:color w:val="auto"/>
                <w:highlight w:val="none"/>
              </w:rPr>
            </w:pPr>
          </w:p>
        </w:tc>
        <w:tc>
          <w:tcPr>
            <w:tcW w:w="1260" w:type="dxa"/>
            <w:noWrap w:val="0"/>
            <w:vAlign w:val="top"/>
          </w:tcPr>
          <w:p w14:paraId="3818D1E7">
            <w:pPr>
              <w:widowControl w:val="0"/>
              <w:spacing w:line="360" w:lineRule="auto"/>
              <w:ind w:firstLine="420"/>
              <w:jc w:val="center"/>
              <w:rPr>
                <w:color w:val="auto"/>
                <w:highlight w:val="none"/>
              </w:rPr>
            </w:pPr>
          </w:p>
        </w:tc>
        <w:tc>
          <w:tcPr>
            <w:tcW w:w="1620" w:type="dxa"/>
            <w:noWrap w:val="0"/>
            <w:vAlign w:val="top"/>
          </w:tcPr>
          <w:p w14:paraId="677AFF64">
            <w:pPr>
              <w:widowControl w:val="0"/>
              <w:spacing w:line="360" w:lineRule="auto"/>
              <w:ind w:firstLine="420"/>
              <w:jc w:val="center"/>
              <w:rPr>
                <w:color w:val="auto"/>
                <w:highlight w:val="none"/>
              </w:rPr>
            </w:pPr>
          </w:p>
        </w:tc>
        <w:tc>
          <w:tcPr>
            <w:tcW w:w="1795" w:type="dxa"/>
            <w:noWrap w:val="0"/>
            <w:vAlign w:val="top"/>
          </w:tcPr>
          <w:p w14:paraId="62EAC853">
            <w:pPr>
              <w:widowControl w:val="0"/>
              <w:spacing w:line="360" w:lineRule="auto"/>
              <w:ind w:firstLine="420"/>
              <w:jc w:val="center"/>
              <w:rPr>
                <w:color w:val="auto"/>
                <w:highlight w:val="none"/>
              </w:rPr>
            </w:pPr>
          </w:p>
        </w:tc>
        <w:tc>
          <w:tcPr>
            <w:tcW w:w="988" w:type="dxa"/>
            <w:noWrap w:val="0"/>
            <w:vAlign w:val="top"/>
          </w:tcPr>
          <w:p w14:paraId="64C48ED3">
            <w:pPr>
              <w:widowControl w:val="0"/>
              <w:spacing w:line="360" w:lineRule="auto"/>
              <w:ind w:firstLine="420"/>
              <w:jc w:val="center"/>
              <w:rPr>
                <w:color w:val="auto"/>
                <w:highlight w:val="none"/>
              </w:rPr>
            </w:pPr>
          </w:p>
        </w:tc>
        <w:tc>
          <w:tcPr>
            <w:tcW w:w="900" w:type="dxa"/>
            <w:noWrap w:val="0"/>
            <w:vAlign w:val="top"/>
          </w:tcPr>
          <w:p w14:paraId="220B1123">
            <w:pPr>
              <w:widowControl w:val="0"/>
              <w:spacing w:line="360" w:lineRule="auto"/>
              <w:ind w:firstLine="420"/>
              <w:jc w:val="center"/>
              <w:rPr>
                <w:color w:val="auto"/>
                <w:highlight w:val="none"/>
              </w:rPr>
            </w:pPr>
          </w:p>
        </w:tc>
        <w:tc>
          <w:tcPr>
            <w:tcW w:w="817" w:type="dxa"/>
            <w:noWrap w:val="0"/>
            <w:vAlign w:val="top"/>
          </w:tcPr>
          <w:p w14:paraId="2C8F2C3F">
            <w:pPr>
              <w:widowControl w:val="0"/>
              <w:spacing w:line="360" w:lineRule="auto"/>
              <w:ind w:firstLine="420"/>
              <w:jc w:val="center"/>
              <w:rPr>
                <w:color w:val="auto"/>
                <w:highlight w:val="none"/>
              </w:rPr>
            </w:pPr>
          </w:p>
        </w:tc>
      </w:tr>
      <w:tr w14:paraId="331F638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08" w:hRule="exact"/>
        </w:trPr>
        <w:tc>
          <w:tcPr>
            <w:tcW w:w="900" w:type="dxa"/>
            <w:noWrap w:val="0"/>
            <w:vAlign w:val="top"/>
          </w:tcPr>
          <w:p w14:paraId="482725AC">
            <w:pPr>
              <w:widowControl w:val="0"/>
              <w:spacing w:line="360" w:lineRule="auto"/>
              <w:ind w:firstLine="420"/>
              <w:jc w:val="center"/>
              <w:rPr>
                <w:color w:val="auto"/>
                <w:highlight w:val="none"/>
              </w:rPr>
            </w:pPr>
          </w:p>
        </w:tc>
        <w:tc>
          <w:tcPr>
            <w:tcW w:w="1260" w:type="dxa"/>
            <w:noWrap w:val="0"/>
            <w:vAlign w:val="top"/>
          </w:tcPr>
          <w:p w14:paraId="1A3B7B9E">
            <w:pPr>
              <w:widowControl w:val="0"/>
              <w:spacing w:line="360" w:lineRule="auto"/>
              <w:ind w:firstLine="420"/>
              <w:jc w:val="center"/>
              <w:rPr>
                <w:color w:val="auto"/>
                <w:highlight w:val="none"/>
              </w:rPr>
            </w:pPr>
          </w:p>
        </w:tc>
        <w:tc>
          <w:tcPr>
            <w:tcW w:w="1620" w:type="dxa"/>
            <w:noWrap w:val="0"/>
            <w:vAlign w:val="top"/>
          </w:tcPr>
          <w:p w14:paraId="0C1FE05B">
            <w:pPr>
              <w:widowControl w:val="0"/>
              <w:spacing w:line="360" w:lineRule="auto"/>
              <w:ind w:firstLine="420"/>
              <w:jc w:val="center"/>
              <w:rPr>
                <w:color w:val="auto"/>
                <w:highlight w:val="none"/>
              </w:rPr>
            </w:pPr>
          </w:p>
        </w:tc>
        <w:tc>
          <w:tcPr>
            <w:tcW w:w="1795" w:type="dxa"/>
            <w:noWrap w:val="0"/>
            <w:vAlign w:val="top"/>
          </w:tcPr>
          <w:p w14:paraId="738486A6">
            <w:pPr>
              <w:widowControl w:val="0"/>
              <w:spacing w:line="360" w:lineRule="auto"/>
              <w:ind w:firstLine="420"/>
              <w:jc w:val="center"/>
              <w:rPr>
                <w:color w:val="auto"/>
                <w:highlight w:val="none"/>
              </w:rPr>
            </w:pPr>
          </w:p>
        </w:tc>
        <w:tc>
          <w:tcPr>
            <w:tcW w:w="988" w:type="dxa"/>
            <w:noWrap w:val="0"/>
            <w:vAlign w:val="top"/>
          </w:tcPr>
          <w:p w14:paraId="691C41D8">
            <w:pPr>
              <w:widowControl w:val="0"/>
              <w:spacing w:line="360" w:lineRule="auto"/>
              <w:ind w:firstLine="420"/>
              <w:jc w:val="center"/>
              <w:rPr>
                <w:color w:val="auto"/>
                <w:highlight w:val="none"/>
              </w:rPr>
            </w:pPr>
          </w:p>
        </w:tc>
        <w:tc>
          <w:tcPr>
            <w:tcW w:w="900" w:type="dxa"/>
            <w:noWrap w:val="0"/>
            <w:vAlign w:val="top"/>
          </w:tcPr>
          <w:p w14:paraId="05422237">
            <w:pPr>
              <w:widowControl w:val="0"/>
              <w:spacing w:line="360" w:lineRule="auto"/>
              <w:ind w:firstLine="420"/>
              <w:jc w:val="center"/>
              <w:rPr>
                <w:color w:val="auto"/>
                <w:highlight w:val="none"/>
              </w:rPr>
            </w:pPr>
          </w:p>
        </w:tc>
        <w:tc>
          <w:tcPr>
            <w:tcW w:w="817" w:type="dxa"/>
            <w:noWrap w:val="0"/>
            <w:vAlign w:val="top"/>
          </w:tcPr>
          <w:p w14:paraId="74D94903">
            <w:pPr>
              <w:widowControl w:val="0"/>
              <w:spacing w:line="360" w:lineRule="auto"/>
              <w:ind w:firstLine="420"/>
              <w:jc w:val="center"/>
              <w:rPr>
                <w:color w:val="auto"/>
                <w:highlight w:val="none"/>
              </w:rPr>
            </w:pPr>
          </w:p>
        </w:tc>
      </w:tr>
      <w:tr w14:paraId="5D6DDB0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900" w:type="dxa"/>
            <w:noWrap w:val="0"/>
            <w:vAlign w:val="top"/>
          </w:tcPr>
          <w:p w14:paraId="65FC6BD0">
            <w:pPr>
              <w:widowControl w:val="0"/>
              <w:spacing w:line="360" w:lineRule="auto"/>
              <w:ind w:firstLine="420"/>
              <w:jc w:val="center"/>
              <w:rPr>
                <w:color w:val="auto"/>
                <w:highlight w:val="none"/>
              </w:rPr>
            </w:pPr>
          </w:p>
        </w:tc>
        <w:tc>
          <w:tcPr>
            <w:tcW w:w="1260" w:type="dxa"/>
            <w:noWrap w:val="0"/>
            <w:vAlign w:val="top"/>
          </w:tcPr>
          <w:p w14:paraId="18F859FE">
            <w:pPr>
              <w:widowControl w:val="0"/>
              <w:spacing w:line="360" w:lineRule="auto"/>
              <w:ind w:firstLine="420"/>
              <w:jc w:val="center"/>
              <w:rPr>
                <w:color w:val="auto"/>
                <w:highlight w:val="none"/>
              </w:rPr>
            </w:pPr>
          </w:p>
        </w:tc>
        <w:tc>
          <w:tcPr>
            <w:tcW w:w="1620" w:type="dxa"/>
            <w:noWrap w:val="0"/>
            <w:vAlign w:val="top"/>
          </w:tcPr>
          <w:p w14:paraId="75FF532A">
            <w:pPr>
              <w:widowControl w:val="0"/>
              <w:spacing w:line="360" w:lineRule="auto"/>
              <w:ind w:firstLine="420"/>
              <w:jc w:val="center"/>
              <w:rPr>
                <w:color w:val="auto"/>
                <w:highlight w:val="none"/>
              </w:rPr>
            </w:pPr>
          </w:p>
        </w:tc>
        <w:tc>
          <w:tcPr>
            <w:tcW w:w="1795" w:type="dxa"/>
            <w:noWrap w:val="0"/>
            <w:vAlign w:val="top"/>
          </w:tcPr>
          <w:p w14:paraId="77C31635">
            <w:pPr>
              <w:widowControl w:val="0"/>
              <w:spacing w:line="360" w:lineRule="auto"/>
              <w:ind w:firstLine="420"/>
              <w:jc w:val="center"/>
              <w:rPr>
                <w:color w:val="auto"/>
                <w:highlight w:val="none"/>
              </w:rPr>
            </w:pPr>
          </w:p>
        </w:tc>
        <w:tc>
          <w:tcPr>
            <w:tcW w:w="988" w:type="dxa"/>
            <w:noWrap w:val="0"/>
            <w:vAlign w:val="top"/>
          </w:tcPr>
          <w:p w14:paraId="1FBB031E">
            <w:pPr>
              <w:widowControl w:val="0"/>
              <w:spacing w:line="360" w:lineRule="auto"/>
              <w:ind w:firstLine="420"/>
              <w:jc w:val="center"/>
              <w:rPr>
                <w:color w:val="auto"/>
                <w:highlight w:val="none"/>
              </w:rPr>
            </w:pPr>
          </w:p>
        </w:tc>
        <w:tc>
          <w:tcPr>
            <w:tcW w:w="900" w:type="dxa"/>
            <w:noWrap w:val="0"/>
            <w:vAlign w:val="top"/>
          </w:tcPr>
          <w:p w14:paraId="0741E54C">
            <w:pPr>
              <w:widowControl w:val="0"/>
              <w:spacing w:line="360" w:lineRule="auto"/>
              <w:ind w:firstLine="420"/>
              <w:jc w:val="center"/>
              <w:rPr>
                <w:color w:val="auto"/>
                <w:highlight w:val="none"/>
              </w:rPr>
            </w:pPr>
          </w:p>
        </w:tc>
        <w:tc>
          <w:tcPr>
            <w:tcW w:w="817" w:type="dxa"/>
            <w:noWrap w:val="0"/>
            <w:vAlign w:val="top"/>
          </w:tcPr>
          <w:p w14:paraId="444F6CB1">
            <w:pPr>
              <w:widowControl w:val="0"/>
              <w:spacing w:line="360" w:lineRule="auto"/>
              <w:ind w:firstLine="420"/>
              <w:jc w:val="center"/>
              <w:rPr>
                <w:color w:val="auto"/>
                <w:highlight w:val="none"/>
              </w:rPr>
            </w:pPr>
          </w:p>
        </w:tc>
      </w:tr>
      <w:tr w14:paraId="5926D79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34" w:hRule="atLeast"/>
        </w:trPr>
        <w:tc>
          <w:tcPr>
            <w:tcW w:w="900" w:type="dxa"/>
            <w:noWrap w:val="0"/>
            <w:vAlign w:val="top"/>
          </w:tcPr>
          <w:p w14:paraId="240F9B39">
            <w:pPr>
              <w:widowControl w:val="0"/>
              <w:spacing w:line="360" w:lineRule="auto"/>
              <w:ind w:firstLine="420"/>
              <w:jc w:val="center"/>
              <w:rPr>
                <w:color w:val="auto"/>
                <w:highlight w:val="none"/>
              </w:rPr>
            </w:pPr>
          </w:p>
        </w:tc>
        <w:tc>
          <w:tcPr>
            <w:tcW w:w="1260" w:type="dxa"/>
            <w:noWrap w:val="0"/>
            <w:vAlign w:val="top"/>
          </w:tcPr>
          <w:p w14:paraId="4459077E">
            <w:pPr>
              <w:widowControl w:val="0"/>
              <w:spacing w:line="360" w:lineRule="auto"/>
              <w:ind w:firstLine="420"/>
              <w:jc w:val="center"/>
              <w:rPr>
                <w:color w:val="auto"/>
                <w:highlight w:val="none"/>
              </w:rPr>
            </w:pPr>
          </w:p>
        </w:tc>
        <w:tc>
          <w:tcPr>
            <w:tcW w:w="1620" w:type="dxa"/>
            <w:noWrap w:val="0"/>
            <w:vAlign w:val="top"/>
          </w:tcPr>
          <w:p w14:paraId="671B5F71">
            <w:pPr>
              <w:widowControl w:val="0"/>
              <w:spacing w:line="360" w:lineRule="auto"/>
              <w:ind w:firstLine="420"/>
              <w:jc w:val="center"/>
              <w:rPr>
                <w:color w:val="auto"/>
                <w:highlight w:val="none"/>
              </w:rPr>
            </w:pPr>
          </w:p>
        </w:tc>
        <w:tc>
          <w:tcPr>
            <w:tcW w:w="1795" w:type="dxa"/>
            <w:noWrap w:val="0"/>
            <w:vAlign w:val="top"/>
          </w:tcPr>
          <w:p w14:paraId="03842FDE">
            <w:pPr>
              <w:widowControl w:val="0"/>
              <w:spacing w:line="360" w:lineRule="auto"/>
              <w:ind w:firstLine="420"/>
              <w:jc w:val="center"/>
              <w:rPr>
                <w:color w:val="auto"/>
                <w:highlight w:val="none"/>
              </w:rPr>
            </w:pPr>
          </w:p>
        </w:tc>
        <w:tc>
          <w:tcPr>
            <w:tcW w:w="988" w:type="dxa"/>
            <w:noWrap w:val="0"/>
            <w:vAlign w:val="top"/>
          </w:tcPr>
          <w:p w14:paraId="21F25044">
            <w:pPr>
              <w:widowControl w:val="0"/>
              <w:spacing w:line="360" w:lineRule="auto"/>
              <w:ind w:firstLine="420"/>
              <w:jc w:val="center"/>
              <w:rPr>
                <w:color w:val="auto"/>
                <w:highlight w:val="none"/>
              </w:rPr>
            </w:pPr>
          </w:p>
        </w:tc>
        <w:tc>
          <w:tcPr>
            <w:tcW w:w="900" w:type="dxa"/>
            <w:noWrap w:val="0"/>
            <w:vAlign w:val="top"/>
          </w:tcPr>
          <w:p w14:paraId="24E81216">
            <w:pPr>
              <w:widowControl w:val="0"/>
              <w:spacing w:line="360" w:lineRule="auto"/>
              <w:ind w:firstLine="420"/>
              <w:jc w:val="center"/>
              <w:rPr>
                <w:color w:val="auto"/>
                <w:highlight w:val="none"/>
              </w:rPr>
            </w:pPr>
          </w:p>
        </w:tc>
        <w:tc>
          <w:tcPr>
            <w:tcW w:w="817" w:type="dxa"/>
            <w:noWrap w:val="0"/>
            <w:vAlign w:val="top"/>
          </w:tcPr>
          <w:p w14:paraId="70917ADF">
            <w:pPr>
              <w:widowControl w:val="0"/>
              <w:spacing w:line="360" w:lineRule="auto"/>
              <w:ind w:firstLine="420"/>
              <w:jc w:val="center"/>
              <w:rPr>
                <w:color w:val="auto"/>
                <w:highlight w:val="none"/>
              </w:rPr>
            </w:pPr>
          </w:p>
        </w:tc>
      </w:tr>
      <w:tr w14:paraId="20FF30C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74" w:hRule="exact"/>
        </w:trPr>
        <w:tc>
          <w:tcPr>
            <w:tcW w:w="900" w:type="dxa"/>
            <w:noWrap w:val="0"/>
            <w:vAlign w:val="top"/>
          </w:tcPr>
          <w:p w14:paraId="519DB71D">
            <w:pPr>
              <w:widowControl w:val="0"/>
              <w:spacing w:line="360" w:lineRule="auto"/>
              <w:ind w:firstLine="420"/>
              <w:jc w:val="center"/>
              <w:rPr>
                <w:color w:val="auto"/>
                <w:highlight w:val="none"/>
              </w:rPr>
            </w:pPr>
          </w:p>
        </w:tc>
        <w:tc>
          <w:tcPr>
            <w:tcW w:w="1260" w:type="dxa"/>
            <w:noWrap w:val="0"/>
            <w:vAlign w:val="top"/>
          </w:tcPr>
          <w:p w14:paraId="0ECFC0A4">
            <w:pPr>
              <w:widowControl w:val="0"/>
              <w:spacing w:line="360" w:lineRule="auto"/>
              <w:ind w:firstLine="420"/>
              <w:jc w:val="center"/>
              <w:rPr>
                <w:color w:val="auto"/>
                <w:highlight w:val="none"/>
              </w:rPr>
            </w:pPr>
          </w:p>
        </w:tc>
        <w:tc>
          <w:tcPr>
            <w:tcW w:w="1620" w:type="dxa"/>
            <w:noWrap w:val="0"/>
            <w:vAlign w:val="top"/>
          </w:tcPr>
          <w:p w14:paraId="61510AC1">
            <w:pPr>
              <w:widowControl w:val="0"/>
              <w:spacing w:line="360" w:lineRule="auto"/>
              <w:ind w:firstLine="420"/>
              <w:jc w:val="center"/>
              <w:rPr>
                <w:color w:val="auto"/>
                <w:highlight w:val="none"/>
              </w:rPr>
            </w:pPr>
          </w:p>
        </w:tc>
        <w:tc>
          <w:tcPr>
            <w:tcW w:w="1795" w:type="dxa"/>
            <w:noWrap w:val="0"/>
            <w:vAlign w:val="top"/>
          </w:tcPr>
          <w:p w14:paraId="7142471A">
            <w:pPr>
              <w:widowControl w:val="0"/>
              <w:spacing w:line="360" w:lineRule="auto"/>
              <w:ind w:firstLine="420"/>
              <w:jc w:val="center"/>
              <w:rPr>
                <w:color w:val="auto"/>
                <w:highlight w:val="none"/>
              </w:rPr>
            </w:pPr>
          </w:p>
        </w:tc>
        <w:tc>
          <w:tcPr>
            <w:tcW w:w="988" w:type="dxa"/>
            <w:noWrap w:val="0"/>
            <w:vAlign w:val="top"/>
          </w:tcPr>
          <w:p w14:paraId="2CD8A5E1">
            <w:pPr>
              <w:widowControl w:val="0"/>
              <w:spacing w:line="360" w:lineRule="auto"/>
              <w:ind w:firstLine="420"/>
              <w:jc w:val="center"/>
              <w:rPr>
                <w:color w:val="auto"/>
                <w:highlight w:val="none"/>
              </w:rPr>
            </w:pPr>
          </w:p>
        </w:tc>
        <w:tc>
          <w:tcPr>
            <w:tcW w:w="900" w:type="dxa"/>
            <w:noWrap w:val="0"/>
            <w:vAlign w:val="top"/>
          </w:tcPr>
          <w:p w14:paraId="589611B5">
            <w:pPr>
              <w:widowControl w:val="0"/>
              <w:spacing w:line="360" w:lineRule="auto"/>
              <w:ind w:firstLine="420"/>
              <w:jc w:val="center"/>
              <w:rPr>
                <w:color w:val="auto"/>
                <w:highlight w:val="none"/>
              </w:rPr>
            </w:pPr>
          </w:p>
        </w:tc>
        <w:tc>
          <w:tcPr>
            <w:tcW w:w="817" w:type="dxa"/>
            <w:noWrap w:val="0"/>
            <w:vAlign w:val="top"/>
          </w:tcPr>
          <w:p w14:paraId="6D4B084E">
            <w:pPr>
              <w:widowControl w:val="0"/>
              <w:spacing w:line="360" w:lineRule="auto"/>
              <w:ind w:firstLine="420"/>
              <w:jc w:val="center"/>
              <w:rPr>
                <w:color w:val="auto"/>
                <w:highlight w:val="none"/>
              </w:rPr>
            </w:pPr>
          </w:p>
        </w:tc>
      </w:tr>
      <w:tr w14:paraId="18FE5E6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06" w:hRule="atLeast"/>
        </w:trPr>
        <w:tc>
          <w:tcPr>
            <w:tcW w:w="900" w:type="dxa"/>
            <w:noWrap w:val="0"/>
            <w:vAlign w:val="top"/>
          </w:tcPr>
          <w:p w14:paraId="667134F0">
            <w:pPr>
              <w:widowControl w:val="0"/>
              <w:spacing w:line="360" w:lineRule="auto"/>
              <w:ind w:firstLine="420"/>
              <w:jc w:val="center"/>
              <w:rPr>
                <w:color w:val="auto"/>
                <w:highlight w:val="none"/>
              </w:rPr>
            </w:pPr>
          </w:p>
        </w:tc>
        <w:tc>
          <w:tcPr>
            <w:tcW w:w="1260" w:type="dxa"/>
            <w:noWrap w:val="0"/>
            <w:vAlign w:val="top"/>
          </w:tcPr>
          <w:p w14:paraId="774D511D">
            <w:pPr>
              <w:widowControl w:val="0"/>
              <w:spacing w:line="360" w:lineRule="auto"/>
              <w:ind w:firstLine="420"/>
              <w:jc w:val="center"/>
              <w:rPr>
                <w:color w:val="auto"/>
                <w:highlight w:val="none"/>
              </w:rPr>
            </w:pPr>
          </w:p>
        </w:tc>
        <w:tc>
          <w:tcPr>
            <w:tcW w:w="1620" w:type="dxa"/>
            <w:noWrap w:val="0"/>
            <w:vAlign w:val="top"/>
          </w:tcPr>
          <w:p w14:paraId="4877AEE4">
            <w:pPr>
              <w:widowControl w:val="0"/>
              <w:spacing w:line="360" w:lineRule="auto"/>
              <w:ind w:firstLine="420"/>
              <w:jc w:val="center"/>
              <w:rPr>
                <w:color w:val="auto"/>
                <w:highlight w:val="none"/>
              </w:rPr>
            </w:pPr>
          </w:p>
        </w:tc>
        <w:tc>
          <w:tcPr>
            <w:tcW w:w="1795" w:type="dxa"/>
            <w:noWrap w:val="0"/>
            <w:vAlign w:val="top"/>
          </w:tcPr>
          <w:p w14:paraId="11D199A4">
            <w:pPr>
              <w:widowControl w:val="0"/>
              <w:spacing w:line="360" w:lineRule="auto"/>
              <w:ind w:firstLine="420"/>
              <w:jc w:val="center"/>
              <w:rPr>
                <w:color w:val="auto"/>
                <w:highlight w:val="none"/>
              </w:rPr>
            </w:pPr>
          </w:p>
        </w:tc>
        <w:tc>
          <w:tcPr>
            <w:tcW w:w="988" w:type="dxa"/>
            <w:noWrap w:val="0"/>
            <w:vAlign w:val="top"/>
          </w:tcPr>
          <w:p w14:paraId="2D450500">
            <w:pPr>
              <w:widowControl w:val="0"/>
              <w:spacing w:line="360" w:lineRule="auto"/>
              <w:ind w:firstLine="420"/>
              <w:jc w:val="center"/>
              <w:rPr>
                <w:color w:val="auto"/>
                <w:highlight w:val="none"/>
              </w:rPr>
            </w:pPr>
          </w:p>
        </w:tc>
        <w:tc>
          <w:tcPr>
            <w:tcW w:w="900" w:type="dxa"/>
            <w:noWrap w:val="0"/>
            <w:vAlign w:val="top"/>
          </w:tcPr>
          <w:p w14:paraId="305AB95C">
            <w:pPr>
              <w:widowControl w:val="0"/>
              <w:spacing w:line="360" w:lineRule="auto"/>
              <w:ind w:firstLine="420"/>
              <w:jc w:val="center"/>
              <w:rPr>
                <w:color w:val="auto"/>
                <w:highlight w:val="none"/>
              </w:rPr>
            </w:pPr>
          </w:p>
        </w:tc>
        <w:tc>
          <w:tcPr>
            <w:tcW w:w="817" w:type="dxa"/>
            <w:noWrap w:val="0"/>
            <w:vAlign w:val="top"/>
          </w:tcPr>
          <w:p w14:paraId="2D6F4EFB">
            <w:pPr>
              <w:widowControl w:val="0"/>
              <w:spacing w:line="360" w:lineRule="auto"/>
              <w:ind w:firstLine="420"/>
              <w:jc w:val="center"/>
              <w:rPr>
                <w:color w:val="auto"/>
                <w:highlight w:val="none"/>
              </w:rPr>
            </w:pPr>
          </w:p>
        </w:tc>
      </w:tr>
      <w:tr w14:paraId="288595A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06" w:hRule="atLeast"/>
        </w:trPr>
        <w:tc>
          <w:tcPr>
            <w:tcW w:w="900" w:type="dxa"/>
            <w:noWrap w:val="0"/>
            <w:vAlign w:val="top"/>
          </w:tcPr>
          <w:p w14:paraId="04A80947">
            <w:pPr>
              <w:widowControl w:val="0"/>
              <w:spacing w:line="360" w:lineRule="auto"/>
              <w:ind w:firstLine="420"/>
              <w:jc w:val="center"/>
              <w:rPr>
                <w:color w:val="auto"/>
                <w:highlight w:val="none"/>
              </w:rPr>
            </w:pPr>
          </w:p>
        </w:tc>
        <w:tc>
          <w:tcPr>
            <w:tcW w:w="1260" w:type="dxa"/>
            <w:noWrap w:val="0"/>
            <w:vAlign w:val="top"/>
          </w:tcPr>
          <w:p w14:paraId="3C02D3E7">
            <w:pPr>
              <w:widowControl w:val="0"/>
              <w:spacing w:line="360" w:lineRule="auto"/>
              <w:ind w:firstLine="420"/>
              <w:jc w:val="center"/>
              <w:rPr>
                <w:color w:val="auto"/>
                <w:highlight w:val="none"/>
              </w:rPr>
            </w:pPr>
          </w:p>
        </w:tc>
        <w:tc>
          <w:tcPr>
            <w:tcW w:w="1620" w:type="dxa"/>
            <w:noWrap w:val="0"/>
            <w:vAlign w:val="top"/>
          </w:tcPr>
          <w:p w14:paraId="00AACDDD">
            <w:pPr>
              <w:widowControl w:val="0"/>
              <w:spacing w:line="360" w:lineRule="auto"/>
              <w:ind w:firstLine="420"/>
              <w:jc w:val="center"/>
              <w:rPr>
                <w:color w:val="auto"/>
                <w:highlight w:val="none"/>
              </w:rPr>
            </w:pPr>
          </w:p>
        </w:tc>
        <w:tc>
          <w:tcPr>
            <w:tcW w:w="1795" w:type="dxa"/>
            <w:noWrap w:val="0"/>
            <w:vAlign w:val="top"/>
          </w:tcPr>
          <w:p w14:paraId="6CF92890">
            <w:pPr>
              <w:widowControl w:val="0"/>
              <w:spacing w:line="360" w:lineRule="auto"/>
              <w:ind w:firstLine="420"/>
              <w:jc w:val="center"/>
              <w:rPr>
                <w:color w:val="auto"/>
                <w:highlight w:val="none"/>
              </w:rPr>
            </w:pPr>
          </w:p>
        </w:tc>
        <w:tc>
          <w:tcPr>
            <w:tcW w:w="988" w:type="dxa"/>
            <w:noWrap w:val="0"/>
            <w:vAlign w:val="top"/>
          </w:tcPr>
          <w:p w14:paraId="278FA218">
            <w:pPr>
              <w:widowControl w:val="0"/>
              <w:spacing w:line="360" w:lineRule="auto"/>
              <w:ind w:firstLine="420"/>
              <w:jc w:val="center"/>
              <w:rPr>
                <w:color w:val="auto"/>
                <w:highlight w:val="none"/>
              </w:rPr>
            </w:pPr>
          </w:p>
        </w:tc>
        <w:tc>
          <w:tcPr>
            <w:tcW w:w="900" w:type="dxa"/>
            <w:noWrap w:val="0"/>
            <w:vAlign w:val="top"/>
          </w:tcPr>
          <w:p w14:paraId="76873613">
            <w:pPr>
              <w:widowControl w:val="0"/>
              <w:spacing w:line="360" w:lineRule="auto"/>
              <w:ind w:firstLine="420"/>
              <w:jc w:val="center"/>
              <w:rPr>
                <w:color w:val="auto"/>
                <w:highlight w:val="none"/>
              </w:rPr>
            </w:pPr>
          </w:p>
        </w:tc>
        <w:tc>
          <w:tcPr>
            <w:tcW w:w="817" w:type="dxa"/>
            <w:noWrap w:val="0"/>
            <w:vAlign w:val="top"/>
          </w:tcPr>
          <w:p w14:paraId="5899D7B6">
            <w:pPr>
              <w:widowControl w:val="0"/>
              <w:spacing w:line="360" w:lineRule="auto"/>
              <w:ind w:firstLine="420"/>
              <w:jc w:val="center"/>
              <w:rPr>
                <w:color w:val="auto"/>
                <w:highlight w:val="none"/>
              </w:rPr>
            </w:pPr>
          </w:p>
        </w:tc>
      </w:tr>
    </w:tbl>
    <w:p w14:paraId="4DFD2350">
      <w:pPr>
        <w:widowControl w:val="0"/>
        <w:ind w:firstLine="420"/>
        <w:jc w:val="both"/>
        <w:rPr>
          <w:color w:val="auto"/>
          <w:highlight w:val="none"/>
        </w:rPr>
      </w:pPr>
    </w:p>
    <w:p w14:paraId="7529C50E">
      <w:pPr>
        <w:widowControl w:val="0"/>
        <w:jc w:val="both"/>
        <w:rPr>
          <w:bCs/>
          <w:color w:val="auto"/>
          <w:sz w:val="21"/>
          <w:szCs w:val="21"/>
          <w:highlight w:val="none"/>
        </w:rPr>
      </w:pPr>
    </w:p>
    <w:p w14:paraId="7633B9AA">
      <w:pPr>
        <w:widowControl w:val="0"/>
        <w:spacing w:line="360" w:lineRule="auto"/>
        <w:ind w:firstLine="420"/>
        <w:rPr>
          <w:bCs/>
          <w:color w:val="auto"/>
          <w:sz w:val="21"/>
          <w:szCs w:val="21"/>
          <w:highlight w:val="none"/>
        </w:rPr>
      </w:pPr>
      <w:r>
        <w:rPr>
          <w:rFonts w:hAnsi="宋体"/>
          <w:bCs/>
          <w:color w:val="auto"/>
          <w:sz w:val="21"/>
          <w:szCs w:val="21"/>
          <w:highlight w:val="none"/>
        </w:rPr>
        <w:t>投标人（公章）：</w:t>
      </w:r>
    </w:p>
    <w:p w14:paraId="79665FDC">
      <w:pPr>
        <w:widowControl w:val="0"/>
        <w:spacing w:line="360" w:lineRule="auto"/>
        <w:ind w:firstLine="420"/>
        <w:rPr>
          <w:bCs/>
          <w:color w:val="auto"/>
          <w:sz w:val="21"/>
          <w:szCs w:val="21"/>
          <w:highlight w:val="none"/>
        </w:rPr>
      </w:pPr>
      <w:r>
        <w:rPr>
          <w:rFonts w:hAnsi="宋体"/>
          <w:bCs/>
          <w:color w:val="auto"/>
          <w:sz w:val="21"/>
          <w:szCs w:val="21"/>
          <w:highlight w:val="none"/>
        </w:rPr>
        <w:t>法定代表人或代理人：（签名或签章）</w:t>
      </w:r>
    </w:p>
    <w:p w14:paraId="2FE3954F">
      <w:pPr>
        <w:widowControl w:val="0"/>
        <w:spacing w:line="360" w:lineRule="auto"/>
        <w:ind w:firstLine="420"/>
        <w:jc w:val="both"/>
        <w:rPr>
          <w:bCs/>
          <w:color w:val="auto"/>
          <w:sz w:val="21"/>
          <w:szCs w:val="21"/>
          <w:highlight w:val="none"/>
        </w:rPr>
      </w:pPr>
      <w:r>
        <w:rPr>
          <w:rFonts w:hAnsi="宋体"/>
          <w:bCs/>
          <w:color w:val="auto"/>
          <w:sz w:val="21"/>
          <w:szCs w:val="21"/>
          <w:highlight w:val="none"/>
        </w:rPr>
        <w:t>日期：</w:t>
      </w:r>
      <w:r>
        <w:rPr>
          <w:bCs/>
          <w:color w:val="auto"/>
          <w:sz w:val="21"/>
          <w:szCs w:val="21"/>
          <w:highlight w:val="none"/>
        </w:rPr>
        <w:t xml:space="preserve">        </w:t>
      </w:r>
      <w:r>
        <w:rPr>
          <w:rFonts w:hAnsi="宋体"/>
          <w:bCs/>
          <w:color w:val="auto"/>
          <w:sz w:val="21"/>
          <w:szCs w:val="21"/>
          <w:highlight w:val="none"/>
        </w:rPr>
        <w:t>年</w:t>
      </w:r>
      <w:r>
        <w:rPr>
          <w:bCs/>
          <w:color w:val="auto"/>
          <w:sz w:val="21"/>
          <w:szCs w:val="21"/>
          <w:highlight w:val="none"/>
        </w:rPr>
        <w:t xml:space="preserve">     </w:t>
      </w:r>
      <w:r>
        <w:rPr>
          <w:rFonts w:hAnsi="宋体"/>
          <w:bCs/>
          <w:color w:val="auto"/>
          <w:sz w:val="21"/>
          <w:szCs w:val="21"/>
          <w:highlight w:val="none"/>
        </w:rPr>
        <w:t>月</w:t>
      </w:r>
      <w:r>
        <w:rPr>
          <w:bCs/>
          <w:color w:val="auto"/>
          <w:sz w:val="21"/>
          <w:szCs w:val="21"/>
          <w:highlight w:val="none"/>
        </w:rPr>
        <w:t xml:space="preserve">     </w:t>
      </w:r>
      <w:r>
        <w:rPr>
          <w:rFonts w:hAnsi="宋体"/>
          <w:bCs/>
          <w:color w:val="auto"/>
          <w:sz w:val="21"/>
          <w:szCs w:val="21"/>
          <w:highlight w:val="none"/>
        </w:rPr>
        <w:t>日</w:t>
      </w:r>
    </w:p>
    <w:p w14:paraId="0699EF4E">
      <w:pPr>
        <w:widowControl w:val="0"/>
        <w:jc w:val="both"/>
        <w:rPr>
          <w:bCs/>
          <w:color w:val="auto"/>
          <w:sz w:val="21"/>
          <w:szCs w:val="21"/>
          <w:highlight w:val="none"/>
        </w:rPr>
      </w:pPr>
    </w:p>
    <w:p w14:paraId="22EBEDD2">
      <w:pPr>
        <w:widowControl w:val="0"/>
        <w:jc w:val="both"/>
        <w:rPr>
          <w:bCs/>
          <w:color w:val="auto"/>
          <w:sz w:val="21"/>
          <w:szCs w:val="21"/>
          <w:highlight w:val="none"/>
        </w:rPr>
      </w:pPr>
    </w:p>
    <w:p w14:paraId="7D60AC5B">
      <w:pPr>
        <w:widowControl w:val="0"/>
        <w:jc w:val="both"/>
        <w:rPr>
          <w:bCs/>
          <w:color w:val="auto"/>
          <w:sz w:val="21"/>
          <w:szCs w:val="21"/>
          <w:highlight w:val="none"/>
        </w:rPr>
      </w:pPr>
    </w:p>
    <w:p w14:paraId="2CAF9213">
      <w:pPr>
        <w:widowControl w:val="0"/>
        <w:jc w:val="both"/>
        <w:rPr>
          <w:bCs/>
          <w:color w:val="auto"/>
          <w:sz w:val="21"/>
          <w:szCs w:val="21"/>
          <w:highlight w:val="none"/>
        </w:rPr>
      </w:pPr>
    </w:p>
    <w:p w14:paraId="3AB5B3CA">
      <w:pPr>
        <w:widowControl w:val="0"/>
        <w:spacing w:line="360" w:lineRule="auto"/>
        <w:jc w:val="both"/>
        <w:rPr>
          <w:bCs/>
          <w:color w:val="auto"/>
          <w:sz w:val="21"/>
          <w:szCs w:val="21"/>
          <w:highlight w:val="none"/>
        </w:rPr>
      </w:pPr>
      <w:r>
        <w:rPr>
          <w:rFonts w:hAnsi="宋体"/>
          <w:bCs/>
          <w:color w:val="auto"/>
          <w:sz w:val="21"/>
          <w:szCs w:val="21"/>
          <w:highlight w:val="none"/>
        </w:rPr>
        <w:t>注：</w:t>
      </w:r>
      <w:r>
        <w:rPr>
          <w:bCs/>
          <w:color w:val="auto"/>
          <w:sz w:val="21"/>
          <w:szCs w:val="21"/>
          <w:highlight w:val="none"/>
        </w:rPr>
        <w:t>1</w:t>
      </w:r>
      <w:r>
        <w:rPr>
          <w:rFonts w:hAnsi="宋体"/>
          <w:bCs/>
          <w:color w:val="auto"/>
          <w:sz w:val="21"/>
          <w:szCs w:val="21"/>
          <w:highlight w:val="none"/>
        </w:rPr>
        <w:t>、各投标人可参照上述格式自制《设备（货物）清单表》投标。</w:t>
      </w:r>
    </w:p>
    <w:p w14:paraId="4E40D3D0">
      <w:pPr>
        <w:widowControl w:val="0"/>
        <w:spacing w:line="360" w:lineRule="auto"/>
        <w:ind w:left="420"/>
        <w:jc w:val="both"/>
        <w:rPr>
          <w:rFonts w:hint="eastAsia" w:hAnsi="宋体"/>
          <w:bCs/>
          <w:color w:val="auto"/>
          <w:sz w:val="21"/>
          <w:szCs w:val="21"/>
          <w:highlight w:val="none"/>
        </w:rPr>
      </w:pPr>
      <w:r>
        <w:rPr>
          <w:rFonts w:hAnsi="宋体"/>
          <w:bCs/>
          <w:color w:val="auto"/>
          <w:sz w:val="21"/>
          <w:szCs w:val="21"/>
          <w:highlight w:val="none"/>
        </w:rPr>
        <w:t>2、各投标人必须附详细配置清单。</w:t>
      </w:r>
    </w:p>
    <w:p w14:paraId="332ED51C">
      <w:pPr>
        <w:widowControl w:val="0"/>
        <w:spacing w:line="360" w:lineRule="auto"/>
        <w:ind w:left="420"/>
        <w:jc w:val="both"/>
        <w:rPr>
          <w:rFonts w:hint="eastAsia" w:hAnsi="宋体"/>
          <w:bCs/>
          <w:color w:val="auto"/>
          <w:sz w:val="21"/>
          <w:szCs w:val="21"/>
          <w:highlight w:val="none"/>
        </w:rPr>
      </w:pPr>
      <w:r>
        <w:rPr>
          <w:rFonts w:hAnsi="宋体"/>
          <w:bCs/>
          <w:color w:val="auto"/>
          <w:sz w:val="21"/>
          <w:szCs w:val="21"/>
          <w:highlight w:val="none"/>
        </w:rPr>
        <w:t>3、</w:t>
      </w:r>
      <w:r>
        <w:rPr>
          <w:rFonts w:hint="eastAsia" w:hAnsi="宋体"/>
          <w:bCs/>
          <w:color w:val="auto"/>
          <w:sz w:val="21"/>
          <w:szCs w:val="21"/>
          <w:highlight w:val="none"/>
        </w:rPr>
        <w:t>包含随货物一并交付采购方的与货物有关的资料清单。</w:t>
      </w:r>
    </w:p>
    <w:p w14:paraId="65C39C51">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p>
    <w:p w14:paraId="1C3848DF">
      <w:pPr>
        <w:pStyle w:val="91"/>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格式7、主要配件和易损件价格清单表</w:t>
      </w:r>
      <w:r>
        <w:rPr>
          <w:rFonts w:hint="eastAsia" w:ascii="Arial" w:hAnsi="Arial" w:eastAsia="宋体" w:cs="Arial"/>
          <w:color w:val="auto"/>
          <w:sz w:val="21"/>
          <w:szCs w:val="21"/>
          <w:highlight w:val="none"/>
          <w:lang w:eastAsia="zh-CN"/>
        </w:rPr>
        <w:t>（</w:t>
      </w:r>
      <w:r>
        <w:rPr>
          <w:rFonts w:hint="eastAsia" w:ascii="Arial" w:hAnsi="Arial" w:eastAsia="宋体" w:cs="Arial"/>
          <w:color w:val="auto"/>
          <w:sz w:val="21"/>
          <w:szCs w:val="21"/>
          <w:highlight w:val="none"/>
          <w:lang w:val="en-US" w:eastAsia="zh-CN"/>
        </w:rPr>
        <w:t>如有</w:t>
      </w:r>
      <w:r>
        <w:rPr>
          <w:rFonts w:hint="eastAsia" w:ascii="Arial" w:hAnsi="Arial" w:eastAsia="宋体" w:cs="Arial"/>
          <w:color w:val="auto"/>
          <w:sz w:val="21"/>
          <w:szCs w:val="21"/>
          <w:highlight w:val="none"/>
          <w:lang w:eastAsia="zh-CN"/>
        </w:rPr>
        <w:t>）</w:t>
      </w:r>
    </w:p>
    <w:p w14:paraId="0B7A7298">
      <w:pPr>
        <w:pStyle w:val="91"/>
        <w:spacing w:line="360" w:lineRule="auto"/>
        <w:rPr>
          <w:rFonts w:ascii="Arial" w:hAnsi="Arial" w:eastAsia="宋体" w:cs="Arial"/>
          <w:color w:val="auto"/>
          <w:sz w:val="21"/>
          <w:szCs w:val="21"/>
          <w:highlight w:val="none"/>
        </w:rPr>
      </w:pPr>
    </w:p>
    <w:p w14:paraId="15428F25">
      <w:pPr>
        <w:spacing w:line="360" w:lineRule="auto"/>
        <w:ind w:firstLine="560"/>
        <w:jc w:val="center"/>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主要配件和易损件价格清单表</w:t>
      </w:r>
    </w:p>
    <w:p w14:paraId="3DE97685">
      <w:pPr>
        <w:spacing w:line="360" w:lineRule="auto"/>
        <w:ind w:firstLine="420"/>
        <w:rPr>
          <w:rFonts w:ascii="Arial" w:hAnsi="Arial" w:cs="Arial"/>
          <w:color w:val="auto"/>
          <w:szCs w:val="21"/>
          <w:highlight w:val="none"/>
        </w:rPr>
      </w:pPr>
    </w:p>
    <w:tbl>
      <w:tblPr>
        <w:tblStyle w:val="33"/>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45"/>
        <w:gridCol w:w="1921"/>
        <w:gridCol w:w="1362"/>
        <w:gridCol w:w="1792"/>
        <w:gridCol w:w="772"/>
        <w:gridCol w:w="1317"/>
        <w:gridCol w:w="962"/>
      </w:tblGrid>
      <w:tr w14:paraId="4EF9B4D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74" w:hRule="exact"/>
          <w:jc w:val="center"/>
        </w:trPr>
        <w:tc>
          <w:tcPr>
            <w:tcW w:w="645" w:type="dxa"/>
            <w:noWrap w:val="0"/>
            <w:vAlign w:val="center"/>
          </w:tcPr>
          <w:p w14:paraId="4B201C5C">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序号</w:t>
            </w:r>
          </w:p>
        </w:tc>
        <w:tc>
          <w:tcPr>
            <w:tcW w:w="1921" w:type="dxa"/>
            <w:noWrap w:val="0"/>
            <w:vAlign w:val="center"/>
          </w:tcPr>
          <w:p w14:paraId="621DBD5C">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名称</w:t>
            </w:r>
          </w:p>
        </w:tc>
        <w:tc>
          <w:tcPr>
            <w:tcW w:w="1362" w:type="dxa"/>
            <w:noWrap w:val="0"/>
            <w:vAlign w:val="center"/>
          </w:tcPr>
          <w:p w14:paraId="28BCB1FB">
            <w:pPr>
              <w:spacing w:line="360" w:lineRule="auto"/>
              <w:jc w:val="center"/>
              <w:rPr>
                <w:rFonts w:ascii="Arial" w:hAnsi="Arial" w:cs="Arial"/>
                <w:color w:val="auto"/>
                <w:sz w:val="21"/>
                <w:szCs w:val="21"/>
                <w:highlight w:val="none"/>
              </w:rPr>
            </w:pPr>
            <w:r>
              <w:rPr>
                <w:rFonts w:hint="eastAsia" w:ascii="Arial" w:cs="Arial"/>
                <w:color w:val="auto"/>
                <w:sz w:val="21"/>
                <w:szCs w:val="21"/>
                <w:highlight w:val="none"/>
              </w:rPr>
              <w:t>规格、型号</w:t>
            </w:r>
          </w:p>
        </w:tc>
        <w:tc>
          <w:tcPr>
            <w:tcW w:w="1792" w:type="dxa"/>
            <w:noWrap w:val="0"/>
            <w:vAlign w:val="center"/>
          </w:tcPr>
          <w:p w14:paraId="4104F536">
            <w:pPr>
              <w:spacing w:line="360" w:lineRule="auto"/>
              <w:jc w:val="center"/>
              <w:rPr>
                <w:rFonts w:ascii="Arial" w:hAnsi="Arial" w:cs="Arial"/>
                <w:color w:val="auto"/>
                <w:sz w:val="21"/>
                <w:szCs w:val="21"/>
                <w:highlight w:val="none"/>
              </w:rPr>
            </w:pPr>
            <w:r>
              <w:rPr>
                <w:rFonts w:hint="eastAsia" w:ascii="Arial" w:cs="Arial"/>
                <w:color w:val="auto"/>
                <w:sz w:val="21"/>
                <w:szCs w:val="21"/>
                <w:highlight w:val="none"/>
              </w:rPr>
              <w:t>生产厂家</w:t>
            </w:r>
          </w:p>
        </w:tc>
        <w:tc>
          <w:tcPr>
            <w:tcW w:w="772" w:type="dxa"/>
            <w:noWrap w:val="0"/>
            <w:vAlign w:val="center"/>
          </w:tcPr>
          <w:p w14:paraId="539BC760">
            <w:pPr>
              <w:spacing w:line="360" w:lineRule="auto"/>
              <w:jc w:val="center"/>
              <w:rPr>
                <w:rFonts w:ascii="Arial" w:hAnsi="Arial" w:cs="Arial"/>
                <w:color w:val="auto"/>
                <w:sz w:val="21"/>
                <w:szCs w:val="21"/>
                <w:highlight w:val="none"/>
              </w:rPr>
            </w:pPr>
            <w:r>
              <w:rPr>
                <w:rFonts w:hint="eastAsia" w:ascii="Arial" w:cs="Arial"/>
                <w:color w:val="auto"/>
                <w:sz w:val="21"/>
                <w:szCs w:val="21"/>
                <w:highlight w:val="none"/>
              </w:rPr>
              <w:t>单位</w:t>
            </w:r>
          </w:p>
        </w:tc>
        <w:tc>
          <w:tcPr>
            <w:tcW w:w="1317" w:type="dxa"/>
            <w:noWrap w:val="0"/>
            <w:vAlign w:val="center"/>
          </w:tcPr>
          <w:p w14:paraId="0AFEE5F3">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单价（元）</w:t>
            </w:r>
          </w:p>
        </w:tc>
        <w:tc>
          <w:tcPr>
            <w:tcW w:w="962" w:type="dxa"/>
            <w:noWrap w:val="0"/>
            <w:vAlign w:val="center"/>
          </w:tcPr>
          <w:p w14:paraId="305C8530">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备注</w:t>
            </w:r>
          </w:p>
        </w:tc>
      </w:tr>
      <w:tr w14:paraId="0891D1B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645" w:type="dxa"/>
            <w:noWrap w:val="0"/>
            <w:vAlign w:val="top"/>
          </w:tcPr>
          <w:p w14:paraId="064CDF9B">
            <w:pPr>
              <w:spacing w:line="360" w:lineRule="auto"/>
              <w:rPr>
                <w:rFonts w:ascii="Arial" w:hAnsi="Arial" w:cs="Arial"/>
                <w:color w:val="auto"/>
                <w:sz w:val="21"/>
                <w:szCs w:val="21"/>
                <w:highlight w:val="none"/>
              </w:rPr>
            </w:pPr>
            <w:r>
              <w:rPr>
                <w:rFonts w:ascii="Arial" w:hAnsi="Arial" w:cs="Arial"/>
                <w:color w:val="auto"/>
                <w:sz w:val="21"/>
                <w:szCs w:val="21"/>
                <w:highlight w:val="none"/>
              </w:rPr>
              <w:t>1</w:t>
            </w:r>
          </w:p>
        </w:tc>
        <w:tc>
          <w:tcPr>
            <w:tcW w:w="1921" w:type="dxa"/>
            <w:noWrap w:val="0"/>
            <w:vAlign w:val="top"/>
          </w:tcPr>
          <w:p w14:paraId="4BC7FCCE">
            <w:pPr>
              <w:spacing w:line="360" w:lineRule="auto"/>
              <w:rPr>
                <w:rFonts w:ascii="Arial" w:hAnsi="Arial" w:cs="Arial"/>
                <w:color w:val="auto"/>
                <w:sz w:val="21"/>
                <w:szCs w:val="21"/>
                <w:highlight w:val="none"/>
              </w:rPr>
            </w:pPr>
          </w:p>
        </w:tc>
        <w:tc>
          <w:tcPr>
            <w:tcW w:w="1362" w:type="dxa"/>
            <w:noWrap w:val="0"/>
            <w:vAlign w:val="top"/>
          </w:tcPr>
          <w:p w14:paraId="79053722">
            <w:pPr>
              <w:spacing w:line="360" w:lineRule="auto"/>
              <w:rPr>
                <w:rFonts w:ascii="Arial" w:hAnsi="Arial" w:cs="Arial"/>
                <w:color w:val="auto"/>
                <w:sz w:val="21"/>
                <w:szCs w:val="21"/>
                <w:highlight w:val="none"/>
              </w:rPr>
            </w:pPr>
          </w:p>
        </w:tc>
        <w:tc>
          <w:tcPr>
            <w:tcW w:w="1792" w:type="dxa"/>
            <w:noWrap w:val="0"/>
            <w:vAlign w:val="top"/>
          </w:tcPr>
          <w:p w14:paraId="7914B850">
            <w:pPr>
              <w:spacing w:line="360" w:lineRule="auto"/>
              <w:rPr>
                <w:rFonts w:ascii="Arial" w:hAnsi="Arial" w:cs="Arial"/>
                <w:color w:val="auto"/>
                <w:sz w:val="21"/>
                <w:szCs w:val="21"/>
                <w:highlight w:val="none"/>
              </w:rPr>
            </w:pPr>
          </w:p>
        </w:tc>
        <w:tc>
          <w:tcPr>
            <w:tcW w:w="772" w:type="dxa"/>
            <w:noWrap w:val="0"/>
            <w:vAlign w:val="top"/>
          </w:tcPr>
          <w:p w14:paraId="3A111C1D">
            <w:pPr>
              <w:spacing w:line="360" w:lineRule="auto"/>
              <w:rPr>
                <w:rFonts w:ascii="Arial" w:hAnsi="Arial" w:cs="Arial"/>
                <w:color w:val="auto"/>
                <w:sz w:val="21"/>
                <w:szCs w:val="21"/>
                <w:highlight w:val="none"/>
              </w:rPr>
            </w:pPr>
          </w:p>
        </w:tc>
        <w:tc>
          <w:tcPr>
            <w:tcW w:w="1317" w:type="dxa"/>
            <w:noWrap w:val="0"/>
            <w:vAlign w:val="top"/>
          </w:tcPr>
          <w:p w14:paraId="4A7D53DD">
            <w:pPr>
              <w:spacing w:line="360" w:lineRule="auto"/>
              <w:rPr>
                <w:rFonts w:ascii="Arial" w:hAnsi="Arial" w:cs="Arial"/>
                <w:color w:val="auto"/>
                <w:sz w:val="21"/>
                <w:szCs w:val="21"/>
                <w:highlight w:val="none"/>
              </w:rPr>
            </w:pPr>
          </w:p>
        </w:tc>
        <w:tc>
          <w:tcPr>
            <w:tcW w:w="962" w:type="dxa"/>
            <w:noWrap w:val="0"/>
            <w:vAlign w:val="top"/>
          </w:tcPr>
          <w:p w14:paraId="7ACD6502">
            <w:pPr>
              <w:spacing w:line="360" w:lineRule="auto"/>
              <w:rPr>
                <w:rFonts w:ascii="Arial" w:hAnsi="Arial" w:cs="Arial"/>
                <w:color w:val="auto"/>
                <w:sz w:val="21"/>
                <w:szCs w:val="21"/>
                <w:highlight w:val="none"/>
              </w:rPr>
            </w:pPr>
          </w:p>
        </w:tc>
      </w:tr>
      <w:tr w14:paraId="55334E6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645" w:type="dxa"/>
            <w:noWrap w:val="0"/>
            <w:vAlign w:val="top"/>
          </w:tcPr>
          <w:p w14:paraId="7019080F">
            <w:pPr>
              <w:spacing w:line="360" w:lineRule="auto"/>
              <w:rPr>
                <w:rFonts w:ascii="Arial" w:hAnsi="Arial" w:cs="Arial"/>
                <w:color w:val="auto"/>
                <w:sz w:val="21"/>
                <w:szCs w:val="21"/>
                <w:highlight w:val="none"/>
              </w:rPr>
            </w:pPr>
            <w:r>
              <w:rPr>
                <w:rFonts w:ascii="Arial" w:hAnsi="Arial" w:cs="Arial"/>
                <w:color w:val="auto"/>
                <w:sz w:val="21"/>
                <w:szCs w:val="21"/>
                <w:highlight w:val="none"/>
              </w:rPr>
              <w:t>2</w:t>
            </w:r>
          </w:p>
        </w:tc>
        <w:tc>
          <w:tcPr>
            <w:tcW w:w="1921" w:type="dxa"/>
            <w:noWrap w:val="0"/>
            <w:vAlign w:val="top"/>
          </w:tcPr>
          <w:p w14:paraId="07804FE3">
            <w:pPr>
              <w:spacing w:line="360" w:lineRule="auto"/>
              <w:rPr>
                <w:rFonts w:ascii="Arial" w:hAnsi="Arial" w:cs="Arial"/>
                <w:color w:val="auto"/>
                <w:sz w:val="21"/>
                <w:szCs w:val="21"/>
                <w:highlight w:val="none"/>
              </w:rPr>
            </w:pPr>
          </w:p>
        </w:tc>
        <w:tc>
          <w:tcPr>
            <w:tcW w:w="1362" w:type="dxa"/>
            <w:noWrap w:val="0"/>
            <w:vAlign w:val="top"/>
          </w:tcPr>
          <w:p w14:paraId="6844FBC1">
            <w:pPr>
              <w:spacing w:line="360" w:lineRule="auto"/>
              <w:rPr>
                <w:rFonts w:ascii="Arial" w:hAnsi="Arial" w:cs="Arial"/>
                <w:color w:val="auto"/>
                <w:sz w:val="21"/>
                <w:szCs w:val="21"/>
                <w:highlight w:val="none"/>
              </w:rPr>
            </w:pPr>
          </w:p>
        </w:tc>
        <w:tc>
          <w:tcPr>
            <w:tcW w:w="1792" w:type="dxa"/>
            <w:noWrap w:val="0"/>
            <w:vAlign w:val="top"/>
          </w:tcPr>
          <w:p w14:paraId="79C80ED8">
            <w:pPr>
              <w:spacing w:line="360" w:lineRule="auto"/>
              <w:rPr>
                <w:rFonts w:ascii="Arial" w:hAnsi="Arial" w:cs="Arial"/>
                <w:color w:val="auto"/>
                <w:sz w:val="21"/>
                <w:szCs w:val="21"/>
                <w:highlight w:val="none"/>
              </w:rPr>
            </w:pPr>
          </w:p>
        </w:tc>
        <w:tc>
          <w:tcPr>
            <w:tcW w:w="772" w:type="dxa"/>
            <w:noWrap w:val="0"/>
            <w:vAlign w:val="top"/>
          </w:tcPr>
          <w:p w14:paraId="2268C679">
            <w:pPr>
              <w:spacing w:line="360" w:lineRule="auto"/>
              <w:rPr>
                <w:rFonts w:ascii="Arial" w:hAnsi="Arial" w:cs="Arial"/>
                <w:color w:val="auto"/>
                <w:sz w:val="21"/>
                <w:szCs w:val="21"/>
                <w:highlight w:val="none"/>
              </w:rPr>
            </w:pPr>
          </w:p>
        </w:tc>
        <w:tc>
          <w:tcPr>
            <w:tcW w:w="1317" w:type="dxa"/>
            <w:noWrap w:val="0"/>
            <w:vAlign w:val="top"/>
          </w:tcPr>
          <w:p w14:paraId="45277722">
            <w:pPr>
              <w:spacing w:line="360" w:lineRule="auto"/>
              <w:rPr>
                <w:rFonts w:ascii="Arial" w:hAnsi="Arial" w:cs="Arial"/>
                <w:color w:val="auto"/>
                <w:sz w:val="21"/>
                <w:szCs w:val="21"/>
                <w:highlight w:val="none"/>
              </w:rPr>
            </w:pPr>
          </w:p>
        </w:tc>
        <w:tc>
          <w:tcPr>
            <w:tcW w:w="962" w:type="dxa"/>
            <w:noWrap w:val="0"/>
            <w:vAlign w:val="top"/>
          </w:tcPr>
          <w:p w14:paraId="55DC2997">
            <w:pPr>
              <w:spacing w:line="360" w:lineRule="auto"/>
              <w:rPr>
                <w:rFonts w:ascii="Arial" w:hAnsi="Arial" w:cs="Arial"/>
                <w:color w:val="auto"/>
                <w:sz w:val="21"/>
                <w:szCs w:val="21"/>
                <w:highlight w:val="none"/>
              </w:rPr>
            </w:pPr>
          </w:p>
        </w:tc>
      </w:tr>
      <w:tr w14:paraId="49319FF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645" w:type="dxa"/>
            <w:noWrap w:val="0"/>
            <w:vAlign w:val="top"/>
          </w:tcPr>
          <w:p w14:paraId="0BCCC149">
            <w:pPr>
              <w:spacing w:line="360" w:lineRule="auto"/>
              <w:rPr>
                <w:rFonts w:ascii="Arial" w:hAnsi="Arial" w:cs="Arial"/>
                <w:color w:val="auto"/>
                <w:sz w:val="21"/>
                <w:szCs w:val="21"/>
                <w:highlight w:val="none"/>
              </w:rPr>
            </w:pPr>
            <w:r>
              <w:rPr>
                <w:rFonts w:ascii="Arial" w:hAnsi="Arial" w:cs="Arial"/>
                <w:color w:val="auto"/>
                <w:sz w:val="21"/>
                <w:szCs w:val="21"/>
                <w:highlight w:val="none"/>
              </w:rPr>
              <w:t>3</w:t>
            </w:r>
          </w:p>
        </w:tc>
        <w:tc>
          <w:tcPr>
            <w:tcW w:w="1921" w:type="dxa"/>
            <w:noWrap w:val="0"/>
            <w:vAlign w:val="top"/>
          </w:tcPr>
          <w:p w14:paraId="0F7E61B8">
            <w:pPr>
              <w:spacing w:line="360" w:lineRule="auto"/>
              <w:rPr>
                <w:rFonts w:ascii="Arial" w:hAnsi="Arial" w:cs="Arial"/>
                <w:color w:val="auto"/>
                <w:sz w:val="21"/>
                <w:szCs w:val="21"/>
                <w:highlight w:val="none"/>
              </w:rPr>
            </w:pPr>
          </w:p>
        </w:tc>
        <w:tc>
          <w:tcPr>
            <w:tcW w:w="1362" w:type="dxa"/>
            <w:noWrap w:val="0"/>
            <w:vAlign w:val="top"/>
          </w:tcPr>
          <w:p w14:paraId="42B9293D">
            <w:pPr>
              <w:spacing w:line="360" w:lineRule="auto"/>
              <w:rPr>
                <w:rFonts w:ascii="Arial" w:hAnsi="Arial" w:cs="Arial"/>
                <w:color w:val="auto"/>
                <w:sz w:val="21"/>
                <w:szCs w:val="21"/>
                <w:highlight w:val="none"/>
              </w:rPr>
            </w:pPr>
          </w:p>
        </w:tc>
        <w:tc>
          <w:tcPr>
            <w:tcW w:w="1792" w:type="dxa"/>
            <w:noWrap w:val="0"/>
            <w:vAlign w:val="top"/>
          </w:tcPr>
          <w:p w14:paraId="1FD6DEE3">
            <w:pPr>
              <w:spacing w:line="360" w:lineRule="auto"/>
              <w:rPr>
                <w:rFonts w:ascii="Arial" w:hAnsi="Arial" w:cs="Arial"/>
                <w:color w:val="auto"/>
                <w:sz w:val="21"/>
                <w:szCs w:val="21"/>
                <w:highlight w:val="none"/>
              </w:rPr>
            </w:pPr>
          </w:p>
        </w:tc>
        <w:tc>
          <w:tcPr>
            <w:tcW w:w="772" w:type="dxa"/>
            <w:noWrap w:val="0"/>
            <w:vAlign w:val="top"/>
          </w:tcPr>
          <w:p w14:paraId="5FD0F42B">
            <w:pPr>
              <w:spacing w:line="360" w:lineRule="auto"/>
              <w:rPr>
                <w:rFonts w:ascii="Arial" w:hAnsi="Arial" w:cs="Arial"/>
                <w:color w:val="auto"/>
                <w:sz w:val="21"/>
                <w:szCs w:val="21"/>
                <w:highlight w:val="none"/>
              </w:rPr>
            </w:pPr>
          </w:p>
        </w:tc>
        <w:tc>
          <w:tcPr>
            <w:tcW w:w="1317" w:type="dxa"/>
            <w:noWrap w:val="0"/>
            <w:vAlign w:val="top"/>
          </w:tcPr>
          <w:p w14:paraId="4F540F70">
            <w:pPr>
              <w:spacing w:line="360" w:lineRule="auto"/>
              <w:rPr>
                <w:rFonts w:ascii="Arial" w:hAnsi="Arial" w:cs="Arial"/>
                <w:color w:val="auto"/>
                <w:sz w:val="21"/>
                <w:szCs w:val="21"/>
                <w:highlight w:val="none"/>
              </w:rPr>
            </w:pPr>
          </w:p>
        </w:tc>
        <w:tc>
          <w:tcPr>
            <w:tcW w:w="962" w:type="dxa"/>
            <w:noWrap w:val="0"/>
            <w:vAlign w:val="top"/>
          </w:tcPr>
          <w:p w14:paraId="3F2A53F2">
            <w:pPr>
              <w:spacing w:line="360" w:lineRule="auto"/>
              <w:rPr>
                <w:rFonts w:ascii="Arial" w:hAnsi="Arial" w:cs="Arial"/>
                <w:color w:val="auto"/>
                <w:sz w:val="21"/>
                <w:szCs w:val="21"/>
                <w:highlight w:val="none"/>
              </w:rPr>
            </w:pPr>
          </w:p>
        </w:tc>
      </w:tr>
      <w:tr w14:paraId="6F40E2C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645" w:type="dxa"/>
            <w:noWrap w:val="0"/>
            <w:vAlign w:val="top"/>
          </w:tcPr>
          <w:p w14:paraId="005405CC">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4</w:t>
            </w:r>
          </w:p>
        </w:tc>
        <w:tc>
          <w:tcPr>
            <w:tcW w:w="1921" w:type="dxa"/>
            <w:noWrap w:val="0"/>
            <w:vAlign w:val="top"/>
          </w:tcPr>
          <w:p w14:paraId="6197D102">
            <w:pPr>
              <w:spacing w:line="360" w:lineRule="auto"/>
              <w:rPr>
                <w:rFonts w:ascii="Arial" w:hAnsi="Arial" w:cs="Arial"/>
                <w:color w:val="auto"/>
                <w:sz w:val="21"/>
                <w:szCs w:val="21"/>
                <w:highlight w:val="none"/>
              </w:rPr>
            </w:pPr>
          </w:p>
        </w:tc>
        <w:tc>
          <w:tcPr>
            <w:tcW w:w="1362" w:type="dxa"/>
            <w:noWrap w:val="0"/>
            <w:vAlign w:val="top"/>
          </w:tcPr>
          <w:p w14:paraId="030865E9">
            <w:pPr>
              <w:spacing w:line="360" w:lineRule="auto"/>
              <w:rPr>
                <w:rFonts w:ascii="Arial" w:hAnsi="Arial" w:cs="Arial"/>
                <w:color w:val="auto"/>
                <w:sz w:val="21"/>
                <w:szCs w:val="21"/>
                <w:highlight w:val="none"/>
              </w:rPr>
            </w:pPr>
          </w:p>
        </w:tc>
        <w:tc>
          <w:tcPr>
            <w:tcW w:w="1792" w:type="dxa"/>
            <w:noWrap w:val="0"/>
            <w:vAlign w:val="top"/>
          </w:tcPr>
          <w:p w14:paraId="5CFE2D34">
            <w:pPr>
              <w:spacing w:line="360" w:lineRule="auto"/>
              <w:rPr>
                <w:rFonts w:ascii="Arial" w:hAnsi="Arial" w:cs="Arial"/>
                <w:color w:val="auto"/>
                <w:sz w:val="21"/>
                <w:szCs w:val="21"/>
                <w:highlight w:val="none"/>
              </w:rPr>
            </w:pPr>
          </w:p>
        </w:tc>
        <w:tc>
          <w:tcPr>
            <w:tcW w:w="772" w:type="dxa"/>
            <w:noWrap w:val="0"/>
            <w:vAlign w:val="top"/>
          </w:tcPr>
          <w:p w14:paraId="3AEF055B">
            <w:pPr>
              <w:spacing w:line="360" w:lineRule="auto"/>
              <w:rPr>
                <w:rFonts w:ascii="Arial" w:hAnsi="Arial" w:cs="Arial"/>
                <w:color w:val="auto"/>
                <w:sz w:val="21"/>
                <w:szCs w:val="21"/>
                <w:highlight w:val="none"/>
              </w:rPr>
            </w:pPr>
          </w:p>
        </w:tc>
        <w:tc>
          <w:tcPr>
            <w:tcW w:w="1317" w:type="dxa"/>
            <w:noWrap w:val="0"/>
            <w:vAlign w:val="top"/>
          </w:tcPr>
          <w:p w14:paraId="0A5ECBDF">
            <w:pPr>
              <w:spacing w:line="360" w:lineRule="auto"/>
              <w:rPr>
                <w:rFonts w:ascii="Arial" w:hAnsi="Arial" w:cs="Arial"/>
                <w:color w:val="auto"/>
                <w:sz w:val="21"/>
                <w:szCs w:val="21"/>
                <w:highlight w:val="none"/>
              </w:rPr>
            </w:pPr>
          </w:p>
        </w:tc>
        <w:tc>
          <w:tcPr>
            <w:tcW w:w="962" w:type="dxa"/>
            <w:noWrap w:val="0"/>
            <w:vAlign w:val="top"/>
          </w:tcPr>
          <w:p w14:paraId="1657E34F">
            <w:pPr>
              <w:spacing w:line="360" w:lineRule="auto"/>
              <w:rPr>
                <w:rFonts w:ascii="Arial" w:hAnsi="Arial" w:cs="Arial"/>
                <w:color w:val="auto"/>
                <w:sz w:val="21"/>
                <w:szCs w:val="21"/>
                <w:highlight w:val="none"/>
              </w:rPr>
            </w:pPr>
          </w:p>
        </w:tc>
      </w:tr>
      <w:tr w14:paraId="248C429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645" w:type="dxa"/>
            <w:noWrap w:val="0"/>
            <w:vAlign w:val="top"/>
          </w:tcPr>
          <w:p w14:paraId="1F56BDB0">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5</w:t>
            </w:r>
          </w:p>
        </w:tc>
        <w:tc>
          <w:tcPr>
            <w:tcW w:w="1921" w:type="dxa"/>
            <w:noWrap w:val="0"/>
            <w:vAlign w:val="top"/>
          </w:tcPr>
          <w:p w14:paraId="4334201A">
            <w:pPr>
              <w:spacing w:line="360" w:lineRule="auto"/>
              <w:rPr>
                <w:rFonts w:ascii="Arial" w:hAnsi="Arial" w:cs="Arial"/>
                <w:color w:val="auto"/>
                <w:sz w:val="21"/>
                <w:szCs w:val="21"/>
                <w:highlight w:val="none"/>
              </w:rPr>
            </w:pPr>
          </w:p>
        </w:tc>
        <w:tc>
          <w:tcPr>
            <w:tcW w:w="1362" w:type="dxa"/>
            <w:noWrap w:val="0"/>
            <w:vAlign w:val="top"/>
          </w:tcPr>
          <w:p w14:paraId="1450AA2A">
            <w:pPr>
              <w:spacing w:line="360" w:lineRule="auto"/>
              <w:rPr>
                <w:rFonts w:ascii="Arial" w:hAnsi="Arial" w:cs="Arial"/>
                <w:color w:val="auto"/>
                <w:sz w:val="21"/>
                <w:szCs w:val="21"/>
                <w:highlight w:val="none"/>
              </w:rPr>
            </w:pPr>
          </w:p>
        </w:tc>
        <w:tc>
          <w:tcPr>
            <w:tcW w:w="1792" w:type="dxa"/>
            <w:noWrap w:val="0"/>
            <w:vAlign w:val="top"/>
          </w:tcPr>
          <w:p w14:paraId="3CD1710B">
            <w:pPr>
              <w:spacing w:line="360" w:lineRule="auto"/>
              <w:rPr>
                <w:rFonts w:ascii="Arial" w:hAnsi="Arial" w:cs="Arial"/>
                <w:color w:val="auto"/>
                <w:sz w:val="21"/>
                <w:szCs w:val="21"/>
                <w:highlight w:val="none"/>
              </w:rPr>
            </w:pPr>
          </w:p>
        </w:tc>
        <w:tc>
          <w:tcPr>
            <w:tcW w:w="772" w:type="dxa"/>
            <w:noWrap w:val="0"/>
            <w:vAlign w:val="top"/>
          </w:tcPr>
          <w:p w14:paraId="68C6A54D">
            <w:pPr>
              <w:spacing w:line="360" w:lineRule="auto"/>
              <w:rPr>
                <w:rFonts w:ascii="Arial" w:hAnsi="Arial" w:cs="Arial"/>
                <w:color w:val="auto"/>
                <w:sz w:val="21"/>
                <w:szCs w:val="21"/>
                <w:highlight w:val="none"/>
              </w:rPr>
            </w:pPr>
          </w:p>
        </w:tc>
        <w:tc>
          <w:tcPr>
            <w:tcW w:w="1317" w:type="dxa"/>
            <w:noWrap w:val="0"/>
            <w:vAlign w:val="top"/>
          </w:tcPr>
          <w:p w14:paraId="1B1D2B46">
            <w:pPr>
              <w:spacing w:line="360" w:lineRule="auto"/>
              <w:rPr>
                <w:rFonts w:ascii="Arial" w:hAnsi="Arial" w:cs="Arial"/>
                <w:color w:val="auto"/>
                <w:sz w:val="21"/>
                <w:szCs w:val="21"/>
                <w:highlight w:val="none"/>
              </w:rPr>
            </w:pPr>
          </w:p>
        </w:tc>
        <w:tc>
          <w:tcPr>
            <w:tcW w:w="962" w:type="dxa"/>
            <w:noWrap w:val="0"/>
            <w:vAlign w:val="top"/>
          </w:tcPr>
          <w:p w14:paraId="679E15EA">
            <w:pPr>
              <w:spacing w:line="360" w:lineRule="auto"/>
              <w:rPr>
                <w:rFonts w:ascii="Arial" w:hAnsi="Arial" w:cs="Arial"/>
                <w:color w:val="auto"/>
                <w:sz w:val="21"/>
                <w:szCs w:val="21"/>
                <w:highlight w:val="none"/>
              </w:rPr>
            </w:pPr>
          </w:p>
        </w:tc>
      </w:tr>
      <w:tr w14:paraId="60393B3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645" w:type="dxa"/>
            <w:noWrap w:val="0"/>
            <w:vAlign w:val="top"/>
          </w:tcPr>
          <w:p w14:paraId="3E37F320">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6</w:t>
            </w:r>
          </w:p>
        </w:tc>
        <w:tc>
          <w:tcPr>
            <w:tcW w:w="1921" w:type="dxa"/>
            <w:noWrap w:val="0"/>
            <w:vAlign w:val="top"/>
          </w:tcPr>
          <w:p w14:paraId="5C530AEB">
            <w:pPr>
              <w:spacing w:line="360" w:lineRule="auto"/>
              <w:rPr>
                <w:rFonts w:ascii="Arial" w:hAnsi="Arial" w:cs="Arial"/>
                <w:color w:val="auto"/>
                <w:sz w:val="21"/>
                <w:szCs w:val="21"/>
                <w:highlight w:val="none"/>
              </w:rPr>
            </w:pPr>
          </w:p>
        </w:tc>
        <w:tc>
          <w:tcPr>
            <w:tcW w:w="1362" w:type="dxa"/>
            <w:noWrap w:val="0"/>
            <w:vAlign w:val="top"/>
          </w:tcPr>
          <w:p w14:paraId="40994EF1">
            <w:pPr>
              <w:spacing w:line="360" w:lineRule="auto"/>
              <w:rPr>
                <w:rFonts w:ascii="Arial" w:hAnsi="Arial" w:cs="Arial"/>
                <w:color w:val="auto"/>
                <w:sz w:val="21"/>
                <w:szCs w:val="21"/>
                <w:highlight w:val="none"/>
              </w:rPr>
            </w:pPr>
          </w:p>
        </w:tc>
        <w:tc>
          <w:tcPr>
            <w:tcW w:w="1792" w:type="dxa"/>
            <w:noWrap w:val="0"/>
            <w:vAlign w:val="top"/>
          </w:tcPr>
          <w:p w14:paraId="25BFD7D6">
            <w:pPr>
              <w:spacing w:line="360" w:lineRule="auto"/>
              <w:rPr>
                <w:rFonts w:ascii="Arial" w:hAnsi="Arial" w:cs="Arial"/>
                <w:color w:val="auto"/>
                <w:sz w:val="21"/>
                <w:szCs w:val="21"/>
                <w:highlight w:val="none"/>
              </w:rPr>
            </w:pPr>
          </w:p>
        </w:tc>
        <w:tc>
          <w:tcPr>
            <w:tcW w:w="772" w:type="dxa"/>
            <w:noWrap w:val="0"/>
            <w:vAlign w:val="top"/>
          </w:tcPr>
          <w:p w14:paraId="07916BFA">
            <w:pPr>
              <w:spacing w:line="360" w:lineRule="auto"/>
              <w:rPr>
                <w:rFonts w:ascii="Arial" w:hAnsi="Arial" w:cs="Arial"/>
                <w:color w:val="auto"/>
                <w:sz w:val="21"/>
                <w:szCs w:val="21"/>
                <w:highlight w:val="none"/>
              </w:rPr>
            </w:pPr>
          </w:p>
        </w:tc>
        <w:tc>
          <w:tcPr>
            <w:tcW w:w="1317" w:type="dxa"/>
            <w:noWrap w:val="0"/>
            <w:vAlign w:val="top"/>
          </w:tcPr>
          <w:p w14:paraId="3C762CFF">
            <w:pPr>
              <w:spacing w:line="360" w:lineRule="auto"/>
              <w:rPr>
                <w:rFonts w:ascii="Arial" w:hAnsi="Arial" w:cs="Arial"/>
                <w:color w:val="auto"/>
                <w:sz w:val="21"/>
                <w:szCs w:val="21"/>
                <w:highlight w:val="none"/>
              </w:rPr>
            </w:pPr>
          </w:p>
        </w:tc>
        <w:tc>
          <w:tcPr>
            <w:tcW w:w="962" w:type="dxa"/>
            <w:noWrap w:val="0"/>
            <w:vAlign w:val="top"/>
          </w:tcPr>
          <w:p w14:paraId="07A4E31D">
            <w:pPr>
              <w:spacing w:line="360" w:lineRule="auto"/>
              <w:rPr>
                <w:rFonts w:ascii="Arial" w:hAnsi="Arial" w:cs="Arial"/>
                <w:color w:val="auto"/>
                <w:sz w:val="21"/>
                <w:szCs w:val="21"/>
                <w:highlight w:val="none"/>
              </w:rPr>
            </w:pPr>
          </w:p>
        </w:tc>
      </w:tr>
    </w:tbl>
    <w:p w14:paraId="10C82673">
      <w:pPr>
        <w:spacing w:line="360" w:lineRule="auto"/>
        <w:ind w:firstLine="420"/>
        <w:rPr>
          <w:rFonts w:hint="eastAsia" w:hAnsi="宋体"/>
          <w:bCs/>
          <w:color w:val="auto"/>
          <w:szCs w:val="21"/>
          <w:highlight w:val="none"/>
        </w:rPr>
      </w:pPr>
    </w:p>
    <w:p w14:paraId="2892155B">
      <w:pPr>
        <w:widowControl w:val="0"/>
        <w:spacing w:line="360" w:lineRule="auto"/>
        <w:ind w:firstLine="420"/>
        <w:rPr>
          <w:bCs/>
          <w:color w:val="auto"/>
          <w:sz w:val="21"/>
          <w:szCs w:val="21"/>
          <w:highlight w:val="none"/>
        </w:rPr>
      </w:pPr>
      <w:r>
        <w:rPr>
          <w:rFonts w:hAnsi="宋体"/>
          <w:bCs/>
          <w:color w:val="auto"/>
          <w:sz w:val="21"/>
          <w:szCs w:val="21"/>
          <w:highlight w:val="none"/>
        </w:rPr>
        <w:t>投标人（公章）：</w:t>
      </w:r>
    </w:p>
    <w:p w14:paraId="2ECF74C0">
      <w:pPr>
        <w:widowControl w:val="0"/>
        <w:spacing w:line="360" w:lineRule="auto"/>
        <w:ind w:firstLine="420"/>
        <w:rPr>
          <w:bCs/>
          <w:color w:val="auto"/>
          <w:sz w:val="21"/>
          <w:szCs w:val="21"/>
          <w:highlight w:val="none"/>
        </w:rPr>
      </w:pPr>
      <w:r>
        <w:rPr>
          <w:rFonts w:hAnsi="宋体"/>
          <w:bCs/>
          <w:color w:val="auto"/>
          <w:sz w:val="21"/>
          <w:szCs w:val="21"/>
          <w:highlight w:val="none"/>
        </w:rPr>
        <w:t>法定代表人或代理人：（签名或签章）</w:t>
      </w:r>
    </w:p>
    <w:p w14:paraId="7EF51ADA">
      <w:pPr>
        <w:widowControl w:val="0"/>
        <w:spacing w:line="360" w:lineRule="auto"/>
        <w:ind w:firstLine="420"/>
        <w:jc w:val="both"/>
        <w:rPr>
          <w:bCs/>
          <w:color w:val="auto"/>
          <w:sz w:val="21"/>
          <w:szCs w:val="21"/>
          <w:highlight w:val="none"/>
        </w:rPr>
      </w:pPr>
      <w:r>
        <w:rPr>
          <w:rFonts w:hAnsi="宋体"/>
          <w:bCs/>
          <w:color w:val="auto"/>
          <w:sz w:val="21"/>
          <w:szCs w:val="21"/>
          <w:highlight w:val="none"/>
        </w:rPr>
        <w:t>日期：</w:t>
      </w:r>
      <w:r>
        <w:rPr>
          <w:bCs/>
          <w:color w:val="auto"/>
          <w:sz w:val="21"/>
          <w:szCs w:val="21"/>
          <w:highlight w:val="none"/>
        </w:rPr>
        <w:t xml:space="preserve">        </w:t>
      </w:r>
      <w:r>
        <w:rPr>
          <w:rFonts w:hAnsi="宋体"/>
          <w:bCs/>
          <w:color w:val="auto"/>
          <w:sz w:val="21"/>
          <w:szCs w:val="21"/>
          <w:highlight w:val="none"/>
        </w:rPr>
        <w:t>年</w:t>
      </w:r>
      <w:r>
        <w:rPr>
          <w:bCs/>
          <w:color w:val="auto"/>
          <w:sz w:val="21"/>
          <w:szCs w:val="21"/>
          <w:highlight w:val="none"/>
        </w:rPr>
        <w:t xml:space="preserve">     </w:t>
      </w:r>
      <w:r>
        <w:rPr>
          <w:rFonts w:hAnsi="宋体"/>
          <w:bCs/>
          <w:color w:val="auto"/>
          <w:sz w:val="21"/>
          <w:szCs w:val="21"/>
          <w:highlight w:val="none"/>
        </w:rPr>
        <w:t>月</w:t>
      </w:r>
      <w:r>
        <w:rPr>
          <w:bCs/>
          <w:color w:val="auto"/>
          <w:sz w:val="21"/>
          <w:szCs w:val="21"/>
          <w:highlight w:val="none"/>
        </w:rPr>
        <w:t xml:space="preserve">     </w:t>
      </w:r>
      <w:r>
        <w:rPr>
          <w:rFonts w:hAnsi="宋体"/>
          <w:bCs/>
          <w:color w:val="auto"/>
          <w:sz w:val="21"/>
          <w:szCs w:val="21"/>
          <w:highlight w:val="none"/>
        </w:rPr>
        <w:t>日</w:t>
      </w:r>
    </w:p>
    <w:p w14:paraId="06BFCE57">
      <w:pPr>
        <w:widowControl w:val="0"/>
        <w:jc w:val="both"/>
        <w:rPr>
          <w:bCs/>
          <w:color w:val="auto"/>
          <w:sz w:val="21"/>
          <w:szCs w:val="21"/>
          <w:highlight w:val="none"/>
        </w:rPr>
      </w:pPr>
    </w:p>
    <w:p w14:paraId="55EAFF84">
      <w:pPr>
        <w:spacing w:line="360" w:lineRule="auto"/>
        <w:ind w:firstLine="420"/>
        <w:rPr>
          <w:rFonts w:hint="eastAsia" w:hAnsi="宋体"/>
          <w:bCs/>
          <w:color w:val="auto"/>
          <w:szCs w:val="21"/>
          <w:highlight w:val="none"/>
        </w:rPr>
      </w:pPr>
    </w:p>
    <w:p w14:paraId="579590F0">
      <w:pPr>
        <w:spacing w:line="360" w:lineRule="auto"/>
        <w:ind w:firstLine="420"/>
        <w:rPr>
          <w:rFonts w:hint="eastAsia" w:hAnsi="宋体"/>
          <w:bCs/>
          <w:color w:val="auto"/>
          <w:szCs w:val="21"/>
          <w:highlight w:val="none"/>
        </w:rPr>
      </w:pPr>
    </w:p>
    <w:p w14:paraId="19266F4B">
      <w:pPr>
        <w:spacing w:line="360" w:lineRule="auto"/>
        <w:ind w:firstLine="420"/>
        <w:rPr>
          <w:rFonts w:hint="eastAsia" w:hAnsi="宋体"/>
          <w:bCs/>
          <w:color w:val="auto"/>
          <w:szCs w:val="21"/>
          <w:highlight w:val="none"/>
        </w:rPr>
      </w:pPr>
    </w:p>
    <w:p w14:paraId="7C508E23">
      <w:pPr>
        <w:spacing w:line="360" w:lineRule="auto"/>
        <w:rPr>
          <w:bCs/>
          <w:color w:val="auto"/>
          <w:sz w:val="21"/>
          <w:szCs w:val="21"/>
          <w:highlight w:val="none"/>
        </w:rPr>
      </w:pPr>
      <w:r>
        <w:rPr>
          <w:rFonts w:hint="eastAsia" w:hAnsi="宋体"/>
          <w:bCs/>
          <w:color w:val="auto"/>
          <w:sz w:val="21"/>
          <w:szCs w:val="21"/>
          <w:highlight w:val="none"/>
        </w:rPr>
        <w:t>注：</w:t>
      </w:r>
      <w:r>
        <w:rPr>
          <w:bCs/>
          <w:color w:val="auto"/>
          <w:sz w:val="21"/>
          <w:szCs w:val="21"/>
          <w:highlight w:val="none"/>
        </w:rPr>
        <w:t>1</w:t>
      </w:r>
      <w:r>
        <w:rPr>
          <w:rFonts w:hint="eastAsia" w:hAnsi="宋体"/>
          <w:bCs/>
          <w:color w:val="auto"/>
          <w:sz w:val="21"/>
          <w:szCs w:val="21"/>
          <w:highlight w:val="none"/>
        </w:rPr>
        <w:t>、可参照上述格式自制价格清单表。</w:t>
      </w:r>
    </w:p>
    <w:p w14:paraId="3951BC20">
      <w:pPr>
        <w:spacing w:line="360" w:lineRule="auto"/>
        <w:ind w:firstLine="420"/>
        <w:rPr>
          <w:bCs/>
          <w:color w:val="auto"/>
          <w:sz w:val="21"/>
          <w:szCs w:val="21"/>
          <w:highlight w:val="none"/>
        </w:rPr>
      </w:pPr>
      <w:r>
        <w:rPr>
          <w:bCs/>
          <w:color w:val="auto"/>
          <w:sz w:val="21"/>
          <w:szCs w:val="21"/>
          <w:highlight w:val="none"/>
        </w:rPr>
        <w:t>2</w:t>
      </w:r>
      <w:r>
        <w:rPr>
          <w:rFonts w:hint="eastAsia"/>
          <w:bCs/>
          <w:color w:val="auto"/>
          <w:sz w:val="21"/>
          <w:szCs w:val="21"/>
          <w:highlight w:val="none"/>
        </w:rPr>
        <w:t>、维保期满，如有配件、易损件不含在免费维保更换范围内，请在本表中详细列出，并在备注中注明更换时间或使用次数，若未列出，则视为全部包含免费维保范围。</w:t>
      </w:r>
    </w:p>
    <w:p w14:paraId="444CA09D">
      <w:pPr>
        <w:pStyle w:val="105"/>
        <w:ind w:firstLine="420"/>
        <w:rPr>
          <w:rFonts w:eastAsia="楷体_GB2312"/>
          <w:color w:val="auto"/>
          <w:highlight w:val="none"/>
        </w:rPr>
      </w:pPr>
      <w:r>
        <w:rPr>
          <w:color w:val="auto"/>
          <w:highlight w:val="none"/>
          <w:lang w:val="zh-CN"/>
        </w:rPr>
        <w:br w:type="page" w:clear="all"/>
      </w:r>
    </w:p>
    <w:p w14:paraId="01C82553">
      <w:pPr>
        <w:pStyle w:val="91"/>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格式8、主要耗材价格清单表</w:t>
      </w:r>
      <w:r>
        <w:rPr>
          <w:rFonts w:hint="eastAsia" w:ascii="Arial" w:hAnsi="宋体" w:eastAsia="宋体" w:cs="Arial"/>
          <w:color w:val="auto"/>
          <w:sz w:val="21"/>
          <w:szCs w:val="21"/>
          <w:highlight w:val="none"/>
          <w:lang w:eastAsia="zh-CN"/>
        </w:rPr>
        <w:t>（</w:t>
      </w:r>
      <w:r>
        <w:rPr>
          <w:rFonts w:hint="eastAsia" w:ascii="Arial" w:hAnsi="宋体" w:eastAsia="宋体" w:cs="Arial"/>
          <w:color w:val="auto"/>
          <w:sz w:val="21"/>
          <w:szCs w:val="21"/>
          <w:highlight w:val="none"/>
          <w:lang w:val="en-US" w:eastAsia="zh-CN"/>
        </w:rPr>
        <w:t>如有</w:t>
      </w:r>
      <w:r>
        <w:rPr>
          <w:rFonts w:hint="eastAsia" w:ascii="Arial" w:hAnsi="宋体" w:eastAsia="宋体" w:cs="Arial"/>
          <w:color w:val="auto"/>
          <w:sz w:val="21"/>
          <w:szCs w:val="21"/>
          <w:highlight w:val="none"/>
          <w:lang w:eastAsia="zh-CN"/>
        </w:rPr>
        <w:t>）</w:t>
      </w:r>
    </w:p>
    <w:p w14:paraId="2B8B9D01">
      <w:pPr>
        <w:pStyle w:val="91"/>
        <w:spacing w:line="360" w:lineRule="auto"/>
        <w:rPr>
          <w:rFonts w:ascii="Arial" w:hAnsi="Arial" w:eastAsia="宋体" w:cs="Arial"/>
          <w:color w:val="auto"/>
          <w:sz w:val="21"/>
          <w:szCs w:val="21"/>
          <w:highlight w:val="none"/>
        </w:rPr>
      </w:pPr>
    </w:p>
    <w:p w14:paraId="4B135DBA">
      <w:pPr>
        <w:spacing w:line="360" w:lineRule="auto"/>
        <w:ind w:firstLine="560"/>
        <w:jc w:val="center"/>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主要耗材价格清单表</w:t>
      </w:r>
    </w:p>
    <w:p w14:paraId="6414F02A">
      <w:pPr>
        <w:spacing w:line="360" w:lineRule="auto"/>
        <w:ind w:firstLine="420"/>
        <w:jc w:val="center"/>
        <w:rPr>
          <w:rFonts w:hint="eastAsia" w:ascii="宋体" w:hAnsi="宋体" w:cs="Arial"/>
          <w:color w:val="auto"/>
          <w:szCs w:val="21"/>
          <w:highlight w:val="none"/>
        </w:rPr>
      </w:pPr>
    </w:p>
    <w:tbl>
      <w:tblPr>
        <w:tblStyle w:val="33"/>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757"/>
        <w:gridCol w:w="1126"/>
        <w:gridCol w:w="1203"/>
        <w:gridCol w:w="1187"/>
        <w:gridCol w:w="623"/>
        <w:gridCol w:w="772"/>
        <w:gridCol w:w="1158"/>
        <w:gridCol w:w="1081"/>
        <w:gridCol w:w="1165"/>
      </w:tblGrid>
      <w:tr w14:paraId="358E118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154" w:hRule="exact"/>
          <w:jc w:val="center"/>
        </w:trPr>
        <w:tc>
          <w:tcPr>
            <w:tcW w:w="418" w:type="dxa"/>
            <w:noWrap w:val="0"/>
            <w:vAlign w:val="center"/>
          </w:tcPr>
          <w:p w14:paraId="17A2509C">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序号</w:t>
            </w:r>
          </w:p>
        </w:tc>
        <w:tc>
          <w:tcPr>
            <w:tcW w:w="621" w:type="dxa"/>
            <w:noWrap w:val="0"/>
            <w:vAlign w:val="center"/>
          </w:tcPr>
          <w:p w14:paraId="3FB09D6E">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产品名称</w:t>
            </w:r>
          </w:p>
        </w:tc>
        <w:tc>
          <w:tcPr>
            <w:tcW w:w="663" w:type="dxa"/>
            <w:noWrap w:val="0"/>
            <w:vAlign w:val="center"/>
          </w:tcPr>
          <w:p w14:paraId="37BED2F5">
            <w:pPr>
              <w:spacing w:line="360" w:lineRule="auto"/>
              <w:jc w:val="center"/>
              <w:rPr>
                <w:rFonts w:ascii="Arial" w:hAnsi="Arial" w:cs="Arial"/>
                <w:color w:val="auto"/>
                <w:sz w:val="21"/>
                <w:szCs w:val="21"/>
                <w:highlight w:val="none"/>
              </w:rPr>
            </w:pPr>
            <w:r>
              <w:rPr>
                <w:rFonts w:hint="eastAsia" w:ascii="Arial" w:cs="Arial"/>
                <w:color w:val="auto"/>
                <w:sz w:val="21"/>
                <w:szCs w:val="21"/>
                <w:highlight w:val="none"/>
              </w:rPr>
              <w:t>规格、型号</w:t>
            </w:r>
          </w:p>
        </w:tc>
        <w:tc>
          <w:tcPr>
            <w:tcW w:w="654" w:type="dxa"/>
            <w:noWrap w:val="0"/>
            <w:vAlign w:val="center"/>
          </w:tcPr>
          <w:p w14:paraId="3AE684F7">
            <w:pPr>
              <w:spacing w:line="360" w:lineRule="auto"/>
              <w:jc w:val="center"/>
              <w:rPr>
                <w:rFonts w:ascii="Arial" w:hAnsi="Arial" w:cs="Arial"/>
                <w:color w:val="auto"/>
                <w:sz w:val="21"/>
                <w:szCs w:val="21"/>
                <w:highlight w:val="none"/>
              </w:rPr>
            </w:pPr>
            <w:r>
              <w:rPr>
                <w:rFonts w:hint="eastAsia" w:ascii="Arial" w:cs="Arial"/>
                <w:color w:val="auto"/>
                <w:sz w:val="21"/>
                <w:szCs w:val="21"/>
                <w:highlight w:val="none"/>
              </w:rPr>
              <w:t>生产厂家</w:t>
            </w:r>
          </w:p>
        </w:tc>
        <w:tc>
          <w:tcPr>
            <w:tcW w:w="343" w:type="dxa"/>
            <w:noWrap w:val="0"/>
            <w:vAlign w:val="center"/>
          </w:tcPr>
          <w:p w14:paraId="5EE2D252">
            <w:pPr>
              <w:spacing w:line="360" w:lineRule="auto"/>
              <w:jc w:val="center"/>
              <w:rPr>
                <w:rFonts w:ascii="Arial" w:hAnsi="Arial" w:cs="Arial"/>
                <w:color w:val="auto"/>
                <w:sz w:val="21"/>
                <w:szCs w:val="21"/>
                <w:highlight w:val="none"/>
              </w:rPr>
            </w:pPr>
            <w:r>
              <w:rPr>
                <w:rFonts w:hint="eastAsia" w:ascii="Arial" w:cs="Arial"/>
                <w:color w:val="auto"/>
                <w:sz w:val="21"/>
                <w:szCs w:val="21"/>
                <w:highlight w:val="none"/>
              </w:rPr>
              <w:t>单位</w:t>
            </w:r>
          </w:p>
        </w:tc>
        <w:tc>
          <w:tcPr>
            <w:tcW w:w="425" w:type="dxa"/>
            <w:noWrap w:val="0"/>
            <w:vAlign w:val="center"/>
          </w:tcPr>
          <w:p w14:paraId="56591CAC">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单价（元）</w:t>
            </w:r>
          </w:p>
        </w:tc>
        <w:tc>
          <w:tcPr>
            <w:tcW w:w="638" w:type="dxa"/>
            <w:noWrap w:val="0"/>
            <w:vAlign w:val="top"/>
          </w:tcPr>
          <w:p w14:paraId="1144D49E">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省平台编码（TY码）</w:t>
            </w:r>
          </w:p>
        </w:tc>
        <w:tc>
          <w:tcPr>
            <w:tcW w:w="596" w:type="dxa"/>
            <w:noWrap w:val="0"/>
            <w:vAlign w:val="center"/>
          </w:tcPr>
          <w:p w14:paraId="76A7F69C">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国家编码（20位）</w:t>
            </w:r>
          </w:p>
        </w:tc>
        <w:tc>
          <w:tcPr>
            <w:tcW w:w="642" w:type="dxa"/>
            <w:noWrap w:val="0"/>
            <w:vAlign w:val="center"/>
          </w:tcPr>
          <w:p w14:paraId="6E33E771">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lang w:val="zh-CN"/>
              </w:rPr>
              <w:t>流水码（7位）</w:t>
            </w:r>
          </w:p>
        </w:tc>
      </w:tr>
      <w:tr w14:paraId="2468301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418" w:type="dxa"/>
            <w:noWrap w:val="0"/>
            <w:vAlign w:val="top"/>
          </w:tcPr>
          <w:p w14:paraId="74BD72C4">
            <w:pPr>
              <w:spacing w:line="360" w:lineRule="auto"/>
              <w:jc w:val="center"/>
              <w:rPr>
                <w:rFonts w:ascii="Arial" w:hAnsi="Arial" w:cs="Arial"/>
                <w:color w:val="auto"/>
                <w:sz w:val="21"/>
                <w:szCs w:val="21"/>
                <w:highlight w:val="none"/>
              </w:rPr>
            </w:pPr>
            <w:r>
              <w:rPr>
                <w:rFonts w:ascii="Arial" w:hAnsi="Arial" w:cs="Arial"/>
                <w:color w:val="auto"/>
                <w:sz w:val="21"/>
                <w:szCs w:val="21"/>
                <w:highlight w:val="none"/>
              </w:rPr>
              <w:t>1</w:t>
            </w:r>
          </w:p>
        </w:tc>
        <w:tc>
          <w:tcPr>
            <w:tcW w:w="621" w:type="dxa"/>
            <w:noWrap w:val="0"/>
            <w:vAlign w:val="top"/>
          </w:tcPr>
          <w:p w14:paraId="3A01BF5C">
            <w:pPr>
              <w:spacing w:line="360" w:lineRule="auto"/>
              <w:rPr>
                <w:rFonts w:ascii="Arial" w:hAnsi="Arial" w:cs="Arial"/>
                <w:color w:val="auto"/>
                <w:sz w:val="21"/>
                <w:szCs w:val="21"/>
                <w:highlight w:val="none"/>
              </w:rPr>
            </w:pPr>
          </w:p>
        </w:tc>
        <w:tc>
          <w:tcPr>
            <w:tcW w:w="663" w:type="dxa"/>
            <w:noWrap w:val="0"/>
            <w:vAlign w:val="top"/>
          </w:tcPr>
          <w:p w14:paraId="42B419F2">
            <w:pPr>
              <w:spacing w:line="360" w:lineRule="auto"/>
              <w:rPr>
                <w:rFonts w:ascii="Arial" w:hAnsi="Arial" w:cs="Arial"/>
                <w:color w:val="auto"/>
                <w:sz w:val="21"/>
                <w:szCs w:val="21"/>
                <w:highlight w:val="none"/>
              </w:rPr>
            </w:pPr>
          </w:p>
        </w:tc>
        <w:tc>
          <w:tcPr>
            <w:tcW w:w="654" w:type="dxa"/>
            <w:noWrap w:val="0"/>
            <w:vAlign w:val="top"/>
          </w:tcPr>
          <w:p w14:paraId="55BFA910">
            <w:pPr>
              <w:spacing w:line="360" w:lineRule="auto"/>
              <w:rPr>
                <w:rFonts w:ascii="Arial" w:hAnsi="Arial" w:cs="Arial"/>
                <w:color w:val="auto"/>
                <w:sz w:val="21"/>
                <w:szCs w:val="21"/>
                <w:highlight w:val="none"/>
              </w:rPr>
            </w:pPr>
          </w:p>
        </w:tc>
        <w:tc>
          <w:tcPr>
            <w:tcW w:w="343" w:type="dxa"/>
            <w:noWrap w:val="0"/>
            <w:vAlign w:val="top"/>
          </w:tcPr>
          <w:p w14:paraId="4ED8C04D">
            <w:pPr>
              <w:spacing w:line="360" w:lineRule="auto"/>
              <w:rPr>
                <w:rFonts w:ascii="Arial" w:hAnsi="Arial" w:cs="Arial"/>
                <w:color w:val="auto"/>
                <w:sz w:val="21"/>
                <w:szCs w:val="21"/>
                <w:highlight w:val="none"/>
              </w:rPr>
            </w:pPr>
          </w:p>
        </w:tc>
        <w:tc>
          <w:tcPr>
            <w:tcW w:w="425" w:type="dxa"/>
            <w:noWrap w:val="0"/>
            <w:vAlign w:val="top"/>
          </w:tcPr>
          <w:p w14:paraId="069795EF">
            <w:pPr>
              <w:spacing w:line="360" w:lineRule="auto"/>
              <w:rPr>
                <w:rFonts w:ascii="Arial" w:hAnsi="Arial" w:cs="Arial"/>
                <w:color w:val="auto"/>
                <w:sz w:val="21"/>
                <w:szCs w:val="21"/>
                <w:highlight w:val="none"/>
              </w:rPr>
            </w:pPr>
          </w:p>
        </w:tc>
        <w:tc>
          <w:tcPr>
            <w:tcW w:w="638" w:type="dxa"/>
            <w:noWrap w:val="0"/>
            <w:vAlign w:val="top"/>
          </w:tcPr>
          <w:p w14:paraId="2D4BCCD2">
            <w:pPr>
              <w:spacing w:line="360" w:lineRule="auto"/>
              <w:rPr>
                <w:rFonts w:ascii="Arial" w:hAnsi="Arial" w:cs="Arial"/>
                <w:color w:val="auto"/>
                <w:sz w:val="21"/>
                <w:szCs w:val="21"/>
                <w:highlight w:val="none"/>
              </w:rPr>
            </w:pPr>
          </w:p>
        </w:tc>
        <w:tc>
          <w:tcPr>
            <w:tcW w:w="596" w:type="dxa"/>
            <w:noWrap w:val="0"/>
            <w:vAlign w:val="top"/>
          </w:tcPr>
          <w:p w14:paraId="72F6A9DD">
            <w:pPr>
              <w:spacing w:line="360" w:lineRule="auto"/>
              <w:rPr>
                <w:rFonts w:ascii="Arial" w:hAnsi="Arial" w:cs="Arial"/>
                <w:color w:val="auto"/>
                <w:sz w:val="21"/>
                <w:szCs w:val="21"/>
                <w:highlight w:val="none"/>
              </w:rPr>
            </w:pPr>
          </w:p>
        </w:tc>
        <w:tc>
          <w:tcPr>
            <w:tcW w:w="642" w:type="dxa"/>
            <w:noWrap w:val="0"/>
            <w:vAlign w:val="top"/>
          </w:tcPr>
          <w:p w14:paraId="3C8BB77A">
            <w:pPr>
              <w:spacing w:line="360" w:lineRule="auto"/>
              <w:rPr>
                <w:rFonts w:ascii="Arial" w:hAnsi="Arial" w:cs="Arial"/>
                <w:color w:val="auto"/>
                <w:sz w:val="21"/>
                <w:szCs w:val="21"/>
                <w:highlight w:val="none"/>
              </w:rPr>
            </w:pPr>
          </w:p>
        </w:tc>
      </w:tr>
      <w:tr w14:paraId="1AF0AF1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418" w:type="dxa"/>
            <w:noWrap w:val="0"/>
            <w:vAlign w:val="top"/>
          </w:tcPr>
          <w:p w14:paraId="3F024E1A">
            <w:pPr>
              <w:spacing w:line="360" w:lineRule="auto"/>
              <w:jc w:val="center"/>
              <w:rPr>
                <w:rFonts w:ascii="Arial" w:hAnsi="Arial" w:cs="Arial"/>
                <w:color w:val="auto"/>
                <w:sz w:val="21"/>
                <w:szCs w:val="21"/>
                <w:highlight w:val="none"/>
              </w:rPr>
            </w:pPr>
            <w:r>
              <w:rPr>
                <w:rFonts w:ascii="Arial" w:hAnsi="Arial" w:cs="Arial"/>
                <w:color w:val="auto"/>
                <w:sz w:val="21"/>
                <w:szCs w:val="21"/>
                <w:highlight w:val="none"/>
              </w:rPr>
              <w:t>2</w:t>
            </w:r>
          </w:p>
        </w:tc>
        <w:tc>
          <w:tcPr>
            <w:tcW w:w="621" w:type="dxa"/>
            <w:noWrap w:val="0"/>
            <w:vAlign w:val="top"/>
          </w:tcPr>
          <w:p w14:paraId="24F5CF82">
            <w:pPr>
              <w:spacing w:line="360" w:lineRule="auto"/>
              <w:rPr>
                <w:rFonts w:ascii="Arial" w:hAnsi="Arial" w:cs="Arial"/>
                <w:color w:val="auto"/>
                <w:sz w:val="21"/>
                <w:szCs w:val="21"/>
                <w:highlight w:val="none"/>
              </w:rPr>
            </w:pPr>
          </w:p>
        </w:tc>
        <w:tc>
          <w:tcPr>
            <w:tcW w:w="663" w:type="dxa"/>
            <w:noWrap w:val="0"/>
            <w:vAlign w:val="top"/>
          </w:tcPr>
          <w:p w14:paraId="4C67B6AF">
            <w:pPr>
              <w:spacing w:line="360" w:lineRule="auto"/>
              <w:rPr>
                <w:rFonts w:ascii="Arial" w:hAnsi="Arial" w:cs="Arial"/>
                <w:color w:val="auto"/>
                <w:sz w:val="21"/>
                <w:szCs w:val="21"/>
                <w:highlight w:val="none"/>
              </w:rPr>
            </w:pPr>
          </w:p>
        </w:tc>
        <w:tc>
          <w:tcPr>
            <w:tcW w:w="654" w:type="dxa"/>
            <w:noWrap w:val="0"/>
            <w:vAlign w:val="top"/>
          </w:tcPr>
          <w:p w14:paraId="460F986B">
            <w:pPr>
              <w:spacing w:line="360" w:lineRule="auto"/>
              <w:rPr>
                <w:rFonts w:ascii="Arial" w:hAnsi="Arial" w:cs="Arial"/>
                <w:color w:val="auto"/>
                <w:sz w:val="21"/>
                <w:szCs w:val="21"/>
                <w:highlight w:val="none"/>
              </w:rPr>
            </w:pPr>
          </w:p>
        </w:tc>
        <w:tc>
          <w:tcPr>
            <w:tcW w:w="343" w:type="dxa"/>
            <w:noWrap w:val="0"/>
            <w:vAlign w:val="top"/>
          </w:tcPr>
          <w:p w14:paraId="7F9A0096">
            <w:pPr>
              <w:spacing w:line="360" w:lineRule="auto"/>
              <w:rPr>
                <w:rFonts w:ascii="Arial" w:hAnsi="Arial" w:cs="Arial"/>
                <w:color w:val="auto"/>
                <w:sz w:val="21"/>
                <w:szCs w:val="21"/>
                <w:highlight w:val="none"/>
              </w:rPr>
            </w:pPr>
          </w:p>
        </w:tc>
        <w:tc>
          <w:tcPr>
            <w:tcW w:w="425" w:type="dxa"/>
            <w:noWrap w:val="0"/>
            <w:vAlign w:val="top"/>
          </w:tcPr>
          <w:p w14:paraId="47F0899C">
            <w:pPr>
              <w:spacing w:line="360" w:lineRule="auto"/>
              <w:rPr>
                <w:rFonts w:ascii="Arial" w:hAnsi="Arial" w:cs="Arial"/>
                <w:color w:val="auto"/>
                <w:sz w:val="21"/>
                <w:szCs w:val="21"/>
                <w:highlight w:val="none"/>
              </w:rPr>
            </w:pPr>
          </w:p>
        </w:tc>
        <w:tc>
          <w:tcPr>
            <w:tcW w:w="638" w:type="dxa"/>
            <w:noWrap w:val="0"/>
            <w:vAlign w:val="top"/>
          </w:tcPr>
          <w:p w14:paraId="17161AED">
            <w:pPr>
              <w:spacing w:line="360" w:lineRule="auto"/>
              <w:rPr>
                <w:rFonts w:ascii="Arial" w:hAnsi="Arial" w:cs="Arial"/>
                <w:color w:val="auto"/>
                <w:sz w:val="21"/>
                <w:szCs w:val="21"/>
                <w:highlight w:val="none"/>
              </w:rPr>
            </w:pPr>
          </w:p>
        </w:tc>
        <w:tc>
          <w:tcPr>
            <w:tcW w:w="596" w:type="dxa"/>
            <w:noWrap w:val="0"/>
            <w:vAlign w:val="top"/>
          </w:tcPr>
          <w:p w14:paraId="066E718D">
            <w:pPr>
              <w:spacing w:line="360" w:lineRule="auto"/>
              <w:rPr>
                <w:rFonts w:ascii="Arial" w:hAnsi="Arial" w:cs="Arial"/>
                <w:color w:val="auto"/>
                <w:sz w:val="21"/>
                <w:szCs w:val="21"/>
                <w:highlight w:val="none"/>
              </w:rPr>
            </w:pPr>
          </w:p>
        </w:tc>
        <w:tc>
          <w:tcPr>
            <w:tcW w:w="642" w:type="dxa"/>
            <w:noWrap w:val="0"/>
            <w:vAlign w:val="top"/>
          </w:tcPr>
          <w:p w14:paraId="20B98639">
            <w:pPr>
              <w:spacing w:line="360" w:lineRule="auto"/>
              <w:rPr>
                <w:rFonts w:ascii="Arial" w:hAnsi="Arial" w:cs="Arial"/>
                <w:color w:val="auto"/>
                <w:sz w:val="21"/>
                <w:szCs w:val="21"/>
                <w:highlight w:val="none"/>
              </w:rPr>
            </w:pPr>
          </w:p>
        </w:tc>
      </w:tr>
      <w:tr w14:paraId="6B4976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418" w:type="dxa"/>
            <w:noWrap w:val="0"/>
            <w:vAlign w:val="top"/>
          </w:tcPr>
          <w:p w14:paraId="253288E6">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rPr>
              <w:t>3</w:t>
            </w:r>
          </w:p>
        </w:tc>
        <w:tc>
          <w:tcPr>
            <w:tcW w:w="621" w:type="dxa"/>
            <w:noWrap w:val="0"/>
            <w:vAlign w:val="top"/>
          </w:tcPr>
          <w:p w14:paraId="7CF85113">
            <w:pPr>
              <w:spacing w:line="360" w:lineRule="auto"/>
              <w:rPr>
                <w:rFonts w:ascii="Arial" w:hAnsi="Arial" w:cs="Arial"/>
                <w:color w:val="auto"/>
                <w:sz w:val="21"/>
                <w:szCs w:val="21"/>
                <w:highlight w:val="none"/>
              </w:rPr>
            </w:pPr>
          </w:p>
        </w:tc>
        <w:tc>
          <w:tcPr>
            <w:tcW w:w="663" w:type="dxa"/>
            <w:noWrap w:val="0"/>
            <w:vAlign w:val="top"/>
          </w:tcPr>
          <w:p w14:paraId="0FF87F49">
            <w:pPr>
              <w:spacing w:line="360" w:lineRule="auto"/>
              <w:rPr>
                <w:rFonts w:ascii="Arial" w:hAnsi="Arial" w:cs="Arial"/>
                <w:color w:val="auto"/>
                <w:sz w:val="21"/>
                <w:szCs w:val="21"/>
                <w:highlight w:val="none"/>
              </w:rPr>
            </w:pPr>
          </w:p>
        </w:tc>
        <w:tc>
          <w:tcPr>
            <w:tcW w:w="654" w:type="dxa"/>
            <w:noWrap w:val="0"/>
            <w:vAlign w:val="top"/>
          </w:tcPr>
          <w:p w14:paraId="328517F8">
            <w:pPr>
              <w:spacing w:line="360" w:lineRule="auto"/>
              <w:rPr>
                <w:rFonts w:ascii="Arial" w:hAnsi="Arial" w:cs="Arial"/>
                <w:color w:val="auto"/>
                <w:sz w:val="21"/>
                <w:szCs w:val="21"/>
                <w:highlight w:val="none"/>
              </w:rPr>
            </w:pPr>
          </w:p>
        </w:tc>
        <w:tc>
          <w:tcPr>
            <w:tcW w:w="343" w:type="dxa"/>
            <w:noWrap w:val="0"/>
            <w:vAlign w:val="top"/>
          </w:tcPr>
          <w:p w14:paraId="2932328F">
            <w:pPr>
              <w:spacing w:line="360" w:lineRule="auto"/>
              <w:rPr>
                <w:rFonts w:ascii="Arial" w:hAnsi="Arial" w:cs="Arial"/>
                <w:color w:val="auto"/>
                <w:sz w:val="21"/>
                <w:szCs w:val="21"/>
                <w:highlight w:val="none"/>
              </w:rPr>
            </w:pPr>
          </w:p>
        </w:tc>
        <w:tc>
          <w:tcPr>
            <w:tcW w:w="425" w:type="dxa"/>
            <w:noWrap w:val="0"/>
            <w:vAlign w:val="top"/>
          </w:tcPr>
          <w:p w14:paraId="00076122">
            <w:pPr>
              <w:spacing w:line="360" w:lineRule="auto"/>
              <w:rPr>
                <w:rFonts w:ascii="Arial" w:hAnsi="Arial" w:cs="Arial"/>
                <w:color w:val="auto"/>
                <w:sz w:val="21"/>
                <w:szCs w:val="21"/>
                <w:highlight w:val="none"/>
              </w:rPr>
            </w:pPr>
          </w:p>
        </w:tc>
        <w:tc>
          <w:tcPr>
            <w:tcW w:w="638" w:type="dxa"/>
            <w:noWrap w:val="0"/>
            <w:vAlign w:val="top"/>
          </w:tcPr>
          <w:p w14:paraId="02A594B7">
            <w:pPr>
              <w:spacing w:line="360" w:lineRule="auto"/>
              <w:rPr>
                <w:rFonts w:ascii="Arial" w:hAnsi="Arial" w:cs="Arial"/>
                <w:color w:val="auto"/>
                <w:sz w:val="21"/>
                <w:szCs w:val="21"/>
                <w:highlight w:val="none"/>
              </w:rPr>
            </w:pPr>
          </w:p>
        </w:tc>
        <w:tc>
          <w:tcPr>
            <w:tcW w:w="596" w:type="dxa"/>
            <w:noWrap w:val="0"/>
            <w:vAlign w:val="top"/>
          </w:tcPr>
          <w:p w14:paraId="335F0218">
            <w:pPr>
              <w:spacing w:line="360" w:lineRule="auto"/>
              <w:rPr>
                <w:rFonts w:ascii="Arial" w:hAnsi="Arial" w:cs="Arial"/>
                <w:color w:val="auto"/>
                <w:sz w:val="21"/>
                <w:szCs w:val="21"/>
                <w:highlight w:val="none"/>
              </w:rPr>
            </w:pPr>
          </w:p>
        </w:tc>
        <w:tc>
          <w:tcPr>
            <w:tcW w:w="642" w:type="dxa"/>
            <w:noWrap w:val="0"/>
            <w:vAlign w:val="top"/>
          </w:tcPr>
          <w:p w14:paraId="1AAEEAB0">
            <w:pPr>
              <w:spacing w:line="360" w:lineRule="auto"/>
              <w:rPr>
                <w:rFonts w:ascii="Arial" w:hAnsi="Arial" w:cs="Arial"/>
                <w:color w:val="auto"/>
                <w:sz w:val="21"/>
                <w:szCs w:val="21"/>
                <w:highlight w:val="none"/>
              </w:rPr>
            </w:pPr>
          </w:p>
        </w:tc>
      </w:tr>
      <w:tr w14:paraId="1CEB84E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418" w:type="dxa"/>
            <w:noWrap w:val="0"/>
            <w:vAlign w:val="top"/>
          </w:tcPr>
          <w:p w14:paraId="0204B791">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rPr>
              <w:t>4</w:t>
            </w:r>
          </w:p>
        </w:tc>
        <w:tc>
          <w:tcPr>
            <w:tcW w:w="621" w:type="dxa"/>
            <w:noWrap w:val="0"/>
            <w:vAlign w:val="top"/>
          </w:tcPr>
          <w:p w14:paraId="3E5AACC5">
            <w:pPr>
              <w:spacing w:line="360" w:lineRule="auto"/>
              <w:rPr>
                <w:rFonts w:ascii="Arial" w:hAnsi="Arial" w:cs="Arial"/>
                <w:color w:val="auto"/>
                <w:sz w:val="21"/>
                <w:szCs w:val="21"/>
                <w:highlight w:val="none"/>
              </w:rPr>
            </w:pPr>
          </w:p>
        </w:tc>
        <w:tc>
          <w:tcPr>
            <w:tcW w:w="663" w:type="dxa"/>
            <w:noWrap w:val="0"/>
            <w:vAlign w:val="top"/>
          </w:tcPr>
          <w:p w14:paraId="74D3176F">
            <w:pPr>
              <w:spacing w:line="360" w:lineRule="auto"/>
              <w:rPr>
                <w:rFonts w:ascii="Arial" w:hAnsi="Arial" w:cs="Arial"/>
                <w:color w:val="auto"/>
                <w:sz w:val="21"/>
                <w:szCs w:val="21"/>
                <w:highlight w:val="none"/>
              </w:rPr>
            </w:pPr>
          </w:p>
        </w:tc>
        <w:tc>
          <w:tcPr>
            <w:tcW w:w="654" w:type="dxa"/>
            <w:noWrap w:val="0"/>
            <w:vAlign w:val="top"/>
          </w:tcPr>
          <w:p w14:paraId="55E08362">
            <w:pPr>
              <w:spacing w:line="360" w:lineRule="auto"/>
              <w:rPr>
                <w:rFonts w:ascii="Arial" w:hAnsi="Arial" w:cs="Arial"/>
                <w:color w:val="auto"/>
                <w:sz w:val="21"/>
                <w:szCs w:val="21"/>
                <w:highlight w:val="none"/>
              </w:rPr>
            </w:pPr>
          </w:p>
        </w:tc>
        <w:tc>
          <w:tcPr>
            <w:tcW w:w="343" w:type="dxa"/>
            <w:noWrap w:val="0"/>
            <w:vAlign w:val="top"/>
          </w:tcPr>
          <w:p w14:paraId="59F4C24A">
            <w:pPr>
              <w:spacing w:line="360" w:lineRule="auto"/>
              <w:rPr>
                <w:rFonts w:ascii="Arial" w:hAnsi="Arial" w:cs="Arial"/>
                <w:color w:val="auto"/>
                <w:sz w:val="21"/>
                <w:szCs w:val="21"/>
                <w:highlight w:val="none"/>
              </w:rPr>
            </w:pPr>
          </w:p>
        </w:tc>
        <w:tc>
          <w:tcPr>
            <w:tcW w:w="425" w:type="dxa"/>
            <w:noWrap w:val="0"/>
            <w:vAlign w:val="top"/>
          </w:tcPr>
          <w:p w14:paraId="22520114">
            <w:pPr>
              <w:spacing w:line="360" w:lineRule="auto"/>
              <w:rPr>
                <w:rFonts w:ascii="Arial" w:hAnsi="Arial" w:cs="Arial"/>
                <w:color w:val="auto"/>
                <w:sz w:val="21"/>
                <w:szCs w:val="21"/>
                <w:highlight w:val="none"/>
              </w:rPr>
            </w:pPr>
          </w:p>
        </w:tc>
        <w:tc>
          <w:tcPr>
            <w:tcW w:w="638" w:type="dxa"/>
            <w:noWrap w:val="0"/>
            <w:vAlign w:val="top"/>
          </w:tcPr>
          <w:p w14:paraId="39D3EE1C">
            <w:pPr>
              <w:spacing w:line="360" w:lineRule="auto"/>
              <w:rPr>
                <w:rFonts w:ascii="Arial" w:hAnsi="Arial" w:cs="Arial"/>
                <w:color w:val="auto"/>
                <w:sz w:val="21"/>
                <w:szCs w:val="21"/>
                <w:highlight w:val="none"/>
              </w:rPr>
            </w:pPr>
          </w:p>
        </w:tc>
        <w:tc>
          <w:tcPr>
            <w:tcW w:w="596" w:type="dxa"/>
            <w:noWrap w:val="0"/>
            <w:vAlign w:val="top"/>
          </w:tcPr>
          <w:p w14:paraId="55375561">
            <w:pPr>
              <w:spacing w:line="360" w:lineRule="auto"/>
              <w:rPr>
                <w:rFonts w:ascii="Arial" w:hAnsi="Arial" w:cs="Arial"/>
                <w:color w:val="auto"/>
                <w:sz w:val="21"/>
                <w:szCs w:val="21"/>
                <w:highlight w:val="none"/>
              </w:rPr>
            </w:pPr>
          </w:p>
        </w:tc>
        <w:tc>
          <w:tcPr>
            <w:tcW w:w="642" w:type="dxa"/>
            <w:noWrap w:val="0"/>
            <w:vAlign w:val="top"/>
          </w:tcPr>
          <w:p w14:paraId="5058F67B">
            <w:pPr>
              <w:spacing w:line="360" w:lineRule="auto"/>
              <w:rPr>
                <w:rFonts w:ascii="Arial" w:hAnsi="Arial" w:cs="Arial"/>
                <w:color w:val="auto"/>
                <w:sz w:val="21"/>
                <w:szCs w:val="21"/>
                <w:highlight w:val="none"/>
              </w:rPr>
            </w:pPr>
          </w:p>
        </w:tc>
      </w:tr>
      <w:tr w14:paraId="7745B83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418" w:type="dxa"/>
            <w:noWrap w:val="0"/>
            <w:vAlign w:val="top"/>
          </w:tcPr>
          <w:p w14:paraId="253A72EA">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rPr>
              <w:t>5</w:t>
            </w:r>
          </w:p>
        </w:tc>
        <w:tc>
          <w:tcPr>
            <w:tcW w:w="621" w:type="dxa"/>
            <w:noWrap w:val="0"/>
            <w:vAlign w:val="top"/>
          </w:tcPr>
          <w:p w14:paraId="6E288632">
            <w:pPr>
              <w:spacing w:line="360" w:lineRule="auto"/>
              <w:rPr>
                <w:rFonts w:ascii="Arial" w:hAnsi="Arial" w:cs="Arial"/>
                <w:color w:val="auto"/>
                <w:sz w:val="21"/>
                <w:szCs w:val="21"/>
                <w:highlight w:val="none"/>
              </w:rPr>
            </w:pPr>
          </w:p>
        </w:tc>
        <w:tc>
          <w:tcPr>
            <w:tcW w:w="663" w:type="dxa"/>
            <w:noWrap w:val="0"/>
            <w:vAlign w:val="top"/>
          </w:tcPr>
          <w:p w14:paraId="350DC2FC">
            <w:pPr>
              <w:spacing w:line="360" w:lineRule="auto"/>
              <w:rPr>
                <w:rFonts w:ascii="Arial" w:hAnsi="Arial" w:cs="Arial"/>
                <w:color w:val="auto"/>
                <w:sz w:val="21"/>
                <w:szCs w:val="21"/>
                <w:highlight w:val="none"/>
              </w:rPr>
            </w:pPr>
          </w:p>
        </w:tc>
        <w:tc>
          <w:tcPr>
            <w:tcW w:w="654" w:type="dxa"/>
            <w:noWrap w:val="0"/>
            <w:vAlign w:val="top"/>
          </w:tcPr>
          <w:p w14:paraId="5AB01123">
            <w:pPr>
              <w:spacing w:line="360" w:lineRule="auto"/>
              <w:rPr>
                <w:rFonts w:ascii="Arial" w:hAnsi="Arial" w:cs="Arial"/>
                <w:color w:val="auto"/>
                <w:sz w:val="21"/>
                <w:szCs w:val="21"/>
                <w:highlight w:val="none"/>
              </w:rPr>
            </w:pPr>
          </w:p>
        </w:tc>
        <w:tc>
          <w:tcPr>
            <w:tcW w:w="343" w:type="dxa"/>
            <w:noWrap w:val="0"/>
            <w:vAlign w:val="top"/>
          </w:tcPr>
          <w:p w14:paraId="26E70D20">
            <w:pPr>
              <w:spacing w:line="360" w:lineRule="auto"/>
              <w:rPr>
                <w:rFonts w:ascii="Arial" w:hAnsi="Arial" w:cs="Arial"/>
                <w:color w:val="auto"/>
                <w:sz w:val="21"/>
                <w:szCs w:val="21"/>
                <w:highlight w:val="none"/>
              </w:rPr>
            </w:pPr>
          </w:p>
        </w:tc>
        <w:tc>
          <w:tcPr>
            <w:tcW w:w="425" w:type="dxa"/>
            <w:noWrap w:val="0"/>
            <w:vAlign w:val="top"/>
          </w:tcPr>
          <w:p w14:paraId="2DBD0CB3">
            <w:pPr>
              <w:spacing w:line="360" w:lineRule="auto"/>
              <w:rPr>
                <w:rFonts w:ascii="Arial" w:hAnsi="Arial" w:cs="Arial"/>
                <w:color w:val="auto"/>
                <w:sz w:val="21"/>
                <w:szCs w:val="21"/>
                <w:highlight w:val="none"/>
              </w:rPr>
            </w:pPr>
          </w:p>
        </w:tc>
        <w:tc>
          <w:tcPr>
            <w:tcW w:w="638" w:type="dxa"/>
            <w:noWrap w:val="0"/>
            <w:vAlign w:val="top"/>
          </w:tcPr>
          <w:p w14:paraId="784C38F4">
            <w:pPr>
              <w:spacing w:line="360" w:lineRule="auto"/>
              <w:rPr>
                <w:rFonts w:ascii="Arial" w:hAnsi="Arial" w:cs="Arial"/>
                <w:color w:val="auto"/>
                <w:sz w:val="21"/>
                <w:szCs w:val="21"/>
                <w:highlight w:val="none"/>
              </w:rPr>
            </w:pPr>
          </w:p>
        </w:tc>
        <w:tc>
          <w:tcPr>
            <w:tcW w:w="596" w:type="dxa"/>
            <w:noWrap w:val="0"/>
            <w:vAlign w:val="top"/>
          </w:tcPr>
          <w:p w14:paraId="310ECBF3">
            <w:pPr>
              <w:spacing w:line="360" w:lineRule="auto"/>
              <w:rPr>
                <w:rFonts w:ascii="Arial" w:hAnsi="Arial" w:cs="Arial"/>
                <w:color w:val="auto"/>
                <w:sz w:val="21"/>
                <w:szCs w:val="21"/>
                <w:highlight w:val="none"/>
              </w:rPr>
            </w:pPr>
          </w:p>
        </w:tc>
        <w:tc>
          <w:tcPr>
            <w:tcW w:w="642" w:type="dxa"/>
            <w:noWrap w:val="0"/>
            <w:vAlign w:val="top"/>
          </w:tcPr>
          <w:p w14:paraId="1FC495F4">
            <w:pPr>
              <w:spacing w:line="360" w:lineRule="auto"/>
              <w:rPr>
                <w:rFonts w:ascii="Arial" w:hAnsi="Arial" w:cs="Arial"/>
                <w:color w:val="auto"/>
                <w:sz w:val="21"/>
                <w:szCs w:val="21"/>
                <w:highlight w:val="none"/>
              </w:rPr>
            </w:pPr>
          </w:p>
        </w:tc>
      </w:tr>
      <w:tr w14:paraId="69CD166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67" w:hRule="exact"/>
          <w:jc w:val="center"/>
        </w:trPr>
        <w:tc>
          <w:tcPr>
            <w:tcW w:w="418" w:type="dxa"/>
            <w:noWrap w:val="0"/>
            <w:vAlign w:val="top"/>
          </w:tcPr>
          <w:p w14:paraId="1B813269">
            <w:pPr>
              <w:spacing w:line="360" w:lineRule="auto"/>
              <w:jc w:val="center"/>
              <w:rPr>
                <w:rFonts w:ascii="Arial" w:hAnsi="Arial" w:cs="Arial"/>
                <w:color w:val="auto"/>
                <w:sz w:val="21"/>
                <w:szCs w:val="21"/>
                <w:highlight w:val="none"/>
              </w:rPr>
            </w:pPr>
            <w:r>
              <w:rPr>
                <w:rFonts w:hint="eastAsia" w:ascii="Arial" w:hAnsi="Arial" w:cs="Arial"/>
                <w:color w:val="auto"/>
                <w:sz w:val="21"/>
                <w:szCs w:val="21"/>
                <w:highlight w:val="none"/>
              </w:rPr>
              <w:t>6</w:t>
            </w:r>
          </w:p>
        </w:tc>
        <w:tc>
          <w:tcPr>
            <w:tcW w:w="621" w:type="dxa"/>
            <w:noWrap w:val="0"/>
            <w:vAlign w:val="top"/>
          </w:tcPr>
          <w:p w14:paraId="30F86B18">
            <w:pPr>
              <w:spacing w:line="360" w:lineRule="auto"/>
              <w:rPr>
                <w:rFonts w:ascii="Arial" w:hAnsi="Arial" w:cs="Arial"/>
                <w:color w:val="auto"/>
                <w:sz w:val="21"/>
                <w:szCs w:val="21"/>
                <w:highlight w:val="none"/>
              </w:rPr>
            </w:pPr>
          </w:p>
        </w:tc>
        <w:tc>
          <w:tcPr>
            <w:tcW w:w="663" w:type="dxa"/>
            <w:noWrap w:val="0"/>
            <w:vAlign w:val="top"/>
          </w:tcPr>
          <w:p w14:paraId="71060C97">
            <w:pPr>
              <w:spacing w:line="360" w:lineRule="auto"/>
              <w:rPr>
                <w:rFonts w:ascii="Arial" w:hAnsi="Arial" w:cs="Arial"/>
                <w:color w:val="auto"/>
                <w:sz w:val="21"/>
                <w:szCs w:val="21"/>
                <w:highlight w:val="none"/>
              </w:rPr>
            </w:pPr>
          </w:p>
        </w:tc>
        <w:tc>
          <w:tcPr>
            <w:tcW w:w="654" w:type="dxa"/>
            <w:noWrap w:val="0"/>
            <w:vAlign w:val="top"/>
          </w:tcPr>
          <w:p w14:paraId="3EDB7893">
            <w:pPr>
              <w:spacing w:line="360" w:lineRule="auto"/>
              <w:rPr>
                <w:rFonts w:ascii="Arial" w:hAnsi="Arial" w:cs="Arial"/>
                <w:color w:val="auto"/>
                <w:sz w:val="21"/>
                <w:szCs w:val="21"/>
                <w:highlight w:val="none"/>
              </w:rPr>
            </w:pPr>
          </w:p>
        </w:tc>
        <w:tc>
          <w:tcPr>
            <w:tcW w:w="343" w:type="dxa"/>
            <w:noWrap w:val="0"/>
            <w:vAlign w:val="top"/>
          </w:tcPr>
          <w:p w14:paraId="05A8A7AA">
            <w:pPr>
              <w:spacing w:line="360" w:lineRule="auto"/>
              <w:rPr>
                <w:rFonts w:ascii="Arial" w:hAnsi="Arial" w:cs="Arial"/>
                <w:color w:val="auto"/>
                <w:sz w:val="21"/>
                <w:szCs w:val="21"/>
                <w:highlight w:val="none"/>
              </w:rPr>
            </w:pPr>
          </w:p>
        </w:tc>
        <w:tc>
          <w:tcPr>
            <w:tcW w:w="425" w:type="dxa"/>
            <w:noWrap w:val="0"/>
            <w:vAlign w:val="top"/>
          </w:tcPr>
          <w:p w14:paraId="575AC78B">
            <w:pPr>
              <w:spacing w:line="360" w:lineRule="auto"/>
              <w:rPr>
                <w:rFonts w:ascii="Arial" w:hAnsi="Arial" w:cs="Arial"/>
                <w:color w:val="auto"/>
                <w:sz w:val="21"/>
                <w:szCs w:val="21"/>
                <w:highlight w:val="none"/>
              </w:rPr>
            </w:pPr>
          </w:p>
        </w:tc>
        <w:tc>
          <w:tcPr>
            <w:tcW w:w="638" w:type="dxa"/>
            <w:noWrap w:val="0"/>
            <w:vAlign w:val="top"/>
          </w:tcPr>
          <w:p w14:paraId="0FD659B2">
            <w:pPr>
              <w:spacing w:line="360" w:lineRule="auto"/>
              <w:rPr>
                <w:rFonts w:ascii="Arial" w:hAnsi="Arial" w:cs="Arial"/>
                <w:color w:val="auto"/>
                <w:sz w:val="21"/>
                <w:szCs w:val="21"/>
                <w:highlight w:val="none"/>
              </w:rPr>
            </w:pPr>
          </w:p>
        </w:tc>
        <w:tc>
          <w:tcPr>
            <w:tcW w:w="596" w:type="dxa"/>
            <w:noWrap w:val="0"/>
            <w:vAlign w:val="top"/>
          </w:tcPr>
          <w:p w14:paraId="316B7A12">
            <w:pPr>
              <w:spacing w:line="360" w:lineRule="auto"/>
              <w:rPr>
                <w:rFonts w:ascii="Arial" w:hAnsi="Arial" w:cs="Arial"/>
                <w:color w:val="auto"/>
                <w:sz w:val="21"/>
                <w:szCs w:val="21"/>
                <w:highlight w:val="none"/>
              </w:rPr>
            </w:pPr>
          </w:p>
        </w:tc>
        <w:tc>
          <w:tcPr>
            <w:tcW w:w="642" w:type="dxa"/>
            <w:noWrap w:val="0"/>
            <w:vAlign w:val="top"/>
          </w:tcPr>
          <w:p w14:paraId="156A7FD7">
            <w:pPr>
              <w:spacing w:line="360" w:lineRule="auto"/>
              <w:rPr>
                <w:rFonts w:ascii="Arial" w:hAnsi="Arial" w:cs="Arial"/>
                <w:color w:val="auto"/>
                <w:sz w:val="21"/>
                <w:szCs w:val="21"/>
                <w:highlight w:val="none"/>
              </w:rPr>
            </w:pPr>
          </w:p>
        </w:tc>
      </w:tr>
    </w:tbl>
    <w:p w14:paraId="4443DD87">
      <w:pPr>
        <w:widowControl w:val="0"/>
        <w:spacing w:line="360" w:lineRule="auto"/>
        <w:ind w:firstLine="420"/>
        <w:rPr>
          <w:rFonts w:hint="eastAsia" w:hAnsi="宋体"/>
          <w:bCs/>
          <w:color w:val="auto"/>
          <w:sz w:val="21"/>
          <w:szCs w:val="21"/>
          <w:highlight w:val="none"/>
        </w:rPr>
      </w:pPr>
      <w:r>
        <w:rPr>
          <w:rFonts w:hint="eastAsia" w:hAnsi="宋体"/>
          <w:bCs/>
          <w:color w:val="auto"/>
          <w:sz w:val="21"/>
          <w:szCs w:val="21"/>
          <w:highlight w:val="none"/>
        </w:rPr>
        <w:t>注：</w:t>
      </w:r>
      <w:r>
        <w:rPr>
          <w:rFonts w:hint="eastAsia" w:hAnsi="宋体"/>
          <w:color w:val="auto"/>
          <w:sz w:val="21"/>
          <w:szCs w:val="21"/>
          <w:highlight w:val="none"/>
        </w:rPr>
        <w:t>若有一次性使用耗材等需提供价格(需分别注明型号)，否则视为全部包含在保修范围内</w:t>
      </w:r>
      <w:r>
        <w:rPr>
          <w:rFonts w:hint="eastAsia" w:hAnsi="宋体"/>
          <w:bCs/>
          <w:color w:val="auto"/>
          <w:sz w:val="21"/>
          <w:szCs w:val="21"/>
          <w:highlight w:val="none"/>
        </w:rPr>
        <w:t>。</w:t>
      </w:r>
    </w:p>
    <w:p w14:paraId="093D9CBC">
      <w:pPr>
        <w:widowControl w:val="0"/>
        <w:spacing w:line="360" w:lineRule="auto"/>
        <w:ind w:firstLine="420"/>
        <w:rPr>
          <w:rFonts w:hint="eastAsia" w:hAnsi="宋体"/>
          <w:bCs/>
          <w:color w:val="auto"/>
          <w:sz w:val="21"/>
          <w:szCs w:val="21"/>
          <w:highlight w:val="none"/>
        </w:rPr>
      </w:pPr>
    </w:p>
    <w:p w14:paraId="77DB4031">
      <w:pPr>
        <w:widowControl w:val="0"/>
        <w:spacing w:line="360" w:lineRule="auto"/>
        <w:ind w:firstLine="420"/>
        <w:rPr>
          <w:bCs/>
          <w:color w:val="auto"/>
          <w:sz w:val="21"/>
          <w:szCs w:val="21"/>
          <w:highlight w:val="none"/>
        </w:rPr>
      </w:pPr>
      <w:r>
        <w:rPr>
          <w:rFonts w:hAnsi="宋体"/>
          <w:bCs/>
          <w:color w:val="auto"/>
          <w:sz w:val="21"/>
          <w:szCs w:val="21"/>
          <w:highlight w:val="none"/>
        </w:rPr>
        <w:t>投标人（公章）：</w:t>
      </w:r>
    </w:p>
    <w:p w14:paraId="3390AE3A">
      <w:pPr>
        <w:widowControl w:val="0"/>
        <w:spacing w:line="360" w:lineRule="auto"/>
        <w:ind w:firstLine="420"/>
        <w:rPr>
          <w:bCs/>
          <w:color w:val="auto"/>
          <w:sz w:val="21"/>
          <w:szCs w:val="21"/>
          <w:highlight w:val="none"/>
        </w:rPr>
      </w:pPr>
      <w:r>
        <w:rPr>
          <w:rFonts w:hAnsi="宋体"/>
          <w:bCs/>
          <w:color w:val="auto"/>
          <w:sz w:val="21"/>
          <w:szCs w:val="21"/>
          <w:highlight w:val="none"/>
        </w:rPr>
        <w:t>法定代表人或代理人：（签名或签章）</w:t>
      </w:r>
    </w:p>
    <w:p w14:paraId="61E1E836">
      <w:pPr>
        <w:widowControl w:val="0"/>
        <w:spacing w:line="360" w:lineRule="auto"/>
        <w:ind w:firstLine="420"/>
        <w:jc w:val="both"/>
        <w:rPr>
          <w:bCs/>
          <w:color w:val="auto"/>
          <w:sz w:val="21"/>
          <w:szCs w:val="21"/>
          <w:highlight w:val="none"/>
        </w:rPr>
      </w:pPr>
      <w:r>
        <w:rPr>
          <w:rFonts w:hAnsi="宋体"/>
          <w:bCs/>
          <w:color w:val="auto"/>
          <w:sz w:val="21"/>
          <w:szCs w:val="21"/>
          <w:highlight w:val="none"/>
        </w:rPr>
        <w:t>日期：</w:t>
      </w:r>
      <w:r>
        <w:rPr>
          <w:bCs/>
          <w:color w:val="auto"/>
          <w:sz w:val="21"/>
          <w:szCs w:val="21"/>
          <w:highlight w:val="none"/>
        </w:rPr>
        <w:t xml:space="preserve">        </w:t>
      </w:r>
      <w:r>
        <w:rPr>
          <w:rFonts w:hAnsi="宋体"/>
          <w:bCs/>
          <w:color w:val="auto"/>
          <w:sz w:val="21"/>
          <w:szCs w:val="21"/>
          <w:highlight w:val="none"/>
        </w:rPr>
        <w:t>年</w:t>
      </w:r>
      <w:r>
        <w:rPr>
          <w:bCs/>
          <w:color w:val="auto"/>
          <w:sz w:val="21"/>
          <w:szCs w:val="21"/>
          <w:highlight w:val="none"/>
        </w:rPr>
        <w:t xml:space="preserve">     </w:t>
      </w:r>
      <w:r>
        <w:rPr>
          <w:rFonts w:hAnsi="宋体"/>
          <w:bCs/>
          <w:color w:val="auto"/>
          <w:sz w:val="21"/>
          <w:szCs w:val="21"/>
          <w:highlight w:val="none"/>
        </w:rPr>
        <w:t>月</w:t>
      </w:r>
      <w:r>
        <w:rPr>
          <w:bCs/>
          <w:color w:val="auto"/>
          <w:sz w:val="21"/>
          <w:szCs w:val="21"/>
          <w:highlight w:val="none"/>
        </w:rPr>
        <w:t xml:space="preserve">     </w:t>
      </w:r>
      <w:r>
        <w:rPr>
          <w:rFonts w:hAnsi="宋体"/>
          <w:bCs/>
          <w:color w:val="auto"/>
          <w:sz w:val="21"/>
          <w:szCs w:val="21"/>
          <w:highlight w:val="none"/>
        </w:rPr>
        <w:t>日</w:t>
      </w:r>
    </w:p>
    <w:p w14:paraId="5E504CB8">
      <w:pPr>
        <w:rPr>
          <w:rFonts w:hint="eastAsia" w:ascii="宋体" w:hAnsi="宋体"/>
          <w:bCs/>
          <w:color w:val="auto"/>
          <w:sz w:val="21"/>
          <w:szCs w:val="21"/>
          <w:highlight w:val="none"/>
        </w:rPr>
      </w:pPr>
      <w:r>
        <w:rPr>
          <w:rFonts w:ascii="宋体" w:hAnsi="宋体"/>
          <w:bCs/>
          <w:color w:val="auto"/>
          <w:sz w:val="21"/>
          <w:szCs w:val="21"/>
          <w:highlight w:val="none"/>
        </w:rPr>
        <w:br w:type="page" w:clear="all"/>
      </w:r>
    </w:p>
    <w:p w14:paraId="7A528270">
      <w:pPr>
        <w:pStyle w:val="91"/>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格式</w:t>
      </w:r>
      <w:r>
        <w:rPr>
          <w:rFonts w:hint="eastAsia" w:ascii="宋体" w:hAnsi="宋体" w:eastAsia="宋体"/>
          <w:bCs/>
          <w:color w:val="auto"/>
          <w:sz w:val="21"/>
          <w:szCs w:val="21"/>
          <w:highlight w:val="none"/>
        </w:rPr>
        <w:t>9</w:t>
      </w:r>
      <w:r>
        <w:rPr>
          <w:rFonts w:ascii="宋体" w:hAnsi="宋体" w:eastAsia="宋体"/>
          <w:bCs/>
          <w:color w:val="auto"/>
          <w:sz w:val="21"/>
          <w:szCs w:val="21"/>
          <w:highlight w:val="none"/>
        </w:rPr>
        <w:t>、商务条款偏离表</w:t>
      </w:r>
    </w:p>
    <w:p w14:paraId="69204426">
      <w:pPr>
        <w:widowControl w:val="0"/>
        <w:spacing w:line="360" w:lineRule="auto"/>
        <w:jc w:val="center"/>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商务条款偏离表</w:t>
      </w:r>
    </w:p>
    <w:p w14:paraId="11236262">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采购编号：</w:t>
      </w:r>
    </w:p>
    <w:tbl>
      <w:tblPr>
        <w:tblStyle w:val="33"/>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504"/>
        <w:gridCol w:w="4444"/>
        <w:gridCol w:w="1662"/>
        <w:gridCol w:w="1409"/>
      </w:tblGrid>
      <w:tr w14:paraId="50D2EDF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686" w:hRule="atLeast"/>
        </w:trPr>
        <w:tc>
          <w:tcPr>
            <w:tcW w:w="504" w:type="dxa"/>
            <w:tcMar>
              <w:top w:w="0" w:type="dxa"/>
              <w:left w:w="0" w:type="dxa"/>
              <w:bottom w:w="0" w:type="dxa"/>
              <w:right w:w="0" w:type="dxa"/>
            </w:tcMar>
            <w:vAlign w:val="center"/>
          </w:tcPr>
          <w:p w14:paraId="01709356">
            <w:pPr>
              <w:pStyle w:val="1374"/>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序号</w:t>
            </w:r>
          </w:p>
        </w:tc>
        <w:tc>
          <w:tcPr>
            <w:tcW w:w="4444" w:type="dxa"/>
            <w:tcMar>
              <w:top w:w="0" w:type="dxa"/>
              <w:left w:w="0" w:type="dxa"/>
              <w:bottom w:w="0" w:type="dxa"/>
              <w:right w:w="0" w:type="dxa"/>
            </w:tcMar>
            <w:vAlign w:val="center"/>
          </w:tcPr>
          <w:p w14:paraId="011A2E9C">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采购文件的商务条款</w:t>
            </w:r>
            <w:r>
              <w:rPr>
                <w:rFonts w:hint="eastAsia" w:ascii="宋体" w:hAnsi="宋体"/>
                <w:bCs/>
                <w:color w:val="auto"/>
                <w:sz w:val="21"/>
                <w:szCs w:val="21"/>
                <w:highlight w:val="none"/>
                <w:lang w:val="en-US" w:eastAsia="zh-CN"/>
              </w:rPr>
              <w:t>要求</w:t>
            </w:r>
          </w:p>
        </w:tc>
        <w:tc>
          <w:tcPr>
            <w:tcW w:w="1662" w:type="dxa"/>
            <w:tcMar>
              <w:top w:w="0" w:type="dxa"/>
              <w:left w:w="0" w:type="dxa"/>
              <w:bottom w:w="0" w:type="dxa"/>
              <w:right w:w="0" w:type="dxa"/>
            </w:tcMar>
            <w:vAlign w:val="center"/>
          </w:tcPr>
          <w:p w14:paraId="4D6A24A2">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投标文件的商务条款</w:t>
            </w:r>
            <w:r>
              <w:rPr>
                <w:rFonts w:hint="eastAsia" w:ascii="宋体" w:hAnsi="宋体"/>
                <w:bCs/>
                <w:color w:val="auto"/>
                <w:sz w:val="21"/>
                <w:szCs w:val="21"/>
                <w:highlight w:val="none"/>
                <w:lang w:val="en-US" w:eastAsia="zh-CN"/>
              </w:rPr>
              <w:t>内容</w:t>
            </w:r>
          </w:p>
        </w:tc>
        <w:tc>
          <w:tcPr>
            <w:tcW w:w="1409" w:type="dxa"/>
            <w:tcMar>
              <w:top w:w="0" w:type="dxa"/>
              <w:left w:w="0" w:type="dxa"/>
              <w:bottom w:w="0" w:type="dxa"/>
              <w:right w:w="0" w:type="dxa"/>
            </w:tcMar>
            <w:vAlign w:val="center"/>
          </w:tcPr>
          <w:p w14:paraId="422FCB6E">
            <w:pPr>
              <w:pStyle w:val="137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正偏离、符合或负偏离</w:t>
            </w:r>
          </w:p>
        </w:tc>
      </w:tr>
      <w:tr w14:paraId="4FEF47F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8" w:hRule="atLeast"/>
        </w:trPr>
        <w:tc>
          <w:tcPr>
            <w:tcW w:w="504" w:type="dxa"/>
            <w:tcMar>
              <w:top w:w="0" w:type="dxa"/>
              <w:left w:w="0" w:type="dxa"/>
              <w:bottom w:w="0" w:type="dxa"/>
              <w:right w:w="0" w:type="dxa"/>
            </w:tcMar>
            <w:vAlign w:val="center"/>
          </w:tcPr>
          <w:p w14:paraId="66E602BC">
            <w:pPr>
              <w:pStyle w:val="137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444" w:type="dxa"/>
            <w:tcMar>
              <w:top w:w="0" w:type="dxa"/>
              <w:left w:w="0" w:type="dxa"/>
              <w:bottom w:w="0" w:type="dxa"/>
              <w:right w:w="0" w:type="dxa"/>
            </w:tcMar>
            <w:vAlign w:val="center"/>
          </w:tcPr>
          <w:p w14:paraId="7CA397FB">
            <w:pPr>
              <w:pStyle w:val="1375"/>
              <w:spacing w:line="440" w:lineRule="exact"/>
              <w:ind w:firstLine="500"/>
              <w:rPr>
                <w:rFonts w:hint="eastAsia" w:ascii="宋体" w:hAnsi="宋体" w:eastAsia="宋体" w:cs="宋体"/>
                <w:i/>
                <w:color w:val="auto"/>
                <w:sz w:val="21"/>
                <w:szCs w:val="21"/>
                <w:highlight w:val="none"/>
                <w:u w:val="single"/>
              </w:rPr>
            </w:pPr>
          </w:p>
        </w:tc>
        <w:tc>
          <w:tcPr>
            <w:tcW w:w="1662" w:type="dxa"/>
            <w:tcMar>
              <w:top w:w="0" w:type="dxa"/>
              <w:left w:w="0" w:type="dxa"/>
              <w:bottom w:w="0" w:type="dxa"/>
              <w:right w:w="0" w:type="dxa"/>
            </w:tcMar>
            <w:vAlign w:val="center"/>
          </w:tcPr>
          <w:p w14:paraId="6B554FBA">
            <w:pPr>
              <w:pStyle w:val="1374"/>
              <w:jc w:val="center"/>
              <w:rPr>
                <w:rFonts w:hint="eastAsia" w:ascii="宋体" w:hAnsi="宋体" w:eastAsia="宋体" w:cs="宋体"/>
                <w:color w:val="auto"/>
                <w:sz w:val="21"/>
                <w:szCs w:val="21"/>
                <w:highlight w:val="none"/>
              </w:rPr>
            </w:pPr>
          </w:p>
        </w:tc>
        <w:tc>
          <w:tcPr>
            <w:tcW w:w="1409" w:type="dxa"/>
            <w:tcMar>
              <w:top w:w="0" w:type="dxa"/>
              <w:left w:w="0" w:type="dxa"/>
              <w:bottom w:w="0" w:type="dxa"/>
              <w:right w:w="0" w:type="dxa"/>
            </w:tcMar>
            <w:vAlign w:val="center"/>
          </w:tcPr>
          <w:p w14:paraId="72701C35">
            <w:pPr>
              <w:pStyle w:val="1374"/>
              <w:jc w:val="center"/>
              <w:rPr>
                <w:rFonts w:hint="eastAsia" w:ascii="宋体" w:hAnsi="宋体" w:eastAsia="宋体" w:cs="宋体"/>
                <w:color w:val="auto"/>
                <w:sz w:val="21"/>
                <w:szCs w:val="21"/>
                <w:highlight w:val="none"/>
              </w:rPr>
            </w:pPr>
          </w:p>
        </w:tc>
      </w:tr>
      <w:tr w14:paraId="750C6F1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8" w:hRule="atLeast"/>
        </w:trPr>
        <w:tc>
          <w:tcPr>
            <w:tcW w:w="504" w:type="dxa"/>
            <w:tcMar>
              <w:top w:w="0" w:type="dxa"/>
              <w:left w:w="0" w:type="dxa"/>
              <w:bottom w:w="0" w:type="dxa"/>
              <w:right w:w="0" w:type="dxa"/>
            </w:tcMar>
            <w:vAlign w:val="center"/>
          </w:tcPr>
          <w:p w14:paraId="4EE7589C">
            <w:pPr>
              <w:pStyle w:val="137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444" w:type="dxa"/>
            <w:tcMar>
              <w:top w:w="0" w:type="dxa"/>
              <w:left w:w="0" w:type="dxa"/>
              <w:bottom w:w="0" w:type="dxa"/>
              <w:right w:w="0" w:type="dxa"/>
            </w:tcMar>
            <w:vAlign w:val="center"/>
          </w:tcPr>
          <w:p w14:paraId="12C96E6B">
            <w:pPr>
              <w:pStyle w:val="1375"/>
              <w:spacing w:line="440" w:lineRule="exact"/>
              <w:ind w:firstLine="500"/>
              <w:rPr>
                <w:rFonts w:hint="eastAsia" w:ascii="宋体" w:hAnsi="宋体" w:eastAsia="宋体" w:cs="宋体"/>
                <w:color w:val="auto"/>
                <w:sz w:val="21"/>
                <w:szCs w:val="21"/>
                <w:highlight w:val="none"/>
              </w:rPr>
            </w:pPr>
          </w:p>
        </w:tc>
        <w:tc>
          <w:tcPr>
            <w:tcW w:w="1662" w:type="dxa"/>
            <w:tcMar>
              <w:top w:w="0" w:type="dxa"/>
              <w:left w:w="0" w:type="dxa"/>
              <w:bottom w:w="0" w:type="dxa"/>
              <w:right w:w="0" w:type="dxa"/>
            </w:tcMar>
            <w:vAlign w:val="center"/>
          </w:tcPr>
          <w:p w14:paraId="6C85B132">
            <w:pPr>
              <w:pStyle w:val="1374"/>
              <w:jc w:val="center"/>
              <w:rPr>
                <w:rFonts w:hint="eastAsia" w:ascii="宋体" w:hAnsi="宋体" w:eastAsia="宋体" w:cs="宋体"/>
                <w:color w:val="auto"/>
                <w:sz w:val="21"/>
                <w:szCs w:val="21"/>
                <w:highlight w:val="none"/>
              </w:rPr>
            </w:pPr>
          </w:p>
        </w:tc>
        <w:tc>
          <w:tcPr>
            <w:tcW w:w="1409" w:type="dxa"/>
            <w:tcMar>
              <w:top w:w="0" w:type="dxa"/>
              <w:left w:w="0" w:type="dxa"/>
              <w:bottom w:w="0" w:type="dxa"/>
              <w:right w:w="0" w:type="dxa"/>
            </w:tcMar>
            <w:vAlign w:val="center"/>
          </w:tcPr>
          <w:p w14:paraId="1C4AA6FF">
            <w:pPr>
              <w:pStyle w:val="1374"/>
              <w:jc w:val="center"/>
              <w:rPr>
                <w:rFonts w:hint="eastAsia" w:ascii="宋体" w:hAnsi="宋体" w:eastAsia="宋体" w:cs="宋体"/>
                <w:color w:val="auto"/>
                <w:sz w:val="21"/>
                <w:szCs w:val="21"/>
                <w:highlight w:val="none"/>
              </w:rPr>
            </w:pPr>
          </w:p>
        </w:tc>
      </w:tr>
      <w:tr w14:paraId="2BAA2B3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504" w:type="dxa"/>
            <w:tcMar>
              <w:top w:w="0" w:type="dxa"/>
              <w:left w:w="0" w:type="dxa"/>
              <w:bottom w:w="0" w:type="dxa"/>
              <w:right w:w="0" w:type="dxa"/>
            </w:tcMar>
            <w:vAlign w:val="center"/>
          </w:tcPr>
          <w:p w14:paraId="41925C6A">
            <w:pPr>
              <w:pStyle w:val="1374"/>
              <w:jc w:val="center"/>
              <w:rPr>
                <w:rFonts w:hint="eastAsia" w:ascii="宋体" w:hAnsi="宋体" w:eastAsia="宋体" w:cs="宋体"/>
                <w:color w:val="auto"/>
                <w:sz w:val="21"/>
                <w:szCs w:val="21"/>
                <w:highlight w:val="none"/>
              </w:rPr>
            </w:pPr>
          </w:p>
        </w:tc>
        <w:tc>
          <w:tcPr>
            <w:tcW w:w="4444" w:type="dxa"/>
            <w:tcMar>
              <w:top w:w="0" w:type="dxa"/>
              <w:left w:w="0" w:type="dxa"/>
              <w:bottom w:w="0" w:type="dxa"/>
              <w:right w:w="0" w:type="dxa"/>
            </w:tcMar>
            <w:vAlign w:val="center"/>
          </w:tcPr>
          <w:p w14:paraId="283FA5E1">
            <w:pPr>
              <w:pStyle w:val="137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662" w:type="dxa"/>
            <w:tcMar>
              <w:top w:w="0" w:type="dxa"/>
              <w:left w:w="0" w:type="dxa"/>
              <w:bottom w:w="0" w:type="dxa"/>
              <w:right w:w="0" w:type="dxa"/>
            </w:tcMar>
            <w:vAlign w:val="center"/>
          </w:tcPr>
          <w:p w14:paraId="6AA96448">
            <w:pPr>
              <w:pStyle w:val="1374"/>
              <w:jc w:val="center"/>
              <w:rPr>
                <w:rFonts w:hint="eastAsia" w:ascii="宋体" w:hAnsi="宋体" w:eastAsia="宋体" w:cs="宋体"/>
                <w:color w:val="auto"/>
                <w:sz w:val="21"/>
                <w:szCs w:val="21"/>
                <w:highlight w:val="none"/>
              </w:rPr>
            </w:pPr>
          </w:p>
        </w:tc>
        <w:tc>
          <w:tcPr>
            <w:tcW w:w="1409" w:type="dxa"/>
            <w:tcMar>
              <w:top w:w="0" w:type="dxa"/>
              <w:left w:w="0" w:type="dxa"/>
              <w:bottom w:w="0" w:type="dxa"/>
              <w:right w:w="0" w:type="dxa"/>
            </w:tcMar>
            <w:vAlign w:val="center"/>
          </w:tcPr>
          <w:p w14:paraId="6C7A61FB">
            <w:pPr>
              <w:pStyle w:val="1374"/>
              <w:jc w:val="center"/>
              <w:rPr>
                <w:rFonts w:hint="eastAsia" w:ascii="宋体" w:hAnsi="宋体" w:eastAsia="宋体" w:cs="宋体"/>
                <w:color w:val="auto"/>
                <w:sz w:val="21"/>
                <w:szCs w:val="21"/>
                <w:highlight w:val="none"/>
              </w:rPr>
            </w:pPr>
          </w:p>
        </w:tc>
      </w:tr>
    </w:tbl>
    <w:p w14:paraId="597229D6">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备注：</w:t>
      </w:r>
    </w:p>
    <w:p w14:paraId="630BF8B0">
      <w:pPr>
        <w:spacing w:line="360" w:lineRule="auto"/>
        <w:rPr>
          <w:rFonts w:ascii="宋体" w:hAnsi="宋体"/>
          <w:bCs/>
          <w:color w:val="auto"/>
          <w:sz w:val="21"/>
          <w:szCs w:val="21"/>
          <w:highlight w:val="none"/>
        </w:rPr>
      </w:pPr>
      <w:r>
        <w:rPr>
          <w:rFonts w:hint="eastAsia" w:ascii="宋体" w:hAnsi="宋体"/>
          <w:color w:val="auto"/>
          <w:sz w:val="21"/>
          <w:szCs w:val="21"/>
          <w:highlight w:val="none"/>
        </w:rPr>
        <w:t>1.</w:t>
      </w:r>
      <w:r>
        <w:rPr>
          <w:rFonts w:hint="eastAsia" w:ascii="宋体" w:hAnsi="宋体"/>
          <w:bCs/>
          <w:color w:val="auto"/>
          <w:sz w:val="21"/>
          <w:szCs w:val="21"/>
          <w:highlight w:val="none"/>
        </w:rPr>
        <w:t>投标人的投标文件（除技术规格部分）</w:t>
      </w:r>
      <w:r>
        <w:rPr>
          <w:rFonts w:hint="eastAsia" w:ascii="宋体" w:hAnsi="宋体"/>
          <w:bCs/>
          <w:color w:val="auto"/>
          <w:sz w:val="21"/>
          <w:szCs w:val="21"/>
          <w:highlight w:val="none"/>
          <w:lang w:val="en-US" w:eastAsia="zh-CN"/>
        </w:rPr>
        <w:t>外的内容</w:t>
      </w:r>
      <w:r>
        <w:rPr>
          <w:rFonts w:hint="eastAsia" w:ascii="宋体" w:hAnsi="宋体"/>
          <w:bCs/>
          <w:color w:val="auto"/>
          <w:sz w:val="21"/>
          <w:szCs w:val="21"/>
          <w:highlight w:val="none"/>
        </w:rPr>
        <w:t>，应在此表中说明。</w:t>
      </w:r>
    </w:p>
    <w:p w14:paraId="685C9A91">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投标人必须对商务条款</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质保期限、付款方式、交货期限等内容</w:t>
      </w:r>
      <w:r>
        <w:rPr>
          <w:rFonts w:hint="eastAsia" w:ascii="宋体" w:hAnsi="宋体"/>
          <w:color w:val="auto"/>
          <w:sz w:val="21"/>
          <w:szCs w:val="21"/>
          <w:highlight w:val="none"/>
          <w:lang w:eastAsia="zh-CN"/>
        </w:rPr>
        <w:t>）</w:t>
      </w:r>
      <w:r>
        <w:rPr>
          <w:rFonts w:hint="eastAsia" w:ascii="宋体" w:hAnsi="宋体"/>
          <w:color w:val="auto"/>
          <w:sz w:val="21"/>
          <w:szCs w:val="21"/>
          <w:highlight w:val="none"/>
        </w:rPr>
        <w:t>逐条做出明确响应，否则该采购包作无效投标处理。</w:t>
      </w:r>
    </w:p>
    <w:p w14:paraId="0A3C044F">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3.如果招标文件要求提供证明材料，投标人需将证明材料列于该表之下。</w:t>
      </w:r>
    </w:p>
    <w:p w14:paraId="6C89B1BB">
      <w:pPr>
        <w:spacing w:line="360" w:lineRule="auto"/>
        <w:rPr>
          <w:rFonts w:ascii="宋体" w:hAnsi="宋体"/>
          <w:bCs/>
          <w:color w:val="auto"/>
          <w:sz w:val="21"/>
          <w:szCs w:val="21"/>
          <w:highlight w:val="none"/>
        </w:rPr>
      </w:pPr>
    </w:p>
    <w:p w14:paraId="2ED33EB4">
      <w:pPr>
        <w:widowControl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投标人（公章）：</w:t>
      </w:r>
    </w:p>
    <w:p w14:paraId="5169B608">
      <w:pPr>
        <w:widowControl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法定代表人或代理人：（签名或签章）</w:t>
      </w:r>
    </w:p>
    <w:p w14:paraId="6640DDC8">
      <w:pPr>
        <w:widowControl w:val="0"/>
        <w:spacing w:line="360" w:lineRule="auto"/>
        <w:jc w:val="both"/>
        <w:rPr>
          <w:rFonts w:hint="eastAsia" w:ascii="宋体" w:hAnsi="宋体"/>
          <w:bCs/>
          <w:color w:val="auto"/>
          <w:sz w:val="21"/>
          <w:szCs w:val="21"/>
          <w:highlight w:val="none"/>
        </w:rPr>
      </w:pPr>
      <w:r>
        <w:rPr>
          <w:rFonts w:hint="eastAsia" w:ascii="宋体" w:hAnsi="宋体"/>
          <w:bCs/>
          <w:color w:val="auto"/>
          <w:sz w:val="21"/>
          <w:szCs w:val="21"/>
          <w:highlight w:val="none"/>
        </w:rPr>
        <w:t>日期：</w:t>
      </w:r>
      <w:r>
        <w:rPr>
          <w:rFonts w:ascii="宋体" w:hAnsi="宋体"/>
          <w:bCs/>
          <w:color w:val="auto"/>
          <w:sz w:val="21"/>
          <w:szCs w:val="21"/>
          <w:highlight w:val="none"/>
        </w:rPr>
        <w:t xml:space="preserve">        </w:t>
      </w:r>
      <w:r>
        <w:rPr>
          <w:rFonts w:hint="eastAsia" w:ascii="宋体" w:hAnsi="宋体"/>
          <w:bCs/>
          <w:color w:val="auto"/>
          <w:sz w:val="21"/>
          <w:szCs w:val="21"/>
          <w:highlight w:val="none"/>
        </w:rPr>
        <w:t>年</w:t>
      </w:r>
      <w:r>
        <w:rPr>
          <w:rFonts w:ascii="宋体" w:hAnsi="宋体"/>
          <w:bCs/>
          <w:color w:val="auto"/>
          <w:sz w:val="21"/>
          <w:szCs w:val="21"/>
          <w:highlight w:val="none"/>
        </w:rPr>
        <w:t xml:space="preserve">     </w:t>
      </w:r>
      <w:r>
        <w:rPr>
          <w:rFonts w:hint="eastAsia" w:ascii="宋体" w:hAnsi="宋体"/>
          <w:bCs/>
          <w:color w:val="auto"/>
          <w:sz w:val="21"/>
          <w:szCs w:val="21"/>
          <w:highlight w:val="none"/>
        </w:rPr>
        <w:t>月</w:t>
      </w:r>
      <w:r>
        <w:rPr>
          <w:rFonts w:ascii="宋体" w:hAnsi="宋体"/>
          <w:bCs/>
          <w:color w:val="auto"/>
          <w:sz w:val="21"/>
          <w:szCs w:val="21"/>
          <w:highlight w:val="none"/>
        </w:rPr>
        <w:t xml:space="preserve">     </w:t>
      </w:r>
      <w:r>
        <w:rPr>
          <w:rFonts w:hint="eastAsia" w:ascii="宋体" w:hAnsi="宋体"/>
          <w:bCs/>
          <w:color w:val="auto"/>
          <w:sz w:val="21"/>
          <w:szCs w:val="21"/>
          <w:highlight w:val="none"/>
        </w:rPr>
        <w:t>日</w:t>
      </w:r>
    </w:p>
    <w:p w14:paraId="39BB5FA0">
      <w:pPr>
        <w:widowControl w:val="0"/>
        <w:spacing w:line="360" w:lineRule="auto"/>
        <w:ind w:firstLine="420"/>
        <w:jc w:val="both"/>
        <w:rPr>
          <w:rFonts w:hint="eastAsia" w:ascii="宋体" w:hAnsi="宋体"/>
          <w:color w:val="auto"/>
          <w:szCs w:val="24"/>
          <w:highlight w:val="none"/>
        </w:rPr>
      </w:pPr>
    </w:p>
    <w:p w14:paraId="35B39196">
      <w:pPr>
        <w:rPr>
          <w:rFonts w:hAnsi="宋体"/>
          <w:bCs/>
          <w:color w:val="auto"/>
          <w:sz w:val="21"/>
          <w:szCs w:val="21"/>
          <w:highlight w:val="none"/>
        </w:rPr>
      </w:pPr>
      <w:r>
        <w:rPr>
          <w:rFonts w:ascii="宋体" w:hAnsi="宋体"/>
          <w:color w:val="auto"/>
          <w:szCs w:val="24"/>
          <w:highlight w:val="none"/>
        </w:rPr>
        <w:br w:type="page" w:clear="all"/>
      </w:r>
    </w:p>
    <w:p w14:paraId="4F2551C3">
      <w:pPr>
        <w:widowControl w:val="0"/>
        <w:spacing w:line="360" w:lineRule="auto"/>
        <w:jc w:val="both"/>
        <w:rPr>
          <w:bCs/>
          <w:color w:val="auto"/>
          <w:sz w:val="21"/>
          <w:szCs w:val="21"/>
          <w:highlight w:val="none"/>
        </w:rPr>
      </w:pPr>
      <w:r>
        <w:rPr>
          <w:rFonts w:hAnsi="宋体"/>
          <w:bCs/>
          <w:color w:val="auto"/>
          <w:sz w:val="21"/>
          <w:szCs w:val="21"/>
          <w:highlight w:val="none"/>
        </w:rPr>
        <w:t>格式</w:t>
      </w:r>
      <w:r>
        <w:rPr>
          <w:rFonts w:hint="eastAsia"/>
          <w:bCs/>
          <w:color w:val="auto"/>
          <w:sz w:val="21"/>
          <w:szCs w:val="21"/>
          <w:highlight w:val="none"/>
          <w:lang w:val="en-US" w:eastAsia="zh-CN"/>
        </w:rPr>
        <w:t>10</w:t>
      </w:r>
      <w:r>
        <w:rPr>
          <w:rFonts w:hAnsi="宋体"/>
          <w:bCs/>
          <w:color w:val="auto"/>
          <w:sz w:val="21"/>
          <w:szCs w:val="21"/>
          <w:highlight w:val="none"/>
        </w:rPr>
        <w:t>、售后服务承诺书</w:t>
      </w:r>
    </w:p>
    <w:p w14:paraId="3B9038AA">
      <w:pPr>
        <w:widowControl w:val="0"/>
        <w:spacing w:line="360" w:lineRule="auto"/>
        <w:jc w:val="both"/>
        <w:rPr>
          <w:bCs/>
          <w:color w:val="auto"/>
          <w:sz w:val="21"/>
          <w:szCs w:val="21"/>
          <w:highlight w:val="none"/>
        </w:rPr>
      </w:pPr>
    </w:p>
    <w:p w14:paraId="68732AB0">
      <w:pPr>
        <w:widowControl w:val="0"/>
        <w:spacing w:line="360" w:lineRule="auto"/>
        <w:ind w:firstLine="562"/>
        <w:jc w:val="center"/>
        <w:rPr>
          <w:b/>
          <w:bCs/>
          <w:color w:val="auto"/>
          <w:sz w:val="28"/>
          <w:szCs w:val="28"/>
          <w:highlight w:val="none"/>
        </w:rPr>
      </w:pPr>
      <w:r>
        <w:rPr>
          <w:rFonts w:hAnsi="宋体"/>
          <w:b/>
          <w:bCs/>
          <w:color w:val="auto"/>
          <w:sz w:val="28"/>
          <w:szCs w:val="28"/>
          <w:highlight w:val="none"/>
        </w:rPr>
        <w:t>售后服务承诺书</w:t>
      </w:r>
    </w:p>
    <w:p w14:paraId="3969CAFC">
      <w:pPr>
        <w:pStyle w:val="91"/>
        <w:spacing w:line="360" w:lineRule="auto"/>
        <w:rPr>
          <w:rFonts w:eastAsia="宋体"/>
          <w:bCs/>
          <w:color w:val="auto"/>
          <w:sz w:val="21"/>
          <w:szCs w:val="21"/>
          <w:highlight w:val="none"/>
        </w:rPr>
      </w:pPr>
      <w:r>
        <w:rPr>
          <w:rFonts w:hAnsi="宋体" w:eastAsia="宋体"/>
          <w:bCs/>
          <w:color w:val="auto"/>
          <w:sz w:val="21"/>
          <w:szCs w:val="21"/>
          <w:highlight w:val="none"/>
        </w:rPr>
        <w:t>采购编号：</w:t>
      </w:r>
    </w:p>
    <w:tbl>
      <w:tblPr>
        <w:tblStyle w:val="33"/>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5"/>
        <w:gridCol w:w="2653"/>
        <w:gridCol w:w="2052"/>
        <w:gridCol w:w="2160"/>
      </w:tblGrid>
      <w:tr w14:paraId="08A61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3" w:hRule="atLeast"/>
        </w:trPr>
        <w:tc>
          <w:tcPr>
            <w:tcW w:w="1235" w:type="dxa"/>
            <w:noWrap w:val="0"/>
            <w:vAlign w:val="center"/>
          </w:tcPr>
          <w:p w14:paraId="71609E7B">
            <w:pPr>
              <w:jc w:val="both"/>
              <w:rPr>
                <w:b/>
                <w:color w:val="auto"/>
                <w:sz w:val="21"/>
                <w:szCs w:val="21"/>
                <w:highlight w:val="none"/>
              </w:rPr>
            </w:pPr>
            <w:r>
              <w:rPr>
                <w:rFonts w:hint="eastAsia"/>
                <w:b/>
                <w:color w:val="auto"/>
                <w:sz w:val="21"/>
                <w:szCs w:val="21"/>
                <w:highlight w:val="none"/>
              </w:rPr>
              <w:t>设备名称</w:t>
            </w:r>
          </w:p>
        </w:tc>
        <w:tc>
          <w:tcPr>
            <w:tcW w:w="2653" w:type="dxa"/>
            <w:noWrap w:val="0"/>
            <w:vAlign w:val="center"/>
          </w:tcPr>
          <w:p w14:paraId="2668F007">
            <w:pPr>
              <w:ind w:firstLine="422"/>
              <w:jc w:val="center"/>
              <w:rPr>
                <w:b/>
                <w:color w:val="auto"/>
                <w:sz w:val="21"/>
                <w:szCs w:val="21"/>
                <w:highlight w:val="none"/>
              </w:rPr>
            </w:pPr>
          </w:p>
        </w:tc>
        <w:tc>
          <w:tcPr>
            <w:tcW w:w="2052" w:type="dxa"/>
            <w:noWrap w:val="0"/>
            <w:vAlign w:val="center"/>
          </w:tcPr>
          <w:p w14:paraId="1E884D21">
            <w:pPr>
              <w:ind w:firstLine="422"/>
              <w:jc w:val="center"/>
              <w:rPr>
                <w:b/>
                <w:color w:val="auto"/>
                <w:sz w:val="21"/>
                <w:szCs w:val="21"/>
                <w:highlight w:val="none"/>
              </w:rPr>
            </w:pPr>
            <w:r>
              <w:rPr>
                <w:rFonts w:hint="eastAsia"/>
                <w:b/>
                <w:color w:val="auto"/>
                <w:sz w:val="21"/>
                <w:szCs w:val="21"/>
                <w:highlight w:val="none"/>
              </w:rPr>
              <w:t>型号</w:t>
            </w:r>
          </w:p>
        </w:tc>
        <w:tc>
          <w:tcPr>
            <w:tcW w:w="2160" w:type="dxa"/>
            <w:noWrap w:val="0"/>
            <w:vAlign w:val="center"/>
          </w:tcPr>
          <w:p w14:paraId="40A10750">
            <w:pPr>
              <w:ind w:firstLine="422"/>
              <w:jc w:val="center"/>
              <w:rPr>
                <w:b/>
                <w:color w:val="auto"/>
                <w:sz w:val="21"/>
                <w:szCs w:val="21"/>
                <w:highlight w:val="none"/>
              </w:rPr>
            </w:pPr>
          </w:p>
        </w:tc>
      </w:tr>
      <w:tr w14:paraId="4C8D9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1235" w:type="dxa"/>
            <w:noWrap w:val="0"/>
            <w:vAlign w:val="center"/>
          </w:tcPr>
          <w:p w14:paraId="0339706A">
            <w:pPr>
              <w:jc w:val="center"/>
              <w:rPr>
                <w:rFonts w:hint="eastAsia" w:hAnsi="宋体"/>
                <w:bCs/>
                <w:color w:val="auto"/>
                <w:sz w:val="21"/>
                <w:szCs w:val="21"/>
                <w:highlight w:val="none"/>
              </w:rPr>
            </w:pPr>
            <w:r>
              <w:rPr>
                <w:rFonts w:hAnsi="宋体"/>
                <w:bCs/>
                <w:color w:val="auto"/>
                <w:sz w:val="21"/>
                <w:szCs w:val="21"/>
                <w:highlight w:val="none"/>
              </w:rPr>
              <w:t>序号</w:t>
            </w:r>
          </w:p>
        </w:tc>
        <w:tc>
          <w:tcPr>
            <w:tcW w:w="2653" w:type="dxa"/>
            <w:noWrap w:val="0"/>
            <w:vAlign w:val="center"/>
          </w:tcPr>
          <w:p w14:paraId="6B7BF001">
            <w:pPr>
              <w:jc w:val="center"/>
              <w:rPr>
                <w:rFonts w:hint="eastAsia" w:hAnsi="宋体"/>
                <w:bCs/>
                <w:color w:val="auto"/>
                <w:sz w:val="21"/>
                <w:szCs w:val="21"/>
                <w:highlight w:val="none"/>
              </w:rPr>
            </w:pPr>
            <w:r>
              <w:rPr>
                <w:rFonts w:hAnsi="宋体"/>
                <w:bCs/>
                <w:color w:val="auto"/>
                <w:sz w:val="21"/>
                <w:szCs w:val="21"/>
                <w:highlight w:val="none"/>
              </w:rPr>
              <w:t>售后服务内容</w:t>
            </w:r>
          </w:p>
        </w:tc>
        <w:tc>
          <w:tcPr>
            <w:tcW w:w="2052" w:type="dxa"/>
            <w:noWrap w:val="0"/>
            <w:vAlign w:val="center"/>
          </w:tcPr>
          <w:p w14:paraId="06E65811">
            <w:pPr>
              <w:jc w:val="center"/>
              <w:rPr>
                <w:rFonts w:hint="eastAsia" w:hAnsi="宋体"/>
                <w:bCs/>
                <w:color w:val="auto"/>
                <w:sz w:val="21"/>
                <w:szCs w:val="21"/>
                <w:highlight w:val="none"/>
              </w:rPr>
            </w:pPr>
            <w:r>
              <w:rPr>
                <w:rFonts w:hAnsi="宋体"/>
                <w:bCs/>
                <w:color w:val="auto"/>
                <w:sz w:val="21"/>
                <w:szCs w:val="21"/>
                <w:highlight w:val="none"/>
              </w:rPr>
              <w:t>期限（时间）</w:t>
            </w:r>
          </w:p>
        </w:tc>
        <w:tc>
          <w:tcPr>
            <w:tcW w:w="2160" w:type="dxa"/>
            <w:noWrap w:val="0"/>
            <w:vAlign w:val="center"/>
          </w:tcPr>
          <w:p w14:paraId="61262535">
            <w:pPr>
              <w:jc w:val="center"/>
              <w:rPr>
                <w:rFonts w:hint="eastAsia" w:hAnsi="宋体"/>
                <w:bCs/>
                <w:color w:val="auto"/>
                <w:sz w:val="21"/>
                <w:szCs w:val="21"/>
                <w:highlight w:val="none"/>
              </w:rPr>
            </w:pPr>
            <w:r>
              <w:rPr>
                <w:rFonts w:hAnsi="宋体"/>
                <w:bCs/>
                <w:color w:val="auto"/>
                <w:sz w:val="21"/>
                <w:szCs w:val="21"/>
                <w:highlight w:val="none"/>
              </w:rPr>
              <w:t>备注</w:t>
            </w:r>
          </w:p>
        </w:tc>
      </w:tr>
      <w:tr w14:paraId="110F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1235" w:type="dxa"/>
            <w:noWrap w:val="0"/>
            <w:vAlign w:val="center"/>
          </w:tcPr>
          <w:p w14:paraId="07B92A72">
            <w:pPr>
              <w:spacing w:before="25" w:after="25"/>
              <w:jc w:val="center"/>
              <w:rPr>
                <w:bCs/>
                <w:color w:val="auto"/>
                <w:sz w:val="21"/>
                <w:szCs w:val="21"/>
                <w:highlight w:val="none"/>
              </w:rPr>
            </w:pPr>
            <w:r>
              <w:rPr>
                <w:bCs/>
                <w:color w:val="auto"/>
                <w:sz w:val="21"/>
                <w:szCs w:val="21"/>
                <w:highlight w:val="none"/>
              </w:rPr>
              <w:t>1</w:t>
            </w:r>
          </w:p>
        </w:tc>
        <w:tc>
          <w:tcPr>
            <w:tcW w:w="2653" w:type="dxa"/>
            <w:noWrap w:val="0"/>
            <w:vAlign w:val="center"/>
          </w:tcPr>
          <w:p w14:paraId="1627E430">
            <w:pPr>
              <w:spacing w:before="25" w:after="25"/>
              <w:ind w:firstLine="422"/>
              <w:jc w:val="center"/>
              <w:rPr>
                <w:b/>
                <w:color w:val="auto"/>
                <w:sz w:val="21"/>
                <w:szCs w:val="21"/>
                <w:highlight w:val="none"/>
              </w:rPr>
            </w:pPr>
            <w:r>
              <w:rPr>
                <w:rFonts w:hAnsi="宋体"/>
                <w:b/>
                <w:color w:val="auto"/>
                <w:sz w:val="21"/>
                <w:szCs w:val="21"/>
                <w:highlight w:val="none"/>
              </w:rPr>
              <w:t>免费</w:t>
            </w:r>
            <w:r>
              <w:rPr>
                <w:rFonts w:hint="eastAsia" w:hAnsi="宋体"/>
                <w:b/>
                <w:color w:val="auto"/>
                <w:sz w:val="21"/>
                <w:szCs w:val="21"/>
                <w:highlight w:val="none"/>
              </w:rPr>
              <w:t>维</w:t>
            </w:r>
            <w:r>
              <w:rPr>
                <w:rFonts w:hAnsi="宋体"/>
                <w:b/>
                <w:color w:val="auto"/>
                <w:sz w:val="21"/>
                <w:szCs w:val="21"/>
                <w:highlight w:val="none"/>
              </w:rPr>
              <w:t>保期</w:t>
            </w:r>
          </w:p>
        </w:tc>
        <w:tc>
          <w:tcPr>
            <w:tcW w:w="2052" w:type="dxa"/>
            <w:noWrap w:val="0"/>
            <w:vAlign w:val="center"/>
          </w:tcPr>
          <w:p w14:paraId="76CF3301">
            <w:pPr>
              <w:spacing w:before="25" w:after="25"/>
              <w:jc w:val="center"/>
              <w:rPr>
                <w:bCs/>
                <w:color w:val="auto"/>
                <w:sz w:val="21"/>
                <w:szCs w:val="21"/>
                <w:highlight w:val="none"/>
              </w:rPr>
            </w:pPr>
          </w:p>
        </w:tc>
        <w:tc>
          <w:tcPr>
            <w:tcW w:w="2160" w:type="dxa"/>
            <w:noWrap w:val="0"/>
            <w:vAlign w:val="center"/>
          </w:tcPr>
          <w:p w14:paraId="54D4168F">
            <w:pPr>
              <w:spacing w:before="25" w:after="25"/>
              <w:jc w:val="center"/>
              <w:rPr>
                <w:bCs/>
                <w:color w:val="auto"/>
                <w:sz w:val="21"/>
                <w:szCs w:val="21"/>
                <w:highlight w:val="none"/>
              </w:rPr>
            </w:pPr>
          </w:p>
        </w:tc>
      </w:tr>
      <w:tr w14:paraId="5D62A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1235" w:type="dxa"/>
            <w:noWrap w:val="0"/>
            <w:vAlign w:val="center"/>
          </w:tcPr>
          <w:p w14:paraId="0CA13AD4">
            <w:pPr>
              <w:spacing w:before="25" w:after="25"/>
              <w:jc w:val="center"/>
              <w:rPr>
                <w:bCs/>
                <w:color w:val="auto"/>
                <w:sz w:val="21"/>
                <w:szCs w:val="21"/>
                <w:highlight w:val="none"/>
              </w:rPr>
            </w:pPr>
            <w:r>
              <w:rPr>
                <w:bCs/>
                <w:color w:val="auto"/>
                <w:sz w:val="21"/>
                <w:szCs w:val="21"/>
                <w:highlight w:val="none"/>
              </w:rPr>
              <w:t>2</w:t>
            </w:r>
          </w:p>
        </w:tc>
        <w:tc>
          <w:tcPr>
            <w:tcW w:w="2653" w:type="dxa"/>
            <w:noWrap w:val="0"/>
            <w:vAlign w:val="center"/>
          </w:tcPr>
          <w:p w14:paraId="021FF3C4">
            <w:pPr>
              <w:spacing w:before="25" w:after="25"/>
              <w:ind w:firstLine="422"/>
              <w:jc w:val="center"/>
              <w:rPr>
                <w:b/>
                <w:color w:val="auto"/>
                <w:sz w:val="21"/>
                <w:szCs w:val="21"/>
                <w:highlight w:val="none"/>
              </w:rPr>
            </w:pPr>
            <w:r>
              <w:rPr>
                <w:rFonts w:hAnsi="宋体"/>
                <w:b/>
                <w:color w:val="auto"/>
                <w:sz w:val="21"/>
                <w:szCs w:val="21"/>
                <w:highlight w:val="none"/>
              </w:rPr>
              <w:t>服务响应</w:t>
            </w:r>
          </w:p>
        </w:tc>
        <w:tc>
          <w:tcPr>
            <w:tcW w:w="2052" w:type="dxa"/>
            <w:noWrap w:val="0"/>
            <w:vAlign w:val="center"/>
          </w:tcPr>
          <w:p w14:paraId="309CE10E">
            <w:pPr>
              <w:spacing w:before="25" w:after="25"/>
              <w:jc w:val="center"/>
              <w:rPr>
                <w:bCs/>
                <w:color w:val="auto"/>
                <w:sz w:val="21"/>
                <w:szCs w:val="21"/>
                <w:highlight w:val="none"/>
              </w:rPr>
            </w:pPr>
          </w:p>
        </w:tc>
        <w:tc>
          <w:tcPr>
            <w:tcW w:w="2160" w:type="dxa"/>
            <w:noWrap w:val="0"/>
            <w:vAlign w:val="center"/>
          </w:tcPr>
          <w:p w14:paraId="36825E21">
            <w:pPr>
              <w:spacing w:before="25" w:after="25"/>
              <w:jc w:val="center"/>
              <w:rPr>
                <w:bCs/>
                <w:color w:val="auto"/>
                <w:sz w:val="21"/>
                <w:szCs w:val="21"/>
                <w:highlight w:val="none"/>
              </w:rPr>
            </w:pPr>
          </w:p>
        </w:tc>
      </w:tr>
      <w:tr w14:paraId="74336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1235" w:type="dxa"/>
            <w:noWrap w:val="0"/>
            <w:vAlign w:val="center"/>
          </w:tcPr>
          <w:p w14:paraId="2E07324D">
            <w:pPr>
              <w:spacing w:before="25" w:after="25"/>
              <w:jc w:val="center"/>
              <w:rPr>
                <w:bCs/>
                <w:color w:val="auto"/>
                <w:sz w:val="21"/>
                <w:szCs w:val="21"/>
                <w:highlight w:val="none"/>
              </w:rPr>
            </w:pPr>
            <w:r>
              <w:rPr>
                <w:bCs/>
                <w:color w:val="auto"/>
                <w:sz w:val="21"/>
                <w:szCs w:val="21"/>
                <w:highlight w:val="none"/>
              </w:rPr>
              <w:t>3</w:t>
            </w:r>
          </w:p>
        </w:tc>
        <w:tc>
          <w:tcPr>
            <w:tcW w:w="2653" w:type="dxa"/>
            <w:noWrap w:val="0"/>
            <w:vAlign w:val="center"/>
          </w:tcPr>
          <w:p w14:paraId="1DE3DDA8">
            <w:pPr>
              <w:spacing w:before="25" w:after="25"/>
              <w:ind w:firstLine="422"/>
              <w:jc w:val="center"/>
              <w:rPr>
                <w:b/>
                <w:color w:val="auto"/>
                <w:sz w:val="21"/>
                <w:szCs w:val="21"/>
                <w:highlight w:val="none"/>
              </w:rPr>
            </w:pPr>
            <w:r>
              <w:rPr>
                <w:rFonts w:hAnsi="宋体"/>
                <w:b/>
                <w:color w:val="auto"/>
                <w:sz w:val="21"/>
                <w:szCs w:val="21"/>
                <w:highlight w:val="none"/>
              </w:rPr>
              <w:t>到达现场</w:t>
            </w:r>
          </w:p>
        </w:tc>
        <w:tc>
          <w:tcPr>
            <w:tcW w:w="2052" w:type="dxa"/>
            <w:noWrap w:val="0"/>
            <w:vAlign w:val="center"/>
          </w:tcPr>
          <w:p w14:paraId="428F1D03">
            <w:pPr>
              <w:spacing w:before="25" w:after="25"/>
              <w:jc w:val="center"/>
              <w:rPr>
                <w:bCs/>
                <w:color w:val="auto"/>
                <w:sz w:val="21"/>
                <w:szCs w:val="21"/>
                <w:highlight w:val="none"/>
              </w:rPr>
            </w:pPr>
          </w:p>
        </w:tc>
        <w:tc>
          <w:tcPr>
            <w:tcW w:w="2160" w:type="dxa"/>
            <w:noWrap w:val="0"/>
            <w:vAlign w:val="center"/>
          </w:tcPr>
          <w:p w14:paraId="77452442">
            <w:pPr>
              <w:spacing w:before="25" w:after="25"/>
              <w:jc w:val="center"/>
              <w:rPr>
                <w:bCs/>
                <w:color w:val="auto"/>
                <w:sz w:val="21"/>
                <w:szCs w:val="21"/>
                <w:highlight w:val="none"/>
              </w:rPr>
            </w:pPr>
          </w:p>
        </w:tc>
      </w:tr>
      <w:tr w14:paraId="74E50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1235" w:type="dxa"/>
            <w:noWrap w:val="0"/>
            <w:vAlign w:val="center"/>
          </w:tcPr>
          <w:p w14:paraId="08711287">
            <w:pPr>
              <w:spacing w:before="25" w:after="25"/>
              <w:jc w:val="center"/>
              <w:rPr>
                <w:bCs/>
                <w:color w:val="auto"/>
                <w:sz w:val="21"/>
                <w:szCs w:val="21"/>
                <w:highlight w:val="none"/>
              </w:rPr>
            </w:pPr>
            <w:r>
              <w:rPr>
                <w:bCs/>
                <w:color w:val="auto"/>
                <w:sz w:val="21"/>
                <w:szCs w:val="21"/>
                <w:highlight w:val="none"/>
              </w:rPr>
              <w:t>4</w:t>
            </w:r>
          </w:p>
        </w:tc>
        <w:tc>
          <w:tcPr>
            <w:tcW w:w="2653" w:type="dxa"/>
            <w:noWrap w:val="0"/>
            <w:vAlign w:val="center"/>
          </w:tcPr>
          <w:p w14:paraId="47F6B528">
            <w:pPr>
              <w:spacing w:before="25" w:after="25"/>
              <w:ind w:firstLine="422"/>
              <w:jc w:val="center"/>
              <w:rPr>
                <w:b/>
                <w:color w:val="auto"/>
                <w:sz w:val="21"/>
                <w:szCs w:val="21"/>
                <w:highlight w:val="none"/>
              </w:rPr>
            </w:pPr>
            <w:r>
              <w:rPr>
                <w:rFonts w:hAnsi="宋体"/>
                <w:b/>
                <w:color w:val="auto"/>
                <w:sz w:val="21"/>
                <w:szCs w:val="21"/>
                <w:highlight w:val="none"/>
              </w:rPr>
              <w:t>解决问题</w:t>
            </w:r>
          </w:p>
        </w:tc>
        <w:tc>
          <w:tcPr>
            <w:tcW w:w="2052" w:type="dxa"/>
            <w:noWrap w:val="0"/>
            <w:vAlign w:val="center"/>
          </w:tcPr>
          <w:p w14:paraId="47584442">
            <w:pPr>
              <w:spacing w:before="25" w:after="25"/>
              <w:jc w:val="center"/>
              <w:rPr>
                <w:bCs/>
                <w:color w:val="auto"/>
                <w:sz w:val="21"/>
                <w:szCs w:val="21"/>
                <w:highlight w:val="none"/>
              </w:rPr>
            </w:pPr>
          </w:p>
        </w:tc>
        <w:tc>
          <w:tcPr>
            <w:tcW w:w="2160" w:type="dxa"/>
            <w:noWrap w:val="0"/>
            <w:vAlign w:val="center"/>
          </w:tcPr>
          <w:p w14:paraId="7B2B3AEF">
            <w:pPr>
              <w:spacing w:before="25" w:after="25"/>
              <w:jc w:val="center"/>
              <w:rPr>
                <w:bCs/>
                <w:color w:val="auto"/>
                <w:sz w:val="21"/>
                <w:szCs w:val="21"/>
                <w:highlight w:val="none"/>
              </w:rPr>
            </w:pPr>
          </w:p>
        </w:tc>
      </w:tr>
      <w:tr w14:paraId="02815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1235" w:type="dxa"/>
            <w:noWrap w:val="0"/>
            <w:vAlign w:val="center"/>
          </w:tcPr>
          <w:p w14:paraId="3F0AD99C">
            <w:pPr>
              <w:spacing w:before="25" w:after="25"/>
              <w:jc w:val="center"/>
              <w:rPr>
                <w:bCs/>
                <w:color w:val="auto"/>
                <w:sz w:val="21"/>
                <w:szCs w:val="21"/>
                <w:highlight w:val="none"/>
              </w:rPr>
            </w:pPr>
            <w:r>
              <w:rPr>
                <w:bCs/>
                <w:color w:val="auto"/>
                <w:sz w:val="21"/>
                <w:szCs w:val="21"/>
                <w:highlight w:val="none"/>
              </w:rPr>
              <w:t>5</w:t>
            </w:r>
          </w:p>
        </w:tc>
        <w:tc>
          <w:tcPr>
            <w:tcW w:w="2653" w:type="dxa"/>
            <w:noWrap w:val="0"/>
            <w:vAlign w:val="center"/>
          </w:tcPr>
          <w:p w14:paraId="1ADC31D5">
            <w:pPr>
              <w:spacing w:before="25" w:after="25"/>
              <w:ind w:firstLine="420"/>
              <w:jc w:val="center"/>
              <w:rPr>
                <w:color w:val="auto"/>
                <w:highlight w:val="none"/>
              </w:rPr>
            </w:pPr>
          </w:p>
        </w:tc>
        <w:tc>
          <w:tcPr>
            <w:tcW w:w="2052" w:type="dxa"/>
            <w:noWrap w:val="0"/>
            <w:vAlign w:val="center"/>
          </w:tcPr>
          <w:p w14:paraId="6088DB31">
            <w:pPr>
              <w:spacing w:before="25" w:after="25"/>
              <w:ind w:firstLine="420"/>
              <w:jc w:val="center"/>
              <w:rPr>
                <w:color w:val="auto"/>
                <w:highlight w:val="none"/>
              </w:rPr>
            </w:pPr>
          </w:p>
        </w:tc>
        <w:tc>
          <w:tcPr>
            <w:tcW w:w="2160" w:type="dxa"/>
            <w:noWrap w:val="0"/>
            <w:vAlign w:val="center"/>
          </w:tcPr>
          <w:p w14:paraId="68902AB9">
            <w:pPr>
              <w:spacing w:before="25" w:after="25"/>
              <w:ind w:firstLine="420"/>
              <w:jc w:val="center"/>
              <w:rPr>
                <w:color w:val="auto"/>
                <w:highlight w:val="none"/>
              </w:rPr>
            </w:pPr>
          </w:p>
        </w:tc>
      </w:tr>
      <w:tr w14:paraId="3CB0A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1235" w:type="dxa"/>
            <w:noWrap w:val="0"/>
            <w:vAlign w:val="center"/>
          </w:tcPr>
          <w:p w14:paraId="31C52454">
            <w:pPr>
              <w:spacing w:before="25" w:after="25"/>
              <w:jc w:val="center"/>
              <w:rPr>
                <w:bCs/>
                <w:color w:val="auto"/>
                <w:sz w:val="21"/>
                <w:szCs w:val="21"/>
                <w:highlight w:val="none"/>
              </w:rPr>
            </w:pPr>
            <w:r>
              <w:rPr>
                <w:bCs/>
                <w:color w:val="auto"/>
                <w:sz w:val="21"/>
                <w:szCs w:val="21"/>
                <w:highlight w:val="none"/>
              </w:rPr>
              <w:t>6</w:t>
            </w:r>
          </w:p>
        </w:tc>
        <w:tc>
          <w:tcPr>
            <w:tcW w:w="2653" w:type="dxa"/>
            <w:noWrap w:val="0"/>
            <w:vAlign w:val="center"/>
          </w:tcPr>
          <w:p w14:paraId="7FBFC2EE">
            <w:pPr>
              <w:spacing w:before="25" w:after="25"/>
              <w:ind w:firstLine="420"/>
              <w:jc w:val="center"/>
              <w:rPr>
                <w:color w:val="auto"/>
                <w:highlight w:val="none"/>
              </w:rPr>
            </w:pPr>
          </w:p>
        </w:tc>
        <w:tc>
          <w:tcPr>
            <w:tcW w:w="2052" w:type="dxa"/>
            <w:noWrap w:val="0"/>
            <w:vAlign w:val="center"/>
          </w:tcPr>
          <w:p w14:paraId="3BADE1A6">
            <w:pPr>
              <w:spacing w:before="25" w:after="25"/>
              <w:ind w:firstLine="420"/>
              <w:jc w:val="center"/>
              <w:rPr>
                <w:color w:val="auto"/>
                <w:highlight w:val="none"/>
              </w:rPr>
            </w:pPr>
          </w:p>
        </w:tc>
        <w:tc>
          <w:tcPr>
            <w:tcW w:w="2160" w:type="dxa"/>
            <w:noWrap w:val="0"/>
            <w:vAlign w:val="center"/>
          </w:tcPr>
          <w:p w14:paraId="1F80E159">
            <w:pPr>
              <w:spacing w:before="25" w:after="25"/>
              <w:ind w:firstLine="420"/>
              <w:jc w:val="center"/>
              <w:rPr>
                <w:color w:val="auto"/>
                <w:highlight w:val="none"/>
              </w:rPr>
            </w:pPr>
          </w:p>
        </w:tc>
      </w:tr>
    </w:tbl>
    <w:p w14:paraId="02D784D2">
      <w:pPr>
        <w:spacing w:before="25" w:after="25" w:line="360" w:lineRule="auto"/>
        <w:ind w:firstLine="420"/>
        <w:rPr>
          <w:bCs/>
          <w:color w:val="auto"/>
          <w:sz w:val="21"/>
          <w:szCs w:val="21"/>
          <w:highlight w:val="none"/>
        </w:rPr>
      </w:pPr>
      <w:r>
        <w:rPr>
          <w:rFonts w:hAnsi="宋体"/>
          <w:bCs/>
          <w:color w:val="auto"/>
          <w:sz w:val="21"/>
          <w:szCs w:val="21"/>
          <w:highlight w:val="none"/>
        </w:rPr>
        <w:t>注：</w:t>
      </w:r>
      <w:r>
        <w:rPr>
          <w:bCs/>
          <w:color w:val="auto"/>
          <w:sz w:val="21"/>
          <w:szCs w:val="21"/>
          <w:highlight w:val="none"/>
        </w:rPr>
        <w:t>1</w:t>
      </w:r>
      <w:r>
        <w:rPr>
          <w:rFonts w:hAnsi="宋体"/>
          <w:bCs/>
          <w:color w:val="auto"/>
          <w:sz w:val="21"/>
          <w:szCs w:val="21"/>
          <w:highlight w:val="none"/>
        </w:rPr>
        <w:t>、针对服务内容有必须说明的事项，请在</w:t>
      </w:r>
      <w:r>
        <w:rPr>
          <w:bCs/>
          <w:color w:val="auto"/>
          <w:sz w:val="21"/>
          <w:szCs w:val="21"/>
          <w:highlight w:val="none"/>
        </w:rPr>
        <w:t>“</w:t>
      </w:r>
      <w:r>
        <w:rPr>
          <w:rFonts w:hAnsi="宋体"/>
          <w:bCs/>
          <w:color w:val="auto"/>
          <w:sz w:val="21"/>
          <w:szCs w:val="21"/>
          <w:highlight w:val="none"/>
        </w:rPr>
        <w:t>备注</w:t>
      </w:r>
      <w:r>
        <w:rPr>
          <w:bCs/>
          <w:color w:val="auto"/>
          <w:sz w:val="21"/>
          <w:szCs w:val="21"/>
          <w:highlight w:val="none"/>
        </w:rPr>
        <w:t>”</w:t>
      </w:r>
      <w:r>
        <w:rPr>
          <w:rFonts w:hAnsi="宋体"/>
          <w:bCs/>
          <w:color w:val="auto"/>
          <w:sz w:val="21"/>
          <w:szCs w:val="21"/>
          <w:highlight w:val="none"/>
        </w:rPr>
        <w:t>栏目内注明；</w:t>
      </w:r>
    </w:p>
    <w:p w14:paraId="781C4206">
      <w:pPr>
        <w:spacing w:before="25" w:after="25" w:line="360" w:lineRule="auto"/>
        <w:ind w:firstLine="840"/>
        <w:rPr>
          <w:bCs/>
          <w:color w:val="auto"/>
          <w:sz w:val="21"/>
          <w:szCs w:val="21"/>
          <w:highlight w:val="none"/>
        </w:rPr>
      </w:pPr>
      <w:r>
        <w:rPr>
          <w:bCs/>
          <w:color w:val="auto"/>
          <w:sz w:val="21"/>
          <w:szCs w:val="21"/>
          <w:highlight w:val="none"/>
        </w:rPr>
        <w:t>2</w:t>
      </w:r>
      <w:r>
        <w:rPr>
          <w:rFonts w:hAnsi="宋体"/>
          <w:bCs/>
          <w:color w:val="auto"/>
          <w:sz w:val="21"/>
          <w:szCs w:val="21"/>
          <w:highlight w:val="none"/>
        </w:rPr>
        <w:t>、如有</w:t>
      </w:r>
      <w:r>
        <w:rPr>
          <w:rFonts w:hint="eastAsia" w:hAnsi="宋体"/>
          <w:bCs/>
          <w:color w:val="auto"/>
          <w:sz w:val="21"/>
          <w:szCs w:val="21"/>
          <w:highlight w:val="none"/>
          <w:lang w:eastAsia="zh-CN"/>
        </w:rPr>
        <w:t>其他</w:t>
      </w:r>
      <w:r>
        <w:rPr>
          <w:rFonts w:hAnsi="宋体"/>
          <w:bCs/>
          <w:color w:val="auto"/>
          <w:sz w:val="21"/>
          <w:szCs w:val="21"/>
          <w:highlight w:val="none"/>
        </w:rPr>
        <w:t>售后服务内容，可自行参照填写。</w:t>
      </w:r>
    </w:p>
    <w:p w14:paraId="47B2662B">
      <w:pPr>
        <w:spacing w:before="25" w:after="25" w:line="360" w:lineRule="auto"/>
        <w:ind w:firstLine="420"/>
        <w:rPr>
          <w:bCs/>
          <w:color w:val="auto"/>
          <w:sz w:val="21"/>
          <w:szCs w:val="21"/>
          <w:highlight w:val="none"/>
        </w:rPr>
      </w:pPr>
    </w:p>
    <w:p w14:paraId="1E078C82">
      <w:pPr>
        <w:widowControl w:val="0"/>
        <w:spacing w:line="360" w:lineRule="auto"/>
        <w:ind w:firstLine="420"/>
        <w:rPr>
          <w:bCs/>
          <w:color w:val="auto"/>
          <w:sz w:val="21"/>
          <w:szCs w:val="21"/>
          <w:highlight w:val="none"/>
        </w:rPr>
      </w:pPr>
      <w:r>
        <w:rPr>
          <w:rFonts w:hAnsi="宋体"/>
          <w:bCs/>
          <w:color w:val="auto"/>
          <w:sz w:val="21"/>
          <w:szCs w:val="21"/>
          <w:highlight w:val="none"/>
        </w:rPr>
        <w:t>投标人（公章）：</w:t>
      </w:r>
    </w:p>
    <w:p w14:paraId="5D46F1A5">
      <w:pPr>
        <w:widowControl w:val="0"/>
        <w:spacing w:line="360" w:lineRule="auto"/>
        <w:ind w:firstLine="420"/>
        <w:rPr>
          <w:bCs/>
          <w:color w:val="auto"/>
          <w:sz w:val="21"/>
          <w:szCs w:val="21"/>
          <w:highlight w:val="none"/>
        </w:rPr>
      </w:pPr>
      <w:r>
        <w:rPr>
          <w:rFonts w:hAnsi="宋体"/>
          <w:bCs/>
          <w:color w:val="auto"/>
          <w:sz w:val="21"/>
          <w:szCs w:val="21"/>
          <w:highlight w:val="none"/>
        </w:rPr>
        <w:t>法定代表人或代理人：（签名或签章）</w:t>
      </w:r>
    </w:p>
    <w:p w14:paraId="63EA0E3B">
      <w:pPr>
        <w:widowControl w:val="0"/>
        <w:spacing w:line="360" w:lineRule="auto"/>
        <w:ind w:firstLine="420" w:firstLineChars="200"/>
        <w:jc w:val="both"/>
        <w:rPr>
          <w:rFonts w:hint="eastAsia" w:ascii="宋体" w:hAnsi="宋体"/>
          <w:bCs/>
          <w:color w:val="auto"/>
          <w:sz w:val="21"/>
          <w:szCs w:val="21"/>
          <w:highlight w:val="none"/>
        </w:rPr>
      </w:pPr>
      <w:r>
        <w:rPr>
          <w:rFonts w:hAnsi="宋体"/>
          <w:bCs/>
          <w:color w:val="auto"/>
          <w:sz w:val="21"/>
          <w:szCs w:val="21"/>
          <w:highlight w:val="none"/>
        </w:rPr>
        <w:t>日期：</w:t>
      </w:r>
      <w:r>
        <w:rPr>
          <w:bCs/>
          <w:color w:val="auto"/>
          <w:sz w:val="21"/>
          <w:szCs w:val="21"/>
          <w:highlight w:val="none"/>
        </w:rPr>
        <w:t xml:space="preserve">        </w:t>
      </w:r>
      <w:r>
        <w:rPr>
          <w:rFonts w:hAnsi="宋体"/>
          <w:bCs/>
          <w:color w:val="auto"/>
          <w:sz w:val="21"/>
          <w:szCs w:val="21"/>
          <w:highlight w:val="none"/>
        </w:rPr>
        <w:t>年</w:t>
      </w:r>
      <w:r>
        <w:rPr>
          <w:bCs/>
          <w:color w:val="auto"/>
          <w:sz w:val="21"/>
          <w:szCs w:val="21"/>
          <w:highlight w:val="none"/>
        </w:rPr>
        <w:t xml:space="preserve">     </w:t>
      </w:r>
      <w:r>
        <w:rPr>
          <w:rFonts w:hAnsi="宋体"/>
          <w:bCs/>
          <w:color w:val="auto"/>
          <w:sz w:val="21"/>
          <w:szCs w:val="21"/>
          <w:highlight w:val="none"/>
        </w:rPr>
        <w:t>月</w:t>
      </w:r>
      <w:r>
        <w:rPr>
          <w:bCs/>
          <w:color w:val="auto"/>
          <w:sz w:val="21"/>
          <w:szCs w:val="21"/>
          <w:highlight w:val="none"/>
        </w:rPr>
        <w:t xml:space="preserve">     </w:t>
      </w:r>
      <w:r>
        <w:rPr>
          <w:rFonts w:hAnsi="宋体"/>
          <w:bCs/>
          <w:color w:val="auto"/>
          <w:sz w:val="21"/>
          <w:szCs w:val="21"/>
          <w:highlight w:val="none"/>
        </w:rPr>
        <w:t>日</w:t>
      </w:r>
    </w:p>
    <w:p w14:paraId="353A92B3">
      <w:pPr>
        <w:spacing w:before="25" w:after="25" w:line="360" w:lineRule="auto"/>
        <w:ind w:firstLine="420"/>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格式</w:t>
      </w:r>
      <w:r>
        <w:rPr>
          <w:rFonts w:hint="eastAsia"/>
          <w:color w:val="auto"/>
          <w:sz w:val="21"/>
          <w:szCs w:val="21"/>
          <w:highlight w:val="none"/>
          <w:lang w:val="zh-CN"/>
        </w:rPr>
        <w:t>1</w:t>
      </w:r>
      <w:r>
        <w:rPr>
          <w:rFonts w:hint="eastAsia"/>
          <w:color w:val="auto"/>
          <w:sz w:val="21"/>
          <w:szCs w:val="21"/>
          <w:highlight w:val="none"/>
          <w:lang w:val="en-US" w:eastAsia="zh-CN"/>
        </w:rPr>
        <w:t>1</w:t>
      </w:r>
      <w:r>
        <w:rPr>
          <w:rFonts w:hAnsi="宋体"/>
          <w:color w:val="auto"/>
          <w:sz w:val="21"/>
          <w:szCs w:val="21"/>
          <w:highlight w:val="none"/>
          <w:lang w:val="zh-CN"/>
        </w:rPr>
        <w:t>、</w:t>
      </w:r>
      <w:r>
        <w:rPr>
          <w:rFonts w:hAnsi="宋体"/>
          <w:bCs/>
          <w:color w:val="auto"/>
          <w:sz w:val="21"/>
          <w:szCs w:val="21"/>
          <w:highlight w:val="none"/>
          <w:lang w:val="zh-CN"/>
        </w:rPr>
        <w:t>类似项目一览表</w:t>
      </w:r>
    </w:p>
    <w:p w14:paraId="2DF1D304">
      <w:pPr>
        <w:spacing w:line="360" w:lineRule="auto"/>
        <w:ind w:firstLine="562"/>
        <w:jc w:val="center"/>
        <w:rPr>
          <w:b/>
          <w:color w:val="auto"/>
          <w:sz w:val="28"/>
          <w:szCs w:val="28"/>
          <w:highlight w:val="none"/>
        </w:rPr>
      </w:pPr>
      <w:r>
        <w:rPr>
          <w:rFonts w:hAnsi="宋体"/>
          <w:b/>
          <w:color w:val="auto"/>
          <w:sz w:val="28"/>
          <w:szCs w:val="28"/>
          <w:highlight w:val="none"/>
        </w:rPr>
        <w:t>类似项目一览表</w:t>
      </w:r>
    </w:p>
    <w:p w14:paraId="6FF36A66">
      <w:pPr>
        <w:pStyle w:val="91"/>
        <w:spacing w:line="360" w:lineRule="auto"/>
        <w:jc w:val="both"/>
        <w:rPr>
          <w:rFonts w:eastAsia="宋体"/>
          <w:bCs/>
          <w:color w:val="auto"/>
          <w:sz w:val="21"/>
          <w:szCs w:val="21"/>
          <w:highlight w:val="none"/>
        </w:rPr>
      </w:pPr>
      <w:r>
        <w:rPr>
          <w:rFonts w:hAnsi="宋体" w:eastAsia="宋体"/>
          <w:color w:val="auto"/>
          <w:sz w:val="21"/>
          <w:szCs w:val="21"/>
          <w:highlight w:val="none"/>
          <w:lang w:val="zh-CN"/>
        </w:rPr>
        <w:t>采购编号：</w:t>
      </w:r>
    </w:p>
    <w:tbl>
      <w:tblPr>
        <w:tblStyle w:val="33"/>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98"/>
        <w:gridCol w:w="1453"/>
        <w:gridCol w:w="1453"/>
        <w:gridCol w:w="1729"/>
        <w:gridCol w:w="1874"/>
        <w:gridCol w:w="961"/>
      </w:tblGrid>
      <w:tr w14:paraId="1E39D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2" w:hRule="atLeast"/>
        </w:trPr>
        <w:tc>
          <w:tcPr>
            <w:tcW w:w="898" w:type="dxa"/>
            <w:noWrap w:val="0"/>
            <w:vAlign w:val="center"/>
          </w:tcPr>
          <w:p w14:paraId="76977662">
            <w:pPr>
              <w:pStyle w:val="91"/>
              <w:jc w:val="center"/>
              <w:rPr>
                <w:rFonts w:eastAsia="宋体"/>
                <w:bCs/>
                <w:color w:val="auto"/>
                <w:sz w:val="21"/>
                <w:szCs w:val="21"/>
                <w:highlight w:val="none"/>
              </w:rPr>
            </w:pPr>
            <w:r>
              <w:rPr>
                <w:rFonts w:hAnsi="宋体" w:eastAsia="宋体"/>
                <w:bCs/>
                <w:color w:val="auto"/>
                <w:sz w:val="21"/>
                <w:szCs w:val="21"/>
                <w:highlight w:val="none"/>
              </w:rPr>
              <w:t>序号</w:t>
            </w:r>
          </w:p>
        </w:tc>
        <w:tc>
          <w:tcPr>
            <w:tcW w:w="1453" w:type="dxa"/>
            <w:noWrap w:val="0"/>
            <w:vAlign w:val="center"/>
          </w:tcPr>
          <w:p w14:paraId="35567DE8">
            <w:pPr>
              <w:pStyle w:val="91"/>
              <w:jc w:val="center"/>
              <w:rPr>
                <w:rFonts w:eastAsia="宋体"/>
                <w:bCs/>
                <w:color w:val="auto"/>
                <w:sz w:val="21"/>
                <w:szCs w:val="21"/>
                <w:highlight w:val="none"/>
              </w:rPr>
            </w:pPr>
            <w:r>
              <w:rPr>
                <w:rFonts w:hAnsi="宋体" w:eastAsia="宋体"/>
                <w:bCs/>
                <w:color w:val="auto"/>
                <w:sz w:val="21"/>
                <w:szCs w:val="21"/>
                <w:highlight w:val="none"/>
              </w:rPr>
              <w:t>项目名称</w:t>
            </w:r>
          </w:p>
        </w:tc>
        <w:tc>
          <w:tcPr>
            <w:tcW w:w="1453" w:type="dxa"/>
            <w:noWrap w:val="0"/>
            <w:vAlign w:val="center"/>
          </w:tcPr>
          <w:p w14:paraId="35353CC9">
            <w:pPr>
              <w:pStyle w:val="91"/>
              <w:jc w:val="center"/>
              <w:rPr>
                <w:rFonts w:eastAsia="宋体"/>
                <w:bCs/>
                <w:color w:val="auto"/>
                <w:sz w:val="21"/>
                <w:szCs w:val="21"/>
                <w:highlight w:val="none"/>
              </w:rPr>
            </w:pPr>
            <w:r>
              <w:rPr>
                <w:rFonts w:hAnsi="宋体" w:eastAsia="宋体"/>
                <w:bCs/>
                <w:color w:val="auto"/>
                <w:sz w:val="21"/>
                <w:szCs w:val="21"/>
                <w:highlight w:val="none"/>
              </w:rPr>
              <w:t>采购单位</w:t>
            </w:r>
          </w:p>
        </w:tc>
        <w:tc>
          <w:tcPr>
            <w:tcW w:w="1729" w:type="dxa"/>
            <w:noWrap w:val="0"/>
            <w:vAlign w:val="center"/>
          </w:tcPr>
          <w:p w14:paraId="0EA9E68E">
            <w:pPr>
              <w:pStyle w:val="91"/>
              <w:jc w:val="center"/>
              <w:rPr>
                <w:rFonts w:eastAsia="宋体"/>
                <w:bCs/>
                <w:color w:val="auto"/>
                <w:sz w:val="21"/>
                <w:szCs w:val="21"/>
                <w:highlight w:val="none"/>
              </w:rPr>
            </w:pPr>
            <w:r>
              <w:rPr>
                <w:rFonts w:hAnsi="宋体" w:eastAsia="宋体"/>
                <w:bCs/>
                <w:color w:val="auto"/>
                <w:sz w:val="21"/>
                <w:szCs w:val="21"/>
                <w:highlight w:val="none"/>
              </w:rPr>
              <w:t>签订时间</w:t>
            </w:r>
          </w:p>
        </w:tc>
        <w:tc>
          <w:tcPr>
            <w:tcW w:w="1874" w:type="dxa"/>
            <w:noWrap w:val="0"/>
            <w:vAlign w:val="center"/>
          </w:tcPr>
          <w:p w14:paraId="320F3334">
            <w:pPr>
              <w:pStyle w:val="91"/>
              <w:jc w:val="center"/>
              <w:rPr>
                <w:rFonts w:hAnsi="宋体" w:eastAsia="宋体"/>
                <w:bCs/>
                <w:color w:val="auto"/>
                <w:sz w:val="21"/>
                <w:szCs w:val="21"/>
                <w:highlight w:val="none"/>
              </w:rPr>
            </w:pPr>
            <w:r>
              <w:rPr>
                <w:rFonts w:hAnsi="宋体" w:eastAsia="宋体"/>
                <w:bCs/>
                <w:color w:val="auto"/>
                <w:sz w:val="21"/>
                <w:szCs w:val="21"/>
                <w:highlight w:val="none"/>
              </w:rPr>
              <w:t>合同金额</w:t>
            </w:r>
          </w:p>
          <w:p w14:paraId="56813ED6">
            <w:pPr>
              <w:pStyle w:val="91"/>
              <w:jc w:val="center"/>
              <w:rPr>
                <w:rFonts w:eastAsia="宋体"/>
                <w:bCs/>
                <w:color w:val="auto"/>
                <w:sz w:val="21"/>
                <w:szCs w:val="21"/>
                <w:highlight w:val="none"/>
              </w:rPr>
            </w:pPr>
            <w:r>
              <w:rPr>
                <w:rFonts w:hAnsi="宋体" w:eastAsia="宋体"/>
                <w:bCs/>
                <w:color w:val="auto"/>
                <w:sz w:val="21"/>
                <w:szCs w:val="21"/>
                <w:highlight w:val="none"/>
              </w:rPr>
              <w:t>（万元）</w:t>
            </w:r>
          </w:p>
        </w:tc>
        <w:tc>
          <w:tcPr>
            <w:tcW w:w="961" w:type="dxa"/>
            <w:noWrap w:val="0"/>
            <w:vAlign w:val="center"/>
          </w:tcPr>
          <w:p w14:paraId="41C218D8">
            <w:pPr>
              <w:pStyle w:val="91"/>
              <w:ind w:left="0" w:firstLine="0"/>
              <w:jc w:val="center"/>
              <w:rPr>
                <w:rFonts w:eastAsia="宋体"/>
                <w:bCs/>
                <w:color w:val="auto"/>
                <w:sz w:val="21"/>
                <w:szCs w:val="21"/>
                <w:highlight w:val="none"/>
              </w:rPr>
            </w:pPr>
            <w:r>
              <w:rPr>
                <w:rFonts w:hAnsi="宋体" w:eastAsia="宋体"/>
                <w:bCs/>
                <w:color w:val="auto"/>
                <w:sz w:val="21"/>
                <w:szCs w:val="21"/>
                <w:highlight w:val="none"/>
              </w:rPr>
              <w:t>备注</w:t>
            </w:r>
          </w:p>
        </w:tc>
      </w:tr>
      <w:tr w14:paraId="761FC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vAlign w:val="center"/>
          </w:tcPr>
          <w:p w14:paraId="279723AF">
            <w:pPr>
              <w:pStyle w:val="91"/>
              <w:jc w:val="center"/>
              <w:rPr>
                <w:rFonts w:eastAsia="宋体"/>
                <w:bCs/>
                <w:color w:val="auto"/>
                <w:sz w:val="21"/>
                <w:szCs w:val="21"/>
                <w:highlight w:val="none"/>
              </w:rPr>
            </w:pPr>
            <w:r>
              <w:rPr>
                <w:rFonts w:eastAsia="宋体"/>
                <w:bCs/>
                <w:color w:val="auto"/>
                <w:sz w:val="21"/>
                <w:szCs w:val="21"/>
                <w:highlight w:val="none"/>
              </w:rPr>
              <w:t>1</w:t>
            </w:r>
          </w:p>
        </w:tc>
        <w:tc>
          <w:tcPr>
            <w:tcW w:w="1453" w:type="dxa"/>
            <w:noWrap w:val="0"/>
            <w:vAlign w:val="center"/>
          </w:tcPr>
          <w:p w14:paraId="3C2314BB">
            <w:pPr>
              <w:pStyle w:val="91"/>
              <w:jc w:val="center"/>
              <w:rPr>
                <w:rFonts w:eastAsia="宋体"/>
                <w:bCs/>
                <w:color w:val="auto"/>
                <w:sz w:val="21"/>
                <w:szCs w:val="21"/>
                <w:highlight w:val="none"/>
              </w:rPr>
            </w:pPr>
          </w:p>
        </w:tc>
        <w:tc>
          <w:tcPr>
            <w:tcW w:w="1453" w:type="dxa"/>
            <w:noWrap w:val="0"/>
            <w:vAlign w:val="center"/>
          </w:tcPr>
          <w:p w14:paraId="7BB274BD">
            <w:pPr>
              <w:pStyle w:val="91"/>
              <w:jc w:val="center"/>
              <w:rPr>
                <w:rFonts w:eastAsia="宋体"/>
                <w:bCs/>
                <w:color w:val="auto"/>
                <w:sz w:val="21"/>
                <w:szCs w:val="21"/>
                <w:highlight w:val="none"/>
              </w:rPr>
            </w:pPr>
          </w:p>
        </w:tc>
        <w:tc>
          <w:tcPr>
            <w:tcW w:w="1729" w:type="dxa"/>
            <w:noWrap w:val="0"/>
            <w:vAlign w:val="center"/>
          </w:tcPr>
          <w:p w14:paraId="49FE648A">
            <w:pPr>
              <w:pStyle w:val="91"/>
              <w:jc w:val="center"/>
              <w:rPr>
                <w:rFonts w:eastAsia="宋体"/>
                <w:bCs/>
                <w:color w:val="auto"/>
                <w:sz w:val="21"/>
                <w:szCs w:val="21"/>
                <w:highlight w:val="none"/>
              </w:rPr>
            </w:pPr>
          </w:p>
        </w:tc>
        <w:tc>
          <w:tcPr>
            <w:tcW w:w="1874" w:type="dxa"/>
            <w:noWrap w:val="0"/>
            <w:vAlign w:val="center"/>
          </w:tcPr>
          <w:p w14:paraId="68865A0D">
            <w:pPr>
              <w:pStyle w:val="91"/>
              <w:jc w:val="center"/>
              <w:rPr>
                <w:rFonts w:eastAsia="宋体"/>
                <w:bCs/>
                <w:color w:val="auto"/>
                <w:sz w:val="21"/>
                <w:szCs w:val="21"/>
                <w:highlight w:val="none"/>
              </w:rPr>
            </w:pPr>
          </w:p>
        </w:tc>
        <w:tc>
          <w:tcPr>
            <w:tcW w:w="961" w:type="dxa"/>
            <w:noWrap w:val="0"/>
            <w:vAlign w:val="center"/>
          </w:tcPr>
          <w:p w14:paraId="5A60F249">
            <w:pPr>
              <w:pStyle w:val="91"/>
              <w:jc w:val="center"/>
              <w:rPr>
                <w:rFonts w:eastAsia="宋体"/>
                <w:bCs/>
                <w:color w:val="auto"/>
                <w:sz w:val="21"/>
                <w:szCs w:val="21"/>
                <w:highlight w:val="none"/>
              </w:rPr>
            </w:pPr>
          </w:p>
        </w:tc>
      </w:tr>
      <w:tr w14:paraId="4178F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10" w:hRule="exact"/>
        </w:trPr>
        <w:tc>
          <w:tcPr>
            <w:tcW w:w="898" w:type="dxa"/>
            <w:noWrap w:val="0"/>
            <w:vAlign w:val="center"/>
          </w:tcPr>
          <w:p w14:paraId="6C5F044F">
            <w:pPr>
              <w:pStyle w:val="91"/>
              <w:jc w:val="center"/>
              <w:rPr>
                <w:rFonts w:eastAsia="宋体"/>
                <w:bCs/>
                <w:color w:val="auto"/>
                <w:sz w:val="21"/>
                <w:szCs w:val="21"/>
                <w:highlight w:val="none"/>
              </w:rPr>
            </w:pPr>
            <w:r>
              <w:rPr>
                <w:rFonts w:eastAsia="宋体"/>
                <w:bCs/>
                <w:color w:val="auto"/>
                <w:sz w:val="21"/>
                <w:szCs w:val="21"/>
                <w:highlight w:val="none"/>
              </w:rPr>
              <w:t>2</w:t>
            </w:r>
          </w:p>
        </w:tc>
        <w:tc>
          <w:tcPr>
            <w:tcW w:w="1453" w:type="dxa"/>
            <w:noWrap w:val="0"/>
            <w:vAlign w:val="center"/>
          </w:tcPr>
          <w:p w14:paraId="7D491521">
            <w:pPr>
              <w:pStyle w:val="91"/>
              <w:jc w:val="center"/>
              <w:rPr>
                <w:rFonts w:eastAsia="宋体"/>
                <w:bCs/>
                <w:color w:val="auto"/>
                <w:sz w:val="21"/>
                <w:szCs w:val="21"/>
                <w:highlight w:val="none"/>
              </w:rPr>
            </w:pPr>
          </w:p>
        </w:tc>
        <w:tc>
          <w:tcPr>
            <w:tcW w:w="1453" w:type="dxa"/>
            <w:noWrap w:val="0"/>
            <w:vAlign w:val="center"/>
          </w:tcPr>
          <w:p w14:paraId="53DB5BC5">
            <w:pPr>
              <w:pStyle w:val="91"/>
              <w:jc w:val="center"/>
              <w:rPr>
                <w:rFonts w:eastAsia="宋体"/>
                <w:bCs/>
                <w:color w:val="auto"/>
                <w:sz w:val="21"/>
                <w:szCs w:val="21"/>
                <w:highlight w:val="none"/>
              </w:rPr>
            </w:pPr>
          </w:p>
        </w:tc>
        <w:tc>
          <w:tcPr>
            <w:tcW w:w="1729" w:type="dxa"/>
            <w:noWrap w:val="0"/>
            <w:vAlign w:val="center"/>
          </w:tcPr>
          <w:p w14:paraId="1A60F9DB">
            <w:pPr>
              <w:pStyle w:val="91"/>
              <w:jc w:val="center"/>
              <w:rPr>
                <w:rFonts w:eastAsia="宋体"/>
                <w:bCs/>
                <w:color w:val="auto"/>
                <w:sz w:val="21"/>
                <w:szCs w:val="21"/>
                <w:highlight w:val="none"/>
              </w:rPr>
            </w:pPr>
          </w:p>
        </w:tc>
        <w:tc>
          <w:tcPr>
            <w:tcW w:w="1874" w:type="dxa"/>
            <w:noWrap w:val="0"/>
            <w:vAlign w:val="center"/>
          </w:tcPr>
          <w:p w14:paraId="6ECB231D">
            <w:pPr>
              <w:pStyle w:val="91"/>
              <w:jc w:val="center"/>
              <w:rPr>
                <w:rFonts w:eastAsia="宋体"/>
                <w:bCs/>
                <w:color w:val="auto"/>
                <w:sz w:val="21"/>
                <w:szCs w:val="21"/>
                <w:highlight w:val="none"/>
              </w:rPr>
            </w:pPr>
          </w:p>
        </w:tc>
        <w:tc>
          <w:tcPr>
            <w:tcW w:w="961" w:type="dxa"/>
            <w:noWrap w:val="0"/>
            <w:vAlign w:val="center"/>
          </w:tcPr>
          <w:p w14:paraId="7FCEA61F">
            <w:pPr>
              <w:pStyle w:val="91"/>
              <w:jc w:val="center"/>
              <w:rPr>
                <w:rFonts w:eastAsia="宋体"/>
                <w:bCs/>
                <w:color w:val="auto"/>
                <w:sz w:val="21"/>
                <w:szCs w:val="21"/>
                <w:highlight w:val="none"/>
              </w:rPr>
            </w:pPr>
          </w:p>
        </w:tc>
      </w:tr>
      <w:tr w14:paraId="089FD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vAlign w:val="center"/>
          </w:tcPr>
          <w:p w14:paraId="432C20C4">
            <w:pPr>
              <w:pStyle w:val="91"/>
              <w:jc w:val="center"/>
              <w:rPr>
                <w:rFonts w:eastAsia="宋体"/>
                <w:bCs/>
                <w:color w:val="auto"/>
                <w:sz w:val="21"/>
                <w:szCs w:val="21"/>
                <w:highlight w:val="none"/>
              </w:rPr>
            </w:pPr>
            <w:r>
              <w:rPr>
                <w:rFonts w:eastAsia="宋体"/>
                <w:bCs/>
                <w:color w:val="auto"/>
                <w:sz w:val="21"/>
                <w:szCs w:val="21"/>
                <w:highlight w:val="none"/>
              </w:rPr>
              <w:t>3</w:t>
            </w:r>
          </w:p>
        </w:tc>
        <w:tc>
          <w:tcPr>
            <w:tcW w:w="1453" w:type="dxa"/>
            <w:noWrap w:val="0"/>
            <w:vAlign w:val="center"/>
          </w:tcPr>
          <w:p w14:paraId="07A445A0">
            <w:pPr>
              <w:pStyle w:val="91"/>
              <w:jc w:val="center"/>
              <w:rPr>
                <w:rFonts w:eastAsia="宋体"/>
                <w:bCs/>
                <w:color w:val="auto"/>
                <w:sz w:val="21"/>
                <w:szCs w:val="21"/>
                <w:highlight w:val="none"/>
              </w:rPr>
            </w:pPr>
          </w:p>
        </w:tc>
        <w:tc>
          <w:tcPr>
            <w:tcW w:w="1453" w:type="dxa"/>
            <w:noWrap w:val="0"/>
            <w:vAlign w:val="center"/>
          </w:tcPr>
          <w:p w14:paraId="34C63A94">
            <w:pPr>
              <w:pStyle w:val="91"/>
              <w:jc w:val="center"/>
              <w:rPr>
                <w:rFonts w:eastAsia="宋体"/>
                <w:bCs/>
                <w:color w:val="auto"/>
                <w:sz w:val="21"/>
                <w:szCs w:val="21"/>
                <w:highlight w:val="none"/>
              </w:rPr>
            </w:pPr>
          </w:p>
        </w:tc>
        <w:tc>
          <w:tcPr>
            <w:tcW w:w="1729" w:type="dxa"/>
            <w:noWrap w:val="0"/>
            <w:vAlign w:val="center"/>
          </w:tcPr>
          <w:p w14:paraId="6F2B0131">
            <w:pPr>
              <w:pStyle w:val="91"/>
              <w:jc w:val="center"/>
              <w:rPr>
                <w:rFonts w:eastAsia="宋体"/>
                <w:bCs/>
                <w:color w:val="auto"/>
                <w:sz w:val="21"/>
                <w:szCs w:val="21"/>
                <w:highlight w:val="none"/>
              </w:rPr>
            </w:pPr>
          </w:p>
        </w:tc>
        <w:tc>
          <w:tcPr>
            <w:tcW w:w="1874" w:type="dxa"/>
            <w:noWrap w:val="0"/>
            <w:vAlign w:val="center"/>
          </w:tcPr>
          <w:p w14:paraId="09A29612">
            <w:pPr>
              <w:pStyle w:val="91"/>
              <w:jc w:val="center"/>
              <w:rPr>
                <w:rFonts w:eastAsia="宋体"/>
                <w:bCs/>
                <w:color w:val="auto"/>
                <w:sz w:val="21"/>
                <w:szCs w:val="21"/>
                <w:highlight w:val="none"/>
              </w:rPr>
            </w:pPr>
          </w:p>
        </w:tc>
        <w:tc>
          <w:tcPr>
            <w:tcW w:w="961" w:type="dxa"/>
            <w:noWrap w:val="0"/>
            <w:vAlign w:val="center"/>
          </w:tcPr>
          <w:p w14:paraId="2EFA10D7">
            <w:pPr>
              <w:pStyle w:val="91"/>
              <w:jc w:val="center"/>
              <w:rPr>
                <w:rFonts w:eastAsia="宋体"/>
                <w:bCs/>
                <w:color w:val="auto"/>
                <w:sz w:val="21"/>
                <w:szCs w:val="21"/>
                <w:highlight w:val="none"/>
              </w:rPr>
            </w:pPr>
          </w:p>
        </w:tc>
      </w:tr>
      <w:tr w14:paraId="50FC8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vAlign w:val="center"/>
          </w:tcPr>
          <w:p w14:paraId="30D22DB1">
            <w:pPr>
              <w:pStyle w:val="91"/>
              <w:jc w:val="center"/>
              <w:rPr>
                <w:rFonts w:eastAsia="宋体"/>
                <w:bCs/>
                <w:color w:val="auto"/>
                <w:sz w:val="21"/>
                <w:szCs w:val="21"/>
                <w:highlight w:val="none"/>
              </w:rPr>
            </w:pPr>
            <w:r>
              <w:rPr>
                <w:rFonts w:eastAsia="宋体"/>
                <w:bCs/>
                <w:color w:val="auto"/>
                <w:sz w:val="21"/>
                <w:szCs w:val="21"/>
                <w:highlight w:val="none"/>
              </w:rPr>
              <w:t>4</w:t>
            </w:r>
          </w:p>
        </w:tc>
        <w:tc>
          <w:tcPr>
            <w:tcW w:w="1453" w:type="dxa"/>
            <w:noWrap w:val="0"/>
            <w:vAlign w:val="center"/>
          </w:tcPr>
          <w:p w14:paraId="2FD13190">
            <w:pPr>
              <w:pStyle w:val="91"/>
              <w:jc w:val="center"/>
              <w:rPr>
                <w:rFonts w:eastAsia="宋体"/>
                <w:bCs/>
                <w:color w:val="auto"/>
                <w:sz w:val="21"/>
                <w:szCs w:val="21"/>
                <w:highlight w:val="none"/>
              </w:rPr>
            </w:pPr>
          </w:p>
        </w:tc>
        <w:tc>
          <w:tcPr>
            <w:tcW w:w="1453" w:type="dxa"/>
            <w:noWrap w:val="0"/>
            <w:vAlign w:val="center"/>
          </w:tcPr>
          <w:p w14:paraId="157339C5">
            <w:pPr>
              <w:pStyle w:val="91"/>
              <w:jc w:val="center"/>
              <w:rPr>
                <w:rFonts w:eastAsia="宋体"/>
                <w:bCs/>
                <w:color w:val="auto"/>
                <w:sz w:val="21"/>
                <w:szCs w:val="21"/>
                <w:highlight w:val="none"/>
              </w:rPr>
            </w:pPr>
          </w:p>
        </w:tc>
        <w:tc>
          <w:tcPr>
            <w:tcW w:w="1729" w:type="dxa"/>
            <w:noWrap w:val="0"/>
            <w:vAlign w:val="center"/>
          </w:tcPr>
          <w:p w14:paraId="3E8684E3">
            <w:pPr>
              <w:pStyle w:val="91"/>
              <w:jc w:val="center"/>
              <w:rPr>
                <w:rFonts w:eastAsia="宋体"/>
                <w:bCs/>
                <w:color w:val="auto"/>
                <w:sz w:val="21"/>
                <w:szCs w:val="21"/>
                <w:highlight w:val="none"/>
              </w:rPr>
            </w:pPr>
          </w:p>
        </w:tc>
        <w:tc>
          <w:tcPr>
            <w:tcW w:w="1874" w:type="dxa"/>
            <w:noWrap w:val="0"/>
            <w:vAlign w:val="center"/>
          </w:tcPr>
          <w:p w14:paraId="41DA4DA1">
            <w:pPr>
              <w:pStyle w:val="91"/>
              <w:jc w:val="center"/>
              <w:rPr>
                <w:rFonts w:eastAsia="宋体"/>
                <w:bCs/>
                <w:color w:val="auto"/>
                <w:sz w:val="21"/>
                <w:szCs w:val="21"/>
                <w:highlight w:val="none"/>
              </w:rPr>
            </w:pPr>
          </w:p>
        </w:tc>
        <w:tc>
          <w:tcPr>
            <w:tcW w:w="961" w:type="dxa"/>
            <w:noWrap w:val="0"/>
            <w:vAlign w:val="center"/>
          </w:tcPr>
          <w:p w14:paraId="0997CB26">
            <w:pPr>
              <w:pStyle w:val="91"/>
              <w:jc w:val="center"/>
              <w:rPr>
                <w:rFonts w:eastAsia="宋体"/>
                <w:bCs/>
                <w:color w:val="auto"/>
                <w:sz w:val="21"/>
                <w:szCs w:val="21"/>
                <w:highlight w:val="none"/>
              </w:rPr>
            </w:pPr>
          </w:p>
        </w:tc>
      </w:tr>
      <w:tr w14:paraId="316BB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vAlign w:val="center"/>
          </w:tcPr>
          <w:p w14:paraId="63E34FE2">
            <w:pPr>
              <w:pStyle w:val="91"/>
              <w:jc w:val="center"/>
              <w:rPr>
                <w:rFonts w:eastAsia="宋体"/>
                <w:bCs/>
                <w:color w:val="auto"/>
                <w:sz w:val="21"/>
                <w:szCs w:val="21"/>
                <w:highlight w:val="none"/>
              </w:rPr>
            </w:pPr>
            <w:r>
              <w:rPr>
                <w:rFonts w:eastAsia="宋体"/>
                <w:bCs/>
                <w:color w:val="auto"/>
                <w:sz w:val="21"/>
                <w:szCs w:val="21"/>
                <w:highlight w:val="none"/>
              </w:rPr>
              <w:t>5</w:t>
            </w:r>
          </w:p>
        </w:tc>
        <w:tc>
          <w:tcPr>
            <w:tcW w:w="1453" w:type="dxa"/>
            <w:noWrap w:val="0"/>
            <w:vAlign w:val="center"/>
          </w:tcPr>
          <w:p w14:paraId="65CA0B1D">
            <w:pPr>
              <w:pStyle w:val="91"/>
              <w:jc w:val="center"/>
              <w:rPr>
                <w:rFonts w:eastAsia="宋体"/>
                <w:bCs/>
                <w:color w:val="auto"/>
                <w:sz w:val="21"/>
                <w:szCs w:val="21"/>
                <w:highlight w:val="none"/>
              </w:rPr>
            </w:pPr>
          </w:p>
        </w:tc>
        <w:tc>
          <w:tcPr>
            <w:tcW w:w="1453" w:type="dxa"/>
            <w:noWrap w:val="0"/>
            <w:vAlign w:val="center"/>
          </w:tcPr>
          <w:p w14:paraId="62249D29">
            <w:pPr>
              <w:pStyle w:val="91"/>
              <w:jc w:val="center"/>
              <w:rPr>
                <w:rFonts w:eastAsia="宋体"/>
                <w:bCs/>
                <w:color w:val="auto"/>
                <w:sz w:val="21"/>
                <w:szCs w:val="21"/>
                <w:highlight w:val="none"/>
              </w:rPr>
            </w:pPr>
          </w:p>
        </w:tc>
        <w:tc>
          <w:tcPr>
            <w:tcW w:w="1729" w:type="dxa"/>
            <w:noWrap w:val="0"/>
            <w:vAlign w:val="center"/>
          </w:tcPr>
          <w:p w14:paraId="024EF959">
            <w:pPr>
              <w:pStyle w:val="91"/>
              <w:jc w:val="center"/>
              <w:rPr>
                <w:rFonts w:eastAsia="宋体"/>
                <w:bCs/>
                <w:color w:val="auto"/>
                <w:sz w:val="21"/>
                <w:szCs w:val="21"/>
                <w:highlight w:val="none"/>
              </w:rPr>
            </w:pPr>
          </w:p>
        </w:tc>
        <w:tc>
          <w:tcPr>
            <w:tcW w:w="1874" w:type="dxa"/>
            <w:noWrap w:val="0"/>
            <w:vAlign w:val="center"/>
          </w:tcPr>
          <w:p w14:paraId="017574B0">
            <w:pPr>
              <w:pStyle w:val="91"/>
              <w:jc w:val="center"/>
              <w:rPr>
                <w:rFonts w:eastAsia="宋体"/>
                <w:bCs/>
                <w:color w:val="auto"/>
                <w:sz w:val="21"/>
                <w:szCs w:val="21"/>
                <w:highlight w:val="none"/>
              </w:rPr>
            </w:pPr>
          </w:p>
        </w:tc>
        <w:tc>
          <w:tcPr>
            <w:tcW w:w="961" w:type="dxa"/>
            <w:noWrap w:val="0"/>
            <w:vAlign w:val="center"/>
          </w:tcPr>
          <w:p w14:paraId="5D1E7B4B">
            <w:pPr>
              <w:pStyle w:val="91"/>
              <w:jc w:val="center"/>
              <w:rPr>
                <w:rFonts w:eastAsia="宋体"/>
                <w:bCs/>
                <w:color w:val="auto"/>
                <w:sz w:val="21"/>
                <w:szCs w:val="21"/>
                <w:highlight w:val="none"/>
              </w:rPr>
            </w:pPr>
          </w:p>
        </w:tc>
      </w:tr>
      <w:tr w14:paraId="11330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textDirection w:val="tbRlV"/>
            <w:vAlign w:val="center"/>
          </w:tcPr>
          <w:p w14:paraId="5E17A58D">
            <w:pPr>
              <w:pStyle w:val="91"/>
              <w:jc w:val="center"/>
              <w:rPr>
                <w:rFonts w:eastAsia="宋体"/>
                <w:bCs/>
                <w:color w:val="auto"/>
                <w:sz w:val="21"/>
                <w:szCs w:val="21"/>
                <w:highlight w:val="none"/>
              </w:rPr>
            </w:pPr>
          </w:p>
        </w:tc>
        <w:tc>
          <w:tcPr>
            <w:tcW w:w="1453" w:type="dxa"/>
            <w:noWrap w:val="0"/>
            <w:vAlign w:val="center"/>
          </w:tcPr>
          <w:p w14:paraId="18DB3CD8">
            <w:pPr>
              <w:pStyle w:val="91"/>
              <w:jc w:val="center"/>
              <w:rPr>
                <w:rFonts w:eastAsia="宋体"/>
                <w:bCs/>
                <w:color w:val="auto"/>
                <w:sz w:val="21"/>
                <w:szCs w:val="21"/>
                <w:highlight w:val="none"/>
              </w:rPr>
            </w:pPr>
          </w:p>
        </w:tc>
        <w:tc>
          <w:tcPr>
            <w:tcW w:w="1453" w:type="dxa"/>
            <w:noWrap w:val="0"/>
            <w:vAlign w:val="center"/>
          </w:tcPr>
          <w:p w14:paraId="6F8C5A25">
            <w:pPr>
              <w:pStyle w:val="91"/>
              <w:jc w:val="center"/>
              <w:rPr>
                <w:rFonts w:eastAsia="宋体"/>
                <w:bCs/>
                <w:color w:val="auto"/>
                <w:sz w:val="21"/>
                <w:szCs w:val="21"/>
                <w:highlight w:val="none"/>
              </w:rPr>
            </w:pPr>
          </w:p>
        </w:tc>
        <w:tc>
          <w:tcPr>
            <w:tcW w:w="1729" w:type="dxa"/>
            <w:noWrap w:val="0"/>
            <w:vAlign w:val="center"/>
          </w:tcPr>
          <w:p w14:paraId="6F1861E8">
            <w:pPr>
              <w:pStyle w:val="91"/>
              <w:jc w:val="center"/>
              <w:rPr>
                <w:rFonts w:eastAsia="宋体"/>
                <w:bCs/>
                <w:color w:val="auto"/>
                <w:sz w:val="21"/>
                <w:szCs w:val="21"/>
                <w:highlight w:val="none"/>
              </w:rPr>
            </w:pPr>
          </w:p>
        </w:tc>
        <w:tc>
          <w:tcPr>
            <w:tcW w:w="1874" w:type="dxa"/>
            <w:noWrap w:val="0"/>
            <w:vAlign w:val="center"/>
          </w:tcPr>
          <w:p w14:paraId="5C2A4941">
            <w:pPr>
              <w:pStyle w:val="91"/>
              <w:jc w:val="center"/>
              <w:rPr>
                <w:rFonts w:eastAsia="宋体"/>
                <w:bCs/>
                <w:color w:val="auto"/>
                <w:sz w:val="21"/>
                <w:szCs w:val="21"/>
                <w:highlight w:val="none"/>
              </w:rPr>
            </w:pPr>
          </w:p>
        </w:tc>
        <w:tc>
          <w:tcPr>
            <w:tcW w:w="961" w:type="dxa"/>
            <w:noWrap w:val="0"/>
            <w:vAlign w:val="center"/>
          </w:tcPr>
          <w:p w14:paraId="1DFFC6C1">
            <w:pPr>
              <w:pStyle w:val="91"/>
              <w:jc w:val="center"/>
              <w:rPr>
                <w:rFonts w:eastAsia="宋体"/>
                <w:bCs/>
                <w:color w:val="auto"/>
                <w:sz w:val="21"/>
                <w:szCs w:val="21"/>
                <w:highlight w:val="none"/>
              </w:rPr>
            </w:pPr>
          </w:p>
        </w:tc>
      </w:tr>
      <w:tr w14:paraId="3C3F8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vAlign w:val="center"/>
          </w:tcPr>
          <w:p w14:paraId="46C46B9A">
            <w:pPr>
              <w:pStyle w:val="91"/>
              <w:jc w:val="center"/>
              <w:rPr>
                <w:rFonts w:eastAsia="宋体"/>
                <w:bCs/>
                <w:color w:val="auto"/>
                <w:sz w:val="21"/>
                <w:szCs w:val="21"/>
                <w:highlight w:val="none"/>
              </w:rPr>
            </w:pPr>
          </w:p>
        </w:tc>
        <w:tc>
          <w:tcPr>
            <w:tcW w:w="1453" w:type="dxa"/>
            <w:noWrap w:val="0"/>
            <w:vAlign w:val="center"/>
          </w:tcPr>
          <w:p w14:paraId="413CE972">
            <w:pPr>
              <w:pStyle w:val="91"/>
              <w:jc w:val="center"/>
              <w:rPr>
                <w:rFonts w:eastAsia="宋体"/>
                <w:bCs/>
                <w:color w:val="auto"/>
                <w:sz w:val="21"/>
                <w:szCs w:val="21"/>
                <w:highlight w:val="none"/>
              </w:rPr>
            </w:pPr>
          </w:p>
        </w:tc>
        <w:tc>
          <w:tcPr>
            <w:tcW w:w="1453" w:type="dxa"/>
            <w:noWrap w:val="0"/>
            <w:vAlign w:val="center"/>
          </w:tcPr>
          <w:p w14:paraId="6446F273">
            <w:pPr>
              <w:pStyle w:val="91"/>
              <w:jc w:val="center"/>
              <w:rPr>
                <w:rFonts w:eastAsia="宋体"/>
                <w:bCs/>
                <w:color w:val="auto"/>
                <w:sz w:val="21"/>
                <w:szCs w:val="21"/>
                <w:highlight w:val="none"/>
              </w:rPr>
            </w:pPr>
          </w:p>
        </w:tc>
        <w:tc>
          <w:tcPr>
            <w:tcW w:w="1729" w:type="dxa"/>
            <w:noWrap w:val="0"/>
            <w:vAlign w:val="center"/>
          </w:tcPr>
          <w:p w14:paraId="00DE7E15">
            <w:pPr>
              <w:pStyle w:val="91"/>
              <w:jc w:val="center"/>
              <w:rPr>
                <w:rFonts w:eastAsia="宋体"/>
                <w:bCs/>
                <w:color w:val="auto"/>
                <w:sz w:val="21"/>
                <w:szCs w:val="21"/>
                <w:highlight w:val="none"/>
              </w:rPr>
            </w:pPr>
          </w:p>
        </w:tc>
        <w:tc>
          <w:tcPr>
            <w:tcW w:w="1874" w:type="dxa"/>
            <w:noWrap w:val="0"/>
            <w:vAlign w:val="center"/>
          </w:tcPr>
          <w:p w14:paraId="02A5BAAF">
            <w:pPr>
              <w:pStyle w:val="91"/>
              <w:jc w:val="center"/>
              <w:rPr>
                <w:rFonts w:eastAsia="宋体"/>
                <w:bCs/>
                <w:color w:val="auto"/>
                <w:sz w:val="21"/>
                <w:szCs w:val="21"/>
                <w:highlight w:val="none"/>
              </w:rPr>
            </w:pPr>
          </w:p>
        </w:tc>
        <w:tc>
          <w:tcPr>
            <w:tcW w:w="961" w:type="dxa"/>
            <w:noWrap w:val="0"/>
            <w:vAlign w:val="center"/>
          </w:tcPr>
          <w:p w14:paraId="251350D8">
            <w:pPr>
              <w:pStyle w:val="91"/>
              <w:jc w:val="center"/>
              <w:rPr>
                <w:rFonts w:eastAsia="宋体"/>
                <w:bCs/>
                <w:color w:val="auto"/>
                <w:sz w:val="21"/>
                <w:szCs w:val="21"/>
                <w:highlight w:val="none"/>
              </w:rPr>
            </w:pPr>
          </w:p>
        </w:tc>
      </w:tr>
      <w:tr w14:paraId="08BC5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vAlign w:val="center"/>
          </w:tcPr>
          <w:p w14:paraId="6FC45562">
            <w:pPr>
              <w:pStyle w:val="91"/>
              <w:jc w:val="center"/>
              <w:rPr>
                <w:rFonts w:eastAsia="宋体"/>
                <w:bCs/>
                <w:color w:val="auto"/>
                <w:sz w:val="21"/>
                <w:szCs w:val="21"/>
                <w:highlight w:val="none"/>
              </w:rPr>
            </w:pPr>
          </w:p>
        </w:tc>
        <w:tc>
          <w:tcPr>
            <w:tcW w:w="1453" w:type="dxa"/>
            <w:noWrap w:val="0"/>
            <w:vAlign w:val="center"/>
          </w:tcPr>
          <w:p w14:paraId="3A61D861">
            <w:pPr>
              <w:pStyle w:val="91"/>
              <w:jc w:val="center"/>
              <w:rPr>
                <w:rFonts w:eastAsia="宋体"/>
                <w:bCs/>
                <w:color w:val="auto"/>
                <w:sz w:val="21"/>
                <w:szCs w:val="21"/>
                <w:highlight w:val="none"/>
              </w:rPr>
            </w:pPr>
          </w:p>
        </w:tc>
        <w:tc>
          <w:tcPr>
            <w:tcW w:w="1453" w:type="dxa"/>
            <w:noWrap w:val="0"/>
            <w:vAlign w:val="center"/>
          </w:tcPr>
          <w:p w14:paraId="17E6B06E">
            <w:pPr>
              <w:pStyle w:val="91"/>
              <w:jc w:val="center"/>
              <w:rPr>
                <w:rFonts w:eastAsia="宋体"/>
                <w:bCs/>
                <w:color w:val="auto"/>
                <w:sz w:val="21"/>
                <w:szCs w:val="21"/>
                <w:highlight w:val="none"/>
              </w:rPr>
            </w:pPr>
          </w:p>
        </w:tc>
        <w:tc>
          <w:tcPr>
            <w:tcW w:w="1729" w:type="dxa"/>
            <w:noWrap w:val="0"/>
            <w:vAlign w:val="center"/>
          </w:tcPr>
          <w:p w14:paraId="4792FA66">
            <w:pPr>
              <w:pStyle w:val="91"/>
              <w:jc w:val="center"/>
              <w:rPr>
                <w:rFonts w:eastAsia="宋体"/>
                <w:bCs/>
                <w:color w:val="auto"/>
                <w:sz w:val="21"/>
                <w:szCs w:val="21"/>
                <w:highlight w:val="none"/>
              </w:rPr>
            </w:pPr>
          </w:p>
        </w:tc>
        <w:tc>
          <w:tcPr>
            <w:tcW w:w="1874" w:type="dxa"/>
            <w:noWrap w:val="0"/>
            <w:vAlign w:val="center"/>
          </w:tcPr>
          <w:p w14:paraId="0A836253">
            <w:pPr>
              <w:pStyle w:val="91"/>
              <w:jc w:val="center"/>
              <w:rPr>
                <w:rFonts w:eastAsia="宋体"/>
                <w:bCs/>
                <w:color w:val="auto"/>
                <w:sz w:val="21"/>
                <w:szCs w:val="21"/>
                <w:highlight w:val="none"/>
              </w:rPr>
            </w:pPr>
          </w:p>
        </w:tc>
        <w:tc>
          <w:tcPr>
            <w:tcW w:w="961" w:type="dxa"/>
            <w:noWrap w:val="0"/>
            <w:vAlign w:val="center"/>
          </w:tcPr>
          <w:p w14:paraId="5E2D3060">
            <w:pPr>
              <w:pStyle w:val="91"/>
              <w:jc w:val="center"/>
              <w:rPr>
                <w:rFonts w:eastAsia="宋体"/>
                <w:bCs/>
                <w:color w:val="auto"/>
                <w:sz w:val="21"/>
                <w:szCs w:val="21"/>
                <w:highlight w:val="none"/>
              </w:rPr>
            </w:pPr>
          </w:p>
        </w:tc>
      </w:tr>
      <w:tr w14:paraId="2EE95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vAlign w:val="center"/>
          </w:tcPr>
          <w:p w14:paraId="26AE4320">
            <w:pPr>
              <w:pStyle w:val="91"/>
              <w:jc w:val="center"/>
              <w:rPr>
                <w:rFonts w:eastAsia="宋体"/>
                <w:bCs/>
                <w:color w:val="auto"/>
                <w:sz w:val="21"/>
                <w:szCs w:val="21"/>
                <w:highlight w:val="none"/>
              </w:rPr>
            </w:pPr>
          </w:p>
        </w:tc>
        <w:tc>
          <w:tcPr>
            <w:tcW w:w="1453" w:type="dxa"/>
            <w:noWrap w:val="0"/>
            <w:vAlign w:val="center"/>
          </w:tcPr>
          <w:p w14:paraId="5B61016C">
            <w:pPr>
              <w:pStyle w:val="91"/>
              <w:jc w:val="center"/>
              <w:rPr>
                <w:rFonts w:eastAsia="宋体"/>
                <w:bCs/>
                <w:color w:val="auto"/>
                <w:sz w:val="21"/>
                <w:szCs w:val="21"/>
                <w:highlight w:val="none"/>
              </w:rPr>
            </w:pPr>
          </w:p>
        </w:tc>
        <w:tc>
          <w:tcPr>
            <w:tcW w:w="1453" w:type="dxa"/>
            <w:noWrap w:val="0"/>
            <w:vAlign w:val="center"/>
          </w:tcPr>
          <w:p w14:paraId="69A0A8C5">
            <w:pPr>
              <w:pStyle w:val="91"/>
              <w:jc w:val="center"/>
              <w:rPr>
                <w:rFonts w:eastAsia="宋体"/>
                <w:bCs/>
                <w:color w:val="auto"/>
                <w:sz w:val="21"/>
                <w:szCs w:val="21"/>
                <w:highlight w:val="none"/>
              </w:rPr>
            </w:pPr>
          </w:p>
        </w:tc>
        <w:tc>
          <w:tcPr>
            <w:tcW w:w="1729" w:type="dxa"/>
            <w:noWrap w:val="0"/>
            <w:vAlign w:val="center"/>
          </w:tcPr>
          <w:p w14:paraId="1F5BED14">
            <w:pPr>
              <w:pStyle w:val="91"/>
              <w:jc w:val="center"/>
              <w:rPr>
                <w:rFonts w:eastAsia="宋体"/>
                <w:bCs/>
                <w:color w:val="auto"/>
                <w:sz w:val="21"/>
                <w:szCs w:val="21"/>
                <w:highlight w:val="none"/>
              </w:rPr>
            </w:pPr>
          </w:p>
        </w:tc>
        <w:tc>
          <w:tcPr>
            <w:tcW w:w="1874" w:type="dxa"/>
            <w:noWrap w:val="0"/>
            <w:vAlign w:val="center"/>
          </w:tcPr>
          <w:p w14:paraId="7DCC4E7F">
            <w:pPr>
              <w:pStyle w:val="91"/>
              <w:jc w:val="center"/>
              <w:rPr>
                <w:rFonts w:eastAsia="宋体"/>
                <w:bCs/>
                <w:color w:val="auto"/>
                <w:sz w:val="21"/>
                <w:szCs w:val="21"/>
                <w:highlight w:val="none"/>
              </w:rPr>
            </w:pPr>
          </w:p>
        </w:tc>
        <w:tc>
          <w:tcPr>
            <w:tcW w:w="961" w:type="dxa"/>
            <w:noWrap w:val="0"/>
            <w:vAlign w:val="center"/>
          </w:tcPr>
          <w:p w14:paraId="15E74FC0">
            <w:pPr>
              <w:pStyle w:val="91"/>
              <w:jc w:val="center"/>
              <w:rPr>
                <w:rFonts w:eastAsia="宋体"/>
                <w:bCs/>
                <w:color w:val="auto"/>
                <w:sz w:val="21"/>
                <w:szCs w:val="21"/>
                <w:highlight w:val="none"/>
              </w:rPr>
            </w:pPr>
          </w:p>
        </w:tc>
      </w:tr>
      <w:tr w14:paraId="14169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0"/>
            <w:vAlign w:val="center"/>
          </w:tcPr>
          <w:p w14:paraId="14A30387">
            <w:pPr>
              <w:pStyle w:val="91"/>
              <w:jc w:val="center"/>
              <w:rPr>
                <w:rFonts w:eastAsia="宋体"/>
                <w:bCs/>
                <w:color w:val="auto"/>
                <w:sz w:val="21"/>
                <w:szCs w:val="21"/>
                <w:highlight w:val="none"/>
              </w:rPr>
            </w:pPr>
          </w:p>
        </w:tc>
        <w:tc>
          <w:tcPr>
            <w:tcW w:w="1453" w:type="dxa"/>
            <w:noWrap w:val="0"/>
            <w:vAlign w:val="center"/>
          </w:tcPr>
          <w:p w14:paraId="784878FC">
            <w:pPr>
              <w:pStyle w:val="91"/>
              <w:jc w:val="center"/>
              <w:rPr>
                <w:rFonts w:eastAsia="宋体"/>
                <w:bCs/>
                <w:color w:val="auto"/>
                <w:sz w:val="21"/>
                <w:szCs w:val="21"/>
                <w:highlight w:val="none"/>
              </w:rPr>
            </w:pPr>
          </w:p>
        </w:tc>
        <w:tc>
          <w:tcPr>
            <w:tcW w:w="1453" w:type="dxa"/>
            <w:noWrap w:val="0"/>
            <w:vAlign w:val="center"/>
          </w:tcPr>
          <w:p w14:paraId="26296397">
            <w:pPr>
              <w:pStyle w:val="91"/>
              <w:jc w:val="center"/>
              <w:rPr>
                <w:rFonts w:eastAsia="宋体"/>
                <w:bCs/>
                <w:color w:val="auto"/>
                <w:sz w:val="21"/>
                <w:szCs w:val="21"/>
                <w:highlight w:val="none"/>
              </w:rPr>
            </w:pPr>
          </w:p>
        </w:tc>
        <w:tc>
          <w:tcPr>
            <w:tcW w:w="1729" w:type="dxa"/>
            <w:noWrap w:val="0"/>
            <w:vAlign w:val="center"/>
          </w:tcPr>
          <w:p w14:paraId="6193DAB9">
            <w:pPr>
              <w:pStyle w:val="91"/>
              <w:jc w:val="center"/>
              <w:rPr>
                <w:rFonts w:eastAsia="宋体"/>
                <w:bCs/>
                <w:color w:val="auto"/>
                <w:sz w:val="21"/>
                <w:szCs w:val="21"/>
                <w:highlight w:val="none"/>
              </w:rPr>
            </w:pPr>
          </w:p>
        </w:tc>
        <w:tc>
          <w:tcPr>
            <w:tcW w:w="1874" w:type="dxa"/>
            <w:noWrap w:val="0"/>
            <w:vAlign w:val="center"/>
          </w:tcPr>
          <w:p w14:paraId="072B8F39">
            <w:pPr>
              <w:pStyle w:val="91"/>
              <w:jc w:val="center"/>
              <w:rPr>
                <w:rFonts w:eastAsia="宋体"/>
                <w:bCs/>
                <w:color w:val="auto"/>
                <w:sz w:val="21"/>
                <w:szCs w:val="21"/>
                <w:highlight w:val="none"/>
              </w:rPr>
            </w:pPr>
          </w:p>
        </w:tc>
        <w:tc>
          <w:tcPr>
            <w:tcW w:w="961" w:type="dxa"/>
            <w:noWrap w:val="0"/>
            <w:vAlign w:val="center"/>
          </w:tcPr>
          <w:p w14:paraId="5AFBDBE5">
            <w:pPr>
              <w:pStyle w:val="91"/>
              <w:jc w:val="center"/>
              <w:rPr>
                <w:rFonts w:eastAsia="宋体"/>
                <w:bCs/>
                <w:color w:val="auto"/>
                <w:sz w:val="21"/>
                <w:szCs w:val="21"/>
                <w:highlight w:val="none"/>
              </w:rPr>
            </w:pPr>
          </w:p>
        </w:tc>
      </w:tr>
    </w:tbl>
    <w:p w14:paraId="4F1545BC">
      <w:pPr>
        <w:pStyle w:val="91"/>
        <w:spacing w:line="360" w:lineRule="auto"/>
        <w:jc w:val="both"/>
        <w:rPr>
          <w:rFonts w:eastAsia="宋体"/>
          <w:bCs/>
          <w:color w:val="auto"/>
          <w:szCs w:val="24"/>
          <w:highlight w:val="none"/>
        </w:rPr>
      </w:pPr>
    </w:p>
    <w:p w14:paraId="137BB657">
      <w:pPr>
        <w:pStyle w:val="91"/>
        <w:spacing w:line="360" w:lineRule="auto"/>
        <w:jc w:val="both"/>
        <w:rPr>
          <w:rFonts w:eastAsia="宋体"/>
          <w:bCs/>
          <w:color w:val="auto"/>
          <w:sz w:val="21"/>
          <w:szCs w:val="21"/>
          <w:highlight w:val="none"/>
        </w:rPr>
      </w:pPr>
      <w:r>
        <w:rPr>
          <w:rFonts w:hAnsi="宋体" w:eastAsia="宋体"/>
          <w:bCs/>
          <w:color w:val="auto"/>
          <w:sz w:val="21"/>
          <w:szCs w:val="21"/>
          <w:highlight w:val="none"/>
        </w:rPr>
        <w:t>注：投标人应提供双方签订合同的复印件并加盖投标人公章（公章），否则将不作为评标的依据。</w:t>
      </w:r>
    </w:p>
    <w:p w14:paraId="6FE3D965">
      <w:pPr>
        <w:pStyle w:val="91"/>
        <w:spacing w:line="360" w:lineRule="auto"/>
        <w:jc w:val="center"/>
        <w:rPr>
          <w:rFonts w:eastAsia="宋体"/>
          <w:bCs/>
          <w:color w:val="auto"/>
          <w:sz w:val="21"/>
          <w:szCs w:val="21"/>
          <w:highlight w:val="none"/>
        </w:rPr>
      </w:pPr>
    </w:p>
    <w:p w14:paraId="5F246F37">
      <w:pPr>
        <w:pStyle w:val="91"/>
        <w:spacing w:line="360" w:lineRule="auto"/>
        <w:jc w:val="center"/>
        <w:rPr>
          <w:rFonts w:eastAsia="宋体"/>
          <w:bCs/>
          <w:color w:val="auto"/>
          <w:sz w:val="21"/>
          <w:szCs w:val="21"/>
          <w:highlight w:val="none"/>
        </w:rPr>
      </w:pPr>
    </w:p>
    <w:p w14:paraId="3C9F04D8">
      <w:pPr>
        <w:widowControl w:val="0"/>
        <w:spacing w:line="360" w:lineRule="auto"/>
        <w:ind w:firstLine="420"/>
        <w:rPr>
          <w:color w:val="auto"/>
          <w:sz w:val="21"/>
          <w:szCs w:val="21"/>
          <w:highlight w:val="none"/>
        </w:rPr>
      </w:pPr>
      <w:r>
        <w:rPr>
          <w:rFonts w:hAnsi="宋体"/>
          <w:color w:val="auto"/>
          <w:sz w:val="21"/>
          <w:szCs w:val="21"/>
          <w:highlight w:val="none"/>
          <w:lang w:val="zh-CN"/>
        </w:rPr>
        <w:t>投标人（公章）：</w:t>
      </w:r>
    </w:p>
    <w:p w14:paraId="37848CFA">
      <w:pPr>
        <w:widowControl w:val="0"/>
        <w:spacing w:line="360" w:lineRule="auto"/>
        <w:ind w:firstLine="420"/>
        <w:rPr>
          <w:color w:val="auto"/>
          <w:sz w:val="21"/>
          <w:szCs w:val="21"/>
          <w:highlight w:val="none"/>
        </w:rPr>
      </w:pPr>
      <w:r>
        <w:rPr>
          <w:rFonts w:hAnsi="宋体"/>
          <w:color w:val="auto"/>
          <w:sz w:val="21"/>
          <w:szCs w:val="21"/>
          <w:highlight w:val="none"/>
          <w:lang w:val="zh-CN"/>
        </w:rPr>
        <w:t>法定代表人或代理人：（签名或签章）</w:t>
      </w:r>
    </w:p>
    <w:p w14:paraId="5945B9E9">
      <w:pPr>
        <w:widowControl w:val="0"/>
        <w:spacing w:line="360" w:lineRule="auto"/>
        <w:ind w:firstLine="210"/>
        <w:rPr>
          <w:rFonts w:hint="eastAsia" w:ascii="宋体" w:hAnsi="宋体"/>
          <w:color w:val="auto"/>
          <w:sz w:val="21"/>
          <w:szCs w:val="21"/>
          <w:highlight w:val="none"/>
        </w:rPr>
      </w:pPr>
      <w:r>
        <w:rPr>
          <w:rFonts w:hAnsi="宋体"/>
          <w:color w:val="auto"/>
          <w:sz w:val="21"/>
          <w:szCs w:val="21"/>
          <w:highlight w:val="none"/>
          <w:lang w:val="zh-CN"/>
        </w:rPr>
        <w:t>日期：</w:t>
      </w:r>
      <w:r>
        <w:rPr>
          <w:color w:val="auto"/>
          <w:sz w:val="21"/>
          <w:szCs w:val="21"/>
          <w:highlight w:val="none"/>
        </w:rPr>
        <w:t xml:space="preserve">        </w:t>
      </w:r>
      <w:r>
        <w:rPr>
          <w:rFonts w:hAnsi="宋体"/>
          <w:color w:val="auto"/>
          <w:sz w:val="21"/>
          <w:szCs w:val="21"/>
          <w:highlight w:val="none"/>
          <w:lang w:val="zh-CN"/>
        </w:rPr>
        <w:t>年</w:t>
      </w:r>
      <w:r>
        <w:rPr>
          <w:color w:val="auto"/>
          <w:sz w:val="21"/>
          <w:szCs w:val="21"/>
          <w:highlight w:val="none"/>
        </w:rPr>
        <w:t xml:space="preserve">     </w:t>
      </w:r>
      <w:r>
        <w:rPr>
          <w:rFonts w:hAnsi="宋体"/>
          <w:color w:val="auto"/>
          <w:sz w:val="21"/>
          <w:szCs w:val="21"/>
          <w:highlight w:val="none"/>
          <w:lang w:val="zh-CN"/>
        </w:rPr>
        <w:t>月</w:t>
      </w:r>
      <w:r>
        <w:rPr>
          <w:color w:val="auto"/>
          <w:sz w:val="21"/>
          <w:szCs w:val="21"/>
          <w:highlight w:val="none"/>
        </w:rPr>
        <w:t xml:space="preserve">     </w:t>
      </w:r>
      <w:r>
        <w:rPr>
          <w:rFonts w:hAnsi="宋体"/>
          <w:color w:val="auto"/>
          <w:sz w:val="21"/>
          <w:szCs w:val="21"/>
          <w:highlight w:val="none"/>
          <w:lang w:val="zh-CN"/>
        </w:rPr>
        <w:t>日</w:t>
      </w:r>
    </w:p>
    <w:p w14:paraId="73BB2BF3">
      <w:pPr>
        <w:widowControl w:val="0"/>
        <w:spacing w:line="360" w:lineRule="auto"/>
        <w:ind w:firstLine="422"/>
        <w:jc w:val="both"/>
        <w:outlineLvl w:val="0"/>
        <w:rPr>
          <w:rFonts w:hint="eastAsia" w:ascii="宋体" w:hAnsi="宋体"/>
          <w:b/>
          <w:bCs/>
          <w:color w:val="auto"/>
          <w:sz w:val="21"/>
          <w:szCs w:val="21"/>
          <w:highlight w:val="none"/>
        </w:rPr>
      </w:pPr>
      <w:r>
        <w:rPr>
          <w:rFonts w:ascii="宋体" w:hAnsi="宋体"/>
          <w:b/>
          <w:bCs/>
          <w:color w:val="auto"/>
          <w:sz w:val="21"/>
          <w:szCs w:val="21"/>
          <w:highlight w:val="none"/>
        </w:rPr>
        <w:br w:type="page" w:clear="all"/>
      </w:r>
      <w:r>
        <w:rPr>
          <w:rFonts w:ascii="宋体" w:hAnsi="宋体"/>
          <w:color w:val="auto"/>
          <w:sz w:val="21"/>
          <w:szCs w:val="21"/>
          <w:highlight w:val="none"/>
          <w:lang w:val="zh-CN"/>
        </w:rPr>
        <w:t>格式1</w:t>
      </w:r>
      <w:r>
        <w:rPr>
          <w:rFonts w:hint="eastAsia" w:ascii="宋体" w:hAnsi="宋体"/>
          <w:color w:val="auto"/>
          <w:sz w:val="21"/>
          <w:szCs w:val="21"/>
          <w:highlight w:val="none"/>
          <w:lang w:val="en-US" w:eastAsia="zh-CN"/>
        </w:rPr>
        <w:t>2</w:t>
      </w:r>
      <w:r>
        <w:rPr>
          <w:rFonts w:ascii="宋体" w:hAnsi="宋体"/>
          <w:color w:val="auto"/>
          <w:sz w:val="21"/>
          <w:szCs w:val="21"/>
          <w:highlight w:val="none"/>
          <w:lang w:val="zh-CN"/>
        </w:rPr>
        <w:t>、资格文件</w:t>
      </w:r>
      <w:r>
        <w:rPr>
          <w:rFonts w:hint="eastAsia" w:ascii="宋体" w:hAnsi="宋体"/>
          <w:color w:val="auto"/>
          <w:sz w:val="21"/>
          <w:szCs w:val="21"/>
          <w:highlight w:val="none"/>
          <w:lang w:val="zh-CN"/>
        </w:rPr>
        <w:t>的</w:t>
      </w:r>
      <w:r>
        <w:rPr>
          <w:rFonts w:hint="eastAsia" w:ascii="宋体" w:hAnsi="宋体"/>
          <w:color w:val="auto"/>
          <w:sz w:val="21"/>
          <w:szCs w:val="21"/>
          <w:highlight w:val="none"/>
        </w:rPr>
        <w:t>声明函</w:t>
      </w:r>
    </w:p>
    <w:p w14:paraId="53FEA55D">
      <w:pPr>
        <w:widowControl w:val="0"/>
        <w:spacing w:line="360" w:lineRule="auto"/>
        <w:jc w:val="both"/>
        <w:outlineLvl w:val="0"/>
        <w:rPr>
          <w:rFonts w:hint="eastAsia" w:ascii="宋体" w:hAnsi="宋体"/>
          <w:color w:val="auto"/>
          <w:sz w:val="21"/>
          <w:szCs w:val="21"/>
          <w:highlight w:val="none"/>
        </w:rPr>
      </w:pPr>
      <w:r>
        <w:rPr>
          <w:rFonts w:hint="eastAsia" w:ascii="宋体" w:hAnsi="宋体"/>
          <w:color w:val="auto"/>
          <w:sz w:val="21"/>
          <w:szCs w:val="21"/>
          <w:highlight w:val="none"/>
          <w:lang w:val="zh-CN"/>
        </w:rPr>
        <w:t>（</w:t>
      </w:r>
      <w:r>
        <w:rPr>
          <w:rFonts w:hint="eastAsia" w:ascii="宋体" w:hAnsi="宋体"/>
          <w:color w:val="auto"/>
          <w:sz w:val="21"/>
          <w:szCs w:val="21"/>
          <w:highlight w:val="none"/>
        </w:rPr>
        <w:t>1</w:t>
      </w:r>
      <w:r>
        <w:rPr>
          <w:rFonts w:hint="eastAsia" w:ascii="宋体" w:hAnsi="宋体"/>
          <w:color w:val="auto"/>
          <w:sz w:val="21"/>
          <w:szCs w:val="21"/>
          <w:highlight w:val="none"/>
          <w:lang w:val="zh-CN"/>
        </w:rPr>
        <w:t>）</w:t>
      </w:r>
      <w:r>
        <w:rPr>
          <w:rFonts w:ascii="宋体" w:hAnsi="宋体"/>
          <w:color w:val="auto"/>
          <w:sz w:val="21"/>
          <w:szCs w:val="21"/>
          <w:highlight w:val="none"/>
          <w:lang w:val="zh-CN"/>
        </w:rPr>
        <w:t>关于资格文件的声明函</w:t>
      </w:r>
    </w:p>
    <w:p w14:paraId="75916AF9">
      <w:pPr>
        <w:widowControl w:val="0"/>
        <w:spacing w:line="360" w:lineRule="auto"/>
        <w:ind w:firstLine="422"/>
        <w:jc w:val="center"/>
        <w:rPr>
          <w:rFonts w:hint="eastAsia" w:ascii="宋体" w:hAnsi="宋体"/>
          <w:b/>
          <w:color w:val="auto"/>
          <w:szCs w:val="24"/>
          <w:highlight w:val="none"/>
        </w:rPr>
      </w:pPr>
    </w:p>
    <w:p w14:paraId="36EBD6ED">
      <w:pPr>
        <w:widowControl w:val="0"/>
        <w:spacing w:line="360" w:lineRule="auto"/>
        <w:ind w:firstLine="2040"/>
        <w:jc w:val="both"/>
        <w:outlineLvl w:val="0"/>
        <w:rPr>
          <w:rFonts w:hint="eastAsia" w:ascii="宋体" w:hAnsi="宋体"/>
          <w:b/>
          <w:color w:val="auto"/>
          <w:sz w:val="32"/>
          <w:szCs w:val="32"/>
          <w:highlight w:val="none"/>
        </w:rPr>
      </w:pPr>
      <w:r>
        <w:rPr>
          <w:rFonts w:ascii="宋体" w:hAnsi="宋体"/>
          <w:b/>
          <w:color w:val="auto"/>
          <w:sz w:val="32"/>
          <w:szCs w:val="32"/>
          <w:highlight w:val="none"/>
          <w:lang w:val="zh-CN"/>
        </w:rPr>
        <w:t>关于资格文件的声明函</w:t>
      </w:r>
    </w:p>
    <w:p w14:paraId="55255040">
      <w:pPr>
        <w:widowControl w:val="0"/>
        <w:spacing w:line="360" w:lineRule="auto"/>
        <w:ind w:firstLine="420"/>
        <w:jc w:val="center"/>
        <w:rPr>
          <w:rFonts w:hint="eastAsia" w:ascii="宋体" w:hAnsi="宋体"/>
          <w:color w:val="auto"/>
          <w:szCs w:val="24"/>
          <w:highlight w:val="none"/>
        </w:rPr>
      </w:pPr>
    </w:p>
    <w:p w14:paraId="2B966540">
      <w:pPr>
        <w:widowControl w:val="0"/>
        <w:spacing w:line="360" w:lineRule="auto"/>
        <w:jc w:val="both"/>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w:t>
      </w:r>
    </w:p>
    <w:p w14:paraId="55F5003B">
      <w:pPr>
        <w:widowControl w:val="0"/>
        <w:spacing w:line="360" w:lineRule="auto"/>
        <w:ind w:firstLine="420"/>
        <w:jc w:val="both"/>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号的</w:t>
      </w:r>
      <w:r>
        <w:rPr>
          <w:rFonts w:hint="eastAsia" w:ascii="宋体" w:hAnsi="宋体"/>
          <w:color w:val="auto"/>
          <w:sz w:val="21"/>
          <w:szCs w:val="21"/>
          <w:highlight w:val="none"/>
          <w:lang w:val="zh-CN"/>
        </w:rPr>
        <w:t>采购</w:t>
      </w:r>
      <w:r>
        <w:rPr>
          <w:rFonts w:ascii="宋体" w:hAnsi="宋体"/>
          <w:color w:val="auto"/>
          <w:sz w:val="21"/>
          <w:szCs w:val="21"/>
          <w:highlight w:val="none"/>
          <w:lang w:val="zh-CN"/>
        </w:rPr>
        <w:t>活动进行投标。本公司所提交的投标文件中所有关于投标资格的文件、证明和陈述均是真实的、准确的。若与真实情况不符，本公司愿意承担由此而产生的一切后果。</w:t>
      </w:r>
    </w:p>
    <w:p w14:paraId="6C8735C0">
      <w:pPr>
        <w:widowControl w:val="0"/>
        <w:spacing w:line="360" w:lineRule="auto"/>
        <w:ind w:firstLine="420"/>
        <w:jc w:val="both"/>
        <w:rPr>
          <w:rFonts w:hint="eastAsia" w:ascii="宋体" w:hAnsi="宋体"/>
          <w:color w:val="auto"/>
          <w:sz w:val="21"/>
          <w:szCs w:val="21"/>
          <w:highlight w:val="none"/>
        </w:rPr>
      </w:pPr>
    </w:p>
    <w:p w14:paraId="559DDCA2">
      <w:pPr>
        <w:widowControl w:val="0"/>
        <w:spacing w:line="360" w:lineRule="auto"/>
        <w:ind w:firstLine="420"/>
        <w:jc w:val="both"/>
        <w:rPr>
          <w:rFonts w:hint="eastAsia" w:ascii="宋体" w:hAnsi="宋体"/>
          <w:color w:val="auto"/>
          <w:sz w:val="21"/>
          <w:szCs w:val="21"/>
          <w:highlight w:val="none"/>
        </w:rPr>
      </w:pPr>
    </w:p>
    <w:p w14:paraId="73025F13">
      <w:pPr>
        <w:widowControl w:val="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投标人（公章）：</w:t>
      </w:r>
    </w:p>
    <w:p w14:paraId="2FB4D5B2">
      <w:pPr>
        <w:widowControl w:val="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法定代表人或代理人：（签</w:t>
      </w:r>
      <w:r>
        <w:rPr>
          <w:rFonts w:hint="eastAsia" w:ascii="宋体" w:hAnsi="宋体"/>
          <w:color w:val="auto"/>
          <w:sz w:val="21"/>
          <w:szCs w:val="21"/>
          <w:highlight w:val="none"/>
          <w:lang w:val="zh-CN"/>
        </w:rPr>
        <w:t>名</w:t>
      </w:r>
      <w:r>
        <w:rPr>
          <w:rFonts w:ascii="宋体" w:hAnsi="宋体"/>
          <w:color w:val="auto"/>
          <w:sz w:val="21"/>
          <w:szCs w:val="21"/>
          <w:highlight w:val="none"/>
          <w:lang w:val="zh-CN"/>
        </w:rPr>
        <w:t>或签章）</w:t>
      </w:r>
    </w:p>
    <w:p w14:paraId="61C3FA6A">
      <w:pPr>
        <w:widowControl w:val="0"/>
        <w:spacing w:line="360" w:lineRule="auto"/>
        <w:jc w:val="both"/>
        <w:rPr>
          <w:rFonts w:hint="eastAsia" w:ascii="宋体" w:hAnsi="宋体"/>
          <w:color w:val="auto"/>
          <w:sz w:val="21"/>
          <w:szCs w:val="21"/>
          <w:highlight w:val="none"/>
        </w:rPr>
      </w:pPr>
      <w:r>
        <w:rPr>
          <w:rFonts w:ascii="宋体" w:hAnsi="宋体"/>
          <w:color w:val="auto"/>
          <w:sz w:val="21"/>
          <w:szCs w:val="21"/>
          <w:highlight w:val="none"/>
          <w:lang w:val="zh-CN"/>
        </w:rPr>
        <w:t>日期：        年     月     日</w:t>
      </w:r>
    </w:p>
    <w:p w14:paraId="73966AB5">
      <w:pPr>
        <w:widowControl w:val="0"/>
        <w:spacing w:line="360" w:lineRule="auto"/>
        <w:ind w:firstLine="2280"/>
        <w:jc w:val="both"/>
        <w:rPr>
          <w:rFonts w:hint="eastAsia" w:ascii="宋体" w:hAnsi="宋体"/>
          <w:color w:val="auto"/>
          <w:szCs w:val="24"/>
          <w:highlight w:val="none"/>
        </w:rPr>
      </w:pPr>
    </w:p>
    <w:p w14:paraId="1D900472">
      <w:pPr>
        <w:widowControl w:val="0"/>
        <w:spacing w:line="360" w:lineRule="auto"/>
        <w:ind w:firstLine="420"/>
        <w:jc w:val="both"/>
        <w:rPr>
          <w:rFonts w:hint="eastAsia" w:ascii="宋体" w:hAnsi="宋体"/>
          <w:b/>
          <w:color w:val="auto"/>
          <w:sz w:val="21"/>
          <w:szCs w:val="21"/>
          <w:highlight w:val="none"/>
        </w:rPr>
      </w:pPr>
      <w:r>
        <w:rPr>
          <w:rFonts w:ascii="宋体" w:hAnsi="宋体"/>
          <w:color w:val="auto"/>
          <w:szCs w:val="24"/>
          <w:highlight w:val="none"/>
          <w:lang w:val="zh-CN"/>
        </w:rPr>
        <w:br w:type="page" w:clear="all"/>
      </w:r>
    </w:p>
    <w:p w14:paraId="503EE856">
      <w:pPr>
        <w:widowControl w:val="0"/>
        <w:spacing w:line="320" w:lineRule="exact"/>
        <w:jc w:val="both"/>
        <w:rPr>
          <w:color w:val="auto"/>
          <w:sz w:val="21"/>
          <w:szCs w:val="21"/>
          <w:highlight w:val="none"/>
        </w:rPr>
      </w:pPr>
      <w:r>
        <w:rPr>
          <w:rFonts w:hAnsi="宋体"/>
          <w:color w:val="auto"/>
          <w:sz w:val="21"/>
          <w:szCs w:val="21"/>
          <w:highlight w:val="none"/>
          <w:lang w:val="zh-CN"/>
        </w:rPr>
        <w:t>（</w:t>
      </w:r>
      <w:r>
        <w:rPr>
          <w:color w:val="auto"/>
          <w:sz w:val="21"/>
          <w:szCs w:val="21"/>
          <w:highlight w:val="none"/>
          <w:lang w:val="zh-CN"/>
        </w:rPr>
        <w:t>2</w:t>
      </w:r>
      <w:r>
        <w:rPr>
          <w:rFonts w:hAnsi="宋体"/>
          <w:color w:val="auto"/>
          <w:sz w:val="21"/>
          <w:szCs w:val="21"/>
          <w:highlight w:val="none"/>
          <w:lang w:val="zh-CN"/>
        </w:rPr>
        <w:t>）投标人情况表</w:t>
      </w:r>
    </w:p>
    <w:p w14:paraId="38C3A740">
      <w:pPr>
        <w:widowControl w:val="0"/>
        <w:spacing w:line="360" w:lineRule="auto"/>
        <w:ind w:firstLine="562"/>
        <w:jc w:val="center"/>
        <w:rPr>
          <w:b/>
          <w:color w:val="auto"/>
          <w:sz w:val="28"/>
          <w:szCs w:val="28"/>
          <w:highlight w:val="none"/>
        </w:rPr>
      </w:pPr>
      <w:r>
        <w:rPr>
          <w:rFonts w:hAnsi="宋体"/>
          <w:b/>
          <w:color w:val="auto"/>
          <w:sz w:val="28"/>
          <w:szCs w:val="28"/>
          <w:highlight w:val="none"/>
          <w:lang w:val="zh-CN"/>
        </w:rPr>
        <w:t>投标人情况表</w:t>
      </w:r>
    </w:p>
    <w:p w14:paraId="315B9F4A">
      <w:pPr>
        <w:widowControl w:val="0"/>
        <w:spacing w:line="320" w:lineRule="exact"/>
        <w:jc w:val="both"/>
        <w:rPr>
          <w:color w:val="auto"/>
          <w:sz w:val="21"/>
          <w:szCs w:val="21"/>
          <w:highlight w:val="none"/>
        </w:rPr>
      </w:pPr>
      <w:r>
        <w:rPr>
          <w:rFonts w:hAnsi="宋体"/>
          <w:color w:val="auto"/>
          <w:sz w:val="21"/>
          <w:szCs w:val="21"/>
          <w:highlight w:val="none"/>
          <w:lang w:val="zh-CN"/>
        </w:rPr>
        <w:t>采购编号：</w:t>
      </w:r>
    </w:p>
    <w:tbl>
      <w:tblPr>
        <w:tblStyle w:val="33"/>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700"/>
        <w:gridCol w:w="1630"/>
        <w:gridCol w:w="1260"/>
        <w:gridCol w:w="2056"/>
        <w:gridCol w:w="644"/>
      </w:tblGrid>
      <w:tr w14:paraId="11A498A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454" w:hRule="atLeast"/>
        </w:trPr>
        <w:tc>
          <w:tcPr>
            <w:tcW w:w="2700" w:type="dxa"/>
            <w:noWrap w:val="0"/>
            <w:vAlign w:val="center"/>
          </w:tcPr>
          <w:p w14:paraId="36E67D6F">
            <w:pPr>
              <w:widowControl w:val="0"/>
              <w:spacing w:line="320" w:lineRule="exact"/>
              <w:jc w:val="both"/>
              <w:rPr>
                <w:color w:val="auto"/>
                <w:sz w:val="21"/>
                <w:szCs w:val="21"/>
                <w:highlight w:val="none"/>
              </w:rPr>
            </w:pPr>
            <w:r>
              <w:rPr>
                <w:rFonts w:hAnsi="宋体"/>
                <w:color w:val="auto"/>
                <w:sz w:val="21"/>
                <w:szCs w:val="21"/>
                <w:highlight w:val="none"/>
                <w:lang w:val="zh-CN"/>
              </w:rPr>
              <w:t>法定代表人</w:t>
            </w:r>
          </w:p>
        </w:tc>
        <w:tc>
          <w:tcPr>
            <w:tcW w:w="1630" w:type="dxa"/>
            <w:noWrap w:val="0"/>
            <w:vAlign w:val="center"/>
          </w:tcPr>
          <w:p w14:paraId="4246D362">
            <w:pPr>
              <w:widowControl w:val="0"/>
              <w:spacing w:line="320" w:lineRule="exact"/>
              <w:jc w:val="both"/>
              <w:rPr>
                <w:color w:val="auto"/>
                <w:sz w:val="21"/>
                <w:szCs w:val="21"/>
                <w:highlight w:val="none"/>
              </w:rPr>
            </w:pPr>
          </w:p>
        </w:tc>
        <w:tc>
          <w:tcPr>
            <w:tcW w:w="1260" w:type="dxa"/>
            <w:noWrap w:val="0"/>
            <w:vAlign w:val="center"/>
          </w:tcPr>
          <w:p w14:paraId="1FA90E23">
            <w:pPr>
              <w:widowControl w:val="0"/>
              <w:spacing w:line="320" w:lineRule="exact"/>
              <w:jc w:val="both"/>
              <w:rPr>
                <w:color w:val="auto"/>
                <w:sz w:val="21"/>
                <w:szCs w:val="21"/>
                <w:highlight w:val="none"/>
              </w:rPr>
            </w:pPr>
            <w:r>
              <w:rPr>
                <w:rFonts w:hAnsi="宋体"/>
                <w:color w:val="auto"/>
                <w:sz w:val="21"/>
                <w:szCs w:val="21"/>
                <w:highlight w:val="none"/>
                <w:lang w:val="zh-CN"/>
              </w:rPr>
              <w:t>成立日期</w:t>
            </w:r>
          </w:p>
        </w:tc>
        <w:tc>
          <w:tcPr>
            <w:tcW w:w="2700" w:type="dxa"/>
            <w:gridSpan w:val="2"/>
            <w:noWrap w:val="0"/>
            <w:vAlign w:val="center"/>
          </w:tcPr>
          <w:p w14:paraId="70939B71">
            <w:pPr>
              <w:widowControl w:val="0"/>
              <w:spacing w:line="320" w:lineRule="exact"/>
              <w:jc w:val="both"/>
              <w:rPr>
                <w:color w:val="auto"/>
                <w:sz w:val="21"/>
                <w:szCs w:val="21"/>
                <w:highlight w:val="none"/>
              </w:rPr>
            </w:pPr>
          </w:p>
        </w:tc>
      </w:tr>
      <w:tr w14:paraId="5B473EA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478483EE">
            <w:pPr>
              <w:widowControl w:val="0"/>
              <w:spacing w:line="320" w:lineRule="exact"/>
              <w:jc w:val="both"/>
              <w:rPr>
                <w:color w:val="auto"/>
                <w:sz w:val="21"/>
                <w:szCs w:val="21"/>
                <w:highlight w:val="none"/>
              </w:rPr>
            </w:pPr>
            <w:r>
              <w:rPr>
                <w:rFonts w:hAnsi="宋体"/>
                <w:color w:val="auto"/>
                <w:sz w:val="21"/>
                <w:szCs w:val="21"/>
                <w:highlight w:val="none"/>
                <w:lang w:val="zh-CN"/>
              </w:rPr>
              <w:t>企业地址</w:t>
            </w:r>
          </w:p>
        </w:tc>
        <w:tc>
          <w:tcPr>
            <w:tcW w:w="1630" w:type="dxa"/>
            <w:noWrap w:val="0"/>
            <w:vAlign w:val="center"/>
          </w:tcPr>
          <w:p w14:paraId="7233BE80">
            <w:pPr>
              <w:widowControl w:val="0"/>
              <w:spacing w:line="320" w:lineRule="exact"/>
              <w:jc w:val="both"/>
              <w:rPr>
                <w:color w:val="auto"/>
                <w:sz w:val="21"/>
                <w:szCs w:val="21"/>
                <w:highlight w:val="none"/>
              </w:rPr>
            </w:pPr>
          </w:p>
        </w:tc>
        <w:tc>
          <w:tcPr>
            <w:tcW w:w="1260" w:type="dxa"/>
            <w:noWrap w:val="0"/>
            <w:vAlign w:val="center"/>
          </w:tcPr>
          <w:p w14:paraId="407448D3">
            <w:pPr>
              <w:widowControl w:val="0"/>
              <w:spacing w:line="320" w:lineRule="exact"/>
              <w:jc w:val="both"/>
              <w:rPr>
                <w:color w:val="auto"/>
                <w:sz w:val="21"/>
                <w:szCs w:val="21"/>
                <w:highlight w:val="none"/>
              </w:rPr>
            </w:pPr>
            <w:r>
              <w:rPr>
                <w:rFonts w:hAnsi="宋体"/>
                <w:color w:val="auto"/>
                <w:sz w:val="21"/>
                <w:szCs w:val="21"/>
                <w:highlight w:val="none"/>
                <w:lang w:val="zh-CN"/>
              </w:rPr>
              <w:t>注册资本</w:t>
            </w:r>
          </w:p>
        </w:tc>
        <w:tc>
          <w:tcPr>
            <w:tcW w:w="2700" w:type="dxa"/>
            <w:gridSpan w:val="2"/>
            <w:noWrap w:val="0"/>
            <w:vAlign w:val="center"/>
          </w:tcPr>
          <w:p w14:paraId="1A34858B">
            <w:pPr>
              <w:widowControl w:val="0"/>
              <w:spacing w:line="320" w:lineRule="exact"/>
              <w:jc w:val="right"/>
              <w:rPr>
                <w:color w:val="auto"/>
                <w:sz w:val="21"/>
                <w:szCs w:val="21"/>
                <w:highlight w:val="none"/>
              </w:rPr>
            </w:pPr>
            <w:r>
              <w:rPr>
                <w:rFonts w:hAnsi="宋体"/>
                <w:color w:val="auto"/>
                <w:sz w:val="21"/>
                <w:szCs w:val="21"/>
                <w:highlight w:val="none"/>
                <w:lang w:val="zh-CN"/>
              </w:rPr>
              <w:t>万元</w:t>
            </w:r>
          </w:p>
        </w:tc>
      </w:tr>
      <w:tr w14:paraId="0824B11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17177355">
            <w:pPr>
              <w:widowControl w:val="0"/>
              <w:spacing w:line="320" w:lineRule="exact"/>
              <w:jc w:val="both"/>
              <w:rPr>
                <w:color w:val="auto"/>
                <w:sz w:val="21"/>
                <w:szCs w:val="21"/>
                <w:highlight w:val="none"/>
              </w:rPr>
            </w:pPr>
            <w:r>
              <w:rPr>
                <w:rFonts w:hAnsi="宋体"/>
                <w:color w:val="auto"/>
                <w:sz w:val="21"/>
                <w:szCs w:val="21"/>
                <w:highlight w:val="none"/>
                <w:lang w:val="zh-CN"/>
              </w:rPr>
              <w:t>经营范围</w:t>
            </w:r>
          </w:p>
        </w:tc>
        <w:tc>
          <w:tcPr>
            <w:tcW w:w="5590" w:type="dxa"/>
            <w:gridSpan w:val="4"/>
            <w:noWrap w:val="0"/>
            <w:vAlign w:val="center"/>
          </w:tcPr>
          <w:p w14:paraId="0D30F0B6">
            <w:pPr>
              <w:widowControl w:val="0"/>
              <w:spacing w:line="320" w:lineRule="exact"/>
              <w:jc w:val="both"/>
              <w:rPr>
                <w:color w:val="auto"/>
                <w:sz w:val="21"/>
                <w:szCs w:val="21"/>
                <w:highlight w:val="none"/>
              </w:rPr>
            </w:pPr>
          </w:p>
        </w:tc>
      </w:tr>
      <w:tr w14:paraId="1263DDC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42216280">
            <w:pPr>
              <w:widowControl w:val="0"/>
              <w:spacing w:line="320" w:lineRule="exact"/>
              <w:jc w:val="both"/>
              <w:rPr>
                <w:color w:val="auto"/>
                <w:sz w:val="21"/>
                <w:szCs w:val="21"/>
                <w:highlight w:val="none"/>
              </w:rPr>
            </w:pPr>
            <w:r>
              <w:rPr>
                <w:rFonts w:hAnsi="宋体"/>
                <w:color w:val="auto"/>
                <w:sz w:val="21"/>
                <w:szCs w:val="21"/>
                <w:highlight w:val="none"/>
                <w:lang w:val="zh-CN"/>
              </w:rPr>
              <w:t>职工人数</w:t>
            </w:r>
          </w:p>
        </w:tc>
        <w:tc>
          <w:tcPr>
            <w:tcW w:w="1630" w:type="dxa"/>
            <w:noWrap w:val="0"/>
            <w:vAlign w:val="center"/>
          </w:tcPr>
          <w:p w14:paraId="4DEED64D">
            <w:pPr>
              <w:widowControl w:val="0"/>
              <w:spacing w:line="320" w:lineRule="exact"/>
              <w:jc w:val="both"/>
              <w:rPr>
                <w:color w:val="auto"/>
                <w:sz w:val="21"/>
                <w:szCs w:val="21"/>
                <w:highlight w:val="none"/>
              </w:rPr>
            </w:pPr>
          </w:p>
        </w:tc>
        <w:tc>
          <w:tcPr>
            <w:tcW w:w="3316" w:type="dxa"/>
            <w:gridSpan w:val="2"/>
            <w:noWrap w:val="0"/>
            <w:vAlign w:val="center"/>
          </w:tcPr>
          <w:p w14:paraId="7CCFE0D0">
            <w:pPr>
              <w:widowControl w:val="0"/>
              <w:spacing w:line="320" w:lineRule="exact"/>
              <w:jc w:val="both"/>
              <w:rPr>
                <w:color w:val="auto"/>
                <w:sz w:val="21"/>
                <w:szCs w:val="21"/>
                <w:highlight w:val="none"/>
              </w:rPr>
            </w:pPr>
            <w:r>
              <w:rPr>
                <w:rFonts w:hAnsi="宋体"/>
                <w:color w:val="auto"/>
                <w:sz w:val="21"/>
                <w:szCs w:val="21"/>
                <w:highlight w:val="none"/>
                <w:lang w:val="zh-CN"/>
              </w:rPr>
              <w:t>其中：有中高级以上职称的人数</w:t>
            </w:r>
          </w:p>
        </w:tc>
        <w:tc>
          <w:tcPr>
            <w:tcW w:w="644" w:type="dxa"/>
            <w:noWrap w:val="0"/>
            <w:vAlign w:val="center"/>
          </w:tcPr>
          <w:p w14:paraId="3B4AB9CF">
            <w:pPr>
              <w:widowControl w:val="0"/>
              <w:spacing w:line="320" w:lineRule="exact"/>
              <w:jc w:val="both"/>
              <w:rPr>
                <w:color w:val="auto"/>
                <w:sz w:val="21"/>
                <w:szCs w:val="21"/>
                <w:highlight w:val="none"/>
              </w:rPr>
            </w:pPr>
          </w:p>
        </w:tc>
      </w:tr>
      <w:tr w14:paraId="6808F0B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64D3E2E4">
            <w:pPr>
              <w:widowControl w:val="0"/>
              <w:spacing w:line="320" w:lineRule="exact"/>
              <w:jc w:val="both"/>
              <w:rPr>
                <w:color w:val="auto"/>
                <w:sz w:val="21"/>
                <w:szCs w:val="21"/>
                <w:highlight w:val="none"/>
              </w:rPr>
            </w:pPr>
            <w:r>
              <w:rPr>
                <w:rFonts w:hAnsi="宋体"/>
                <w:color w:val="auto"/>
                <w:sz w:val="21"/>
                <w:szCs w:val="21"/>
                <w:highlight w:val="none"/>
                <w:lang w:val="zh-CN"/>
              </w:rPr>
              <w:t>资产总计</w:t>
            </w:r>
          </w:p>
        </w:tc>
        <w:tc>
          <w:tcPr>
            <w:tcW w:w="1630" w:type="dxa"/>
            <w:noWrap w:val="0"/>
            <w:vAlign w:val="center"/>
          </w:tcPr>
          <w:p w14:paraId="58F9466E">
            <w:pPr>
              <w:widowControl w:val="0"/>
              <w:spacing w:line="320" w:lineRule="exact"/>
              <w:jc w:val="both"/>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万元</w:t>
            </w:r>
          </w:p>
        </w:tc>
        <w:tc>
          <w:tcPr>
            <w:tcW w:w="1260" w:type="dxa"/>
            <w:noWrap w:val="0"/>
            <w:vAlign w:val="center"/>
          </w:tcPr>
          <w:p w14:paraId="1D88DC50">
            <w:pPr>
              <w:widowControl w:val="0"/>
              <w:spacing w:line="320" w:lineRule="exact"/>
              <w:jc w:val="both"/>
              <w:rPr>
                <w:color w:val="auto"/>
                <w:sz w:val="21"/>
                <w:szCs w:val="21"/>
                <w:highlight w:val="none"/>
              </w:rPr>
            </w:pPr>
            <w:r>
              <w:rPr>
                <w:rFonts w:hAnsi="宋体"/>
                <w:color w:val="auto"/>
                <w:sz w:val="21"/>
                <w:szCs w:val="21"/>
                <w:highlight w:val="none"/>
                <w:lang w:val="zh-CN"/>
              </w:rPr>
              <w:t>净资产</w:t>
            </w:r>
          </w:p>
        </w:tc>
        <w:tc>
          <w:tcPr>
            <w:tcW w:w="2700" w:type="dxa"/>
            <w:gridSpan w:val="2"/>
            <w:noWrap w:val="0"/>
            <w:vAlign w:val="center"/>
          </w:tcPr>
          <w:p w14:paraId="4785825E">
            <w:pPr>
              <w:widowControl w:val="0"/>
              <w:spacing w:line="320" w:lineRule="exact"/>
              <w:jc w:val="both"/>
              <w:rPr>
                <w:color w:val="auto"/>
                <w:sz w:val="21"/>
                <w:szCs w:val="21"/>
                <w:highlight w:val="none"/>
              </w:rPr>
            </w:pPr>
            <w:r>
              <w:rPr>
                <w:rFonts w:hAnsi="宋体"/>
                <w:color w:val="auto"/>
                <w:sz w:val="21"/>
                <w:szCs w:val="21"/>
                <w:highlight w:val="none"/>
                <w:lang w:val="zh-CN"/>
              </w:rPr>
              <w:t>万元</w:t>
            </w:r>
          </w:p>
        </w:tc>
      </w:tr>
      <w:tr w14:paraId="2BCF928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49538454">
            <w:pPr>
              <w:widowControl w:val="0"/>
              <w:spacing w:line="320" w:lineRule="exact"/>
              <w:jc w:val="both"/>
              <w:rPr>
                <w:color w:val="auto"/>
                <w:sz w:val="21"/>
                <w:szCs w:val="21"/>
                <w:highlight w:val="none"/>
              </w:rPr>
            </w:pPr>
            <w:r>
              <w:rPr>
                <w:rFonts w:hAnsi="宋体"/>
                <w:color w:val="auto"/>
                <w:sz w:val="21"/>
                <w:szCs w:val="21"/>
                <w:highlight w:val="none"/>
                <w:lang w:val="zh-CN"/>
              </w:rPr>
              <w:t>股东权益</w:t>
            </w:r>
          </w:p>
        </w:tc>
        <w:tc>
          <w:tcPr>
            <w:tcW w:w="1630" w:type="dxa"/>
            <w:noWrap w:val="0"/>
            <w:vAlign w:val="center"/>
          </w:tcPr>
          <w:p w14:paraId="43569C32">
            <w:pPr>
              <w:widowControl w:val="0"/>
              <w:spacing w:line="320" w:lineRule="exact"/>
              <w:jc w:val="both"/>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万元</w:t>
            </w:r>
          </w:p>
        </w:tc>
        <w:tc>
          <w:tcPr>
            <w:tcW w:w="1260" w:type="dxa"/>
            <w:noWrap w:val="0"/>
            <w:vAlign w:val="center"/>
          </w:tcPr>
          <w:p w14:paraId="672AEC1E">
            <w:pPr>
              <w:widowControl w:val="0"/>
              <w:spacing w:line="320" w:lineRule="exact"/>
              <w:jc w:val="both"/>
              <w:rPr>
                <w:color w:val="auto"/>
                <w:sz w:val="21"/>
                <w:szCs w:val="21"/>
                <w:highlight w:val="none"/>
              </w:rPr>
            </w:pPr>
            <w:r>
              <w:rPr>
                <w:rFonts w:hAnsi="宋体"/>
                <w:color w:val="auto"/>
                <w:sz w:val="21"/>
                <w:szCs w:val="21"/>
                <w:highlight w:val="none"/>
                <w:lang w:val="zh-CN"/>
              </w:rPr>
              <w:t>销售收入</w:t>
            </w:r>
          </w:p>
        </w:tc>
        <w:tc>
          <w:tcPr>
            <w:tcW w:w="2700" w:type="dxa"/>
            <w:gridSpan w:val="2"/>
            <w:noWrap w:val="0"/>
            <w:vAlign w:val="center"/>
          </w:tcPr>
          <w:p w14:paraId="6FB6302E">
            <w:pPr>
              <w:widowControl w:val="0"/>
              <w:spacing w:line="320" w:lineRule="exact"/>
              <w:jc w:val="both"/>
              <w:rPr>
                <w:color w:val="auto"/>
                <w:sz w:val="21"/>
                <w:szCs w:val="21"/>
                <w:highlight w:val="none"/>
              </w:rPr>
            </w:pPr>
            <w:r>
              <w:rPr>
                <w:color w:val="auto"/>
                <w:sz w:val="21"/>
                <w:szCs w:val="21"/>
                <w:highlight w:val="none"/>
                <w:lang w:val="zh-CN"/>
              </w:rPr>
              <w:t>202</w:t>
            </w:r>
            <w:r>
              <w:rPr>
                <w:rFonts w:hint="eastAsia"/>
                <w:color w:val="auto"/>
                <w:sz w:val="21"/>
                <w:szCs w:val="21"/>
                <w:highlight w:val="none"/>
                <w:lang w:val="en-US" w:eastAsia="zh-CN"/>
              </w:rPr>
              <w:t>5</w:t>
            </w:r>
            <w:r>
              <w:rPr>
                <w:rFonts w:hAnsi="宋体"/>
                <w:color w:val="auto"/>
                <w:sz w:val="21"/>
                <w:szCs w:val="21"/>
                <w:highlight w:val="none"/>
                <w:lang w:val="zh-CN"/>
              </w:rPr>
              <w:t>年</w:t>
            </w:r>
            <w:r>
              <w:rPr>
                <w:color w:val="auto"/>
                <w:sz w:val="21"/>
                <w:szCs w:val="21"/>
                <w:highlight w:val="none"/>
                <w:lang w:val="zh-CN"/>
              </w:rPr>
              <w:t xml:space="preserve">       </w:t>
            </w:r>
            <w:r>
              <w:rPr>
                <w:rFonts w:hAnsi="宋体"/>
                <w:color w:val="auto"/>
                <w:sz w:val="21"/>
                <w:szCs w:val="21"/>
                <w:highlight w:val="none"/>
                <w:lang w:val="zh-CN"/>
              </w:rPr>
              <w:t>万元</w:t>
            </w:r>
          </w:p>
        </w:tc>
      </w:tr>
      <w:tr w14:paraId="263219A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4C5B4113">
            <w:pPr>
              <w:widowControl w:val="0"/>
              <w:spacing w:line="320" w:lineRule="exact"/>
              <w:jc w:val="both"/>
              <w:rPr>
                <w:color w:val="auto"/>
                <w:sz w:val="21"/>
                <w:szCs w:val="21"/>
                <w:highlight w:val="none"/>
              </w:rPr>
            </w:pPr>
            <w:r>
              <w:rPr>
                <w:rFonts w:hAnsi="宋体"/>
                <w:color w:val="auto"/>
                <w:sz w:val="21"/>
                <w:szCs w:val="21"/>
                <w:highlight w:val="none"/>
                <w:lang w:val="zh-CN"/>
              </w:rPr>
              <w:t>实现利润</w:t>
            </w:r>
          </w:p>
        </w:tc>
        <w:tc>
          <w:tcPr>
            <w:tcW w:w="1630" w:type="dxa"/>
            <w:noWrap w:val="0"/>
            <w:vAlign w:val="center"/>
          </w:tcPr>
          <w:p w14:paraId="4572232F">
            <w:pPr>
              <w:widowControl w:val="0"/>
              <w:spacing w:line="320" w:lineRule="exact"/>
              <w:jc w:val="both"/>
              <w:rPr>
                <w:color w:val="auto"/>
                <w:sz w:val="21"/>
                <w:szCs w:val="21"/>
                <w:highlight w:val="none"/>
              </w:rPr>
            </w:pPr>
            <w:r>
              <w:rPr>
                <w:color w:val="auto"/>
                <w:sz w:val="21"/>
                <w:szCs w:val="21"/>
                <w:highlight w:val="none"/>
                <w:lang w:val="zh-CN"/>
              </w:rPr>
              <w:t>202</w:t>
            </w:r>
            <w:r>
              <w:rPr>
                <w:rFonts w:hint="eastAsia"/>
                <w:color w:val="auto"/>
                <w:sz w:val="21"/>
                <w:szCs w:val="21"/>
                <w:highlight w:val="none"/>
                <w:lang w:val="en-US" w:eastAsia="zh-CN"/>
              </w:rPr>
              <w:t>5</w:t>
            </w:r>
            <w:r>
              <w:rPr>
                <w:rFonts w:hAnsi="宋体"/>
                <w:color w:val="auto"/>
                <w:sz w:val="21"/>
                <w:szCs w:val="21"/>
                <w:highlight w:val="none"/>
                <w:lang w:val="zh-CN"/>
              </w:rPr>
              <w:t>年</w:t>
            </w:r>
            <w:r>
              <w:rPr>
                <w:color w:val="auto"/>
                <w:sz w:val="21"/>
                <w:szCs w:val="21"/>
                <w:highlight w:val="none"/>
                <w:lang w:val="zh-CN"/>
              </w:rPr>
              <w:t xml:space="preserve">   </w:t>
            </w:r>
            <w:r>
              <w:rPr>
                <w:rFonts w:hAnsi="宋体"/>
                <w:color w:val="auto"/>
                <w:sz w:val="21"/>
                <w:szCs w:val="21"/>
                <w:highlight w:val="none"/>
                <w:lang w:val="zh-CN"/>
              </w:rPr>
              <w:t>万元</w:t>
            </w:r>
          </w:p>
        </w:tc>
        <w:tc>
          <w:tcPr>
            <w:tcW w:w="1260" w:type="dxa"/>
            <w:noWrap w:val="0"/>
            <w:vAlign w:val="center"/>
          </w:tcPr>
          <w:p w14:paraId="789AB5B2">
            <w:pPr>
              <w:widowControl w:val="0"/>
              <w:spacing w:line="320" w:lineRule="exact"/>
              <w:jc w:val="both"/>
              <w:rPr>
                <w:color w:val="auto"/>
                <w:sz w:val="21"/>
                <w:szCs w:val="21"/>
                <w:highlight w:val="none"/>
              </w:rPr>
            </w:pPr>
          </w:p>
        </w:tc>
        <w:tc>
          <w:tcPr>
            <w:tcW w:w="2700" w:type="dxa"/>
            <w:gridSpan w:val="2"/>
            <w:noWrap w:val="0"/>
            <w:vAlign w:val="center"/>
          </w:tcPr>
          <w:p w14:paraId="24CF6901">
            <w:pPr>
              <w:widowControl w:val="0"/>
              <w:spacing w:line="320" w:lineRule="exact"/>
              <w:jc w:val="both"/>
              <w:rPr>
                <w:color w:val="auto"/>
                <w:sz w:val="21"/>
                <w:szCs w:val="21"/>
                <w:highlight w:val="none"/>
              </w:rPr>
            </w:pPr>
          </w:p>
        </w:tc>
      </w:tr>
      <w:tr w14:paraId="26EC007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5116B27E">
            <w:pPr>
              <w:widowControl w:val="0"/>
              <w:spacing w:line="320" w:lineRule="exact"/>
              <w:jc w:val="both"/>
              <w:rPr>
                <w:color w:val="auto"/>
                <w:sz w:val="21"/>
                <w:szCs w:val="21"/>
                <w:highlight w:val="none"/>
              </w:rPr>
            </w:pPr>
            <w:r>
              <w:rPr>
                <w:rFonts w:hAnsi="宋体"/>
                <w:color w:val="auto"/>
                <w:sz w:val="21"/>
                <w:szCs w:val="21"/>
                <w:highlight w:val="none"/>
                <w:lang w:val="zh-CN"/>
              </w:rPr>
              <w:t>营业面积（含厂房面积）</w:t>
            </w:r>
          </w:p>
        </w:tc>
        <w:tc>
          <w:tcPr>
            <w:tcW w:w="1630" w:type="dxa"/>
            <w:noWrap w:val="0"/>
            <w:vAlign w:val="center"/>
          </w:tcPr>
          <w:p w14:paraId="6E9379EE">
            <w:pPr>
              <w:widowControl w:val="0"/>
              <w:spacing w:line="320" w:lineRule="exact"/>
              <w:jc w:val="both"/>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平方米</w:t>
            </w:r>
          </w:p>
        </w:tc>
        <w:tc>
          <w:tcPr>
            <w:tcW w:w="1260" w:type="dxa"/>
            <w:noWrap w:val="0"/>
            <w:vAlign w:val="center"/>
          </w:tcPr>
          <w:p w14:paraId="6BB5FA0B">
            <w:pPr>
              <w:widowControl w:val="0"/>
              <w:spacing w:line="320" w:lineRule="exact"/>
              <w:jc w:val="both"/>
              <w:rPr>
                <w:color w:val="auto"/>
                <w:sz w:val="21"/>
                <w:szCs w:val="21"/>
                <w:highlight w:val="none"/>
              </w:rPr>
            </w:pPr>
            <w:r>
              <w:rPr>
                <w:rFonts w:hAnsi="宋体"/>
                <w:color w:val="auto"/>
                <w:sz w:val="21"/>
                <w:szCs w:val="21"/>
                <w:highlight w:val="none"/>
                <w:lang w:val="zh-CN"/>
              </w:rPr>
              <w:t>其中：</w:t>
            </w:r>
          </w:p>
        </w:tc>
        <w:tc>
          <w:tcPr>
            <w:tcW w:w="2700" w:type="dxa"/>
            <w:gridSpan w:val="2"/>
            <w:noWrap w:val="0"/>
            <w:vAlign w:val="center"/>
          </w:tcPr>
          <w:p w14:paraId="79E5F271">
            <w:pPr>
              <w:widowControl w:val="0"/>
              <w:spacing w:line="320" w:lineRule="exact"/>
              <w:jc w:val="both"/>
              <w:rPr>
                <w:color w:val="auto"/>
                <w:sz w:val="21"/>
                <w:szCs w:val="21"/>
                <w:highlight w:val="none"/>
              </w:rPr>
            </w:pPr>
            <w:r>
              <w:rPr>
                <w:rFonts w:hAnsi="宋体"/>
                <w:color w:val="auto"/>
                <w:sz w:val="21"/>
                <w:szCs w:val="21"/>
                <w:highlight w:val="none"/>
                <w:lang w:val="zh-CN"/>
              </w:rPr>
              <w:t>自有面积</w:t>
            </w:r>
            <w:r>
              <w:rPr>
                <w:color w:val="auto"/>
                <w:sz w:val="21"/>
                <w:szCs w:val="21"/>
                <w:highlight w:val="none"/>
                <w:lang w:val="zh-CN"/>
              </w:rPr>
              <w:t xml:space="preserve">         </w:t>
            </w:r>
            <w:r>
              <w:rPr>
                <w:rFonts w:hAnsi="宋体"/>
                <w:color w:val="auto"/>
                <w:sz w:val="21"/>
                <w:szCs w:val="21"/>
                <w:highlight w:val="none"/>
                <w:lang w:val="zh-CN"/>
              </w:rPr>
              <w:t>平方米</w:t>
            </w:r>
          </w:p>
          <w:p w14:paraId="4E4227AE">
            <w:pPr>
              <w:widowControl w:val="0"/>
              <w:spacing w:line="320" w:lineRule="exact"/>
              <w:jc w:val="both"/>
              <w:rPr>
                <w:color w:val="auto"/>
                <w:sz w:val="21"/>
                <w:szCs w:val="21"/>
                <w:highlight w:val="none"/>
              </w:rPr>
            </w:pPr>
            <w:r>
              <w:rPr>
                <w:rFonts w:hAnsi="宋体"/>
                <w:color w:val="auto"/>
                <w:sz w:val="21"/>
                <w:szCs w:val="21"/>
                <w:highlight w:val="none"/>
                <w:lang w:val="zh-CN"/>
              </w:rPr>
              <w:t>承租面积</w:t>
            </w:r>
            <w:r>
              <w:rPr>
                <w:color w:val="auto"/>
                <w:sz w:val="21"/>
                <w:szCs w:val="21"/>
                <w:highlight w:val="none"/>
                <w:lang w:val="zh-CN"/>
              </w:rPr>
              <w:t xml:space="preserve">         </w:t>
            </w:r>
            <w:r>
              <w:rPr>
                <w:rFonts w:hAnsi="宋体"/>
                <w:color w:val="auto"/>
                <w:sz w:val="21"/>
                <w:szCs w:val="21"/>
                <w:highlight w:val="none"/>
                <w:lang w:val="zh-CN"/>
              </w:rPr>
              <w:t>平方米</w:t>
            </w:r>
          </w:p>
        </w:tc>
      </w:tr>
      <w:tr w14:paraId="3B93398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3368BBC2">
            <w:pPr>
              <w:widowControl w:val="0"/>
              <w:spacing w:line="320" w:lineRule="exact"/>
              <w:jc w:val="both"/>
              <w:rPr>
                <w:color w:val="auto"/>
                <w:sz w:val="21"/>
                <w:szCs w:val="21"/>
                <w:highlight w:val="none"/>
              </w:rPr>
            </w:pPr>
          </w:p>
          <w:p w14:paraId="167117B5">
            <w:pPr>
              <w:widowControl w:val="0"/>
              <w:spacing w:line="320" w:lineRule="exact"/>
              <w:jc w:val="both"/>
              <w:rPr>
                <w:color w:val="auto"/>
                <w:sz w:val="21"/>
                <w:szCs w:val="21"/>
                <w:highlight w:val="none"/>
              </w:rPr>
            </w:pPr>
            <w:r>
              <w:rPr>
                <w:rFonts w:hAnsi="宋体"/>
                <w:color w:val="auto"/>
                <w:sz w:val="21"/>
                <w:szCs w:val="21"/>
                <w:highlight w:val="none"/>
                <w:lang w:val="zh-CN"/>
              </w:rPr>
              <w:t>单位简历及内设机构情况</w:t>
            </w:r>
          </w:p>
          <w:p w14:paraId="6D02410D">
            <w:pPr>
              <w:widowControl w:val="0"/>
              <w:spacing w:line="320" w:lineRule="exact"/>
              <w:jc w:val="both"/>
              <w:rPr>
                <w:color w:val="auto"/>
                <w:sz w:val="21"/>
                <w:szCs w:val="21"/>
                <w:highlight w:val="none"/>
              </w:rPr>
            </w:pPr>
          </w:p>
        </w:tc>
        <w:tc>
          <w:tcPr>
            <w:tcW w:w="5590" w:type="dxa"/>
            <w:gridSpan w:val="4"/>
            <w:noWrap w:val="0"/>
            <w:vAlign w:val="center"/>
          </w:tcPr>
          <w:p w14:paraId="5BEBC1B1">
            <w:pPr>
              <w:widowControl w:val="0"/>
              <w:spacing w:line="320" w:lineRule="exact"/>
              <w:jc w:val="both"/>
              <w:rPr>
                <w:color w:val="auto"/>
                <w:sz w:val="21"/>
                <w:szCs w:val="21"/>
                <w:highlight w:val="none"/>
              </w:rPr>
            </w:pPr>
          </w:p>
        </w:tc>
      </w:tr>
      <w:tr w14:paraId="44AEFC8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700" w:type="dxa"/>
            <w:noWrap w:val="0"/>
            <w:vAlign w:val="center"/>
          </w:tcPr>
          <w:p w14:paraId="6C8613A4">
            <w:pPr>
              <w:widowControl w:val="0"/>
              <w:spacing w:line="320" w:lineRule="exact"/>
              <w:jc w:val="both"/>
              <w:rPr>
                <w:color w:val="auto"/>
                <w:sz w:val="21"/>
                <w:szCs w:val="21"/>
                <w:highlight w:val="none"/>
              </w:rPr>
            </w:pPr>
          </w:p>
          <w:p w14:paraId="47D1AF8C">
            <w:pPr>
              <w:widowControl w:val="0"/>
              <w:spacing w:line="320" w:lineRule="exact"/>
              <w:jc w:val="both"/>
              <w:rPr>
                <w:color w:val="auto"/>
                <w:sz w:val="21"/>
                <w:szCs w:val="21"/>
                <w:highlight w:val="none"/>
              </w:rPr>
            </w:pPr>
            <w:r>
              <w:rPr>
                <w:rFonts w:hAnsi="宋体"/>
                <w:color w:val="auto"/>
                <w:sz w:val="21"/>
                <w:szCs w:val="21"/>
                <w:highlight w:val="none"/>
                <w:lang w:val="zh-CN"/>
              </w:rPr>
              <w:t>单位优势及特长</w:t>
            </w:r>
          </w:p>
          <w:p w14:paraId="16F85AD6">
            <w:pPr>
              <w:widowControl w:val="0"/>
              <w:spacing w:line="320" w:lineRule="exact"/>
              <w:jc w:val="both"/>
              <w:rPr>
                <w:color w:val="auto"/>
                <w:sz w:val="21"/>
                <w:szCs w:val="21"/>
                <w:highlight w:val="none"/>
              </w:rPr>
            </w:pPr>
          </w:p>
        </w:tc>
        <w:tc>
          <w:tcPr>
            <w:tcW w:w="5590" w:type="dxa"/>
            <w:gridSpan w:val="4"/>
            <w:noWrap w:val="0"/>
            <w:vAlign w:val="center"/>
          </w:tcPr>
          <w:p w14:paraId="262532B6">
            <w:pPr>
              <w:widowControl w:val="0"/>
              <w:spacing w:line="320" w:lineRule="exact"/>
              <w:jc w:val="both"/>
              <w:rPr>
                <w:color w:val="auto"/>
                <w:sz w:val="21"/>
                <w:szCs w:val="21"/>
                <w:highlight w:val="none"/>
              </w:rPr>
            </w:pPr>
          </w:p>
        </w:tc>
      </w:tr>
      <w:tr w14:paraId="30BF993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404" w:hRule="atLeast"/>
        </w:trPr>
        <w:tc>
          <w:tcPr>
            <w:tcW w:w="2700" w:type="dxa"/>
            <w:noWrap w:val="0"/>
            <w:vAlign w:val="center"/>
          </w:tcPr>
          <w:p w14:paraId="1B0DE998">
            <w:pPr>
              <w:widowControl w:val="0"/>
              <w:spacing w:line="320" w:lineRule="exact"/>
              <w:jc w:val="both"/>
              <w:rPr>
                <w:color w:val="auto"/>
                <w:sz w:val="21"/>
                <w:szCs w:val="21"/>
                <w:highlight w:val="none"/>
              </w:rPr>
            </w:pPr>
            <w:r>
              <w:rPr>
                <w:rFonts w:hAnsi="宋体"/>
                <w:color w:val="auto"/>
                <w:sz w:val="21"/>
                <w:szCs w:val="21"/>
                <w:highlight w:val="none"/>
                <w:lang w:val="zh-CN"/>
              </w:rPr>
              <w:t>近三年来完成或正在履行的重大合同情况</w:t>
            </w:r>
          </w:p>
        </w:tc>
        <w:tc>
          <w:tcPr>
            <w:tcW w:w="5590" w:type="dxa"/>
            <w:gridSpan w:val="4"/>
            <w:noWrap w:val="0"/>
            <w:vAlign w:val="center"/>
          </w:tcPr>
          <w:p w14:paraId="55B14816">
            <w:pPr>
              <w:widowControl w:val="0"/>
              <w:spacing w:line="320" w:lineRule="exact"/>
              <w:jc w:val="both"/>
              <w:rPr>
                <w:color w:val="auto"/>
                <w:sz w:val="21"/>
                <w:szCs w:val="21"/>
                <w:highlight w:val="none"/>
              </w:rPr>
            </w:pPr>
          </w:p>
        </w:tc>
      </w:tr>
      <w:tr w14:paraId="3B71ECA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849" w:hRule="atLeast"/>
        </w:trPr>
        <w:tc>
          <w:tcPr>
            <w:tcW w:w="2700" w:type="dxa"/>
            <w:noWrap w:val="0"/>
            <w:vAlign w:val="center"/>
          </w:tcPr>
          <w:p w14:paraId="5F2781FF">
            <w:pPr>
              <w:widowControl w:val="0"/>
              <w:spacing w:line="320" w:lineRule="exact"/>
              <w:jc w:val="both"/>
              <w:rPr>
                <w:color w:val="auto"/>
                <w:sz w:val="21"/>
                <w:szCs w:val="21"/>
                <w:highlight w:val="none"/>
              </w:rPr>
            </w:pPr>
            <w:r>
              <w:rPr>
                <w:rFonts w:hAnsi="宋体"/>
                <w:color w:val="auto"/>
                <w:sz w:val="21"/>
                <w:szCs w:val="21"/>
                <w:highlight w:val="none"/>
                <w:lang w:val="zh-CN"/>
              </w:rPr>
              <w:t>获得技术认证的工程师及简介</w:t>
            </w:r>
          </w:p>
        </w:tc>
        <w:tc>
          <w:tcPr>
            <w:tcW w:w="5590" w:type="dxa"/>
            <w:gridSpan w:val="4"/>
            <w:noWrap w:val="0"/>
            <w:vAlign w:val="center"/>
          </w:tcPr>
          <w:p w14:paraId="46635941">
            <w:pPr>
              <w:widowControl w:val="0"/>
              <w:spacing w:line="320" w:lineRule="exact"/>
              <w:jc w:val="both"/>
              <w:rPr>
                <w:color w:val="auto"/>
                <w:sz w:val="21"/>
                <w:szCs w:val="21"/>
                <w:highlight w:val="none"/>
              </w:rPr>
            </w:pPr>
          </w:p>
        </w:tc>
      </w:tr>
      <w:tr w14:paraId="019FCF1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677" w:hRule="atLeast"/>
        </w:trPr>
        <w:tc>
          <w:tcPr>
            <w:tcW w:w="2700" w:type="dxa"/>
            <w:noWrap w:val="0"/>
            <w:vAlign w:val="center"/>
          </w:tcPr>
          <w:p w14:paraId="50BDADAF">
            <w:pPr>
              <w:widowControl w:val="0"/>
              <w:spacing w:line="320" w:lineRule="exact"/>
              <w:jc w:val="both"/>
              <w:rPr>
                <w:color w:val="auto"/>
                <w:sz w:val="21"/>
                <w:szCs w:val="21"/>
                <w:highlight w:val="none"/>
              </w:rPr>
            </w:pPr>
            <w:r>
              <w:rPr>
                <w:rFonts w:hAnsi="宋体"/>
                <w:color w:val="auto"/>
                <w:sz w:val="21"/>
                <w:szCs w:val="21"/>
                <w:highlight w:val="none"/>
                <w:lang w:val="zh-CN"/>
              </w:rPr>
              <w:t>其他需要说明的情况</w:t>
            </w:r>
          </w:p>
        </w:tc>
        <w:tc>
          <w:tcPr>
            <w:tcW w:w="5590" w:type="dxa"/>
            <w:gridSpan w:val="4"/>
            <w:noWrap w:val="0"/>
            <w:vAlign w:val="center"/>
          </w:tcPr>
          <w:p w14:paraId="13DF6561">
            <w:pPr>
              <w:widowControl w:val="0"/>
              <w:spacing w:line="320" w:lineRule="exact"/>
              <w:jc w:val="both"/>
              <w:rPr>
                <w:color w:val="auto"/>
                <w:sz w:val="21"/>
                <w:szCs w:val="21"/>
                <w:highlight w:val="none"/>
              </w:rPr>
            </w:pPr>
          </w:p>
        </w:tc>
      </w:tr>
    </w:tbl>
    <w:p w14:paraId="11B39572">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p>
    <w:p w14:paraId="1947A188">
      <w:pPr>
        <w:rPr>
          <w:rFonts w:hint="eastAsia" w:ascii="宋体" w:hAnsi="宋体"/>
          <w:bCs/>
          <w:color w:val="auto"/>
          <w:sz w:val="21"/>
          <w:szCs w:val="21"/>
          <w:highlight w:val="none"/>
        </w:rPr>
      </w:pPr>
      <w:r>
        <w:rPr>
          <w:rFonts w:hint="eastAsia" w:ascii="宋体" w:hAnsi="宋体"/>
          <w:bCs/>
          <w:color w:val="auto"/>
          <w:sz w:val="21"/>
          <w:szCs w:val="21"/>
          <w:highlight w:val="none"/>
          <w:lang w:val="zh-CN"/>
        </w:rPr>
        <w:t>格式</w:t>
      </w:r>
      <w:r>
        <w:rPr>
          <w:rFonts w:hint="eastAsia" w:ascii="宋体" w:hAnsi="宋体"/>
          <w:bCs/>
          <w:color w:val="auto"/>
          <w:sz w:val="21"/>
          <w:szCs w:val="21"/>
          <w:highlight w:val="none"/>
        </w:rPr>
        <w:t>1</w:t>
      </w:r>
      <w:r>
        <w:rPr>
          <w:rFonts w:hint="eastAsia" w:ascii="宋体" w:hAnsi="宋体"/>
          <w:bCs/>
          <w:color w:val="auto"/>
          <w:sz w:val="21"/>
          <w:szCs w:val="21"/>
          <w:highlight w:val="none"/>
          <w:lang w:val="en-US" w:eastAsia="zh-CN"/>
        </w:rPr>
        <w:t>3</w:t>
      </w:r>
      <w:r>
        <w:rPr>
          <w:rFonts w:hint="eastAsia" w:ascii="宋体" w:hAnsi="宋体"/>
          <w:bCs/>
          <w:color w:val="auto"/>
          <w:sz w:val="21"/>
          <w:szCs w:val="21"/>
          <w:highlight w:val="none"/>
          <w:lang w:val="zh-CN"/>
        </w:rPr>
        <w:t>、</w:t>
      </w:r>
      <w:r>
        <w:rPr>
          <w:rFonts w:hint="eastAsia" w:ascii="宋体" w:hAnsi="宋体"/>
          <w:bCs/>
          <w:color w:val="auto"/>
          <w:sz w:val="21"/>
          <w:szCs w:val="21"/>
          <w:highlight w:val="none"/>
        </w:rPr>
        <w:t>中小企声明函</w:t>
      </w:r>
    </w:p>
    <w:p w14:paraId="4470ED7E">
      <w:pPr>
        <w:spacing w:line="400" w:lineRule="exact"/>
        <w:ind w:firstLine="643"/>
        <w:jc w:val="center"/>
        <w:rPr>
          <w:rFonts w:hint="eastAsia" w:ascii="宋体" w:hAnsi="宋体"/>
          <w:b/>
          <w:color w:val="auto"/>
          <w:sz w:val="32"/>
          <w:szCs w:val="32"/>
          <w:highlight w:val="none"/>
        </w:rPr>
      </w:pPr>
    </w:p>
    <w:p w14:paraId="5ADB2C31">
      <w:pPr>
        <w:spacing w:line="400" w:lineRule="exact"/>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lang w:val="zh-CN"/>
        </w:rPr>
        <w:t>中小企业声明函（货物类）</w:t>
      </w:r>
    </w:p>
    <w:p w14:paraId="08C92298">
      <w:pPr>
        <w:spacing w:line="400" w:lineRule="exact"/>
        <w:ind w:firstLine="422"/>
        <w:rPr>
          <w:rFonts w:hint="eastAsia" w:ascii="宋体" w:hAnsi="宋体"/>
          <w:b/>
          <w:color w:val="auto"/>
          <w:sz w:val="21"/>
          <w:szCs w:val="21"/>
          <w:highlight w:val="none"/>
        </w:rPr>
      </w:pPr>
    </w:p>
    <w:p w14:paraId="2155E144">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w:t>
      </w:r>
    </w:p>
    <w:p w14:paraId="6DC0DA78">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的采购活动，提供的货物</w:t>
      </w:r>
      <w:r>
        <w:rPr>
          <w:rFonts w:hint="eastAsia" w:ascii="宋体" w:hAnsi="宋体"/>
          <w:b/>
          <w:bCs/>
          <w:color w:val="auto"/>
          <w:sz w:val="21"/>
          <w:szCs w:val="21"/>
          <w:highlight w:val="none"/>
        </w:rPr>
        <w:t>全部</w:t>
      </w:r>
      <w:r>
        <w:rPr>
          <w:rFonts w:hint="eastAsia" w:ascii="宋体" w:hAnsi="宋体"/>
          <w:color w:val="auto"/>
          <w:sz w:val="21"/>
          <w:szCs w:val="21"/>
          <w:highlight w:val="none"/>
        </w:rPr>
        <w:t>由符合政策要求的下列中小企业制造。相关企业（含联合体中的中小企业、签订分包意向协议的中小企业）的具体情况如下：</w:t>
      </w:r>
    </w:p>
    <w:p w14:paraId="67D370EA">
      <w:pPr>
        <w:spacing w:line="400" w:lineRule="exact"/>
        <w:ind w:firstLine="422"/>
        <w:rPr>
          <w:rFonts w:hint="eastAsia" w:ascii="宋体" w:hAnsi="宋体"/>
          <w:color w:val="auto"/>
          <w:sz w:val="21"/>
          <w:szCs w:val="21"/>
          <w:highlight w:val="none"/>
          <w:u w:val="single"/>
        </w:rPr>
      </w:pPr>
      <w:r>
        <w:rPr>
          <w:rFonts w:hint="eastAsia" w:ascii="宋体" w:hAnsi="宋体"/>
          <w:b/>
          <w:color w:val="auto"/>
          <w:sz w:val="21"/>
          <w:szCs w:val="21"/>
          <w:highlight w:val="none"/>
        </w:rPr>
        <w:t>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（中型企业、小型企业、微型企业，</w:t>
      </w:r>
      <w:r>
        <w:rPr>
          <w:rFonts w:hint="eastAsia" w:ascii="宋体" w:hAnsi="宋体"/>
          <w:b/>
          <w:color w:val="auto"/>
          <w:sz w:val="21"/>
          <w:szCs w:val="21"/>
          <w:highlight w:val="none"/>
          <w:u w:val="single"/>
        </w:rPr>
        <w:t>三选一填写</w:t>
      </w:r>
      <w:r>
        <w:rPr>
          <w:rFonts w:hint="eastAsia" w:ascii="宋体" w:hAnsi="宋体"/>
          <w:color w:val="auto"/>
          <w:sz w:val="21"/>
          <w:szCs w:val="21"/>
          <w:highlight w:val="none"/>
        </w:rPr>
        <w:t>）；</w:t>
      </w:r>
    </w:p>
    <w:p w14:paraId="7990580F">
      <w:pPr>
        <w:spacing w:line="400" w:lineRule="exact"/>
        <w:ind w:firstLine="422"/>
        <w:rPr>
          <w:rFonts w:hint="eastAsia" w:ascii="宋体" w:hAnsi="宋体"/>
          <w:color w:val="auto"/>
          <w:sz w:val="21"/>
          <w:szCs w:val="21"/>
          <w:highlight w:val="none"/>
          <w:u w:val="single"/>
        </w:rPr>
      </w:pPr>
      <w:r>
        <w:rPr>
          <w:rFonts w:hint="eastAsia" w:ascii="宋体" w:hAnsi="宋体"/>
          <w:b/>
          <w:color w:val="auto"/>
          <w:sz w:val="21"/>
          <w:szCs w:val="21"/>
          <w:highlight w:val="none"/>
        </w:rPr>
        <w:t>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（中型企业、小型企业、微型企业，</w:t>
      </w:r>
      <w:r>
        <w:rPr>
          <w:rFonts w:hint="eastAsia" w:ascii="宋体" w:hAnsi="宋体"/>
          <w:b/>
          <w:color w:val="auto"/>
          <w:sz w:val="21"/>
          <w:szCs w:val="21"/>
          <w:highlight w:val="none"/>
          <w:u w:val="single"/>
        </w:rPr>
        <w:t>三选一填写</w:t>
      </w:r>
      <w:r>
        <w:rPr>
          <w:rFonts w:hint="eastAsia" w:ascii="宋体" w:hAnsi="宋体"/>
          <w:color w:val="auto"/>
          <w:sz w:val="21"/>
          <w:szCs w:val="21"/>
          <w:highlight w:val="none"/>
        </w:rPr>
        <w:t>）；</w:t>
      </w:r>
    </w:p>
    <w:p w14:paraId="786A83F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w:t>
      </w:r>
    </w:p>
    <w:p w14:paraId="5EF6093E">
      <w:pPr>
        <w:spacing w:line="400" w:lineRule="exact"/>
        <w:rPr>
          <w:rFonts w:hint="eastAsia" w:ascii="宋体" w:hAnsi="宋体"/>
          <w:color w:val="auto"/>
          <w:sz w:val="21"/>
          <w:szCs w:val="21"/>
          <w:highlight w:val="none"/>
        </w:rPr>
      </w:pPr>
    </w:p>
    <w:p w14:paraId="54F20732">
      <w:pPr>
        <w:spacing w:line="400" w:lineRule="exact"/>
        <w:rPr>
          <w:rFonts w:hint="eastAsia" w:ascii="宋体" w:hAnsi="宋体"/>
          <w:color w:val="auto"/>
          <w:sz w:val="21"/>
          <w:szCs w:val="21"/>
          <w:highlight w:val="none"/>
        </w:rPr>
      </w:pPr>
    </w:p>
    <w:p w14:paraId="7CEB71C8">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以上企业，不属于大企业的分支机构，不存在控股股东为大企业的情形，也不存在与大企业的负责人为同一人的情形。</w:t>
      </w:r>
    </w:p>
    <w:p w14:paraId="16B6E10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本企业对上述声明内容的真实性负责。如有虚假，将依法承担相应责任。</w:t>
      </w:r>
    </w:p>
    <w:p w14:paraId="00A4FDAD">
      <w:pPr>
        <w:spacing w:line="400" w:lineRule="exact"/>
        <w:ind w:firstLine="420"/>
        <w:rPr>
          <w:rFonts w:hint="eastAsia" w:ascii="宋体" w:hAnsi="宋体"/>
          <w:color w:val="auto"/>
          <w:sz w:val="21"/>
          <w:szCs w:val="21"/>
          <w:highlight w:val="none"/>
        </w:rPr>
      </w:pPr>
    </w:p>
    <w:p w14:paraId="2D447A8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企业名称（盖章）：</w:t>
      </w:r>
    </w:p>
    <w:p w14:paraId="00BC7690">
      <w:pPr>
        <w:spacing w:line="400" w:lineRule="exact"/>
        <w:ind w:firstLine="420"/>
        <w:rPr>
          <w:rFonts w:hint="eastAsia" w:ascii="宋体" w:hAnsi="宋体"/>
          <w:color w:val="auto"/>
          <w:sz w:val="21"/>
          <w:szCs w:val="21"/>
          <w:highlight w:val="none"/>
        </w:rPr>
      </w:pPr>
    </w:p>
    <w:p w14:paraId="19C7316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日 期：</w:t>
      </w:r>
    </w:p>
    <w:p w14:paraId="12809410">
      <w:pPr>
        <w:spacing w:line="400" w:lineRule="exact"/>
        <w:ind w:firstLine="420"/>
        <w:rPr>
          <w:rFonts w:hint="eastAsia" w:ascii="宋体" w:hAnsi="宋体"/>
          <w:color w:val="auto"/>
          <w:sz w:val="21"/>
          <w:szCs w:val="21"/>
          <w:highlight w:val="none"/>
        </w:rPr>
      </w:pPr>
    </w:p>
    <w:p w14:paraId="59AEE775">
      <w:pPr>
        <w:spacing w:line="400" w:lineRule="exact"/>
        <w:ind w:firstLine="420"/>
        <w:rPr>
          <w:rFonts w:hint="eastAsia" w:ascii="宋体" w:hAnsi="宋体"/>
          <w:b/>
          <w:bCs/>
          <w:color w:val="auto"/>
          <w:sz w:val="21"/>
          <w:szCs w:val="21"/>
          <w:highlight w:val="none"/>
        </w:rPr>
      </w:pPr>
      <w:r>
        <w:rPr>
          <w:rFonts w:hint="eastAsia" w:ascii="宋体" w:hAnsi="宋体"/>
          <w:color w:val="auto"/>
          <w:sz w:val="21"/>
          <w:szCs w:val="21"/>
          <w:highlight w:val="none"/>
        </w:rPr>
        <w:t>注：</w:t>
      </w:r>
      <w:r>
        <w:rPr>
          <w:rFonts w:hint="eastAsia" w:ascii="宋体" w:hAnsi="宋体"/>
          <w:b/>
          <w:bCs/>
          <w:color w:val="auto"/>
          <w:sz w:val="21"/>
          <w:szCs w:val="21"/>
          <w:highlight w:val="none"/>
        </w:rPr>
        <w:t>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〔2011〕300号</w:t>
      </w:r>
      <w:r>
        <w:rPr>
          <w:rFonts w:hint="eastAsia" w:ascii="宋体" w:hAnsi="宋体"/>
          <w:b/>
          <w:bCs/>
          <w:color w:val="auto"/>
          <w:sz w:val="21"/>
          <w:szCs w:val="21"/>
          <w:highlight w:val="none"/>
        </w:rPr>
        <w:t>文的规定填写</w:t>
      </w:r>
      <w:r>
        <w:rPr>
          <w:rFonts w:ascii="宋体" w:hAnsi="宋体"/>
          <w:b/>
          <w:bCs/>
          <w:color w:val="auto"/>
          <w:sz w:val="21"/>
          <w:szCs w:val="21"/>
          <w:highlight w:val="none"/>
        </w:rPr>
        <w:t>。</w:t>
      </w:r>
    </w:p>
    <w:p w14:paraId="0DBB0B2A">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在货物类采购项目中，货物由中型、小型或微型企业制造的（即货物由中型、小型或微型企业生产且使用该小型或微型企业商号或者注册商标）视为中小微企业。</w:t>
      </w:r>
    </w:p>
    <w:p w14:paraId="63C135E3">
      <w:pPr>
        <w:spacing w:line="400" w:lineRule="exact"/>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依据工信部联企业</w:t>
      </w:r>
      <w:r>
        <w:rPr>
          <w:rFonts w:hint="eastAsia" w:ascii="宋体" w:hAnsi="宋体"/>
          <w:color w:val="auto"/>
          <w:sz w:val="21"/>
          <w:szCs w:val="21"/>
          <w:highlight w:val="none"/>
          <w:u w:val="single"/>
          <w:lang w:eastAsia="zh-CN"/>
        </w:rPr>
        <w:t>〔2011〕300号</w:t>
      </w:r>
      <w:r>
        <w:rPr>
          <w:rFonts w:hint="eastAsia" w:ascii="宋体" w:hAnsi="宋体"/>
          <w:color w:val="auto"/>
          <w:sz w:val="21"/>
          <w:szCs w:val="21"/>
          <w:highlight w:val="none"/>
          <w:u w:val="single"/>
        </w:rPr>
        <w:t>文，工业的行业划分标准如下：</w:t>
      </w:r>
    </w:p>
    <w:p w14:paraId="0FFEFE32">
      <w:pPr>
        <w:spacing w:line="400" w:lineRule="exact"/>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u w:val="single"/>
        </w:rPr>
        <w:t>从业人员20人以下或营业收入300万元以下的为微型企业。</w:t>
      </w:r>
    </w:p>
    <w:p w14:paraId="6452C33F">
      <w:pPr>
        <w:spacing w:line="400" w:lineRule="exact"/>
        <w:ind w:firstLine="210"/>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格式1</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、残疾人福利性单位声明函</w:t>
      </w:r>
    </w:p>
    <w:p w14:paraId="02732679">
      <w:pPr>
        <w:spacing w:line="580" w:lineRule="exact"/>
        <w:ind w:firstLine="667"/>
        <w:jc w:val="center"/>
        <w:rPr>
          <w:rFonts w:hint="eastAsia" w:ascii="宋体" w:hAnsi="宋体"/>
          <w:b/>
          <w:color w:val="auto"/>
          <w:spacing w:val="6"/>
          <w:sz w:val="32"/>
          <w:szCs w:val="32"/>
          <w:highlight w:val="none"/>
        </w:rPr>
      </w:pPr>
      <w:bookmarkStart w:id="3" w:name="OLE_LINK14"/>
      <w:bookmarkStart w:id="4" w:name="OLE_LINK13"/>
    </w:p>
    <w:p w14:paraId="6307EF1E">
      <w:pPr>
        <w:spacing w:line="580" w:lineRule="exact"/>
        <w:ind w:firstLine="667"/>
        <w:jc w:val="center"/>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残疾人福利性单位声明函</w:t>
      </w:r>
      <w:bookmarkEnd w:id="3"/>
      <w:bookmarkEnd w:id="4"/>
    </w:p>
    <w:p w14:paraId="70DC66AA">
      <w:pPr>
        <w:spacing w:line="580" w:lineRule="exact"/>
        <w:ind w:firstLine="446"/>
        <w:rPr>
          <w:rFonts w:hint="eastAsia" w:ascii="宋体" w:hAnsi="宋体"/>
          <w:b/>
          <w:color w:val="auto"/>
          <w:spacing w:val="6"/>
          <w:szCs w:val="32"/>
          <w:highlight w:val="none"/>
        </w:rPr>
      </w:pPr>
    </w:p>
    <w:p w14:paraId="0A5B83EE">
      <w:pPr>
        <w:spacing w:line="58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本单位郑重声明，根据《财政部、民政部、中国残疾人联合会关于促进残疾人就业政府采购政策的通知》（财库〔</w:t>
      </w:r>
      <w:r>
        <w:rPr>
          <w:rFonts w:ascii="宋体" w:hAnsi="宋体"/>
          <w:color w:val="auto"/>
          <w:sz w:val="21"/>
          <w:szCs w:val="21"/>
          <w:highlight w:val="none"/>
        </w:rPr>
        <w:t>2017</w:t>
      </w:r>
      <w:r>
        <w:rPr>
          <w:rFonts w:hint="eastAsia" w:ascii="宋体" w:hAnsi="宋体"/>
          <w:color w:val="auto"/>
          <w:sz w:val="21"/>
          <w:szCs w:val="21"/>
          <w:highlight w:val="none"/>
        </w:rPr>
        <w:t>〕</w:t>
      </w:r>
      <w:r>
        <w:rPr>
          <w:rFonts w:ascii="宋体" w:hAnsi="宋体"/>
          <w:color w:val="auto"/>
          <w:sz w:val="21"/>
          <w:szCs w:val="21"/>
          <w:highlight w:val="none"/>
        </w:rPr>
        <w:t>141</w:t>
      </w:r>
      <w:r>
        <w:rPr>
          <w:rFonts w:hint="eastAsia" w:ascii="宋体" w:hAnsi="宋体"/>
          <w:color w:val="auto"/>
          <w:sz w:val="21"/>
          <w:szCs w:val="21"/>
          <w:highlight w:val="none"/>
        </w:rPr>
        <w:t>号）的规定，本单位为符合条件的残疾人福利性单位，且本单位参加</w:t>
      </w:r>
      <w:r>
        <w:rPr>
          <w:rFonts w:ascii="宋体" w:hAnsi="宋体"/>
          <w:color w:val="auto"/>
          <w:sz w:val="21"/>
          <w:szCs w:val="21"/>
          <w:highlight w:val="none"/>
        </w:rPr>
        <w:t>______</w:t>
      </w:r>
      <w:r>
        <w:rPr>
          <w:rFonts w:hint="eastAsia" w:ascii="宋体" w:hAnsi="宋体"/>
          <w:color w:val="auto"/>
          <w:sz w:val="21"/>
          <w:szCs w:val="21"/>
          <w:highlight w:val="none"/>
        </w:rPr>
        <w:t>单位的</w:t>
      </w:r>
      <w:r>
        <w:rPr>
          <w:rFonts w:ascii="宋体" w:hAnsi="宋体"/>
          <w:color w:val="auto"/>
          <w:sz w:val="21"/>
          <w:szCs w:val="21"/>
          <w:highlight w:val="none"/>
        </w:rPr>
        <w:t>______</w:t>
      </w:r>
      <w:r>
        <w:rPr>
          <w:rFonts w:hint="eastAsia" w:ascii="宋体" w:hAnsi="宋体"/>
          <w:color w:val="auto"/>
          <w:sz w:val="21"/>
          <w:szCs w:val="21"/>
          <w:highlight w:val="none"/>
        </w:rPr>
        <w:t>项目采购活动提供本单位制造的货物，或者提供其他残疾人福利性单位制造的货物（不包括使用非残疾人福利性单位注册商标的货物）。</w:t>
      </w:r>
    </w:p>
    <w:p w14:paraId="0DC6675D">
      <w:pPr>
        <w:spacing w:line="58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本单位对上述声明的真实性负责。如有虚假，将依法承担相应责任。</w:t>
      </w:r>
    </w:p>
    <w:p w14:paraId="46EB4B78">
      <w:pPr>
        <w:spacing w:line="580" w:lineRule="exact"/>
        <w:ind w:firstLine="420"/>
        <w:rPr>
          <w:rFonts w:hint="eastAsia" w:ascii="宋体" w:hAnsi="宋体"/>
          <w:color w:val="auto"/>
          <w:sz w:val="21"/>
          <w:szCs w:val="21"/>
          <w:highlight w:val="none"/>
        </w:rPr>
      </w:pPr>
    </w:p>
    <w:p w14:paraId="371BB0D8">
      <w:pPr>
        <w:spacing w:line="580" w:lineRule="exact"/>
        <w:ind w:firstLine="420"/>
        <w:rPr>
          <w:rFonts w:hint="eastAsia" w:ascii="宋体" w:hAnsi="宋体"/>
          <w:color w:val="auto"/>
          <w:sz w:val="21"/>
          <w:szCs w:val="21"/>
          <w:highlight w:val="none"/>
        </w:rPr>
      </w:pPr>
    </w:p>
    <w:p w14:paraId="279C44FA">
      <w:pPr>
        <w:tabs>
          <w:tab w:val="left" w:pos="4860"/>
        </w:tabs>
        <w:spacing w:line="580" w:lineRule="exact"/>
        <w:ind w:right="1560" w:firstLine="420"/>
        <w:jc w:val="righ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单位名称（盖章）：</w:t>
      </w:r>
    </w:p>
    <w:p w14:paraId="2D797578">
      <w:pPr>
        <w:tabs>
          <w:tab w:val="left" w:pos="4860"/>
        </w:tabs>
        <w:spacing w:line="580" w:lineRule="exact"/>
        <w:ind w:right="1560" w:firstLine="420"/>
        <w:jc w:val="righ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日</w:t>
      </w:r>
      <w:r>
        <w:rPr>
          <w:rFonts w:ascii="宋体" w:hAnsi="宋体"/>
          <w:color w:val="auto"/>
          <w:sz w:val="21"/>
          <w:szCs w:val="21"/>
          <w:highlight w:val="none"/>
        </w:rPr>
        <w:t xml:space="preserve">  </w:t>
      </w:r>
      <w:r>
        <w:rPr>
          <w:rFonts w:hint="eastAsia" w:ascii="宋体" w:hAnsi="宋体"/>
          <w:color w:val="auto"/>
          <w:sz w:val="21"/>
          <w:szCs w:val="21"/>
          <w:highlight w:val="none"/>
        </w:rPr>
        <w:t>期：</w:t>
      </w:r>
    </w:p>
    <w:p w14:paraId="45DC51BE">
      <w:pPr>
        <w:widowControl w:val="0"/>
        <w:spacing w:line="360" w:lineRule="auto"/>
        <w:ind w:firstLine="420"/>
        <w:jc w:val="both"/>
        <w:rPr>
          <w:rFonts w:hint="eastAsia" w:ascii="宋体" w:hAnsi="宋体"/>
          <w:color w:val="auto"/>
          <w:sz w:val="21"/>
          <w:szCs w:val="21"/>
          <w:highlight w:val="none"/>
        </w:rPr>
      </w:pPr>
    </w:p>
    <w:p w14:paraId="443F5052">
      <w:pPr>
        <w:widowControl w:val="0"/>
        <w:spacing w:line="360" w:lineRule="auto"/>
        <w:ind w:firstLine="420"/>
        <w:jc w:val="both"/>
        <w:rPr>
          <w:rFonts w:hint="eastAsia" w:ascii="宋体" w:hAnsi="宋体"/>
          <w:color w:val="auto"/>
          <w:szCs w:val="24"/>
          <w:highlight w:val="none"/>
        </w:rPr>
      </w:pPr>
    </w:p>
    <w:p w14:paraId="2F7A4CAA">
      <w:pPr>
        <w:widowControl w:val="0"/>
        <w:spacing w:line="360" w:lineRule="auto"/>
        <w:ind w:firstLine="422"/>
        <w:jc w:val="center"/>
        <w:outlineLvl w:val="0"/>
        <w:rPr>
          <w:rFonts w:hint="eastAsia" w:ascii="宋体" w:hAnsi="宋体"/>
          <w:b/>
          <w:bCs/>
          <w:color w:val="auto"/>
          <w:sz w:val="21"/>
          <w:szCs w:val="21"/>
          <w:highlight w:val="none"/>
        </w:rPr>
      </w:pPr>
    </w:p>
    <w:p w14:paraId="47904F03">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注：</w:t>
      </w:r>
    </w:p>
    <w:p w14:paraId="6574A53D">
      <w:pPr>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rPr>
        <w:t>1</w:t>
      </w:r>
      <w:r>
        <w:rPr>
          <w:rFonts w:hint="eastAsia" w:ascii="宋体" w:hAnsi="宋体"/>
          <w:b/>
          <w:bCs/>
          <w:color w:val="auto"/>
          <w:sz w:val="21"/>
          <w:szCs w:val="21"/>
          <w:highlight w:val="none"/>
        </w:rPr>
        <w:t>、残疾人福利性单位视同小型、微型企业。</w:t>
      </w:r>
    </w:p>
    <w:p w14:paraId="139F77FA">
      <w:pPr>
        <w:tabs>
          <w:tab w:val="left" w:pos="7200"/>
        </w:tabs>
        <w:spacing w:line="400" w:lineRule="exact"/>
        <w:ind w:firstLine="422"/>
        <w:rPr>
          <w:rFonts w:hint="eastAsia" w:ascii="宋体" w:hAnsi="宋体"/>
          <w:b/>
          <w:bCs/>
          <w:color w:val="auto"/>
          <w:sz w:val="21"/>
          <w:szCs w:val="21"/>
          <w:highlight w:val="none"/>
        </w:rPr>
      </w:pPr>
      <w:r>
        <w:rPr>
          <w:rFonts w:ascii="宋体" w:hAnsi="宋体"/>
          <w:b/>
          <w:bCs/>
          <w:color w:val="auto"/>
          <w:sz w:val="21"/>
          <w:szCs w:val="21"/>
          <w:highlight w:val="none"/>
        </w:rPr>
        <w:t>2</w:t>
      </w:r>
      <w:r>
        <w:rPr>
          <w:rFonts w:hint="eastAsia" w:ascii="宋体" w:hAnsi="宋体"/>
          <w:b/>
          <w:bCs/>
          <w:color w:val="auto"/>
          <w:sz w:val="21"/>
          <w:szCs w:val="21"/>
          <w:highlight w:val="none"/>
        </w:rPr>
        <w:t>、残疾人福利性单位属于小型、微型企业的，不重复享受政策。</w:t>
      </w:r>
    </w:p>
    <w:p w14:paraId="4A43B168">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r>
    </w:p>
    <w:p w14:paraId="3ABD6DF1">
      <w:pPr>
        <w:tabs>
          <w:tab w:val="left" w:pos="7200"/>
        </w:tabs>
        <w:spacing w:line="400" w:lineRule="exact"/>
        <w:ind w:firstLine="420"/>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格式15</w:t>
      </w:r>
      <w:r>
        <w:rPr>
          <w:rFonts w:hint="eastAsia" w:ascii="宋体" w:hAnsi="宋体" w:cs="Times New Roman"/>
          <w:b/>
          <w:bCs/>
          <w:color w:val="auto"/>
          <w:sz w:val="21"/>
          <w:szCs w:val="21"/>
          <w:highlight w:val="none"/>
          <w:lang w:eastAsia="zh-CN"/>
        </w:rPr>
        <w:t>、</w:t>
      </w:r>
      <w:r>
        <w:rPr>
          <w:rFonts w:hint="eastAsia" w:ascii="宋体" w:hAnsi="宋体" w:cs="Times New Roman"/>
          <w:b/>
          <w:bCs/>
          <w:color w:val="auto"/>
          <w:sz w:val="21"/>
          <w:szCs w:val="21"/>
          <w:highlight w:val="none"/>
        </w:rPr>
        <w:t>关于符合本国产品标准的声明函</w:t>
      </w:r>
      <w:r>
        <w:rPr>
          <w:rFonts w:hint="eastAsia" w:ascii="宋体" w:hAnsi="宋体" w:cs="Times New Roman"/>
          <w:b/>
          <w:bCs/>
          <w:color w:val="auto"/>
          <w:sz w:val="21"/>
          <w:szCs w:val="21"/>
          <w:highlight w:val="none"/>
          <w:lang w:eastAsia="zh-CN"/>
        </w:rPr>
        <w:t>（</w:t>
      </w:r>
      <w:r>
        <w:rPr>
          <w:rFonts w:hint="eastAsia" w:ascii="宋体" w:hAnsi="宋体" w:cs="Times New Roman"/>
          <w:b/>
          <w:bCs/>
          <w:color w:val="auto"/>
          <w:sz w:val="21"/>
          <w:szCs w:val="21"/>
          <w:highlight w:val="none"/>
          <w:lang w:val="en-US" w:eastAsia="zh-CN"/>
        </w:rPr>
        <w:t>本表适用投国产产品的情况</w:t>
      </w:r>
      <w:r>
        <w:rPr>
          <w:rFonts w:hint="eastAsia" w:ascii="宋体" w:hAnsi="宋体" w:cs="Times New Roman"/>
          <w:b/>
          <w:bCs/>
          <w:color w:val="auto"/>
          <w:sz w:val="21"/>
          <w:szCs w:val="21"/>
          <w:highlight w:val="none"/>
          <w:lang w:eastAsia="zh-CN"/>
        </w:rPr>
        <w:t>）</w:t>
      </w:r>
    </w:p>
    <w:p w14:paraId="03D9C94B">
      <w:pPr>
        <w:spacing w:line="400" w:lineRule="exact"/>
        <w:ind w:firstLine="420"/>
        <w:rPr>
          <w:rFonts w:hint="eastAsia" w:ascii="宋体" w:hAnsi="宋体" w:eastAsia="宋体" w:cs="Times New Roman"/>
          <w:b/>
          <w:color w:val="auto"/>
          <w:szCs w:val="21"/>
          <w:highlight w:val="none"/>
        </w:rPr>
      </w:pPr>
    </w:p>
    <w:p w14:paraId="7BF26136">
      <w:pPr>
        <w:tabs>
          <w:tab w:val="left" w:pos="7200"/>
        </w:tabs>
        <w:spacing w:line="400" w:lineRule="exact"/>
        <w:ind w:firstLine="420"/>
        <w:jc w:val="center"/>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关于符合本国产品标准的声明函</w:t>
      </w:r>
    </w:p>
    <w:p w14:paraId="3FA2C44E">
      <w:pPr>
        <w:pStyle w:val="31"/>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eastAsia="宋体" w:cs="Times New Roman"/>
          <w:color w:val="auto"/>
          <w:sz w:val="24"/>
          <w:szCs w:val="24"/>
          <w:highlight w:val="none"/>
          <w:lang w:val="en-US" w:eastAsia="zh-CN" w:bidi="ar-SA"/>
        </w:rPr>
      </w:pPr>
    </w:p>
    <w:p w14:paraId="51721204">
      <w:pPr>
        <w:pStyle w:val="31"/>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郑重声明，根据《国务院办公厅关于在政府采购中实施本国产品标准及相关政策的通知》（国办发〔2025〕34号）的规定，本公司（单位）提供的以下产品属于本国产品。具体情况如下：</w:t>
      </w:r>
    </w:p>
    <w:p w14:paraId="084DCB17">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6" name="直接箭头连接符 6"/>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2576;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ktO//AkCAAD6AwAADgAAAAAAAAABACAAAAAk&#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71552;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&#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a9kFQ1gAAAAkBAAAPAAAAAAAAAAEAIAAAACIAAABk&#10;cnMvZG93bnJldi54bWxQSwECFAAUAAAACACHTuJAsfY9OggCAAD5AwAADgAAAAAAAAABACAAAAAl&#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7"/>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70528;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YhZz1wAAAAoBAAAPAAAAAAAAAAEAIAAAACIA&#10;AABkcnMvZG93bnJldi54bWxQSwECFAAUAAAACACHTuJAriWO6woCAAD6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9504;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R3XVLTAAAABgEAAA8AAAAAAAAAAQAgAAAAIgAAAGRycy9kb3du&#10;cmV2LnhtbFBLAQIUABQAAAAIAIdO4kD5iCOGBAIAAPkDAAAOAAAAAAAAAAEAIAAAACIBAABkcnMv&#10;ZTJvRG9jLnhtbFBLBQYAAAAABgAGAFkBAACYBQ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6" name="直接箭头连接符 16"/>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8480;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YoXFrWAAAACQEAAA8AAAAAAAAAAQAgAAAAIgAAAGRycy9k&#10;b3ducmV2LnhtbFBLAQIUABQAAAAIAIdO4kBG+LsyBAIAAPsDAAAOAAAAAAAAAAEAIAAAACUBAABk&#10;cnMvZTJvRG9jLnhtbFBLBQYAAAAABgAGAFkBAACbBQ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4" name="直接箭头连接符 14"/>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3360;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J3fUl0GAgAA/AMAAA4AAAAAAAAAAQAgAAAAJQ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4" name="直接箭头连接符 4"/>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2336;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rcbifgcCAAD6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5" name="直接箭头连接符 5"/>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61312;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uf9s1wAAAAkBAAAPAAAAAAAAAAEAIAAAACIAAABkcnMv&#10;ZG93bnJldi54bWxQSwECFAAUAAAACACHTuJA2YB1eAQCAAD5AwAADgAAAAAAAAABACAAAAAmAQAA&#10;ZHJzL2Uyb0RvYy54bWxQSwUGAAAAAAYABgBZAQAAnAU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w:t>1.（产品名称1）</w:t>
      </w:r>
      <w:r>
        <w:rPr>
          <w:rFonts w:hint="eastAsia" w:ascii="宋体" w:hAnsi="宋体" w:eastAsia="宋体" w:cs="Times New Roman"/>
          <w:color w:val="auto"/>
          <w:sz w:val="21"/>
          <w:szCs w:val="21"/>
          <w:highlight w:val="none"/>
          <w:vertAlign w:val="superscript"/>
          <w:lang w:val="en-US" w:eastAsia="zh-CN" w:bidi="ar-SA"/>
        </w:rPr>
        <w:t>1</w:t>
      </w:r>
      <w:r>
        <w:rPr>
          <w:rFonts w:hint="eastAsia" w:ascii="宋体" w:hAnsi="宋体" w:eastAsia="宋体" w:cs="Times New Roman"/>
          <w:color w:val="auto"/>
          <w:sz w:val="21"/>
          <w:szCs w:val="21"/>
          <w:highlight w:val="none"/>
          <w:lang w:val="en-US" w:eastAsia="zh-CN" w:bidi="ar-SA"/>
        </w:rPr>
        <w:t>，生产厂为（厂名）</w:t>
      </w:r>
      <w:r>
        <w:rPr>
          <w:rFonts w:hint="eastAsia" w:ascii="宋体" w:hAnsi="宋体" w:eastAsia="宋体" w:cs="Times New Roman"/>
          <w:color w:val="auto"/>
          <w:sz w:val="21"/>
          <w:szCs w:val="21"/>
          <w:highlight w:val="none"/>
          <w:vertAlign w:val="superscript"/>
          <w:lang w:val="en-US" w:eastAsia="zh-CN" w:bidi="ar-SA"/>
        </w:rPr>
        <w:t>2</w:t>
      </w:r>
      <w:r>
        <w:rPr>
          <w:rFonts w:hint="eastAsia" w:ascii="宋体" w:hAnsi="宋体" w:eastAsia="宋体" w:cs="Times New Roman"/>
          <w:color w:val="auto"/>
          <w:sz w:val="21"/>
          <w:szCs w:val="21"/>
          <w:highlight w:val="none"/>
          <w:lang w:val="en-US" w:eastAsia="zh-CN" w:bidi="ar-SA"/>
        </w:rPr>
        <w:t>，厂址为（生产厂址）。（产品名称1）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3</w:t>
      </w:r>
      <w:r>
        <w:rPr>
          <w:rFonts w:hint="eastAsia" w:ascii="宋体" w:hAnsi="宋体" w:eastAsia="宋体" w:cs="Times New Roman"/>
          <w:color w:val="auto"/>
          <w:sz w:val="21"/>
          <w:szCs w:val="21"/>
          <w:highlight w:val="none"/>
          <w:lang w:val="en-US" w:eastAsia="zh-CN" w:bidi="ar-SA"/>
        </w:rPr>
        <w:t>。（产品名称1）的（关键组件）</w:t>
      </w:r>
      <w:r>
        <w:rPr>
          <w:rFonts w:hint="eastAsia" w:ascii="宋体" w:hAnsi="宋体" w:eastAsia="宋体" w:cs="Times New Roman"/>
          <w:color w:val="auto"/>
          <w:sz w:val="21"/>
          <w:szCs w:val="21"/>
          <w:highlight w:val="none"/>
          <w:vertAlign w:val="superscript"/>
          <w:lang w:val="en-US" w:eastAsia="zh-CN" w:bidi="ar-SA"/>
        </w:rPr>
        <w:t>4</w:t>
      </w:r>
      <w:r>
        <w:rPr>
          <w:rFonts w:hint="eastAsia" w:ascii="宋体" w:hAnsi="宋体" w:eastAsia="宋体" w:cs="Times New Roman"/>
          <w:color w:val="auto"/>
          <w:sz w:val="21"/>
          <w:szCs w:val="21"/>
          <w:highlight w:val="none"/>
          <w:lang w:val="en-US" w:eastAsia="zh-CN" w:bidi="ar-SA"/>
        </w:rPr>
        <w:t>在中国境内生产。（产品名称1）的（关键工序）</w:t>
      </w:r>
      <w:r>
        <w:rPr>
          <w:rFonts w:hint="eastAsia" w:ascii="宋体" w:hAnsi="宋体" w:eastAsia="宋体" w:cs="Times New Roman"/>
          <w:color w:val="auto"/>
          <w:sz w:val="21"/>
          <w:szCs w:val="21"/>
          <w:highlight w:val="none"/>
          <w:vertAlign w:val="superscript"/>
          <w:lang w:val="en-US" w:eastAsia="zh-CN" w:bidi="ar-SA"/>
        </w:rPr>
        <w:t>5</w:t>
      </w:r>
      <w:r>
        <w:rPr>
          <w:rFonts w:hint="eastAsia" w:ascii="宋体" w:hAnsi="宋体" w:eastAsia="宋体" w:cs="Times New Roman"/>
          <w:color w:val="auto"/>
          <w:sz w:val="21"/>
          <w:szCs w:val="21"/>
          <w:highlight w:val="none"/>
          <w:lang w:val="en-US" w:eastAsia="zh-CN" w:bidi="ar-SA"/>
        </w:rPr>
        <w:t>在中国境内完成。</w:t>
      </w:r>
    </w:p>
    <w:p w14:paraId="5FDB5AE4">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5648;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PRW+TXAAAACQEAAA8AAAAAAAAAAQAgAAAAIgAA&#10;AGRycy9kb3ducmV2LnhtbFBLAQIUABQAAAAIAIdO4kAFvUQdCQIAAPoD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5" name="直接箭头连接符 15"/>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6672;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6qeMnVAAAABgEAAA8AAAAAAAAAAQAgAAAAIgAAAGRy&#10;cy9kb3ducmV2LnhtbFBLAQIUABQAAAAIAIdO4kBY8eW9CAIAAPwDAAAOAAAAAAAAAAEAIAAAACQ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8" name="直接箭头连接符 18"/>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4624;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&#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APQUjABgIAAPs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1" name="直接箭头连接符 11"/>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3600;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PgBg4wcCAAD7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0" name="直接箭头连接符 10"/>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6432;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dS8dNgAAAAJAQAADwAAAAAAAAABACAAAAAiAAAA&#10;ZHJzL2Rvd25yZXYueG1sUEsBAhQAFAAAAAgAh07iQKWbmBkHAgAA/AMAAA4AAAAAAAAAAQAgAAAA&#10;JwEAAGRycy9lMm9Eb2MueG1sUEsFBgAAAAAGAAYAWQEAAKAFA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2" name="直接箭头连接符 12"/>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7456;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GN2eQoCAAD8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3" name="直接箭头连接符 13"/>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5408;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rvXSEHAgAA/AMAAA4AAAAAAAAAAQAgAAAA&#10;JwEAAGRycy9lMm9Eb2MueG1sUEsFBgAAAAAGAAYAWQEAAKAFA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17"/>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4384;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K/L+wgoCAAD8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w:t>2.（产品名称2），生产厂为（厂名），厂址为（生产厂址）。（产品名称2）的中国境内生产的组件成本占比≥（规定比例）。（产品名称2）的（关键组件）在中国境内生产。（产品名称1）的（关键工序）在中国境内完成。</w:t>
      </w:r>
    </w:p>
    <w:p w14:paraId="29430845">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p>
    <w:p w14:paraId="5826C7CF">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本公司（单位）对上述声明内容的真实性负责。如有虚假，愿承担相应法律责任。</w:t>
      </w:r>
    </w:p>
    <w:p w14:paraId="1D87649D">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p>
    <w:p w14:paraId="693A4DD9">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right="480" w:firstLine="3255" w:firstLineChars="1550"/>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公司（单位）名称（盖章）：</w:t>
      </w:r>
    </w:p>
    <w:p w14:paraId="7E9781CB">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jc w:val="center"/>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p>
    <w:p w14:paraId="486CFCB8">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p>
    <w:p w14:paraId="35907E0A">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p>
    <w:p w14:paraId="70B5E3F8">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注：</w:t>
      </w:r>
    </w:p>
    <w:p w14:paraId="7E5F00CD">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1、产品如有型号，请在“产品名称”栏一并填写。</w:t>
      </w:r>
    </w:p>
    <w:p w14:paraId="6CC04BC7">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2、生产厂名与厂址应与生产厂营业执照载明的相关信息保持一致。</w:t>
      </w:r>
    </w:p>
    <w:p w14:paraId="30F3FEE2">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3、该产品的中国境内生产的组件成本占比相关要求实施前，“规定比例”栏可不填，下同。</w:t>
      </w:r>
    </w:p>
    <w:p w14:paraId="7C9BCA8C">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4、该产品的关键组件要求实施前，“关键组件”栏可不填，下同。</w:t>
      </w:r>
    </w:p>
    <w:p w14:paraId="6DA3102F">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5、该产品的关键工序要求实施前，“关键工序”栏可不填，下同。</w:t>
      </w:r>
    </w:p>
    <w:p w14:paraId="4298BA4D">
      <w:pPr>
        <w:pStyle w:val="31"/>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6、用斜线划除的地方无需填写。</w:t>
      </w:r>
    </w:p>
    <w:p w14:paraId="6BE614D6">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p>
    <w:p w14:paraId="5374E5BD">
      <w:pPr>
        <w:widowControl w:val="0"/>
        <w:spacing w:line="360" w:lineRule="auto"/>
        <w:jc w:val="both"/>
        <w:outlineLvl w:val="0"/>
        <w:rPr>
          <w:rFonts w:hint="eastAsia" w:ascii="宋体" w:hAnsi="宋体" w:eastAsia="宋体"/>
          <w:b/>
          <w:bCs/>
          <w:color w:val="auto"/>
          <w:sz w:val="21"/>
          <w:szCs w:val="21"/>
          <w:highlight w:val="none"/>
          <w:lang w:val="en-US" w:eastAsia="zh-CN"/>
        </w:rPr>
      </w:pPr>
      <w:bookmarkStart w:id="5" w:name="_Hlk124939226"/>
      <w:r>
        <w:rPr>
          <w:rFonts w:hint="eastAsia" w:ascii="宋体" w:hAnsi="宋体" w:eastAsia="宋体"/>
          <w:b/>
          <w:bCs/>
          <w:color w:val="auto"/>
          <w:sz w:val="21"/>
          <w:szCs w:val="21"/>
          <w:highlight w:val="none"/>
          <w:lang w:val="en-US" w:eastAsia="zh-CN"/>
        </w:rPr>
        <w:t>格式16、</w:t>
      </w:r>
    </w:p>
    <w:p w14:paraId="578D224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eastAsia="宋体"/>
          <w:sz w:val="21"/>
          <w:szCs w:val="21"/>
          <w:lang w:val="en-US" w:eastAsia="zh-CN"/>
        </w:rPr>
      </w:pPr>
      <w:r>
        <w:rPr>
          <w:rFonts w:hint="eastAsia" w:eastAsia="宋体"/>
          <w:sz w:val="21"/>
          <w:szCs w:val="21"/>
          <w:lang w:val="en-US" w:eastAsia="zh-CN"/>
        </w:rPr>
        <w:t>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p>
    <w:p w14:paraId="13B07F14">
      <w:pPr>
        <w:jc w:val="both"/>
        <w:rPr>
          <w:rFonts w:hint="eastAsia" w:eastAsia="宋体"/>
          <w:lang w:val="en-US" w:eastAsia="zh-CN"/>
        </w:rPr>
      </w:pPr>
    </w:p>
    <w:p w14:paraId="3D98792D">
      <w:pPr>
        <w:jc w:val="both"/>
        <w:rPr>
          <w:rFonts w:hint="eastAsia" w:eastAsia="宋体"/>
          <w:lang w:val="en-US" w:eastAsia="zh-CN"/>
        </w:rPr>
      </w:pPr>
    </w:p>
    <w:p w14:paraId="3855C13A">
      <w:pPr>
        <w:jc w:val="both"/>
        <w:rPr>
          <w:rFonts w:hint="eastAsia" w:eastAsia="宋体"/>
          <w:lang w:val="en-US" w:eastAsia="zh-CN"/>
        </w:rPr>
      </w:pPr>
    </w:p>
    <w:p w14:paraId="15236B2D">
      <w:pPr>
        <w:jc w:val="both"/>
        <w:rPr>
          <w:rFonts w:hint="eastAsia" w:eastAsia="宋体"/>
          <w:lang w:val="en-US" w:eastAsia="zh-CN"/>
        </w:rPr>
      </w:pPr>
    </w:p>
    <w:p w14:paraId="77FCB1E4">
      <w:pPr>
        <w:jc w:val="center"/>
        <w:rPr>
          <w:rFonts w:hint="eastAsia" w:eastAsiaTheme="minorEastAsia"/>
          <w:b/>
          <w:sz w:val="40"/>
          <w:szCs w:val="40"/>
          <w:lang w:eastAsia="zh"/>
          <w:woUserID w:val="1"/>
        </w:rPr>
      </w:pPr>
      <w:r>
        <w:rPr>
          <w:rFonts w:hint="eastAsia" w:eastAsia="宋体"/>
          <w:b/>
          <w:sz w:val="40"/>
          <w:szCs w:val="40"/>
          <w:lang w:eastAsia="zh"/>
          <w:woUserID w:val="1"/>
        </w:rPr>
        <w:t>信息安全风险告知承诺函</w:t>
      </w:r>
    </w:p>
    <w:p w14:paraId="27237840">
      <w:pPr>
        <w:rPr>
          <w:rFonts w:hint="eastAsia" w:eastAsia="宋体" w:asciiTheme="minorEastAsia" w:hAnsiTheme="minorEastAsia"/>
          <w:b/>
          <w:sz w:val="28"/>
          <w:szCs w:val="28"/>
          <w:lang w:eastAsia="zh"/>
          <w:woUserID w:val="1"/>
        </w:rPr>
      </w:pPr>
    </w:p>
    <w:p w14:paraId="0A5F3E9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rPr>
        <w:t>太仓市娄江新城医院（瑞金医院太仓分院）：</w:t>
      </w:r>
    </w:p>
    <w:p w14:paraId="37FE84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eastAsia="zh"/>
          <w:woUserID w:val="1"/>
        </w:rPr>
      </w:pPr>
      <w:r>
        <w:rPr>
          <w:rFonts w:hint="eastAsia" w:ascii="仿宋" w:hAnsi="仿宋" w:eastAsia="仿宋" w:cs="仿宋"/>
          <w:sz w:val="24"/>
          <w:szCs w:val="24"/>
          <w:highlight w:val="none"/>
          <w:lang w:eastAsia="zh"/>
          <w:woUserID w:val="1"/>
        </w:rPr>
        <w:t>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w:t>
      </w:r>
      <w:r>
        <w:rPr>
          <w:rFonts w:hint="eastAsia" w:ascii="仿宋" w:hAnsi="仿宋" w:eastAsia="仿宋" w:cs="仿宋"/>
          <w:sz w:val="24"/>
          <w:szCs w:val="24"/>
          <w:lang w:eastAsia="zh"/>
          <w:woUserID w:val="1"/>
        </w:rPr>
        <w:t>同时我司将访问医院重要设备及信息系统，承诺遵守有关的各项安全管理及保密规定，具体如下：</w:t>
      </w:r>
    </w:p>
    <w:p w14:paraId="2175391A">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sz w:val="24"/>
          <w:szCs w:val="24"/>
          <w:lang w:eastAsia="zh"/>
          <w:woUserID w:val="1"/>
        </w:rPr>
      </w:pPr>
      <w:r>
        <w:rPr>
          <w:rFonts w:hint="eastAsia" w:ascii="仿宋" w:hAnsi="仿宋" w:eastAsia="仿宋" w:cs="仿宋"/>
          <w:sz w:val="24"/>
          <w:szCs w:val="24"/>
          <w:lang w:eastAsia="zh"/>
          <w:woUserID w:val="1"/>
        </w:rPr>
        <w:t>1、未经医院方许可，不得将设备配置、网络拓扑、运维记录、扫描结果、项目文档、数据信息等医院内部保密信息、保密资料对外传播或泄露。</w:t>
      </w:r>
    </w:p>
    <w:p w14:paraId="4262F528">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sz w:val="24"/>
          <w:szCs w:val="24"/>
          <w:lang w:eastAsia="zh"/>
          <w:woUserID w:val="1"/>
        </w:rPr>
      </w:pPr>
      <w:r>
        <w:rPr>
          <w:rFonts w:hint="eastAsia" w:ascii="仿宋" w:hAnsi="仿宋" w:eastAsia="仿宋" w:cs="仿宋"/>
          <w:sz w:val="24"/>
          <w:szCs w:val="24"/>
          <w:lang w:eastAsia="zh"/>
          <w:woUserID w:val="1"/>
        </w:rPr>
        <w:t>2、未经医院方许可，不得将医院系统账号、密码和相关权限与他人共用，亦要采取合理的措施防止泄露。</w:t>
      </w:r>
    </w:p>
    <w:p w14:paraId="6A1441E0">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sz w:val="24"/>
          <w:szCs w:val="24"/>
          <w:lang w:eastAsia="zh"/>
          <w:woUserID w:val="1"/>
        </w:rPr>
      </w:pPr>
      <w:r>
        <w:rPr>
          <w:rFonts w:hint="eastAsia" w:ascii="仿宋" w:hAnsi="仿宋" w:eastAsia="仿宋" w:cs="仿宋"/>
          <w:sz w:val="24"/>
          <w:szCs w:val="24"/>
          <w:lang w:eastAsia="zh"/>
          <w:woUserID w:val="1"/>
        </w:rPr>
        <w:t>3、自觉遵守《第三方人员运维规定》《病毒防范管理制度》《移动介质安全管理制度》等相关信息安全管理制度。</w:t>
      </w:r>
    </w:p>
    <w:p w14:paraId="790A717E">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sz w:val="24"/>
          <w:szCs w:val="24"/>
          <w:lang w:eastAsia="zh"/>
          <w:woUserID w:val="1"/>
        </w:rPr>
      </w:pPr>
      <w:r>
        <w:rPr>
          <w:rFonts w:hint="eastAsia" w:ascii="仿宋" w:hAnsi="仿宋" w:eastAsia="仿宋" w:cs="仿宋"/>
          <w:sz w:val="24"/>
          <w:szCs w:val="24"/>
          <w:lang w:eastAsia="zh"/>
          <w:woUserID w:val="1"/>
        </w:rPr>
        <w:t>4、配合接受与医院系统运维操作等相关安全审计和信息安全检查。</w:t>
      </w:r>
    </w:p>
    <w:p w14:paraId="373890A3">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sz w:val="24"/>
          <w:szCs w:val="24"/>
          <w:woUserID w:val="1"/>
        </w:rPr>
      </w:pPr>
      <w:r>
        <w:rPr>
          <w:rFonts w:hint="eastAsia" w:ascii="仿宋" w:hAnsi="仿宋" w:eastAsia="仿宋" w:cs="仿宋"/>
          <w:sz w:val="24"/>
          <w:szCs w:val="24"/>
          <w:woUserID w:val="1"/>
        </w:rPr>
        <w:t>如因上述</w:t>
      </w:r>
      <w:r>
        <w:rPr>
          <w:rFonts w:hint="eastAsia" w:ascii="仿宋" w:hAnsi="仿宋" w:eastAsia="仿宋" w:cs="仿宋"/>
          <w:sz w:val="24"/>
          <w:szCs w:val="24"/>
          <w:lang w:eastAsia="zh"/>
          <w:woUserID w:val="1"/>
        </w:rPr>
        <w:t>情形</w:t>
      </w:r>
      <w:r>
        <w:rPr>
          <w:rFonts w:hint="eastAsia" w:ascii="仿宋" w:hAnsi="仿宋" w:eastAsia="仿宋" w:cs="仿宋"/>
          <w:sz w:val="24"/>
          <w:szCs w:val="24"/>
          <w:woUserID w:val="1"/>
        </w:rPr>
        <w:t>，造成信息安全事故、数据泄露或不良影响，</w:t>
      </w:r>
      <w:r>
        <w:rPr>
          <w:rFonts w:hint="eastAsia" w:ascii="仿宋" w:hAnsi="仿宋" w:eastAsia="仿宋" w:cs="仿宋"/>
          <w:sz w:val="24"/>
          <w:szCs w:val="24"/>
          <w:lang w:eastAsia="zh"/>
          <w:woUserID w:val="1"/>
        </w:rPr>
        <w:t>我司</w:t>
      </w:r>
      <w:r>
        <w:rPr>
          <w:rFonts w:hint="eastAsia" w:ascii="仿宋" w:hAnsi="仿宋" w:eastAsia="仿宋" w:cs="仿宋"/>
          <w:sz w:val="24"/>
          <w:szCs w:val="24"/>
          <w:woUserID w:val="1"/>
        </w:rPr>
        <w:t>愿承担相应的责任及法律后果。</w:t>
      </w:r>
    </w:p>
    <w:p w14:paraId="4CE551EF">
      <w:pPr>
        <w:ind w:left="0" w:leftChars="0" w:firstLine="480" w:firstLineChars="200"/>
        <w:rPr>
          <w:rFonts w:hint="eastAsia" w:ascii="仿宋" w:hAnsi="仿宋" w:eastAsia="仿宋" w:cs="仿宋"/>
          <w:sz w:val="24"/>
          <w:szCs w:val="24"/>
          <w:woUserID w:val="1"/>
        </w:rPr>
      </w:pPr>
    </w:p>
    <w:p w14:paraId="0B5547F5">
      <w:pPr>
        <w:wordWrap w:val="0"/>
        <w:ind w:firstLine="570"/>
        <w:jc w:val="right"/>
        <w:rPr>
          <w:rFonts w:hint="eastAsia" w:ascii="仿宋" w:hAnsi="仿宋" w:eastAsia="仿宋" w:cs="仿宋"/>
          <w:sz w:val="24"/>
          <w:szCs w:val="24"/>
          <w:lang w:eastAsia="zh"/>
          <w:woUserID w:val="1"/>
        </w:rPr>
      </w:pPr>
      <w:r>
        <w:rPr>
          <w:rFonts w:hint="eastAsia" w:ascii="仿宋" w:hAnsi="仿宋" w:eastAsia="仿宋" w:cs="仿宋"/>
          <w:sz w:val="24"/>
          <w:szCs w:val="24"/>
          <w:lang w:eastAsia="zh"/>
          <w:woUserID w:val="1"/>
        </w:rPr>
        <w:t xml:space="preserve">法人签字：                   </w:t>
      </w:r>
    </w:p>
    <w:p w14:paraId="14DA9D3C">
      <w:pPr>
        <w:wordWrap w:val="0"/>
        <w:ind w:firstLine="570"/>
        <w:jc w:val="center"/>
        <w:rPr>
          <w:rFonts w:hint="eastAsia" w:ascii="仿宋" w:hAnsi="仿宋" w:eastAsia="仿宋" w:cs="仿宋"/>
          <w:sz w:val="24"/>
          <w:szCs w:val="24"/>
          <w:lang w:val="en-US" w:eastAsia="zh-CN"/>
          <w:woUserID w:val="1"/>
        </w:rPr>
      </w:pPr>
      <w:r>
        <w:rPr>
          <w:rFonts w:hint="eastAsia" w:ascii="仿宋" w:hAnsi="仿宋" w:eastAsia="仿宋" w:cs="仿宋"/>
          <w:sz w:val="24"/>
          <w:szCs w:val="24"/>
          <w:lang w:val="en-US" w:eastAsia="zh-CN"/>
          <w:woUserID w:val="1"/>
        </w:rPr>
        <w:t xml:space="preserve">        </w:t>
      </w:r>
    </w:p>
    <w:p w14:paraId="514A8CE8">
      <w:pPr>
        <w:wordWrap w:val="0"/>
        <w:ind w:firstLine="570"/>
        <w:jc w:val="center"/>
        <w:rPr>
          <w:rFonts w:hint="eastAsia" w:ascii="仿宋" w:hAnsi="仿宋" w:eastAsia="仿宋" w:cs="仿宋"/>
          <w:sz w:val="24"/>
          <w:szCs w:val="24"/>
          <w:lang w:eastAsia="zh"/>
          <w:woUserID w:val="1"/>
        </w:rPr>
      </w:pPr>
      <w:r>
        <w:rPr>
          <w:rFonts w:hint="eastAsia" w:ascii="仿宋" w:hAnsi="仿宋" w:eastAsia="仿宋" w:cs="仿宋"/>
          <w:sz w:val="24"/>
          <w:szCs w:val="24"/>
          <w:lang w:val="en-US" w:eastAsia="zh-CN"/>
          <w:woUserID w:val="1"/>
        </w:rPr>
        <w:t xml:space="preserve">                  </w:t>
      </w:r>
      <w:r>
        <w:rPr>
          <w:rFonts w:hint="eastAsia" w:ascii="仿宋" w:hAnsi="仿宋" w:eastAsia="仿宋" w:cs="仿宋"/>
          <w:sz w:val="24"/>
          <w:szCs w:val="24"/>
          <w:lang w:eastAsia="zh"/>
          <w:woUserID w:val="1"/>
        </w:rPr>
        <w:t>单位盖章：</w:t>
      </w:r>
    </w:p>
    <w:p w14:paraId="664204AA">
      <w:pPr>
        <w:pStyle w:val="345"/>
        <w:spacing w:line="360" w:lineRule="auto"/>
        <w:ind w:firstLine="643"/>
        <w:jc w:val="center"/>
        <w:outlineLvl w:val="1"/>
        <w:rPr>
          <w:rFonts w:hint="eastAsia" w:ascii="仿宋" w:hAnsi="仿宋" w:eastAsia="仿宋" w:cs="仿宋"/>
          <w:sz w:val="24"/>
          <w:szCs w:val="24"/>
        </w:rPr>
      </w:pPr>
      <w:r>
        <w:rPr>
          <w:rFonts w:hint="eastAsia" w:ascii="仿宋" w:hAnsi="仿宋" w:eastAsia="仿宋" w:cs="仿宋"/>
          <w:sz w:val="24"/>
          <w:szCs w:val="24"/>
          <w:lang w:val="en-US" w:eastAsia="zh-CN"/>
          <w:woUserID w:val="1"/>
        </w:rPr>
        <w:t xml:space="preserve">                                                </w:t>
      </w:r>
      <w:r>
        <w:rPr>
          <w:rFonts w:hint="eastAsia" w:ascii="仿宋" w:hAnsi="仿宋" w:eastAsia="仿宋" w:cs="仿宋"/>
          <w:sz w:val="24"/>
          <w:szCs w:val="24"/>
          <w:lang w:eastAsia="zh"/>
          <w:woUserID w:val="1"/>
        </w:rPr>
        <w:t>XX</w:t>
      </w:r>
      <w:r>
        <w:rPr>
          <w:rFonts w:hint="eastAsia" w:ascii="仿宋" w:hAnsi="仿宋" w:eastAsia="仿宋" w:cs="仿宋"/>
          <w:sz w:val="24"/>
          <w:szCs w:val="24"/>
        </w:rPr>
        <w:t>年</w:t>
      </w:r>
      <w:r>
        <w:rPr>
          <w:rFonts w:hint="eastAsia" w:ascii="仿宋" w:hAnsi="仿宋" w:eastAsia="仿宋" w:cs="仿宋"/>
          <w:sz w:val="24"/>
          <w:szCs w:val="24"/>
          <w:lang w:eastAsia="zh"/>
          <w:woUserID w:val="1"/>
        </w:rPr>
        <w:t>XX</w:t>
      </w:r>
      <w:r>
        <w:rPr>
          <w:rFonts w:hint="eastAsia" w:ascii="仿宋" w:hAnsi="仿宋" w:eastAsia="仿宋" w:cs="仿宋"/>
          <w:sz w:val="24"/>
          <w:szCs w:val="24"/>
        </w:rPr>
        <w:t>月</w:t>
      </w:r>
      <w:r>
        <w:rPr>
          <w:rFonts w:hint="eastAsia" w:ascii="仿宋" w:hAnsi="仿宋" w:eastAsia="仿宋" w:cs="仿宋"/>
          <w:sz w:val="24"/>
          <w:szCs w:val="24"/>
          <w:lang w:eastAsia="zh"/>
          <w:woUserID w:val="1"/>
        </w:rPr>
        <w:t>XX</w:t>
      </w:r>
      <w:r>
        <w:rPr>
          <w:rFonts w:hint="eastAsia" w:ascii="仿宋" w:hAnsi="仿宋" w:eastAsia="仿宋" w:cs="仿宋"/>
          <w:sz w:val="24"/>
          <w:szCs w:val="24"/>
        </w:rPr>
        <w:t>日</w:t>
      </w:r>
    </w:p>
    <w:p w14:paraId="6AAADF54">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r>
    </w:p>
    <w:p w14:paraId="372F2EF2">
      <w:pPr>
        <w:pStyle w:val="345"/>
        <w:spacing w:line="360" w:lineRule="auto"/>
        <w:ind w:firstLine="643"/>
        <w:jc w:val="center"/>
        <w:outlineLvl w:val="1"/>
        <w:rPr>
          <w:rFonts w:hint="eastAsia" w:hAnsi="宋体" w:eastAsia="宋体"/>
          <w:b/>
          <w:bCs/>
          <w:color w:val="auto"/>
          <w:sz w:val="32"/>
          <w:szCs w:val="32"/>
          <w:highlight w:val="none"/>
        </w:rPr>
      </w:pPr>
      <w:r>
        <w:rPr>
          <w:rFonts w:hint="eastAsia" w:hAnsi="宋体" w:eastAsia="宋体"/>
          <w:b/>
          <w:bCs/>
          <w:color w:val="auto"/>
          <w:sz w:val="32"/>
          <w:szCs w:val="32"/>
          <w:highlight w:val="none"/>
        </w:rPr>
        <w:t>第四章  招标书</w:t>
      </w:r>
    </w:p>
    <w:p w14:paraId="75A8D6FF">
      <w:pPr>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受</w:t>
      </w:r>
      <w:r>
        <w:rPr>
          <w:rFonts w:hint="eastAsia" w:ascii="宋体" w:hAnsi="宋体" w:cs="宋体"/>
          <w:color w:val="auto"/>
          <w:sz w:val="21"/>
          <w:szCs w:val="21"/>
          <w:highlight w:val="none"/>
          <w:lang w:eastAsia="zh-CN"/>
        </w:rPr>
        <w:t>太仓市娄江新城医院（瑞金医院太仓分院）</w:t>
      </w:r>
      <w:r>
        <w:rPr>
          <w:rFonts w:hint="eastAsia" w:ascii="宋体" w:hAnsi="宋体" w:cs="宋体"/>
          <w:color w:val="auto"/>
          <w:sz w:val="21"/>
          <w:szCs w:val="21"/>
          <w:highlight w:val="none"/>
        </w:rPr>
        <w:t>之委托，苏州市卫康招投标咨询服务有限公司作为采购代理机构，对其拟采购的</w:t>
      </w:r>
      <w:r>
        <w:rPr>
          <w:rFonts w:hint="eastAsia" w:ascii="宋体" w:hAnsi="宋体" w:cs="宋体"/>
          <w:color w:val="auto"/>
          <w:sz w:val="21"/>
          <w:szCs w:val="21"/>
          <w:highlight w:val="none"/>
          <w:lang w:eastAsia="zh-CN"/>
        </w:rPr>
        <w:t>内镜中心-内窥镜用超声诊断设备</w:t>
      </w:r>
      <w:r>
        <w:rPr>
          <w:rFonts w:hint="eastAsia" w:ascii="宋体" w:hAnsi="宋体" w:cs="宋体"/>
          <w:color w:val="auto"/>
          <w:sz w:val="21"/>
          <w:szCs w:val="21"/>
          <w:highlight w:val="none"/>
        </w:rPr>
        <w:t>进行国内公开招标采购。欢迎符合采购公告资格要求的供应商前来报名参加投标。</w:t>
      </w:r>
    </w:p>
    <w:p w14:paraId="57417373">
      <w:pPr>
        <w:spacing w:line="400" w:lineRule="exact"/>
        <w:ind w:firstLine="422"/>
        <w:rPr>
          <w:rFonts w:hint="eastAsia" w:ascii="宋体" w:hAnsi="宋体" w:cs="宋体"/>
          <w:color w:val="auto"/>
          <w:sz w:val="21"/>
          <w:szCs w:val="21"/>
          <w:highlight w:val="none"/>
        </w:rPr>
      </w:pPr>
      <w:r>
        <w:rPr>
          <w:rFonts w:hint="eastAsia" w:ascii="宋体" w:hAnsi="宋体" w:cs="宋体"/>
          <w:b/>
          <w:bCs/>
          <w:color w:val="auto"/>
          <w:sz w:val="21"/>
          <w:szCs w:val="21"/>
          <w:highlight w:val="none"/>
        </w:rPr>
        <w:t>一、采购编号：</w:t>
      </w:r>
      <w:r>
        <w:rPr>
          <w:rFonts w:hint="eastAsia" w:ascii="宋体" w:hAnsi="宋体" w:cs="宋体"/>
          <w:color w:val="auto"/>
          <w:sz w:val="21"/>
          <w:szCs w:val="21"/>
          <w:highlight w:val="none"/>
          <w:lang w:eastAsia="zh-CN"/>
        </w:rPr>
        <w:t>JSZC-320585-SZWK-G2026-0306</w:t>
      </w:r>
      <w:r>
        <w:rPr>
          <w:rFonts w:hint="eastAsia" w:ascii="宋体" w:hAnsi="宋体" w:cs="宋体"/>
          <w:color w:val="auto"/>
          <w:sz w:val="21"/>
          <w:szCs w:val="21"/>
          <w:highlight w:val="none"/>
        </w:rPr>
        <w:t>号</w:t>
      </w:r>
    </w:p>
    <w:p w14:paraId="5B8372C6">
      <w:pPr>
        <w:spacing w:line="380" w:lineRule="exact"/>
        <w:ind w:firstLine="422"/>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二、项目名称：</w:t>
      </w:r>
      <w:r>
        <w:rPr>
          <w:rFonts w:hint="eastAsia" w:ascii="宋体" w:hAnsi="宋体" w:cs="宋体"/>
          <w:b w:val="0"/>
          <w:bCs w:val="0"/>
          <w:color w:val="auto"/>
          <w:sz w:val="21"/>
          <w:szCs w:val="21"/>
          <w:highlight w:val="none"/>
          <w:lang w:eastAsia="zh-CN"/>
        </w:rPr>
        <w:t>内镜中心-内窥镜用超声诊断设备</w:t>
      </w:r>
    </w:p>
    <w:p w14:paraId="6E5A47E2">
      <w:pPr>
        <w:spacing w:line="400" w:lineRule="exact"/>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三、采购清单：</w:t>
      </w:r>
    </w:p>
    <w:tbl>
      <w:tblPr>
        <w:tblStyle w:val="33"/>
        <w:tblW w:w="7775"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62"/>
        <w:gridCol w:w="1038"/>
        <w:gridCol w:w="1575"/>
      </w:tblGrid>
      <w:tr w14:paraId="3CE36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 w:hRule="atLeast"/>
        </w:trPr>
        <w:tc>
          <w:tcPr>
            <w:tcW w:w="5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246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采购</w:t>
            </w:r>
            <w:r>
              <w:rPr>
                <w:rFonts w:hint="eastAsia" w:ascii="宋体" w:hAnsi="宋体" w:eastAsia="宋体" w:cs="宋体"/>
                <w:i w:val="0"/>
                <w:iCs w:val="0"/>
                <w:color w:val="000000"/>
                <w:kern w:val="0"/>
                <w:sz w:val="21"/>
                <w:szCs w:val="21"/>
                <w:u w:val="none"/>
                <w:lang w:val="en-US" w:eastAsia="zh-CN" w:bidi="ar"/>
              </w:rPr>
              <w:t>设备名称</w:t>
            </w:r>
          </w:p>
        </w:tc>
        <w:tc>
          <w:tcPr>
            <w:tcW w:w="1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ECB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34C3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备注</w:t>
            </w:r>
          </w:p>
        </w:tc>
      </w:tr>
      <w:tr w14:paraId="05322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5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E3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b w:val="0"/>
                <w:bCs w:val="0"/>
                <w:color w:val="auto"/>
                <w:sz w:val="21"/>
                <w:szCs w:val="21"/>
                <w:highlight w:val="none"/>
                <w:lang w:eastAsia="zh-CN"/>
              </w:rPr>
              <w:t>内窥镜用超声诊断设备</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600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1套</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681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核心产品</w:t>
            </w:r>
          </w:p>
        </w:tc>
      </w:tr>
    </w:tbl>
    <w:p w14:paraId="739D7302">
      <w:pPr>
        <w:spacing w:line="400" w:lineRule="exact"/>
        <w:ind w:firstLine="420"/>
        <w:rPr>
          <w:rFonts w:hint="eastAsia" w:ascii="宋体" w:hAnsi="宋体" w:cs="宋体"/>
          <w:b/>
          <w:bCs/>
          <w:color w:val="auto"/>
          <w:sz w:val="21"/>
          <w:szCs w:val="21"/>
          <w:highlight w:val="none"/>
          <w:u w:val="none"/>
          <w:lang w:val="en-US" w:eastAsia="zh-CN"/>
        </w:rPr>
      </w:pPr>
      <w:bookmarkStart w:id="6" w:name="OLE_LINK2"/>
      <w:bookmarkStart w:id="7" w:name="OLE_LINK1"/>
      <w:r>
        <w:rPr>
          <w:rFonts w:hint="eastAsia" w:ascii="宋体" w:hAnsi="宋体" w:cs="宋体"/>
          <w:b/>
          <w:bCs/>
          <w:color w:val="auto"/>
          <w:sz w:val="21"/>
          <w:szCs w:val="21"/>
          <w:highlight w:val="none"/>
          <w:u w:val="none"/>
          <w:lang w:val="en-US" w:eastAsia="zh-CN"/>
        </w:rPr>
        <w:t>四、本项目不接受进口产品投标。</w:t>
      </w:r>
    </w:p>
    <w:p w14:paraId="39D7DA50">
      <w:pPr>
        <w:spacing w:line="400" w:lineRule="exact"/>
        <w:ind w:firstLine="420"/>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w:t>
      </w:r>
      <w:r>
        <w:rPr>
          <w:rFonts w:hint="eastAsia" w:ascii="宋体" w:hAnsi="宋体" w:cs="宋体"/>
          <w:b/>
          <w:bCs/>
          <w:color w:val="auto"/>
          <w:sz w:val="21"/>
          <w:szCs w:val="21"/>
          <w:highlight w:val="none"/>
          <w:u w:val="none"/>
          <w:lang w:val="en-US" w:eastAsia="zh-CN"/>
        </w:rPr>
        <w:t>否则为无效投标</w:t>
      </w:r>
      <w:r>
        <w:rPr>
          <w:rFonts w:hint="eastAsia" w:ascii="宋体" w:hAnsi="宋体" w:cs="宋体"/>
          <w:color w:val="auto"/>
          <w:sz w:val="21"/>
          <w:szCs w:val="21"/>
          <w:highlight w:val="none"/>
          <w:u w:val="none"/>
          <w:lang w:val="en-US" w:eastAsia="zh-CN"/>
        </w:rPr>
        <w:t>。</w:t>
      </w:r>
    </w:p>
    <w:p w14:paraId="1874EA8D">
      <w:pPr>
        <w:spacing w:line="400" w:lineRule="exact"/>
        <w:ind w:firstLine="420"/>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五</w:t>
      </w:r>
      <w:r>
        <w:rPr>
          <w:rFonts w:hint="eastAsia" w:ascii="宋体" w:hAnsi="宋体" w:cs="宋体"/>
          <w:b/>
          <w:bCs/>
          <w:color w:val="auto"/>
          <w:sz w:val="21"/>
          <w:szCs w:val="21"/>
          <w:highlight w:val="none"/>
        </w:rPr>
        <w:t>、技术参数</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产品功能、配置等</w:t>
      </w:r>
      <w:r>
        <w:rPr>
          <w:rFonts w:hint="eastAsia" w:ascii="宋体" w:hAnsi="宋体" w:cs="宋体"/>
          <w:b/>
          <w:bCs/>
          <w:color w:val="auto"/>
          <w:sz w:val="21"/>
          <w:szCs w:val="21"/>
          <w:highlight w:val="none"/>
        </w:rPr>
        <w:t>要求</w:t>
      </w:r>
      <w:bookmarkEnd w:id="5"/>
      <w:bookmarkEnd w:id="6"/>
      <w:bookmarkEnd w:id="7"/>
    </w:p>
    <w:tbl>
      <w:tblPr>
        <w:tblStyle w:val="777"/>
        <w:tblW w:w="7763" w:type="dxa"/>
        <w:tblInd w:w="3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8"/>
        <w:gridCol w:w="6525"/>
      </w:tblGrid>
      <w:tr w14:paraId="2711F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 w:hRule="atLeast"/>
        </w:trPr>
        <w:tc>
          <w:tcPr>
            <w:tcW w:w="1238" w:type="dxa"/>
            <w:vAlign w:val="top"/>
          </w:tcPr>
          <w:p w14:paraId="06ADBFE2">
            <w:pPr>
              <w:widowControl w:val="0"/>
              <w:bidi w:val="0"/>
              <w:jc w:val="center"/>
              <w:rPr>
                <w:rFonts w:hint="eastAsia" w:ascii="宋体" w:hAnsi="宋体" w:eastAsia="宋体" w:cs="宋体"/>
                <w:sz w:val="21"/>
                <w:szCs w:val="21"/>
              </w:rPr>
            </w:pPr>
            <w:r>
              <w:rPr>
                <w:rFonts w:hint="eastAsia" w:ascii="宋体" w:hAnsi="宋体" w:eastAsia="宋体" w:cs="宋体"/>
                <w:sz w:val="21"/>
                <w:szCs w:val="21"/>
              </w:rPr>
              <w:t>序号</w:t>
            </w:r>
          </w:p>
        </w:tc>
        <w:tc>
          <w:tcPr>
            <w:tcW w:w="6525" w:type="dxa"/>
            <w:vAlign w:val="top"/>
          </w:tcPr>
          <w:p w14:paraId="0C0C3391">
            <w:pPr>
              <w:widowControl w:val="0"/>
              <w:bidi w:val="0"/>
              <w:rPr>
                <w:rFonts w:hint="eastAsia" w:ascii="宋体" w:hAnsi="宋体" w:eastAsia="宋体" w:cs="宋体"/>
                <w:sz w:val="21"/>
                <w:szCs w:val="21"/>
              </w:rPr>
            </w:pPr>
            <w:r>
              <w:rPr>
                <w:rFonts w:hint="eastAsia" w:ascii="宋体" w:hAnsi="宋体" w:eastAsia="宋体" w:cs="宋体"/>
                <w:b/>
                <w:bCs/>
                <w:color w:val="auto"/>
                <w:sz w:val="21"/>
                <w:szCs w:val="21"/>
                <w:highlight w:val="none"/>
              </w:rPr>
              <w:t>技术参数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产品功能、配置</w:t>
            </w:r>
            <w:r>
              <w:rPr>
                <w:rFonts w:hint="eastAsia" w:ascii="宋体" w:hAnsi="宋体" w:eastAsia="宋体" w:cs="宋体"/>
                <w:b/>
                <w:bCs/>
                <w:color w:val="auto"/>
                <w:sz w:val="21"/>
                <w:szCs w:val="21"/>
                <w:highlight w:val="none"/>
              </w:rPr>
              <w:t>要求</w:t>
            </w:r>
          </w:p>
        </w:tc>
      </w:tr>
      <w:tr w14:paraId="1C117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29552366">
            <w:pPr>
              <w:widowControl w:val="0"/>
              <w:bidi w:val="0"/>
              <w:jc w:val="center"/>
              <w:rPr>
                <w:rFonts w:hint="eastAsia" w:ascii="宋体" w:hAnsi="宋体" w:eastAsia="宋体" w:cs="宋体"/>
                <w:sz w:val="21"/>
                <w:szCs w:val="21"/>
              </w:rPr>
            </w:pPr>
            <w:r>
              <w:rPr>
                <w:rFonts w:hint="eastAsia" w:ascii="宋体" w:hAnsi="宋体" w:eastAsia="宋体" w:cs="宋体"/>
                <w:sz w:val="21"/>
                <w:szCs w:val="21"/>
              </w:rPr>
              <w:t>一</w:t>
            </w:r>
          </w:p>
        </w:tc>
        <w:tc>
          <w:tcPr>
            <w:tcW w:w="6525" w:type="dxa"/>
            <w:vAlign w:val="top"/>
          </w:tcPr>
          <w:p w14:paraId="77B135BE">
            <w:pPr>
              <w:widowControl w:val="0"/>
              <w:bidi w:val="0"/>
              <w:rPr>
                <w:rFonts w:hint="eastAsia" w:ascii="宋体" w:hAnsi="宋体" w:eastAsia="宋体" w:cs="宋体"/>
                <w:sz w:val="21"/>
                <w:szCs w:val="21"/>
              </w:rPr>
            </w:pPr>
            <w:r>
              <w:rPr>
                <w:rFonts w:hint="eastAsia" w:ascii="宋体" w:hAnsi="宋体" w:eastAsia="宋体" w:cs="宋体"/>
                <w:sz w:val="21"/>
                <w:szCs w:val="21"/>
              </w:rPr>
              <w:t>电子图像处理器：壹台</w:t>
            </w:r>
          </w:p>
        </w:tc>
      </w:tr>
      <w:tr w14:paraId="58AE4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38" w:type="dxa"/>
            <w:vAlign w:val="top"/>
          </w:tcPr>
          <w:p w14:paraId="7B614FC9">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6525" w:type="dxa"/>
            <w:vAlign w:val="top"/>
          </w:tcPr>
          <w:p w14:paraId="628A7C6B">
            <w:pPr>
              <w:widowControl w:val="0"/>
              <w:bidi w:val="0"/>
              <w:rPr>
                <w:rFonts w:hint="eastAsia" w:ascii="宋体" w:hAnsi="宋体" w:eastAsia="宋体" w:cs="宋体"/>
                <w:sz w:val="21"/>
                <w:szCs w:val="21"/>
                <w:lang w:eastAsia="zh-CN"/>
              </w:rPr>
            </w:pPr>
            <w:r>
              <w:rPr>
                <w:rFonts w:hint="eastAsia" w:ascii="宋体" w:hAnsi="宋体" w:eastAsia="宋体" w:cs="宋体"/>
                <w:sz w:val="21"/>
                <w:szCs w:val="21"/>
              </w:rPr>
              <w:t>主机、光源为一体机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提供证明材料</w:t>
            </w:r>
            <w:r>
              <w:rPr>
                <w:rFonts w:hint="eastAsia" w:ascii="宋体" w:hAnsi="宋体" w:eastAsia="宋体" w:cs="宋体"/>
                <w:sz w:val="21"/>
                <w:szCs w:val="21"/>
                <w:lang w:eastAsia="zh-CN"/>
              </w:rPr>
              <w:t>）</w:t>
            </w:r>
          </w:p>
        </w:tc>
      </w:tr>
      <w:tr w14:paraId="07ED2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62CD2AD2">
            <w:pPr>
              <w:widowControl w:val="0"/>
              <w:bidi w:val="0"/>
              <w:jc w:val="center"/>
              <w:rPr>
                <w:rFonts w:hint="eastAsia" w:ascii="宋体" w:hAnsi="宋体" w:eastAsia="宋体" w:cs="宋体"/>
                <w:sz w:val="21"/>
                <w:szCs w:val="21"/>
              </w:rPr>
            </w:pPr>
            <w:r>
              <w:rPr>
                <w:rFonts w:hint="eastAsia" w:ascii="宋体" w:hAnsi="宋体" w:eastAsia="宋体" w:cs="宋体"/>
                <w:sz w:val="21"/>
                <w:szCs w:val="21"/>
              </w:rPr>
              <w:t>2</w:t>
            </w:r>
          </w:p>
        </w:tc>
        <w:tc>
          <w:tcPr>
            <w:tcW w:w="6525" w:type="dxa"/>
            <w:vAlign w:val="top"/>
          </w:tcPr>
          <w:p w14:paraId="3DD7D081">
            <w:pPr>
              <w:widowControl w:val="0"/>
              <w:bidi w:val="0"/>
              <w:rPr>
                <w:rFonts w:hint="eastAsia" w:ascii="宋体" w:hAnsi="宋体" w:eastAsia="宋体" w:cs="宋体"/>
                <w:sz w:val="21"/>
                <w:szCs w:val="21"/>
              </w:rPr>
            </w:pPr>
            <w:r>
              <w:rPr>
                <w:rFonts w:hint="eastAsia" w:ascii="宋体" w:hAnsi="宋体" w:eastAsia="宋体" w:cs="宋体"/>
                <w:sz w:val="21"/>
                <w:szCs w:val="21"/>
              </w:rPr>
              <w:t>具备色彩调节功能：≥9档可调；</w:t>
            </w:r>
          </w:p>
        </w:tc>
      </w:tr>
      <w:tr w14:paraId="18BCF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38" w:type="dxa"/>
            <w:vAlign w:val="top"/>
          </w:tcPr>
          <w:p w14:paraId="0F98E4C8">
            <w:pPr>
              <w:widowControl w:val="0"/>
              <w:bidi w:val="0"/>
              <w:jc w:val="center"/>
              <w:rPr>
                <w:rFonts w:hint="eastAsia" w:ascii="宋体" w:hAnsi="宋体" w:eastAsia="宋体" w:cs="宋体"/>
                <w:sz w:val="21"/>
                <w:szCs w:val="21"/>
              </w:rPr>
            </w:pPr>
            <w:r>
              <w:rPr>
                <w:rFonts w:hint="eastAsia" w:ascii="宋体" w:hAnsi="宋体" w:eastAsia="宋体" w:cs="宋体"/>
                <w:sz w:val="21"/>
                <w:szCs w:val="21"/>
              </w:rPr>
              <w:t>3</w:t>
            </w:r>
          </w:p>
        </w:tc>
        <w:tc>
          <w:tcPr>
            <w:tcW w:w="6525" w:type="dxa"/>
            <w:vAlign w:val="top"/>
          </w:tcPr>
          <w:p w14:paraId="462E4DB5">
            <w:pPr>
              <w:widowControl w:val="0"/>
              <w:bidi w:val="0"/>
              <w:rPr>
                <w:rFonts w:hint="eastAsia" w:ascii="宋体" w:hAnsi="宋体" w:eastAsia="宋体" w:cs="宋体"/>
                <w:sz w:val="21"/>
                <w:szCs w:val="21"/>
              </w:rPr>
            </w:pPr>
            <w:r>
              <w:rPr>
                <w:rFonts w:hint="eastAsia" w:ascii="宋体" w:hAnsi="宋体" w:eastAsia="宋体" w:cs="宋体"/>
                <w:sz w:val="21"/>
                <w:szCs w:val="21"/>
              </w:rPr>
              <w:t>数字信号：具备12G-SDI,≥3840*2160P</w:t>
            </w:r>
          </w:p>
        </w:tc>
      </w:tr>
      <w:tr w14:paraId="44A0C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238" w:type="dxa"/>
            <w:vAlign w:val="top"/>
          </w:tcPr>
          <w:p w14:paraId="1AE5F9F6">
            <w:pPr>
              <w:widowControl w:val="0"/>
              <w:bidi w:val="0"/>
              <w:jc w:val="center"/>
              <w:rPr>
                <w:rFonts w:hint="eastAsia" w:ascii="宋体" w:hAnsi="宋体" w:eastAsia="宋体" w:cs="宋体"/>
                <w:sz w:val="21"/>
                <w:szCs w:val="21"/>
              </w:rPr>
            </w:pPr>
            <w:r>
              <w:rPr>
                <w:rFonts w:hint="eastAsia" w:ascii="宋体" w:hAnsi="宋体" w:eastAsia="宋体" w:cs="宋体"/>
                <w:sz w:val="21"/>
                <w:szCs w:val="21"/>
              </w:rPr>
              <w:t>4</w:t>
            </w:r>
          </w:p>
        </w:tc>
        <w:tc>
          <w:tcPr>
            <w:tcW w:w="6525" w:type="dxa"/>
            <w:vAlign w:val="top"/>
          </w:tcPr>
          <w:p w14:paraId="68A34354">
            <w:pPr>
              <w:widowControl w:val="0"/>
              <w:bidi w:val="0"/>
              <w:rPr>
                <w:rFonts w:hint="eastAsia" w:ascii="宋体" w:hAnsi="宋体" w:eastAsia="宋体" w:cs="宋体"/>
                <w:sz w:val="21"/>
                <w:szCs w:val="21"/>
              </w:rPr>
            </w:pPr>
            <w:r>
              <w:rPr>
                <w:rFonts w:hint="eastAsia" w:ascii="宋体" w:hAnsi="宋体" w:eastAsia="宋体" w:cs="宋体"/>
                <w:sz w:val="21"/>
                <w:szCs w:val="21"/>
              </w:rPr>
              <w:t>屏幕分辨率：≥4K</w:t>
            </w:r>
          </w:p>
        </w:tc>
      </w:tr>
      <w:tr w14:paraId="4B84F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238" w:type="dxa"/>
            <w:vAlign w:val="top"/>
          </w:tcPr>
          <w:p w14:paraId="19D28F21">
            <w:pPr>
              <w:widowControl w:val="0"/>
              <w:bidi w:val="0"/>
              <w:jc w:val="center"/>
              <w:rPr>
                <w:rFonts w:hint="eastAsia" w:ascii="宋体" w:hAnsi="宋体" w:eastAsia="宋体" w:cs="宋体"/>
                <w:sz w:val="21"/>
                <w:szCs w:val="21"/>
              </w:rPr>
            </w:pPr>
            <w:r>
              <w:rPr>
                <w:rFonts w:hint="eastAsia" w:ascii="宋体" w:hAnsi="宋体" w:eastAsia="宋体" w:cs="宋体"/>
                <w:sz w:val="21"/>
                <w:szCs w:val="21"/>
              </w:rPr>
              <w:t>5</w:t>
            </w:r>
          </w:p>
        </w:tc>
        <w:tc>
          <w:tcPr>
            <w:tcW w:w="6525" w:type="dxa"/>
            <w:vAlign w:val="top"/>
          </w:tcPr>
          <w:p w14:paraId="14BE671C">
            <w:pPr>
              <w:widowControl w:val="0"/>
              <w:bidi w:val="0"/>
              <w:rPr>
                <w:rFonts w:hint="eastAsia" w:ascii="宋体" w:hAnsi="宋体" w:eastAsia="宋体" w:cs="宋体"/>
                <w:sz w:val="21"/>
                <w:szCs w:val="21"/>
              </w:rPr>
            </w:pPr>
            <w:r>
              <w:rPr>
                <w:rFonts w:hint="eastAsia" w:ascii="宋体" w:hAnsi="宋体" w:eastAsia="宋体" w:cs="宋体"/>
                <w:sz w:val="21"/>
                <w:szCs w:val="21"/>
              </w:rPr>
              <w:t>对比度：≥3档可调</w:t>
            </w:r>
          </w:p>
        </w:tc>
      </w:tr>
      <w:tr w14:paraId="617E2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4D73DE1F">
            <w:pPr>
              <w:widowControl w:val="0"/>
              <w:bidi w:val="0"/>
              <w:jc w:val="center"/>
              <w:rPr>
                <w:rFonts w:hint="eastAsia" w:ascii="宋体" w:hAnsi="宋体" w:eastAsia="宋体" w:cs="宋体"/>
                <w:sz w:val="21"/>
                <w:szCs w:val="21"/>
              </w:rPr>
            </w:pPr>
            <w:r>
              <w:rPr>
                <w:rFonts w:hint="eastAsia" w:ascii="宋体" w:hAnsi="宋体" w:eastAsia="宋体" w:cs="宋体"/>
                <w:sz w:val="21"/>
                <w:szCs w:val="21"/>
              </w:rPr>
              <w:t>6</w:t>
            </w:r>
          </w:p>
        </w:tc>
        <w:tc>
          <w:tcPr>
            <w:tcW w:w="6525" w:type="dxa"/>
            <w:vAlign w:val="top"/>
          </w:tcPr>
          <w:p w14:paraId="111CAD24">
            <w:pPr>
              <w:widowControl w:val="0"/>
              <w:bidi w:val="0"/>
              <w:rPr>
                <w:rFonts w:hint="eastAsia" w:ascii="宋体" w:hAnsi="宋体" w:eastAsia="宋体" w:cs="宋体"/>
                <w:sz w:val="21"/>
                <w:szCs w:val="21"/>
              </w:rPr>
            </w:pPr>
            <w:r>
              <w:rPr>
                <w:rFonts w:hint="eastAsia" w:ascii="宋体" w:hAnsi="宋体" w:eastAsia="宋体" w:cs="宋体"/>
                <w:sz w:val="21"/>
                <w:szCs w:val="21"/>
              </w:rPr>
              <w:t>测光模式：≥3种模式</w:t>
            </w:r>
          </w:p>
        </w:tc>
      </w:tr>
      <w:tr w14:paraId="701BA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238" w:type="dxa"/>
            <w:vAlign w:val="top"/>
          </w:tcPr>
          <w:p w14:paraId="40D06DB9">
            <w:pPr>
              <w:widowControl w:val="0"/>
              <w:bidi w:val="0"/>
              <w:jc w:val="center"/>
              <w:rPr>
                <w:rFonts w:hint="eastAsia" w:ascii="宋体" w:hAnsi="宋体" w:eastAsia="宋体" w:cs="宋体"/>
                <w:sz w:val="21"/>
                <w:szCs w:val="21"/>
              </w:rPr>
            </w:pPr>
            <w:r>
              <w:rPr>
                <w:rFonts w:hint="eastAsia" w:ascii="宋体" w:hAnsi="宋体" w:eastAsia="宋体" w:cs="宋体"/>
                <w:sz w:val="21"/>
                <w:szCs w:val="21"/>
              </w:rPr>
              <w:t>7</w:t>
            </w:r>
          </w:p>
        </w:tc>
        <w:tc>
          <w:tcPr>
            <w:tcW w:w="6525" w:type="dxa"/>
            <w:vAlign w:val="top"/>
          </w:tcPr>
          <w:p w14:paraId="78C94313">
            <w:pPr>
              <w:widowControl w:val="0"/>
              <w:bidi w:val="0"/>
              <w:rPr>
                <w:rFonts w:hint="eastAsia" w:ascii="宋体" w:hAnsi="宋体" w:eastAsia="宋体" w:cs="宋体"/>
                <w:sz w:val="21"/>
                <w:szCs w:val="21"/>
              </w:rPr>
            </w:pPr>
            <w:r>
              <w:rPr>
                <w:rFonts w:hint="eastAsia" w:ascii="宋体" w:hAnsi="宋体" w:eastAsia="宋体" w:cs="宋体"/>
                <w:sz w:val="21"/>
                <w:szCs w:val="21"/>
              </w:rPr>
              <w:t>具备图像增强功能：≥8档</w:t>
            </w:r>
          </w:p>
        </w:tc>
      </w:tr>
      <w:tr w14:paraId="0034A3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38" w:type="dxa"/>
            <w:vAlign w:val="top"/>
          </w:tcPr>
          <w:p w14:paraId="02125CFC">
            <w:pPr>
              <w:widowControl w:val="0"/>
              <w:bidi w:val="0"/>
              <w:jc w:val="center"/>
              <w:rPr>
                <w:rFonts w:hint="eastAsia" w:ascii="宋体" w:hAnsi="宋体" w:eastAsia="宋体" w:cs="宋体"/>
                <w:sz w:val="21"/>
                <w:szCs w:val="21"/>
              </w:rPr>
            </w:pPr>
            <w:r>
              <w:rPr>
                <w:rFonts w:hint="eastAsia" w:ascii="宋体" w:hAnsi="宋体" w:eastAsia="宋体" w:cs="宋体"/>
                <w:sz w:val="21"/>
                <w:szCs w:val="21"/>
              </w:rPr>
              <w:t>8</w:t>
            </w:r>
          </w:p>
        </w:tc>
        <w:tc>
          <w:tcPr>
            <w:tcW w:w="6525" w:type="dxa"/>
            <w:vAlign w:val="top"/>
          </w:tcPr>
          <w:p w14:paraId="6BBC03C6">
            <w:pPr>
              <w:widowControl w:val="0"/>
              <w:bidi w:val="0"/>
              <w:rPr>
                <w:rFonts w:hint="eastAsia" w:ascii="宋体" w:hAnsi="宋体" w:eastAsia="宋体" w:cs="宋体"/>
                <w:sz w:val="21"/>
                <w:szCs w:val="21"/>
              </w:rPr>
            </w:pPr>
            <w:r>
              <w:rPr>
                <w:rFonts w:hint="eastAsia" w:ascii="宋体" w:hAnsi="宋体" w:eastAsia="宋体" w:cs="宋体"/>
                <w:sz w:val="21"/>
                <w:szCs w:val="21"/>
              </w:rPr>
              <w:t>具备色彩强调功能；</w:t>
            </w:r>
          </w:p>
        </w:tc>
      </w:tr>
      <w:tr w14:paraId="33DA11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7D0DAB90">
            <w:pPr>
              <w:widowControl w:val="0"/>
              <w:bidi w:val="0"/>
              <w:jc w:val="center"/>
              <w:rPr>
                <w:rFonts w:hint="eastAsia" w:ascii="宋体" w:hAnsi="宋体" w:eastAsia="宋体" w:cs="宋体"/>
                <w:sz w:val="21"/>
                <w:szCs w:val="21"/>
              </w:rPr>
            </w:pPr>
            <w:r>
              <w:rPr>
                <w:rFonts w:hint="eastAsia" w:ascii="宋体" w:hAnsi="宋体" w:eastAsia="宋体" w:cs="宋体"/>
                <w:sz w:val="21"/>
                <w:szCs w:val="21"/>
              </w:rPr>
              <w:t>9</w:t>
            </w:r>
          </w:p>
        </w:tc>
        <w:tc>
          <w:tcPr>
            <w:tcW w:w="6525" w:type="dxa"/>
            <w:vAlign w:val="top"/>
          </w:tcPr>
          <w:p w14:paraId="2F730D6C">
            <w:pPr>
              <w:widowControl w:val="0"/>
              <w:bidi w:val="0"/>
              <w:rPr>
                <w:rFonts w:hint="eastAsia" w:ascii="宋体" w:hAnsi="宋体" w:eastAsia="宋体" w:cs="宋体"/>
                <w:sz w:val="21"/>
                <w:szCs w:val="21"/>
              </w:rPr>
            </w:pPr>
            <w:r>
              <w:rPr>
                <w:rFonts w:hint="eastAsia" w:ascii="宋体" w:hAnsi="宋体" w:eastAsia="宋体" w:cs="宋体"/>
                <w:sz w:val="21"/>
                <w:szCs w:val="21"/>
              </w:rPr>
              <w:t>具备图像放大功能：电子放大≥2倍，逐级放大，级数≥20级</w:t>
            </w:r>
          </w:p>
        </w:tc>
      </w:tr>
      <w:tr w14:paraId="06980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1238" w:type="dxa"/>
            <w:vAlign w:val="top"/>
          </w:tcPr>
          <w:p w14:paraId="660DDCAC">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10</w:t>
            </w:r>
          </w:p>
        </w:tc>
        <w:tc>
          <w:tcPr>
            <w:tcW w:w="6525" w:type="dxa"/>
            <w:vAlign w:val="top"/>
          </w:tcPr>
          <w:p w14:paraId="1B215A34">
            <w:pPr>
              <w:widowControl w:val="0"/>
              <w:bidi w:val="0"/>
              <w:rPr>
                <w:rFonts w:hint="eastAsia" w:ascii="宋体" w:hAnsi="宋体" w:eastAsia="宋体" w:cs="宋体"/>
                <w:sz w:val="21"/>
                <w:szCs w:val="21"/>
              </w:rPr>
            </w:pPr>
            <w:r>
              <w:rPr>
                <w:rFonts w:hint="eastAsia" w:ascii="宋体" w:hAnsi="宋体" w:eastAsia="宋体" w:cs="宋体"/>
                <w:sz w:val="21"/>
                <w:szCs w:val="21"/>
              </w:rPr>
              <w:t>具备冻结模式：≥3种</w:t>
            </w:r>
          </w:p>
        </w:tc>
      </w:tr>
      <w:tr w14:paraId="685A5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41928F69">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11</w:t>
            </w:r>
          </w:p>
        </w:tc>
        <w:tc>
          <w:tcPr>
            <w:tcW w:w="6525" w:type="dxa"/>
            <w:vAlign w:val="top"/>
          </w:tcPr>
          <w:p w14:paraId="4C1A3AE3">
            <w:pPr>
              <w:widowControl w:val="0"/>
              <w:bidi w:val="0"/>
              <w:rPr>
                <w:rFonts w:hint="eastAsia" w:ascii="宋体" w:hAnsi="宋体" w:eastAsia="宋体" w:cs="宋体"/>
                <w:sz w:val="21"/>
                <w:szCs w:val="21"/>
              </w:rPr>
            </w:pPr>
            <w:r>
              <w:rPr>
                <w:rFonts w:hint="eastAsia" w:ascii="宋体" w:hAnsi="宋体" w:eastAsia="宋体" w:cs="宋体"/>
                <w:sz w:val="21"/>
                <w:szCs w:val="21"/>
              </w:rPr>
              <w:t>具有电子放大功能、画中画功能、双画面功能，网络功能等</w:t>
            </w:r>
          </w:p>
        </w:tc>
      </w:tr>
      <w:tr w14:paraId="384E4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698A2FDE">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12</w:t>
            </w:r>
          </w:p>
        </w:tc>
        <w:tc>
          <w:tcPr>
            <w:tcW w:w="6525" w:type="dxa"/>
            <w:vAlign w:val="top"/>
          </w:tcPr>
          <w:p w14:paraId="615B9310">
            <w:pPr>
              <w:widowControl w:val="0"/>
              <w:bidi w:val="0"/>
              <w:rPr>
                <w:rFonts w:hint="eastAsia" w:ascii="宋体" w:hAnsi="宋体" w:eastAsia="宋体" w:cs="宋体"/>
                <w:sz w:val="21"/>
                <w:szCs w:val="21"/>
              </w:rPr>
            </w:pPr>
            <w:r>
              <w:rPr>
                <w:rFonts w:hint="eastAsia" w:ascii="宋体" w:hAnsi="宋体" w:eastAsia="宋体" w:cs="宋体"/>
                <w:sz w:val="21"/>
                <w:szCs w:val="21"/>
              </w:rPr>
              <w:t>特殊光模式：有，≥4种(白光除外)</w:t>
            </w:r>
          </w:p>
        </w:tc>
      </w:tr>
      <w:tr w14:paraId="46A2A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566B38E5">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13</w:t>
            </w:r>
          </w:p>
        </w:tc>
        <w:tc>
          <w:tcPr>
            <w:tcW w:w="6525" w:type="dxa"/>
            <w:vAlign w:val="top"/>
          </w:tcPr>
          <w:p w14:paraId="231EB9D1">
            <w:pPr>
              <w:widowControl w:val="0"/>
              <w:bidi w:val="0"/>
              <w:rPr>
                <w:rFonts w:hint="eastAsia" w:ascii="宋体" w:hAnsi="宋体" w:eastAsia="宋体" w:cs="宋体"/>
                <w:sz w:val="21"/>
                <w:szCs w:val="21"/>
              </w:rPr>
            </w:pPr>
            <w:r>
              <w:rPr>
                <w:rFonts w:hint="eastAsia" w:ascii="宋体" w:hAnsi="宋体" w:eastAsia="宋体" w:cs="宋体"/>
                <w:sz w:val="21"/>
                <w:szCs w:val="21"/>
              </w:rPr>
              <w:t>具备内置存储器</w:t>
            </w:r>
          </w:p>
        </w:tc>
      </w:tr>
      <w:tr w14:paraId="67827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241C10E6">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14</w:t>
            </w:r>
          </w:p>
        </w:tc>
        <w:tc>
          <w:tcPr>
            <w:tcW w:w="6525" w:type="dxa"/>
            <w:vAlign w:val="top"/>
          </w:tcPr>
          <w:p w14:paraId="083D825A">
            <w:pPr>
              <w:widowControl w:val="0"/>
              <w:bidi w:val="0"/>
              <w:rPr>
                <w:rFonts w:hint="eastAsia" w:ascii="宋体" w:hAnsi="宋体" w:eastAsia="宋体" w:cs="宋体"/>
                <w:sz w:val="21"/>
                <w:szCs w:val="21"/>
              </w:rPr>
            </w:pPr>
            <w:r>
              <w:rPr>
                <w:rFonts w:hint="eastAsia" w:ascii="宋体" w:hAnsi="宋体" w:eastAsia="宋体" w:cs="宋体"/>
                <w:sz w:val="21"/>
                <w:szCs w:val="21"/>
              </w:rPr>
              <w:t>大照明光源为LED光源</w:t>
            </w:r>
          </w:p>
        </w:tc>
      </w:tr>
      <w:tr w14:paraId="4CDA4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1238" w:type="dxa"/>
            <w:vAlign w:val="top"/>
          </w:tcPr>
          <w:p w14:paraId="255F01E5">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15▲</w:t>
            </w:r>
          </w:p>
        </w:tc>
        <w:tc>
          <w:tcPr>
            <w:tcW w:w="6525" w:type="dxa"/>
            <w:vAlign w:val="top"/>
          </w:tcPr>
          <w:p w14:paraId="29BCE99D">
            <w:pPr>
              <w:widowControl w:val="0"/>
              <w:bidi w:val="0"/>
              <w:rPr>
                <w:rFonts w:hint="eastAsia" w:ascii="宋体" w:hAnsi="宋体" w:eastAsia="宋体" w:cs="宋体"/>
                <w:sz w:val="21"/>
                <w:szCs w:val="21"/>
              </w:rPr>
            </w:pPr>
            <w:r>
              <w:rPr>
                <w:rFonts w:hint="eastAsia" w:ascii="宋体" w:hAnsi="宋体" w:eastAsia="宋体" w:cs="宋体"/>
                <w:sz w:val="21"/>
                <w:szCs w:val="21"/>
              </w:rPr>
              <w:t>兼容性：可兼容同品牌的高清电子胃肠镜，治疗电子胃肠镜，光学放大胃肠镜。经鼻内镜，电子十二指肠镜，小肠镜，超声胃镜，超声支气管镜，高清支气管镜等</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提供证明材料</w:t>
            </w:r>
            <w:r>
              <w:rPr>
                <w:rFonts w:hint="eastAsia" w:ascii="宋体" w:hAnsi="宋体" w:eastAsia="宋体" w:cs="宋体"/>
                <w:sz w:val="21"/>
                <w:szCs w:val="21"/>
                <w:lang w:eastAsia="zh-CN"/>
              </w:rPr>
              <w:t>）</w:t>
            </w:r>
          </w:p>
        </w:tc>
      </w:tr>
      <w:tr w14:paraId="4F8EE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3747CDD4">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16</w:t>
            </w:r>
          </w:p>
        </w:tc>
        <w:tc>
          <w:tcPr>
            <w:tcW w:w="6525" w:type="dxa"/>
            <w:vAlign w:val="top"/>
          </w:tcPr>
          <w:p w14:paraId="49F97CFA">
            <w:pPr>
              <w:widowControl w:val="0"/>
              <w:bidi w:val="0"/>
              <w:rPr>
                <w:rFonts w:hint="eastAsia" w:ascii="宋体" w:hAnsi="宋体" w:eastAsia="宋体" w:cs="宋体"/>
                <w:sz w:val="21"/>
                <w:szCs w:val="21"/>
              </w:rPr>
            </w:pPr>
            <w:r>
              <w:rPr>
                <w:rFonts w:hint="eastAsia" w:ascii="宋体" w:hAnsi="宋体" w:eastAsia="宋体" w:cs="宋体"/>
                <w:sz w:val="21"/>
                <w:szCs w:val="21"/>
              </w:rPr>
              <w:t>气泵压力切换：≥4档</w:t>
            </w:r>
          </w:p>
        </w:tc>
      </w:tr>
      <w:tr w14:paraId="4F7D1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443B893C">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17</w:t>
            </w:r>
          </w:p>
        </w:tc>
        <w:tc>
          <w:tcPr>
            <w:tcW w:w="6525" w:type="dxa"/>
            <w:vAlign w:val="top"/>
          </w:tcPr>
          <w:p w14:paraId="0194472A">
            <w:pPr>
              <w:widowControl w:val="0"/>
              <w:bidi w:val="0"/>
              <w:rPr>
                <w:rFonts w:hint="eastAsia" w:ascii="宋体" w:hAnsi="宋体" w:eastAsia="宋体" w:cs="宋体"/>
                <w:sz w:val="21"/>
                <w:szCs w:val="21"/>
              </w:rPr>
            </w:pPr>
            <w:r>
              <w:rPr>
                <w:rFonts w:hint="eastAsia" w:ascii="宋体" w:hAnsi="宋体" w:eastAsia="宋体" w:cs="宋体"/>
                <w:sz w:val="21"/>
                <w:szCs w:val="21"/>
              </w:rPr>
              <w:t>具备透射照明功能</w:t>
            </w:r>
          </w:p>
        </w:tc>
      </w:tr>
      <w:tr w14:paraId="017E7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29E9004D">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18</w:t>
            </w:r>
          </w:p>
        </w:tc>
        <w:tc>
          <w:tcPr>
            <w:tcW w:w="6525" w:type="dxa"/>
            <w:vAlign w:val="top"/>
          </w:tcPr>
          <w:p w14:paraId="79634611">
            <w:pPr>
              <w:widowControl w:val="0"/>
              <w:bidi w:val="0"/>
              <w:rPr>
                <w:rFonts w:hint="eastAsia" w:ascii="宋体" w:hAnsi="宋体" w:eastAsia="宋体" w:cs="宋体"/>
                <w:sz w:val="21"/>
                <w:szCs w:val="21"/>
              </w:rPr>
            </w:pPr>
            <w:r>
              <w:rPr>
                <w:rFonts w:hint="eastAsia" w:ascii="宋体" w:hAnsi="宋体" w:eastAsia="宋体" w:cs="宋体"/>
                <w:sz w:val="21"/>
                <w:szCs w:val="21"/>
              </w:rPr>
              <w:t>具备光照限制功能</w:t>
            </w:r>
          </w:p>
        </w:tc>
      </w:tr>
      <w:tr w14:paraId="5F26B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25D5B386">
            <w:pPr>
              <w:widowControl w:val="0"/>
              <w:bidi w:val="0"/>
              <w:jc w:val="center"/>
              <w:rPr>
                <w:rFonts w:hint="eastAsia" w:ascii="宋体" w:hAnsi="宋体" w:eastAsia="宋体" w:cs="宋体"/>
                <w:sz w:val="21"/>
                <w:szCs w:val="21"/>
              </w:rPr>
            </w:pPr>
            <w:r>
              <w:rPr>
                <w:rFonts w:hint="eastAsia" w:ascii="宋体" w:hAnsi="宋体" w:eastAsia="宋体" w:cs="宋体"/>
                <w:sz w:val="21"/>
                <w:szCs w:val="21"/>
              </w:rPr>
              <w:t>二</w:t>
            </w:r>
          </w:p>
        </w:tc>
        <w:tc>
          <w:tcPr>
            <w:tcW w:w="6525" w:type="dxa"/>
            <w:vAlign w:val="top"/>
          </w:tcPr>
          <w:p w14:paraId="6D1A55FE">
            <w:pPr>
              <w:widowControl w:val="0"/>
              <w:bidi w:val="0"/>
              <w:rPr>
                <w:rFonts w:hint="eastAsia" w:ascii="宋体" w:hAnsi="宋体" w:eastAsia="宋体" w:cs="宋体"/>
                <w:sz w:val="21"/>
                <w:szCs w:val="21"/>
              </w:rPr>
            </w:pPr>
            <w:r>
              <w:rPr>
                <w:rFonts w:hint="eastAsia" w:ascii="宋体" w:hAnsi="宋体" w:eastAsia="宋体" w:cs="宋体"/>
                <w:sz w:val="21"/>
                <w:szCs w:val="21"/>
              </w:rPr>
              <w:t>内窥镜用超声诊断设备：壹台</w:t>
            </w:r>
          </w:p>
        </w:tc>
      </w:tr>
      <w:tr w14:paraId="284A95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1238" w:type="dxa"/>
            <w:vAlign w:val="top"/>
          </w:tcPr>
          <w:p w14:paraId="4A468E9F">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6525" w:type="dxa"/>
            <w:vAlign w:val="top"/>
          </w:tcPr>
          <w:p w14:paraId="507D1059">
            <w:pPr>
              <w:widowControl w:val="0"/>
              <w:bidi w:val="0"/>
              <w:rPr>
                <w:rFonts w:hint="eastAsia" w:ascii="宋体" w:hAnsi="宋体" w:eastAsia="宋体" w:cs="宋体"/>
                <w:sz w:val="21"/>
                <w:szCs w:val="21"/>
              </w:rPr>
            </w:pPr>
            <w:r>
              <w:rPr>
                <w:rFonts w:hint="eastAsia" w:ascii="宋体" w:hAnsi="宋体" w:eastAsia="宋体" w:cs="宋体"/>
                <w:sz w:val="21"/>
                <w:szCs w:val="21"/>
              </w:rPr>
              <w:t>具有声速补正功能；</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提供证明材料</w:t>
            </w:r>
            <w:r>
              <w:rPr>
                <w:rFonts w:hint="eastAsia" w:ascii="宋体" w:hAnsi="宋体" w:eastAsia="宋体" w:cs="宋体"/>
                <w:sz w:val="21"/>
                <w:szCs w:val="21"/>
                <w:lang w:eastAsia="zh-CN"/>
              </w:rPr>
              <w:t>）</w:t>
            </w:r>
          </w:p>
        </w:tc>
      </w:tr>
      <w:tr w14:paraId="3B5923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 w:hRule="atLeast"/>
        </w:trPr>
        <w:tc>
          <w:tcPr>
            <w:tcW w:w="1238" w:type="dxa"/>
            <w:vAlign w:val="top"/>
          </w:tcPr>
          <w:p w14:paraId="581515B6">
            <w:pPr>
              <w:widowControl w:val="0"/>
              <w:bidi w:val="0"/>
              <w:jc w:val="center"/>
              <w:rPr>
                <w:rFonts w:hint="eastAsia" w:ascii="宋体" w:hAnsi="宋体" w:eastAsia="宋体" w:cs="宋体"/>
                <w:sz w:val="21"/>
                <w:szCs w:val="21"/>
              </w:rPr>
            </w:pPr>
            <w:r>
              <w:rPr>
                <w:rFonts w:hint="eastAsia" w:ascii="宋体" w:hAnsi="宋体" w:eastAsia="宋体" w:cs="宋体"/>
                <w:sz w:val="21"/>
                <w:szCs w:val="21"/>
              </w:rPr>
              <w:t>2▲</w:t>
            </w:r>
          </w:p>
        </w:tc>
        <w:tc>
          <w:tcPr>
            <w:tcW w:w="6525" w:type="dxa"/>
            <w:vAlign w:val="top"/>
          </w:tcPr>
          <w:p w14:paraId="699AEDAC">
            <w:pPr>
              <w:widowControl w:val="0"/>
              <w:bidi w:val="0"/>
              <w:rPr>
                <w:rFonts w:hint="eastAsia" w:ascii="宋体" w:hAnsi="宋体" w:eastAsia="宋体" w:cs="宋体"/>
                <w:sz w:val="21"/>
                <w:szCs w:val="21"/>
              </w:rPr>
            </w:pPr>
            <w:r>
              <w:rPr>
                <w:rFonts w:hint="eastAsia" w:ascii="宋体" w:hAnsi="宋体" w:eastAsia="宋体" w:cs="宋体"/>
                <w:sz w:val="21"/>
                <w:szCs w:val="21"/>
              </w:rPr>
              <w:t>具有穿刺引导功能：</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提供证明材料</w:t>
            </w:r>
            <w:r>
              <w:rPr>
                <w:rFonts w:hint="eastAsia" w:ascii="宋体" w:hAnsi="宋体" w:eastAsia="宋体" w:cs="宋体"/>
                <w:sz w:val="21"/>
                <w:szCs w:val="21"/>
                <w:lang w:eastAsia="zh-CN"/>
              </w:rPr>
              <w:t>）</w:t>
            </w:r>
          </w:p>
        </w:tc>
      </w:tr>
      <w:tr w14:paraId="2A0743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1238" w:type="dxa"/>
            <w:vAlign w:val="top"/>
          </w:tcPr>
          <w:p w14:paraId="4DC7DDDE">
            <w:pPr>
              <w:widowControl w:val="0"/>
              <w:bidi w:val="0"/>
              <w:jc w:val="center"/>
              <w:rPr>
                <w:rFonts w:hint="eastAsia" w:ascii="宋体" w:hAnsi="宋体" w:eastAsia="宋体" w:cs="宋体"/>
                <w:sz w:val="21"/>
                <w:szCs w:val="21"/>
              </w:rPr>
            </w:pPr>
            <w:r>
              <w:rPr>
                <w:rFonts w:hint="eastAsia" w:ascii="宋体" w:hAnsi="宋体" w:eastAsia="宋体" w:cs="宋体"/>
                <w:sz w:val="21"/>
                <w:szCs w:val="21"/>
              </w:rPr>
              <w:t>3</w:t>
            </w:r>
          </w:p>
        </w:tc>
        <w:tc>
          <w:tcPr>
            <w:tcW w:w="6525" w:type="dxa"/>
            <w:vAlign w:val="top"/>
          </w:tcPr>
          <w:p w14:paraId="1FE2AF90">
            <w:pPr>
              <w:widowControl w:val="0"/>
              <w:bidi w:val="0"/>
              <w:rPr>
                <w:rFonts w:hint="eastAsia" w:ascii="宋体" w:hAnsi="宋体" w:eastAsia="宋体" w:cs="宋体"/>
                <w:sz w:val="21"/>
                <w:szCs w:val="21"/>
              </w:rPr>
            </w:pPr>
            <w:r>
              <w:rPr>
                <w:rFonts w:hint="eastAsia" w:ascii="宋体" w:hAnsi="宋体" w:eastAsia="宋体" w:cs="宋体"/>
                <w:sz w:val="21"/>
                <w:szCs w:val="21"/>
              </w:rPr>
              <w:t>显示模式：≥10种</w:t>
            </w:r>
          </w:p>
        </w:tc>
      </w:tr>
      <w:tr w14:paraId="2A885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1238" w:type="dxa"/>
            <w:vAlign w:val="top"/>
          </w:tcPr>
          <w:p w14:paraId="767F7805">
            <w:pPr>
              <w:widowControl w:val="0"/>
              <w:bidi w:val="0"/>
              <w:jc w:val="center"/>
              <w:rPr>
                <w:rFonts w:hint="eastAsia" w:ascii="宋体" w:hAnsi="宋体" w:eastAsia="宋体" w:cs="宋体"/>
                <w:sz w:val="21"/>
                <w:szCs w:val="21"/>
              </w:rPr>
            </w:pPr>
            <w:r>
              <w:rPr>
                <w:rFonts w:hint="eastAsia" w:ascii="宋体" w:hAnsi="宋体" w:eastAsia="宋体" w:cs="宋体"/>
                <w:sz w:val="21"/>
                <w:szCs w:val="21"/>
              </w:rPr>
              <w:t>4</w:t>
            </w:r>
          </w:p>
        </w:tc>
        <w:tc>
          <w:tcPr>
            <w:tcW w:w="6525" w:type="dxa"/>
            <w:vAlign w:val="top"/>
          </w:tcPr>
          <w:p w14:paraId="1E1F4939">
            <w:pPr>
              <w:widowControl w:val="0"/>
              <w:bidi w:val="0"/>
              <w:rPr>
                <w:rFonts w:hint="eastAsia" w:ascii="宋体" w:hAnsi="宋体" w:eastAsia="宋体" w:cs="宋体"/>
                <w:sz w:val="21"/>
                <w:szCs w:val="21"/>
              </w:rPr>
            </w:pPr>
            <w:r>
              <w:rPr>
                <w:rFonts w:hint="eastAsia" w:ascii="宋体" w:hAnsi="宋体" w:eastAsia="宋体" w:cs="宋体"/>
                <w:sz w:val="21"/>
                <w:szCs w:val="21"/>
              </w:rPr>
              <w:t>超声扫描模式：电子扫描</w:t>
            </w:r>
          </w:p>
        </w:tc>
      </w:tr>
      <w:tr w14:paraId="06CDE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 w:hRule="atLeast"/>
        </w:trPr>
        <w:tc>
          <w:tcPr>
            <w:tcW w:w="1238" w:type="dxa"/>
            <w:vAlign w:val="top"/>
          </w:tcPr>
          <w:p w14:paraId="62E22671">
            <w:pPr>
              <w:widowControl w:val="0"/>
              <w:bidi w:val="0"/>
              <w:jc w:val="center"/>
              <w:rPr>
                <w:rFonts w:hint="eastAsia" w:ascii="宋体" w:hAnsi="宋体" w:eastAsia="宋体" w:cs="宋体"/>
                <w:sz w:val="21"/>
                <w:szCs w:val="21"/>
              </w:rPr>
            </w:pPr>
            <w:r>
              <w:rPr>
                <w:rFonts w:hint="eastAsia" w:ascii="宋体" w:hAnsi="宋体" w:eastAsia="宋体" w:cs="宋体"/>
                <w:sz w:val="21"/>
                <w:szCs w:val="21"/>
              </w:rPr>
              <w:t>5</w:t>
            </w:r>
          </w:p>
        </w:tc>
        <w:tc>
          <w:tcPr>
            <w:tcW w:w="6525" w:type="dxa"/>
            <w:vAlign w:val="top"/>
          </w:tcPr>
          <w:p w14:paraId="67DCD84F">
            <w:pPr>
              <w:widowControl w:val="0"/>
              <w:bidi w:val="0"/>
              <w:rPr>
                <w:rFonts w:hint="eastAsia" w:ascii="宋体" w:hAnsi="宋体" w:eastAsia="宋体" w:cs="宋体"/>
                <w:sz w:val="21"/>
                <w:szCs w:val="21"/>
              </w:rPr>
            </w:pPr>
            <w:r>
              <w:rPr>
                <w:rFonts w:hint="eastAsia" w:ascii="宋体" w:hAnsi="宋体" w:eastAsia="宋体" w:cs="宋体"/>
                <w:sz w:val="21"/>
                <w:szCs w:val="21"/>
              </w:rPr>
              <w:t>可用频率：≥4种，包含5MHz～12MHz</w:t>
            </w:r>
          </w:p>
        </w:tc>
      </w:tr>
      <w:tr w14:paraId="1B26D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38" w:type="dxa"/>
            <w:vAlign w:val="top"/>
          </w:tcPr>
          <w:p w14:paraId="28F0AC9A">
            <w:pPr>
              <w:widowControl w:val="0"/>
              <w:bidi w:val="0"/>
              <w:jc w:val="center"/>
              <w:rPr>
                <w:rFonts w:hint="eastAsia" w:ascii="宋体" w:hAnsi="宋体" w:eastAsia="宋体" w:cs="宋体"/>
                <w:sz w:val="21"/>
                <w:szCs w:val="21"/>
              </w:rPr>
            </w:pPr>
            <w:r>
              <w:rPr>
                <w:rFonts w:hint="eastAsia" w:ascii="宋体" w:hAnsi="宋体" w:eastAsia="宋体" w:cs="宋体"/>
                <w:sz w:val="21"/>
                <w:szCs w:val="21"/>
              </w:rPr>
              <w:t>6</w:t>
            </w:r>
          </w:p>
        </w:tc>
        <w:tc>
          <w:tcPr>
            <w:tcW w:w="6525" w:type="dxa"/>
            <w:vAlign w:val="top"/>
          </w:tcPr>
          <w:p w14:paraId="6202234B">
            <w:pPr>
              <w:widowControl w:val="0"/>
              <w:bidi w:val="0"/>
              <w:rPr>
                <w:rFonts w:hint="eastAsia" w:ascii="宋体" w:hAnsi="宋体" w:eastAsia="宋体" w:cs="宋体"/>
                <w:sz w:val="21"/>
                <w:szCs w:val="21"/>
              </w:rPr>
            </w:pPr>
            <w:r>
              <w:rPr>
                <w:rFonts w:hint="eastAsia" w:ascii="宋体" w:hAnsi="宋体" w:eastAsia="宋体" w:cs="宋体"/>
                <w:sz w:val="21"/>
                <w:szCs w:val="21"/>
              </w:rPr>
              <w:t>显示范围：包含1.5～12cm.</w:t>
            </w:r>
          </w:p>
        </w:tc>
      </w:tr>
      <w:tr w14:paraId="03EB7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 w:hRule="atLeast"/>
        </w:trPr>
        <w:tc>
          <w:tcPr>
            <w:tcW w:w="1238" w:type="dxa"/>
            <w:vAlign w:val="top"/>
          </w:tcPr>
          <w:p w14:paraId="04220BED">
            <w:pPr>
              <w:widowControl w:val="0"/>
              <w:bidi w:val="0"/>
              <w:jc w:val="center"/>
              <w:rPr>
                <w:rFonts w:hint="eastAsia" w:ascii="宋体" w:hAnsi="宋体" w:eastAsia="宋体" w:cs="宋体"/>
                <w:sz w:val="21"/>
                <w:szCs w:val="21"/>
              </w:rPr>
            </w:pPr>
            <w:r>
              <w:rPr>
                <w:rFonts w:hint="eastAsia" w:ascii="宋体" w:hAnsi="宋体" w:eastAsia="宋体" w:cs="宋体"/>
                <w:sz w:val="21"/>
                <w:szCs w:val="21"/>
              </w:rPr>
              <w:t>7</w:t>
            </w:r>
          </w:p>
        </w:tc>
        <w:tc>
          <w:tcPr>
            <w:tcW w:w="6525" w:type="dxa"/>
            <w:vAlign w:val="top"/>
          </w:tcPr>
          <w:p w14:paraId="1CB5B84D">
            <w:pPr>
              <w:widowControl w:val="0"/>
              <w:bidi w:val="0"/>
              <w:rPr>
                <w:rFonts w:hint="eastAsia" w:ascii="宋体" w:hAnsi="宋体" w:eastAsia="宋体" w:cs="宋体"/>
                <w:sz w:val="21"/>
                <w:szCs w:val="21"/>
              </w:rPr>
            </w:pPr>
            <w:r>
              <w:rPr>
                <w:rFonts w:hint="eastAsia" w:ascii="宋体" w:hAnsi="宋体" w:eastAsia="宋体" w:cs="宋体"/>
                <w:sz w:val="21"/>
                <w:szCs w:val="21"/>
              </w:rPr>
              <w:t>具备画中画功能</w:t>
            </w:r>
          </w:p>
        </w:tc>
      </w:tr>
      <w:tr w14:paraId="1E316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238" w:type="dxa"/>
            <w:vAlign w:val="top"/>
          </w:tcPr>
          <w:p w14:paraId="08AD2CC7">
            <w:pPr>
              <w:widowControl w:val="0"/>
              <w:bidi w:val="0"/>
              <w:jc w:val="center"/>
              <w:rPr>
                <w:rFonts w:hint="eastAsia" w:ascii="宋体" w:hAnsi="宋体" w:eastAsia="宋体" w:cs="宋体"/>
                <w:sz w:val="21"/>
                <w:szCs w:val="21"/>
              </w:rPr>
            </w:pPr>
            <w:r>
              <w:rPr>
                <w:rFonts w:hint="eastAsia" w:ascii="宋体" w:hAnsi="宋体" w:eastAsia="宋体" w:cs="宋体"/>
                <w:sz w:val="21"/>
                <w:szCs w:val="21"/>
              </w:rPr>
              <w:t>8</w:t>
            </w:r>
          </w:p>
        </w:tc>
        <w:tc>
          <w:tcPr>
            <w:tcW w:w="6525" w:type="dxa"/>
            <w:vAlign w:val="top"/>
          </w:tcPr>
          <w:p w14:paraId="3ECF697E">
            <w:pPr>
              <w:widowControl w:val="0"/>
              <w:bidi w:val="0"/>
              <w:rPr>
                <w:rFonts w:hint="eastAsia" w:ascii="宋体" w:hAnsi="宋体" w:eastAsia="宋体" w:cs="宋体"/>
                <w:sz w:val="21"/>
                <w:szCs w:val="21"/>
              </w:rPr>
            </w:pPr>
            <w:r>
              <w:rPr>
                <w:rFonts w:hint="eastAsia" w:ascii="宋体" w:hAnsi="宋体" w:eastAsia="宋体" w:cs="宋体"/>
                <w:sz w:val="21"/>
                <w:szCs w:val="21"/>
              </w:rPr>
              <w:t>具备图像调节功能</w:t>
            </w:r>
          </w:p>
        </w:tc>
      </w:tr>
      <w:tr w14:paraId="33627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38" w:type="dxa"/>
            <w:vAlign w:val="top"/>
          </w:tcPr>
          <w:p w14:paraId="1C060901">
            <w:pPr>
              <w:widowControl w:val="0"/>
              <w:bidi w:val="0"/>
              <w:jc w:val="center"/>
              <w:rPr>
                <w:rFonts w:hint="eastAsia" w:ascii="宋体" w:hAnsi="宋体" w:eastAsia="宋体" w:cs="宋体"/>
                <w:sz w:val="21"/>
                <w:szCs w:val="21"/>
              </w:rPr>
            </w:pPr>
            <w:r>
              <w:rPr>
                <w:rFonts w:hint="eastAsia" w:ascii="宋体" w:hAnsi="宋体" w:eastAsia="宋体" w:cs="宋体"/>
                <w:sz w:val="21"/>
                <w:szCs w:val="21"/>
              </w:rPr>
              <w:t>9</w:t>
            </w:r>
          </w:p>
        </w:tc>
        <w:tc>
          <w:tcPr>
            <w:tcW w:w="6525" w:type="dxa"/>
            <w:vAlign w:val="top"/>
          </w:tcPr>
          <w:p w14:paraId="48E14D65">
            <w:pPr>
              <w:widowControl w:val="0"/>
              <w:bidi w:val="0"/>
              <w:rPr>
                <w:rFonts w:hint="eastAsia" w:ascii="宋体" w:hAnsi="宋体" w:eastAsia="宋体" w:cs="宋体"/>
                <w:sz w:val="21"/>
                <w:szCs w:val="21"/>
              </w:rPr>
            </w:pPr>
            <w:r>
              <w:rPr>
                <w:rFonts w:hint="eastAsia" w:ascii="宋体" w:hAnsi="宋体" w:eastAsia="宋体" w:cs="宋体"/>
                <w:sz w:val="21"/>
                <w:szCs w:val="21"/>
              </w:rPr>
              <w:t>显示区域：环形包含全圆显示，下半圆显示，上半圆显示，图像旋转等：凸阵包含扇形等</w:t>
            </w:r>
          </w:p>
        </w:tc>
      </w:tr>
      <w:tr w14:paraId="0284B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58B64D9C">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10</w:t>
            </w:r>
          </w:p>
        </w:tc>
        <w:tc>
          <w:tcPr>
            <w:tcW w:w="6525" w:type="dxa"/>
            <w:vAlign w:val="top"/>
          </w:tcPr>
          <w:p w14:paraId="66ECBCD0">
            <w:pPr>
              <w:widowControl w:val="0"/>
              <w:bidi w:val="0"/>
              <w:rPr>
                <w:rFonts w:hint="eastAsia" w:ascii="宋体" w:hAnsi="宋体" w:eastAsia="宋体" w:cs="宋体"/>
                <w:sz w:val="21"/>
                <w:szCs w:val="21"/>
              </w:rPr>
            </w:pPr>
            <w:r>
              <w:rPr>
                <w:rFonts w:hint="eastAsia" w:ascii="宋体" w:hAnsi="宋体" w:eastAsia="宋体" w:cs="宋体"/>
                <w:sz w:val="21"/>
                <w:szCs w:val="21"/>
              </w:rPr>
              <w:t>显示方向：≥2种</w:t>
            </w:r>
          </w:p>
        </w:tc>
      </w:tr>
      <w:tr w14:paraId="6DD56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401A2D68">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11</w:t>
            </w:r>
          </w:p>
        </w:tc>
        <w:tc>
          <w:tcPr>
            <w:tcW w:w="6525" w:type="dxa"/>
            <w:vAlign w:val="top"/>
          </w:tcPr>
          <w:p w14:paraId="44E6CF4C">
            <w:pPr>
              <w:widowControl w:val="0"/>
              <w:bidi w:val="0"/>
              <w:rPr>
                <w:rFonts w:hint="eastAsia" w:ascii="宋体" w:hAnsi="宋体" w:eastAsia="宋体" w:cs="宋体"/>
                <w:sz w:val="21"/>
                <w:szCs w:val="21"/>
              </w:rPr>
            </w:pPr>
            <w:r>
              <w:rPr>
                <w:rFonts w:hint="eastAsia" w:ascii="宋体" w:hAnsi="宋体" w:eastAsia="宋体" w:cs="宋体"/>
                <w:sz w:val="21"/>
                <w:szCs w:val="21"/>
              </w:rPr>
              <w:t>显示方式：包含单画面显示/双画面显示等</w:t>
            </w:r>
          </w:p>
        </w:tc>
      </w:tr>
      <w:tr w14:paraId="142DF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49BF462D">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12</w:t>
            </w:r>
          </w:p>
        </w:tc>
        <w:tc>
          <w:tcPr>
            <w:tcW w:w="6525" w:type="dxa"/>
            <w:vAlign w:val="top"/>
          </w:tcPr>
          <w:p w14:paraId="6D954C46">
            <w:pPr>
              <w:widowControl w:val="0"/>
              <w:bidi w:val="0"/>
              <w:rPr>
                <w:rFonts w:hint="eastAsia" w:ascii="宋体" w:hAnsi="宋体" w:eastAsia="宋体" w:cs="宋体"/>
                <w:sz w:val="21"/>
                <w:szCs w:val="21"/>
              </w:rPr>
            </w:pPr>
            <w:r>
              <w:rPr>
                <w:rFonts w:hint="eastAsia" w:ascii="宋体" w:hAnsi="宋体" w:eastAsia="宋体" w:cs="宋体"/>
                <w:sz w:val="21"/>
                <w:szCs w:val="21"/>
              </w:rPr>
              <w:t>焦点设置：焦点位置可调，焦点数量≥2</w:t>
            </w:r>
          </w:p>
        </w:tc>
      </w:tr>
      <w:tr w14:paraId="6F40D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35950057">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13</w:t>
            </w:r>
          </w:p>
        </w:tc>
        <w:tc>
          <w:tcPr>
            <w:tcW w:w="6525" w:type="dxa"/>
            <w:vAlign w:val="top"/>
          </w:tcPr>
          <w:p w14:paraId="0367392F">
            <w:pPr>
              <w:widowControl w:val="0"/>
              <w:bidi w:val="0"/>
              <w:rPr>
                <w:rFonts w:hint="eastAsia" w:ascii="宋体" w:hAnsi="宋体" w:eastAsia="宋体" w:cs="宋体"/>
                <w:sz w:val="21"/>
                <w:szCs w:val="21"/>
              </w:rPr>
            </w:pPr>
            <w:r>
              <w:rPr>
                <w:rFonts w:hint="eastAsia" w:ascii="宋体" w:hAnsi="宋体" w:eastAsia="宋体" w:cs="宋体"/>
                <w:sz w:val="21"/>
                <w:szCs w:val="21"/>
              </w:rPr>
              <w:t>血流模式：≥4种</w:t>
            </w:r>
          </w:p>
        </w:tc>
      </w:tr>
      <w:tr w14:paraId="1A963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2EBED911">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14</w:t>
            </w:r>
          </w:p>
        </w:tc>
        <w:tc>
          <w:tcPr>
            <w:tcW w:w="6525" w:type="dxa"/>
            <w:vAlign w:val="top"/>
          </w:tcPr>
          <w:p w14:paraId="0E66E86D">
            <w:pPr>
              <w:widowControl w:val="0"/>
              <w:bidi w:val="0"/>
              <w:rPr>
                <w:rFonts w:hint="eastAsia" w:ascii="宋体" w:hAnsi="宋体" w:eastAsia="宋体" w:cs="宋体"/>
                <w:sz w:val="21"/>
                <w:szCs w:val="21"/>
              </w:rPr>
            </w:pPr>
            <w:r>
              <w:rPr>
                <w:rFonts w:hint="eastAsia" w:ascii="宋体" w:hAnsi="宋体" w:eastAsia="宋体" w:cs="宋体"/>
                <w:sz w:val="21"/>
                <w:szCs w:val="21"/>
              </w:rPr>
              <w:t>测量：可测量距离、轨迹、周长、面积、体积、距离比、面积比等</w:t>
            </w:r>
          </w:p>
        </w:tc>
      </w:tr>
      <w:tr w14:paraId="537BB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21FD45FA">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15</w:t>
            </w:r>
          </w:p>
        </w:tc>
        <w:tc>
          <w:tcPr>
            <w:tcW w:w="6525" w:type="dxa"/>
            <w:vAlign w:val="top"/>
          </w:tcPr>
          <w:p w14:paraId="4E627BBF">
            <w:pPr>
              <w:widowControl w:val="0"/>
              <w:bidi w:val="0"/>
              <w:rPr>
                <w:rFonts w:hint="eastAsia" w:ascii="宋体" w:hAnsi="宋体" w:eastAsia="宋体" w:cs="宋体"/>
                <w:sz w:val="21"/>
                <w:szCs w:val="21"/>
              </w:rPr>
            </w:pPr>
            <w:r>
              <w:rPr>
                <w:rFonts w:hint="eastAsia" w:ascii="宋体" w:hAnsi="宋体" w:eastAsia="宋体" w:cs="宋体"/>
                <w:sz w:val="21"/>
                <w:szCs w:val="21"/>
              </w:rPr>
              <w:t>具备组织谐波模式</w:t>
            </w:r>
          </w:p>
        </w:tc>
      </w:tr>
      <w:tr w14:paraId="20E1C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5E5B30FA">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16</w:t>
            </w:r>
          </w:p>
        </w:tc>
        <w:tc>
          <w:tcPr>
            <w:tcW w:w="6525" w:type="dxa"/>
            <w:vAlign w:val="top"/>
          </w:tcPr>
          <w:p w14:paraId="6917001E">
            <w:pPr>
              <w:widowControl w:val="0"/>
              <w:bidi w:val="0"/>
              <w:rPr>
                <w:rFonts w:hint="eastAsia" w:ascii="宋体" w:hAnsi="宋体" w:eastAsia="宋体" w:cs="宋体"/>
                <w:sz w:val="21"/>
                <w:szCs w:val="21"/>
              </w:rPr>
            </w:pPr>
            <w:r>
              <w:rPr>
                <w:rFonts w:hint="eastAsia" w:ascii="宋体" w:hAnsi="宋体" w:eastAsia="宋体" w:cs="宋体"/>
                <w:sz w:val="21"/>
                <w:szCs w:val="21"/>
              </w:rPr>
              <w:t>具备复合谐波模式</w:t>
            </w:r>
          </w:p>
        </w:tc>
      </w:tr>
      <w:tr w14:paraId="72D9D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38" w:type="dxa"/>
            <w:vAlign w:val="top"/>
          </w:tcPr>
          <w:p w14:paraId="2A41A25B">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17</w:t>
            </w:r>
          </w:p>
        </w:tc>
        <w:tc>
          <w:tcPr>
            <w:tcW w:w="6525" w:type="dxa"/>
            <w:vAlign w:val="top"/>
          </w:tcPr>
          <w:p w14:paraId="3C12F63B">
            <w:pPr>
              <w:widowControl w:val="0"/>
              <w:bidi w:val="0"/>
              <w:rPr>
                <w:rFonts w:hint="eastAsia" w:ascii="宋体" w:hAnsi="宋体" w:eastAsia="宋体" w:cs="宋体"/>
                <w:sz w:val="21"/>
                <w:szCs w:val="21"/>
              </w:rPr>
            </w:pPr>
            <w:r>
              <w:rPr>
                <w:rFonts w:hint="eastAsia" w:ascii="宋体" w:hAnsi="宋体" w:eastAsia="宋体" w:cs="宋体"/>
                <w:sz w:val="21"/>
                <w:szCs w:val="21"/>
              </w:rPr>
              <w:t>具备造影谐波模式</w:t>
            </w:r>
          </w:p>
        </w:tc>
      </w:tr>
      <w:tr w14:paraId="6E67F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688F30F9">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18</w:t>
            </w:r>
          </w:p>
        </w:tc>
        <w:tc>
          <w:tcPr>
            <w:tcW w:w="6525" w:type="dxa"/>
            <w:vAlign w:val="top"/>
          </w:tcPr>
          <w:p w14:paraId="198F1CA4">
            <w:pPr>
              <w:widowControl w:val="0"/>
              <w:bidi w:val="0"/>
              <w:rPr>
                <w:rFonts w:hint="eastAsia" w:ascii="宋体" w:hAnsi="宋体" w:eastAsia="宋体" w:cs="宋体"/>
                <w:sz w:val="21"/>
                <w:szCs w:val="21"/>
              </w:rPr>
            </w:pPr>
            <w:r>
              <w:rPr>
                <w:rFonts w:hint="eastAsia" w:ascii="宋体" w:hAnsi="宋体" w:eastAsia="宋体" w:cs="宋体"/>
                <w:sz w:val="21"/>
                <w:szCs w:val="21"/>
              </w:rPr>
              <w:t>具备弹性成像模式</w:t>
            </w:r>
          </w:p>
        </w:tc>
      </w:tr>
      <w:tr w14:paraId="5017A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443B031D">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19</w:t>
            </w:r>
          </w:p>
        </w:tc>
        <w:tc>
          <w:tcPr>
            <w:tcW w:w="6525" w:type="dxa"/>
            <w:vAlign w:val="top"/>
          </w:tcPr>
          <w:p w14:paraId="1C1200E3">
            <w:pPr>
              <w:widowControl w:val="0"/>
              <w:bidi w:val="0"/>
              <w:rPr>
                <w:rFonts w:hint="eastAsia" w:ascii="宋体" w:hAnsi="宋体" w:eastAsia="宋体" w:cs="宋体"/>
                <w:sz w:val="21"/>
                <w:szCs w:val="21"/>
              </w:rPr>
            </w:pPr>
            <w:r>
              <w:rPr>
                <w:rFonts w:hint="eastAsia" w:ascii="宋体" w:hAnsi="宋体" w:eastAsia="宋体" w:cs="宋体"/>
                <w:sz w:val="21"/>
                <w:szCs w:val="21"/>
              </w:rPr>
              <w:t>具备电影回放功能</w:t>
            </w:r>
          </w:p>
        </w:tc>
      </w:tr>
      <w:tr w14:paraId="1E755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498C2B23">
            <w:pPr>
              <w:widowControl w:val="0"/>
              <w:bidi w:val="0"/>
              <w:jc w:val="center"/>
              <w:rPr>
                <w:rFonts w:hint="eastAsia" w:ascii="宋体" w:hAnsi="宋体" w:eastAsia="宋体" w:cs="宋体"/>
                <w:sz w:val="21"/>
                <w:szCs w:val="21"/>
              </w:rPr>
            </w:pPr>
            <w:r>
              <w:rPr>
                <w:rFonts w:hint="eastAsia" w:ascii="宋体" w:hAnsi="宋体" w:eastAsia="宋体" w:cs="宋体"/>
                <w:sz w:val="21"/>
                <w:szCs w:val="21"/>
              </w:rPr>
              <w:t>20</w:t>
            </w:r>
          </w:p>
        </w:tc>
        <w:tc>
          <w:tcPr>
            <w:tcW w:w="6525" w:type="dxa"/>
            <w:vAlign w:val="top"/>
          </w:tcPr>
          <w:p w14:paraId="3B33EB07">
            <w:pPr>
              <w:widowControl w:val="0"/>
              <w:bidi w:val="0"/>
              <w:rPr>
                <w:rFonts w:hint="eastAsia" w:ascii="宋体" w:hAnsi="宋体" w:eastAsia="宋体" w:cs="宋体"/>
                <w:sz w:val="21"/>
                <w:szCs w:val="21"/>
              </w:rPr>
            </w:pPr>
            <w:r>
              <w:rPr>
                <w:rFonts w:hint="eastAsia" w:ascii="宋体" w:hAnsi="宋体" w:eastAsia="宋体" w:cs="宋体"/>
                <w:sz w:val="21"/>
                <w:szCs w:val="21"/>
              </w:rPr>
              <w:t>图片格式：≥3种</w:t>
            </w:r>
          </w:p>
        </w:tc>
      </w:tr>
      <w:tr w14:paraId="6A967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2F53B76B">
            <w:pPr>
              <w:widowControl w:val="0"/>
              <w:bidi w:val="0"/>
              <w:jc w:val="center"/>
              <w:rPr>
                <w:rFonts w:hint="eastAsia" w:ascii="宋体" w:hAnsi="宋体" w:eastAsia="宋体" w:cs="宋体"/>
                <w:sz w:val="21"/>
                <w:szCs w:val="21"/>
              </w:rPr>
            </w:pPr>
            <w:r>
              <w:rPr>
                <w:rFonts w:hint="eastAsia" w:ascii="宋体" w:hAnsi="宋体" w:eastAsia="宋体" w:cs="宋体"/>
                <w:sz w:val="21"/>
                <w:szCs w:val="21"/>
              </w:rPr>
              <w:t>21</w:t>
            </w:r>
          </w:p>
        </w:tc>
        <w:tc>
          <w:tcPr>
            <w:tcW w:w="6525" w:type="dxa"/>
            <w:vAlign w:val="top"/>
          </w:tcPr>
          <w:p w14:paraId="4788CFC5">
            <w:pPr>
              <w:widowControl w:val="0"/>
              <w:bidi w:val="0"/>
              <w:rPr>
                <w:rFonts w:hint="eastAsia" w:ascii="宋体" w:hAnsi="宋体" w:eastAsia="宋体" w:cs="宋体"/>
                <w:sz w:val="21"/>
                <w:szCs w:val="21"/>
              </w:rPr>
            </w:pPr>
            <w:r>
              <w:rPr>
                <w:rFonts w:hint="eastAsia" w:ascii="宋体" w:hAnsi="宋体" w:eastAsia="宋体" w:cs="宋体"/>
                <w:sz w:val="21"/>
                <w:szCs w:val="21"/>
              </w:rPr>
              <w:t>录像储存格式：≥2种</w:t>
            </w:r>
          </w:p>
        </w:tc>
      </w:tr>
      <w:tr w14:paraId="5DE35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238" w:type="dxa"/>
            <w:vAlign w:val="top"/>
          </w:tcPr>
          <w:p w14:paraId="77C16A92">
            <w:pPr>
              <w:widowControl w:val="0"/>
              <w:bidi w:val="0"/>
              <w:jc w:val="center"/>
              <w:rPr>
                <w:rFonts w:hint="eastAsia" w:ascii="宋体" w:hAnsi="宋体" w:eastAsia="宋体" w:cs="宋体"/>
                <w:sz w:val="21"/>
                <w:szCs w:val="21"/>
              </w:rPr>
            </w:pPr>
            <w:r>
              <w:rPr>
                <w:rFonts w:hint="eastAsia" w:ascii="宋体" w:hAnsi="宋体" w:eastAsia="宋体" w:cs="宋体"/>
                <w:sz w:val="21"/>
                <w:szCs w:val="21"/>
              </w:rPr>
              <w:t>22</w:t>
            </w:r>
          </w:p>
        </w:tc>
        <w:tc>
          <w:tcPr>
            <w:tcW w:w="6525" w:type="dxa"/>
            <w:vAlign w:val="top"/>
          </w:tcPr>
          <w:p w14:paraId="50FED362">
            <w:pPr>
              <w:widowControl w:val="0"/>
              <w:bidi w:val="0"/>
              <w:rPr>
                <w:rFonts w:hint="eastAsia" w:ascii="宋体" w:hAnsi="宋体" w:eastAsia="宋体" w:cs="宋体"/>
                <w:sz w:val="21"/>
                <w:szCs w:val="21"/>
              </w:rPr>
            </w:pPr>
            <w:r>
              <w:rPr>
                <w:rFonts w:hint="eastAsia" w:ascii="宋体" w:hAnsi="宋体" w:eastAsia="宋体" w:cs="宋体"/>
                <w:sz w:val="21"/>
                <w:szCs w:val="21"/>
              </w:rPr>
              <w:t>兼容性：可兼容超声胃镜和超声支气管镜</w:t>
            </w:r>
          </w:p>
        </w:tc>
      </w:tr>
      <w:tr w14:paraId="7B210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47D0E770">
            <w:pPr>
              <w:widowControl w:val="0"/>
              <w:bidi w:val="0"/>
              <w:jc w:val="center"/>
              <w:rPr>
                <w:rFonts w:hint="eastAsia" w:ascii="宋体" w:hAnsi="宋体" w:eastAsia="宋体" w:cs="宋体"/>
                <w:sz w:val="21"/>
                <w:szCs w:val="21"/>
              </w:rPr>
            </w:pPr>
            <w:r>
              <w:rPr>
                <w:rFonts w:hint="eastAsia" w:ascii="宋体" w:hAnsi="宋体" w:eastAsia="宋体" w:cs="宋体"/>
                <w:sz w:val="21"/>
                <w:szCs w:val="21"/>
              </w:rPr>
              <w:t>三</w:t>
            </w:r>
          </w:p>
        </w:tc>
        <w:tc>
          <w:tcPr>
            <w:tcW w:w="6525" w:type="dxa"/>
            <w:vAlign w:val="top"/>
          </w:tcPr>
          <w:p w14:paraId="356F942B">
            <w:pPr>
              <w:widowControl w:val="0"/>
              <w:bidi w:val="0"/>
              <w:rPr>
                <w:rFonts w:hint="eastAsia" w:ascii="宋体" w:hAnsi="宋体" w:eastAsia="宋体" w:cs="宋体"/>
                <w:sz w:val="21"/>
                <w:szCs w:val="21"/>
              </w:rPr>
            </w:pPr>
            <w:r>
              <w:rPr>
                <w:rFonts w:hint="eastAsia" w:ascii="宋体" w:hAnsi="宋体" w:eastAsia="宋体" w:cs="宋体"/>
                <w:sz w:val="21"/>
                <w:szCs w:val="21"/>
              </w:rPr>
              <w:t>超声电子上消化道内窥镜：壹根</w:t>
            </w:r>
          </w:p>
        </w:tc>
      </w:tr>
      <w:tr w14:paraId="2A759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6060E576">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6525" w:type="dxa"/>
            <w:vAlign w:val="top"/>
          </w:tcPr>
          <w:p w14:paraId="1BD3E5A0">
            <w:pPr>
              <w:widowControl w:val="0"/>
              <w:bidi w:val="0"/>
              <w:rPr>
                <w:rFonts w:hint="eastAsia" w:ascii="宋体" w:hAnsi="宋体" w:eastAsia="宋体" w:cs="宋体"/>
                <w:sz w:val="21"/>
                <w:szCs w:val="21"/>
              </w:rPr>
            </w:pPr>
            <w:r>
              <w:rPr>
                <w:rFonts w:hint="eastAsia" w:ascii="宋体" w:hAnsi="宋体" w:eastAsia="宋体" w:cs="宋体"/>
                <w:sz w:val="21"/>
                <w:szCs w:val="21"/>
              </w:rPr>
              <w:t>视野度：≥140°</w:t>
            </w:r>
          </w:p>
        </w:tc>
      </w:tr>
      <w:tr w14:paraId="48E12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729874A4">
            <w:pPr>
              <w:widowControl w:val="0"/>
              <w:bidi w:val="0"/>
              <w:jc w:val="center"/>
              <w:rPr>
                <w:rFonts w:hint="eastAsia" w:ascii="宋体" w:hAnsi="宋体" w:eastAsia="宋体" w:cs="宋体"/>
                <w:sz w:val="21"/>
                <w:szCs w:val="21"/>
              </w:rPr>
            </w:pPr>
            <w:r>
              <w:rPr>
                <w:rFonts w:hint="eastAsia" w:ascii="宋体" w:hAnsi="宋体" w:eastAsia="宋体" w:cs="宋体"/>
                <w:sz w:val="21"/>
                <w:szCs w:val="21"/>
              </w:rPr>
              <w:t>2▲</w:t>
            </w:r>
          </w:p>
        </w:tc>
        <w:tc>
          <w:tcPr>
            <w:tcW w:w="6525" w:type="dxa"/>
            <w:vAlign w:val="top"/>
          </w:tcPr>
          <w:p w14:paraId="7BEF8C48">
            <w:pPr>
              <w:widowControl w:val="0"/>
              <w:bidi w:val="0"/>
              <w:rPr>
                <w:rFonts w:hint="eastAsia" w:ascii="宋体" w:hAnsi="宋体" w:eastAsia="宋体" w:cs="宋体"/>
                <w:sz w:val="21"/>
                <w:szCs w:val="21"/>
              </w:rPr>
            </w:pPr>
            <w:r>
              <w:rPr>
                <w:rFonts w:hint="eastAsia" w:ascii="宋体" w:hAnsi="宋体" w:eastAsia="宋体" w:cs="宋体"/>
                <w:sz w:val="21"/>
                <w:szCs w:val="21"/>
              </w:rPr>
              <w:t>视野方向：≤40°</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提供证明材料</w:t>
            </w:r>
            <w:r>
              <w:rPr>
                <w:rFonts w:hint="eastAsia" w:ascii="宋体" w:hAnsi="宋体" w:eastAsia="宋体" w:cs="宋体"/>
                <w:sz w:val="21"/>
                <w:szCs w:val="21"/>
                <w:lang w:eastAsia="zh-CN"/>
              </w:rPr>
              <w:t>）</w:t>
            </w:r>
          </w:p>
        </w:tc>
      </w:tr>
      <w:tr w14:paraId="2E2A0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238" w:type="dxa"/>
            <w:vAlign w:val="top"/>
          </w:tcPr>
          <w:p w14:paraId="1EBC5B84">
            <w:pPr>
              <w:widowControl w:val="0"/>
              <w:bidi w:val="0"/>
              <w:jc w:val="center"/>
              <w:rPr>
                <w:rFonts w:hint="eastAsia" w:ascii="宋体" w:hAnsi="宋体" w:eastAsia="宋体" w:cs="宋体"/>
                <w:sz w:val="21"/>
                <w:szCs w:val="21"/>
              </w:rPr>
            </w:pPr>
            <w:r>
              <w:rPr>
                <w:rFonts w:hint="eastAsia" w:ascii="宋体" w:hAnsi="宋体" w:eastAsia="宋体" w:cs="宋体"/>
                <w:sz w:val="21"/>
                <w:szCs w:val="21"/>
              </w:rPr>
              <w:t>3</w:t>
            </w:r>
          </w:p>
        </w:tc>
        <w:tc>
          <w:tcPr>
            <w:tcW w:w="6525" w:type="dxa"/>
            <w:vAlign w:val="top"/>
          </w:tcPr>
          <w:p w14:paraId="38DFCF13">
            <w:pPr>
              <w:widowControl w:val="0"/>
              <w:bidi w:val="0"/>
              <w:rPr>
                <w:rFonts w:hint="eastAsia" w:ascii="宋体" w:hAnsi="宋体" w:eastAsia="宋体" w:cs="宋体"/>
                <w:sz w:val="21"/>
                <w:szCs w:val="21"/>
                <w:lang w:eastAsia="zh-CN"/>
              </w:rPr>
            </w:pPr>
            <w:r>
              <w:rPr>
                <w:rFonts w:hint="eastAsia" w:ascii="宋体" w:hAnsi="宋体" w:eastAsia="宋体" w:cs="宋体"/>
                <w:sz w:val="21"/>
                <w:szCs w:val="21"/>
              </w:rPr>
              <w:t>观察景深：≥3～100mm</w:t>
            </w:r>
            <w:r>
              <w:rPr>
                <w:rFonts w:hint="eastAsia" w:ascii="宋体" w:hAnsi="宋体" w:eastAsia="宋体" w:cs="宋体"/>
                <w:sz w:val="21"/>
                <w:szCs w:val="21"/>
                <w:lang w:eastAsia="zh-CN"/>
              </w:rPr>
              <w:t>；</w:t>
            </w:r>
          </w:p>
        </w:tc>
      </w:tr>
      <w:tr w14:paraId="0243B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4B5618B3">
            <w:pPr>
              <w:widowControl w:val="0"/>
              <w:bidi w:val="0"/>
              <w:jc w:val="center"/>
              <w:rPr>
                <w:rFonts w:hint="eastAsia" w:ascii="宋体" w:hAnsi="宋体" w:eastAsia="宋体" w:cs="宋体"/>
                <w:sz w:val="21"/>
                <w:szCs w:val="21"/>
              </w:rPr>
            </w:pPr>
            <w:r>
              <w:rPr>
                <w:rFonts w:hint="eastAsia" w:ascii="宋体" w:hAnsi="宋体" w:eastAsia="宋体" w:cs="宋体"/>
                <w:sz w:val="21"/>
                <w:szCs w:val="21"/>
              </w:rPr>
              <w:t>4</w:t>
            </w:r>
          </w:p>
        </w:tc>
        <w:tc>
          <w:tcPr>
            <w:tcW w:w="6525" w:type="dxa"/>
            <w:vAlign w:val="top"/>
          </w:tcPr>
          <w:p w14:paraId="7C2CC961">
            <w:pPr>
              <w:widowControl w:val="0"/>
              <w:bidi w:val="0"/>
              <w:rPr>
                <w:rFonts w:hint="eastAsia" w:ascii="宋体" w:hAnsi="宋体" w:eastAsia="宋体" w:cs="宋体"/>
                <w:sz w:val="21"/>
                <w:szCs w:val="21"/>
                <w:lang w:eastAsia="zh-CN"/>
              </w:rPr>
            </w:pPr>
            <w:r>
              <w:rPr>
                <w:rFonts w:hint="eastAsia" w:ascii="宋体" w:hAnsi="宋体" w:eastAsia="宋体" w:cs="宋体"/>
                <w:sz w:val="21"/>
                <w:szCs w:val="21"/>
              </w:rPr>
              <w:t>先端部直径：≤13.9mm</w:t>
            </w:r>
            <w:r>
              <w:rPr>
                <w:rFonts w:hint="eastAsia" w:ascii="宋体" w:hAnsi="宋体" w:eastAsia="宋体" w:cs="宋体"/>
                <w:sz w:val="21"/>
                <w:szCs w:val="21"/>
                <w:lang w:eastAsia="zh-CN"/>
              </w:rPr>
              <w:t>；</w:t>
            </w:r>
          </w:p>
        </w:tc>
      </w:tr>
      <w:tr w14:paraId="1BB13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6C6A2397">
            <w:pPr>
              <w:widowControl w:val="0"/>
              <w:bidi w:val="0"/>
              <w:jc w:val="center"/>
              <w:rPr>
                <w:rFonts w:hint="eastAsia" w:ascii="宋体" w:hAnsi="宋体" w:eastAsia="宋体" w:cs="宋体"/>
                <w:sz w:val="21"/>
                <w:szCs w:val="21"/>
              </w:rPr>
            </w:pPr>
            <w:r>
              <w:rPr>
                <w:rFonts w:hint="eastAsia" w:ascii="宋体" w:hAnsi="宋体" w:eastAsia="宋体" w:cs="宋体"/>
                <w:sz w:val="21"/>
                <w:szCs w:val="21"/>
              </w:rPr>
              <w:t>5</w:t>
            </w:r>
          </w:p>
        </w:tc>
        <w:tc>
          <w:tcPr>
            <w:tcW w:w="6525" w:type="dxa"/>
            <w:vAlign w:val="top"/>
          </w:tcPr>
          <w:p w14:paraId="3076939F">
            <w:pPr>
              <w:widowControl w:val="0"/>
              <w:bidi w:val="0"/>
              <w:rPr>
                <w:rFonts w:hint="eastAsia" w:ascii="宋体" w:hAnsi="宋体" w:eastAsia="宋体" w:cs="宋体"/>
                <w:sz w:val="21"/>
                <w:szCs w:val="21"/>
                <w:lang w:eastAsia="zh-CN"/>
              </w:rPr>
            </w:pPr>
            <w:r>
              <w:rPr>
                <w:rFonts w:hint="eastAsia" w:ascii="宋体" w:hAnsi="宋体" w:eastAsia="宋体" w:cs="宋体"/>
                <w:sz w:val="21"/>
                <w:szCs w:val="21"/>
              </w:rPr>
              <w:t>软性部直径：≤12.4mm</w:t>
            </w:r>
            <w:r>
              <w:rPr>
                <w:rFonts w:hint="eastAsia" w:ascii="宋体" w:hAnsi="宋体" w:eastAsia="宋体" w:cs="宋体"/>
                <w:sz w:val="21"/>
                <w:szCs w:val="21"/>
                <w:lang w:eastAsia="zh-CN"/>
              </w:rPr>
              <w:t>；</w:t>
            </w:r>
          </w:p>
        </w:tc>
      </w:tr>
      <w:tr w14:paraId="536CC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54B0839A">
            <w:pPr>
              <w:widowControl w:val="0"/>
              <w:bidi w:val="0"/>
              <w:jc w:val="center"/>
              <w:rPr>
                <w:rFonts w:hint="eastAsia" w:ascii="宋体" w:hAnsi="宋体" w:eastAsia="宋体" w:cs="宋体"/>
                <w:sz w:val="21"/>
                <w:szCs w:val="21"/>
              </w:rPr>
            </w:pPr>
            <w:r>
              <w:rPr>
                <w:rFonts w:hint="eastAsia" w:ascii="宋体" w:hAnsi="宋体" w:eastAsia="宋体" w:cs="宋体"/>
                <w:sz w:val="21"/>
                <w:szCs w:val="21"/>
              </w:rPr>
              <w:t>6</w:t>
            </w:r>
          </w:p>
        </w:tc>
        <w:tc>
          <w:tcPr>
            <w:tcW w:w="6525" w:type="dxa"/>
            <w:vAlign w:val="top"/>
          </w:tcPr>
          <w:p w14:paraId="69174D6B">
            <w:pPr>
              <w:widowControl w:val="0"/>
              <w:bidi w:val="0"/>
              <w:rPr>
                <w:rFonts w:hint="eastAsia" w:ascii="宋体" w:hAnsi="宋体" w:eastAsia="宋体" w:cs="宋体"/>
                <w:sz w:val="21"/>
                <w:szCs w:val="21"/>
                <w:lang w:eastAsia="zh-CN"/>
              </w:rPr>
            </w:pPr>
            <w:r>
              <w:rPr>
                <w:rFonts w:hint="eastAsia" w:ascii="宋体" w:hAnsi="宋体" w:eastAsia="宋体" w:cs="宋体"/>
                <w:sz w:val="21"/>
                <w:szCs w:val="21"/>
              </w:rPr>
              <w:t>工作长度：≥1250mm</w:t>
            </w:r>
            <w:r>
              <w:rPr>
                <w:rFonts w:hint="eastAsia" w:ascii="宋体" w:hAnsi="宋体" w:eastAsia="宋体" w:cs="宋体"/>
                <w:sz w:val="21"/>
                <w:szCs w:val="21"/>
                <w:lang w:eastAsia="zh-CN"/>
              </w:rPr>
              <w:t>；</w:t>
            </w:r>
          </w:p>
        </w:tc>
      </w:tr>
      <w:tr w14:paraId="7F04A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38" w:type="dxa"/>
            <w:vAlign w:val="top"/>
          </w:tcPr>
          <w:p w14:paraId="2905D840">
            <w:pPr>
              <w:widowControl w:val="0"/>
              <w:bidi w:val="0"/>
              <w:jc w:val="center"/>
              <w:rPr>
                <w:rFonts w:hint="eastAsia" w:ascii="宋体" w:hAnsi="宋体" w:eastAsia="宋体" w:cs="宋体"/>
                <w:sz w:val="21"/>
                <w:szCs w:val="21"/>
              </w:rPr>
            </w:pPr>
            <w:r>
              <w:rPr>
                <w:rFonts w:hint="eastAsia" w:ascii="宋体" w:hAnsi="宋体" w:eastAsia="宋体" w:cs="宋体"/>
                <w:sz w:val="21"/>
                <w:szCs w:val="21"/>
              </w:rPr>
              <w:t>7</w:t>
            </w:r>
          </w:p>
        </w:tc>
        <w:tc>
          <w:tcPr>
            <w:tcW w:w="6525" w:type="dxa"/>
            <w:vAlign w:val="top"/>
          </w:tcPr>
          <w:p w14:paraId="20F3E64B">
            <w:pPr>
              <w:widowControl w:val="0"/>
              <w:bidi w:val="0"/>
              <w:rPr>
                <w:rFonts w:hint="eastAsia" w:ascii="宋体" w:hAnsi="宋体" w:eastAsia="宋体" w:cs="宋体"/>
                <w:sz w:val="21"/>
                <w:szCs w:val="21"/>
                <w:lang w:eastAsia="zh-CN"/>
              </w:rPr>
            </w:pPr>
            <w:r>
              <w:rPr>
                <w:rFonts w:hint="eastAsia" w:ascii="宋体" w:hAnsi="宋体" w:eastAsia="宋体" w:cs="宋体"/>
                <w:sz w:val="21"/>
                <w:szCs w:val="21"/>
              </w:rPr>
              <w:t>全长：≤1550mm</w:t>
            </w:r>
            <w:r>
              <w:rPr>
                <w:rFonts w:hint="eastAsia" w:ascii="宋体" w:hAnsi="宋体" w:eastAsia="宋体" w:cs="宋体"/>
                <w:sz w:val="21"/>
                <w:szCs w:val="21"/>
                <w:lang w:eastAsia="zh-CN"/>
              </w:rPr>
              <w:t>；</w:t>
            </w:r>
          </w:p>
        </w:tc>
      </w:tr>
      <w:tr w14:paraId="01C1C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17069BD9">
            <w:pPr>
              <w:widowControl w:val="0"/>
              <w:bidi w:val="0"/>
              <w:jc w:val="center"/>
              <w:rPr>
                <w:rFonts w:hint="eastAsia" w:ascii="宋体" w:hAnsi="宋体" w:eastAsia="宋体" w:cs="宋体"/>
                <w:sz w:val="21"/>
                <w:szCs w:val="21"/>
              </w:rPr>
            </w:pPr>
            <w:r>
              <w:rPr>
                <w:rFonts w:hint="eastAsia" w:ascii="宋体" w:hAnsi="宋体" w:eastAsia="宋体" w:cs="宋体"/>
                <w:sz w:val="21"/>
                <w:szCs w:val="21"/>
              </w:rPr>
              <w:t>8</w:t>
            </w:r>
          </w:p>
        </w:tc>
        <w:tc>
          <w:tcPr>
            <w:tcW w:w="6525" w:type="dxa"/>
            <w:vAlign w:val="top"/>
          </w:tcPr>
          <w:p w14:paraId="5EAB4C2A">
            <w:pPr>
              <w:widowControl w:val="0"/>
              <w:bidi w:val="0"/>
              <w:rPr>
                <w:rFonts w:hint="eastAsia" w:ascii="宋体" w:hAnsi="宋体" w:eastAsia="宋体" w:cs="宋体"/>
                <w:sz w:val="21"/>
                <w:szCs w:val="21"/>
              </w:rPr>
            </w:pPr>
            <w:r>
              <w:rPr>
                <w:rFonts w:hint="eastAsia" w:ascii="宋体" w:hAnsi="宋体" w:eastAsia="宋体" w:cs="宋体"/>
                <w:sz w:val="21"/>
                <w:szCs w:val="21"/>
              </w:rPr>
              <w:t>弯曲角度：上：≥150°,下：≥150°、左：≥120° /右：≥120°</w:t>
            </w:r>
          </w:p>
        </w:tc>
      </w:tr>
      <w:tr w14:paraId="61F87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238" w:type="dxa"/>
            <w:vAlign w:val="top"/>
          </w:tcPr>
          <w:p w14:paraId="6CC11763">
            <w:pPr>
              <w:widowControl w:val="0"/>
              <w:bidi w:val="0"/>
              <w:jc w:val="center"/>
              <w:rPr>
                <w:rFonts w:hint="eastAsia" w:ascii="宋体" w:hAnsi="宋体" w:eastAsia="宋体" w:cs="宋体"/>
                <w:sz w:val="21"/>
                <w:szCs w:val="21"/>
              </w:rPr>
            </w:pPr>
            <w:r>
              <w:rPr>
                <w:rFonts w:hint="eastAsia" w:ascii="宋体" w:hAnsi="宋体" w:eastAsia="宋体" w:cs="宋体"/>
                <w:sz w:val="21"/>
                <w:szCs w:val="21"/>
              </w:rPr>
              <w:t>9</w:t>
            </w:r>
          </w:p>
        </w:tc>
        <w:tc>
          <w:tcPr>
            <w:tcW w:w="6525" w:type="dxa"/>
            <w:vAlign w:val="top"/>
          </w:tcPr>
          <w:p w14:paraId="1435AB13">
            <w:pPr>
              <w:widowControl w:val="0"/>
              <w:bidi w:val="0"/>
              <w:rPr>
                <w:rFonts w:hint="eastAsia" w:ascii="宋体" w:hAnsi="宋体" w:eastAsia="宋体" w:cs="宋体"/>
                <w:sz w:val="21"/>
                <w:szCs w:val="21"/>
                <w:lang w:eastAsia="zh-CN"/>
              </w:rPr>
            </w:pPr>
            <w:r>
              <w:rPr>
                <w:rFonts w:hint="eastAsia" w:ascii="宋体" w:hAnsi="宋体" w:eastAsia="宋体" w:cs="宋体"/>
                <w:sz w:val="21"/>
                <w:szCs w:val="21"/>
              </w:rPr>
              <w:t>钳道内径：≥3.8mm</w:t>
            </w:r>
            <w:r>
              <w:rPr>
                <w:rFonts w:hint="eastAsia" w:ascii="宋体" w:hAnsi="宋体" w:eastAsia="宋体" w:cs="宋体"/>
                <w:sz w:val="21"/>
                <w:szCs w:val="21"/>
                <w:lang w:eastAsia="zh-CN"/>
              </w:rPr>
              <w:t>；</w:t>
            </w:r>
          </w:p>
        </w:tc>
      </w:tr>
      <w:tr w14:paraId="5F023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039A2DC0">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10</w:t>
            </w:r>
          </w:p>
        </w:tc>
        <w:tc>
          <w:tcPr>
            <w:tcW w:w="6525" w:type="dxa"/>
            <w:vAlign w:val="top"/>
          </w:tcPr>
          <w:p w14:paraId="125BD8FF">
            <w:pPr>
              <w:widowControl w:val="0"/>
              <w:bidi w:val="0"/>
              <w:rPr>
                <w:rFonts w:hint="eastAsia" w:ascii="宋体" w:hAnsi="宋体" w:eastAsia="宋体" w:cs="宋体"/>
                <w:sz w:val="21"/>
                <w:szCs w:val="21"/>
                <w:lang w:eastAsia="zh-CN"/>
              </w:rPr>
            </w:pPr>
            <w:r>
              <w:rPr>
                <w:rFonts w:hint="eastAsia" w:ascii="宋体" w:hAnsi="宋体" w:eastAsia="宋体" w:cs="宋体"/>
                <w:sz w:val="21"/>
                <w:szCs w:val="21"/>
              </w:rPr>
              <w:t>显示模式：≥8种</w:t>
            </w:r>
            <w:r>
              <w:rPr>
                <w:rFonts w:hint="eastAsia" w:ascii="宋体" w:hAnsi="宋体" w:eastAsia="宋体" w:cs="宋体"/>
                <w:sz w:val="21"/>
                <w:szCs w:val="21"/>
                <w:lang w:eastAsia="zh-CN"/>
              </w:rPr>
              <w:t>；</w:t>
            </w:r>
          </w:p>
        </w:tc>
      </w:tr>
      <w:tr w14:paraId="30291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3A9432B9">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11</w:t>
            </w:r>
          </w:p>
        </w:tc>
        <w:tc>
          <w:tcPr>
            <w:tcW w:w="6525" w:type="dxa"/>
            <w:vAlign w:val="top"/>
          </w:tcPr>
          <w:p w14:paraId="75F1A706">
            <w:pPr>
              <w:widowControl w:val="0"/>
              <w:bidi w:val="0"/>
              <w:rPr>
                <w:rFonts w:hint="eastAsia" w:ascii="宋体" w:hAnsi="宋体" w:eastAsia="宋体" w:cs="宋体"/>
                <w:sz w:val="21"/>
                <w:szCs w:val="21"/>
              </w:rPr>
            </w:pPr>
            <w:r>
              <w:rPr>
                <w:rFonts w:hint="eastAsia" w:ascii="宋体" w:hAnsi="宋体" w:eastAsia="宋体" w:cs="宋体"/>
                <w:sz w:val="21"/>
                <w:szCs w:val="21"/>
              </w:rPr>
              <w:t>扫查方式：电子扇扫方式；</w:t>
            </w:r>
          </w:p>
        </w:tc>
      </w:tr>
      <w:tr w14:paraId="69F67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6FFB69A2">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12</w:t>
            </w:r>
          </w:p>
        </w:tc>
        <w:tc>
          <w:tcPr>
            <w:tcW w:w="6525" w:type="dxa"/>
            <w:vAlign w:val="top"/>
          </w:tcPr>
          <w:p w14:paraId="703EC02D">
            <w:pPr>
              <w:widowControl w:val="0"/>
              <w:bidi w:val="0"/>
              <w:rPr>
                <w:rFonts w:hint="eastAsia" w:ascii="宋体" w:hAnsi="宋体" w:eastAsia="宋体" w:cs="宋体"/>
                <w:sz w:val="21"/>
                <w:szCs w:val="21"/>
              </w:rPr>
            </w:pPr>
            <w:r>
              <w:rPr>
                <w:rFonts w:hint="eastAsia" w:ascii="宋体" w:hAnsi="宋体" w:eastAsia="宋体" w:cs="宋体"/>
                <w:sz w:val="21"/>
                <w:szCs w:val="21"/>
              </w:rPr>
              <w:t>扫查角度：≥150°</w:t>
            </w:r>
          </w:p>
        </w:tc>
      </w:tr>
      <w:tr w14:paraId="6D2C5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6EDCC727">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13▲</w:t>
            </w:r>
          </w:p>
        </w:tc>
        <w:tc>
          <w:tcPr>
            <w:tcW w:w="6525" w:type="dxa"/>
            <w:vAlign w:val="top"/>
          </w:tcPr>
          <w:p w14:paraId="6B9A5EB9">
            <w:pPr>
              <w:widowControl w:val="0"/>
              <w:bidi w:val="0"/>
              <w:rPr>
                <w:rFonts w:hint="eastAsia" w:ascii="宋体" w:hAnsi="宋体" w:eastAsia="宋体" w:cs="宋体"/>
                <w:sz w:val="21"/>
                <w:szCs w:val="21"/>
              </w:rPr>
            </w:pPr>
            <w:r>
              <w:rPr>
                <w:rFonts w:hint="eastAsia" w:ascii="宋体" w:hAnsi="宋体" w:eastAsia="宋体" w:cs="宋体"/>
                <w:sz w:val="21"/>
                <w:szCs w:val="21"/>
              </w:rPr>
              <w:t>具备穿刺引导线功能；</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提供证明材料</w:t>
            </w:r>
            <w:r>
              <w:rPr>
                <w:rFonts w:hint="eastAsia" w:ascii="宋体" w:hAnsi="宋体" w:eastAsia="宋体" w:cs="宋体"/>
                <w:sz w:val="21"/>
                <w:szCs w:val="21"/>
                <w:lang w:eastAsia="zh-CN"/>
              </w:rPr>
              <w:t>）</w:t>
            </w:r>
          </w:p>
        </w:tc>
      </w:tr>
      <w:tr w14:paraId="68CAD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38" w:type="dxa"/>
            <w:vAlign w:val="top"/>
          </w:tcPr>
          <w:p w14:paraId="2AA0B863">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14</w:t>
            </w:r>
          </w:p>
        </w:tc>
        <w:tc>
          <w:tcPr>
            <w:tcW w:w="6525" w:type="dxa"/>
            <w:vAlign w:val="top"/>
          </w:tcPr>
          <w:p w14:paraId="683BCAEC">
            <w:pPr>
              <w:widowControl w:val="0"/>
              <w:bidi w:val="0"/>
              <w:rPr>
                <w:rFonts w:hint="eastAsia" w:ascii="宋体" w:hAnsi="宋体" w:eastAsia="宋体" w:cs="宋体"/>
                <w:sz w:val="21"/>
                <w:szCs w:val="21"/>
              </w:rPr>
            </w:pPr>
            <w:r>
              <w:rPr>
                <w:rFonts w:hint="eastAsia" w:ascii="宋体" w:hAnsi="宋体" w:eastAsia="宋体" w:cs="宋体"/>
                <w:sz w:val="21"/>
                <w:szCs w:val="21"/>
              </w:rPr>
              <w:t>具备镜头清洗功能；</w:t>
            </w:r>
          </w:p>
        </w:tc>
      </w:tr>
      <w:tr w14:paraId="150FD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3063C1D6">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15</w:t>
            </w:r>
          </w:p>
        </w:tc>
        <w:tc>
          <w:tcPr>
            <w:tcW w:w="6525" w:type="dxa"/>
            <w:vAlign w:val="top"/>
          </w:tcPr>
          <w:p w14:paraId="1605E9D0">
            <w:pPr>
              <w:widowControl w:val="0"/>
              <w:bidi w:val="0"/>
              <w:rPr>
                <w:rFonts w:hint="eastAsia" w:ascii="宋体" w:hAnsi="宋体" w:eastAsia="宋体" w:cs="宋体"/>
                <w:sz w:val="21"/>
                <w:szCs w:val="21"/>
              </w:rPr>
            </w:pPr>
            <w:r>
              <w:rPr>
                <w:rFonts w:hint="eastAsia" w:ascii="宋体" w:hAnsi="宋体" w:eastAsia="宋体" w:cs="宋体"/>
                <w:sz w:val="21"/>
                <w:szCs w:val="21"/>
              </w:rPr>
              <w:t>焦点：≥2个</w:t>
            </w:r>
          </w:p>
        </w:tc>
      </w:tr>
      <w:tr w14:paraId="4F312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38" w:type="dxa"/>
            <w:vAlign w:val="top"/>
          </w:tcPr>
          <w:p w14:paraId="725AF51F">
            <w:pPr>
              <w:widowControl w:val="0"/>
              <w:bidi w:val="0"/>
              <w:jc w:val="center"/>
              <w:rPr>
                <w:rFonts w:hint="eastAsia" w:ascii="宋体" w:hAnsi="宋体" w:eastAsia="宋体" w:cs="宋体"/>
                <w:sz w:val="21"/>
                <w:szCs w:val="21"/>
              </w:rPr>
            </w:pPr>
            <w:r>
              <w:rPr>
                <w:rFonts w:hint="eastAsia" w:ascii="宋体" w:hAnsi="宋体" w:eastAsia="宋体" w:cs="宋体"/>
                <w:sz w:val="21"/>
                <w:szCs w:val="21"/>
              </w:rPr>
              <w:t>四</w:t>
            </w:r>
          </w:p>
        </w:tc>
        <w:tc>
          <w:tcPr>
            <w:tcW w:w="6525" w:type="dxa"/>
            <w:vAlign w:val="top"/>
          </w:tcPr>
          <w:p w14:paraId="18189C43">
            <w:pPr>
              <w:widowControl w:val="0"/>
              <w:bidi w:val="0"/>
              <w:rPr>
                <w:rFonts w:hint="eastAsia" w:ascii="宋体" w:hAnsi="宋体" w:eastAsia="宋体" w:cs="宋体"/>
                <w:sz w:val="21"/>
                <w:szCs w:val="21"/>
              </w:rPr>
            </w:pPr>
            <w:r>
              <w:rPr>
                <w:rFonts w:hint="eastAsia" w:ascii="宋体" w:hAnsi="宋体" w:eastAsia="宋体" w:cs="宋体"/>
                <w:sz w:val="21"/>
                <w:szCs w:val="21"/>
              </w:rPr>
              <w:t>高清医用监视器：壹台</w:t>
            </w:r>
          </w:p>
        </w:tc>
      </w:tr>
      <w:tr w14:paraId="7FF56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1238" w:type="dxa"/>
            <w:vAlign w:val="top"/>
          </w:tcPr>
          <w:p w14:paraId="10F199AA">
            <w:pPr>
              <w:widowControl w:val="0"/>
              <w:bidi w:val="0"/>
              <w:jc w:val="center"/>
              <w:rPr>
                <w:rFonts w:hint="eastAsia" w:ascii="宋体" w:hAnsi="宋体" w:eastAsia="宋体" w:cs="宋体"/>
                <w:sz w:val="21"/>
                <w:szCs w:val="21"/>
              </w:rPr>
            </w:pPr>
            <w:r>
              <w:rPr>
                <w:rFonts w:hint="eastAsia" w:ascii="宋体" w:hAnsi="宋体" w:eastAsia="宋体" w:cs="宋体"/>
                <w:sz w:val="21"/>
                <w:szCs w:val="21"/>
              </w:rPr>
              <w:t>1★</w:t>
            </w:r>
          </w:p>
        </w:tc>
        <w:tc>
          <w:tcPr>
            <w:tcW w:w="6525" w:type="dxa"/>
            <w:vAlign w:val="top"/>
          </w:tcPr>
          <w:p w14:paraId="54E4427B">
            <w:pPr>
              <w:widowControl w:val="0"/>
              <w:bidi w:val="0"/>
              <w:rPr>
                <w:rFonts w:hint="eastAsia" w:ascii="宋体" w:hAnsi="宋体" w:eastAsia="宋体" w:cs="宋体"/>
                <w:sz w:val="21"/>
                <w:szCs w:val="21"/>
              </w:rPr>
            </w:pPr>
            <w:r>
              <w:rPr>
                <w:rFonts w:hint="eastAsia" w:ascii="宋体" w:hAnsi="宋体" w:eastAsia="宋体" w:cs="宋体"/>
                <w:sz w:val="21"/>
                <w:szCs w:val="21"/>
              </w:rPr>
              <w:t>尺寸：≥32</w:t>
            </w:r>
            <w:r>
              <w:rPr>
                <w:rFonts w:hint="eastAsia" w:ascii="宋体" w:hAnsi="宋体" w:eastAsia="宋体" w:cs="宋体"/>
                <w:sz w:val="21"/>
                <w:szCs w:val="21"/>
                <w:lang w:val="en-US" w:eastAsia="zh-CN"/>
              </w:rPr>
              <w:t>英</w:t>
            </w:r>
            <w:r>
              <w:rPr>
                <w:rFonts w:hint="eastAsia" w:ascii="宋体" w:hAnsi="宋体" w:eastAsia="宋体" w:cs="宋体"/>
                <w:sz w:val="21"/>
                <w:szCs w:val="21"/>
              </w:rPr>
              <w:t>寸；</w:t>
            </w:r>
          </w:p>
        </w:tc>
      </w:tr>
      <w:tr w14:paraId="0D1AF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238" w:type="dxa"/>
            <w:vAlign w:val="top"/>
          </w:tcPr>
          <w:p w14:paraId="620C2902">
            <w:pPr>
              <w:widowControl w:val="0"/>
              <w:bidi w:val="0"/>
              <w:jc w:val="center"/>
              <w:rPr>
                <w:rFonts w:hint="eastAsia" w:ascii="宋体" w:hAnsi="宋体" w:eastAsia="宋体" w:cs="宋体"/>
                <w:sz w:val="21"/>
                <w:szCs w:val="21"/>
              </w:rPr>
            </w:pPr>
            <w:r>
              <w:rPr>
                <w:rFonts w:hint="eastAsia" w:ascii="宋体" w:hAnsi="宋体" w:eastAsia="宋体" w:cs="宋体"/>
                <w:sz w:val="21"/>
                <w:szCs w:val="21"/>
              </w:rPr>
              <w:t>2</w:t>
            </w:r>
          </w:p>
        </w:tc>
        <w:tc>
          <w:tcPr>
            <w:tcW w:w="6525" w:type="dxa"/>
            <w:vAlign w:val="top"/>
          </w:tcPr>
          <w:p w14:paraId="16294C31">
            <w:pPr>
              <w:widowControl w:val="0"/>
              <w:bidi w:val="0"/>
              <w:rPr>
                <w:rFonts w:hint="eastAsia" w:ascii="宋体" w:hAnsi="宋体" w:eastAsia="宋体" w:cs="宋体"/>
                <w:sz w:val="21"/>
                <w:szCs w:val="21"/>
              </w:rPr>
            </w:pPr>
            <w:r>
              <w:rPr>
                <w:rFonts w:hint="eastAsia" w:ascii="宋体" w:hAnsi="宋体" w:eastAsia="宋体" w:cs="宋体"/>
                <w:sz w:val="21"/>
                <w:szCs w:val="21"/>
              </w:rPr>
              <w:t>分辨率：≥1920*1080。</w:t>
            </w:r>
          </w:p>
        </w:tc>
      </w:tr>
      <w:tr w14:paraId="131F6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238" w:type="dxa"/>
            <w:vAlign w:val="top"/>
          </w:tcPr>
          <w:p w14:paraId="5AD844C8">
            <w:pPr>
              <w:widowControl w:val="0"/>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五</w:t>
            </w:r>
            <w:r>
              <w:rPr>
                <w:rFonts w:hint="eastAsia" w:ascii="宋体" w:hAnsi="宋体" w:eastAsia="宋体" w:cs="宋体"/>
                <w:sz w:val="21"/>
                <w:szCs w:val="21"/>
              </w:rPr>
              <w:t>★</w:t>
            </w:r>
          </w:p>
        </w:tc>
        <w:tc>
          <w:tcPr>
            <w:tcW w:w="6525" w:type="dxa"/>
            <w:vAlign w:val="top"/>
          </w:tcPr>
          <w:p w14:paraId="112A8F85">
            <w:pPr>
              <w:widowControl w:val="0"/>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配置清单</w:t>
            </w:r>
          </w:p>
        </w:tc>
      </w:tr>
      <w:tr w14:paraId="4E3E6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38" w:type="dxa"/>
            <w:vAlign w:val="top"/>
          </w:tcPr>
          <w:p w14:paraId="0A25A7F4">
            <w:pPr>
              <w:widowControl w:val="0"/>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6525" w:type="dxa"/>
            <w:vAlign w:val="top"/>
          </w:tcPr>
          <w:p w14:paraId="2515E8E9">
            <w:pPr>
              <w:widowControl w:val="0"/>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电子图像处理器：壹台</w:t>
            </w:r>
          </w:p>
        </w:tc>
      </w:tr>
      <w:tr w14:paraId="7FB41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238" w:type="dxa"/>
            <w:vAlign w:val="top"/>
          </w:tcPr>
          <w:p w14:paraId="3FD19AA3">
            <w:pPr>
              <w:widowControl w:val="0"/>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6525" w:type="dxa"/>
            <w:vAlign w:val="top"/>
          </w:tcPr>
          <w:p w14:paraId="169D19DD">
            <w:pPr>
              <w:widowControl w:val="0"/>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内窥镜用超声诊断设备：壹台</w:t>
            </w:r>
          </w:p>
        </w:tc>
      </w:tr>
      <w:tr w14:paraId="67785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238" w:type="dxa"/>
            <w:vAlign w:val="top"/>
          </w:tcPr>
          <w:p w14:paraId="015507B7">
            <w:pPr>
              <w:widowControl w:val="0"/>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6525" w:type="dxa"/>
            <w:vAlign w:val="top"/>
          </w:tcPr>
          <w:p w14:paraId="091F7852">
            <w:pPr>
              <w:widowControl w:val="0"/>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超声电子上消化道内窥镜：壹根</w:t>
            </w:r>
          </w:p>
        </w:tc>
      </w:tr>
      <w:tr w14:paraId="63667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238" w:type="dxa"/>
            <w:vAlign w:val="top"/>
          </w:tcPr>
          <w:p w14:paraId="65403411">
            <w:pPr>
              <w:widowControl w:val="0"/>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6525" w:type="dxa"/>
            <w:vAlign w:val="top"/>
          </w:tcPr>
          <w:p w14:paraId="4629EA08">
            <w:pPr>
              <w:widowControl w:val="0"/>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高清医用监视器：壹台</w:t>
            </w:r>
          </w:p>
        </w:tc>
      </w:tr>
      <w:tr w14:paraId="3D9EAB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 w:hRule="atLeast"/>
        </w:trPr>
        <w:tc>
          <w:tcPr>
            <w:tcW w:w="1238" w:type="dxa"/>
            <w:vAlign w:val="top"/>
          </w:tcPr>
          <w:p w14:paraId="1FE6666D">
            <w:pPr>
              <w:widowControl w:val="0"/>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6525" w:type="dxa"/>
            <w:vAlign w:val="top"/>
          </w:tcPr>
          <w:p w14:paraId="19765FD2">
            <w:pPr>
              <w:widowControl w:val="0"/>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内镜专用台车：壹台</w:t>
            </w:r>
          </w:p>
        </w:tc>
      </w:tr>
    </w:tbl>
    <w:p w14:paraId="58843C8A">
      <w:pPr>
        <w:spacing w:line="400" w:lineRule="exact"/>
        <w:ind w:firstLine="420"/>
        <w:rPr>
          <w:rFonts w:hint="eastAsia"/>
          <w:color w:val="auto"/>
          <w:sz w:val="21"/>
          <w:szCs w:val="21"/>
          <w:lang w:val="en-US" w:eastAsia="zh-CN"/>
        </w:rPr>
      </w:pPr>
    </w:p>
    <w:p w14:paraId="4E66D6C5">
      <w:pPr>
        <w:spacing w:line="400" w:lineRule="exact"/>
        <w:ind w:firstLine="420"/>
        <w:rPr>
          <w:rFonts w:hint="eastAsia" w:ascii="宋体" w:hAnsi="宋体" w:cs="宋体"/>
          <w:b/>
          <w:bCs/>
          <w:color w:val="auto"/>
          <w:sz w:val="21"/>
          <w:szCs w:val="21"/>
          <w:highlight w:val="none"/>
        </w:rPr>
      </w:pPr>
      <w:r>
        <w:rPr>
          <w:rFonts w:hint="eastAsia"/>
          <w:color w:val="auto"/>
          <w:sz w:val="21"/>
          <w:szCs w:val="21"/>
          <w:lang w:val="en-US" w:eastAsia="zh-CN"/>
        </w:rPr>
        <w:t>注：</w:t>
      </w:r>
      <w:r>
        <w:rPr>
          <w:rFonts w:hint="eastAsia"/>
          <w:color w:val="auto"/>
          <w:sz w:val="21"/>
          <w:szCs w:val="21"/>
        </w:rPr>
        <w:t>本项目采购内容名称、采购产品名称仅作为说明并没有限制性，投标人根据自身产品名称投标即可。</w:t>
      </w:r>
    </w:p>
    <w:p w14:paraId="6BA0C9B6">
      <w:pPr>
        <w:spacing w:line="400" w:lineRule="exact"/>
        <w:ind w:firstLine="422" w:firstLineChars="200"/>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六、信息安全要求</w:t>
      </w:r>
    </w:p>
    <w:p w14:paraId="38AF9A76">
      <w:pPr>
        <w:spacing w:line="380" w:lineRule="exact"/>
        <w:ind w:firstLine="420"/>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1、所投产品（</w:t>
      </w:r>
      <w:r>
        <w:rPr>
          <w:rFonts w:hint="eastAsia" w:eastAsia="宋体" w:cs="Times New Roman"/>
          <w:color w:val="auto"/>
          <w:sz w:val="21"/>
          <w:szCs w:val="21"/>
          <w:highlight w:val="none"/>
          <w:lang w:val="en-US" w:eastAsia="zh-CN"/>
        </w:rPr>
        <w:t>指</w:t>
      </w:r>
      <w:r>
        <w:rPr>
          <w:rFonts w:hint="eastAsia" w:ascii="Times New Roman" w:hAnsi="Times New Roman" w:eastAsia="宋体" w:cs="Times New Roman"/>
          <w:color w:val="auto"/>
          <w:sz w:val="21"/>
          <w:szCs w:val="21"/>
          <w:highlight w:val="none"/>
          <w:lang w:val="zh-CN" w:eastAsia="zh-CN"/>
        </w:rPr>
        <w:t>医疗设备）需符合《医疗器械网络安全注册技术审查指导原则》要求，提供医疗器械相应网络安全注册申报资料。</w:t>
      </w:r>
    </w:p>
    <w:p w14:paraId="35826B36">
      <w:pPr>
        <w:spacing w:line="380" w:lineRule="exact"/>
        <w:ind w:firstLine="420"/>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2、参考IEC80001系列标准及技术报告、IEC 60601-1第三版、IEC 82304-1、IEC 27000系列标准及技术报告、ISO/DIS 27799等技术标准，要求所投设备具备安全更新、恶意软件监测防护、抗网络攻击功能力。</w:t>
      </w:r>
    </w:p>
    <w:p w14:paraId="1C34812B">
      <w:pPr>
        <w:spacing w:line="380" w:lineRule="exact"/>
        <w:ind w:firstLine="422"/>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w:t>
      </w:r>
    </w:p>
    <w:p w14:paraId="36BC330F">
      <w:pPr>
        <w:spacing w:line="380" w:lineRule="exact"/>
        <w:ind w:firstLine="420"/>
        <w:rPr>
          <w:rFonts w:hint="eastAsia" w:eastAsia="宋体"/>
          <w:color w:val="auto"/>
          <w:sz w:val="21"/>
          <w:szCs w:val="21"/>
          <w:highlight w:val="none"/>
          <w:lang w:val="en-US" w:eastAsia="zh-CN"/>
        </w:rPr>
      </w:pPr>
      <w:r>
        <w:rPr>
          <w:rFonts w:hint="eastAsia"/>
          <w:color w:val="auto"/>
          <w:sz w:val="21"/>
          <w:szCs w:val="21"/>
          <w:highlight w:val="none"/>
          <w:lang w:val="en-US" w:eastAsia="zh-CN"/>
        </w:rPr>
        <w:t>4</w:t>
      </w:r>
      <w:r>
        <w:rPr>
          <w:rFonts w:hint="eastAsia" w:ascii="Times New Roman" w:eastAsia="宋体"/>
          <w:color w:val="auto"/>
          <w:sz w:val="21"/>
          <w:szCs w:val="21"/>
          <w:highlight w:val="none"/>
          <w:lang w:val="en-US" w:eastAsia="zh-CN"/>
        </w:rPr>
        <w:t>、如本项目医疗设备的配置中包含打印工作站、电脑工作站等工作站，须兼容国产操作系统。</w:t>
      </w:r>
    </w:p>
    <w:p w14:paraId="0DBD5461">
      <w:pPr>
        <w:spacing w:line="380" w:lineRule="exact"/>
        <w:ind w:firstLine="422"/>
        <w:rPr>
          <w:rFonts w:hint="eastAsia" w:ascii="Times New Roman" w:hAnsi="Times New Roman" w:eastAsia="宋体" w:cs="Times New Roman"/>
          <w:color w:val="auto"/>
          <w:sz w:val="21"/>
          <w:szCs w:val="21"/>
          <w:highlight w:val="none"/>
          <w:lang w:val="en-US" w:eastAsia="zh-CN"/>
        </w:rPr>
      </w:pPr>
    </w:p>
    <w:p w14:paraId="2AB88D9A">
      <w:pPr>
        <w:spacing w:line="380" w:lineRule="exact"/>
        <w:ind w:firstLine="422"/>
        <w:rPr>
          <w:b/>
          <w:bCs/>
          <w:color w:val="auto"/>
          <w:sz w:val="21"/>
          <w:szCs w:val="21"/>
          <w:highlight w:val="none"/>
        </w:rPr>
      </w:pPr>
      <w:r>
        <w:rPr>
          <w:rFonts w:hint="eastAsia"/>
          <w:b/>
          <w:bCs/>
          <w:color w:val="auto"/>
          <w:sz w:val="21"/>
          <w:szCs w:val="21"/>
          <w:highlight w:val="none"/>
          <w:lang w:val="en-US" w:eastAsia="zh-CN"/>
        </w:rPr>
        <w:t>七</w:t>
      </w:r>
      <w:r>
        <w:rPr>
          <w:rFonts w:hint="eastAsia"/>
          <w:b/>
          <w:bCs/>
          <w:color w:val="auto"/>
          <w:sz w:val="21"/>
          <w:szCs w:val="21"/>
          <w:highlight w:val="none"/>
        </w:rPr>
        <w:t>、实施要求</w:t>
      </w:r>
    </w:p>
    <w:p w14:paraId="236696D8">
      <w:pPr>
        <w:spacing w:line="380" w:lineRule="exact"/>
        <w:ind w:firstLine="0"/>
        <w:rPr>
          <w:rFonts w:eastAsia="宋体"/>
          <w:color w:val="auto"/>
          <w:highlight w:val="none"/>
        </w:rPr>
      </w:pPr>
      <w:r>
        <w:rPr>
          <w:color w:val="auto"/>
          <w:sz w:val="21"/>
          <w:szCs w:val="21"/>
          <w:highlight w:val="none"/>
        </w:rPr>
        <w:t xml:space="preserve">    </w:t>
      </w:r>
      <w:r>
        <w:rPr>
          <w:rFonts w:eastAsia="宋体"/>
          <w:color w:val="auto"/>
          <w:sz w:val="21"/>
          <w:szCs w:val="21"/>
          <w:highlight w:val="none"/>
        </w:rPr>
        <w:t>1、货物到达采购单位后，在采购单位技术人员在场的情况下开箱清点货物，组织安装、调试及操作培训，并承担因此发生的一切费用。</w:t>
      </w:r>
    </w:p>
    <w:p w14:paraId="4F3170B0">
      <w:pPr>
        <w:spacing w:line="380" w:lineRule="exact"/>
        <w:ind w:firstLine="0"/>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w:t>
      </w:r>
      <w:r>
        <w:rPr>
          <w:rFonts w:hint="eastAsia" w:eastAsia="宋体"/>
          <w:color w:val="auto"/>
          <w:sz w:val="21"/>
          <w:szCs w:val="21"/>
          <w:highlight w:val="none"/>
          <w:lang w:val="en-US" w:eastAsia="zh-CN"/>
        </w:rPr>
        <w:t>根据项目特点和自身情况阐述设备的安装调试系统运行等内容</w:t>
      </w:r>
      <w:r>
        <w:rPr>
          <w:rFonts w:hint="eastAsia" w:eastAsia="宋体"/>
          <w:color w:val="auto"/>
          <w:sz w:val="21"/>
          <w:szCs w:val="21"/>
          <w:highlight w:val="none"/>
          <w:lang w:eastAsia="zh-CN"/>
        </w:rPr>
        <w:t>）</w:t>
      </w:r>
      <w:r>
        <w:rPr>
          <w:rFonts w:eastAsia="宋体"/>
          <w:color w:val="auto"/>
          <w:sz w:val="21"/>
          <w:szCs w:val="21"/>
          <w:highlight w:val="none"/>
        </w:rPr>
        <w:t>，②人员组织架构</w:t>
      </w:r>
      <w:r>
        <w:rPr>
          <w:rFonts w:hint="eastAsia" w:eastAsia="宋体"/>
          <w:color w:val="auto"/>
          <w:sz w:val="21"/>
          <w:szCs w:val="21"/>
          <w:highlight w:val="none"/>
          <w:lang w:eastAsia="zh-CN"/>
        </w:rPr>
        <w:t>（</w:t>
      </w:r>
      <w:r>
        <w:rPr>
          <w:rFonts w:hint="eastAsia" w:eastAsia="宋体"/>
          <w:color w:val="auto"/>
          <w:sz w:val="21"/>
          <w:szCs w:val="21"/>
          <w:highlight w:val="none"/>
          <w:lang w:val="en-US" w:eastAsia="zh-CN"/>
        </w:rPr>
        <w:t>提供针对本项目的人员名单和人员情况、岗位情况</w:t>
      </w:r>
      <w:r>
        <w:rPr>
          <w:rFonts w:hint="eastAsia" w:eastAsia="宋体"/>
          <w:color w:val="auto"/>
          <w:sz w:val="21"/>
          <w:szCs w:val="21"/>
          <w:highlight w:val="none"/>
          <w:lang w:eastAsia="zh-CN"/>
        </w:rPr>
        <w:t>）</w:t>
      </w:r>
      <w:r>
        <w:rPr>
          <w:rFonts w:eastAsia="宋体"/>
          <w:color w:val="auto"/>
          <w:sz w:val="21"/>
          <w:szCs w:val="21"/>
          <w:highlight w:val="none"/>
        </w:rPr>
        <w:t>，③工作时间进度表、工作程序和步骤</w:t>
      </w:r>
      <w:r>
        <w:rPr>
          <w:rFonts w:hint="eastAsia" w:eastAsia="宋体"/>
          <w:color w:val="auto"/>
          <w:sz w:val="21"/>
          <w:szCs w:val="21"/>
          <w:highlight w:val="none"/>
          <w:lang w:eastAsia="zh-CN"/>
        </w:rPr>
        <w:t>（</w:t>
      </w:r>
      <w:r>
        <w:rPr>
          <w:rFonts w:hint="eastAsia" w:eastAsia="宋体"/>
          <w:color w:val="auto"/>
          <w:sz w:val="21"/>
          <w:szCs w:val="21"/>
          <w:highlight w:val="none"/>
          <w:lang w:val="en-US" w:eastAsia="zh-CN"/>
        </w:rPr>
        <w:t>根据本项目特定分析工作时间进度、安排工作程序和步骤、制定工作计划</w:t>
      </w:r>
      <w:r>
        <w:rPr>
          <w:rFonts w:hint="eastAsia" w:eastAsia="宋体"/>
          <w:color w:val="auto"/>
          <w:sz w:val="21"/>
          <w:szCs w:val="21"/>
          <w:highlight w:val="none"/>
          <w:lang w:eastAsia="zh-CN"/>
        </w:rPr>
        <w:t>）</w:t>
      </w:r>
      <w:r>
        <w:rPr>
          <w:rFonts w:eastAsia="宋体"/>
          <w:color w:val="auto"/>
          <w:sz w:val="21"/>
          <w:szCs w:val="21"/>
          <w:highlight w:val="none"/>
        </w:rPr>
        <w:t>，④关键步骤的思路和要点等</w:t>
      </w:r>
      <w:r>
        <w:rPr>
          <w:rFonts w:hint="eastAsia" w:eastAsia="宋体"/>
          <w:color w:val="auto"/>
          <w:sz w:val="21"/>
          <w:szCs w:val="21"/>
          <w:highlight w:val="none"/>
          <w:lang w:eastAsia="zh-CN"/>
        </w:rPr>
        <w:t>（</w:t>
      </w:r>
      <w:r>
        <w:rPr>
          <w:rFonts w:eastAsia="宋体"/>
          <w:color w:val="auto"/>
          <w:sz w:val="21"/>
          <w:szCs w:val="21"/>
          <w:highlight w:val="none"/>
        </w:rPr>
        <w:t>例如提供在</w:t>
      </w:r>
      <w:r>
        <w:rPr>
          <w:rFonts w:hint="eastAsia" w:eastAsia="宋体"/>
          <w:color w:val="auto"/>
          <w:sz w:val="21"/>
          <w:szCs w:val="21"/>
          <w:highlight w:val="none"/>
          <w:lang w:val="en-US" w:eastAsia="zh-CN"/>
        </w:rPr>
        <w:t>装机</w:t>
      </w:r>
      <w:r>
        <w:rPr>
          <w:rFonts w:eastAsia="宋体"/>
          <w:color w:val="auto"/>
          <w:sz w:val="21"/>
          <w:szCs w:val="21"/>
          <w:highlight w:val="none"/>
        </w:rPr>
        <w:t>实施过程中，遇到与医院现场运行环境和客观条件存在的问题和解决思路等内容</w:t>
      </w:r>
      <w:r>
        <w:rPr>
          <w:rFonts w:hint="eastAsia" w:eastAsia="宋体"/>
          <w:color w:val="auto"/>
          <w:sz w:val="21"/>
          <w:szCs w:val="21"/>
          <w:highlight w:val="none"/>
          <w:lang w:eastAsia="zh-CN"/>
        </w:rPr>
        <w:t>）</w:t>
      </w:r>
      <w:r>
        <w:rPr>
          <w:rFonts w:eastAsia="宋体"/>
          <w:color w:val="auto"/>
          <w:sz w:val="21"/>
          <w:szCs w:val="21"/>
          <w:highlight w:val="none"/>
        </w:rPr>
        <w:t>。</w:t>
      </w:r>
    </w:p>
    <w:p w14:paraId="22F46B08">
      <w:pPr>
        <w:spacing w:line="380" w:lineRule="exact"/>
        <w:ind w:firstLine="0"/>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p>
    <w:p w14:paraId="38BC4119">
      <w:pPr>
        <w:spacing w:line="380" w:lineRule="exact"/>
        <w:ind w:firstLine="420"/>
        <w:rPr>
          <w:rFonts w:eastAsia="宋体"/>
          <w:color w:val="auto"/>
          <w:sz w:val="21"/>
          <w:szCs w:val="21"/>
          <w:highlight w:val="none"/>
        </w:rPr>
      </w:pPr>
      <w:r>
        <w:rPr>
          <w:rFonts w:eastAsia="宋体"/>
          <w:color w:val="auto"/>
          <w:sz w:val="21"/>
          <w:szCs w:val="21"/>
          <w:highlight w:val="none"/>
        </w:rPr>
        <w:t>4、投标方承诺投标产品的安装需要甲方已完成的基建（水电网络等）进行改造的，改造费用由投标方承担。</w:t>
      </w:r>
    </w:p>
    <w:p w14:paraId="7D91563B">
      <w:pPr>
        <w:spacing w:line="380" w:lineRule="exact"/>
        <w:ind w:firstLine="420"/>
        <w:rPr>
          <w:rFonts w:eastAsia="宋体"/>
          <w:color w:val="auto"/>
          <w:sz w:val="21"/>
          <w:szCs w:val="21"/>
          <w:highlight w:val="none"/>
        </w:rPr>
      </w:pPr>
      <w:r>
        <w:rPr>
          <w:rFonts w:hint="eastAsia" w:ascii="宋体" w:hAnsi="宋体" w:eastAsia="宋体" w:cs="宋体"/>
          <w:color w:val="auto"/>
          <w:sz w:val="21"/>
          <w:szCs w:val="21"/>
          <w:highlight w:val="none"/>
          <w:lang w:val="en-US" w:eastAsia="zh-CN"/>
        </w:rPr>
        <w:t>5、医疗设备必须符合IHE医疗信息系统集成规范，并免费提供信息系统接口，医学影像设备须提供DICOM软硬件接口，数字化医疗设备须提供HL7软硬件接口，并由投标方承担相应信息系统联机费用。</w:t>
      </w:r>
    </w:p>
    <w:p w14:paraId="52807771">
      <w:pPr>
        <w:spacing w:line="380" w:lineRule="exact"/>
        <w:ind w:firstLine="422"/>
        <w:rPr>
          <w:b/>
          <w:bCs/>
          <w:color w:val="auto"/>
          <w:sz w:val="21"/>
          <w:szCs w:val="21"/>
          <w:highlight w:val="none"/>
        </w:rPr>
      </w:pPr>
      <w:r>
        <w:rPr>
          <w:rFonts w:hint="eastAsia"/>
          <w:b/>
          <w:bCs/>
          <w:color w:val="auto"/>
          <w:sz w:val="21"/>
          <w:szCs w:val="21"/>
          <w:highlight w:val="none"/>
          <w:lang w:val="en-US" w:eastAsia="zh-CN"/>
        </w:rPr>
        <w:t>八、</w:t>
      </w:r>
      <w:r>
        <w:rPr>
          <w:rFonts w:hint="eastAsia"/>
          <w:b/>
          <w:bCs/>
          <w:color w:val="auto"/>
          <w:sz w:val="21"/>
          <w:szCs w:val="21"/>
          <w:highlight w:val="none"/>
        </w:rPr>
        <w:t>售后服务要求</w:t>
      </w:r>
    </w:p>
    <w:p w14:paraId="417F0A98">
      <w:pPr>
        <w:spacing w:line="380" w:lineRule="exact"/>
        <w:ind w:firstLine="420"/>
        <w:rPr>
          <w:rFonts w:hint="eastAsia"/>
          <w:color w:val="auto"/>
          <w:sz w:val="21"/>
          <w:szCs w:val="21"/>
          <w:highlight w:val="none"/>
          <w:lang w:eastAsia="zh-CN"/>
        </w:rPr>
      </w:pPr>
      <w:r>
        <w:rPr>
          <w:rFonts w:hint="eastAsia"/>
          <w:color w:val="auto"/>
          <w:sz w:val="21"/>
          <w:szCs w:val="21"/>
          <w:highlight w:val="none"/>
        </w:rPr>
        <w:t>1、★</w:t>
      </w:r>
      <w:r>
        <w:rPr>
          <w:rFonts w:hint="eastAsia"/>
          <w:color w:val="auto"/>
          <w:sz w:val="21"/>
          <w:szCs w:val="21"/>
          <w:highlight w:val="none"/>
          <w:u w:val="single"/>
        </w:rPr>
        <w:t>质保期要求：投标单位承诺</w:t>
      </w:r>
      <w:r>
        <w:rPr>
          <w:rFonts w:hint="eastAsia"/>
          <w:color w:val="auto"/>
          <w:sz w:val="21"/>
          <w:szCs w:val="21"/>
          <w:highlight w:val="none"/>
          <w:u w:val="single"/>
          <w:lang w:val="en-US" w:eastAsia="zh-CN"/>
        </w:rPr>
        <w:t>拟投</w:t>
      </w:r>
      <w:r>
        <w:rPr>
          <w:rFonts w:hint="eastAsia"/>
          <w:color w:val="auto"/>
          <w:sz w:val="21"/>
          <w:szCs w:val="21"/>
          <w:highlight w:val="none"/>
          <w:u w:val="single"/>
        </w:rPr>
        <w:t>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p>
    <w:p w14:paraId="2EC7BA3F">
      <w:pPr>
        <w:spacing w:line="3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如48小时无法完成可提供备用机器，同时把故障品送回原厂维修。</w:t>
      </w:r>
    </w:p>
    <w:p w14:paraId="5110A1E8">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设备免费维保期内应按国家质量控制相关法规要求提供维保记录及质控记录。</w:t>
      </w:r>
    </w:p>
    <w:p w14:paraId="74909581">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设备交货验收时应提供以下文件的纸质版+电子版文件：</w:t>
      </w:r>
    </w:p>
    <w:p w14:paraId="24D7CED4">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（1）中文说明书（纸质版+电子版）；</w:t>
      </w:r>
    </w:p>
    <w:p w14:paraId="770A41A4">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（2）简易操作说明（卡片/塑封文件+电子版）；</w:t>
      </w:r>
    </w:p>
    <w:p w14:paraId="27DEF058">
      <w:pPr>
        <w:spacing w:line="400" w:lineRule="exact"/>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所投设备属于法定或强检设备的，乙方需承担首次计量检测费用。设备验收时需提供第三方计量检验证书(首检)；</w:t>
      </w:r>
    </w:p>
    <w:p w14:paraId="3B8AA81B">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应急</w:t>
      </w:r>
      <w:r>
        <w:rPr>
          <w:rFonts w:hint="eastAsia" w:ascii="宋体" w:hAnsi="宋体" w:eastAsia="宋体" w:cs="宋体"/>
          <w:color w:val="auto"/>
          <w:sz w:val="21"/>
          <w:szCs w:val="21"/>
          <w:highlight w:val="none"/>
        </w:rPr>
        <w:t>解决等内容、</w:t>
      </w:r>
      <w:r>
        <w:rPr>
          <w:rFonts w:hint="eastAsia" w:ascii="宋体" w:hAnsi="宋体" w:eastAsia="宋体" w:cs="宋体"/>
          <w:color w:val="auto"/>
          <w:sz w:val="21"/>
          <w:szCs w:val="21"/>
          <w:highlight w:val="none"/>
          <w:lang w:val="en-US" w:eastAsia="zh-CN"/>
        </w:rPr>
        <w:t>培训方案、维保收费方案、</w:t>
      </w:r>
      <w:r>
        <w:rPr>
          <w:rFonts w:hint="eastAsia" w:ascii="宋体" w:hAnsi="宋体" w:eastAsia="宋体" w:cs="宋体"/>
          <w:color w:val="auto"/>
          <w:sz w:val="21"/>
          <w:szCs w:val="21"/>
          <w:highlight w:val="none"/>
        </w:rPr>
        <w:t>关于所投产品的售后服务承诺书、优惠措施等。</w:t>
      </w:r>
    </w:p>
    <w:p w14:paraId="1CF98593">
      <w:pPr>
        <w:spacing w:line="400" w:lineRule="exact"/>
        <w:ind w:firstLine="420"/>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7、</w:t>
      </w:r>
      <w:r>
        <w:rPr>
          <w:rFonts w:hint="eastAsia" w:ascii="宋体" w:hAnsi="宋体"/>
          <w:b/>
          <w:bCs/>
          <w:color w:val="auto"/>
          <w:sz w:val="21"/>
          <w:szCs w:val="21"/>
          <w:highlight w:val="none"/>
        </w:rPr>
        <w:t>故障应急预案</w:t>
      </w:r>
    </w:p>
    <w:p w14:paraId="29672AF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投标单位根据往年设备故障案例，分析设备有可能出现的重大故障，制定出合理的应急预案。</w:t>
      </w:r>
    </w:p>
    <w:p w14:paraId="55B9B478">
      <w:pPr>
        <w:spacing w:line="400" w:lineRule="exact"/>
        <w:ind w:firstLine="420"/>
        <w:rPr>
          <w:rFonts w:hint="eastAsia" w:ascii="宋体" w:hAnsi="宋体" w:eastAsia="宋体"/>
          <w:color w:val="auto"/>
          <w:sz w:val="21"/>
          <w:szCs w:val="21"/>
          <w:highlight w:val="none"/>
        </w:rPr>
      </w:pPr>
      <w:r>
        <w:rPr>
          <w:rFonts w:hint="eastAsia" w:ascii="宋体" w:hAnsi="宋体"/>
          <w:color w:val="auto"/>
          <w:sz w:val="21"/>
          <w:szCs w:val="21"/>
          <w:highlight w:val="none"/>
        </w:rPr>
        <w:t>①可能出现的重大故障分析，</w:t>
      </w:r>
      <w:r>
        <w:rPr>
          <w:rFonts w:hint="eastAsia" w:ascii="宋体" w:hAnsi="宋体"/>
          <w:color w:val="auto"/>
          <w:sz w:val="21"/>
          <w:szCs w:val="21"/>
          <w:highlight w:val="none"/>
          <w:lang w:val="en-US" w:eastAsia="zh-CN"/>
        </w:rPr>
        <w:t>例如设备</w:t>
      </w:r>
      <w:r>
        <w:rPr>
          <w:rFonts w:hint="eastAsia" w:ascii="宋体" w:hAnsi="宋体"/>
          <w:color w:val="auto"/>
          <w:sz w:val="21"/>
          <w:szCs w:val="21"/>
          <w:highlight w:val="none"/>
        </w:rPr>
        <w:t>无法开机</w:t>
      </w:r>
      <w:r>
        <w:rPr>
          <w:rFonts w:hint="eastAsia" w:ascii="宋体" w:hAnsi="宋体"/>
          <w:color w:val="auto"/>
          <w:sz w:val="21"/>
          <w:szCs w:val="21"/>
          <w:highlight w:val="none"/>
          <w:lang w:val="en-US" w:eastAsia="zh-CN"/>
        </w:rPr>
        <w:t>或持续处于</w:t>
      </w:r>
      <w:r>
        <w:rPr>
          <w:rFonts w:hint="eastAsia" w:ascii="宋体" w:hAnsi="宋体"/>
          <w:color w:val="auto"/>
          <w:sz w:val="21"/>
          <w:szCs w:val="21"/>
          <w:highlight w:val="none"/>
        </w:rPr>
        <w:t>宕机</w:t>
      </w:r>
      <w:r>
        <w:rPr>
          <w:rFonts w:hint="eastAsia" w:ascii="宋体" w:hAnsi="宋体"/>
          <w:color w:val="auto"/>
          <w:sz w:val="21"/>
          <w:szCs w:val="21"/>
          <w:highlight w:val="none"/>
          <w:lang w:val="en-US" w:eastAsia="zh-CN"/>
        </w:rPr>
        <w:t>状态等情况的故障分析，分析故障原因。</w:t>
      </w:r>
      <w:r>
        <w:rPr>
          <w:rFonts w:hint="eastAsia" w:ascii="宋体" w:hAnsi="宋体"/>
          <w:color w:val="auto"/>
          <w:sz w:val="21"/>
          <w:szCs w:val="21"/>
          <w:highlight w:val="none"/>
        </w:rPr>
        <w:t>提供备机的申请流程和送达方案、提供维修机器的远程解决方案</w:t>
      </w:r>
      <w:r>
        <w:rPr>
          <w:rFonts w:hint="eastAsia" w:ascii="宋体" w:hAnsi="宋体"/>
          <w:color w:val="auto"/>
          <w:sz w:val="21"/>
          <w:szCs w:val="21"/>
          <w:highlight w:val="none"/>
          <w:lang w:eastAsia="zh-CN"/>
        </w:rPr>
        <w:t>；</w:t>
      </w:r>
    </w:p>
    <w:p w14:paraId="03D6B46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②本项目的重点、难点分析，</w:t>
      </w:r>
      <w:r>
        <w:rPr>
          <w:rFonts w:hint="eastAsia" w:ascii="宋体" w:hAnsi="宋体"/>
          <w:color w:val="auto"/>
          <w:sz w:val="21"/>
          <w:szCs w:val="21"/>
          <w:highlight w:val="none"/>
          <w:lang w:val="en-US" w:eastAsia="zh-CN"/>
        </w:rPr>
        <w:t>例如</w:t>
      </w:r>
      <w:r>
        <w:rPr>
          <w:rFonts w:hint="eastAsia" w:ascii="宋体" w:hAnsi="宋体"/>
          <w:color w:val="auto"/>
          <w:sz w:val="21"/>
          <w:szCs w:val="21"/>
          <w:highlight w:val="none"/>
        </w:rPr>
        <w:t>分析在售后服务过程中可能出现的问题例如售后工程师无法按时到场、或维修配件不能及时到货等情况；针对分析的上述故障应急情况，提供对应的解决方案；</w:t>
      </w:r>
    </w:p>
    <w:p w14:paraId="0622EFEB">
      <w:pPr>
        <w:spacing w:line="400" w:lineRule="exact"/>
        <w:ind w:firstLine="420"/>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8、</w:t>
      </w:r>
      <w:r>
        <w:rPr>
          <w:rFonts w:hint="eastAsia" w:ascii="宋体" w:hAnsi="宋体"/>
          <w:b/>
          <w:bCs/>
          <w:color w:val="auto"/>
          <w:sz w:val="21"/>
          <w:szCs w:val="22"/>
          <w:highlight w:val="none"/>
        </w:rPr>
        <w:t>提供维保收费方案</w:t>
      </w:r>
    </w:p>
    <w:p w14:paraId="6B771D38">
      <w:pPr>
        <w:spacing w:line="400" w:lineRule="exact"/>
        <w:ind w:firstLine="420"/>
        <w:rPr>
          <w:rFonts w:hint="eastAsia" w:ascii="宋体" w:hAnsi="宋体"/>
          <w:color w:val="auto"/>
          <w:sz w:val="21"/>
          <w:szCs w:val="22"/>
          <w:highlight w:val="none"/>
        </w:rPr>
      </w:pPr>
      <w:r>
        <w:rPr>
          <w:rFonts w:hint="eastAsia" w:ascii="宋体" w:hAnsi="宋体"/>
          <w:color w:val="auto"/>
          <w:sz w:val="21"/>
          <w:szCs w:val="22"/>
          <w:highlight w:val="none"/>
        </w:rPr>
        <w:t>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w:t>
      </w:r>
      <w:r>
        <w:rPr>
          <w:rFonts w:hint="eastAsia" w:ascii="宋体" w:hAnsi="宋体"/>
          <w:color w:val="auto"/>
          <w:sz w:val="21"/>
          <w:szCs w:val="22"/>
          <w:highlight w:val="none"/>
          <w:lang w:val="en-US" w:eastAsia="zh-CN"/>
        </w:rPr>
        <w:t>投标单位根据自身所投产品特点阐述维保具体内容</w:t>
      </w:r>
      <w:r>
        <w:rPr>
          <w:rFonts w:hint="eastAsia" w:ascii="宋体" w:hAnsi="宋体"/>
          <w:color w:val="auto"/>
          <w:sz w:val="21"/>
          <w:szCs w:val="22"/>
          <w:highlight w:val="none"/>
          <w:lang w:eastAsia="zh-CN"/>
        </w:rPr>
        <w:t>）</w:t>
      </w:r>
      <w:r>
        <w:rPr>
          <w:rFonts w:hint="eastAsia" w:ascii="宋体" w:hAnsi="宋体"/>
          <w:color w:val="auto"/>
          <w:sz w:val="21"/>
          <w:szCs w:val="22"/>
          <w:highlight w:val="none"/>
        </w:rPr>
        <w:t>、③维保流程</w:t>
      </w:r>
      <w:r>
        <w:rPr>
          <w:rFonts w:hint="eastAsia" w:ascii="宋体" w:hAnsi="宋体"/>
          <w:color w:val="auto"/>
          <w:sz w:val="21"/>
          <w:szCs w:val="22"/>
          <w:highlight w:val="none"/>
          <w:lang w:eastAsia="zh-CN"/>
        </w:rPr>
        <w:t>（</w:t>
      </w:r>
      <w:r>
        <w:rPr>
          <w:rFonts w:hint="eastAsia" w:ascii="宋体" w:hAnsi="宋体"/>
          <w:color w:val="auto"/>
          <w:sz w:val="21"/>
          <w:szCs w:val="22"/>
          <w:highlight w:val="none"/>
          <w:lang w:val="en-US" w:eastAsia="zh-CN"/>
        </w:rPr>
        <w:t>投标单位根据自身企业特点和制度阐述维保流程</w:t>
      </w:r>
      <w:r>
        <w:rPr>
          <w:rFonts w:hint="eastAsia" w:ascii="宋体" w:hAnsi="宋体"/>
          <w:color w:val="auto"/>
          <w:sz w:val="21"/>
          <w:szCs w:val="22"/>
          <w:highlight w:val="none"/>
          <w:lang w:eastAsia="zh-CN"/>
        </w:rPr>
        <w:t>）</w:t>
      </w:r>
      <w:r>
        <w:rPr>
          <w:rFonts w:hint="eastAsia" w:ascii="宋体" w:hAnsi="宋体"/>
          <w:color w:val="auto"/>
          <w:sz w:val="21"/>
          <w:szCs w:val="22"/>
          <w:highlight w:val="none"/>
        </w:rPr>
        <w:t>、④维保规范标准、维保档案等情况</w:t>
      </w:r>
      <w:r>
        <w:rPr>
          <w:rFonts w:hint="eastAsia" w:ascii="宋体" w:hAnsi="宋体"/>
          <w:color w:val="auto"/>
          <w:sz w:val="21"/>
          <w:szCs w:val="22"/>
          <w:highlight w:val="none"/>
          <w:lang w:eastAsia="zh-CN"/>
        </w:rPr>
        <w:t>（</w:t>
      </w:r>
      <w:r>
        <w:rPr>
          <w:rFonts w:hint="eastAsia" w:ascii="宋体" w:hAnsi="宋体"/>
          <w:color w:val="auto"/>
          <w:sz w:val="21"/>
          <w:szCs w:val="22"/>
          <w:highlight w:val="none"/>
          <w:lang w:val="en-US" w:eastAsia="zh-CN"/>
        </w:rPr>
        <w:t>投标单位根据自身企业特点和制度阐述维保标准规范和档案管理情况）</w:t>
      </w:r>
      <w:r>
        <w:rPr>
          <w:rFonts w:hint="eastAsia" w:ascii="宋体" w:hAnsi="宋体"/>
          <w:color w:val="auto"/>
          <w:sz w:val="21"/>
          <w:szCs w:val="22"/>
          <w:highlight w:val="none"/>
        </w:rPr>
        <w:t>。</w:t>
      </w:r>
    </w:p>
    <w:p w14:paraId="08CF28A7">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rPr>
        <w:t>零配件应保证</w:t>
      </w:r>
      <w:r>
        <w:rPr>
          <w:rFonts w:hint="eastAsia" w:ascii="宋体" w:hAnsi="宋体"/>
          <w:b w:val="0"/>
          <w:bCs w:val="0"/>
          <w:strike w:val="0"/>
          <w:color w:val="auto"/>
          <w:sz w:val="21"/>
          <w:szCs w:val="21"/>
          <w:highlight w:val="none"/>
          <w:lang w:val="en-US" w:eastAsia="zh-CN"/>
        </w:rPr>
        <w:t>在免费质保期内正常</w:t>
      </w:r>
      <w:r>
        <w:rPr>
          <w:rFonts w:ascii="宋体" w:hAnsi="宋体"/>
          <w:b w:val="0"/>
          <w:bCs w:val="0"/>
          <w:color w:val="auto"/>
          <w:sz w:val="21"/>
          <w:szCs w:val="21"/>
          <w:highlight w:val="none"/>
        </w:rPr>
        <w:t>供应</w:t>
      </w:r>
      <w:r>
        <w:rPr>
          <w:rFonts w:ascii="宋体" w:hAnsi="宋体"/>
          <w:color w:val="auto"/>
          <w:sz w:val="21"/>
          <w:szCs w:val="21"/>
          <w:highlight w:val="none"/>
        </w:rPr>
        <w:t>。</w:t>
      </w:r>
      <w:r>
        <w:rPr>
          <w:rFonts w:hint="eastAsia" w:ascii="宋体" w:hAnsi="宋体"/>
          <w:color w:val="auto"/>
          <w:sz w:val="21"/>
          <w:szCs w:val="21"/>
          <w:highlight w:val="none"/>
        </w:rPr>
        <w:t>质保期内零配件不另外收费</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设备维修期间</w:t>
      </w:r>
      <w:r>
        <w:rPr>
          <w:rFonts w:ascii="宋体" w:hAnsi="宋体"/>
          <w:color w:val="auto"/>
          <w:sz w:val="21"/>
          <w:szCs w:val="21"/>
          <w:highlight w:val="none"/>
        </w:rPr>
        <w:t>零配件供应最长时间不超过3个工作日</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如不能提供，需提供备用机器供采购方使用</w:t>
      </w:r>
      <w:r>
        <w:rPr>
          <w:rFonts w:hint="eastAsia" w:ascii="宋体" w:hAnsi="宋体"/>
          <w:color w:val="auto"/>
          <w:sz w:val="21"/>
          <w:szCs w:val="21"/>
          <w:highlight w:val="none"/>
        </w:rPr>
        <w:t>。</w:t>
      </w:r>
    </w:p>
    <w:p w14:paraId="1D50F208">
      <w:pPr>
        <w:spacing w:line="380" w:lineRule="exact"/>
        <w:ind w:firstLine="422"/>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9</w:t>
      </w:r>
      <w:r>
        <w:rPr>
          <w:rFonts w:hint="eastAsia" w:ascii="宋体" w:hAnsi="宋体" w:cs="宋体"/>
          <w:b/>
          <w:bCs/>
          <w:color w:val="auto"/>
          <w:sz w:val="21"/>
          <w:szCs w:val="21"/>
          <w:highlight w:val="none"/>
          <w:lang w:val="en-US" w:eastAsia="zh-CN"/>
        </w:rPr>
        <w:t>、培训方案</w:t>
      </w:r>
    </w:p>
    <w:p w14:paraId="17637B9B">
      <w:pPr>
        <w:spacing w:line="380" w:lineRule="exact"/>
        <w:ind w:firstLine="422"/>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p>
    <w:p w14:paraId="49CA2A38">
      <w:pPr>
        <w:spacing w:line="38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九</w:t>
      </w:r>
      <w:r>
        <w:rPr>
          <w:rFonts w:hint="eastAsia" w:ascii="宋体" w:hAnsi="宋体" w:cs="宋体"/>
          <w:b/>
          <w:color w:val="auto"/>
          <w:sz w:val="21"/>
          <w:szCs w:val="21"/>
          <w:highlight w:val="none"/>
        </w:rPr>
        <w:t>、</w:t>
      </w:r>
      <w:r>
        <w:rPr>
          <w:rFonts w:ascii="宋体" w:hAnsi="宋体" w:cs="宋体"/>
          <w:b/>
          <w:color w:val="auto"/>
          <w:sz w:val="21"/>
          <w:szCs w:val="21"/>
          <w:highlight w:val="none"/>
        </w:rPr>
        <w:t>产品质量要求</w:t>
      </w:r>
    </w:p>
    <w:p w14:paraId="62CCE12B">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1、产品质量及安装符合国家质量标准和验收规范，并响应招标文件所规定技术性能要求，以及中标人承诺的其他指标。</w:t>
      </w:r>
    </w:p>
    <w:p w14:paraId="6CA65827">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2、国家具有强制性标准的，所投产品须符合国家强制性标准。</w:t>
      </w:r>
    </w:p>
    <w:p w14:paraId="109A114E">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3、</w:t>
      </w:r>
      <w:r>
        <w:rPr>
          <w:rFonts w:ascii="宋体" w:hAnsi="宋体" w:cs="宋体"/>
          <w:bCs/>
          <w:color w:val="auto"/>
          <w:sz w:val="21"/>
          <w:szCs w:val="21"/>
          <w:highlight w:val="none"/>
        </w:rPr>
        <w:t>所有设备在到达安装现场时须经</w:t>
      </w:r>
      <w:r>
        <w:rPr>
          <w:rFonts w:hint="eastAsia" w:ascii="宋体" w:hAnsi="宋体" w:cs="宋体"/>
          <w:bCs/>
          <w:color w:val="auto"/>
          <w:sz w:val="21"/>
          <w:szCs w:val="21"/>
          <w:highlight w:val="none"/>
        </w:rPr>
        <w:t>采购单位</w:t>
      </w:r>
      <w:r>
        <w:rPr>
          <w:rFonts w:ascii="宋体" w:hAnsi="宋体" w:cs="宋体"/>
          <w:bCs/>
          <w:color w:val="auto"/>
          <w:sz w:val="21"/>
          <w:szCs w:val="21"/>
          <w:highlight w:val="none"/>
        </w:rPr>
        <w:t>技术人员</w:t>
      </w:r>
      <w:r>
        <w:rPr>
          <w:rFonts w:hint="eastAsia" w:ascii="宋体" w:hAnsi="宋体" w:cs="宋体"/>
          <w:bCs/>
          <w:color w:val="auto"/>
          <w:sz w:val="21"/>
          <w:szCs w:val="21"/>
          <w:highlight w:val="none"/>
        </w:rPr>
        <w:t>记录</w:t>
      </w:r>
      <w:r>
        <w:rPr>
          <w:rFonts w:ascii="宋体" w:hAnsi="宋体" w:cs="宋体"/>
          <w:bCs/>
          <w:color w:val="auto"/>
          <w:sz w:val="21"/>
          <w:szCs w:val="21"/>
          <w:highlight w:val="none"/>
        </w:rPr>
        <w:t>验收后才可进行设备安装，验货时须提交该产品的原</w:t>
      </w:r>
      <w:r>
        <w:rPr>
          <w:rFonts w:hint="eastAsia" w:ascii="宋体" w:hAnsi="宋体" w:cs="宋体"/>
          <w:bCs/>
          <w:color w:val="auto"/>
          <w:sz w:val="21"/>
          <w:szCs w:val="21"/>
          <w:highlight w:val="none"/>
        </w:rPr>
        <w:t>厂</w:t>
      </w:r>
      <w:r>
        <w:rPr>
          <w:rFonts w:ascii="宋体" w:hAnsi="宋体" w:cs="宋体"/>
          <w:bCs/>
          <w:color w:val="auto"/>
          <w:sz w:val="21"/>
          <w:szCs w:val="21"/>
          <w:highlight w:val="none"/>
        </w:rPr>
        <w:t>质量合格证明</w:t>
      </w:r>
      <w:r>
        <w:rPr>
          <w:rFonts w:hint="eastAsia" w:ascii="宋体" w:hAnsi="宋体" w:cs="宋体"/>
          <w:bCs/>
          <w:color w:val="auto"/>
          <w:sz w:val="21"/>
          <w:szCs w:val="21"/>
          <w:highlight w:val="none"/>
        </w:rPr>
        <w:t>及服务质保证明文件。</w:t>
      </w:r>
    </w:p>
    <w:p w14:paraId="3D94ECC3">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4、</w:t>
      </w:r>
      <w:r>
        <w:rPr>
          <w:rFonts w:ascii="宋体" w:hAnsi="宋体" w:cs="宋体"/>
          <w:bCs/>
          <w:color w:val="auto"/>
          <w:sz w:val="21"/>
          <w:szCs w:val="21"/>
          <w:highlight w:val="none"/>
        </w:rPr>
        <w:t>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w:t>
      </w:r>
    </w:p>
    <w:p w14:paraId="73826F45">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5、</w:t>
      </w:r>
      <w:r>
        <w:rPr>
          <w:rFonts w:ascii="宋体" w:hAnsi="宋体" w:cs="宋体"/>
          <w:bCs/>
          <w:color w:val="auto"/>
          <w:sz w:val="21"/>
          <w:szCs w:val="21"/>
          <w:highlight w:val="none"/>
        </w:rPr>
        <w:t>缺陷保修：如果设备交付使用后，缺陷多次反复出现，中标方必须提出分析报告和解决方案，</w:t>
      </w:r>
      <w:r>
        <w:rPr>
          <w:rFonts w:hint="eastAsia" w:ascii="宋体" w:hAnsi="宋体" w:cs="宋体"/>
          <w:bCs/>
          <w:color w:val="auto"/>
          <w:sz w:val="21"/>
          <w:szCs w:val="21"/>
          <w:highlight w:val="none"/>
        </w:rPr>
        <w:t>更换该产品，</w:t>
      </w:r>
      <w:r>
        <w:rPr>
          <w:rFonts w:ascii="宋体" w:hAnsi="宋体" w:cs="宋体"/>
          <w:bCs/>
          <w:color w:val="auto"/>
          <w:sz w:val="21"/>
          <w:szCs w:val="21"/>
          <w:highlight w:val="none"/>
        </w:rPr>
        <w:t>直到最后纠正缺陷、</w:t>
      </w:r>
      <w:r>
        <w:rPr>
          <w:rFonts w:hint="eastAsia" w:ascii="宋体" w:hAnsi="宋体" w:cs="宋体"/>
          <w:bCs/>
          <w:color w:val="auto"/>
          <w:sz w:val="21"/>
          <w:szCs w:val="21"/>
          <w:highlight w:val="none"/>
        </w:rPr>
        <w:t>投标人</w:t>
      </w:r>
      <w:r>
        <w:rPr>
          <w:rFonts w:ascii="宋体" w:hAnsi="宋体" w:cs="宋体"/>
          <w:bCs/>
          <w:color w:val="auto"/>
          <w:sz w:val="21"/>
          <w:szCs w:val="21"/>
          <w:highlight w:val="none"/>
        </w:rPr>
        <w:t>提供质保从纠正之日起重新计算质保期</w:t>
      </w:r>
      <w:r>
        <w:rPr>
          <w:rFonts w:hint="eastAsia" w:ascii="宋体" w:hAnsi="宋体" w:cs="宋体"/>
          <w:bCs/>
          <w:color w:val="auto"/>
          <w:sz w:val="21"/>
          <w:szCs w:val="21"/>
          <w:highlight w:val="none"/>
        </w:rPr>
        <w:t>。</w:t>
      </w:r>
    </w:p>
    <w:p w14:paraId="3C725631">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6、</w:t>
      </w:r>
      <w:r>
        <w:rPr>
          <w:rFonts w:ascii="宋体" w:hAnsi="宋体" w:cs="宋体"/>
          <w:bCs/>
          <w:color w:val="auto"/>
          <w:sz w:val="21"/>
          <w:szCs w:val="21"/>
          <w:highlight w:val="none"/>
        </w:rPr>
        <w:t>如果是超出</w:t>
      </w:r>
      <w:r>
        <w:rPr>
          <w:rFonts w:hint="eastAsia" w:ascii="宋体" w:hAnsi="宋体" w:cs="宋体"/>
          <w:bCs/>
          <w:color w:val="auto"/>
          <w:sz w:val="21"/>
          <w:szCs w:val="21"/>
          <w:highlight w:val="none"/>
        </w:rPr>
        <w:t>投标人</w:t>
      </w:r>
      <w:r>
        <w:rPr>
          <w:rFonts w:ascii="宋体" w:hAnsi="宋体" w:cs="宋体"/>
          <w:bCs/>
          <w:color w:val="auto"/>
          <w:sz w:val="21"/>
          <w:szCs w:val="21"/>
          <w:highlight w:val="none"/>
        </w:rPr>
        <w:t>的责任范围的疏忽、误操作等情况而导致的更换修正，应由</w:t>
      </w:r>
      <w:r>
        <w:rPr>
          <w:rFonts w:hint="eastAsia" w:ascii="宋体" w:hAnsi="宋体" w:cs="宋体"/>
          <w:bCs/>
          <w:color w:val="auto"/>
          <w:sz w:val="21"/>
          <w:szCs w:val="21"/>
          <w:highlight w:val="none"/>
        </w:rPr>
        <w:t>投标人</w:t>
      </w:r>
      <w:r>
        <w:rPr>
          <w:rFonts w:ascii="宋体" w:hAnsi="宋体" w:cs="宋体"/>
          <w:bCs/>
          <w:color w:val="auto"/>
          <w:sz w:val="21"/>
          <w:szCs w:val="21"/>
          <w:highlight w:val="none"/>
        </w:rPr>
        <w:t>进行修理，其额外费用由双方协商承担。</w:t>
      </w:r>
    </w:p>
    <w:p w14:paraId="41AB0C7D">
      <w:pPr>
        <w:spacing w:line="38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十</w:t>
      </w:r>
      <w:r>
        <w:rPr>
          <w:rFonts w:hint="eastAsia" w:ascii="宋体" w:hAnsi="宋体" w:cs="宋体"/>
          <w:b/>
          <w:color w:val="auto"/>
          <w:sz w:val="21"/>
          <w:szCs w:val="21"/>
          <w:highlight w:val="none"/>
        </w:rPr>
        <w:t>、</w:t>
      </w:r>
      <w:r>
        <w:rPr>
          <w:rFonts w:ascii="宋体" w:hAnsi="宋体" w:cs="宋体"/>
          <w:b/>
          <w:color w:val="auto"/>
          <w:sz w:val="21"/>
          <w:szCs w:val="21"/>
          <w:highlight w:val="none"/>
        </w:rPr>
        <w:t>验收</w:t>
      </w:r>
      <w:r>
        <w:rPr>
          <w:rFonts w:hint="eastAsia" w:ascii="宋体" w:hAnsi="宋体" w:cs="宋体"/>
          <w:b/>
          <w:color w:val="auto"/>
          <w:sz w:val="21"/>
          <w:szCs w:val="21"/>
          <w:highlight w:val="none"/>
        </w:rPr>
        <w:t>要求及标准</w:t>
      </w:r>
      <w:r>
        <w:rPr>
          <w:rFonts w:ascii="宋体" w:hAnsi="宋体" w:cs="宋体"/>
          <w:b/>
          <w:color w:val="auto"/>
          <w:sz w:val="21"/>
          <w:szCs w:val="21"/>
          <w:highlight w:val="none"/>
        </w:rPr>
        <w:t>：</w:t>
      </w:r>
    </w:p>
    <w:p w14:paraId="028E36F1">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p>
    <w:p w14:paraId="35BAB93C">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2、验收时，乙方必须参加，由双方签署验收单。</w:t>
      </w:r>
    </w:p>
    <w:p w14:paraId="77027F18">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3、项目完成后，供方需提供所投产品生产厂家的授权书、质保书、保修证明等书面资料，并按国家制造和安装的标准要求检测验收。</w:t>
      </w:r>
    </w:p>
    <w:p w14:paraId="6230212D">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4、本次采购全部内容为“交钥匙”项目，一切费用均包含在报价内，请各投标单位认真考虑其各种风险。</w:t>
      </w:r>
    </w:p>
    <w:p w14:paraId="1B1253D7">
      <w:pPr>
        <w:spacing w:line="380" w:lineRule="exact"/>
        <w:ind w:firstLine="420"/>
        <w:rPr>
          <w:rFonts w:hint="eastAsia" w:ascii="宋体" w:hAnsi="宋体" w:cs="宋体"/>
          <w:color w:val="auto"/>
          <w:sz w:val="21"/>
          <w:szCs w:val="21"/>
          <w:highlight w:val="none"/>
        </w:rPr>
      </w:pPr>
      <w:r>
        <w:rPr>
          <w:rFonts w:hint="eastAsia" w:ascii="宋体" w:hAnsi="宋体" w:cs="宋体"/>
          <w:bCs/>
          <w:color w:val="auto"/>
          <w:sz w:val="21"/>
          <w:szCs w:val="21"/>
          <w:highlight w:val="none"/>
        </w:rPr>
        <w:t>5、验收标准：按本招标文件、供应商的投标文件、承诺及国家相关标准为准。</w:t>
      </w:r>
    </w:p>
    <w:p w14:paraId="74D1D29E">
      <w:pPr>
        <w:spacing w:line="380" w:lineRule="exact"/>
        <w:ind w:firstLine="420"/>
        <w:rPr>
          <w:rFonts w:hint="eastAsia" w:ascii="宋体" w:hAnsi="宋体" w:cs="宋体"/>
          <w:color w:val="auto"/>
          <w:sz w:val="21"/>
          <w:szCs w:val="21"/>
          <w:highlight w:val="none"/>
        </w:rPr>
      </w:pPr>
      <w:r>
        <w:rPr>
          <w:rFonts w:hint="eastAsia" w:ascii="宋体" w:hAnsi="宋体" w:cs="宋体"/>
          <w:bCs/>
          <w:color w:val="auto"/>
          <w:sz w:val="21"/>
          <w:szCs w:val="21"/>
          <w:highlight w:val="none"/>
        </w:rPr>
        <w:t>按《江苏省政府采购履约验收管理办法》（苏财规〔2024〕7号）的通知的要求，提供验收通知单、验收书，详见合同附件。</w:t>
      </w:r>
    </w:p>
    <w:p w14:paraId="0CF00AD0">
      <w:pPr>
        <w:spacing w:line="380" w:lineRule="exact"/>
        <w:ind w:firstLine="420"/>
        <w:rPr>
          <w:rFonts w:hint="eastAsia" w:ascii="宋体" w:hAnsi="宋体" w:cs="宋体"/>
          <w:color w:val="auto"/>
          <w:sz w:val="21"/>
          <w:szCs w:val="21"/>
          <w:highlight w:val="none"/>
        </w:rPr>
      </w:pPr>
      <w:r>
        <w:rPr>
          <w:rFonts w:hint="eastAsia" w:ascii="宋体" w:hAnsi="宋体" w:cs="宋体"/>
          <w:bCs/>
          <w:color w:val="auto"/>
          <w:sz w:val="21"/>
          <w:szCs w:val="21"/>
          <w:highlight w:val="none"/>
        </w:rPr>
        <w:t>如双方对验收结果有分歧，则以苏州市技术质量监督局的检验结果为准，检验费用由有过失的一方支付。</w:t>
      </w:r>
    </w:p>
    <w:p w14:paraId="78982AF6">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6、货物到达采购人后，投标人应有专人负责看护并派工程技术人员到达现场，在采购人技术人员在场的情况下开箱清点货物，组织安装、调试及操作培训，并承担因此发生的一切费用。</w:t>
      </w:r>
    </w:p>
    <w:p w14:paraId="1CD7235A">
      <w:pPr>
        <w:spacing w:line="380" w:lineRule="exact"/>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7、交货过程中如发现不符合本次采购文件所定产品，供方应无条件退换。</w:t>
      </w:r>
    </w:p>
    <w:p w14:paraId="30947A27">
      <w:pPr>
        <w:spacing w:line="380" w:lineRule="exact"/>
        <w:ind w:firstLine="420"/>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十一</w:t>
      </w:r>
      <w:r>
        <w:rPr>
          <w:rFonts w:hint="eastAsia" w:ascii="宋体" w:hAnsi="宋体" w:eastAsia="宋体" w:cs="Times New Roman"/>
          <w:b/>
          <w:bCs w:val="0"/>
          <w:color w:val="auto"/>
          <w:sz w:val="21"/>
          <w:szCs w:val="21"/>
          <w:highlight w:val="none"/>
          <w:lang w:val="en-US" w:eastAsia="zh-CN"/>
        </w:rPr>
        <w:t>、政府采购政策执行</w:t>
      </w:r>
    </w:p>
    <w:p w14:paraId="3C34463A">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1、本</w:t>
      </w:r>
      <w:r>
        <w:rPr>
          <w:rFonts w:hint="eastAsia" w:ascii="宋体" w:hAnsi="宋体" w:cs="Times New Roman"/>
          <w:b/>
          <w:bCs w:val="0"/>
          <w:color w:val="auto"/>
          <w:sz w:val="21"/>
          <w:szCs w:val="21"/>
          <w:highlight w:val="none"/>
          <w:lang w:val="en-US" w:eastAsia="zh-CN"/>
        </w:rPr>
        <w:t>项目不</w:t>
      </w:r>
      <w:r>
        <w:rPr>
          <w:rFonts w:hint="eastAsia" w:ascii="宋体" w:hAnsi="宋体" w:eastAsia="宋体" w:cs="Times New Roman"/>
          <w:b/>
          <w:bCs w:val="0"/>
          <w:color w:val="auto"/>
          <w:sz w:val="21"/>
          <w:szCs w:val="21"/>
          <w:highlight w:val="none"/>
          <w:lang w:val="en-US" w:eastAsia="zh-CN"/>
        </w:rPr>
        <w:t>接受进口设备的投标</w:t>
      </w:r>
      <w:r>
        <w:rPr>
          <w:rFonts w:hint="eastAsia" w:ascii="宋体" w:hAnsi="宋体" w:eastAsia="宋体" w:cs="Times New Roman"/>
          <w:b w:val="0"/>
          <w:bCs/>
          <w:color w:val="auto"/>
          <w:sz w:val="21"/>
          <w:szCs w:val="21"/>
          <w:highlight w:val="none"/>
          <w:lang w:val="en-US" w:eastAsia="zh-CN"/>
        </w:rPr>
        <w:t>，进口产品的定义为：指通过中国海关报关验收进入中国境内且产自境外的产品，具体按照苏财购〔2008〕14号江苏省财政厅转发财政部办公厅关于政府采购进口产品管理有关问题的通知的规定。</w:t>
      </w:r>
    </w:p>
    <w:p w14:paraId="5998E0EF">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2、中、小、微企业</w:t>
      </w:r>
      <w:r>
        <w:rPr>
          <w:rFonts w:hint="eastAsia" w:ascii="宋体" w:hAnsi="宋体" w:eastAsia="宋体" w:cs="Times New Roman"/>
          <w:b w:val="0"/>
          <w:bCs/>
          <w:color w:val="auto"/>
          <w:sz w:val="21"/>
          <w:szCs w:val="21"/>
          <w:highlight w:val="none"/>
          <w:lang w:val="en-US" w:eastAsia="zh-CN"/>
        </w:rPr>
        <w:t>（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p>
    <w:p w14:paraId="43716496">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p>
    <w:p w14:paraId="455034F3">
      <w:pPr>
        <w:spacing w:line="380" w:lineRule="exact"/>
        <w:ind w:firstLine="420"/>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（2）在政府采购活动中，供应商提供的</w:t>
      </w:r>
      <w:r>
        <w:rPr>
          <w:rFonts w:hint="eastAsia" w:ascii="宋体" w:hAnsi="宋体" w:cs="Times New Roman"/>
          <w:b w:val="0"/>
          <w:bCs/>
          <w:color w:val="auto"/>
          <w:sz w:val="21"/>
          <w:szCs w:val="21"/>
          <w:highlight w:val="none"/>
          <w:lang w:val="en-US" w:eastAsia="zh-CN"/>
        </w:rPr>
        <w:t>货物</w:t>
      </w:r>
      <w:r>
        <w:rPr>
          <w:rFonts w:hint="eastAsia" w:ascii="宋体" w:hAnsi="宋体" w:eastAsia="宋体" w:cs="Times New Roman"/>
          <w:b w:val="0"/>
          <w:bCs/>
          <w:color w:val="auto"/>
          <w:sz w:val="21"/>
          <w:szCs w:val="21"/>
          <w:highlight w:val="none"/>
          <w:lang w:val="en-US" w:eastAsia="zh-CN"/>
        </w:rPr>
        <w:t>符合下列情形的，享受《政府采购促进中小企业发展管理办法》规定的中小企业扶持政策：</w:t>
      </w:r>
      <w:r>
        <w:rPr>
          <w:rFonts w:hint="eastAsia" w:hAnsi="宋体" w:eastAsia="宋体" w:cs="宋体"/>
          <w:color w:val="auto"/>
          <w:sz w:val="21"/>
          <w:szCs w:val="21"/>
          <w:highlight w:val="none"/>
          <w:u w:val="single"/>
        </w:rPr>
        <w:t>在本次货物采购项目中，货物由小微企业制造，即货物由小微企业生产且使用该小微企业商号或者注册商标的，可享受价格评审优惠。</w:t>
      </w:r>
    </w:p>
    <w:p w14:paraId="44EBBEEF">
      <w:pPr>
        <w:spacing w:line="380" w:lineRule="exact"/>
        <w:ind w:firstLine="420"/>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投标人提供的货物既有中小企业制造货物，也有大型企业制造货物的，不享受优惠政策</w:t>
      </w:r>
      <w:r>
        <w:rPr>
          <w:rFonts w:hint="eastAsia" w:hAnsi="宋体" w:eastAsia="宋体" w:cs="宋体"/>
          <w:color w:val="auto"/>
          <w:sz w:val="21"/>
          <w:szCs w:val="21"/>
          <w:highlight w:val="none"/>
        </w:rPr>
        <w:t>。</w:t>
      </w:r>
    </w:p>
    <w:p w14:paraId="438E5C84">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根据《政府采购促进中小企业发展管理办法》（财库〔2020〕46号）及《中小企业划型标准规定》（工信部联企业〔2011〕300号），本采购项目对应的中小企业划分标准所属行业为：工业。</w:t>
      </w:r>
    </w:p>
    <w:p w14:paraId="14E83EBF">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（3）残疾人福利性单位（若为专门面向中小企业采购的项目或者采购包，不再执行价格评审优惠的扶持政策）</w:t>
      </w:r>
    </w:p>
    <w:p w14:paraId="29C53184">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43D2ACBE">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（4）监狱企业（若为专门面向中小企业采购的项目或者采购包，不再执行价格评审优惠的扶持政策）</w:t>
      </w:r>
    </w:p>
    <w:p w14:paraId="369428AB">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5DD66F0E">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（5）绿色采购</w:t>
      </w:r>
      <w:r>
        <w:rPr>
          <w:rFonts w:hint="eastAsia" w:ascii="宋体" w:hAnsi="宋体" w:cs="Times New Roman"/>
          <w:b w:val="0"/>
          <w:bCs/>
          <w:color w:val="auto"/>
          <w:sz w:val="21"/>
          <w:szCs w:val="21"/>
          <w:highlight w:val="none"/>
          <w:lang w:val="en-US" w:eastAsia="zh-CN"/>
        </w:rPr>
        <w:t>（本项目不涉及）</w:t>
      </w:r>
    </w:p>
    <w:p w14:paraId="7BB7E504">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7812895A">
      <w:pPr>
        <w:spacing w:line="380" w:lineRule="exact"/>
        <w:ind w:firstLine="420"/>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104B0BEF">
      <w:pPr>
        <w:spacing w:line="380" w:lineRule="exact"/>
        <w:ind w:firstLine="420"/>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5FE02E79">
      <w:pPr>
        <w:spacing w:line="380" w:lineRule="exact"/>
        <w:ind w:firstLine="420"/>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3、政府采购中实施本国产品标准及相关政策</w:t>
      </w:r>
    </w:p>
    <w:p w14:paraId="14118216">
      <w:pPr>
        <w:spacing w:line="380" w:lineRule="exact"/>
        <w:ind w:firstLine="420"/>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（1）本项目对采购本国产品给予政策支持，具体内容见招标文件“第</w:t>
      </w:r>
      <w:r>
        <w:rPr>
          <w:rFonts w:hint="eastAsia" w:ascii="宋体" w:hAnsi="宋体" w:cs="Times New Roman"/>
          <w:b w:val="0"/>
          <w:bCs/>
          <w:color w:val="auto"/>
          <w:sz w:val="21"/>
          <w:szCs w:val="21"/>
          <w:highlight w:val="none"/>
          <w:lang w:val="en-US" w:eastAsia="zh-CN"/>
        </w:rPr>
        <w:t>六</w:t>
      </w:r>
      <w:r>
        <w:rPr>
          <w:rFonts w:hint="eastAsia" w:ascii="宋体" w:hAnsi="宋体" w:eastAsia="宋体" w:cs="Times New Roman"/>
          <w:b w:val="0"/>
          <w:bCs/>
          <w:color w:val="auto"/>
          <w:sz w:val="21"/>
          <w:szCs w:val="21"/>
          <w:highlight w:val="none"/>
          <w:lang w:val="en-US" w:eastAsia="zh-CN"/>
        </w:rPr>
        <w:t>章 评标方法、评分标准”。</w:t>
      </w:r>
    </w:p>
    <w:p w14:paraId="5A7FD63E">
      <w:pPr>
        <w:spacing w:line="380" w:lineRule="exact"/>
        <w:ind w:firstLine="420"/>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7619427">
      <w:pPr>
        <w:spacing w:line="380" w:lineRule="exact"/>
        <w:ind w:firstLine="422"/>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类</w:t>
      </w:r>
      <w:r>
        <w:rPr>
          <w:rFonts w:hint="eastAsia" w:ascii="宋体" w:hAnsi="宋体" w:eastAsia="宋体" w:cs="Times New Roman"/>
          <w:b w:val="0"/>
          <w:bCs/>
          <w:color w:val="auto"/>
          <w:sz w:val="21"/>
          <w:szCs w:val="21"/>
          <w:highlight w:val="none"/>
          <w:lang w:val="en-US" w:eastAsia="zh-CN"/>
        </w:rPr>
        <w:t>产品，根据实际情况判断是否在中国境内生产。</w:t>
      </w:r>
    </w:p>
    <w:p w14:paraId="3B0DAD9E">
      <w:pPr>
        <w:spacing w:line="38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十</w:t>
      </w:r>
      <w:r>
        <w:rPr>
          <w:rFonts w:hint="eastAsia" w:ascii="宋体" w:hAnsi="宋体" w:cs="宋体"/>
          <w:b/>
          <w:color w:val="auto"/>
          <w:sz w:val="21"/>
          <w:szCs w:val="21"/>
          <w:highlight w:val="none"/>
          <w:lang w:val="en-US" w:eastAsia="zh-CN"/>
        </w:rPr>
        <w:t>二</w:t>
      </w:r>
      <w:r>
        <w:rPr>
          <w:rFonts w:hint="eastAsia" w:ascii="宋体" w:hAnsi="宋体" w:eastAsia="宋体" w:cs="宋体"/>
          <w:b/>
          <w:color w:val="auto"/>
          <w:sz w:val="21"/>
          <w:szCs w:val="21"/>
          <w:highlight w:val="none"/>
        </w:rPr>
        <w:t>、综合说明及其</w:t>
      </w:r>
      <w:r>
        <w:rPr>
          <w:rFonts w:hint="eastAsia" w:ascii="宋体" w:hAnsi="宋体" w:eastAsia="宋体" w:cs="宋体"/>
          <w:b/>
          <w:color w:val="auto"/>
          <w:sz w:val="21"/>
          <w:szCs w:val="21"/>
          <w:highlight w:val="none"/>
          <w:lang w:eastAsia="zh-CN"/>
        </w:rPr>
        <w:t>他</w:t>
      </w:r>
      <w:r>
        <w:rPr>
          <w:rFonts w:hint="eastAsia" w:ascii="宋体" w:hAnsi="宋体" w:eastAsia="宋体" w:cs="宋体"/>
          <w:b/>
          <w:color w:val="auto"/>
          <w:sz w:val="21"/>
          <w:szCs w:val="21"/>
          <w:highlight w:val="none"/>
        </w:rPr>
        <w:t>要求：</w:t>
      </w:r>
    </w:p>
    <w:p w14:paraId="2574C0C3">
      <w:pPr>
        <w:spacing w:line="380" w:lineRule="exact"/>
        <w:ind w:firstLine="420"/>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1、本项目</w:t>
      </w:r>
      <w:r>
        <w:rPr>
          <w:rFonts w:hint="eastAsia" w:ascii="宋体" w:hAnsi="宋体" w:eastAsia="宋体" w:cs="宋体"/>
          <w:b w:val="0"/>
          <w:bCs/>
          <w:color w:val="auto"/>
          <w:sz w:val="21"/>
          <w:szCs w:val="21"/>
          <w:highlight w:val="none"/>
          <w:lang w:val="zh-CN"/>
        </w:rPr>
        <w:t>采购</w:t>
      </w:r>
      <w:r>
        <w:rPr>
          <w:rFonts w:hAnsi="宋体" w:eastAsia="宋体"/>
          <w:b w:val="0"/>
          <w:bCs/>
          <w:color w:val="auto"/>
          <w:sz w:val="21"/>
          <w:szCs w:val="21"/>
          <w:highlight w:val="none"/>
          <w:lang w:val="zh-CN"/>
        </w:rPr>
        <w:t>文件提供的工艺、材料、设备</w:t>
      </w:r>
      <w:r>
        <w:rPr>
          <w:rFonts w:hint="eastAsia" w:hAnsi="宋体" w:eastAsia="宋体"/>
          <w:b w:val="0"/>
          <w:bCs/>
          <w:color w:val="auto"/>
          <w:sz w:val="21"/>
          <w:szCs w:val="21"/>
          <w:highlight w:val="none"/>
          <w:lang w:val="en-US" w:eastAsia="zh-CN"/>
        </w:rPr>
        <w:t>名称</w:t>
      </w:r>
      <w:r>
        <w:rPr>
          <w:rFonts w:hAnsi="宋体" w:eastAsia="宋体"/>
          <w:b w:val="0"/>
          <w:bCs/>
          <w:color w:val="auto"/>
          <w:sz w:val="21"/>
          <w:szCs w:val="21"/>
          <w:highlight w:val="none"/>
          <w:lang w:val="zh-CN"/>
        </w:rPr>
        <w:t>、参考的商标</w:t>
      </w:r>
      <w:r>
        <w:rPr>
          <w:rFonts w:hint="eastAsia" w:hAnsi="宋体" w:eastAsia="宋体"/>
          <w:b w:val="0"/>
          <w:bCs/>
          <w:color w:val="auto"/>
          <w:sz w:val="21"/>
          <w:szCs w:val="21"/>
          <w:highlight w:val="none"/>
          <w:lang w:val="zh-CN"/>
        </w:rPr>
        <w:t>（</w:t>
      </w:r>
      <w:r>
        <w:rPr>
          <w:rFonts w:hint="eastAsia" w:hAnsi="宋体" w:eastAsia="宋体"/>
          <w:b w:val="0"/>
          <w:bCs/>
          <w:color w:val="auto"/>
          <w:sz w:val="21"/>
          <w:szCs w:val="21"/>
          <w:highlight w:val="none"/>
          <w:lang w:val="en-US" w:eastAsia="zh-CN"/>
        </w:rPr>
        <w:t>如有</w:t>
      </w:r>
      <w:r>
        <w:rPr>
          <w:rFonts w:hint="eastAsia" w:hAnsi="宋体" w:eastAsia="宋体"/>
          <w:b w:val="0"/>
          <w:bCs/>
          <w:color w:val="auto"/>
          <w:sz w:val="21"/>
          <w:szCs w:val="21"/>
          <w:highlight w:val="none"/>
          <w:lang w:val="zh-CN"/>
        </w:rPr>
        <w:t>）</w:t>
      </w:r>
      <w:r>
        <w:rPr>
          <w:rFonts w:hAnsi="宋体" w:eastAsia="宋体"/>
          <w:b w:val="0"/>
          <w:bCs/>
          <w:color w:val="auto"/>
          <w:sz w:val="21"/>
          <w:szCs w:val="21"/>
          <w:highlight w:val="none"/>
          <w:lang w:val="zh-CN"/>
        </w:rPr>
        <w:t>或样本目录号码</w:t>
      </w:r>
      <w:r>
        <w:rPr>
          <w:rFonts w:hint="eastAsia" w:hAnsi="宋体" w:eastAsia="宋体"/>
          <w:b w:val="0"/>
          <w:bCs/>
          <w:color w:val="auto"/>
          <w:sz w:val="21"/>
          <w:szCs w:val="21"/>
          <w:highlight w:val="none"/>
          <w:lang w:val="zh-CN"/>
        </w:rPr>
        <w:t>（</w:t>
      </w:r>
      <w:r>
        <w:rPr>
          <w:rFonts w:hint="eastAsia" w:hAnsi="宋体" w:eastAsia="宋体"/>
          <w:b w:val="0"/>
          <w:bCs/>
          <w:color w:val="auto"/>
          <w:sz w:val="21"/>
          <w:szCs w:val="21"/>
          <w:highlight w:val="none"/>
          <w:lang w:val="en-US" w:eastAsia="zh-CN"/>
        </w:rPr>
        <w:t>如有</w:t>
      </w:r>
      <w:r>
        <w:rPr>
          <w:rFonts w:hint="eastAsia" w:hAnsi="宋体" w:eastAsia="宋体"/>
          <w:b w:val="0"/>
          <w:bCs/>
          <w:color w:val="auto"/>
          <w:sz w:val="21"/>
          <w:szCs w:val="21"/>
          <w:highlight w:val="none"/>
          <w:lang w:val="zh-CN"/>
        </w:rPr>
        <w:t>）</w:t>
      </w:r>
      <w:r>
        <w:rPr>
          <w:rFonts w:hAnsi="宋体" w:eastAsia="宋体"/>
          <w:b w:val="0"/>
          <w:bCs/>
          <w:color w:val="auto"/>
          <w:sz w:val="21"/>
          <w:szCs w:val="21"/>
          <w:highlight w:val="none"/>
          <w:lang w:val="zh-CN"/>
        </w:rPr>
        <w:t>等仅作为说明并没有限制性，投标人在投标中可以选用替代标准，但这些替代标准要优于或相当于技术规格中要求的标准，以满足采购人的需要。</w:t>
      </w:r>
    </w:p>
    <w:p w14:paraId="2570E396">
      <w:pPr>
        <w:spacing w:line="400" w:lineRule="exact"/>
        <w:ind w:firstLine="420"/>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注：</w:t>
      </w:r>
      <w:r>
        <w:rPr>
          <w:rFonts w:hint="eastAsia" w:eastAsia="宋体"/>
          <w:color w:val="auto"/>
          <w:sz w:val="21"/>
          <w:szCs w:val="21"/>
          <w:highlight w:val="none"/>
        </w:rPr>
        <w:t>本项目采购内容</w:t>
      </w:r>
      <w:r>
        <w:rPr>
          <w:rFonts w:hint="eastAsia" w:eastAsia="宋体"/>
          <w:color w:val="auto"/>
          <w:sz w:val="21"/>
          <w:szCs w:val="21"/>
          <w:highlight w:val="none"/>
          <w:lang w:val="en-US" w:eastAsia="zh-CN"/>
        </w:rPr>
        <w:t>名称</w:t>
      </w:r>
      <w:r>
        <w:rPr>
          <w:rFonts w:hint="eastAsia" w:eastAsia="宋体"/>
          <w:color w:val="auto"/>
          <w:sz w:val="21"/>
          <w:szCs w:val="21"/>
          <w:highlight w:val="none"/>
        </w:rPr>
        <w:t>、</w:t>
      </w:r>
      <w:r>
        <w:rPr>
          <w:rFonts w:hint="eastAsia" w:eastAsia="宋体"/>
          <w:color w:val="auto"/>
          <w:sz w:val="21"/>
          <w:szCs w:val="21"/>
          <w:highlight w:val="none"/>
          <w:lang w:eastAsia="zh-CN"/>
        </w:rPr>
        <w:t>采购产品</w:t>
      </w:r>
      <w:r>
        <w:rPr>
          <w:rFonts w:hint="eastAsia" w:eastAsia="宋体"/>
          <w:color w:val="auto"/>
          <w:sz w:val="21"/>
          <w:szCs w:val="21"/>
          <w:highlight w:val="none"/>
        </w:rPr>
        <w:t>名称仅作为说明并没有限制性，投标人根据自身产品名称投标即可。</w:t>
      </w:r>
    </w:p>
    <w:p w14:paraId="5CC08BD8">
      <w:pPr>
        <w:spacing w:line="38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、投标人须明确所投设备生产厂家、品牌、型号等；须按照投标技术对照表格式对技术参数进行逐条应答、写出具体的数值，投标人必须对所有技术应答负责。</w:t>
      </w:r>
    </w:p>
    <w:p w14:paraId="261D2EF1">
      <w:pPr>
        <w:spacing w:line="38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w:t>
      </w:r>
      <w:bookmarkStart w:id="8" w:name="OLE_LINK4"/>
      <w:bookmarkStart w:id="9" w:name="OLE_LINK3"/>
      <w:r>
        <w:rPr>
          <w:rFonts w:hint="eastAsia" w:ascii="宋体" w:hAnsi="宋体" w:eastAsia="宋体" w:cs="宋体"/>
          <w:bCs/>
          <w:color w:val="auto"/>
          <w:sz w:val="21"/>
          <w:szCs w:val="21"/>
          <w:highlight w:val="none"/>
        </w:rPr>
        <w:t>设备如涉及易损件，需详细提供设备涉及的所有易损件名称、价格。成交后出现未列出的易损件的，视为免费使用，或者视为虚假应标。</w:t>
      </w:r>
      <w:bookmarkEnd w:id="8"/>
      <w:bookmarkEnd w:id="9"/>
    </w:p>
    <w:p w14:paraId="2E56F09A">
      <w:pPr>
        <w:spacing w:line="38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否则乙方无条件更换符合要求的设备。</w:t>
      </w:r>
    </w:p>
    <w:p w14:paraId="54C74651">
      <w:pPr>
        <w:spacing w:line="380" w:lineRule="exact"/>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w:t>
      </w:r>
    </w:p>
    <w:p w14:paraId="5761F002">
      <w:pPr>
        <w:spacing w:line="38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、甲方在院内设备维护、信息系统升级、他方软件接入等情况时，投标方配合甲方工作。</w:t>
      </w:r>
    </w:p>
    <w:p w14:paraId="6EF9FE1F">
      <w:pPr>
        <w:spacing w:line="38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w:t>
      </w:r>
      <w:r>
        <w:rPr>
          <w:rFonts w:hAnsi="宋体" w:eastAsia="宋体"/>
          <w:color w:val="auto"/>
          <w:sz w:val="21"/>
          <w:szCs w:val="21"/>
          <w:highlight w:val="none"/>
        </w:rPr>
        <w:t>投标人对采购</w:t>
      </w:r>
      <w:r>
        <w:rPr>
          <w:rFonts w:hint="eastAsia" w:hAnsi="宋体" w:eastAsia="宋体"/>
          <w:color w:val="auto"/>
          <w:sz w:val="21"/>
          <w:szCs w:val="21"/>
          <w:highlight w:val="none"/>
        </w:rPr>
        <w:t>项目</w:t>
      </w:r>
      <w:r>
        <w:rPr>
          <w:rFonts w:hAnsi="宋体" w:eastAsia="宋体"/>
          <w:color w:val="auto"/>
          <w:sz w:val="21"/>
          <w:szCs w:val="21"/>
          <w:highlight w:val="none"/>
        </w:rPr>
        <w:t>内的全部内容响应，投标总报价一次报定，总报价包括全部</w:t>
      </w:r>
      <w:r>
        <w:rPr>
          <w:rFonts w:hAnsi="宋体" w:eastAsia="宋体"/>
          <w:bCs/>
          <w:color w:val="auto"/>
          <w:sz w:val="21"/>
          <w:szCs w:val="21"/>
          <w:highlight w:val="none"/>
        </w:rPr>
        <w:t>产品价格（包括全套产品、辅配件、</w:t>
      </w:r>
      <w:r>
        <w:rPr>
          <w:rFonts w:hint="eastAsia" w:hAnsi="宋体" w:eastAsia="宋体"/>
          <w:bCs/>
          <w:color w:val="auto"/>
          <w:sz w:val="21"/>
          <w:szCs w:val="21"/>
          <w:highlight w:val="none"/>
        </w:rPr>
        <w:t>HIS接口费（如有）、</w:t>
      </w:r>
      <w:r>
        <w:rPr>
          <w:rFonts w:hAnsi="宋体" w:eastAsia="宋体"/>
          <w:bCs/>
          <w:color w:val="auto"/>
          <w:sz w:val="21"/>
          <w:szCs w:val="21"/>
          <w:highlight w:val="none"/>
        </w:rPr>
        <w:t>随设备应提交的资料等费用）</w:t>
      </w:r>
      <w:r>
        <w:rPr>
          <w:rFonts w:hint="eastAsia" w:eastAsia="宋体"/>
          <w:bCs/>
          <w:color w:val="auto"/>
          <w:sz w:val="21"/>
          <w:szCs w:val="21"/>
          <w:highlight w:val="none"/>
          <w:lang w:val="zh-CN"/>
        </w:rPr>
        <w:t>、</w:t>
      </w:r>
      <w:r>
        <w:rPr>
          <w:rFonts w:hAnsi="宋体" w:eastAsia="宋体"/>
          <w:bCs/>
          <w:color w:val="auto"/>
          <w:sz w:val="21"/>
          <w:szCs w:val="21"/>
          <w:highlight w:val="none"/>
        </w:rPr>
        <w:t>包装、运输装卸、安装调试、</w:t>
      </w:r>
      <w:r>
        <w:rPr>
          <w:rFonts w:hint="eastAsia" w:eastAsia="宋体"/>
          <w:bCs/>
          <w:color w:val="auto"/>
          <w:sz w:val="21"/>
          <w:szCs w:val="21"/>
          <w:highlight w:val="none"/>
          <w:lang w:val="zh-CN"/>
        </w:rPr>
        <w:t>PACS系统对接（</w:t>
      </w:r>
      <w:r>
        <w:rPr>
          <w:rFonts w:hint="eastAsia" w:eastAsia="宋体"/>
          <w:bCs/>
          <w:color w:val="auto"/>
          <w:sz w:val="21"/>
          <w:szCs w:val="21"/>
          <w:highlight w:val="none"/>
        </w:rPr>
        <w:t>如有</w:t>
      </w:r>
      <w:r>
        <w:rPr>
          <w:rFonts w:hint="eastAsia" w:eastAsia="宋体"/>
          <w:bCs/>
          <w:color w:val="auto"/>
          <w:sz w:val="21"/>
          <w:szCs w:val="21"/>
          <w:highlight w:val="none"/>
          <w:lang w:val="zh-CN"/>
        </w:rPr>
        <w:t>）、</w:t>
      </w:r>
      <w:r>
        <w:rPr>
          <w:rFonts w:hAnsi="宋体" w:eastAsia="宋体"/>
          <w:bCs/>
          <w:color w:val="auto"/>
          <w:sz w:val="21"/>
          <w:szCs w:val="21"/>
          <w:highlight w:val="none"/>
        </w:rPr>
        <w:t>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w:t>
      </w:r>
    </w:p>
    <w:p w14:paraId="6B19A1E2">
      <w:pPr>
        <w:spacing w:line="380" w:lineRule="exact"/>
        <w:ind w:firstLine="420"/>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8、</w:t>
      </w:r>
      <w:r>
        <w:rPr>
          <w:rFonts w:hint="eastAsia" w:ascii="宋体" w:hAnsi="宋体" w:eastAsia="宋体" w:cs="宋体"/>
          <w:bCs/>
          <w:color w:val="auto"/>
          <w:sz w:val="21"/>
          <w:szCs w:val="21"/>
          <w:highlight w:val="none"/>
        </w:rPr>
        <w:t>付款方式：在合同签订完毕生效后，甲方支付30%的货款作为预付款，</w:t>
      </w:r>
      <w:r>
        <w:rPr>
          <w:rFonts w:hint="eastAsia" w:ascii="宋体" w:hAnsi="宋体" w:cs="宋体"/>
          <w:bCs/>
          <w:color w:val="auto"/>
          <w:sz w:val="21"/>
          <w:szCs w:val="21"/>
          <w:highlight w:val="none"/>
          <w:lang w:eastAsia="zh-CN"/>
        </w:rPr>
        <w:t>甲方通知乙方发货</w:t>
      </w:r>
      <w:r>
        <w:rPr>
          <w:rFonts w:hint="eastAsia" w:ascii="宋体" w:hAnsi="宋体" w:eastAsia="宋体" w:cs="宋体"/>
          <w:bCs/>
          <w:color w:val="auto"/>
          <w:sz w:val="21"/>
          <w:szCs w:val="21"/>
          <w:highlight w:val="none"/>
        </w:rPr>
        <w:t>，甲方支付50%的货款；余款20%待安装验收合格后12个月内付清</w:t>
      </w:r>
      <w:r>
        <w:rPr>
          <w:rFonts w:hint="eastAsia" w:ascii="宋体" w:hAnsi="宋体" w:eastAsia="宋体"/>
          <w:color w:val="auto"/>
          <w:sz w:val="21"/>
          <w:szCs w:val="21"/>
          <w:highlight w:val="none"/>
          <w:lang w:val="en-US" w:eastAsia="zh-CN"/>
        </w:rPr>
        <w:t>。</w:t>
      </w:r>
    </w:p>
    <w:p w14:paraId="73807A50">
      <w:pPr>
        <w:spacing w:line="380" w:lineRule="exact"/>
        <w:ind w:firstLine="420"/>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交货要求：</w:t>
      </w:r>
      <w:r>
        <w:rPr>
          <w:rFonts w:hint="eastAsia" w:ascii="宋体" w:hAnsi="宋体" w:eastAsia="宋体" w:cs="宋体"/>
          <w:bCs/>
          <w:color w:val="auto"/>
          <w:sz w:val="21"/>
          <w:szCs w:val="21"/>
          <w:highlight w:val="none"/>
          <w:lang w:eastAsia="zh-CN"/>
        </w:rPr>
        <w:t>合同签订之日起30天内送至指定地点并安装调试完成。（具体以甲方通知为准）</w:t>
      </w:r>
    </w:p>
    <w:p w14:paraId="41F4A9ED">
      <w:pPr>
        <w:spacing w:line="38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10</w:t>
      </w:r>
      <w:r>
        <w:rPr>
          <w:rFonts w:hint="eastAsia" w:ascii="宋体" w:hAnsi="宋体" w:eastAsia="宋体" w:cs="宋体"/>
          <w:bCs/>
          <w:color w:val="auto"/>
          <w:sz w:val="21"/>
          <w:szCs w:val="21"/>
          <w:highlight w:val="none"/>
        </w:rPr>
        <w:t>、交货及安装地点：太仓市娄江新城医院（瑞金医院太仓分院）。</w:t>
      </w:r>
    </w:p>
    <w:p w14:paraId="594E1135">
      <w:pPr>
        <w:spacing w:line="380" w:lineRule="exact"/>
        <w:ind w:firstLine="420"/>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11</w:t>
      </w:r>
      <w:r>
        <w:rPr>
          <w:rFonts w:hint="eastAsia" w:ascii="宋体" w:hAnsi="宋体" w:eastAsia="宋体" w:cs="宋体"/>
          <w:bCs/>
          <w:color w:val="auto"/>
          <w:sz w:val="21"/>
          <w:szCs w:val="21"/>
          <w:highlight w:val="none"/>
        </w:rPr>
        <w:t>、</w:t>
      </w:r>
      <w:r>
        <w:rPr>
          <w:rFonts w:ascii="宋体" w:hAnsi="宋体" w:eastAsia="宋体" w:cs="宋体"/>
          <w:bCs/>
          <w:color w:val="auto"/>
          <w:sz w:val="21"/>
          <w:szCs w:val="21"/>
          <w:highlight w:val="none"/>
        </w:rPr>
        <w:t>凡涉及采购文件的补充说明和修改，均以</w:t>
      </w:r>
      <w:r>
        <w:rPr>
          <w:rFonts w:hint="eastAsia" w:ascii="宋体" w:hAnsi="宋体" w:eastAsia="宋体" w:cs="宋体"/>
          <w:bCs/>
          <w:color w:val="auto"/>
          <w:sz w:val="21"/>
          <w:szCs w:val="21"/>
          <w:highlight w:val="none"/>
        </w:rPr>
        <w:t>江苏政府采购网、</w:t>
      </w:r>
      <w:r>
        <w:rPr>
          <w:rFonts w:ascii="宋体" w:hAnsi="宋体" w:eastAsia="宋体" w:cs="宋体"/>
          <w:bCs/>
          <w:color w:val="auto"/>
          <w:sz w:val="21"/>
          <w:szCs w:val="21"/>
          <w:highlight w:val="none"/>
        </w:rPr>
        <w:t>苏州政府采购网上发布的通知为准。</w:t>
      </w:r>
    </w:p>
    <w:p w14:paraId="4F6D7B5C">
      <w:pPr>
        <w:pStyle w:val="105"/>
        <w:ind w:firstLine="420"/>
        <w:rPr>
          <w:color w:val="auto"/>
          <w:highlight w:val="none"/>
        </w:rPr>
      </w:pPr>
    </w:p>
    <w:p w14:paraId="35E73514">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p>
    <w:p w14:paraId="245B73CA">
      <w:pPr>
        <w:spacing w:line="400" w:lineRule="exact"/>
        <w:ind w:firstLine="421"/>
        <w:jc w:val="center"/>
        <w:rPr>
          <w:rFonts w:hint="eastAsia" w:ascii="宋体" w:hAnsi="宋体"/>
          <w:b/>
          <w:bCs/>
          <w:color w:val="auto"/>
          <w:sz w:val="32"/>
          <w:szCs w:val="32"/>
          <w:highlight w:val="none"/>
        </w:rPr>
      </w:pPr>
      <w:bookmarkStart w:id="10" w:name="_Hlk124939281"/>
      <w:r>
        <w:rPr>
          <w:rFonts w:hint="eastAsia" w:ascii="宋体" w:hAnsi="宋体"/>
          <w:b/>
          <w:bCs/>
          <w:color w:val="auto"/>
          <w:sz w:val="32"/>
          <w:szCs w:val="32"/>
          <w:highlight w:val="none"/>
        </w:rPr>
        <w:t>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合同条款</w:t>
      </w:r>
      <w:bookmarkEnd w:id="10"/>
    </w:p>
    <w:p w14:paraId="4C1ADFA0">
      <w:pPr>
        <w:spacing w:line="400" w:lineRule="exact"/>
        <w:ind w:firstLine="420"/>
        <w:jc w:val="both"/>
        <w:rPr>
          <w:rFonts w:hint="eastAsia" w:ascii="宋体" w:hAnsi="宋体"/>
          <w:color w:val="auto"/>
          <w:sz w:val="21"/>
          <w:szCs w:val="21"/>
          <w:highlight w:val="none"/>
        </w:rPr>
      </w:pPr>
    </w:p>
    <w:p w14:paraId="3BA1D2F2">
      <w:pPr>
        <w:pStyle w:val="105"/>
        <w:ind w:firstLine="884"/>
        <w:jc w:val="center"/>
        <w:rPr>
          <w:rFonts w:hint="eastAsia" w:ascii="宋体" w:hAnsi="宋体" w:cs="宋体"/>
          <w:b/>
          <w:bCs/>
          <w:color w:val="auto"/>
          <w:spacing w:val="-20"/>
          <w:sz w:val="48"/>
          <w:szCs w:val="48"/>
          <w:highlight w:val="none"/>
        </w:rPr>
      </w:pPr>
      <w:bookmarkStart w:id="11" w:name="_Toc3995"/>
    </w:p>
    <w:p w14:paraId="19E4AA04">
      <w:pPr>
        <w:pStyle w:val="105"/>
        <w:ind w:firstLine="884"/>
        <w:jc w:val="center"/>
        <w:rPr>
          <w:rFonts w:hint="eastAsia" w:ascii="宋体" w:hAnsi="宋体" w:cs="宋体"/>
          <w:b/>
          <w:bCs/>
          <w:color w:val="auto"/>
          <w:spacing w:val="-20"/>
          <w:sz w:val="48"/>
          <w:szCs w:val="48"/>
          <w:highlight w:val="none"/>
        </w:rPr>
      </w:pPr>
    </w:p>
    <w:p w14:paraId="24C27E88">
      <w:pPr>
        <w:pStyle w:val="105"/>
        <w:ind w:firstLine="884"/>
        <w:jc w:val="center"/>
        <w:rPr>
          <w:rFonts w:hint="eastAsia" w:ascii="宋体" w:hAnsi="宋体" w:cs="宋体"/>
          <w:b/>
          <w:bCs/>
          <w:color w:val="auto"/>
          <w:spacing w:val="-20"/>
          <w:sz w:val="48"/>
          <w:szCs w:val="48"/>
          <w:highlight w:val="none"/>
        </w:rPr>
      </w:pPr>
    </w:p>
    <w:p w14:paraId="27F50194">
      <w:pPr>
        <w:pStyle w:val="105"/>
        <w:ind w:firstLine="884"/>
        <w:jc w:val="center"/>
        <w:rPr>
          <w:rFonts w:hint="eastAsia" w:ascii="宋体" w:hAnsi="宋体" w:cs="宋体"/>
          <w:b/>
          <w:bCs/>
          <w:color w:val="auto"/>
          <w:spacing w:val="-20"/>
          <w:sz w:val="48"/>
          <w:szCs w:val="48"/>
          <w:highlight w:val="none"/>
        </w:rPr>
      </w:pPr>
    </w:p>
    <w:p w14:paraId="633F15E4">
      <w:pPr>
        <w:pStyle w:val="105"/>
        <w:ind w:firstLine="884"/>
        <w:jc w:val="center"/>
        <w:rPr>
          <w:rFonts w:hint="eastAsia" w:ascii="宋体" w:hAnsi="宋体" w:cs="宋体"/>
          <w:b/>
          <w:bCs/>
          <w:color w:val="auto"/>
          <w:spacing w:val="-20"/>
          <w:sz w:val="48"/>
          <w:szCs w:val="48"/>
          <w:highlight w:val="none"/>
        </w:rPr>
      </w:pPr>
    </w:p>
    <w:p w14:paraId="12C47526">
      <w:pPr>
        <w:pStyle w:val="105"/>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政府采购货物买卖合同</w:t>
      </w:r>
    </w:p>
    <w:p w14:paraId="65FF4451">
      <w:pPr>
        <w:ind w:firstLine="723"/>
        <w:rPr>
          <w:rFonts w:hint="eastAsia" w:ascii="宋体" w:hAnsi="宋体" w:cs="宋体"/>
          <w:b/>
          <w:bCs/>
          <w:color w:val="auto"/>
          <w:spacing w:val="-20"/>
          <w:sz w:val="40"/>
          <w:szCs w:val="40"/>
          <w:highlight w:val="none"/>
        </w:rPr>
      </w:pPr>
    </w:p>
    <w:p w14:paraId="1E229BEA">
      <w:pPr>
        <w:ind w:firstLine="723"/>
        <w:rPr>
          <w:rFonts w:hint="eastAsia" w:ascii="宋体" w:hAnsi="宋体" w:cs="宋体"/>
          <w:b/>
          <w:bCs/>
          <w:color w:val="auto"/>
          <w:spacing w:val="-20"/>
          <w:sz w:val="40"/>
          <w:szCs w:val="40"/>
          <w:highlight w:val="none"/>
        </w:rPr>
      </w:pPr>
    </w:p>
    <w:p w14:paraId="0544BB02">
      <w:pPr>
        <w:ind w:firstLine="723"/>
        <w:rPr>
          <w:rFonts w:hint="eastAsia" w:ascii="宋体" w:hAnsi="宋体" w:cs="宋体"/>
          <w:b/>
          <w:bCs/>
          <w:color w:val="auto"/>
          <w:spacing w:val="-20"/>
          <w:sz w:val="40"/>
          <w:szCs w:val="40"/>
          <w:highlight w:val="none"/>
        </w:rPr>
      </w:pPr>
    </w:p>
    <w:p w14:paraId="71DBF0B0">
      <w:pPr>
        <w:spacing w:line="360" w:lineRule="auto"/>
        <w:ind w:left="420" w:firstLine="640"/>
        <w:rPr>
          <w:color w:val="auto"/>
          <w:sz w:val="32"/>
          <w:szCs w:val="32"/>
          <w:highlight w:val="none"/>
        </w:rPr>
      </w:pPr>
      <w:r>
        <w:rPr>
          <w:rFonts w:hint="eastAsia" w:ascii="宋体" w:hAnsi="宋体" w:cs="宋体"/>
          <w:color w:val="auto"/>
          <w:sz w:val="32"/>
          <w:szCs w:val="32"/>
          <w:highlight w:val="none"/>
        </w:rPr>
        <w:t>项目名称：</w:t>
      </w:r>
      <w:r>
        <w:rPr>
          <w:rFonts w:hint="eastAsia"/>
          <w:color w:val="auto"/>
          <w:sz w:val="32"/>
          <w:szCs w:val="32"/>
          <w:highlight w:val="none"/>
          <w:u w:val="single"/>
        </w:rPr>
        <w:t xml:space="preserve">                             </w:t>
      </w:r>
    </w:p>
    <w:p w14:paraId="0EEB036F">
      <w:pPr>
        <w:spacing w:line="360" w:lineRule="auto"/>
        <w:ind w:left="420"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t>合同编号：</w:t>
      </w:r>
      <w:r>
        <w:rPr>
          <w:rFonts w:hint="eastAsia"/>
          <w:color w:val="auto"/>
          <w:sz w:val="32"/>
          <w:szCs w:val="32"/>
          <w:highlight w:val="none"/>
          <w:u w:val="single"/>
        </w:rPr>
        <w:t xml:space="preserve">                             </w:t>
      </w:r>
    </w:p>
    <w:p w14:paraId="1114B4E5">
      <w:pPr>
        <w:spacing w:line="360" w:lineRule="auto"/>
        <w:ind w:left="420"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t>甲    方：</w:t>
      </w:r>
      <w:r>
        <w:rPr>
          <w:rFonts w:hint="eastAsia"/>
          <w:color w:val="auto"/>
          <w:sz w:val="32"/>
          <w:szCs w:val="32"/>
          <w:highlight w:val="none"/>
          <w:u w:val="single"/>
        </w:rPr>
        <w:t xml:space="preserve">                             </w:t>
      </w:r>
    </w:p>
    <w:p w14:paraId="4C1DB9AD">
      <w:pPr>
        <w:spacing w:line="360" w:lineRule="auto"/>
        <w:ind w:left="420"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t>乙    方：</w:t>
      </w:r>
      <w:r>
        <w:rPr>
          <w:rFonts w:hint="eastAsia"/>
          <w:color w:val="auto"/>
          <w:sz w:val="32"/>
          <w:szCs w:val="32"/>
          <w:highlight w:val="none"/>
          <w:u w:val="single"/>
        </w:rPr>
        <w:t xml:space="preserve">                             </w:t>
      </w:r>
    </w:p>
    <w:p w14:paraId="2F174064">
      <w:pPr>
        <w:spacing w:line="360" w:lineRule="auto"/>
        <w:ind w:left="420"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t>签订时间：</w:t>
      </w:r>
      <w:r>
        <w:rPr>
          <w:rFonts w:hint="eastAsia"/>
          <w:color w:val="auto"/>
          <w:sz w:val="32"/>
          <w:szCs w:val="32"/>
          <w:highlight w:val="none"/>
          <w:u w:val="single"/>
        </w:rPr>
        <w:t xml:space="preserve">                             </w:t>
      </w:r>
    </w:p>
    <w:p w14:paraId="6E4D7134">
      <w:pPr>
        <w:ind w:firstLine="420"/>
        <w:rPr>
          <w:color w:val="auto"/>
          <w:highlight w:val="none"/>
        </w:rPr>
      </w:pPr>
    </w:p>
    <w:p w14:paraId="0D019465">
      <w:pPr>
        <w:ind w:firstLine="880"/>
        <w:rPr>
          <w:rFonts w:eastAsia="黑体"/>
          <w:color w:val="auto"/>
          <w:sz w:val="44"/>
          <w:szCs w:val="44"/>
          <w:highlight w:val="none"/>
        </w:rPr>
      </w:pPr>
      <w:r>
        <w:rPr>
          <w:rFonts w:eastAsia="黑体"/>
          <w:color w:val="auto"/>
          <w:sz w:val="44"/>
          <w:szCs w:val="44"/>
          <w:highlight w:val="none"/>
        </w:rPr>
        <w:br w:type="page" w:clear="all"/>
      </w:r>
    </w:p>
    <w:p w14:paraId="6DB19B19">
      <w:pPr>
        <w:ind w:firstLine="880"/>
        <w:rPr>
          <w:rFonts w:eastAsia="黑体"/>
          <w:color w:val="auto"/>
          <w:sz w:val="44"/>
          <w:szCs w:val="44"/>
          <w:highlight w:val="none"/>
        </w:rPr>
      </w:pPr>
    </w:p>
    <w:p w14:paraId="03250540">
      <w:pPr>
        <w:ind w:firstLine="880"/>
        <w:rPr>
          <w:rFonts w:eastAsia="黑体"/>
          <w:color w:val="auto"/>
          <w:sz w:val="44"/>
          <w:szCs w:val="44"/>
          <w:highlight w:val="none"/>
        </w:rPr>
      </w:pPr>
    </w:p>
    <w:p w14:paraId="4C594A8F">
      <w:pPr>
        <w:ind w:firstLine="880"/>
        <w:jc w:val="center"/>
        <w:rPr>
          <w:rFonts w:eastAsia="黑体"/>
          <w:color w:val="auto"/>
          <w:sz w:val="44"/>
          <w:szCs w:val="44"/>
          <w:highlight w:val="none"/>
        </w:rPr>
      </w:pPr>
      <w:r>
        <w:rPr>
          <w:rFonts w:hint="eastAsia" w:eastAsia="黑体"/>
          <w:color w:val="auto"/>
          <w:sz w:val="44"/>
          <w:szCs w:val="44"/>
          <w:highlight w:val="none"/>
        </w:rPr>
        <w:t>使 用 说 明</w:t>
      </w:r>
    </w:p>
    <w:p w14:paraId="596BAAB2">
      <w:pPr>
        <w:ind w:firstLine="640"/>
        <w:rPr>
          <w:rFonts w:ascii="仿宋_GB2312" w:hAnsi="仿宋_GB2312" w:eastAsia="仿宋_GB2312" w:cs="仿宋_GB2312"/>
          <w:color w:val="auto"/>
          <w:sz w:val="32"/>
          <w:szCs w:val="32"/>
          <w:highlight w:val="none"/>
        </w:rPr>
      </w:pPr>
    </w:p>
    <w:p w14:paraId="4FA74AB8">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66EC5272">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0E4B4905">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bookmarkEnd w:id="11"/>
    </w:p>
    <w:p w14:paraId="1F853343">
      <w:pPr>
        <w:ind w:firstLine="560"/>
        <w:rPr>
          <w:rFonts w:hint="eastAsia" w:ascii="黑体" w:hAnsi="黑体" w:eastAsia="黑体"/>
          <w:color w:val="auto"/>
          <w:sz w:val="28"/>
          <w:szCs w:val="28"/>
          <w:highlight w:val="none"/>
        </w:rPr>
      </w:pPr>
      <w:bookmarkStart w:id="12" w:name="_Toc22209"/>
      <w:r>
        <w:rPr>
          <w:rFonts w:hint="eastAsia" w:ascii="黑体" w:hAnsi="黑体" w:eastAsia="黑体"/>
          <w:color w:val="auto"/>
          <w:sz w:val="28"/>
          <w:szCs w:val="28"/>
          <w:highlight w:val="none"/>
        </w:rPr>
        <w:br w:type="page" w:clear="all"/>
      </w:r>
    </w:p>
    <w:p w14:paraId="21A63551">
      <w:pPr>
        <w:pStyle w:val="66"/>
        <w:spacing w:line="400" w:lineRule="exact"/>
        <w:ind w:firstLine="560"/>
        <w:jc w:val="center"/>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政府采购合同协议书</w:t>
      </w:r>
      <w:bookmarkEnd w:id="12"/>
    </w:p>
    <w:p w14:paraId="2CA3D66D">
      <w:pPr>
        <w:pStyle w:val="66"/>
        <w:spacing w:line="400" w:lineRule="exact"/>
        <w:ind w:firstLine="560"/>
        <w:jc w:val="center"/>
        <w:rPr>
          <w:rFonts w:hint="eastAsia" w:ascii="黑体" w:hAnsi="华文中宋"/>
          <w:b w:val="0"/>
          <w:bCs w:val="0"/>
          <w:color w:val="auto"/>
          <w:sz w:val="28"/>
          <w:szCs w:val="28"/>
          <w:highlight w:val="none"/>
        </w:rPr>
      </w:pPr>
    </w:p>
    <w:p w14:paraId="3F797B35">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p>
    <w:p w14:paraId="71F4031E">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（供应商）</w:t>
      </w:r>
    </w:p>
    <w:p w14:paraId="299E4CDF">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（联合体成员供应商或其他合同主体）（如有）</w:t>
      </w:r>
    </w:p>
    <w:p w14:paraId="67350D92">
      <w:pPr>
        <w:spacing w:line="400" w:lineRule="exact"/>
        <w:rPr>
          <w:rFonts w:hint="eastAsia" w:ascii="宋体" w:hAnsi="宋体"/>
          <w:color w:val="auto"/>
          <w:sz w:val="21"/>
          <w:szCs w:val="21"/>
          <w:highlight w:val="none"/>
        </w:rPr>
      </w:pPr>
      <w:r>
        <w:rPr>
          <w:rFonts w:hint="eastAsia"/>
          <w:color w:val="auto"/>
          <w:sz w:val="21"/>
          <w:szCs w:val="21"/>
          <w:highlight w:val="none"/>
        </w:rPr>
        <w:t>乙方</w:t>
      </w:r>
      <w:r>
        <w:rPr>
          <w:rFonts w:hint="eastAsia" w:ascii="宋体" w:hAnsi="宋体"/>
          <w:color w:val="auto"/>
          <w:sz w:val="21"/>
          <w:szCs w:val="21"/>
          <w:highlight w:val="none"/>
        </w:rPr>
        <w:t>3</w:t>
      </w:r>
      <w:r>
        <w:rPr>
          <w:rFonts w:hint="eastAsia"/>
          <w:color w:val="auto"/>
          <w:sz w:val="21"/>
          <w:szCs w:val="21"/>
          <w:highlight w:val="none"/>
        </w:rPr>
        <w:t>（全称）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（联合体成员供应商或其他合同主体）（如有）</w:t>
      </w:r>
    </w:p>
    <w:p w14:paraId="5E717173">
      <w:pPr>
        <w:spacing w:line="400" w:lineRule="exact"/>
        <w:rPr>
          <w:color w:val="auto"/>
          <w:sz w:val="21"/>
          <w:szCs w:val="21"/>
          <w:highlight w:val="none"/>
        </w:rPr>
      </w:pPr>
    </w:p>
    <w:p w14:paraId="094E161F">
      <w:pPr>
        <w:pStyle w:val="39"/>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30B740BD">
      <w:pPr>
        <w:numPr>
          <w:ilvl w:val="0"/>
          <w:numId w:val="12"/>
        </w:num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项目信息</w:t>
      </w:r>
    </w:p>
    <w:p w14:paraId="6BB75B80">
      <w:pPr>
        <w:pStyle w:val="39"/>
        <w:spacing w:line="400" w:lineRule="exact"/>
        <w:ind w:firstLine="420"/>
        <w:rPr>
          <w:rFonts w:hint="eastAsia" w:ascii="宋体" w:hAnsi="宋体"/>
          <w:color w:val="auto"/>
          <w:sz w:val="21"/>
          <w:szCs w:val="21"/>
          <w:highlight w:val="none"/>
          <w:u w:val="single"/>
        </w:rPr>
      </w:pPr>
      <w:r>
        <w:rPr>
          <w:rFonts w:ascii="宋体" w:hAnsi="宋体"/>
          <w:color w:val="auto"/>
          <w:sz w:val="21"/>
          <w:szCs w:val="21"/>
          <w:highlight w:val="none"/>
        </w:rPr>
        <w:t>（1）</w:t>
      </w:r>
      <w:r>
        <w:rPr>
          <w:rFonts w:hint="eastAsia" w:ascii="宋体" w:hAnsi="宋体"/>
          <w:color w:val="auto"/>
          <w:sz w:val="21"/>
          <w:szCs w:val="21"/>
          <w:highlight w:val="none"/>
        </w:rPr>
        <w:t>采购项目名称：</w:t>
      </w:r>
      <w:r>
        <w:rPr>
          <w:rFonts w:ascii="宋体" w:hAnsi="宋体"/>
          <w:color w:val="auto"/>
          <w:sz w:val="21"/>
          <w:szCs w:val="21"/>
          <w:highlight w:val="none"/>
          <w:u w:val="single"/>
        </w:rPr>
        <w:t xml:space="preserve">                                          </w:t>
      </w:r>
    </w:p>
    <w:p w14:paraId="1ADA4E62">
      <w:pPr>
        <w:pStyle w:val="39"/>
        <w:tabs>
          <w:tab w:val="left" w:pos="999"/>
        </w:tabs>
        <w:spacing w:line="400" w:lineRule="exact"/>
        <w:ind w:firstLine="0"/>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p>
    <w:p w14:paraId="6389786E">
      <w:pPr>
        <w:pStyle w:val="39"/>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p>
    <w:p w14:paraId="7CD6177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（3）项目内容：</w:t>
      </w:r>
    </w:p>
    <w:p w14:paraId="1877732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w:t>
      </w:r>
      <w:r>
        <w:rPr>
          <w:rFonts w:hint="eastAsia" w:ascii="宋体" w:hAnsi="宋体"/>
          <w:color w:val="auto"/>
          <w:sz w:val="21"/>
          <w:szCs w:val="21"/>
          <w:highlight w:val="none"/>
        </w:rPr>
        <w:t>个</w:t>
      </w:r>
      <w:r>
        <w:rPr>
          <w:rFonts w:ascii="宋体" w:hAnsi="宋体"/>
          <w:color w:val="auto"/>
          <w:sz w:val="21"/>
          <w:szCs w:val="21"/>
          <w:highlight w:val="none"/>
        </w:rPr>
        <w:t>/</w:t>
      </w:r>
      <w:r>
        <w:rPr>
          <w:rFonts w:hint="eastAsia" w:ascii="宋体" w:hAnsi="宋体"/>
          <w:color w:val="auto"/>
          <w:sz w:val="21"/>
          <w:szCs w:val="21"/>
          <w:highlight w:val="none"/>
        </w:rPr>
        <w:t>架</w:t>
      </w:r>
      <w:r>
        <w:rPr>
          <w:rFonts w:ascii="宋体" w:hAnsi="宋体"/>
          <w:color w:val="auto"/>
          <w:sz w:val="21"/>
          <w:szCs w:val="21"/>
          <w:highlight w:val="none"/>
        </w:rPr>
        <w:t>/</w:t>
      </w:r>
      <w:r>
        <w:rPr>
          <w:rFonts w:hint="eastAsia" w:ascii="宋体" w:hAnsi="宋体"/>
          <w:color w:val="auto"/>
          <w:sz w:val="21"/>
          <w:szCs w:val="21"/>
          <w:highlight w:val="none"/>
        </w:rPr>
        <w:t>组等）：</w:t>
      </w:r>
      <w:r>
        <w:rPr>
          <w:rFonts w:hint="eastAsia" w:ascii="宋体" w:hAnsi="宋体"/>
          <w:color w:val="auto"/>
          <w:sz w:val="21"/>
          <w:szCs w:val="21"/>
          <w:highlight w:val="none"/>
          <w:u w:val="single"/>
        </w:rPr>
        <w:t xml:space="preserve">                       </w:t>
      </w:r>
    </w:p>
    <w:p w14:paraId="0A206408">
      <w:pPr>
        <w:spacing w:line="400" w:lineRule="exact"/>
        <w:ind w:firstLine="420"/>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09A5EC84">
      <w:pPr>
        <w:spacing w:line="400" w:lineRule="exact"/>
        <w:ind w:firstLine="945"/>
        <w:rPr>
          <w:rFonts w:hint="eastAsia" w:ascii="宋体" w:hAnsi="宋体"/>
          <w:color w:val="auto"/>
          <w:sz w:val="21"/>
          <w:szCs w:val="21"/>
          <w:highlight w:val="none"/>
          <w:u w:val="single"/>
        </w:rPr>
      </w:pPr>
      <w:r>
        <w:rPr>
          <w:rFonts w:hint="eastAsia" w:ascii="宋体" w:hAnsi="宋体"/>
          <w:color w:val="auto"/>
          <w:sz w:val="21"/>
          <w:szCs w:val="21"/>
          <w:highlight w:val="none"/>
        </w:rPr>
        <w:t>采购标的的技术要求、商务要求具体见附件。</w:t>
      </w:r>
    </w:p>
    <w:p w14:paraId="7A9768CB">
      <w:pPr>
        <w:spacing w:line="400" w:lineRule="exact"/>
        <w:ind w:firstLine="945"/>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①</w:t>
      </w:r>
      <w:r>
        <w:rPr>
          <w:rFonts w:hint="eastAsia" w:ascii="宋体" w:hAnsi="宋体" w:cs="宋体"/>
          <w:color w:val="auto"/>
          <w:sz w:val="21"/>
          <w:szCs w:val="21"/>
          <w:highlight w:val="none"/>
        </w:rPr>
        <w:t>涉及信息类产品，请填写该产品关键部件的品牌、型号：</w:t>
      </w:r>
    </w:p>
    <w:p w14:paraId="025CB241">
      <w:pPr>
        <w:spacing w:line="400" w:lineRule="exact"/>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p>
    <w:p w14:paraId="7D89144A">
      <w:pPr>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p>
    <w:p w14:paraId="69761215">
      <w:pPr>
        <w:pStyle w:val="137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4ED74F2E">
      <w:pPr>
        <w:pStyle w:val="137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55D6F3E8">
      <w:pPr>
        <w:pStyle w:val="137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4D9A7527">
      <w:pPr>
        <w:pStyle w:val="137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②</w:t>
      </w:r>
      <w:r>
        <w:rPr>
          <w:rFonts w:hint="eastAsia" w:ascii="宋体" w:hAnsi="宋体" w:eastAsia="宋体" w:cs="宋体"/>
          <w:color w:val="auto"/>
          <w:sz w:val="21"/>
          <w:highlight w:val="none"/>
        </w:rPr>
        <w:t>涉及车辆采购，请填写是否属于新能源汽车：</w:t>
      </w:r>
    </w:p>
    <w:p w14:paraId="0AA4C900">
      <w:pPr>
        <w:pStyle w:val="137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27838AFD">
      <w:pPr>
        <w:pStyle w:val="137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否</w:t>
      </w:r>
    </w:p>
    <w:p w14:paraId="57100C5E">
      <w:pPr>
        <w:pStyle w:val="137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4</w:t>
      </w:r>
      <w:r>
        <w:rPr>
          <w:rFonts w:hint="eastAsia" w:ascii="宋体" w:hAnsi="宋体" w:eastAsia="宋体" w:cs="宋体"/>
          <w:color w:val="auto"/>
          <w:sz w:val="21"/>
          <w:highlight w:val="none"/>
        </w:rPr>
        <w:t>）政府采购组织形式：</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分散采购</w:t>
      </w:r>
    </w:p>
    <w:p w14:paraId="3DD95FE5">
      <w:pPr>
        <w:pStyle w:val="137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r>
        <w:rPr>
          <w:rFonts w:ascii="宋体" w:hAnsi="宋体" w:eastAsia="宋体" w:cs="宋体"/>
          <w:color w:val="auto"/>
          <w:sz w:val="21"/>
          <w:highlight w:val="none"/>
        </w:rPr>
        <w:t>5</w:t>
      </w:r>
      <w:r>
        <w:rPr>
          <w:rFonts w:hint="eastAsia" w:ascii="宋体" w:hAnsi="宋体" w:eastAsia="宋体" w:cs="宋体"/>
          <w:color w:val="auto"/>
          <w:sz w:val="21"/>
          <w:highlight w:val="none"/>
        </w:rPr>
        <w:t>）政府采购方式：</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竞争性磋商</w:t>
      </w:r>
    </w:p>
    <w:p w14:paraId="2BB4CD41">
      <w:pPr>
        <w:pStyle w:val="1370"/>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其他：</w:t>
      </w:r>
      <w:r>
        <w:rPr>
          <w:rFonts w:hint="eastAsia" w:ascii="宋体" w:hAnsi="宋体" w:eastAsia="宋体" w:cs="宋体"/>
          <w:color w:val="auto"/>
          <w:sz w:val="21"/>
          <w:highlight w:val="none"/>
          <w:u w:val="single"/>
        </w:rPr>
        <w:t xml:space="preserve">          </w:t>
      </w:r>
    </w:p>
    <w:p w14:paraId="3D7FB679">
      <w:pPr>
        <w:pStyle w:val="137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（注：在框架协议采购的第二阶段，可选择使用该合同文本）</w:t>
      </w:r>
    </w:p>
    <w:p w14:paraId="17F8D642">
      <w:pPr>
        <w:pStyle w:val="1370"/>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6</w:t>
      </w:r>
      <w:r>
        <w:rPr>
          <w:rFonts w:hint="eastAsia" w:ascii="宋体" w:hAnsi="宋体"/>
          <w:color w:val="auto"/>
          <w:sz w:val="21"/>
          <w:highlight w:val="none"/>
        </w:rPr>
        <w:t>）</w:t>
      </w:r>
      <w:r>
        <w:rPr>
          <w:rFonts w:hint="eastAsia" w:ascii="宋体" w:hAnsi="宋体" w:eastAsia="宋体" w:cs="Times New Roman"/>
          <w:color w:val="auto"/>
          <w:sz w:val="21"/>
          <w:highlight w:val="none"/>
        </w:rPr>
        <w:t>中标（成交）采购标的制造商是否为中小企业：</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4D1AEFD1">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þ</w:t>
      </w:r>
      <w:r>
        <w:rPr>
          <w:rFonts w:hint="eastAsia" w:ascii="宋体" w:hAnsi="宋体"/>
          <w:iCs/>
          <w:color w:val="auto"/>
          <w:sz w:val="21"/>
          <w:szCs w:val="21"/>
          <w:highlight w:val="none"/>
        </w:rPr>
        <w:t>否</w:t>
      </w:r>
    </w:p>
    <w:p w14:paraId="43D786B8">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否</w:t>
      </w:r>
    </w:p>
    <w:p w14:paraId="71EE08A0">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否</w:t>
      </w:r>
    </w:p>
    <w:p w14:paraId="58A0B085">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否</w:t>
      </w:r>
    </w:p>
    <w:p w14:paraId="318D2FD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7</w:t>
      </w:r>
      <w:r>
        <w:rPr>
          <w:rFonts w:hint="eastAsia" w:ascii="宋体" w:hAnsi="宋体"/>
          <w:color w:val="auto"/>
          <w:sz w:val="21"/>
          <w:szCs w:val="21"/>
          <w:highlight w:val="none"/>
        </w:rPr>
        <w:t>）合同是否分包：</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þ</w:t>
      </w:r>
      <w:r>
        <w:rPr>
          <w:rFonts w:hint="eastAsia" w:ascii="宋体" w:hAnsi="宋体"/>
          <w:iCs/>
          <w:color w:val="auto"/>
          <w:sz w:val="21"/>
          <w:szCs w:val="21"/>
          <w:highlight w:val="none"/>
        </w:rPr>
        <w:t>否</w:t>
      </w:r>
    </w:p>
    <w:p w14:paraId="56AC93C1">
      <w:pPr>
        <w:spacing w:line="400" w:lineRule="exact"/>
        <w:ind w:firstLine="840"/>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p>
    <w:p w14:paraId="738904E5">
      <w:pPr>
        <w:spacing w:line="400" w:lineRule="exact"/>
        <w:ind w:firstLine="840"/>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p>
    <w:p w14:paraId="0B31E058">
      <w:pPr>
        <w:spacing w:line="400" w:lineRule="exact"/>
        <w:ind w:firstLine="840"/>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p>
    <w:p w14:paraId="4DF62328">
      <w:pPr>
        <w:spacing w:line="400" w:lineRule="exact"/>
        <w:ind w:firstLine="840"/>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p>
    <w:p w14:paraId="122CC7CD">
      <w:pPr>
        <w:spacing w:line="400" w:lineRule="exact"/>
        <w:ind w:firstLine="840"/>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小微型企业  </w:t>
      </w:r>
    </w:p>
    <w:p w14:paraId="01143BA5">
      <w:pPr>
        <w:spacing w:line="400" w:lineRule="exact"/>
        <w:ind w:firstLine="840"/>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其他</w:t>
      </w:r>
    </w:p>
    <w:p w14:paraId="2A404AD2">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w:t>
      </w:r>
      <w:r>
        <w:rPr>
          <w:rFonts w:ascii="宋体" w:hAnsi="宋体" w:cs="宋体"/>
          <w:color w:val="auto"/>
          <w:sz w:val="21"/>
          <w:szCs w:val="21"/>
          <w:highlight w:val="none"/>
        </w:rPr>
        <w:t>8</w:t>
      </w:r>
      <w:r>
        <w:rPr>
          <w:rFonts w:hint="eastAsia" w:ascii="宋体" w:hAnsi="宋体" w:cs="宋体"/>
          <w:color w:val="auto"/>
          <w:sz w:val="21"/>
          <w:szCs w:val="21"/>
          <w:highlight w:val="none"/>
        </w:rPr>
        <w:t>）中标（成交）供应商是否为外商投资企业：</w:t>
      </w:r>
      <w:r>
        <w:rPr>
          <w:rFonts w:ascii="Wingdings" w:hAnsi="Wingdings" w:eastAsia="Wingdings" w:cs="Wingdings"/>
          <w:iCs/>
          <w:color w:val="auto"/>
          <w:sz w:val="21"/>
          <w:szCs w:val="21"/>
          <w:highlight w:val="none"/>
        </w:rPr>
        <w:t>¨</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w:t>
      </w:r>
      <w:r>
        <w:rPr>
          <w:rFonts w:hint="eastAsia" w:ascii="宋体" w:hAnsi="宋体" w:cs="宋体"/>
          <w:iCs/>
          <w:color w:val="auto"/>
          <w:sz w:val="21"/>
          <w:szCs w:val="21"/>
          <w:highlight w:val="none"/>
        </w:rPr>
        <w:t>否</w:t>
      </w:r>
    </w:p>
    <w:p w14:paraId="5E7FA729">
      <w:pPr>
        <w:pStyle w:val="1370"/>
        <w:tabs>
          <w:tab w:val="left" w:pos="1340"/>
        </w:tabs>
        <w:ind w:firstLine="420"/>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w:t>
      </w:r>
      <w:r>
        <w:rPr>
          <w:rFonts w:hint="eastAsia" w:ascii="宋体" w:hAnsi="宋体" w:eastAsia="宋体" w:cs="宋体"/>
          <w:iCs/>
          <w:color w:val="auto"/>
          <w:sz w:val="21"/>
          <w:highlight w:val="none"/>
        </w:rPr>
        <w:t>部分由外国投资者投资</w:t>
      </w:r>
    </w:p>
    <w:p w14:paraId="098006D9">
      <w:pPr>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9</w:t>
      </w:r>
      <w:r>
        <w:rPr>
          <w:rFonts w:hint="eastAsia" w:ascii="宋体" w:hAnsi="宋体" w:cs="宋体"/>
          <w:color w:val="auto"/>
          <w:sz w:val="21"/>
          <w:szCs w:val="21"/>
          <w:highlight w:val="none"/>
        </w:rPr>
        <w:t>）是否涉及进口产品：</w:t>
      </w:r>
    </w:p>
    <w:p w14:paraId="0EB11327">
      <w:pPr>
        <w:spacing w:line="400" w:lineRule="exact"/>
        <w:ind w:firstLine="84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sym w:font="Wingdings" w:char="00FE"/>
      </w:r>
      <w:r>
        <w:rPr>
          <w:rFonts w:hint="eastAsia" w:ascii="宋体" w:hAnsi="宋体" w:cs="宋体"/>
          <w:color w:val="auto"/>
          <w:sz w:val="21"/>
          <w:szCs w:val="21"/>
          <w:highlight w:val="none"/>
        </w:rPr>
        <w:t>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p>
    <w:p w14:paraId="162238AE">
      <w:pPr>
        <w:spacing w:line="400" w:lineRule="exact"/>
        <w:ind w:firstLine="840"/>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p>
    <w:p w14:paraId="1EA36667">
      <w:pPr>
        <w:spacing w:line="400" w:lineRule="exact"/>
        <w:ind w:firstLine="840"/>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sym w:font="Wingdings" w:char="00A8"/>
      </w:r>
      <w:r>
        <w:rPr>
          <w:rFonts w:hint="eastAsia" w:ascii="宋体" w:hAnsi="宋体"/>
          <w:color w:val="auto"/>
          <w:sz w:val="21"/>
          <w:szCs w:val="21"/>
          <w:highlight w:val="none"/>
        </w:rPr>
        <w:t>否</w:t>
      </w:r>
    </w:p>
    <w:p w14:paraId="504D33FC">
      <w:pPr>
        <w:tabs>
          <w:tab w:val="left" w:pos="740"/>
        </w:tabs>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0</w:t>
      </w:r>
      <w:r>
        <w:rPr>
          <w:rFonts w:hint="eastAsia" w:ascii="宋体" w:hAnsi="宋体"/>
          <w:color w:val="auto"/>
          <w:sz w:val="21"/>
          <w:szCs w:val="21"/>
          <w:highlight w:val="none"/>
        </w:rPr>
        <w:t>）是否涉及节能产品：</w:t>
      </w:r>
    </w:p>
    <w:p w14:paraId="33584DC7">
      <w:pPr>
        <w:tabs>
          <w:tab w:val="left" w:pos="740"/>
        </w:tabs>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w:t>
      </w:r>
      <w:r>
        <w:rPr>
          <w:rFonts w:hint="eastAsia" w:ascii="宋体" w:hAnsi="宋体"/>
          <w:color w:val="auto"/>
          <w:sz w:val="21"/>
          <w:szCs w:val="21"/>
          <w:highlight w:val="none"/>
        </w:rPr>
        <w:t>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p>
    <w:p w14:paraId="60CA31A2">
      <w:pPr>
        <w:tabs>
          <w:tab w:val="left" w:pos="740"/>
        </w:tabs>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优先采购    </w:t>
      </w:r>
    </w:p>
    <w:p w14:paraId="6C70269F">
      <w:pPr>
        <w:tabs>
          <w:tab w:val="left" w:pos="740"/>
        </w:tabs>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þ</w:t>
      </w:r>
      <w:r>
        <w:rPr>
          <w:rFonts w:hint="eastAsia" w:ascii="宋体" w:hAnsi="宋体"/>
          <w:color w:val="auto"/>
          <w:sz w:val="21"/>
          <w:szCs w:val="21"/>
          <w:highlight w:val="none"/>
        </w:rPr>
        <w:t>否</w:t>
      </w:r>
    </w:p>
    <w:p w14:paraId="173CFFDF">
      <w:pPr>
        <w:tabs>
          <w:tab w:val="left" w:pos="740"/>
        </w:tabs>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p>
    <w:p w14:paraId="0952D49D">
      <w:pPr>
        <w:tabs>
          <w:tab w:val="left" w:pos="740"/>
        </w:tabs>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w:t>
      </w:r>
      <w:r>
        <w:rPr>
          <w:rFonts w:hint="eastAsia" w:ascii="宋体" w:hAnsi="宋体"/>
          <w:color w:val="auto"/>
          <w:sz w:val="21"/>
          <w:szCs w:val="21"/>
          <w:highlight w:val="none"/>
        </w:rPr>
        <w:t>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p>
    <w:p w14:paraId="6D69986F">
      <w:pPr>
        <w:tabs>
          <w:tab w:val="left" w:pos="740"/>
        </w:tabs>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优先采购    </w:t>
      </w:r>
    </w:p>
    <w:p w14:paraId="48AA19BC">
      <w:pPr>
        <w:tabs>
          <w:tab w:val="left" w:pos="740"/>
        </w:tabs>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þ</w:t>
      </w:r>
      <w:r>
        <w:rPr>
          <w:rFonts w:hint="eastAsia" w:ascii="宋体" w:hAnsi="宋体"/>
          <w:color w:val="auto"/>
          <w:sz w:val="21"/>
          <w:szCs w:val="21"/>
          <w:highlight w:val="none"/>
        </w:rPr>
        <w:t>否</w:t>
      </w:r>
    </w:p>
    <w:p w14:paraId="5AD30122">
      <w:pPr>
        <w:pStyle w:val="1370"/>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p>
    <w:p w14:paraId="31287490">
      <w:pPr>
        <w:pStyle w:val="1370"/>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是，绿色产品政府采购相关政策确定的底级品目名称：</w:t>
      </w:r>
      <w:r>
        <w:rPr>
          <w:rFonts w:hint="eastAsia" w:ascii="宋体" w:hAnsi="宋体" w:eastAsia="宋体"/>
          <w:color w:val="auto"/>
          <w:sz w:val="21"/>
          <w:highlight w:val="none"/>
          <w:u w:val="single"/>
        </w:rPr>
        <w:t xml:space="preserve">         </w:t>
      </w:r>
    </w:p>
    <w:p w14:paraId="2B76EB8A">
      <w:pPr>
        <w:tabs>
          <w:tab w:val="left" w:pos="740"/>
        </w:tabs>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优先采购    </w:t>
      </w:r>
    </w:p>
    <w:p w14:paraId="686DEE28">
      <w:pPr>
        <w:pStyle w:val="1370"/>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þ</w:t>
      </w:r>
      <w:r>
        <w:rPr>
          <w:rFonts w:hint="eastAsia" w:ascii="宋体" w:hAnsi="宋体" w:eastAsia="宋体" w:cs="Times New Roman"/>
          <w:color w:val="auto"/>
          <w:sz w:val="21"/>
          <w:highlight w:val="none"/>
        </w:rPr>
        <w:t>否</w:t>
      </w:r>
    </w:p>
    <w:p w14:paraId="0E421A82">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1</w:t>
      </w:r>
      <w:r>
        <w:rPr>
          <w:rFonts w:hint="eastAsia" w:ascii="宋体" w:hAnsi="宋体"/>
          <w:color w:val="auto"/>
          <w:sz w:val="21"/>
          <w:szCs w:val="21"/>
          <w:highlight w:val="none"/>
        </w:rPr>
        <w:t>）涉及商品包装和快递包装的，是否参考《商品包装政府采购需求标准（试行）》、《快递包装政府采购需求标准（试行）》明确产品及相关快递服务的具体包装要求：</w:t>
      </w:r>
    </w:p>
    <w:p w14:paraId="741A0EE7">
      <w:pPr>
        <w:spacing w:line="400" w:lineRule="exact"/>
        <w:ind w:firstLine="840"/>
        <w:rPr>
          <w:rFonts w:hint="eastAsia" w:ascii="宋体" w:hAnsi="宋体"/>
          <w:color w:val="auto"/>
          <w:sz w:val="21"/>
          <w:szCs w:val="21"/>
          <w:highlight w:val="none"/>
        </w:rPr>
      </w:pPr>
      <w:r>
        <w:rPr>
          <w:rFonts w:ascii="Wingdings" w:hAnsi="Wingdings" w:eastAsia="Wingdings" w:cs="Wingdings"/>
          <w:color w:val="auto"/>
          <w:sz w:val="21"/>
          <w:szCs w:val="21"/>
          <w:highlight w:val="none"/>
        </w:rPr>
        <w:t>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w:t>
      </w:r>
      <w:r>
        <w:rPr>
          <w:rFonts w:hint="eastAsia" w:ascii="宋体" w:hAnsi="宋体"/>
          <w:color w:val="auto"/>
          <w:sz w:val="21"/>
          <w:szCs w:val="21"/>
          <w:highlight w:val="none"/>
        </w:rPr>
        <w:t>不涉及</w:t>
      </w:r>
    </w:p>
    <w:p w14:paraId="18C4BAC1">
      <w:pPr>
        <w:numPr>
          <w:ilvl w:val="0"/>
          <w:numId w:val="12"/>
        </w:num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合同金额</w:t>
      </w:r>
    </w:p>
    <w:p w14:paraId="4670812C">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（1）合同金额小写：</w:t>
      </w:r>
      <w:r>
        <w:rPr>
          <w:rFonts w:hint="eastAsia" w:ascii="宋体" w:hAnsi="宋体"/>
          <w:color w:val="auto"/>
          <w:sz w:val="21"/>
          <w:szCs w:val="21"/>
          <w:highlight w:val="none"/>
          <w:u w:val="single"/>
        </w:rPr>
        <w:t xml:space="preserve">                           </w:t>
      </w:r>
    </w:p>
    <w:p w14:paraId="410BD1C2">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p>
    <w:p w14:paraId="5ADC7440">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p>
    <w:p w14:paraId="7C8C7D67">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p>
    <w:p w14:paraId="394B5296">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p>
    <w:p w14:paraId="0B736E7F">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p>
    <w:p w14:paraId="667AEA63">
      <w:pPr>
        <w:spacing w:line="400" w:lineRule="exact"/>
        <w:ind w:firstLine="420"/>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w:t>
      </w:r>
      <w:r>
        <w:rPr>
          <w:rFonts w:hint="eastAsia" w:ascii="宋体" w:hAnsi="宋体"/>
          <w:iCs/>
          <w:color w:val="auto"/>
          <w:sz w:val="21"/>
          <w:szCs w:val="21"/>
          <w:highlight w:val="none"/>
        </w:rPr>
        <w:t>其他</w:t>
      </w:r>
      <w:r>
        <w:rPr>
          <w:rFonts w:hint="eastAsia" w:ascii="宋体" w:hAnsi="宋体"/>
          <w:color w:val="auto"/>
          <w:sz w:val="21"/>
          <w:szCs w:val="21"/>
          <w:highlight w:val="none"/>
          <w:u w:val="single"/>
        </w:rPr>
        <w:t xml:space="preserve">       </w:t>
      </w:r>
    </w:p>
    <w:p w14:paraId="7E444CBA">
      <w:pPr>
        <w:pStyle w:val="654"/>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（3）付款方式：</w:t>
      </w:r>
    </w:p>
    <w:p w14:paraId="6C4CAC84">
      <w:pPr>
        <w:spacing w:line="400" w:lineRule="exact"/>
        <w:ind w:firstLine="420"/>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w:t>
      </w:r>
      <w:r>
        <w:rPr>
          <w:rFonts w:hint="eastAsia" w:ascii="宋体" w:hAnsi="宋体"/>
          <w:color w:val="auto"/>
          <w:sz w:val="21"/>
          <w:szCs w:val="21"/>
          <w:highlight w:val="none"/>
        </w:rPr>
        <w:t>全额付款：</w:t>
      </w:r>
      <w:r>
        <w:rPr>
          <w:rFonts w:hint="eastAsia" w:ascii="宋体" w:hAnsi="宋体"/>
          <w:color w:val="auto"/>
          <w:sz w:val="21"/>
          <w:szCs w:val="21"/>
          <w:highlight w:val="none"/>
          <w:u w:val="single"/>
        </w:rPr>
        <w:t xml:space="preserve">     （应明确一次性支付合同款项的条件）                  </w:t>
      </w:r>
    </w:p>
    <w:p w14:paraId="4512AA07">
      <w:pPr>
        <w:spacing w:line="400" w:lineRule="exact"/>
        <w:ind w:firstLine="420"/>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w:t>
      </w:r>
      <w:r>
        <w:rPr>
          <w:rFonts w:hint="eastAsia" w:ascii="宋体" w:hAnsi="宋体"/>
          <w:color w:val="auto"/>
          <w:sz w:val="21"/>
          <w:szCs w:val="21"/>
          <w:highlight w:val="none"/>
        </w:rPr>
        <w:t>分期付款：</w:t>
      </w:r>
      <w:r>
        <w:rPr>
          <w:rFonts w:hint="eastAsia" w:ascii="宋体" w:hAnsi="宋体" w:cs="宋体"/>
          <w:color w:val="auto"/>
          <w:sz w:val="21"/>
          <w:szCs w:val="21"/>
          <w:highlight w:val="none"/>
          <w:u w:val="single"/>
          <w:lang w:eastAsia="zh-CN"/>
        </w:rPr>
        <w:t>在合同签订完毕生效后，甲方支付30%的货款</w:t>
      </w:r>
      <w:r>
        <w:rPr>
          <w:rFonts w:hint="eastAsia" w:ascii="宋体" w:hAnsi="宋体" w:cs="宋体"/>
          <w:color w:val="auto"/>
          <w:sz w:val="21"/>
          <w:szCs w:val="21"/>
          <w:highlight w:val="none"/>
          <w:u w:val="single"/>
          <w:lang w:val="en-US" w:eastAsia="zh-CN"/>
        </w:rPr>
        <w:t>作为预付款</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甲方通知乙方发货，甲方支付50%的货款；</w:t>
      </w:r>
      <w:r>
        <w:rPr>
          <w:rFonts w:hint="eastAsia" w:ascii="宋体" w:hAnsi="宋体" w:cs="宋体"/>
          <w:color w:val="auto"/>
          <w:sz w:val="21"/>
          <w:szCs w:val="21"/>
          <w:highlight w:val="none"/>
          <w:u w:val="single"/>
          <w:lang w:eastAsia="zh-CN"/>
        </w:rPr>
        <w:t>余款</w:t>
      </w:r>
      <w:r>
        <w:rPr>
          <w:rFonts w:hint="eastAsia" w:ascii="宋体" w:hAnsi="宋体" w:cs="宋体"/>
          <w:color w:val="auto"/>
          <w:sz w:val="21"/>
          <w:szCs w:val="21"/>
          <w:highlight w:val="none"/>
          <w:u w:val="single"/>
          <w:lang w:val="en-US" w:eastAsia="zh-CN"/>
        </w:rPr>
        <w:t>2</w:t>
      </w:r>
      <w:r>
        <w:rPr>
          <w:rFonts w:hint="eastAsia" w:ascii="宋体" w:hAnsi="宋体" w:cs="宋体"/>
          <w:color w:val="auto"/>
          <w:sz w:val="21"/>
          <w:szCs w:val="21"/>
          <w:highlight w:val="none"/>
          <w:u w:val="single"/>
          <w:lang w:eastAsia="zh-CN"/>
        </w:rPr>
        <w:t>0%待安装验收合格后12个月内付清</w:t>
      </w:r>
      <w:r>
        <w:rPr>
          <w:rFonts w:hint="eastAsia" w:ascii="宋体" w:hAnsi="宋体"/>
          <w:color w:val="auto"/>
          <w:sz w:val="21"/>
          <w:szCs w:val="21"/>
          <w:highlight w:val="none"/>
          <w:u w:val="single"/>
        </w:rPr>
        <w:t>。</w:t>
      </w:r>
    </w:p>
    <w:p w14:paraId="408D9D2B">
      <w:pPr>
        <w:spacing w:line="400" w:lineRule="exact"/>
        <w:ind w:firstLine="558"/>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w:t>
      </w:r>
      <w:r>
        <w:rPr>
          <w:rFonts w:hint="eastAsia" w:ascii="宋体" w:hAnsi="宋体"/>
          <w:color w:val="auto"/>
          <w:sz w:val="21"/>
          <w:szCs w:val="21"/>
          <w:highlight w:val="none"/>
        </w:rPr>
        <w:t>成本补偿：</w:t>
      </w:r>
      <w:r>
        <w:rPr>
          <w:rFonts w:hint="eastAsia" w:ascii="宋体" w:hAnsi="宋体"/>
          <w:color w:val="auto"/>
          <w:sz w:val="21"/>
          <w:szCs w:val="21"/>
          <w:highlight w:val="none"/>
          <w:u w:val="single"/>
        </w:rPr>
        <w:t xml:space="preserve">      （应明确按照成本补偿方式的支付方式和支付条件）   </w:t>
      </w:r>
    </w:p>
    <w:p w14:paraId="01684A8F">
      <w:pPr>
        <w:pStyle w:val="654"/>
        <w:spacing w:line="400" w:lineRule="exact"/>
        <w:ind w:firstLine="558"/>
        <w:rPr>
          <w:rFonts w:hint="eastAsia" w:ascii="宋体" w:hAnsi="宋体"/>
          <w:color w:val="auto"/>
          <w:sz w:val="21"/>
          <w:szCs w:val="21"/>
          <w:highlight w:val="none"/>
        </w:rPr>
      </w:pPr>
      <w:r>
        <w:rPr>
          <w:rFonts w:ascii="Wingdings" w:hAnsi="Wingdings" w:eastAsia="Wingdings" w:cs="Wingdings"/>
          <w:color w:val="auto"/>
          <w:sz w:val="21"/>
          <w:szCs w:val="21"/>
          <w:highlight w:val="none"/>
        </w:rPr>
        <w:t>¨</w:t>
      </w:r>
      <w:r>
        <w:rPr>
          <w:rFonts w:hint="eastAsia" w:ascii="宋体" w:hAnsi="宋体"/>
          <w:color w:val="auto"/>
          <w:sz w:val="21"/>
          <w:szCs w:val="21"/>
          <w:highlight w:val="none"/>
        </w:rPr>
        <w:t>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p>
    <w:p w14:paraId="6F64717F">
      <w:pPr>
        <w:numPr>
          <w:ilvl w:val="0"/>
          <w:numId w:val="12"/>
        </w:numPr>
        <w:spacing w:line="400" w:lineRule="exact"/>
        <w:ind w:firstLine="422"/>
        <w:rPr>
          <w:rFonts w:hint="eastAsia" w:ascii="宋体" w:hAnsi="宋体"/>
          <w:b/>
          <w:color w:val="auto"/>
          <w:sz w:val="21"/>
          <w:szCs w:val="21"/>
          <w:highlight w:val="none"/>
          <w:u w:val="single"/>
        </w:rPr>
      </w:pPr>
      <w:r>
        <w:rPr>
          <w:rFonts w:hint="eastAsia" w:ascii="宋体" w:hAnsi="宋体"/>
          <w:b/>
          <w:color w:val="auto"/>
          <w:sz w:val="21"/>
          <w:szCs w:val="21"/>
          <w:highlight w:val="none"/>
        </w:rPr>
        <w:t>合同履行</w:t>
      </w:r>
    </w:p>
    <w:p w14:paraId="6916928D">
      <w:pPr>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，完成日期：</w:t>
      </w:r>
      <w:r>
        <w:rPr>
          <w:rFonts w:hint="eastAsia" w:ascii="宋体" w:hAnsi="宋体" w:cs="宋体"/>
          <w:color w:val="auto"/>
          <w:sz w:val="21"/>
          <w:szCs w:val="21"/>
          <w:highlight w:val="none"/>
          <w:u w:val="single"/>
        </w:rPr>
        <w:t xml:space="preserve">   年  月  日</w:t>
      </w:r>
    </w:p>
    <w:p w14:paraId="4F3918EA">
      <w:pPr>
        <w:spacing w:line="400" w:lineRule="exact"/>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（2）履行地点</w:t>
      </w:r>
      <w:r>
        <w:rPr>
          <w:rFonts w:hint="eastAsia" w:ascii="宋体" w:hAnsi="宋体" w:cs="宋体"/>
          <w:bCs/>
          <w:color w:val="auto"/>
          <w:sz w:val="21"/>
          <w:szCs w:val="21"/>
          <w:highlight w:val="none"/>
        </w:rPr>
        <w:t>：</w:t>
      </w:r>
      <w:r>
        <w:rPr>
          <w:rFonts w:hint="eastAsia" w:ascii="宋体" w:hAnsi="宋体" w:cs="宋体"/>
          <w:color w:val="auto"/>
          <w:sz w:val="21"/>
          <w:szCs w:val="21"/>
          <w:highlight w:val="none"/>
          <w:u w:val="single"/>
        </w:rPr>
        <w:t xml:space="preserve">                             </w:t>
      </w:r>
    </w:p>
    <w:p w14:paraId="2888F2DE">
      <w:pPr>
        <w:spacing w:line="400" w:lineRule="exact"/>
        <w:ind w:firstLine="420"/>
        <w:rPr>
          <w:rFonts w:hint="eastAsia" w:ascii="宋体" w:hAnsi="宋体" w:cs="宋体"/>
          <w:color w:val="auto"/>
          <w:sz w:val="21"/>
          <w:szCs w:val="21"/>
          <w:highlight w:val="none"/>
        </w:rPr>
      </w:pPr>
      <w:r>
        <w:rPr>
          <w:rFonts w:hint="eastAsia" w:ascii="宋体" w:hAnsi="宋体" w:cs="宋体"/>
          <w:bCs/>
          <w:color w:val="auto"/>
          <w:sz w:val="21"/>
          <w:szCs w:val="21"/>
          <w:highlight w:val="none"/>
        </w:rPr>
        <w:t>（3）履约担保：</w:t>
      </w:r>
      <w:r>
        <w:rPr>
          <w:rFonts w:hint="eastAsia" w:ascii="宋体" w:hAnsi="宋体" w:cs="宋体"/>
          <w:color w:val="auto"/>
          <w:sz w:val="21"/>
          <w:szCs w:val="21"/>
          <w:highlight w:val="none"/>
        </w:rPr>
        <w:t>是否收取履约保证金：</w:t>
      </w:r>
      <w:r>
        <w:rPr>
          <w:rFonts w:ascii="Wingdings" w:hAnsi="Wingdings" w:eastAsia="Wingdings" w:cs="Wingdings"/>
          <w:color w:val="auto"/>
          <w:sz w:val="21"/>
          <w:szCs w:val="21"/>
          <w:highlight w:val="none"/>
        </w:rPr>
        <w:t>¨</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þ</w:t>
      </w:r>
      <w:r>
        <w:rPr>
          <w:rFonts w:hint="eastAsia" w:ascii="宋体" w:hAnsi="宋体" w:cs="宋体"/>
          <w:color w:val="auto"/>
          <w:sz w:val="21"/>
          <w:szCs w:val="21"/>
          <w:highlight w:val="none"/>
        </w:rPr>
        <w:t>否</w:t>
      </w:r>
    </w:p>
    <w:p w14:paraId="5BEDCC1F">
      <w:pPr>
        <w:spacing w:line="400" w:lineRule="exact"/>
        <w:ind w:firstLine="42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（4）履约保证金金额：</w:t>
      </w:r>
      <w:r>
        <w:rPr>
          <w:rFonts w:hint="eastAsia" w:ascii="宋体" w:hAnsi="宋体" w:cs="宋体"/>
          <w:color w:val="auto"/>
          <w:sz w:val="21"/>
          <w:szCs w:val="21"/>
          <w:highlight w:val="none"/>
          <w:lang w:val="en-US" w:eastAsia="zh-CN"/>
        </w:rPr>
        <w:t>无</w:t>
      </w:r>
    </w:p>
    <w:p w14:paraId="07E964A8">
      <w:pPr>
        <w:spacing w:line="400" w:lineRule="exact"/>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（5）履约保证金退还时间：</w:t>
      </w:r>
      <w:r>
        <w:rPr>
          <w:rFonts w:hint="eastAsia" w:ascii="宋体" w:hAnsi="宋体" w:cs="宋体"/>
          <w:color w:val="auto"/>
          <w:sz w:val="21"/>
          <w:szCs w:val="21"/>
          <w:highlight w:val="none"/>
          <w:lang w:val="en-US" w:eastAsia="zh-CN"/>
        </w:rPr>
        <w:t>无</w:t>
      </w:r>
      <w:r>
        <w:rPr>
          <w:rFonts w:hint="eastAsia" w:ascii="宋体" w:hAnsi="宋体" w:cs="宋体"/>
          <w:color w:val="auto"/>
          <w:sz w:val="21"/>
          <w:szCs w:val="21"/>
          <w:highlight w:val="none"/>
        </w:rPr>
        <w:t>。</w:t>
      </w:r>
    </w:p>
    <w:p w14:paraId="75E39D3E">
      <w:pPr>
        <w:numPr>
          <w:ilvl w:val="0"/>
          <w:numId w:val="12"/>
        </w:num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合同验收</w:t>
      </w:r>
    </w:p>
    <w:p w14:paraId="33990130">
      <w:pPr>
        <w:numPr>
          <w:ilvl w:val="0"/>
          <w:numId w:val="13"/>
        </w:num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rPr>
        <w:t>验收组织方式：</w:t>
      </w:r>
      <w:r>
        <w:rPr>
          <w:rFonts w:ascii="Wingdings" w:hAnsi="Wingdings" w:eastAsia="Wingdings" w:cs="Wingdings"/>
          <w:color w:val="auto"/>
          <w:sz w:val="21"/>
          <w:szCs w:val="21"/>
          <w:highlight w:val="none"/>
        </w:rPr>
        <w:t>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w:t>
      </w:r>
      <w:r>
        <w:rPr>
          <w:rFonts w:hint="eastAsia" w:ascii="宋体" w:hAnsi="宋体"/>
          <w:bCs/>
          <w:color w:val="auto"/>
          <w:sz w:val="21"/>
          <w:szCs w:val="21"/>
          <w:highlight w:val="none"/>
        </w:rPr>
        <w:t>委托第三方组织</w:t>
      </w:r>
    </w:p>
    <w:p w14:paraId="1CCDD74B">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lang w:eastAsia="zh-CN"/>
        </w:rPr>
        <w:t>太仓市娄江新城医院（瑞金医院太仓分院）</w:t>
      </w:r>
    </w:p>
    <w:p w14:paraId="6774AE34">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sym w:font="Wingdings" w:char="00FE"/>
      </w:r>
      <w:r>
        <w:rPr>
          <w:rFonts w:hint="eastAsia" w:ascii="宋体" w:hAnsi="宋体"/>
          <w:bCs/>
          <w:color w:val="auto"/>
          <w:sz w:val="21"/>
          <w:szCs w:val="21"/>
          <w:highlight w:val="none"/>
        </w:rPr>
        <w:t>否</w:t>
      </w:r>
    </w:p>
    <w:p w14:paraId="446BC757">
      <w:pPr>
        <w:spacing w:line="400" w:lineRule="exact"/>
        <w:ind w:firstLine="840"/>
        <w:rPr>
          <w:rFonts w:hint="eastAsia" w:ascii="宋体" w:hAnsi="宋体"/>
          <w:bCs/>
          <w:color w:val="auto"/>
          <w:sz w:val="21"/>
          <w:szCs w:val="21"/>
          <w:highlight w:val="none"/>
        </w:rPr>
      </w:pPr>
      <w:r>
        <w:rPr>
          <w:rFonts w:hint="eastAsia" w:ascii="宋体" w:hAnsi="宋体"/>
          <w:bCs/>
          <w:color w:val="auto"/>
          <w:sz w:val="21"/>
          <w:szCs w:val="21"/>
          <w:highlight w:val="none"/>
        </w:rPr>
        <w:t>是否邀请专家参加验收：</w:t>
      </w:r>
      <w:r>
        <w:rPr>
          <w:rFonts w:ascii="Wingdings" w:hAnsi="Wingdings" w:eastAsia="Wingdings" w:cs="Wingdings"/>
          <w:color w:val="auto"/>
          <w:sz w:val="21"/>
          <w:szCs w:val="21"/>
          <w:highlight w:val="none"/>
        </w:rPr>
        <w:t>¨</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sym w:font="Wingdings" w:char="00FE"/>
      </w:r>
      <w:r>
        <w:rPr>
          <w:rFonts w:hint="eastAsia" w:ascii="宋体" w:hAnsi="宋体"/>
          <w:bCs/>
          <w:color w:val="auto"/>
          <w:sz w:val="21"/>
          <w:szCs w:val="21"/>
          <w:highlight w:val="none"/>
        </w:rPr>
        <w:t>否</w:t>
      </w:r>
    </w:p>
    <w:p w14:paraId="75B4C696">
      <w:pPr>
        <w:spacing w:line="400" w:lineRule="exact"/>
        <w:ind w:firstLine="840"/>
        <w:rPr>
          <w:rFonts w:hint="eastAsia" w:ascii="宋体" w:hAnsi="宋体"/>
          <w:bCs/>
          <w:color w:val="auto"/>
          <w:sz w:val="21"/>
          <w:szCs w:val="21"/>
          <w:highlight w:val="none"/>
        </w:rPr>
      </w:pPr>
      <w:r>
        <w:rPr>
          <w:rFonts w:hint="eastAsia" w:ascii="宋体" w:hAnsi="宋体"/>
          <w:bCs/>
          <w:color w:val="auto"/>
          <w:sz w:val="21"/>
          <w:szCs w:val="21"/>
          <w:highlight w:val="none"/>
        </w:rPr>
        <w:t>是否邀请服务对象参加验收：</w:t>
      </w:r>
      <w:r>
        <w:rPr>
          <w:rFonts w:ascii="Wingdings" w:hAnsi="Wingdings" w:eastAsia="Wingdings" w:cs="Wingdings"/>
          <w:color w:val="auto"/>
          <w:sz w:val="21"/>
          <w:szCs w:val="21"/>
          <w:highlight w:val="none"/>
        </w:rPr>
        <w:t>¨</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sym w:font="Wingdings" w:char="00FE"/>
      </w:r>
      <w:r>
        <w:rPr>
          <w:rFonts w:hint="eastAsia" w:ascii="宋体" w:hAnsi="宋体"/>
          <w:bCs/>
          <w:color w:val="auto"/>
          <w:sz w:val="21"/>
          <w:szCs w:val="21"/>
          <w:highlight w:val="none"/>
        </w:rPr>
        <w:t>否</w:t>
      </w:r>
    </w:p>
    <w:p w14:paraId="0D401AF6">
      <w:pPr>
        <w:spacing w:line="400" w:lineRule="exact"/>
        <w:ind w:firstLine="840"/>
        <w:rPr>
          <w:rFonts w:hint="eastAsia" w:ascii="宋体" w:hAnsi="宋体"/>
          <w:bCs/>
          <w:color w:val="auto"/>
          <w:sz w:val="21"/>
          <w:szCs w:val="21"/>
          <w:highlight w:val="none"/>
        </w:rPr>
      </w:pPr>
      <w:r>
        <w:rPr>
          <w:rFonts w:hint="eastAsia" w:ascii="宋体" w:hAnsi="宋体"/>
          <w:bCs/>
          <w:color w:val="auto"/>
          <w:sz w:val="21"/>
          <w:szCs w:val="21"/>
          <w:highlight w:val="none"/>
        </w:rPr>
        <w:t>是否邀请第三方检测机构参加验收：</w:t>
      </w:r>
      <w:r>
        <w:rPr>
          <w:rFonts w:ascii="Wingdings" w:hAnsi="Wingdings" w:eastAsia="Wingdings" w:cs="Wingdings"/>
          <w:color w:val="auto"/>
          <w:sz w:val="21"/>
          <w:szCs w:val="21"/>
          <w:highlight w:val="none"/>
        </w:rPr>
        <w:t>¨</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sym w:font="Wingdings" w:char="00FE"/>
      </w:r>
      <w:r>
        <w:rPr>
          <w:rFonts w:hint="eastAsia" w:ascii="宋体" w:hAnsi="宋体"/>
          <w:bCs/>
          <w:color w:val="auto"/>
          <w:sz w:val="21"/>
          <w:szCs w:val="21"/>
          <w:highlight w:val="none"/>
        </w:rPr>
        <w:t>否</w:t>
      </w:r>
    </w:p>
    <w:p w14:paraId="276C15A2">
      <w:pPr>
        <w:spacing w:line="400" w:lineRule="exact"/>
        <w:ind w:firstLine="840"/>
        <w:rPr>
          <w:rFonts w:hint="eastAsia" w:ascii="宋体" w:hAnsi="宋体"/>
          <w:bCs/>
          <w:color w:val="auto"/>
          <w:sz w:val="21"/>
          <w:szCs w:val="21"/>
          <w:highlight w:val="none"/>
        </w:rPr>
      </w:pPr>
      <w:r>
        <w:rPr>
          <w:rFonts w:hint="eastAsia" w:ascii="宋体" w:hAnsi="宋体"/>
          <w:bCs/>
          <w:color w:val="auto"/>
          <w:sz w:val="21"/>
          <w:szCs w:val="21"/>
          <w:highlight w:val="none"/>
        </w:rPr>
        <w:t>是否进行抽查检测：</w:t>
      </w:r>
      <w:r>
        <w:rPr>
          <w:rFonts w:ascii="Wingdings" w:hAnsi="Wingdings" w:eastAsia="Wingdings" w:cs="Wingdings"/>
          <w:color w:val="auto"/>
          <w:sz w:val="21"/>
          <w:szCs w:val="21"/>
          <w:highlight w:val="none"/>
        </w:rPr>
        <w:t>¨</w:t>
      </w:r>
      <w:r>
        <w:rPr>
          <w:rFonts w:hint="eastAsia" w:ascii="宋体" w:hAnsi="宋体"/>
          <w:bCs/>
          <w:color w:val="auto"/>
          <w:sz w:val="21"/>
          <w:szCs w:val="21"/>
          <w:highlight w:val="none"/>
        </w:rPr>
        <w:t>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sym w:font="Wingdings" w:char="00FE"/>
      </w:r>
      <w:r>
        <w:rPr>
          <w:rFonts w:hint="eastAsia" w:ascii="宋体" w:hAnsi="宋体"/>
          <w:bCs/>
          <w:color w:val="auto"/>
          <w:sz w:val="21"/>
          <w:szCs w:val="21"/>
          <w:highlight w:val="none"/>
        </w:rPr>
        <w:t>否</w:t>
      </w:r>
    </w:p>
    <w:p w14:paraId="5A0E214D">
      <w:pPr>
        <w:spacing w:line="400" w:lineRule="exact"/>
        <w:ind w:firstLine="840"/>
        <w:rPr>
          <w:rFonts w:hint="eastAsia" w:ascii="宋体" w:hAnsi="宋体"/>
          <w:bCs/>
          <w:color w:val="auto"/>
          <w:sz w:val="21"/>
          <w:szCs w:val="21"/>
          <w:highlight w:val="none"/>
          <w:u w:val="single"/>
        </w:rPr>
      </w:pPr>
      <w:r>
        <w:rPr>
          <w:rFonts w:hint="eastAsia" w:ascii="宋体" w:hAnsi="宋体"/>
          <w:bCs/>
          <w:color w:val="auto"/>
          <w:sz w:val="21"/>
          <w:szCs w:val="21"/>
          <w:highlight w:val="none"/>
        </w:rPr>
        <w:t>是否存在破坏性检测：</w:t>
      </w:r>
      <w:r>
        <w:rPr>
          <w:rFonts w:ascii="Wingdings" w:hAnsi="Wingdings" w:eastAsia="Wingdings" w:cs="Wingdings"/>
          <w:color w:val="auto"/>
          <w:sz w:val="21"/>
          <w:szCs w:val="21"/>
          <w:highlight w:val="none"/>
        </w:rPr>
        <w:t>¨</w:t>
      </w:r>
      <w:r>
        <w:rPr>
          <w:rFonts w:hint="eastAsia" w:ascii="宋体" w:hAnsi="宋体"/>
          <w:bCs/>
          <w:color w:val="auto"/>
          <w:sz w:val="21"/>
          <w:szCs w:val="21"/>
          <w:highlight w:val="none"/>
        </w:rPr>
        <w:t>是，</w:t>
      </w:r>
      <w:r>
        <w:rPr>
          <w:rFonts w:hint="eastAsia" w:ascii="宋体" w:hAnsi="宋体"/>
          <w:bCs/>
          <w:color w:val="auto"/>
          <w:sz w:val="21"/>
          <w:szCs w:val="21"/>
          <w:highlight w:val="none"/>
          <w:u w:val="single"/>
        </w:rPr>
        <w:t>（应明确对被破坏的检测产品的处理方式）</w:t>
      </w:r>
    </w:p>
    <w:p w14:paraId="090B97F5">
      <w:pPr>
        <w:spacing w:line="400" w:lineRule="exact"/>
        <w:ind w:firstLine="840"/>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þ</w:t>
      </w:r>
      <w:r>
        <w:rPr>
          <w:rFonts w:hint="eastAsia" w:ascii="宋体" w:hAnsi="宋体"/>
          <w:bCs/>
          <w:color w:val="auto"/>
          <w:sz w:val="21"/>
          <w:szCs w:val="21"/>
          <w:highlight w:val="none"/>
        </w:rPr>
        <w:t>否</w:t>
      </w:r>
    </w:p>
    <w:p w14:paraId="18CFBA12">
      <w:pPr>
        <w:spacing w:line="400" w:lineRule="exact"/>
        <w:ind w:firstLine="840"/>
        <w:rPr>
          <w:rFonts w:hint="eastAsia" w:ascii="宋体" w:hAnsi="宋体"/>
          <w:bCs/>
          <w:color w:val="auto"/>
          <w:sz w:val="21"/>
          <w:szCs w:val="21"/>
          <w:highlight w:val="none"/>
          <w:u w:val="single"/>
        </w:rPr>
      </w:pPr>
      <w:r>
        <w:rPr>
          <w:rFonts w:hint="eastAsia" w:ascii="宋体" w:hAnsi="宋体"/>
          <w:bCs/>
          <w:color w:val="auto"/>
          <w:sz w:val="21"/>
          <w:szCs w:val="21"/>
          <w:highlight w:val="none"/>
        </w:rPr>
        <w:t>验收组织的其他事项：</w:t>
      </w:r>
      <w:r>
        <w:rPr>
          <w:rFonts w:hint="eastAsia" w:ascii="宋体" w:hAnsi="宋体"/>
          <w:bCs/>
          <w:color w:val="auto"/>
          <w:sz w:val="21"/>
          <w:szCs w:val="21"/>
          <w:highlight w:val="none"/>
          <w:u w:val="single"/>
        </w:rPr>
        <w:t xml:space="preserve">  采购人 </w:t>
      </w:r>
    </w:p>
    <w:p w14:paraId="05660B70">
      <w:pPr>
        <w:spacing w:line="400" w:lineRule="exact"/>
        <w:ind w:firstLine="420"/>
        <w:rPr>
          <w:rFonts w:hint="eastAsia" w:ascii="宋体" w:hAnsi="宋体"/>
          <w:bCs/>
          <w:color w:val="auto"/>
          <w:sz w:val="21"/>
          <w:szCs w:val="21"/>
          <w:highlight w:val="none"/>
          <w:u w:val="single"/>
        </w:rPr>
      </w:pPr>
      <w:r>
        <w:rPr>
          <w:rFonts w:hint="eastAsia" w:ascii="宋体" w:hAnsi="宋体"/>
          <w:bCs/>
          <w:color w:val="auto"/>
          <w:sz w:val="21"/>
          <w:szCs w:val="21"/>
          <w:highlight w:val="none"/>
        </w:rPr>
        <w:t>（2）履约验收时间</w:t>
      </w:r>
      <w:r>
        <w:rPr>
          <w:rFonts w:hint="eastAsia" w:ascii="宋体" w:hAnsi="宋体"/>
          <w:bCs/>
          <w:color w:val="auto"/>
          <w:sz w:val="21"/>
          <w:szCs w:val="21"/>
          <w:highlight w:val="none"/>
          <w:u w:val="single"/>
        </w:rPr>
        <w:t>：验收期限自标的物交付之日起</w:t>
      </w:r>
      <w:r>
        <w:rPr>
          <w:rFonts w:hint="eastAsia" w:ascii="宋体" w:hAnsi="宋体"/>
          <w:bCs/>
          <w:color w:val="auto"/>
          <w:sz w:val="21"/>
          <w:szCs w:val="21"/>
          <w:highlight w:val="none"/>
          <w:u w:val="single"/>
          <w:lang w:val="en-US" w:eastAsia="zh-CN"/>
        </w:rPr>
        <w:t>150</w:t>
      </w:r>
      <w:r>
        <w:rPr>
          <w:rFonts w:hint="eastAsia" w:ascii="宋体" w:hAnsi="宋体"/>
          <w:bCs/>
          <w:color w:val="auto"/>
          <w:sz w:val="21"/>
          <w:szCs w:val="21"/>
          <w:highlight w:val="none"/>
          <w:u w:val="single"/>
        </w:rPr>
        <w:t>天内。</w:t>
      </w:r>
    </w:p>
    <w:p w14:paraId="761FCE02">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rPr>
        <w:t>（3）履约验收方式：</w:t>
      </w:r>
      <w:r>
        <w:rPr>
          <w:rFonts w:ascii="Wingdings" w:hAnsi="Wingdings" w:eastAsia="Wingdings" w:cs="Wingdings"/>
          <w:color w:val="auto"/>
          <w:sz w:val="21"/>
          <w:szCs w:val="21"/>
          <w:highlight w:val="none"/>
        </w:rPr>
        <w:t>þ</w:t>
      </w:r>
      <w:r>
        <w:rPr>
          <w:rFonts w:hint="eastAsia" w:ascii="宋体" w:hAnsi="宋体"/>
          <w:bCs/>
          <w:color w:val="auto"/>
          <w:sz w:val="21"/>
          <w:szCs w:val="21"/>
          <w:highlight w:val="none"/>
        </w:rPr>
        <w:t xml:space="preserve">一次性验收         </w:t>
      </w:r>
    </w:p>
    <w:p w14:paraId="35B0AE02">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w:t>
      </w:r>
      <w:r>
        <w:rPr>
          <w:rFonts w:hint="eastAsia" w:ascii="宋体" w:hAnsi="宋体"/>
          <w:bCs/>
          <w:color w:val="auto"/>
          <w:sz w:val="21"/>
          <w:szCs w:val="21"/>
          <w:highlight w:val="none"/>
        </w:rPr>
        <w:t>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w:t>
      </w:r>
      <w:r>
        <w:rPr>
          <w:rFonts w:hint="eastAsia" w:ascii="宋体" w:hAnsi="宋体"/>
          <w:bCs/>
          <w:color w:val="auto"/>
          <w:sz w:val="21"/>
          <w:szCs w:val="21"/>
          <w:highlight w:val="none"/>
          <w:u w:val="single"/>
        </w:rPr>
        <w:t xml:space="preserve">分项验收的工作安排）  </w:t>
      </w:r>
    </w:p>
    <w:p w14:paraId="45A7FD9B">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rPr>
        <w:t>（4）履约验收程序：</w:t>
      </w:r>
      <w:r>
        <w:rPr>
          <w:rFonts w:hint="eastAsia" w:ascii="宋体" w:hAnsi="宋体"/>
          <w:bCs/>
          <w:color w:val="auto"/>
          <w:sz w:val="21"/>
          <w:szCs w:val="21"/>
          <w:highlight w:val="none"/>
          <w:u w:val="single"/>
        </w:rPr>
        <w:t>甲方根据合同规定的内容和验收标准进行验收，同时比较乙方出具的检验证明，经检验无误后出具验收合格证明。</w:t>
      </w:r>
    </w:p>
    <w:p w14:paraId="28AFEB27">
      <w:pPr>
        <w:spacing w:line="400" w:lineRule="exact"/>
        <w:ind w:firstLine="420"/>
        <w:rPr>
          <w:rFonts w:hint="eastAsia" w:ascii="宋体" w:hAnsi="宋体"/>
          <w:bCs/>
          <w:color w:val="auto"/>
          <w:sz w:val="21"/>
          <w:szCs w:val="21"/>
          <w:highlight w:val="none"/>
          <w:u w:val="single"/>
        </w:rPr>
      </w:pPr>
      <w:r>
        <w:rPr>
          <w:rFonts w:hint="eastAsia" w:ascii="宋体" w:hAnsi="宋体"/>
          <w:bCs/>
          <w:color w:val="auto"/>
          <w:sz w:val="21"/>
          <w:szCs w:val="21"/>
          <w:highlight w:val="none"/>
        </w:rPr>
        <w:t>（5）履约验收的内容：</w:t>
      </w:r>
      <w:r>
        <w:rPr>
          <w:rFonts w:hint="eastAsia" w:ascii="宋体" w:hAnsi="宋体"/>
          <w:bCs/>
          <w:color w:val="auto"/>
          <w:sz w:val="21"/>
          <w:szCs w:val="21"/>
          <w:highlight w:val="none"/>
          <w:u w:val="single"/>
        </w:rPr>
        <w:t>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p>
    <w:p w14:paraId="1CD9714B">
      <w:pPr>
        <w:spacing w:line="400" w:lineRule="exact"/>
        <w:ind w:firstLine="420"/>
        <w:rPr>
          <w:rFonts w:hint="eastAsia" w:ascii="宋体" w:hAnsi="宋体"/>
          <w:bCs/>
          <w:color w:val="auto"/>
          <w:sz w:val="21"/>
          <w:szCs w:val="21"/>
          <w:highlight w:val="none"/>
          <w:u w:val="single"/>
        </w:rPr>
      </w:pPr>
      <w:r>
        <w:rPr>
          <w:rFonts w:hint="eastAsia" w:ascii="宋体" w:hAnsi="宋体"/>
          <w:bCs/>
          <w:color w:val="auto"/>
          <w:sz w:val="21"/>
          <w:szCs w:val="21"/>
          <w:highlight w:val="none"/>
        </w:rPr>
        <w:t>（6）履约验收标准：</w:t>
      </w:r>
      <w:r>
        <w:rPr>
          <w:rFonts w:hint="eastAsia" w:ascii="宋体" w:hAnsi="宋体"/>
          <w:bCs/>
          <w:color w:val="auto"/>
          <w:sz w:val="21"/>
          <w:szCs w:val="21"/>
          <w:highlight w:val="none"/>
          <w:u w:val="single"/>
        </w:rPr>
        <w:t>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p>
    <w:p w14:paraId="3184F1CC">
      <w:pPr>
        <w:pStyle w:val="1370"/>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（7）是否以采购活动中供应商提供的样品作为参考：</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þ</w:t>
      </w:r>
      <w:r>
        <w:rPr>
          <w:rFonts w:hint="eastAsia" w:ascii="宋体" w:hAnsi="宋体" w:eastAsia="宋体" w:cs="宋体"/>
          <w:bCs/>
          <w:color w:val="auto"/>
          <w:sz w:val="21"/>
          <w:highlight w:val="none"/>
        </w:rPr>
        <w:t>否</w:t>
      </w:r>
    </w:p>
    <w:p w14:paraId="33B6E751">
      <w:pPr>
        <w:pStyle w:val="137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（8）按《江苏省政府采购履约验收管理办法》（苏财规〔2024〕7号）的通知的要求，提供验收通知单、验收书，详见合同附件。</w:t>
      </w:r>
    </w:p>
    <w:p w14:paraId="5D488CFF">
      <w:pPr>
        <w:numPr>
          <w:ilvl w:val="0"/>
          <w:numId w:val="12"/>
        </w:num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组成合同的文件</w:t>
      </w:r>
    </w:p>
    <w:p w14:paraId="5B57184C">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本协议书与下列文件一起构成合同文件，如下述文件之间有任何抵触、矛盾或歧义，应按以下顺序解释：</w:t>
      </w:r>
    </w:p>
    <w:p w14:paraId="4F064F7A">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（1）政府采购合同协议书及其变更、补充协议</w:t>
      </w:r>
    </w:p>
    <w:p w14:paraId="0AB617CA">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（2）政府采购合同专用条款</w:t>
      </w:r>
    </w:p>
    <w:p w14:paraId="7F0E677A">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（3）政府采购合同通用条款</w:t>
      </w:r>
    </w:p>
    <w:p w14:paraId="51053903">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（4）中标（成交）通知书</w:t>
      </w:r>
    </w:p>
    <w:p w14:paraId="6F30E84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（5）投标（响应）文件</w:t>
      </w:r>
    </w:p>
    <w:p w14:paraId="295B2ED7">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（6）采购文件</w:t>
      </w:r>
    </w:p>
    <w:p w14:paraId="23AC540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（7）有关技术文件，图纸</w:t>
      </w:r>
    </w:p>
    <w:p w14:paraId="2F6B750E">
      <w:pPr>
        <w:pStyle w:val="1370"/>
        <w:ind w:firstLine="420"/>
        <w:rPr>
          <w:color w:val="auto"/>
          <w:highlight w:val="none"/>
        </w:rPr>
      </w:pPr>
      <w:r>
        <w:rPr>
          <w:rFonts w:hint="eastAsia" w:ascii="宋体" w:hAnsi="宋体" w:eastAsia="宋体" w:cs="宋体"/>
          <w:color w:val="auto"/>
          <w:sz w:val="21"/>
          <w:highlight w:val="none"/>
        </w:rPr>
        <w:t>（8）验收通知单、验收书</w:t>
      </w:r>
    </w:p>
    <w:p w14:paraId="08347C9B">
      <w:pPr>
        <w:pStyle w:val="137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（9）国家法律、行政法规和规章制度规定或合同约定的作为合同组成部分的其他文件</w:t>
      </w:r>
    </w:p>
    <w:p w14:paraId="09B7A384">
      <w:pPr>
        <w:numPr>
          <w:ilvl w:val="0"/>
          <w:numId w:val="12"/>
        </w:num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合同生效</w:t>
      </w:r>
    </w:p>
    <w:p w14:paraId="41D5C03B">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本合同自</w:t>
      </w:r>
      <w:r>
        <w:rPr>
          <w:rFonts w:hint="eastAsia" w:ascii="宋体" w:hAnsi="宋体"/>
          <w:color w:val="auto"/>
          <w:sz w:val="21"/>
          <w:szCs w:val="21"/>
          <w:highlight w:val="none"/>
          <w:u w:val="single"/>
        </w:rPr>
        <w:t>甲乙双方签字盖章之日起</w:t>
      </w:r>
      <w:r>
        <w:rPr>
          <w:rFonts w:hint="eastAsia" w:ascii="宋体" w:hAnsi="宋体"/>
          <w:color w:val="auto"/>
          <w:sz w:val="21"/>
          <w:szCs w:val="21"/>
          <w:highlight w:val="none"/>
        </w:rPr>
        <w:t>生效。</w:t>
      </w:r>
    </w:p>
    <w:p w14:paraId="45CD1B81">
      <w:pPr>
        <w:numPr>
          <w:ilvl w:val="0"/>
          <w:numId w:val="12"/>
        </w:num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合同份数</w:t>
      </w:r>
    </w:p>
    <w:p w14:paraId="4E5FF82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u w:val="single"/>
        </w:rPr>
        <w:t>本合同一式5份，甲方执2份，乙方执2份，代理机构执1份</w:t>
      </w:r>
      <w:r>
        <w:rPr>
          <w:rFonts w:hint="eastAsia" w:ascii="宋体" w:hAnsi="宋体"/>
          <w:color w:val="auto"/>
          <w:sz w:val="21"/>
          <w:szCs w:val="21"/>
          <w:highlight w:val="none"/>
        </w:rPr>
        <w:t>，均具有同等法律效力。</w:t>
      </w:r>
    </w:p>
    <w:p w14:paraId="29D53F72">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w:t>
      </w:r>
    </w:p>
    <w:p w14:paraId="574787C8">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合同订立地点：</w:t>
      </w:r>
      <w:r>
        <w:rPr>
          <w:rFonts w:hint="eastAsia" w:ascii="宋体" w:hAnsi="宋体"/>
          <w:color w:val="auto"/>
          <w:sz w:val="21"/>
          <w:szCs w:val="21"/>
          <w:highlight w:val="none"/>
          <w:u w:val="single"/>
        </w:rPr>
        <w:t xml:space="preserve">                           </w:t>
      </w:r>
    </w:p>
    <w:p w14:paraId="6B84D8CC">
      <w:pPr>
        <w:ind w:firstLine="420"/>
        <w:rPr>
          <w:color w:val="auto"/>
          <w:highlight w:val="none"/>
        </w:rPr>
      </w:pPr>
      <w:r>
        <w:rPr>
          <w:rFonts w:hint="eastAsia"/>
          <w:color w:val="auto"/>
          <w:highlight w:val="none"/>
        </w:rPr>
        <w:br w:type="page" w:clear="all"/>
      </w:r>
    </w:p>
    <w:tbl>
      <w:tblPr>
        <w:tblStyle w:val="33"/>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25"/>
        <w:gridCol w:w="3225"/>
        <w:gridCol w:w="1177"/>
        <w:gridCol w:w="2963"/>
      </w:tblGrid>
      <w:tr w14:paraId="5F34850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55" w:hRule="atLeast"/>
        </w:trPr>
        <w:tc>
          <w:tcPr>
            <w:tcW w:w="4355" w:type="dxa"/>
            <w:gridSpan w:val="2"/>
            <w:noWrap w:val="0"/>
            <w:vAlign w:val="center"/>
          </w:tcPr>
          <w:p w14:paraId="34ABBC5C">
            <w:pPr>
              <w:spacing w:line="300" w:lineRule="exact"/>
              <w:jc w:val="center"/>
              <w:rPr>
                <w:color w:val="auto"/>
                <w:sz w:val="21"/>
                <w:szCs w:val="21"/>
                <w:highlight w:val="none"/>
              </w:rPr>
            </w:pPr>
            <w:r>
              <w:rPr>
                <w:color w:val="auto"/>
                <w:sz w:val="21"/>
                <w:szCs w:val="21"/>
                <w:highlight w:val="none"/>
              </w:rPr>
              <w:t>甲方</w:t>
            </w:r>
            <w:r>
              <w:rPr>
                <w:rFonts w:hint="eastAsia"/>
                <w:color w:val="auto"/>
                <w:sz w:val="21"/>
                <w:szCs w:val="21"/>
                <w:highlight w:val="none"/>
              </w:rPr>
              <w:t>（采购人</w:t>
            </w:r>
            <w:r>
              <w:rPr>
                <w:rFonts w:hint="eastAsia" w:ascii="宋体" w:hAnsi="宋体"/>
                <w:color w:val="auto"/>
                <w:sz w:val="21"/>
                <w:szCs w:val="21"/>
                <w:highlight w:val="none"/>
              </w:rPr>
              <w:t>、受采购人委托签订合同的单位或</w:t>
            </w:r>
            <w:r>
              <w:rPr>
                <w:rFonts w:hint="eastAsia"/>
                <w:color w:val="auto"/>
                <w:sz w:val="21"/>
                <w:szCs w:val="21"/>
                <w:highlight w:val="none"/>
              </w:rPr>
              <w:t>采购文件约定的合同甲方）</w:t>
            </w:r>
          </w:p>
        </w:tc>
        <w:tc>
          <w:tcPr>
            <w:tcW w:w="4144" w:type="dxa"/>
            <w:gridSpan w:val="2"/>
            <w:noWrap w:val="0"/>
            <w:vAlign w:val="center"/>
          </w:tcPr>
          <w:p w14:paraId="2D5DE661">
            <w:pPr>
              <w:spacing w:line="300" w:lineRule="exact"/>
              <w:jc w:val="both"/>
              <w:rPr>
                <w:color w:val="auto"/>
                <w:sz w:val="21"/>
                <w:szCs w:val="21"/>
                <w:highlight w:val="none"/>
              </w:rPr>
            </w:pPr>
            <w:r>
              <w:rPr>
                <w:color w:val="auto"/>
                <w:sz w:val="21"/>
                <w:szCs w:val="21"/>
                <w:highlight w:val="none"/>
              </w:rPr>
              <w:t>乙方</w:t>
            </w:r>
            <w:r>
              <w:rPr>
                <w:rFonts w:hint="eastAsia"/>
                <w:color w:val="auto"/>
                <w:sz w:val="21"/>
                <w:szCs w:val="21"/>
                <w:highlight w:val="none"/>
              </w:rPr>
              <w:t>（供应商）</w:t>
            </w:r>
          </w:p>
        </w:tc>
      </w:tr>
      <w:tr w14:paraId="06AE1A9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noWrap w:val="0"/>
            <w:vAlign w:val="center"/>
          </w:tcPr>
          <w:p w14:paraId="0712E4C1">
            <w:pPr>
              <w:spacing w:line="300" w:lineRule="exact"/>
              <w:jc w:val="center"/>
              <w:rPr>
                <w:color w:val="auto"/>
                <w:sz w:val="21"/>
                <w:szCs w:val="21"/>
                <w:highlight w:val="none"/>
              </w:rPr>
            </w:pPr>
            <w:r>
              <w:rPr>
                <w:color w:val="auto"/>
                <w:sz w:val="21"/>
                <w:szCs w:val="21"/>
                <w:highlight w:val="none"/>
              </w:rPr>
              <w:t>单位名称</w:t>
            </w:r>
            <w:r>
              <w:rPr>
                <w:rFonts w:hint="eastAsia"/>
                <w:color w:val="auto"/>
                <w:sz w:val="21"/>
                <w:szCs w:val="21"/>
                <w:highlight w:val="none"/>
              </w:rPr>
              <w:t>（公章或合同章）</w:t>
            </w:r>
          </w:p>
        </w:tc>
        <w:tc>
          <w:tcPr>
            <w:tcW w:w="1436" w:type="dxa"/>
            <w:noWrap w:val="0"/>
            <w:vAlign w:val="center"/>
          </w:tcPr>
          <w:p w14:paraId="28A1884B">
            <w:pPr>
              <w:spacing w:line="300" w:lineRule="exact"/>
              <w:jc w:val="center"/>
              <w:rPr>
                <w:color w:val="auto"/>
                <w:sz w:val="21"/>
                <w:szCs w:val="21"/>
                <w:highlight w:val="none"/>
              </w:rPr>
            </w:pPr>
          </w:p>
        </w:tc>
        <w:tc>
          <w:tcPr>
            <w:tcW w:w="1178" w:type="dxa"/>
            <w:noWrap w:val="0"/>
            <w:vAlign w:val="center"/>
          </w:tcPr>
          <w:p w14:paraId="72583DB7">
            <w:pPr>
              <w:spacing w:line="300" w:lineRule="exact"/>
              <w:jc w:val="center"/>
              <w:rPr>
                <w:color w:val="auto"/>
                <w:sz w:val="21"/>
                <w:szCs w:val="21"/>
                <w:highlight w:val="none"/>
              </w:rPr>
            </w:pPr>
            <w:r>
              <w:rPr>
                <w:color w:val="auto"/>
                <w:sz w:val="21"/>
                <w:szCs w:val="21"/>
                <w:highlight w:val="none"/>
              </w:rPr>
              <w:t>单位名称</w:t>
            </w:r>
            <w:r>
              <w:rPr>
                <w:rFonts w:hint="eastAsia"/>
                <w:color w:val="auto"/>
                <w:sz w:val="21"/>
                <w:szCs w:val="21"/>
                <w:highlight w:val="none"/>
              </w:rPr>
              <w:t>（公章或合同章）</w:t>
            </w:r>
          </w:p>
        </w:tc>
        <w:tc>
          <w:tcPr>
            <w:tcW w:w="1259" w:type="dxa"/>
            <w:noWrap w:val="0"/>
            <w:vAlign w:val="center"/>
          </w:tcPr>
          <w:p w14:paraId="44F59ED8">
            <w:pPr>
              <w:spacing w:line="300" w:lineRule="exact"/>
              <w:ind w:firstLine="500"/>
              <w:jc w:val="center"/>
              <w:rPr>
                <w:color w:val="auto"/>
                <w:spacing w:val="20"/>
                <w:sz w:val="21"/>
                <w:szCs w:val="21"/>
                <w:highlight w:val="none"/>
              </w:rPr>
            </w:pPr>
          </w:p>
        </w:tc>
      </w:tr>
      <w:tr w14:paraId="10133AB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noWrap w:val="0"/>
            <w:vAlign w:val="center"/>
          </w:tcPr>
          <w:p w14:paraId="0B089553">
            <w:pPr>
              <w:spacing w:line="300" w:lineRule="exact"/>
              <w:jc w:val="center"/>
              <w:rPr>
                <w:color w:val="auto"/>
                <w:sz w:val="21"/>
                <w:szCs w:val="21"/>
                <w:highlight w:val="none"/>
              </w:rPr>
            </w:pPr>
            <w:r>
              <w:rPr>
                <w:color w:val="auto"/>
                <w:sz w:val="21"/>
                <w:szCs w:val="21"/>
                <w:highlight w:val="none"/>
              </w:rPr>
              <w:t>法定代表人</w:t>
            </w:r>
          </w:p>
          <w:p w14:paraId="1695079F">
            <w:pPr>
              <w:spacing w:line="300" w:lineRule="exact"/>
              <w:ind w:firstLine="100"/>
              <w:jc w:val="center"/>
              <w:rPr>
                <w:color w:val="auto"/>
                <w:sz w:val="21"/>
                <w:szCs w:val="21"/>
                <w:highlight w:val="none"/>
              </w:rPr>
            </w:pPr>
            <w:r>
              <w:rPr>
                <w:rFonts w:hint="eastAsia"/>
                <w:color w:val="auto"/>
                <w:sz w:val="21"/>
                <w:szCs w:val="21"/>
                <w:highlight w:val="none"/>
              </w:rPr>
              <w:t>或其</w:t>
            </w:r>
            <w:r>
              <w:rPr>
                <w:color w:val="auto"/>
                <w:sz w:val="21"/>
                <w:szCs w:val="21"/>
                <w:highlight w:val="none"/>
              </w:rPr>
              <w:t>委托代理人</w:t>
            </w:r>
            <w:r>
              <w:rPr>
                <w:rFonts w:hint="eastAsia"/>
                <w:color w:val="auto"/>
                <w:sz w:val="21"/>
                <w:szCs w:val="21"/>
                <w:highlight w:val="none"/>
              </w:rPr>
              <w:t>（签章）</w:t>
            </w:r>
          </w:p>
        </w:tc>
        <w:tc>
          <w:tcPr>
            <w:tcW w:w="1436" w:type="dxa"/>
            <w:vMerge w:val="restart"/>
            <w:noWrap w:val="0"/>
            <w:vAlign w:val="center"/>
          </w:tcPr>
          <w:p w14:paraId="0CBD4C2D">
            <w:pPr>
              <w:spacing w:line="300" w:lineRule="exact"/>
              <w:jc w:val="center"/>
              <w:rPr>
                <w:color w:val="auto"/>
                <w:sz w:val="21"/>
                <w:szCs w:val="21"/>
                <w:highlight w:val="none"/>
              </w:rPr>
            </w:pPr>
          </w:p>
        </w:tc>
        <w:tc>
          <w:tcPr>
            <w:tcW w:w="1178" w:type="dxa"/>
            <w:noWrap w:val="0"/>
            <w:vAlign w:val="center"/>
          </w:tcPr>
          <w:p w14:paraId="6F961902">
            <w:pPr>
              <w:spacing w:line="300" w:lineRule="exact"/>
              <w:jc w:val="center"/>
              <w:rPr>
                <w:color w:val="auto"/>
                <w:sz w:val="21"/>
                <w:szCs w:val="21"/>
                <w:highlight w:val="none"/>
              </w:rPr>
            </w:pPr>
            <w:r>
              <w:rPr>
                <w:color w:val="auto"/>
                <w:sz w:val="21"/>
                <w:szCs w:val="21"/>
                <w:highlight w:val="none"/>
              </w:rPr>
              <w:t>法定代表人</w:t>
            </w:r>
          </w:p>
          <w:p w14:paraId="51813513">
            <w:pPr>
              <w:spacing w:line="300" w:lineRule="exact"/>
              <w:jc w:val="center"/>
              <w:rPr>
                <w:color w:val="auto"/>
                <w:sz w:val="21"/>
                <w:szCs w:val="21"/>
                <w:highlight w:val="none"/>
              </w:rPr>
            </w:pPr>
            <w:r>
              <w:rPr>
                <w:rFonts w:hint="eastAsia"/>
                <w:color w:val="auto"/>
                <w:sz w:val="21"/>
                <w:szCs w:val="21"/>
                <w:highlight w:val="none"/>
              </w:rPr>
              <w:t>或其</w:t>
            </w:r>
            <w:r>
              <w:rPr>
                <w:color w:val="auto"/>
                <w:sz w:val="21"/>
                <w:szCs w:val="21"/>
                <w:highlight w:val="none"/>
              </w:rPr>
              <w:t>委托代理人</w:t>
            </w:r>
            <w:r>
              <w:rPr>
                <w:rFonts w:hint="eastAsia"/>
                <w:color w:val="auto"/>
                <w:sz w:val="21"/>
                <w:szCs w:val="21"/>
                <w:highlight w:val="none"/>
              </w:rPr>
              <w:t>（签章）</w:t>
            </w:r>
          </w:p>
        </w:tc>
        <w:tc>
          <w:tcPr>
            <w:tcW w:w="1259" w:type="dxa"/>
            <w:noWrap w:val="0"/>
            <w:vAlign w:val="center"/>
          </w:tcPr>
          <w:p w14:paraId="734807C9">
            <w:pPr>
              <w:spacing w:line="300" w:lineRule="exact"/>
              <w:jc w:val="center"/>
              <w:rPr>
                <w:color w:val="auto"/>
                <w:sz w:val="21"/>
                <w:szCs w:val="21"/>
                <w:highlight w:val="none"/>
              </w:rPr>
            </w:pPr>
          </w:p>
        </w:tc>
      </w:tr>
      <w:tr w14:paraId="2759103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Merge w:val="continue"/>
            <w:noWrap w:val="0"/>
            <w:vAlign w:val="center"/>
          </w:tcPr>
          <w:p w14:paraId="60B60AB2">
            <w:pPr>
              <w:spacing w:line="300" w:lineRule="exact"/>
              <w:jc w:val="center"/>
              <w:rPr>
                <w:color w:val="auto"/>
                <w:sz w:val="21"/>
                <w:szCs w:val="21"/>
                <w:highlight w:val="none"/>
              </w:rPr>
            </w:pPr>
          </w:p>
        </w:tc>
        <w:tc>
          <w:tcPr>
            <w:tcW w:w="1436" w:type="dxa"/>
            <w:vMerge w:val="continue"/>
            <w:noWrap w:val="0"/>
            <w:vAlign w:val="center"/>
          </w:tcPr>
          <w:p w14:paraId="1FBDA3B8">
            <w:pPr>
              <w:spacing w:line="300" w:lineRule="exact"/>
              <w:jc w:val="center"/>
              <w:rPr>
                <w:color w:val="auto"/>
                <w:sz w:val="21"/>
                <w:szCs w:val="21"/>
                <w:highlight w:val="none"/>
              </w:rPr>
            </w:pPr>
          </w:p>
        </w:tc>
        <w:tc>
          <w:tcPr>
            <w:tcW w:w="1178" w:type="dxa"/>
            <w:noWrap w:val="0"/>
            <w:vAlign w:val="center"/>
          </w:tcPr>
          <w:p w14:paraId="5272A28D">
            <w:pPr>
              <w:spacing w:line="300" w:lineRule="exact"/>
              <w:jc w:val="center"/>
              <w:rPr>
                <w:color w:val="auto"/>
                <w:sz w:val="21"/>
                <w:szCs w:val="21"/>
                <w:highlight w:val="none"/>
              </w:rPr>
            </w:pPr>
            <w:r>
              <w:rPr>
                <w:rFonts w:hint="eastAsia"/>
                <w:color w:val="auto"/>
                <w:sz w:val="21"/>
                <w:szCs w:val="21"/>
                <w:highlight w:val="none"/>
              </w:rPr>
              <w:t>拥有者性别</w:t>
            </w:r>
          </w:p>
        </w:tc>
        <w:tc>
          <w:tcPr>
            <w:tcW w:w="1259" w:type="dxa"/>
            <w:noWrap w:val="0"/>
            <w:vAlign w:val="center"/>
          </w:tcPr>
          <w:p w14:paraId="4664BCB6">
            <w:pPr>
              <w:spacing w:line="300" w:lineRule="exact"/>
              <w:ind w:firstLine="500"/>
              <w:jc w:val="center"/>
              <w:rPr>
                <w:color w:val="auto"/>
                <w:spacing w:val="20"/>
                <w:sz w:val="21"/>
                <w:szCs w:val="21"/>
                <w:highlight w:val="none"/>
              </w:rPr>
            </w:pPr>
          </w:p>
        </w:tc>
      </w:tr>
      <w:tr w14:paraId="0C6C8C8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AA2028F">
            <w:pPr>
              <w:spacing w:line="300" w:lineRule="exact"/>
              <w:jc w:val="center"/>
              <w:rPr>
                <w:color w:val="auto"/>
                <w:sz w:val="21"/>
                <w:szCs w:val="21"/>
                <w:highlight w:val="none"/>
              </w:rPr>
            </w:pPr>
            <w:r>
              <w:rPr>
                <w:rFonts w:hint="eastAsia"/>
                <w:color w:val="auto"/>
                <w:sz w:val="21"/>
                <w:szCs w:val="21"/>
                <w:highlight w:val="none"/>
              </w:rPr>
              <w:t>住  所</w:t>
            </w:r>
          </w:p>
        </w:tc>
        <w:tc>
          <w:tcPr>
            <w:tcW w:w="1436" w:type="dxa"/>
            <w:noWrap w:val="0"/>
            <w:vAlign w:val="center"/>
          </w:tcPr>
          <w:p w14:paraId="1F79BDCD">
            <w:pPr>
              <w:spacing w:line="300" w:lineRule="exact"/>
              <w:jc w:val="center"/>
              <w:rPr>
                <w:color w:val="auto"/>
                <w:sz w:val="21"/>
                <w:szCs w:val="21"/>
                <w:highlight w:val="none"/>
              </w:rPr>
            </w:pPr>
          </w:p>
        </w:tc>
        <w:tc>
          <w:tcPr>
            <w:tcW w:w="1178" w:type="dxa"/>
            <w:noWrap w:val="0"/>
            <w:vAlign w:val="center"/>
          </w:tcPr>
          <w:p w14:paraId="11D212A8">
            <w:pPr>
              <w:spacing w:line="300" w:lineRule="exact"/>
              <w:jc w:val="center"/>
              <w:rPr>
                <w:color w:val="auto"/>
                <w:sz w:val="21"/>
                <w:szCs w:val="21"/>
                <w:highlight w:val="none"/>
              </w:rPr>
            </w:pPr>
            <w:r>
              <w:rPr>
                <w:rFonts w:hint="eastAsia"/>
                <w:color w:val="auto"/>
                <w:sz w:val="21"/>
                <w:szCs w:val="21"/>
                <w:highlight w:val="none"/>
              </w:rPr>
              <w:t>住  所</w:t>
            </w:r>
          </w:p>
        </w:tc>
        <w:tc>
          <w:tcPr>
            <w:tcW w:w="1259" w:type="dxa"/>
            <w:noWrap w:val="0"/>
            <w:vAlign w:val="center"/>
          </w:tcPr>
          <w:p w14:paraId="677AD4BF">
            <w:pPr>
              <w:spacing w:line="300" w:lineRule="exact"/>
              <w:ind w:firstLine="500"/>
              <w:jc w:val="center"/>
              <w:rPr>
                <w:color w:val="auto"/>
                <w:spacing w:val="20"/>
                <w:sz w:val="21"/>
                <w:szCs w:val="21"/>
                <w:highlight w:val="none"/>
              </w:rPr>
            </w:pPr>
          </w:p>
        </w:tc>
      </w:tr>
      <w:tr w14:paraId="0DC233B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346DB10E">
            <w:pPr>
              <w:spacing w:line="300" w:lineRule="exact"/>
              <w:jc w:val="center"/>
              <w:rPr>
                <w:color w:val="auto"/>
                <w:sz w:val="21"/>
                <w:szCs w:val="21"/>
                <w:highlight w:val="none"/>
              </w:rPr>
            </w:pPr>
            <w:r>
              <w:rPr>
                <w:color w:val="auto"/>
                <w:sz w:val="21"/>
                <w:szCs w:val="21"/>
                <w:highlight w:val="none"/>
              </w:rPr>
              <w:t>联 系 人</w:t>
            </w:r>
          </w:p>
        </w:tc>
        <w:tc>
          <w:tcPr>
            <w:tcW w:w="1436" w:type="dxa"/>
            <w:noWrap w:val="0"/>
            <w:vAlign w:val="center"/>
          </w:tcPr>
          <w:p w14:paraId="440FD3D4">
            <w:pPr>
              <w:spacing w:line="300" w:lineRule="exact"/>
              <w:jc w:val="center"/>
              <w:rPr>
                <w:color w:val="auto"/>
                <w:sz w:val="21"/>
                <w:szCs w:val="21"/>
                <w:highlight w:val="none"/>
              </w:rPr>
            </w:pPr>
          </w:p>
        </w:tc>
        <w:tc>
          <w:tcPr>
            <w:tcW w:w="1178" w:type="dxa"/>
            <w:noWrap w:val="0"/>
            <w:vAlign w:val="center"/>
          </w:tcPr>
          <w:p w14:paraId="0526477A">
            <w:pPr>
              <w:spacing w:line="300" w:lineRule="exact"/>
              <w:jc w:val="center"/>
              <w:rPr>
                <w:color w:val="auto"/>
                <w:sz w:val="21"/>
                <w:szCs w:val="21"/>
                <w:highlight w:val="none"/>
              </w:rPr>
            </w:pPr>
            <w:r>
              <w:rPr>
                <w:color w:val="auto"/>
                <w:sz w:val="21"/>
                <w:szCs w:val="21"/>
                <w:highlight w:val="none"/>
              </w:rPr>
              <w:t>联 系 人</w:t>
            </w:r>
          </w:p>
        </w:tc>
        <w:tc>
          <w:tcPr>
            <w:tcW w:w="1259" w:type="dxa"/>
            <w:noWrap w:val="0"/>
            <w:vAlign w:val="center"/>
          </w:tcPr>
          <w:p w14:paraId="5A45F8BA">
            <w:pPr>
              <w:spacing w:line="300" w:lineRule="exact"/>
              <w:ind w:firstLine="500"/>
              <w:jc w:val="center"/>
              <w:rPr>
                <w:color w:val="auto"/>
                <w:spacing w:val="20"/>
                <w:sz w:val="21"/>
                <w:szCs w:val="21"/>
                <w:highlight w:val="none"/>
              </w:rPr>
            </w:pPr>
          </w:p>
        </w:tc>
      </w:tr>
      <w:tr w14:paraId="2A82C85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2046C397">
            <w:pPr>
              <w:spacing w:line="300" w:lineRule="exact"/>
              <w:jc w:val="center"/>
              <w:rPr>
                <w:color w:val="auto"/>
                <w:sz w:val="21"/>
                <w:szCs w:val="21"/>
                <w:highlight w:val="none"/>
              </w:rPr>
            </w:pPr>
            <w:r>
              <w:rPr>
                <w:color w:val="auto"/>
                <w:sz w:val="21"/>
                <w:szCs w:val="21"/>
                <w:highlight w:val="none"/>
              </w:rPr>
              <w:t>联系电话</w:t>
            </w:r>
          </w:p>
        </w:tc>
        <w:tc>
          <w:tcPr>
            <w:tcW w:w="1436" w:type="dxa"/>
            <w:noWrap w:val="0"/>
            <w:vAlign w:val="center"/>
          </w:tcPr>
          <w:p w14:paraId="7021F145">
            <w:pPr>
              <w:spacing w:line="300" w:lineRule="exact"/>
              <w:jc w:val="center"/>
              <w:rPr>
                <w:color w:val="auto"/>
                <w:sz w:val="21"/>
                <w:szCs w:val="21"/>
                <w:highlight w:val="none"/>
              </w:rPr>
            </w:pPr>
          </w:p>
        </w:tc>
        <w:tc>
          <w:tcPr>
            <w:tcW w:w="1178" w:type="dxa"/>
            <w:noWrap w:val="0"/>
            <w:vAlign w:val="center"/>
          </w:tcPr>
          <w:p w14:paraId="4AE4F978">
            <w:pPr>
              <w:spacing w:line="300" w:lineRule="exact"/>
              <w:jc w:val="center"/>
              <w:rPr>
                <w:color w:val="auto"/>
                <w:sz w:val="21"/>
                <w:szCs w:val="21"/>
                <w:highlight w:val="none"/>
              </w:rPr>
            </w:pPr>
            <w:r>
              <w:rPr>
                <w:color w:val="auto"/>
                <w:sz w:val="21"/>
                <w:szCs w:val="21"/>
                <w:highlight w:val="none"/>
              </w:rPr>
              <w:t>联系电话</w:t>
            </w:r>
          </w:p>
        </w:tc>
        <w:tc>
          <w:tcPr>
            <w:tcW w:w="1259" w:type="dxa"/>
            <w:noWrap w:val="0"/>
            <w:vAlign w:val="center"/>
          </w:tcPr>
          <w:p w14:paraId="0ED75364">
            <w:pPr>
              <w:spacing w:line="300" w:lineRule="exact"/>
              <w:ind w:firstLine="500"/>
              <w:jc w:val="center"/>
              <w:rPr>
                <w:color w:val="auto"/>
                <w:spacing w:val="20"/>
                <w:sz w:val="21"/>
                <w:szCs w:val="21"/>
                <w:highlight w:val="none"/>
              </w:rPr>
            </w:pPr>
          </w:p>
        </w:tc>
      </w:tr>
      <w:tr w14:paraId="6BADA54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7F0D96EB">
            <w:pPr>
              <w:spacing w:line="300" w:lineRule="exact"/>
              <w:jc w:val="center"/>
              <w:rPr>
                <w:color w:val="auto"/>
                <w:sz w:val="21"/>
                <w:szCs w:val="21"/>
                <w:highlight w:val="none"/>
              </w:rPr>
            </w:pPr>
            <w:r>
              <w:rPr>
                <w:rFonts w:hint="eastAsia"/>
                <w:color w:val="auto"/>
                <w:sz w:val="21"/>
                <w:szCs w:val="21"/>
                <w:highlight w:val="none"/>
              </w:rPr>
              <w:t>通信地址</w:t>
            </w:r>
          </w:p>
        </w:tc>
        <w:tc>
          <w:tcPr>
            <w:tcW w:w="1436" w:type="dxa"/>
            <w:noWrap w:val="0"/>
            <w:vAlign w:val="center"/>
          </w:tcPr>
          <w:p w14:paraId="747DF0F8">
            <w:pPr>
              <w:spacing w:line="300" w:lineRule="exact"/>
              <w:jc w:val="center"/>
              <w:rPr>
                <w:color w:val="auto"/>
                <w:sz w:val="21"/>
                <w:szCs w:val="21"/>
                <w:highlight w:val="none"/>
              </w:rPr>
            </w:pPr>
          </w:p>
        </w:tc>
        <w:tc>
          <w:tcPr>
            <w:tcW w:w="1178" w:type="dxa"/>
            <w:noWrap w:val="0"/>
            <w:vAlign w:val="center"/>
          </w:tcPr>
          <w:p w14:paraId="319F44C1">
            <w:pPr>
              <w:spacing w:line="300" w:lineRule="exact"/>
              <w:jc w:val="center"/>
              <w:rPr>
                <w:color w:val="auto"/>
                <w:sz w:val="21"/>
                <w:szCs w:val="21"/>
                <w:highlight w:val="none"/>
              </w:rPr>
            </w:pPr>
            <w:r>
              <w:rPr>
                <w:rFonts w:hint="eastAsia"/>
                <w:color w:val="auto"/>
                <w:sz w:val="21"/>
                <w:szCs w:val="21"/>
                <w:highlight w:val="none"/>
              </w:rPr>
              <w:t>通信地址</w:t>
            </w:r>
          </w:p>
        </w:tc>
        <w:tc>
          <w:tcPr>
            <w:tcW w:w="1259" w:type="dxa"/>
            <w:noWrap w:val="0"/>
            <w:vAlign w:val="center"/>
          </w:tcPr>
          <w:p w14:paraId="4E8C9580">
            <w:pPr>
              <w:spacing w:line="300" w:lineRule="exact"/>
              <w:ind w:firstLine="500"/>
              <w:jc w:val="center"/>
              <w:rPr>
                <w:color w:val="auto"/>
                <w:spacing w:val="20"/>
                <w:sz w:val="21"/>
                <w:szCs w:val="21"/>
                <w:highlight w:val="none"/>
              </w:rPr>
            </w:pPr>
          </w:p>
        </w:tc>
      </w:tr>
      <w:tr w14:paraId="725E7DE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347C598E">
            <w:pPr>
              <w:spacing w:line="300" w:lineRule="exact"/>
              <w:jc w:val="center"/>
              <w:rPr>
                <w:color w:val="auto"/>
                <w:sz w:val="21"/>
                <w:szCs w:val="21"/>
                <w:highlight w:val="none"/>
              </w:rPr>
            </w:pPr>
            <w:r>
              <w:rPr>
                <w:color w:val="auto"/>
                <w:sz w:val="21"/>
                <w:szCs w:val="21"/>
                <w:highlight w:val="none"/>
              </w:rPr>
              <w:t>邮政编码</w:t>
            </w:r>
          </w:p>
        </w:tc>
        <w:tc>
          <w:tcPr>
            <w:tcW w:w="1436" w:type="dxa"/>
            <w:noWrap w:val="0"/>
            <w:vAlign w:val="center"/>
          </w:tcPr>
          <w:p w14:paraId="0493483E">
            <w:pPr>
              <w:spacing w:line="300" w:lineRule="exact"/>
              <w:jc w:val="center"/>
              <w:rPr>
                <w:color w:val="auto"/>
                <w:sz w:val="21"/>
                <w:szCs w:val="21"/>
                <w:highlight w:val="none"/>
              </w:rPr>
            </w:pPr>
          </w:p>
        </w:tc>
        <w:tc>
          <w:tcPr>
            <w:tcW w:w="1178" w:type="dxa"/>
            <w:noWrap w:val="0"/>
            <w:vAlign w:val="center"/>
          </w:tcPr>
          <w:p w14:paraId="182C7B53">
            <w:pPr>
              <w:spacing w:line="300" w:lineRule="exact"/>
              <w:jc w:val="center"/>
              <w:rPr>
                <w:color w:val="auto"/>
                <w:sz w:val="21"/>
                <w:szCs w:val="21"/>
                <w:highlight w:val="none"/>
              </w:rPr>
            </w:pPr>
            <w:r>
              <w:rPr>
                <w:color w:val="auto"/>
                <w:sz w:val="21"/>
                <w:szCs w:val="21"/>
                <w:highlight w:val="none"/>
              </w:rPr>
              <w:t>邮政编码</w:t>
            </w:r>
          </w:p>
        </w:tc>
        <w:tc>
          <w:tcPr>
            <w:tcW w:w="1259" w:type="dxa"/>
            <w:noWrap w:val="0"/>
            <w:vAlign w:val="center"/>
          </w:tcPr>
          <w:p w14:paraId="3F61927C">
            <w:pPr>
              <w:spacing w:line="300" w:lineRule="exact"/>
              <w:ind w:firstLine="500"/>
              <w:jc w:val="center"/>
              <w:rPr>
                <w:color w:val="auto"/>
                <w:spacing w:val="20"/>
                <w:sz w:val="21"/>
                <w:szCs w:val="21"/>
                <w:highlight w:val="none"/>
              </w:rPr>
            </w:pPr>
          </w:p>
        </w:tc>
      </w:tr>
      <w:tr w14:paraId="07B9D70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45528FA8">
            <w:pPr>
              <w:spacing w:line="300" w:lineRule="exact"/>
              <w:jc w:val="center"/>
              <w:rPr>
                <w:color w:val="auto"/>
                <w:sz w:val="21"/>
                <w:szCs w:val="21"/>
                <w:highlight w:val="none"/>
              </w:rPr>
            </w:pPr>
            <w:r>
              <w:rPr>
                <w:rFonts w:hint="eastAsia"/>
                <w:color w:val="auto"/>
                <w:sz w:val="21"/>
                <w:szCs w:val="21"/>
                <w:highlight w:val="none"/>
              </w:rPr>
              <w:t>电子邮箱</w:t>
            </w:r>
          </w:p>
        </w:tc>
        <w:tc>
          <w:tcPr>
            <w:tcW w:w="1436" w:type="dxa"/>
            <w:noWrap w:val="0"/>
            <w:vAlign w:val="center"/>
          </w:tcPr>
          <w:p w14:paraId="42832D02">
            <w:pPr>
              <w:spacing w:line="300" w:lineRule="exact"/>
              <w:jc w:val="center"/>
              <w:rPr>
                <w:color w:val="auto"/>
                <w:sz w:val="21"/>
                <w:szCs w:val="21"/>
                <w:highlight w:val="none"/>
              </w:rPr>
            </w:pPr>
          </w:p>
        </w:tc>
        <w:tc>
          <w:tcPr>
            <w:tcW w:w="1178" w:type="dxa"/>
            <w:noWrap w:val="0"/>
            <w:vAlign w:val="center"/>
          </w:tcPr>
          <w:p w14:paraId="3069E6C1">
            <w:pPr>
              <w:spacing w:line="300" w:lineRule="exact"/>
              <w:jc w:val="center"/>
              <w:rPr>
                <w:color w:val="auto"/>
                <w:sz w:val="21"/>
                <w:szCs w:val="21"/>
                <w:highlight w:val="none"/>
              </w:rPr>
            </w:pPr>
            <w:r>
              <w:rPr>
                <w:rFonts w:hint="eastAsia"/>
                <w:color w:val="auto"/>
                <w:sz w:val="21"/>
                <w:szCs w:val="21"/>
                <w:highlight w:val="none"/>
              </w:rPr>
              <w:t>电子邮箱</w:t>
            </w:r>
          </w:p>
        </w:tc>
        <w:tc>
          <w:tcPr>
            <w:tcW w:w="1259" w:type="dxa"/>
            <w:noWrap w:val="0"/>
            <w:vAlign w:val="center"/>
          </w:tcPr>
          <w:p w14:paraId="252E7205">
            <w:pPr>
              <w:spacing w:line="300" w:lineRule="exact"/>
              <w:ind w:firstLine="500"/>
              <w:jc w:val="center"/>
              <w:rPr>
                <w:color w:val="auto"/>
                <w:spacing w:val="20"/>
                <w:sz w:val="21"/>
                <w:szCs w:val="21"/>
                <w:highlight w:val="none"/>
              </w:rPr>
            </w:pPr>
          </w:p>
        </w:tc>
      </w:tr>
      <w:tr w14:paraId="4BC4942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7352BA38">
            <w:pPr>
              <w:spacing w:line="300" w:lineRule="exact"/>
              <w:jc w:val="center"/>
              <w:rPr>
                <w:color w:val="auto"/>
                <w:sz w:val="21"/>
                <w:szCs w:val="21"/>
                <w:highlight w:val="none"/>
              </w:rPr>
            </w:pPr>
            <w:r>
              <w:rPr>
                <w:rFonts w:hint="eastAsia"/>
                <w:color w:val="auto"/>
                <w:sz w:val="21"/>
                <w:szCs w:val="21"/>
                <w:highlight w:val="none"/>
              </w:rPr>
              <w:t>统一社会信用代码</w:t>
            </w:r>
          </w:p>
        </w:tc>
        <w:tc>
          <w:tcPr>
            <w:tcW w:w="1436" w:type="dxa"/>
            <w:noWrap w:val="0"/>
            <w:vAlign w:val="center"/>
          </w:tcPr>
          <w:p w14:paraId="79B034C3">
            <w:pPr>
              <w:spacing w:line="300" w:lineRule="exact"/>
              <w:jc w:val="center"/>
              <w:rPr>
                <w:color w:val="auto"/>
                <w:sz w:val="21"/>
                <w:szCs w:val="21"/>
                <w:highlight w:val="none"/>
              </w:rPr>
            </w:pPr>
          </w:p>
        </w:tc>
        <w:tc>
          <w:tcPr>
            <w:tcW w:w="1178" w:type="dxa"/>
            <w:noWrap w:val="0"/>
            <w:vAlign w:val="center"/>
          </w:tcPr>
          <w:p w14:paraId="5D448BB8">
            <w:pPr>
              <w:spacing w:line="300" w:lineRule="exact"/>
              <w:jc w:val="center"/>
              <w:rPr>
                <w:color w:val="auto"/>
                <w:sz w:val="21"/>
                <w:szCs w:val="21"/>
                <w:highlight w:val="none"/>
              </w:rPr>
            </w:pPr>
            <w:r>
              <w:rPr>
                <w:rFonts w:hint="eastAsia"/>
                <w:color w:val="auto"/>
                <w:sz w:val="21"/>
                <w:szCs w:val="21"/>
                <w:highlight w:val="none"/>
              </w:rPr>
              <w:t>统一社会信用代码</w:t>
            </w:r>
          </w:p>
        </w:tc>
        <w:tc>
          <w:tcPr>
            <w:tcW w:w="1259" w:type="dxa"/>
            <w:noWrap w:val="0"/>
            <w:vAlign w:val="center"/>
          </w:tcPr>
          <w:p w14:paraId="09A58F8F">
            <w:pPr>
              <w:spacing w:line="300" w:lineRule="exact"/>
              <w:ind w:firstLine="500"/>
              <w:jc w:val="center"/>
              <w:rPr>
                <w:color w:val="auto"/>
                <w:spacing w:val="20"/>
                <w:sz w:val="21"/>
                <w:szCs w:val="21"/>
                <w:highlight w:val="none"/>
              </w:rPr>
            </w:pPr>
          </w:p>
        </w:tc>
      </w:tr>
      <w:tr w14:paraId="65A8024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BF6FA7C">
            <w:pPr>
              <w:spacing w:line="300" w:lineRule="exact"/>
              <w:jc w:val="center"/>
              <w:rPr>
                <w:color w:val="auto"/>
                <w:sz w:val="21"/>
                <w:szCs w:val="21"/>
                <w:highlight w:val="none"/>
              </w:rPr>
            </w:pPr>
          </w:p>
        </w:tc>
        <w:tc>
          <w:tcPr>
            <w:tcW w:w="1436" w:type="dxa"/>
            <w:noWrap w:val="0"/>
            <w:vAlign w:val="center"/>
          </w:tcPr>
          <w:p w14:paraId="629CBA22">
            <w:pPr>
              <w:spacing w:line="300" w:lineRule="exact"/>
              <w:jc w:val="center"/>
              <w:rPr>
                <w:color w:val="auto"/>
                <w:sz w:val="21"/>
                <w:szCs w:val="21"/>
                <w:highlight w:val="none"/>
              </w:rPr>
            </w:pPr>
          </w:p>
        </w:tc>
        <w:tc>
          <w:tcPr>
            <w:tcW w:w="1178" w:type="dxa"/>
            <w:noWrap w:val="0"/>
            <w:vAlign w:val="center"/>
          </w:tcPr>
          <w:p w14:paraId="6D190FF6">
            <w:pPr>
              <w:spacing w:line="300" w:lineRule="exact"/>
              <w:jc w:val="center"/>
              <w:rPr>
                <w:color w:val="auto"/>
                <w:sz w:val="21"/>
                <w:szCs w:val="21"/>
                <w:highlight w:val="none"/>
              </w:rPr>
            </w:pPr>
            <w:r>
              <w:rPr>
                <w:color w:val="auto"/>
                <w:sz w:val="21"/>
                <w:szCs w:val="21"/>
                <w:highlight w:val="none"/>
              </w:rPr>
              <w:t>开户名称</w:t>
            </w:r>
          </w:p>
        </w:tc>
        <w:tc>
          <w:tcPr>
            <w:tcW w:w="1259" w:type="dxa"/>
            <w:noWrap w:val="0"/>
            <w:vAlign w:val="center"/>
          </w:tcPr>
          <w:p w14:paraId="663F5650">
            <w:pPr>
              <w:spacing w:line="300" w:lineRule="exact"/>
              <w:ind w:firstLine="500"/>
              <w:jc w:val="center"/>
              <w:rPr>
                <w:color w:val="auto"/>
                <w:spacing w:val="20"/>
                <w:sz w:val="21"/>
                <w:szCs w:val="21"/>
                <w:highlight w:val="none"/>
              </w:rPr>
            </w:pPr>
          </w:p>
        </w:tc>
      </w:tr>
      <w:tr w14:paraId="5E2C854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143094F">
            <w:pPr>
              <w:spacing w:line="300" w:lineRule="exact"/>
              <w:jc w:val="center"/>
              <w:rPr>
                <w:color w:val="auto"/>
                <w:sz w:val="21"/>
                <w:szCs w:val="21"/>
                <w:highlight w:val="none"/>
              </w:rPr>
            </w:pPr>
          </w:p>
        </w:tc>
        <w:tc>
          <w:tcPr>
            <w:tcW w:w="1436" w:type="dxa"/>
            <w:noWrap w:val="0"/>
            <w:vAlign w:val="center"/>
          </w:tcPr>
          <w:p w14:paraId="234379E8">
            <w:pPr>
              <w:spacing w:line="300" w:lineRule="exact"/>
              <w:jc w:val="center"/>
              <w:rPr>
                <w:color w:val="auto"/>
                <w:sz w:val="21"/>
                <w:szCs w:val="21"/>
                <w:highlight w:val="none"/>
              </w:rPr>
            </w:pPr>
          </w:p>
        </w:tc>
        <w:tc>
          <w:tcPr>
            <w:tcW w:w="1178" w:type="dxa"/>
            <w:noWrap w:val="0"/>
            <w:vAlign w:val="center"/>
          </w:tcPr>
          <w:p w14:paraId="6EE23D14">
            <w:pPr>
              <w:spacing w:line="300" w:lineRule="exact"/>
              <w:jc w:val="center"/>
              <w:rPr>
                <w:color w:val="auto"/>
                <w:sz w:val="21"/>
                <w:szCs w:val="21"/>
                <w:highlight w:val="none"/>
              </w:rPr>
            </w:pPr>
            <w:r>
              <w:rPr>
                <w:color w:val="auto"/>
                <w:sz w:val="21"/>
                <w:szCs w:val="21"/>
                <w:highlight w:val="none"/>
              </w:rPr>
              <w:t>开户银行</w:t>
            </w:r>
          </w:p>
        </w:tc>
        <w:tc>
          <w:tcPr>
            <w:tcW w:w="1259" w:type="dxa"/>
            <w:noWrap w:val="0"/>
            <w:vAlign w:val="center"/>
          </w:tcPr>
          <w:p w14:paraId="6D750977">
            <w:pPr>
              <w:spacing w:line="300" w:lineRule="exact"/>
              <w:ind w:firstLine="500"/>
              <w:jc w:val="center"/>
              <w:rPr>
                <w:color w:val="auto"/>
                <w:spacing w:val="20"/>
                <w:sz w:val="21"/>
                <w:szCs w:val="21"/>
                <w:highlight w:val="none"/>
              </w:rPr>
            </w:pPr>
          </w:p>
        </w:tc>
      </w:tr>
      <w:tr w14:paraId="76C0580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80C536A">
            <w:pPr>
              <w:spacing w:line="300" w:lineRule="exact"/>
              <w:jc w:val="center"/>
              <w:rPr>
                <w:color w:val="auto"/>
                <w:sz w:val="21"/>
                <w:szCs w:val="21"/>
                <w:highlight w:val="none"/>
              </w:rPr>
            </w:pPr>
          </w:p>
        </w:tc>
        <w:tc>
          <w:tcPr>
            <w:tcW w:w="1436" w:type="dxa"/>
            <w:noWrap w:val="0"/>
            <w:vAlign w:val="center"/>
          </w:tcPr>
          <w:p w14:paraId="4AB5F5C3">
            <w:pPr>
              <w:spacing w:line="300" w:lineRule="exact"/>
              <w:jc w:val="center"/>
              <w:rPr>
                <w:color w:val="auto"/>
                <w:sz w:val="21"/>
                <w:szCs w:val="21"/>
                <w:highlight w:val="none"/>
              </w:rPr>
            </w:pPr>
          </w:p>
        </w:tc>
        <w:tc>
          <w:tcPr>
            <w:tcW w:w="1178" w:type="dxa"/>
            <w:noWrap w:val="0"/>
            <w:vAlign w:val="center"/>
          </w:tcPr>
          <w:p w14:paraId="6ABB1C97">
            <w:pPr>
              <w:spacing w:line="300" w:lineRule="exact"/>
              <w:jc w:val="center"/>
              <w:rPr>
                <w:color w:val="auto"/>
                <w:sz w:val="21"/>
                <w:szCs w:val="21"/>
                <w:highlight w:val="none"/>
              </w:rPr>
            </w:pPr>
            <w:r>
              <w:rPr>
                <w:color w:val="auto"/>
                <w:sz w:val="21"/>
                <w:szCs w:val="21"/>
                <w:highlight w:val="none"/>
              </w:rPr>
              <w:t>银行账号</w:t>
            </w:r>
          </w:p>
        </w:tc>
        <w:tc>
          <w:tcPr>
            <w:tcW w:w="1259" w:type="dxa"/>
            <w:noWrap w:val="0"/>
            <w:vAlign w:val="center"/>
          </w:tcPr>
          <w:p w14:paraId="0701228F">
            <w:pPr>
              <w:spacing w:line="300" w:lineRule="exact"/>
              <w:ind w:firstLine="500"/>
              <w:jc w:val="center"/>
              <w:rPr>
                <w:color w:val="auto"/>
                <w:spacing w:val="20"/>
                <w:sz w:val="21"/>
                <w:szCs w:val="21"/>
                <w:highlight w:val="none"/>
              </w:rPr>
            </w:pPr>
          </w:p>
        </w:tc>
      </w:tr>
      <w:tr w14:paraId="4514999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8499" w:type="dxa"/>
            <w:gridSpan w:val="4"/>
            <w:noWrap w:val="0"/>
            <w:vAlign w:val="center"/>
          </w:tcPr>
          <w:p w14:paraId="62230AA5">
            <w:pPr>
              <w:pStyle w:val="39"/>
              <w:spacing w:before="120"/>
              <w:ind w:firstLine="420"/>
              <w:rPr>
                <w:color w:val="auto"/>
                <w:spacing w:val="20"/>
                <w:sz w:val="21"/>
                <w:szCs w:val="21"/>
                <w:highlight w:val="none"/>
              </w:rPr>
            </w:pPr>
            <w:r>
              <w:rPr>
                <w:rFonts w:hint="eastAsia" w:ascii="宋体" w:hAnsi="宋体"/>
                <w:color w:val="auto"/>
                <w:sz w:val="21"/>
                <w:szCs w:val="21"/>
                <w:highlight w:val="none"/>
              </w:rPr>
              <w:t>注：涉及联合体或其他合同主体的信息应按上表格式加列。</w:t>
            </w:r>
          </w:p>
        </w:tc>
      </w:tr>
    </w:tbl>
    <w:p w14:paraId="6C030ECF">
      <w:pPr>
        <w:pStyle w:val="66"/>
        <w:spacing w:before="120"/>
        <w:ind w:firstLine="422"/>
        <w:jc w:val="center"/>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第二节 政府采购合同通用条款</w:t>
      </w:r>
      <w:bookmarkEnd w:id="13"/>
    </w:p>
    <w:p w14:paraId="608C0D7E">
      <w:pPr>
        <w:tabs>
          <w:tab w:val="left" w:pos="8820"/>
          <w:tab w:val="left" w:pos="9345"/>
          <w:tab w:val="left" w:pos="9765"/>
        </w:tabs>
        <w:spacing w:line="400" w:lineRule="exact"/>
        <w:ind w:firstLine="422"/>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定义</w:t>
      </w:r>
    </w:p>
    <w:p w14:paraId="4C21D272">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1.1合同当事人</w:t>
      </w:r>
    </w:p>
    <w:p w14:paraId="7E0DD66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（1）采购人（以下称甲方）是指使用财政性资金，通过政府采购方式向供应商购买货物及其相关服务的国家机关、事业单位、团体组织。</w:t>
      </w:r>
    </w:p>
    <w:p w14:paraId="3D523E1B">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（2）供应商（以下称乙方）是指参加政府采购活动并且中标（成交），向采购人提供合同约定的货物及其相关服务的法人、非法人组织或者自然人。</w:t>
      </w:r>
    </w:p>
    <w:p w14:paraId="0E8EF0C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（3）其他合同主体是指除采购人和供应商以外，</w:t>
      </w:r>
      <w:r>
        <w:rPr>
          <w:rFonts w:hint="eastAsia" w:ascii="宋体" w:hAnsi="宋体" w:cs="宋体"/>
          <w:bCs/>
          <w:color w:val="auto"/>
          <w:sz w:val="21"/>
          <w:szCs w:val="21"/>
          <w:highlight w:val="none"/>
        </w:rPr>
        <w:t>依法参与合同缔结或履行，享有权利、承担义务的合同当事人</w:t>
      </w:r>
      <w:r>
        <w:rPr>
          <w:rFonts w:hint="eastAsia" w:ascii="宋体" w:hAnsi="宋体"/>
          <w:color w:val="auto"/>
          <w:sz w:val="21"/>
          <w:szCs w:val="21"/>
          <w:highlight w:val="none"/>
        </w:rPr>
        <w:t>。</w:t>
      </w:r>
    </w:p>
    <w:p w14:paraId="4B3A3B31">
      <w:pPr>
        <w:tabs>
          <w:tab w:val="left" w:pos="570"/>
          <w:tab w:val="left" w:pos="9240"/>
          <w:tab w:val="left" w:pos="9555"/>
        </w:tabs>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1.2本合同下列术语应解释为：</w:t>
      </w:r>
    </w:p>
    <w:p w14:paraId="48B92585">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（1）“合同”系指</w:t>
      </w:r>
      <w:r>
        <w:rPr>
          <w:rFonts w:hint="eastAsia" w:ascii="宋体" w:hAnsi="宋体" w:cs="宋体"/>
          <w:bCs/>
          <w:color w:val="auto"/>
          <w:sz w:val="21"/>
          <w:szCs w:val="21"/>
          <w:highlight w:val="none"/>
        </w:rPr>
        <w:t>合同当事人意思表示达成一致的任何协议，包括签署的</w:t>
      </w:r>
      <w:r>
        <w:rPr>
          <w:rFonts w:hint="eastAsia" w:ascii="宋体" w:hAnsi="宋体"/>
          <w:color w:val="auto"/>
          <w:sz w:val="21"/>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国家法律、行政法规和规章制度规定或合同约定的作为合同组成部分的其他文件</w:t>
      </w:r>
      <w:r>
        <w:rPr>
          <w:rFonts w:hint="eastAsia" w:ascii="宋体" w:hAnsi="宋体"/>
          <w:color w:val="auto"/>
          <w:sz w:val="21"/>
          <w:szCs w:val="21"/>
          <w:highlight w:val="none"/>
        </w:rPr>
        <w:t>。</w:t>
      </w:r>
    </w:p>
    <w:p w14:paraId="4120C421">
      <w:pPr>
        <w:tabs>
          <w:tab w:val="left" w:pos="570"/>
          <w:tab w:val="left" w:pos="9240"/>
          <w:tab w:val="left" w:pos="9555"/>
        </w:tabs>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（2）“合同价款”系指根据本合同规定乙方在全面履行合同义务后甲方应支付给乙方的价款。</w:t>
      </w:r>
    </w:p>
    <w:p w14:paraId="300F5B36">
      <w:pPr>
        <w:tabs>
          <w:tab w:val="left" w:pos="570"/>
          <w:tab w:val="left" w:pos="9240"/>
          <w:tab w:val="left" w:pos="9555"/>
        </w:tabs>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其他</w:t>
      </w:r>
      <w:r>
        <w:rPr>
          <w:rFonts w:hint="eastAsia" w:ascii="宋体" w:hAnsi="宋体"/>
          <w:color w:val="auto"/>
          <w:sz w:val="21"/>
          <w:szCs w:val="21"/>
          <w:highlight w:val="none"/>
        </w:rPr>
        <w:t>技术资料和材料等。</w:t>
      </w:r>
    </w:p>
    <w:p w14:paraId="46442634">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（4）“相关服务”系指根据合同规定，乙方应提供的与货物有关的技术、管理和</w:t>
      </w:r>
      <w:r>
        <w:rPr>
          <w:rFonts w:ascii="宋体" w:hAnsi="宋体"/>
          <w:color w:val="auto"/>
          <w:sz w:val="21"/>
          <w:szCs w:val="21"/>
          <w:highlight w:val="none"/>
        </w:rPr>
        <w:t>其他</w:t>
      </w:r>
      <w:r>
        <w:rPr>
          <w:rFonts w:hint="eastAsia" w:ascii="宋体" w:hAnsi="宋体"/>
          <w:color w:val="auto"/>
          <w:sz w:val="21"/>
          <w:szCs w:val="21"/>
          <w:highlight w:val="none"/>
        </w:rPr>
        <w:t>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其他</w:t>
      </w:r>
      <w:r>
        <w:rPr>
          <w:rFonts w:hint="eastAsia" w:ascii="宋体" w:hAnsi="宋体"/>
          <w:color w:val="auto"/>
          <w:sz w:val="21"/>
          <w:szCs w:val="21"/>
          <w:highlight w:val="none"/>
        </w:rPr>
        <w:t>义务。</w:t>
      </w:r>
    </w:p>
    <w:p w14:paraId="19BF15C6">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（5）“分包”系指中标（成交）供应商按采购文件、投标（响应）文件的规定，根据分包意向协议，将中标（成交）项目中的部分履约内容，分给具有相应资质条件的供应商履行合同的行为。</w:t>
      </w:r>
    </w:p>
    <w:p w14:paraId="43E5F73D">
      <w:pPr>
        <w:tabs>
          <w:tab w:val="left" w:pos="570"/>
          <w:tab w:val="left" w:pos="9240"/>
          <w:tab w:val="left" w:pos="9555"/>
        </w:tabs>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w:t>
      </w:r>
    </w:p>
    <w:p w14:paraId="5A365700">
      <w:pPr>
        <w:tabs>
          <w:tab w:val="left" w:pos="570"/>
          <w:tab w:val="left" w:pos="9240"/>
          <w:tab w:val="left" w:pos="9555"/>
        </w:tabs>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（7）其他术语解释，见【</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w:t>
      </w:r>
    </w:p>
    <w:p w14:paraId="27207591">
      <w:pPr>
        <w:tabs>
          <w:tab w:val="left" w:pos="8820"/>
          <w:tab w:val="left" w:pos="9345"/>
          <w:tab w:val="left" w:pos="9765"/>
        </w:tabs>
        <w:spacing w:line="400" w:lineRule="exact"/>
        <w:ind w:firstLine="422"/>
        <w:rPr>
          <w:rFonts w:hint="eastAsia" w:ascii="宋体" w:hAnsi="宋体"/>
          <w:b/>
          <w:bCs/>
          <w:color w:val="auto"/>
          <w:sz w:val="21"/>
          <w:szCs w:val="21"/>
          <w:highlight w:val="none"/>
        </w:rPr>
      </w:pPr>
      <w:r>
        <w:rPr>
          <w:rFonts w:hint="eastAsia" w:ascii="宋体" w:hAnsi="宋体"/>
          <w:b/>
          <w:color w:val="auto"/>
          <w:sz w:val="21"/>
          <w:szCs w:val="21"/>
          <w:highlight w:val="none"/>
        </w:rPr>
        <w:t>2.合同标的及金额</w:t>
      </w:r>
    </w:p>
    <w:p w14:paraId="4CB568EA">
      <w:pPr>
        <w:spacing w:line="400" w:lineRule="exact"/>
        <w:ind w:firstLine="420"/>
        <w:rPr>
          <w:rFonts w:hint="eastAsia" w:ascii="宋体" w:hAnsi="宋体"/>
          <w:b w:val="0"/>
          <w:bCs w:val="0"/>
          <w:i/>
          <w:iCs/>
          <w:color w:val="auto"/>
          <w:sz w:val="21"/>
          <w:szCs w:val="21"/>
          <w:highlight w:val="none"/>
        </w:rPr>
      </w:pPr>
      <w:r>
        <w:rPr>
          <w:rFonts w:hint="eastAsia" w:ascii="宋体" w:hAnsi="宋体"/>
          <w:color w:val="auto"/>
          <w:sz w:val="21"/>
          <w:szCs w:val="21"/>
          <w:highlight w:val="none"/>
        </w:rPr>
        <w:t>2.1 合同标的及金额应与中标（成交）结果一致。乙方为履行本合同而发生的所有费用</w:t>
      </w:r>
      <w:r>
        <w:rPr>
          <w:rFonts w:hint="eastAsia" w:ascii="宋体" w:hAnsi="宋体"/>
          <w:b w:val="0"/>
          <w:bCs w:val="0"/>
          <w:color w:val="auto"/>
          <w:sz w:val="21"/>
          <w:szCs w:val="21"/>
          <w:highlight w:val="none"/>
        </w:rPr>
        <w:t>均应包含在合同价款中，甲方不再另行支付</w:t>
      </w:r>
      <w:r>
        <w:rPr>
          <w:rFonts w:ascii="宋体" w:hAnsi="宋体"/>
          <w:b w:val="0"/>
          <w:bCs w:val="0"/>
          <w:color w:val="auto"/>
          <w:sz w:val="21"/>
          <w:szCs w:val="21"/>
          <w:highlight w:val="none"/>
        </w:rPr>
        <w:t>其他</w:t>
      </w:r>
      <w:r>
        <w:rPr>
          <w:rFonts w:hint="eastAsia" w:ascii="宋体" w:hAnsi="宋体"/>
          <w:b w:val="0"/>
          <w:bCs w:val="0"/>
          <w:color w:val="auto"/>
          <w:sz w:val="21"/>
          <w:szCs w:val="21"/>
          <w:highlight w:val="none"/>
        </w:rPr>
        <w:t>任何费用。</w:t>
      </w:r>
    </w:p>
    <w:p w14:paraId="4C23A36E">
      <w:pPr>
        <w:spacing w:line="400" w:lineRule="exact"/>
        <w:ind w:firstLine="422"/>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2.2如所投产品为进口产品，关税等所有税收均由乙方承担。</w:t>
      </w:r>
    </w:p>
    <w:p w14:paraId="52D0FD9F">
      <w:p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3. 履行合同的时间、地点和方式</w:t>
      </w:r>
    </w:p>
    <w:p w14:paraId="5DA77FD2">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乙方应当在约定的时间、地点，按照约定方式履行合同。</w:t>
      </w:r>
    </w:p>
    <w:p w14:paraId="52EB8622">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4. 甲方的权利和义务</w:t>
      </w:r>
    </w:p>
    <w:p w14:paraId="3BFB6054">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应</w:t>
      </w:r>
      <w:r>
        <w:rPr>
          <w:rFonts w:ascii="宋体" w:hAnsi="宋体"/>
          <w:color w:val="auto"/>
          <w:sz w:val="21"/>
          <w:szCs w:val="21"/>
          <w:highlight w:val="none"/>
        </w:rPr>
        <w:t>确定</w:t>
      </w:r>
      <w:r>
        <w:rPr>
          <w:rFonts w:hint="eastAsia" w:ascii="宋体" w:hAnsi="宋体"/>
          <w:color w:val="auto"/>
          <w:sz w:val="21"/>
          <w:szCs w:val="21"/>
          <w:highlight w:val="none"/>
        </w:rPr>
        <w:t>项目负责人（或项目联系人）</w:t>
      </w:r>
      <w:r>
        <w:rPr>
          <w:rFonts w:ascii="宋体" w:hAnsi="宋体"/>
          <w:color w:val="auto"/>
          <w:sz w:val="21"/>
          <w:szCs w:val="21"/>
          <w:highlight w:val="none"/>
        </w:rPr>
        <w:t>，负责与本合同有关的事务。</w:t>
      </w:r>
      <w:r>
        <w:rPr>
          <w:rFonts w:hint="eastAsia" w:ascii="宋体" w:hAnsi="宋体"/>
          <w:color w:val="auto"/>
          <w:sz w:val="21"/>
          <w:szCs w:val="21"/>
          <w:highlight w:val="none"/>
        </w:rPr>
        <w:t>甲方有权对乙方的履约行为进行检查，并</w:t>
      </w:r>
      <w:r>
        <w:rPr>
          <w:rFonts w:ascii="宋体" w:hAnsi="宋体"/>
          <w:color w:val="auto"/>
          <w:sz w:val="21"/>
          <w:szCs w:val="21"/>
          <w:highlight w:val="none"/>
        </w:rPr>
        <w:t>及时确认乙方提交的事项</w:t>
      </w:r>
      <w:r>
        <w:rPr>
          <w:rFonts w:hint="eastAsia" w:ascii="宋体" w:hAnsi="宋体"/>
          <w:color w:val="auto"/>
          <w:sz w:val="21"/>
          <w:szCs w:val="21"/>
          <w:highlight w:val="none"/>
        </w:rPr>
        <w:t>。甲方应当</w:t>
      </w:r>
      <w:r>
        <w:rPr>
          <w:rFonts w:ascii="宋体" w:hAnsi="宋体"/>
          <w:color w:val="auto"/>
          <w:sz w:val="21"/>
          <w:szCs w:val="21"/>
          <w:highlight w:val="none"/>
        </w:rPr>
        <w:t>配合乙方完成</w:t>
      </w:r>
      <w:r>
        <w:rPr>
          <w:rFonts w:hint="eastAsia" w:ascii="宋体" w:hAnsi="宋体"/>
          <w:color w:val="auto"/>
          <w:sz w:val="21"/>
          <w:szCs w:val="21"/>
          <w:highlight w:val="none"/>
        </w:rPr>
        <w:t>相关项目</w:t>
      </w:r>
      <w:r>
        <w:rPr>
          <w:rFonts w:ascii="宋体" w:hAnsi="宋体"/>
          <w:color w:val="auto"/>
          <w:sz w:val="21"/>
          <w:szCs w:val="21"/>
          <w:highlight w:val="none"/>
        </w:rPr>
        <w:t>实施工作。</w:t>
      </w:r>
    </w:p>
    <w:p w14:paraId="3E2A6208">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甲方有权要求乙方按时提交各阶段有关</w:t>
      </w:r>
      <w:r>
        <w:rPr>
          <w:rFonts w:hint="eastAsia" w:ascii="宋体" w:hAnsi="宋体"/>
          <w:color w:val="auto"/>
          <w:sz w:val="21"/>
          <w:szCs w:val="21"/>
          <w:highlight w:val="none"/>
        </w:rPr>
        <w:t>安排计划</w:t>
      </w:r>
      <w:r>
        <w:rPr>
          <w:rFonts w:ascii="宋体" w:hAnsi="宋体"/>
          <w:color w:val="auto"/>
          <w:sz w:val="21"/>
          <w:szCs w:val="21"/>
          <w:highlight w:val="none"/>
        </w:rPr>
        <w:t>，并有权</w:t>
      </w:r>
      <w:r>
        <w:rPr>
          <w:rFonts w:hint="eastAsia" w:ascii="宋体" w:hAnsi="宋体"/>
          <w:color w:val="auto"/>
          <w:sz w:val="21"/>
          <w:szCs w:val="21"/>
          <w:highlight w:val="none"/>
        </w:rPr>
        <w:t>定期核对乙方提供货物数量、规格、质量等内容。甲方</w:t>
      </w:r>
      <w:r>
        <w:rPr>
          <w:rFonts w:ascii="宋体" w:hAnsi="宋体"/>
          <w:color w:val="auto"/>
          <w:sz w:val="21"/>
          <w:szCs w:val="21"/>
          <w:highlight w:val="none"/>
        </w:rPr>
        <w:t>有权督促乙方工作并要求乙方</w:t>
      </w:r>
      <w:r>
        <w:rPr>
          <w:rFonts w:hint="eastAsia" w:ascii="宋体" w:hAnsi="宋体"/>
          <w:color w:val="auto"/>
          <w:sz w:val="21"/>
          <w:szCs w:val="21"/>
          <w:highlight w:val="none"/>
        </w:rPr>
        <w:t>更</w:t>
      </w:r>
      <w:r>
        <w:rPr>
          <w:rFonts w:ascii="宋体" w:hAnsi="宋体"/>
          <w:color w:val="auto"/>
          <w:sz w:val="21"/>
          <w:szCs w:val="21"/>
          <w:highlight w:val="none"/>
        </w:rPr>
        <w:t>换不符合要求的</w:t>
      </w:r>
      <w:r>
        <w:rPr>
          <w:rFonts w:hint="eastAsia" w:ascii="宋体" w:hAnsi="宋体"/>
          <w:color w:val="auto"/>
          <w:sz w:val="21"/>
          <w:szCs w:val="21"/>
          <w:highlight w:val="none"/>
        </w:rPr>
        <w:t>货物</w:t>
      </w:r>
      <w:r>
        <w:rPr>
          <w:rFonts w:ascii="宋体" w:hAnsi="宋体"/>
          <w:color w:val="auto"/>
          <w:sz w:val="21"/>
          <w:szCs w:val="21"/>
          <w:highlight w:val="none"/>
        </w:rPr>
        <w:t>。</w:t>
      </w:r>
    </w:p>
    <w:p w14:paraId="2203123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4.</w:t>
      </w:r>
      <w:r>
        <w:rPr>
          <w:rFonts w:ascii="宋体" w:hAnsi="宋体"/>
          <w:color w:val="auto"/>
          <w:sz w:val="21"/>
          <w:szCs w:val="21"/>
          <w:highlight w:val="none"/>
        </w:rPr>
        <w:t>3</w:t>
      </w:r>
      <w:r>
        <w:rPr>
          <w:rFonts w:hint="eastAsia" w:ascii="宋体" w:hAnsi="宋体"/>
          <w:color w:val="auto"/>
          <w:sz w:val="21"/>
          <w:szCs w:val="21"/>
          <w:highlight w:val="none"/>
        </w:rPr>
        <w:t xml:space="preserve"> </w:t>
      </w:r>
      <w:r>
        <w:rPr>
          <w:rFonts w:ascii="宋体" w:hAnsi="宋体"/>
          <w:color w:val="auto"/>
          <w:sz w:val="21"/>
          <w:szCs w:val="21"/>
          <w:highlight w:val="none"/>
        </w:rPr>
        <w:t>甲方</w:t>
      </w:r>
      <w:r>
        <w:rPr>
          <w:rFonts w:hint="eastAsia" w:ascii="宋体" w:hAnsi="宋体"/>
          <w:color w:val="auto"/>
          <w:sz w:val="21"/>
          <w:szCs w:val="21"/>
          <w:highlight w:val="none"/>
        </w:rPr>
        <w:t>有权要求乙方对缺陷部分予以修复，并按合同约定享有货物保修及其他合同约定的权利。</w:t>
      </w:r>
    </w:p>
    <w:p w14:paraId="34E37F16">
      <w:pPr>
        <w:spacing w:line="400" w:lineRule="exact"/>
        <w:ind w:firstLine="420"/>
        <w:rPr>
          <w:rFonts w:eastAsia="华文楷体"/>
          <w:color w:val="auto"/>
          <w:sz w:val="21"/>
          <w:szCs w:val="21"/>
          <w:highlight w:val="none"/>
        </w:rPr>
      </w:pPr>
      <w:r>
        <w:rPr>
          <w:rFonts w:ascii="宋体" w:hAnsi="宋体"/>
          <w:color w:val="auto"/>
          <w:sz w:val="21"/>
          <w:szCs w:val="21"/>
          <w:highlight w:val="none"/>
        </w:rPr>
        <w:t>4.4 甲方应当按照合同约定及时对交付的货物进行验收</w:t>
      </w:r>
      <w:r>
        <w:rPr>
          <w:rFonts w:hint="eastAsia" w:ascii="宋体" w:hAnsi="宋体"/>
          <w:color w:val="auto"/>
          <w:sz w:val="21"/>
          <w:szCs w:val="21"/>
          <w:highlight w:val="none"/>
        </w:rPr>
        <w:t>，</w:t>
      </w:r>
      <w:r>
        <w:rPr>
          <w:rFonts w:hint="eastAsia" w:ascii="宋体" w:hAnsi="宋体" w:cs="宋体"/>
          <w:color w:val="auto"/>
          <w:sz w:val="21"/>
          <w:szCs w:val="21"/>
          <w:highlight w:val="none"/>
        </w:rPr>
        <w:t>未</w:t>
      </w:r>
      <w:r>
        <w:rPr>
          <w:rFonts w:hint="eastAsia" w:ascii="宋体" w:hAnsi="宋体"/>
          <w:color w:val="auto"/>
          <w:sz w:val="21"/>
          <w:szCs w:val="21"/>
          <w:highlight w:val="none"/>
        </w:rPr>
        <w:t>在</w:t>
      </w:r>
      <w:r>
        <w:rPr>
          <w:rFonts w:hint="eastAsia" w:ascii="宋体" w:hAnsi="宋体" w:cs="宋体"/>
          <w:b/>
          <w:bCs/>
          <w:color w:val="auto"/>
          <w:sz w:val="21"/>
          <w:szCs w:val="21"/>
          <w:highlight w:val="none"/>
        </w:rPr>
        <w:t>【政府采购合同专用条款】</w:t>
      </w:r>
      <w:r>
        <w:rPr>
          <w:rFonts w:hint="eastAsia" w:ascii="宋体" w:hAnsi="宋体" w:cs="宋体"/>
          <w:color w:val="auto"/>
          <w:sz w:val="21"/>
          <w:szCs w:val="21"/>
          <w:highlight w:val="none"/>
        </w:rPr>
        <w:t>约定的期限内对乙方履约提出任何异议或者向乙方作出任何说明的，</w:t>
      </w:r>
      <w:r>
        <w:rPr>
          <w:rFonts w:hint="eastAsia" w:ascii="宋体" w:hAnsi="宋体"/>
          <w:color w:val="auto"/>
          <w:sz w:val="21"/>
          <w:szCs w:val="21"/>
          <w:highlight w:val="none"/>
        </w:rPr>
        <w:t>视为验收通过。</w:t>
      </w:r>
    </w:p>
    <w:p w14:paraId="25419CC2">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rPr>
        <w:t>4</w:t>
      </w:r>
      <w:r>
        <w:rPr>
          <w:rFonts w:hint="eastAsia" w:ascii="宋体" w:hAnsi="宋体"/>
          <w:color w:val="auto"/>
          <w:sz w:val="21"/>
          <w:szCs w:val="21"/>
          <w:highlight w:val="none"/>
        </w:rPr>
        <w:t>.</w:t>
      </w:r>
      <w:r>
        <w:rPr>
          <w:rFonts w:ascii="宋体" w:hAnsi="宋体"/>
          <w:color w:val="auto"/>
          <w:sz w:val="21"/>
          <w:szCs w:val="21"/>
          <w:highlight w:val="none"/>
        </w:rPr>
        <w:t xml:space="preserve">5 </w:t>
      </w:r>
      <w:r>
        <w:rPr>
          <w:rFonts w:hint="eastAsia" w:ascii="宋体" w:hAnsi="宋体"/>
          <w:color w:val="auto"/>
          <w:sz w:val="21"/>
          <w:szCs w:val="21"/>
          <w:highlight w:val="none"/>
        </w:rPr>
        <w:t>甲方应当根据合同约定及时向乙方支付合同价款</w:t>
      </w:r>
      <w:r>
        <w:rPr>
          <w:rFonts w:ascii="宋体" w:hAnsi="宋体"/>
          <w:color w:val="auto"/>
          <w:sz w:val="21"/>
          <w:szCs w:val="21"/>
          <w:highlight w:val="none"/>
        </w:rPr>
        <w:t>，不得以内部人员变更、履行内部付款流程等为由，拒绝或迟延支付。</w:t>
      </w:r>
    </w:p>
    <w:p w14:paraId="67BE1F63">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4.6</w:t>
      </w:r>
      <w:r>
        <w:rPr>
          <w:rFonts w:ascii="宋体" w:hAnsi="宋体"/>
          <w:color w:val="auto"/>
          <w:sz w:val="21"/>
          <w:szCs w:val="21"/>
          <w:highlight w:val="none"/>
        </w:rPr>
        <w:t xml:space="preserve"> </w:t>
      </w:r>
      <w:r>
        <w:rPr>
          <w:rFonts w:hint="eastAsia" w:ascii="宋体" w:hAnsi="宋体"/>
          <w:color w:val="auto"/>
          <w:sz w:val="21"/>
          <w:szCs w:val="21"/>
          <w:highlight w:val="none"/>
        </w:rPr>
        <w:t>国家法律法规规定及</w:t>
      </w:r>
      <w:r>
        <w:rPr>
          <w:rFonts w:hint="eastAsia" w:ascii="宋体" w:hAnsi="宋体" w:cs="宋体"/>
          <w:b/>
          <w:bCs/>
          <w:color w:val="auto"/>
          <w:sz w:val="21"/>
          <w:szCs w:val="21"/>
          <w:highlight w:val="none"/>
        </w:rPr>
        <w:t>【政府采购合同专用条款】</w:t>
      </w:r>
      <w:r>
        <w:rPr>
          <w:rFonts w:hint="eastAsia" w:ascii="宋体" w:hAnsi="宋体"/>
          <w:color w:val="auto"/>
          <w:sz w:val="21"/>
          <w:szCs w:val="21"/>
          <w:highlight w:val="none"/>
        </w:rPr>
        <w:t>约定应由甲方承担的其他义务和责任。</w:t>
      </w:r>
    </w:p>
    <w:p w14:paraId="39E87756">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5. 乙方的权利和义务</w:t>
      </w:r>
    </w:p>
    <w:p w14:paraId="416F1528">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签署合同后，乙方</w:t>
      </w:r>
      <w:r>
        <w:rPr>
          <w:rFonts w:hint="eastAsia" w:ascii="宋体" w:hAnsi="宋体"/>
          <w:color w:val="auto"/>
          <w:sz w:val="21"/>
          <w:szCs w:val="21"/>
          <w:highlight w:val="none"/>
        </w:rPr>
        <w:t>应</w:t>
      </w:r>
      <w:r>
        <w:rPr>
          <w:rFonts w:ascii="宋体" w:hAnsi="宋体"/>
          <w:color w:val="auto"/>
          <w:sz w:val="21"/>
          <w:szCs w:val="21"/>
          <w:highlight w:val="none"/>
        </w:rPr>
        <w:t>确定</w:t>
      </w:r>
      <w:r>
        <w:rPr>
          <w:rFonts w:hint="eastAsia" w:ascii="宋体" w:hAnsi="宋体"/>
          <w:color w:val="auto"/>
          <w:sz w:val="21"/>
          <w:szCs w:val="21"/>
          <w:highlight w:val="none"/>
        </w:rPr>
        <w:t>项目负责人（或项目联系人）</w:t>
      </w:r>
      <w:r>
        <w:rPr>
          <w:rFonts w:ascii="宋体" w:hAnsi="宋体"/>
          <w:color w:val="auto"/>
          <w:sz w:val="21"/>
          <w:szCs w:val="21"/>
          <w:highlight w:val="none"/>
        </w:rPr>
        <w:t>，负责与本合同有关的事务。</w:t>
      </w:r>
    </w:p>
    <w:p w14:paraId="2319DF98">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5.</w:t>
      </w:r>
      <w:r>
        <w:rPr>
          <w:rFonts w:ascii="宋体" w:hAnsi="宋体"/>
          <w:color w:val="auto"/>
          <w:sz w:val="21"/>
          <w:szCs w:val="21"/>
          <w:highlight w:val="none"/>
        </w:rPr>
        <w:t>2 乙方应按照合同要求</w:t>
      </w:r>
      <w:r>
        <w:rPr>
          <w:rFonts w:hint="eastAsia" w:ascii="宋体" w:hAnsi="宋体"/>
          <w:color w:val="auto"/>
          <w:sz w:val="21"/>
          <w:szCs w:val="21"/>
          <w:highlight w:val="none"/>
        </w:rPr>
        <w:t>履约</w:t>
      </w:r>
      <w:r>
        <w:rPr>
          <w:rFonts w:ascii="宋体" w:hAnsi="宋体"/>
          <w:color w:val="auto"/>
          <w:sz w:val="21"/>
          <w:szCs w:val="21"/>
          <w:highlight w:val="none"/>
        </w:rPr>
        <w:t>，充分合理安排，确保</w:t>
      </w:r>
      <w:r>
        <w:rPr>
          <w:rFonts w:hint="eastAsia" w:ascii="宋体" w:hAnsi="宋体"/>
          <w:color w:val="auto"/>
          <w:sz w:val="21"/>
          <w:szCs w:val="21"/>
          <w:highlight w:val="none"/>
        </w:rPr>
        <w:t>提供的货物及相关服务符合合同有关</w:t>
      </w:r>
      <w:r>
        <w:rPr>
          <w:rFonts w:ascii="宋体" w:hAnsi="宋体"/>
          <w:color w:val="auto"/>
          <w:sz w:val="21"/>
          <w:szCs w:val="21"/>
          <w:highlight w:val="none"/>
        </w:rPr>
        <w:t>要求</w:t>
      </w:r>
      <w:r>
        <w:rPr>
          <w:rFonts w:hint="eastAsia" w:ascii="宋体" w:hAnsi="宋体"/>
          <w:color w:val="auto"/>
          <w:sz w:val="21"/>
          <w:szCs w:val="21"/>
          <w:highlight w:val="none"/>
        </w:rPr>
        <w:t>。接受项目行业管理部门及政府有关部门的指导，配合甲方的履约检查及验收，并</w:t>
      </w:r>
      <w:r>
        <w:rPr>
          <w:rFonts w:ascii="宋体" w:hAnsi="宋体"/>
          <w:color w:val="auto"/>
          <w:sz w:val="21"/>
          <w:szCs w:val="21"/>
          <w:highlight w:val="none"/>
        </w:rPr>
        <w:t>负责项目实施过程中的所有协调工作。</w:t>
      </w:r>
    </w:p>
    <w:p w14:paraId="638CDBAF">
      <w:pPr>
        <w:pStyle w:val="105"/>
        <w:spacing w:line="400" w:lineRule="exact"/>
        <w:ind w:firstLine="369"/>
        <w:rPr>
          <w:rFonts w:hint="eastAsia" w:ascii="宋体" w:hAnsi="宋体" w:cs="宋体"/>
          <w:color w:val="auto"/>
          <w:sz w:val="21"/>
          <w:szCs w:val="21"/>
          <w:highlight w:val="none"/>
        </w:rPr>
      </w:pPr>
      <w:r>
        <w:rPr>
          <w:rFonts w:hint="eastAsia" w:ascii="宋体" w:hAnsi="宋体"/>
          <w:color w:val="auto"/>
          <w:sz w:val="21"/>
          <w:szCs w:val="21"/>
          <w:highlight w:val="none"/>
        </w:rPr>
        <w:t>5.</w:t>
      </w:r>
      <w:r>
        <w:rPr>
          <w:rFonts w:ascii="宋体" w:hAnsi="宋体"/>
          <w:color w:val="auto"/>
          <w:sz w:val="21"/>
          <w:szCs w:val="21"/>
          <w:highlight w:val="none"/>
        </w:rPr>
        <w:t>3</w:t>
      </w:r>
      <w:r>
        <w:rPr>
          <w:rFonts w:hint="eastAsia" w:ascii="宋体" w:hAnsi="宋体"/>
          <w:color w:val="auto"/>
          <w:sz w:val="21"/>
          <w:szCs w:val="21"/>
          <w:highlight w:val="none"/>
        </w:rPr>
        <w:t>乙方有权</w:t>
      </w:r>
      <w:r>
        <w:rPr>
          <w:rFonts w:hint="eastAsia" w:ascii="宋体" w:hAnsi="宋体" w:cs="宋体"/>
          <w:color w:val="auto"/>
          <w:sz w:val="21"/>
          <w:szCs w:val="21"/>
          <w:highlight w:val="none"/>
        </w:rPr>
        <w:t>根据合同约定向甲方收取合同价款。</w:t>
      </w:r>
    </w:p>
    <w:p w14:paraId="258DB17F">
      <w:pPr>
        <w:pStyle w:val="105"/>
        <w:spacing w:line="400" w:lineRule="exact"/>
        <w:ind w:firstLine="369"/>
        <w:rPr>
          <w:rFonts w:hint="eastAsia" w:ascii="宋体" w:hAnsi="宋体" w:cs="宋体"/>
          <w:color w:val="auto"/>
          <w:sz w:val="21"/>
          <w:szCs w:val="21"/>
          <w:highlight w:val="none"/>
        </w:rPr>
      </w:pPr>
      <w:r>
        <w:rPr>
          <w:rFonts w:hint="eastAsia" w:ascii="宋体" w:hAnsi="宋体"/>
          <w:color w:val="auto"/>
          <w:sz w:val="21"/>
          <w:szCs w:val="21"/>
          <w:highlight w:val="none"/>
        </w:rPr>
        <w:t>5.</w:t>
      </w:r>
      <w:r>
        <w:rPr>
          <w:rFonts w:ascii="宋体" w:hAnsi="宋体"/>
          <w:color w:val="auto"/>
          <w:sz w:val="21"/>
          <w:szCs w:val="21"/>
          <w:highlight w:val="none"/>
        </w:rPr>
        <w:t>4</w:t>
      </w:r>
      <w:r>
        <w:rPr>
          <w:rFonts w:hint="eastAsia" w:ascii="宋体" w:hAnsi="宋体" w:cs="宋体"/>
          <w:color w:val="auto"/>
          <w:sz w:val="21"/>
          <w:szCs w:val="21"/>
          <w:highlight w:val="none"/>
        </w:rPr>
        <w:t>国家法律法规规定</w:t>
      </w:r>
      <w:r>
        <w:rPr>
          <w:rFonts w:hint="eastAsia" w:ascii="宋体" w:hAnsi="宋体"/>
          <w:color w:val="auto"/>
          <w:sz w:val="21"/>
          <w:szCs w:val="21"/>
          <w:highlight w:val="none"/>
        </w:rPr>
        <w:t>及</w:t>
      </w:r>
      <w:r>
        <w:rPr>
          <w:rFonts w:hint="eastAsia" w:ascii="宋体" w:hAnsi="宋体" w:cs="宋体"/>
          <w:b/>
          <w:bCs/>
          <w:color w:val="auto"/>
          <w:sz w:val="21"/>
          <w:szCs w:val="21"/>
          <w:highlight w:val="none"/>
        </w:rPr>
        <w:t>【政府采购合同专用条款】</w:t>
      </w:r>
      <w:r>
        <w:rPr>
          <w:rFonts w:hint="eastAsia" w:ascii="宋体" w:hAnsi="宋体" w:cs="宋体"/>
          <w:color w:val="auto"/>
          <w:sz w:val="21"/>
          <w:szCs w:val="21"/>
          <w:highlight w:val="none"/>
        </w:rPr>
        <w:t>约定应由乙方承担的其他义务和责任。</w:t>
      </w:r>
    </w:p>
    <w:p w14:paraId="5E88A1E8">
      <w:pPr>
        <w:numPr>
          <w:ilvl w:val="0"/>
          <w:numId w:val="14"/>
        </w:num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合同履行</w:t>
      </w:r>
    </w:p>
    <w:p w14:paraId="7A52BB11">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6.1 甲乙双方应当按照</w:t>
      </w:r>
      <w:r>
        <w:rPr>
          <w:rFonts w:hint="eastAsia" w:ascii="宋体" w:hAnsi="宋体" w:cs="宋体"/>
          <w:b/>
          <w:bCs/>
          <w:color w:val="auto"/>
          <w:sz w:val="21"/>
          <w:szCs w:val="21"/>
          <w:highlight w:val="none"/>
        </w:rPr>
        <w:t>【政府采购合同专用条款】</w:t>
      </w:r>
      <w:r>
        <w:rPr>
          <w:rFonts w:hint="eastAsia" w:ascii="宋体" w:hAnsi="宋体"/>
          <w:color w:val="auto"/>
          <w:sz w:val="21"/>
          <w:szCs w:val="21"/>
          <w:highlight w:val="none"/>
        </w:rPr>
        <w:t>约定顺序履行合同义务；如果没有先后顺序的，应当同时履行。</w:t>
      </w:r>
    </w:p>
    <w:p w14:paraId="0A34D3E8">
      <w:pPr>
        <w:spacing w:line="400" w:lineRule="exact"/>
        <w:ind w:firstLine="420"/>
        <w:rPr>
          <w:color w:val="auto"/>
          <w:sz w:val="21"/>
          <w:szCs w:val="21"/>
          <w:highlight w:val="none"/>
        </w:rPr>
      </w:pPr>
      <w:r>
        <w:rPr>
          <w:rFonts w:hint="eastAsia" w:ascii="宋体" w:hAnsi="宋体"/>
          <w:color w:val="auto"/>
          <w:sz w:val="21"/>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718D28B7">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7. 货物包装、运输、保险和交付要求</w:t>
      </w:r>
    </w:p>
    <w:p w14:paraId="1475F44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7.1 本合同</w:t>
      </w:r>
      <w:r>
        <w:rPr>
          <w:rFonts w:hint="eastAsia" w:ascii="宋体" w:hAnsi="宋体"/>
          <w:bCs/>
          <w:color w:val="auto"/>
          <w:sz w:val="21"/>
          <w:szCs w:val="21"/>
          <w:highlight w:val="none"/>
        </w:rPr>
        <w:t>涉及商品包装、快递包装的，</w:t>
      </w:r>
      <w:r>
        <w:rPr>
          <w:rFonts w:hint="eastAsia" w:ascii="宋体" w:hAnsi="宋体"/>
          <w:color w:val="auto"/>
          <w:sz w:val="21"/>
          <w:szCs w:val="21"/>
          <w:highlight w:val="none"/>
        </w:rPr>
        <w:t>除</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另有约定外，</w:t>
      </w:r>
      <w:r>
        <w:rPr>
          <w:rFonts w:hint="eastAsia" w:ascii="宋体" w:hAnsi="宋体"/>
          <w:color w:val="auto"/>
          <w:sz w:val="21"/>
          <w:szCs w:val="21"/>
          <w:highlight w:val="none"/>
        </w:rPr>
        <w:t>包装应适应远距离运输、防潮、防震、防锈和防野蛮装卸等要求，确保货物安全无损地运抵</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约定的</w:t>
      </w:r>
      <w:r>
        <w:rPr>
          <w:rFonts w:hint="eastAsia" w:ascii="宋体" w:hAnsi="宋体"/>
          <w:color w:val="auto"/>
          <w:sz w:val="21"/>
          <w:szCs w:val="21"/>
          <w:highlight w:val="none"/>
        </w:rPr>
        <w:t>指定现场。</w:t>
      </w:r>
    </w:p>
    <w:p w14:paraId="368B09A2">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7.2 除</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另有约定外，</w:t>
      </w:r>
      <w:r>
        <w:rPr>
          <w:rFonts w:hint="eastAsia" w:ascii="宋体" w:hAnsi="宋体"/>
          <w:color w:val="auto"/>
          <w:sz w:val="21"/>
          <w:szCs w:val="21"/>
          <w:highlight w:val="none"/>
        </w:rPr>
        <w:t>乙方负责办理将货物运抵本合同规定的交货地点，并装卸、交付至甲方的一切运输事项，相关费用应包含在合同价款中。</w:t>
      </w:r>
    </w:p>
    <w:p w14:paraId="2D8C1861">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7.3 货物保险要求按</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规定执行</w:t>
      </w:r>
      <w:r>
        <w:rPr>
          <w:rFonts w:hint="eastAsia" w:ascii="宋体" w:hAnsi="宋体"/>
          <w:color w:val="auto"/>
          <w:sz w:val="21"/>
          <w:szCs w:val="21"/>
          <w:highlight w:val="none"/>
        </w:rPr>
        <w:t>。</w:t>
      </w:r>
    </w:p>
    <w:p w14:paraId="32766706">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58922AA">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乙方在运输到达之前应提前通知甲方，并提示货物运输装卸的注意事项，甲方配合乙方做好货物的接收工作。</w:t>
      </w:r>
    </w:p>
    <w:p w14:paraId="58C4E771">
      <w:pPr>
        <w:pStyle w:val="1370"/>
        <w:ind w:firstLine="420"/>
        <w:rPr>
          <w:rFonts w:hint="eastAsia"/>
          <w:color w:val="auto"/>
          <w:sz w:val="21"/>
          <w:highlight w:val="none"/>
        </w:rPr>
      </w:pPr>
      <w:r>
        <w:rPr>
          <w:rFonts w:hint="eastAsia" w:ascii="宋体" w:hAnsi="宋体" w:eastAsia="宋体" w:cs="Times New Roman"/>
          <w:color w:val="auto"/>
          <w:sz w:val="21"/>
          <w:highlight w:val="none"/>
        </w:rPr>
        <w:t>7.6 如因包装、运输问题导致货物损毁、丢失或者品质下降，甲方有权要求降价、换货、拒收部分或整批货物，由此产生的费用和损失，均由乙方承担。</w:t>
      </w:r>
    </w:p>
    <w:p w14:paraId="1C6024A6">
      <w:p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8. 质量标准和保证</w:t>
      </w:r>
    </w:p>
    <w:p w14:paraId="39D9E576">
      <w:pPr>
        <w:pStyle w:val="137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8.1 质量标准</w:t>
      </w:r>
    </w:p>
    <w:p w14:paraId="0CC59EA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（1）本合同下提供的货物应符合合同</w:t>
      </w:r>
      <w:r>
        <w:rPr>
          <w:rFonts w:hint="eastAsia" w:ascii="宋体" w:hAnsi="宋体" w:cs="宋体"/>
          <w:color w:val="auto"/>
          <w:sz w:val="21"/>
          <w:szCs w:val="21"/>
          <w:highlight w:val="none"/>
        </w:rPr>
        <w:t>约定的品牌、规格型号、技术性能、配置、质量、数量等要求。</w:t>
      </w:r>
      <w:r>
        <w:rPr>
          <w:rFonts w:hint="eastAsia" w:ascii="宋体" w:hAnsi="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D86AD2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（2）采用中华人民共和国法定计量单位。</w:t>
      </w:r>
    </w:p>
    <w:p w14:paraId="563BBFA7">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（3）乙方所提供的货物应符合国家有关安全、环保、卫生的规定。</w:t>
      </w:r>
    </w:p>
    <w:p w14:paraId="534016C2">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（4）乙方应向甲方提交所提供货物的技术文件，包括相应的中文技术文件，如：产品目录、图纸、操作手册、使用说明、维护手册或服务指南等。上述文件应包装好随货物一同发运。</w:t>
      </w:r>
    </w:p>
    <w:p w14:paraId="656AFA84">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8.2 保证</w:t>
      </w:r>
    </w:p>
    <w:p w14:paraId="2632CCD1">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在其使用寿命期内具备合同约定的性能</w:t>
      </w:r>
      <w:r>
        <w:rPr>
          <w:rFonts w:hint="eastAsia" w:ascii="宋体" w:hAnsi="宋体"/>
          <w:color w:val="auto"/>
          <w:sz w:val="21"/>
          <w:szCs w:val="21"/>
          <w:highlight w:val="none"/>
        </w:rPr>
        <w:t>。存在质量保证期的，货物最终交付验收合格后在</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规定或乙方书面承诺（两者以较长的为准）的质量保证期内，本保证保持有效。</w:t>
      </w:r>
    </w:p>
    <w:p w14:paraId="4E83CE8B">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（2）在质量保证期内所发现的缺陷，甲方应尽快以书面形式通知乙方。</w:t>
      </w:r>
    </w:p>
    <w:p w14:paraId="7A170A6D">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（3）乙方收到通知后，应在</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规定的响应时间内以合理的速度免费维修或更换有缺陷的货物或部件。</w:t>
      </w:r>
    </w:p>
    <w:p w14:paraId="7CD2090B">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07670B93">
      <w:pPr>
        <w:spacing w:line="400" w:lineRule="exact"/>
        <w:ind w:firstLine="420"/>
        <w:rPr>
          <w:color w:val="auto"/>
          <w:sz w:val="21"/>
          <w:szCs w:val="21"/>
          <w:highlight w:val="none"/>
        </w:rPr>
      </w:pPr>
      <w:r>
        <w:rPr>
          <w:rFonts w:hint="eastAsia" w:ascii="宋体" w:hAnsi="宋体"/>
          <w:color w:val="auto"/>
          <w:sz w:val="21"/>
          <w:szCs w:val="21"/>
          <w:highlight w:val="none"/>
        </w:rPr>
        <w:t>（5）乙方在约定的时间内未能弥补缺陷，甲方可采取必要的补救措施，但其风险和费用将由乙方承担，甲方根据合同约定对乙方行使的其他权利不受影响。</w:t>
      </w:r>
    </w:p>
    <w:p w14:paraId="61315E8C">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9. 权利瑕疵担保</w:t>
      </w:r>
    </w:p>
    <w:p w14:paraId="2675D89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9.1 乙方保证对其出售的货物享有合法的权利。</w:t>
      </w:r>
    </w:p>
    <w:p w14:paraId="35EC146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乙方保证在交付的货物上不存在抵押权等担保物权。</w:t>
      </w:r>
    </w:p>
    <w:p w14:paraId="36EEF8B4">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9.3 如甲方使用上述货物构成对第三人侵权的，则由乙方承担全部责任。</w:t>
      </w:r>
    </w:p>
    <w:p w14:paraId="7BE72640">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10. 知识产权保护</w:t>
      </w:r>
    </w:p>
    <w:p w14:paraId="02E4C10D">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w:t>
      </w:r>
    </w:p>
    <w:p w14:paraId="78FBD750">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11. 保密义务</w:t>
      </w:r>
    </w:p>
    <w:p w14:paraId="5FD0BDAD">
      <w:pPr>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【政府采购合同专用条款】</w:t>
      </w:r>
      <w:r>
        <w:rPr>
          <w:rFonts w:hint="eastAsia" w:ascii="宋体" w:hAnsi="宋体" w:cs="宋体"/>
          <w:color w:val="auto"/>
          <w:sz w:val="21"/>
          <w:szCs w:val="21"/>
          <w:highlight w:val="none"/>
        </w:rPr>
        <w:t>中约定。</w:t>
      </w:r>
    </w:p>
    <w:p w14:paraId="118D5502">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12. 合同价款支付</w:t>
      </w:r>
    </w:p>
    <w:p w14:paraId="422E4F8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12.1 合同价款支付按照国库集中支付制度及财政管理相关规定执行。</w:t>
      </w:r>
    </w:p>
    <w:p w14:paraId="412CEF15">
      <w:pPr>
        <w:pStyle w:val="66"/>
        <w:spacing w:line="400" w:lineRule="exact"/>
        <w:ind w:firstLine="420"/>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对于满足合同约定支付条件的，甲方原则上应当自收到发票后10个工作日内将资金支付到合同约定的</w:t>
      </w:r>
      <w:r>
        <w:rPr>
          <w:rFonts w:hint="eastAsia" w:ascii="宋体" w:hAnsi="宋体"/>
          <w:b w:val="0"/>
          <w:bCs w:val="0"/>
          <w:color w:val="auto"/>
          <w:sz w:val="21"/>
          <w:szCs w:val="21"/>
          <w:highlight w:val="none"/>
        </w:rPr>
        <w:t>乙方</w:t>
      </w:r>
      <w:r>
        <w:rPr>
          <w:rFonts w:hint="eastAsia" w:ascii="宋体" w:hAnsi="宋体" w:eastAsia="宋体"/>
          <w:b w:val="0"/>
          <w:bCs w:val="0"/>
          <w:color w:val="auto"/>
          <w:sz w:val="21"/>
          <w:szCs w:val="21"/>
          <w:highlight w:val="none"/>
        </w:rPr>
        <w:t>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政府采购合同专用条款</w:t>
      </w:r>
      <w:r>
        <w:rPr>
          <w:rFonts w:hint="eastAsia" w:ascii="宋体" w:hAnsi="宋体" w:eastAsia="宋体"/>
          <w:b w:val="0"/>
          <w:bCs w:val="0"/>
          <w:color w:val="auto"/>
          <w:sz w:val="21"/>
          <w:szCs w:val="21"/>
          <w:highlight w:val="none"/>
        </w:rPr>
        <w:t>】中</w:t>
      </w:r>
      <w:r>
        <w:rPr>
          <w:rFonts w:hint="eastAsia" w:ascii="宋体" w:hAnsi="宋体"/>
          <w:b w:val="0"/>
          <w:bCs w:val="0"/>
          <w:color w:val="auto"/>
          <w:sz w:val="21"/>
          <w:szCs w:val="21"/>
          <w:highlight w:val="none"/>
        </w:rPr>
        <w:t>约</w:t>
      </w:r>
      <w:r>
        <w:rPr>
          <w:rFonts w:hint="eastAsia" w:ascii="宋体" w:hAnsi="宋体" w:eastAsia="宋体"/>
          <w:b w:val="0"/>
          <w:bCs w:val="0"/>
          <w:color w:val="auto"/>
          <w:sz w:val="21"/>
          <w:szCs w:val="21"/>
          <w:highlight w:val="none"/>
        </w:rPr>
        <w:t>定。</w:t>
      </w:r>
    </w:p>
    <w:p w14:paraId="0842B32B">
      <w:pPr>
        <w:pStyle w:val="105"/>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13. 履约保证金</w:t>
      </w:r>
    </w:p>
    <w:p w14:paraId="2091CBB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乙方应当以支票、汇票、本票或者金融机构、担保机构出具的保函等非现金形式提交。</w:t>
      </w:r>
    </w:p>
    <w:p w14:paraId="511D7BD5">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13.2 如果乙方出现</w:t>
      </w:r>
      <w:r>
        <w:rPr>
          <w:rFonts w:hint="eastAsia" w:ascii="宋体" w:hAnsi="宋体" w:cs="宋体"/>
          <w:b/>
          <w:bCs/>
          <w:color w:val="auto"/>
          <w:sz w:val="21"/>
          <w:szCs w:val="21"/>
          <w:highlight w:val="none"/>
        </w:rPr>
        <w:t>【政府采购合同专用条款】</w:t>
      </w:r>
      <w:r>
        <w:rPr>
          <w:rFonts w:hint="eastAsia" w:ascii="宋体" w:hAnsi="宋体" w:cs="宋体"/>
          <w:color w:val="auto"/>
          <w:sz w:val="21"/>
          <w:szCs w:val="21"/>
          <w:highlight w:val="none"/>
        </w:rPr>
        <w:t>约定情形的</w:t>
      </w:r>
      <w:r>
        <w:rPr>
          <w:rFonts w:hint="eastAsia" w:ascii="宋体" w:hAnsi="宋体"/>
          <w:color w:val="auto"/>
          <w:sz w:val="21"/>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74C4689">
      <w:pPr>
        <w:spacing w:line="400" w:lineRule="exact"/>
        <w:ind w:firstLine="420"/>
        <w:rPr>
          <w:color w:val="auto"/>
          <w:sz w:val="21"/>
          <w:szCs w:val="21"/>
          <w:highlight w:val="none"/>
        </w:rPr>
      </w:pPr>
      <w:r>
        <w:rPr>
          <w:rFonts w:hint="eastAsia" w:ascii="宋体" w:hAnsi="宋体"/>
          <w:color w:val="auto"/>
          <w:sz w:val="21"/>
          <w:szCs w:val="21"/>
          <w:highlight w:val="none"/>
        </w:rPr>
        <w:t>13.3 甲方在项目通过验收后按照</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规定的时间内将履约保证金退还乙方；逾期退还的，乙方可要求甲方支付违约金，违约金按照</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规定支付。</w:t>
      </w:r>
    </w:p>
    <w:p w14:paraId="79DA8E77">
      <w:pPr>
        <w:spacing w:line="400" w:lineRule="exact"/>
        <w:ind w:firstLine="422"/>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售后</w:t>
      </w:r>
      <w:r>
        <w:rPr>
          <w:rFonts w:hint="eastAsia" w:ascii="宋体" w:hAnsi="宋体"/>
          <w:b/>
          <w:color w:val="auto"/>
          <w:sz w:val="21"/>
          <w:szCs w:val="21"/>
          <w:highlight w:val="none"/>
        </w:rPr>
        <w:t>服务</w:t>
      </w:r>
    </w:p>
    <w:p w14:paraId="153F5DD5">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14.1 除项目不涉及或采购活动中明确约定无须承担外，乙方还应提供下列服务：</w:t>
      </w:r>
    </w:p>
    <w:p w14:paraId="1007488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（1）货物的现场移动、安装、调试、启动监督及技术支持；</w:t>
      </w:r>
    </w:p>
    <w:p w14:paraId="581C3B5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（2）提供货物组装和维修所需的专用工具和辅助材料；</w:t>
      </w:r>
    </w:p>
    <w:p w14:paraId="0C563B1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（3）在</w:t>
      </w:r>
      <w:r>
        <w:rPr>
          <w:rFonts w:hint="eastAsia" w:ascii="宋体" w:hAnsi="宋体" w:cs="宋体"/>
          <w:b/>
          <w:bCs/>
          <w:color w:val="auto"/>
          <w:sz w:val="21"/>
          <w:szCs w:val="21"/>
          <w:highlight w:val="none"/>
        </w:rPr>
        <w:t>【政府采购合同专用条款】</w:t>
      </w:r>
      <w:r>
        <w:rPr>
          <w:rFonts w:hint="eastAsia" w:ascii="宋体" w:hAnsi="宋体"/>
          <w:color w:val="auto"/>
          <w:sz w:val="21"/>
          <w:szCs w:val="21"/>
          <w:highlight w:val="none"/>
        </w:rPr>
        <w:t>约定的期限内对所有的货物实施运行监督、维修，但前提条件是该服务并不能免除乙方在质量保证期内所承担的义务；</w:t>
      </w:r>
    </w:p>
    <w:p w14:paraId="2AD3FC4D">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（4）在制造商所在地或指定现场就货物的安装、启动、运营、维护、废弃处置等对甲方操作人员进行培训</w:t>
      </w:r>
      <w:r>
        <w:rPr>
          <w:rFonts w:hint="eastAsia" w:ascii="宋体" w:hAnsi="宋体" w:cs="宋体"/>
          <w:color w:val="auto"/>
          <w:sz w:val="21"/>
          <w:szCs w:val="21"/>
          <w:highlight w:val="none"/>
        </w:rPr>
        <w:t>；</w:t>
      </w:r>
    </w:p>
    <w:p w14:paraId="0B6ACA8B">
      <w:pPr>
        <w:pStyle w:val="137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7A3D7DC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（6）</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规定由乙方提供的其他服务。</w:t>
      </w:r>
    </w:p>
    <w:p w14:paraId="2582C02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14.2 乙方提供的售后服务的费用已包含在合同价款中，甲方不再另行支付。</w:t>
      </w:r>
    </w:p>
    <w:p w14:paraId="29315C65">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15. 违约责任</w:t>
      </w:r>
    </w:p>
    <w:p w14:paraId="15A759AE">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rPr>
        <w:t>15.1质量瑕疵的违约责任</w:t>
      </w:r>
    </w:p>
    <w:p w14:paraId="5288B0AF">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乙方提供的产品不符合合同约定的质量标准或存在产品质量缺陷，甲方有权要求乙方根据</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要求</w:t>
      </w:r>
      <w:r>
        <w:rPr>
          <w:rFonts w:hint="eastAsia" w:ascii="宋体" w:hAnsi="宋体"/>
          <w:color w:val="auto"/>
          <w:sz w:val="21"/>
          <w:szCs w:val="21"/>
          <w:highlight w:val="none"/>
        </w:rPr>
        <w:t>及时修理、重作、更换，并承担由此给甲方造成的损失。</w:t>
      </w:r>
    </w:p>
    <w:p w14:paraId="01F11BD8">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rPr>
        <w:t>15.2 迟延交货的违约责任</w:t>
      </w:r>
    </w:p>
    <w:p w14:paraId="1D27AB4B">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DD623B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规定执行。如果涉及公共利益，且赔偿金额无法弥补公共利益损失，甲方可要求继续履行或者采取其他补救措施。</w:t>
      </w:r>
    </w:p>
    <w:p w14:paraId="24634BA6">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15.3 迟延支付的违约责任</w:t>
      </w:r>
    </w:p>
    <w:p w14:paraId="0379D263">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甲方存在迟延支付乙方合同款项的，应当承担</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规定的逾期付款利息。</w:t>
      </w:r>
    </w:p>
    <w:p w14:paraId="1E3A2C25">
      <w:pPr>
        <w:spacing w:line="400" w:lineRule="exact"/>
        <w:ind w:firstLine="420"/>
        <w:rPr>
          <w:rFonts w:hint="eastAsia" w:ascii="宋体" w:hAnsi="宋体"/>
          <w:color w:val="auto"/>
          <w:sz w:val="21"/>
          <w:szCs w:val="21"/>
          <w:highlight w:val="none"/>
        </w:rPr>
      </w:pPr>
      <w:r>
        <w:rPr>
          <w:rFonts w:hint="eastAsia" w:ascii="宋体" w:hAnsi="宋体"/>
          <w:bCs/>
          <w:color w:val="auto"/>
          <w:sz w:val="21"/>
          <w:szCs w:val="21"/>
          <w:highlight w:val="none"/>
        </w:rPr>
        <w:t>15.4其他违约责任根据项目实际需要按</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规定执行。</w:t>
      </w:r>
    </w:p>
    <w:p w14:paraId="62DDD278">
      <w:pPr>
        <w:numPr>
          <w:ilvl w:val="0"/>
          <w:numId w:val="15"/>
        </w:num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合同变更、中止与终止</w:t>
      </w:r>
    </w:p>
    <w:p w14:paraId="1EBF5D1E">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p>
    <w:p w14:paraId="6B11280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政府采购合同履行中，在不改变合同其他条款的前提下，甲方可以在合同价款10%的范围内追加与合同标的相同的货物，并就此与乙方协商一致后签订补充协议。</w:t>
      </w:r>
    </w:p>
    <w:p w14:paraId="294E5DD8">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16.2合同的中止</w:t>
      </w:r>
    </w:p>
    <w:p w14:paraId="3A0FDF83">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（1）合同履行过程中因供应商就采购文件、采购过程或结果提起投诉的，甲方认为有必要的，可以中止合同的履行。</w:t>
      </w:r>
    </w:p>
    <w:p w14:paraId="62DAE46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终止</w:t>
      </w:r>
      <w:r>
        <w:rPr>
          <w:rFonts w:hint="eastAsia" w:ascii="宋体" w:hAnsi="宋体"/>
          <w:color w:val="auto"/>
          <w:sz w:val="21"/>
          <w:szCs w:val="21"/>
          <w:highlight w:val="none"/>
        </w:rPr>
        <w:t>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3989985">
      <w:pPr>
        <w:pStyle w:val="1370"/>
        <w:ind w:firstLine="420"/>
        <w:jc w:val="both"/>
        <w:rPr>
          <w:rFonts w:hint="eastAsia"/>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6FF0A54">
      <w:pPr>
        <w:spacing w:line="400" w:lineRule="exact"/>
        <w:ind w:firstLine="420"/>
        <w:rPr>
          <w:color w:val="auto"/>
          <w:sz w:val="21"/>
          <w:szCs w:val="21"/>
          <w:highlight w:val="none"/>
        </w:rPr>
      </w:pPr>
      <w:r>
        <w:rPr>
          <w:rFonts w:hint="eastAsia" w:ascii="宋体" w:hAnsi="宋体"/>
          <w:color w:val="auto"/>
          <w:sz w:val="21"/>
          <w:szCs w:val="21"/>
          <w:highlight w:val="none"/>
        </w:rPr>
        <w:t>（4）甲方不得以行政区划调整、政府换届、机构或者职能调整以及相关责任人更替为由中止合同。</w:t>
      </w:r>
    </w:p>
    <w:p w14:paraId="2D507396">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16.3合同的终止</w:t>
      </w:r>
    </w:p>
    <w:p w14:paraId="5EE18231">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（1）合同因有效期限届满而终止；</w:t>
      </w:r>
    </w:p>
    <w:p w14:paraId="5FA2F0D3">
      <w:pPr>
        <w:spacing w:line="400" w:lineRule="exact"/>
        <w:ind w:firstLine="420"/>
        <w:rPr>
          <w:rFonts w:hint="eastAsia" w:ascii="宋体" w:hAnsi="宋体" w:cs="宋体"/>
          <w:color w:val="auto"/>
          <w:sz w:val="21"/>
          <w:szCs w:val="21"/>
          <w:highlight w:val="none"/>
        </w:rPr>
      </w:pPr>
      <w:r>
        <w:rPr>
          <w:rFonts w:hint="eastAsia" w:ascii="宋体" w:hAnsi="宋体"/>
          <w:color w:val="auto"/>
          <w:sz w:val="21"/>
          <w:szCs w:val="21"/>
          <w:highlight w:val="none"/>
        </w:rPr>
        <w:t>（2）乙方未按合同约定履行，构成根本性违约的，甲方有权终止合同，</w:t>
      </w:r>
      <w:r>
        <w:rPr>
          <w:rFonts w:hint="eastAsia" w:ascii="宋体" w:hAnsi="宋体" w:cs="宋体"/>
          <w:color w:val="auto"/>
          <w:sz w:val="21"/>
          <w:szCs w:val="21"/>
          <w:highlight w:val="none"/>
        </w:rPr>
        <w:t>并追究乙方的违约责任</w:t>
      </w:r>
      <w:r>
        <w:rPr>
          <w:rFonts w:hint="eastAsia" w:ascii="宋体" w:hAnsi="宋体"/>
          <w:color w:val="auto"/>
          <w:sz w:val="21"/>
          <w:szCs w:val="21"/>
          <w:highlight w:val="none"/>
        </w:rPr>
        <w:t>。</w:t>
      </w:r>
    </w:p>
    <w:p w14:paraId="69B042FC">
      <w:pPr>
        <w:pStyle w:val="1370"/>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涉及国家利益、社会公共利益的情形</w:t>
      </w:r>
    </w:p>
    <w:p w14:paraId="2BB37D14">
      <w:pPr>
        <w:pStyle w:val="1370"/>
        <w:ind w:firstLine="420"/>
        <w:jc w:val="both"/>
        <w:rPr>
          <w:rFonts w:hint="eastAsia"/>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2FE1F2D0">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17. 合同分包</w:t>
      </w:r>
    </w:p>
    <w:p w14:paraId="6BB17FE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17.1 乙方不得将合同转包给其他供应商。涉及合同分包的，乙方应根据采购文件和投标（响应）文件规定进行合同分包。</w:t>
      </w:r>
    </w:p>
    <w:p w14:paraId="168A9325">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17.2 乙方执行政府采购政策向中小企业依法分包的，乙方应当按采购文件和投标（响应）文件签订分包意向协议，分包意向协议属于本合同组成部分。</w:t>
      </w:r>
    </w:p>
    <w:p w14:paraId="0D3C90F1">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18. 不可抗力</w:t>
      </w:r>
    </w:p>
    <w:p w14:paraId="25ECED51">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18.1 不可抗力是指合同双方不能预见、不能避免且不能克服的客观情况。</w:t>
      </w:r>
    </w:p>
    <w:p w14:paraId="1736B7FE">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18.2 任何一方对由于不可抗力造成的部分或全部不能履行合同不承担违约责任。但迟延履行后发生不可抗力的，不能免除责任。</w:t>
      </w:r>
    </w:p>
    <w:p w14:paraId="4DAE4E8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12586B4">
      <w:p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19. 解决争议的方法</w:t>
      </w:r>
    </w:p>
    <w:p w14:paraId="6FA5F3B3">
      <w:pPr>
        <w:pStyle w:val="137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19A36C5A">
      <w:pPr>
        <w:pStyle w:val="137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04C6A90E">
      <w:pPr>
        <w:pStyle w:val="137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081ED6E0">
      <w:pPr>
        <w:spacing w:line="400" w:lineRule="exact"/>
        <w:ind w:firstLine="422"/>
        <w:rPr>
          <w:rFonts w:hint="eastAsia" w:ascii="宋体" w:hAnsi="宋体"/>
          <w:color w:val="auto"/>
          <w:sz w:val="21"/>
          <w:szCs w:val="21"/>
          <w:highlight w:val="none"/>
        </w:rPr>
      </w:pPr>
      <w:r>
        <w:rPr>
          <w:rFonts w:hint="eastAsia" w:ascii="宋体" w:hAnsi="宋体"/>
          <w:b/>
          <w:color w:val="auto"/>
          <w:sz w:val="21"/>
          <w:szCs w:val="21"/>
          <w:highlight w:val="none"/>
        </w:rPr>
        <w:t>20. 政府采购政策</w:t>
      </w:r>
    </w:p>
    <w:p w14:paraId="4ED2E86B">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本合同应当按照规定执行政府采购政策。</w:t>
      </w:r>
    </w:p>
    <w:p w14:paraId="68DEC948">
      <w:pPr>
        <w:spacing w:line="400" w:lineRule="exact"/>
        <w:ind w:firstLine="420"/>
        <w:rPr>
          <w:rFonts w:hint="eastAsia"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0.2 本合同依法执行政府采购政策的方式和内容，属于合同履约验收的范围。</w:t>
      </w:r>
      <w:r>
        <w:rPr>
          <w:rFonts w:hint="eastAsia" w:ascii="宋体" w:hAnsi="宋体" w:cs="宋体"/>
          <w:color w:val="auto"/>
          <w:sz w:val="21"/>
          <w:szCs w:val="21"/>
          <w:highlight w:val="none"/>
        </w:rPr>
        <w:t>甲乙双方</w:t>
      </w:r>
      <w:r>
        <w:rPr>
          <w:rFonts w:hint="eastAsia" w:ascii="宋体" w:hAnsi="宋体" w:cs="宋体"/>
          <w:color w:val="auto"/>
          <w:sz w:val="21"/>
          <w:szCs w:val="21"/>
          <w:highlight w:val="none"/>
          <w:lang w:val="en-GB"/>
        </w:rPr>
        <w:t>未按规定要求执行政府采购政策造成损失的</w:t>
      </w:r>
      <w:r>
        <w:rPr>
          <w:rFonts w:hint="eastAsia" w:ascii="宋体" w:hAnsi="宋体"/>
          <w:color w:val="auto"/>
          <w:sz w:val="21"/>
          <w:szCs w:val="21"/>
          <w:highlight w:val="none"/>
        </w:rPr>
        <w:t>，有过错的一方应当承担赔偿责任，双方都有过错的，各自承担相应的责任。</w:t>
      </w:r>
    </w:p>
    <w:p w14:paraId="6F33C0DE">
      <w:pPr>
        <w:pStyle w:val="105"/>
        <w:spacing w:line="400" w:lineRule="exact"/>
        <w:ind w:firstLine="420"/>
        <w:rPr>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8D16F2F">
      <w:pPr>
        <w:spacing w:line="400" w:lineRule="exact"/>
        <w:ind w:firstLine="422"/>
        <w:rPr>
          <w:rFonts w:hint="eastAsia" w:ascii="宋体" w:hAnsi="宋体"/>
          <w:b/>
          <w:color w:val="auto"/>
          <w:sz w:val="21"/>
          <w:szCs w:val="21"/>
          <w:highlight w:val="none"/>
        </w:rPr>
      </w:pPr>
      <w:r>
        <w:rPr>
          <w:rFonts w:hint="eastAsia" w:ascii="宋体" w:hAnsi="宋体"/>
          <w:b/>
          <w:color w:val="auto"/>
          <w:sz w:val="21"/>
          <w:szCs w:val="21"/>
          <w:highlight w:val="none"/>
        </w:rPr>
        <w:t>21. 法律适用</w:t>
      </w:r>
    </w:p>
    <w:p w14:paraId="7C630C88">
      <w:pPr>
        <w:pStyle w:val="137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1B4DBFB5">
      <w:pPr>
        <w:pStyle w:val="137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41898D05">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22. 通知</w:t>
      </w:r>
    </w:p>
    <w:p w14:paraId="14AD02E1">
      <w:pPr>
        <w:pStyle w:val="137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50049896">
      <w:pPr>
        <w:pStyle w:val="1370"/>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7DC23E59">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22.3本合同一方给另一方的通知均应采用书面形式，传真或快递送到本合同中规定的对方的地址和办理签收手续。</w:t>
      </w:r>
    </w:p>
    <w:p w14:paraId="1FFF8E80">
      <w:pPr>
        <w:spacing w:line="400" w:lineRule="exact"/>
        <w:ind w:firstLine="420"/>
        <w:rPr>
          <w:rFonts w:hint="eastAsia" w:ascii="宋体" w:hAnsi="宋体"/>
          <w:color w:val="auto"/>
          <w:sz w:val="21"/>
          <w:szCs w:val="21"/>
          <w:highlight w:val="none"/>
        </w:rPr>
      </w:pPr>
      <w:r>
        <w:rPr>
          <w:rFonts w:hint="eastAsia" w:ascii="宋体" w:hAnsi="宋体"/>
          <w:color w:val="auto"/>
          <w:sz w:val="21"/>
          <w:szCs w:val="21"/>
          <w:highlight w:val="none"/>
        </w:rPr>
        <w:t>22.4通知以送达之日或通知书中规定的生效之日起生效，两者中以较迟之日为准。</w:t>
      </w:r>
    </w:p>
    <w:p w14:paraId="381337BC">
      <w:pPr>
        <w:numPr>
          <w:ilvl w:val="0"/>
          <w:numId w:val="16"/>
        </w:numPr>
        <w:spacing w:line="400" w:lineRule="exact"/>
        <w:ind w:firstLine="422"/>
        <w:rPr>
          <w:rFonts w:hint="eastAsia" w:ascii="宋体" w:hAnsi="宋体"/>
          <w:b/>
          <w:bCs/>
          <w:color w:val="auto"/>
          <w:sz w:val="21"/>
          <w:szCs w:val="21"/>
          <w:highlight w:val="none"/>
        </w:rPr>
      </w:pPr>
      <w:r>
        <w:rPr>
          <w:rFonts w:hint="eastAsia" w:ascii="宋体" w:hAnsi="宋体"/>
          <w:b/>
          <w:bCs/>
          <w:color w:val="auto"/>
          <w:sz w:val="21"/>
          <w:szCs w:val="21"/>
          <w:highlight w:val="none"/>
        </w:rPr>
        <w:t>合同未尽事项</w:t>
      </w:r>
    </w:p>
    <w:p w14:paraId="7C11A500">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rPr>
        <w:t>23.1合同未尽事项见</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w:t>
      </w:r>
    </w:p>
    <w:p w14:paraId="7F61729C">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p>
    <w:p w14:paraId="7D6DDE0A">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p>
    <w:p w14:paraId="7C46A811">
      <w:pPr>
        <w:pStyle w:val="66"/>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政府采购合同专用条款</w:t>
      </w:r>
      <w:bookmarkEnd w:id="15"/>
    </w:p>
    <w:tbl>
      <w:tblPr>
        <w:tblStyle w:val="33"/>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769B40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E003D85">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6552A339">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第1.2（6）项</w:t>
            </w:r>
          </w:p>
        </w:tc>
        <w:tc>
          <w:tcPr>
            <w:tcW w:w="1742" w:type="dxa"/>
            <w:noWrap w:val="0"/>
            <w:vAlign w:val="center"/>
          </w:tcPr>
          <w:p w14:paraId="595211E6">
            <w:pPr>
              <w:rPr>
                <w:rFonts w:hint="eastAsia" w:ascii="宋体" w:hAnsi="宋体" w:cs="宋体"/>
                <w:color w:val="auto"/>
                <w:sz w:val="21"/>
                <w:szCs w:val="21"/>
                <w:highlight w:val="none"/>
              </w:rPr>
            </w:pPr>
            <w:r>
              <w:rPr>
                <w:rFonts w:hint="eastAsia" w:ascii="宋体" w:hAnsi="宋体" w:cs="宋体"/>
                <w:color w:val="auto"/>
                <w:sz w:val="21"/>
                <w:szCs w:val="21"/>
                <w:highlight w:val="none"/>
              </w:rPr>
              <w:t>联合体具体要求</w:t>
            </w:r>
          </w:p>
        </w:tc>
        <w:tc>
          <w:tcPr>
            <w:tcW w:w="5170" w:type="dxa"/>
            <w:noWrap w:val="0"/>
            <w:vAlign w:val="center"/>
          </w:tcPr>
          <w:p w14:paraId="4DE9C405">
            <w:pPr>
              <w:rPr>
                <w:rFonts w:hint="eastAsia" w:ascii="宋体" w:hAnsi="宋体" w:cs="宋体"/>
                <w:color w:val="auto"/>
                <w:sz w:val="21"/>
                <w:szCs w:val="21"/>
                <w:highlight w:val="none"/>
              </w:rPr>
            </w:pPr>
            <w:r>
              <w:rPr>
                <w:rFonts w:hint="eastAsia" w:ascii="宋体" w:hAnsi="宋体" w:cs="宋体"/>
                <w:color w:val="auto"/>
                <w:sz w:val="21"/>
                <w:szCs w:val="21"/>
                <w:highlight w:val="none"/>
              </w:rPr>
              <w:t>本项目无联合体投标。</w:t>
            </w:r>
          </w:p>
        </w:tc>
      </w:tr>
      <w:tr w14:paraId="643659F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3C399C62">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2D191269">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第1.2（7）项</w:t>
            </w:r>
          </w:p>
        </w:tc>
        <w:tc>
          <w:tcPr>
            <w:tcW w:w="1742" w:type="dxa"/>
            <w:noWrap w:val="0"/>
            <w:vAlign w:val="center"/>
          </w:tcPr>
          <w:p w14:paraId="2B66EDA6">
            <w:pPr>
              <w:rPr>
                <w:rFonts w:hint="eastAsia" w:ascii="宋体" w:hAnsi="宋体" w:cs="宋体"/>
                <w:color w:val="auto"/>
                <w:sz w:val="21"/>
                <w:szCs w:val="21"/>
                <w:highlight w:val="none"/>
              </w:rPr>
            </w:pPr>
            <w:r>
              <w:rPr>
                <w:rFonts w:hint="eastAsia" w:ascii="宋体" w:hAnsi="宋体" w:cs="宋体"/>
                <w:color w:val="auto"/>
                <w:sz w:val="21"/>
                <w:szCs w:val="21"/>
                <w:highlight w:val="none"/>
              </w:rPr>
              <w:t>其他术语解释</w:t>
            </w:r>
          </w:p>
        </w:tc>
        <w:tc>
          <w:tcPr>
            <w:tcW w:w="5170" w:type="dxa"/>
            <w:noWrap w:val="0"/>
            <w:vAlign w:val="center"/>
          </w:tcPr>
          <w:p w14:paraId="17B97340">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574252E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7E73617">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0BEE9B3D">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第4.4款</w:t>
            </w:r>
          </w:p>
        </w:tc>
        <w:tc>
          <w:tcPr>
            <w:tcW w:w="1742" w:type="dxa"/>
            <w:noWrap w:val="0"/>
            <w:vAlign w:val="center"/>
          </w:tcPr>
          <w:p w14:paraId="54801AD7">
            <w:pPr>
              <w:rPr>
                <w:rFonts w:hint="eastAsia" w:ascii="宋体" w:hAnsi="宋体" w:cs="宋体"/>
                <w:color w:val="auto"/>
                <w:sz w:val="21"/>
                <w:szCs w:val="21"/>
                <w:highlight w:val="none"/>
              </w:rPr>
            </w:pPr>
            <w:r>
              <w:rPr>
                <w:rFonts w:hint="eastAsia" w:ascii="宋体" w:hAnsi="宋体" w:cs="宋体"/>
                <w:color w:val="auto"/>
                <w:sz w:val="21"/>
                <w:szCs w:val="21"/>
                <w:highlight w:val="none"/>
              </w:rPr>
              <w:t>履约验收中甲方提出异议或作出说明的期限</w:t>
            </w:r>
          </w:p>
        </w:tc>
        <w:tc>
          <w:tcPr>
            <w:tcW w:w="5170" w:type="dxa"/>
            <w:noWrap w:val="0"/>
            <w:vAlign w:val="center"/>
          </w:tcPr>
          <w:p w14:paraId="31D9F42D">
            <w:pPr>
              <w:rPr>
                <w:rFonts w:hint="eastAsia" w:ascii="宋体" w:hAnsi="宋体" w:cs="宋体"/>
                <w:color w:val="auto"/>
                <w:sz w:val="21"/>
                <w:szCs w:val="21"/>
                <w:highlight w:val="none"/>
              </w:rPr>
            </w:pPr>
            <w:r>
              <w:rPr>
                <w:rFonts w:hint="eastAsia" w:ascii="宋体" w:hAnsi="宋体" w:cs="宋体"/>
                <w:color w:val="auto"/>
                <w:sz w:val="21"/>
                <w:szCs w:val="21"/>
                <w:highlight w:val="none"/>
              </w:rPr>
              <w:t>14个工作日内。</w:t>
            </w:r>
          </w:p>
        </w:tc>
      </w:tr>
      <w:tr w14:paraId="67A13CB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82BE357">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78DCAA58">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第4.6款</w:t>
            </w:r>
          </w:p>
        </w:tc>
        <w:tc>
          <w:tcPr>
            <w:tcW w:w="1742" w:type="dxa"/>
            <w:noWrap w:val="0"/>
            <w:vAlign w:val="center"/>
          </w:tcPr>
          <w:p w14:paraId="14F17508">
            <w:pPr>
              <w:rPr>
                <w:rFonts w:hint="eastAsia" w:ascii="宋体" w:hAnsi="宋体" w:cs="宋体"/>
                <w:color w:val="auto"/>
                <w:sz w:val="21"/>
                <w:szCs w:val="21"/>
                <w:highlight w:val="none"/>
              </w:rPr>
            </w:pPr>
            <w:r>
              <w:rPr>
                <w:rFonts w:hint="eastAsia" w:ascii="宋体" w:hAnsi="宋体" w:cs="宋体"/>
                <w:color w:val="auto"/>
                <w:sz w:val="21"/>
                <w:szCs w:val="21"/>
                <w:highlight w:val="none"/>
              </w:rPr>
              <w:t>约定甲方承担的其他义务和责任</w:t>
            </w:r>
          </w:p>
        </w:tc>
        <w:tc>
          <w:tcPr>
            <w:tcW w:w="5170" w:type="dxa"/>
            <w:noWrap w:val="0"/>
            <w:vAlign w:val="center"/>
          </w:tcPr>
          <w:p w14:paraId="37952718">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3199798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8467977">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66726AA5">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第5.4款</w:t>
            </w:r>
          </w:p>
        </w:tc>
        <w:tc>
          <w:tcPr>
            <w:tcW w:w="1742" w:type="dxa"/>
            <w:noWrap w:val="0"/>
            <w:vAlign w:val="center"/>
          </w:tcPr>
          <w:p w14:paraId="33F9C7A1">
            <w:pPr>
              <w:rPr>
                <w:rFonts w:hint="eastAsia" w:ascii="宋体" w:hAnsi="宋体" w:cs="宋体"/>
                <w:color w:val="auto"/>
                <w:sz w:val="21"/>
                <w:szCs w:val="21"/>
                <w:highlight w:val="none"/>
              </w:rPr>
            </w:pPr>
            <w:r>
              <w:rPr>
                <w:rFonts w:hint="eastAsia" w:ascii="宋体" w:hAnsi="宋体" w:cs="宋体"/>
                <w:color w:val="auto"/>
                <w:sz w:val="21"/>
                <w:szCs w:val="21"/>
                <w:highlight w:val="none"/>
              </w:rPr>
              <w:t>约定乙方承担的其他义务和责任</w:t>
            </w:r>
          </w:p>
        </w:tc>
        <w:tc>
          <w:tcPr>
            <w:tcW w:w="5170" w:type="dxa"/>
            <w:noWrap w:val="0"/>
            <w:vAlign w:val="center"/>
          </w:tcPr>
          <w:p w14:paraId="53963ACB">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3F10731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14FBBE2">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30E8D890">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第6.1款</w:t>
            </w:r>
          </w:p>
        </w:tc>
        <w:tc>
          <w:tcPr>
            <w:tcW w:w="1742" w:type="dxa"/>
            <w:noWrap w:val="0"/>
            <w:vAlign w:val="center"/>
          </w:tcPr>
          <w:p w14:paraId="21BC7715">
            <w:pPr>
              <w:rPr>
                <w:rFonts w:hint="eastAsia" w:ascii="宋体" w:hAnsi="宋体" w:cs="宋体"/>
                <w:color w:val="auto"/>
                <w:sz w:val="21"/>
                <w:szCs w:val="21"/>
                <w:highlight w:val="none"/>
              </w:rPr>
            </w:pPr>
            <w:r>
              <w:rPr>
                <w:rFonts w:hint="eastAsia" w:ascii="宋体" w:hAnsi="宋体" w:cs="宋体"/>
                <w:color w:val="auto"/>
                <w:sz w:val="21"/>
                <w:szCs w:val="21"/>
                <w:highlight w:val="none"/>
              </w:rPr>
              <w:t>履行合同义务的顺序</w:t>
            </w:r>
          </w:p>
        </w:tc>
        <w:tc>
          <w:tcPr>
            <w:tcW w:w="5170" w:type="dxa"/>
            <w:noWrap w:val="0"/>
            <w:vAlign w:val="center"/>
          </w:tcPr>
          <w:p w14:paraId="37C45CA4">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3953BA8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E7DABF5">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07AB17B9">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第7.1款</w:t>
            </w:r>
          </w:p>
        </w:tc>
        <w:tc>
          <w:tcPr>
            <w:tcW w:w="1742" w:type="dxa"/>
            <w:noWrap w:val="0"/>
            <w:vAlign w:val="center"/>
          </w:tcPr>
          <w:p w14:paraId="61CCD5DD">
            <w:pPr>
              <w:rPr>
                <w:rFonts w:hint="eastAsia" w:ascii="宋体" w:hAnsi="宋体" w:cs="宋体"/>
                <w:color w:val="auto"/>
                <w:sz w:val="21"/>
                <w:szCs w:val="21"/>
                <w:highlight w:val="none"/>
              </w:rPr>
            </w:pPr>
            <w:r>
              <w:rPr>
                <w:rFonts w:hint="eastAsia" w:ascii="宋体" w:hAnsi="宋体" w:cs="宋体"/>
                <w:color w:val="auto"/>
                <w:sz w:val="21"/>
                <w:szCs w:val="21"/>
                <w:highlight w:val="none"/>
              </w:rPr>
              <w:t>包装特殊要求</w:t>
            </w:r>
          </w:p>
        </w:tc>
        <w:tc>
          <w:tcPr>
            <w:tcW w:w="5170" w:type="dxa"/>
            <w:noWrap w:val="0"/>
            <w:vAlign w:val="center"/>
          </w:tcPr>
          <w:p w14:paraId="14081196">
            <w:pPr>
              <w:rPr>
                <w:rFonts w:hint="eastAsia" w:ascii="宋体" w:hAnsi="宋体" w:cs="宋体"/>
                <w:color w:val="auto"/>
                <w:sz w:val="21"/>
                <w:szCs w:val="21"/>
                <w:highlight w:val="none"/>
              </w:rPr>
            </w:pPr>
            <w:r>
              <w:rPr>
                <w:rFonts w:hint="eastAsia" w:ascii="宋体" w:hAnsi="宋体" w:cs="宋体"/>
                <w:color w:val="auto"/>
                <w:sz w:val="21"/>
                <w:szCs w:val="21"/>
                <w:highlight w:val="none"/>
              </w:rPr>
              <w:t>乙方提供的设备必须为原包装，在送交甲方验收前不得拆箱。</w:t>
            </w:r>
          </w:p>
        </w:tc>
      </w:tr>
      <w:tr w14:paraId="50C6BAD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03C5D59F">
            <w:pPr>
              <w:jc w:val="center"/>
              <w:rPr>
                <w:rFonts w:hint="eastAsia" w:ascii="宋体" w:hAnsi="宋体" w:cs="宋体"/>
                <w:color w:val="auto"/>
                <w:sz w:val="21"/>
                <w:szCs w:val="21"/>
                <w:highlight w:val="none"/>
              </w:rPr>
            </w:pPr>
          </w:p>
        </w:tc>
        <w:tc>
          <w:tcPr>
            <w:tcW w:w="1742" w:type="dxa"/>
            <w:noWrap w:val="0"/>
            <w:vAlign w:val="center"/>
          </w:tcPr>
          <w:p w14:paraId="2F1BEC06">
            <w:pPr>
              <w:rPr>
                <w:rFonts w:hint="eastAsia" w:ascii="宋体" w:hAnsi="宋体" w:cs="宋体"/>
                <w:color w:val="auto"/>
                <w:sz w:val="21"/>
                <w:szCs w:val="21"/>
                <w:highlight w:val="none"/>
              </w:rPr>
            </w:pPr>
            <w:r>
              <w:rPr>
                <w:rFonts w:hint="eastAsia" w:ascii="宋体" w:hAnsi="宋体" w:cs="宋体"/>
                <w:color w:val="auto"/>
                <w:sz w:val="21"/>
                <w:szCs w:val="21"/>
                <w:highlight w:val="none"/>
              </w:rPr>
              <w:t>指定现场</w:t>
            </w:r>
          </w:p>
        </w:tc>
        <w:tc>
          <w:tcPr>
            <w:tcW w:w="5170" w:type="dxa"/>
            <w:noWrap w:val="0"/>
            <w:vAlign w:val="center"/>
          </w:tcPr>
          <w:p w14:paraId="56E67A08">
            <w:pPr>
              <w:rPr>
                <w:rFonts w:hint="eastAsia" w:ascii="宋体" w:hAnsi="宋体" w:cs="宋体"/>
                <w:color w:val="auto"/>
                <w:sz w:val="21"/>
                <w:szCs w:val="21"/>
                <w:highlight w:val="none"/>
              </w:rPr>
            </w:pPr>
            <w:r>
              <w:rPr>
                <w:rFonts w:hint="eastAsia" w:ascii="宋体" w:hAnsi="宋体" w:cs="宋体"/>
                <w:color w:val="auto"/>
                <w:sz w:val="21"/>
                <w:szCs w:val="21"/>
                <w:highlight w:val="none"/>
              </w:rPr>
              <w:t>甲方指定地点，乙方负责办理运输、安装、调试。</w:t>
            </w:r>
          </w:p>
        </w:tc>
      </w:tr>
      <w:tr w14:paraId="3285CB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1CD20051">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1F99216D">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第7.2款</w:t>
            </w:r>
          </w:p>
        </w:tc>
        <w:tc>
          <w:tcPr>
            <w:tcW w:w="1742" w:type="dxa"/>
            <w:noWrap w:val="0"/>
            <w:vAlign w:val="center"/>
          </w:tcPr>
          <w:p w14:paraId="75252B64">
            <w:pPr>
              <w:rPr>
                <w:rFonts w:hint="eastAsia" w:ascii="宋体" w:hAnsi="宋体" w:cs="宋体"/>
                <w:color w:val="auto"/>
                <w:sz w:val="21"/>
                <w:szCs w:val="21"/>
                <w:highlight w:val="none"/>
              </w:rPr>
            </w:pPr>
            <w:r>
              <w:rPr>
                <w:rFonts w:hint="eastAsia" w:ascii="宋体" w:hAnsi="宋体" w:cs="宋体"/>
                <w:color w:val="auto"/>
                <w:sz w:val="21"/>
                <w:szCs w:val="21"/>
                <w:highlight w:val="none"/>
              </w:rPr>
              <w:t>运输特殊要求</w:t>
            </w:r>
          </w:p>
        </w:tc>
        <w:tc>
          <w:tcPr>
            <w:tcW w:w="5170" w:type="dxa"/>
            <w:noWrap w:val="0"/>
            <w:vAlign w:val="center"/>
          </w:tcPr>
          <w:p w14:paraId="3F738F34">
            <w:pPr>
              <w:rPr>
                <w:rFonts w:hint="eastAsia" w:ascii="宋体" w:hAnsi="宋体" w:cs="宋体"/>
                <w:color w:val="auto"/>
                <w:sz w:val="21"/>
                <w:szCs w:val="21"/>
                <w:highlight w:val="none"/>
              </w:rPr>
            </w:pPr>
            <w:r>
              <w:rPr>
                <w:rFonts w:hint="eastAsia" w:ascii="宋体" w:hAnsi="宋体" w:cs="宋体"/>
                <w:color w:val="auto"/>
                <w:sz w:val="21"/>
                <w:szCs w:val="21"/>
                <w:highlight w:val="none"/>
              </w:rPr>
              <w:t>运输损失由乙方承担。</w:t>
            </w:r>
          </w:p>
        </w:tc>
      </w:tr>
      <w:tr w14:paraId="322B4A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52179EF8">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224A461D">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第7.3款</w:t>
            </w:r>
          </w:p>
        </w:tc>
        <w:tc>
          <w:tcPr>
            <w:tcW w:w="1742" w:type="dxa"/>
            <w:noWrap w:val="0"/>
            <w:vAlign w:val="center"/>
          </w:tcPr>
          <w:p w14:paraId="03FA143F">
            <w:pPr>
              <w:rPr>
                <w:rFonts w:hint="eastAsia" w:ascii="宋体" w:hAnsi="宋体" w:cs="宋体"/>
                <w:color w:val="auto"/>
                <w:sz w:val="21"/>
                <w:szCs w:val="21"/>
                <w:highlight w:val="none"/>
              </w:rPr>
            </w:pPr>
            <w:r>
              <w:rPr>
                <w:rFonts w:hint="eastAsia" w:ascii="宋体" w:hAnsi="宋体" w:cs="宋体"/>
                <w:color w:val="auto"/>
                <w:sz w:val="21"/>
                <w:szCs w:val="21"/>
                <w:highlight w:val="none"/>
              </w:rPr>
              <w:t>保险要求</w:t>
            </w:r>
          </w:p>
        </w:tc>
        <w:tc>
          <w:tcPr>
            <w:tcW w:w="5170" w:type="dxa"/>
            <w:noWrap w:val="0"/>
            <w:vAlign w:val="center"/>
          </w:tcPr>
          <w:p w14:paraId="0375C796">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63A6820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015E549">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641D6911">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第8.2（1）项</w:t>
            </w:r>
          </w:p>
        </w:tc>
        <w:tc>
          <w:tcPr>
            <w:tcW w:w="1742" w:type="dxa"/>
            <w:noWrap w:val="0"/>
            <w:vAlign w:val="center"/>
          </w:tcPr>
          <w:p w14:paraId="1DFCC272">
            <w:pPr>
              <w:rPr>
                <w:rFonts w:hint="eastAsia" w:ascii="宋体" w:hAnsi="宋体" w:cs="宋体"/>
                <w:color w:val="auto"/>
                <w:sz w:val="21"/>
                <w:szCs w:val="21"/>
                <w:highlight w:val="none"/>
              </w:rPr>
            </w:pPr>
            <w:r>
              <w:rPr>
                <w:rFonts w:hint="eastAsia" w:ascii="宋体" w:hAnsi="宋体" w:cs="宋体"/>
                <w:color w:val="auto"/>
                <w:sz w:val="21"/>
                <w:szCs w:val="21"/>
                <w:highlight w:val="none"/>
              </w:rPr>
              <w:t>质量保证期</w:t>
            </w:r>
          </w:p>
        </w:tc>
        <w:tc>
          <w:tcPr>
            <w:tcW w:w="5170" w:type="dxa"/>
            <w:noWrap w:val="0"/>
            <w:vAlign w:val="center"/>
          </w:tcPr>
          <w:p w14:paraId="4D79F373">
            <w:pPr>
              <w:rPr>
                <w:rFonts w:hint="eastAsia" w:ascii="宋体" w:hAnsi="宋体" w:cs="宋体"/>
                <w:color w:val="auto"/>
                <w:sz w:val="21"/>
                <w:szCs w:val="21"/>
                <w:highlight w:val="none"/>
              </w:rPr>
            </w:pPr>
            <w:r>
              <w:rPr>
                <w:rFonts w:hint="eastAsia" w:ascii="宋体" w:hAnsi="宋体" w:cs="宋体"/>
                <w:color w:val="auto"/>
                <w:sz w:val="21"/>
                <w:szCs w:val="21"/>
                <w:highlight w:val="none"/>
              </w:rPr>
              <w:t>按招标文件及投标文件承诺执行</w:t>
            </w:r>
          </w:p>
        </w:tc>
      </w:tr>
      <w:tr w14:paraId="0D1F15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16A8673">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2F520F25">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第8.2（3）项</w:t>
            </w:r>
          </w:p>
        </w:tc>
        <w:tc>
          <w:tcPr>
            <w:tcW w:w="1742" w:type="dxa"/>
            <w:noWrap w:val="0"/>
            <w:vAlign w:val="center"/>
          </w:tcPr>
          <w:p w14:paraId="4BD2F93A">
            <w:pPr>
              <w:rPr>
                <w:rFonts w:hint="eastAsia" w:ascii="宋体" w:hAnsi="宋体" w:cs="宋体"/>
                <w:color w:val="auto"/>
                <w:sz w:val="21"/>
                <w:szCs w:val="21"/>
                <w:highlight w:val="none"/>
              </w:rPr>
            </w:pPr>
            <w:r>
              <w:rPr>
                <w:rFonts w:hint="eastAsia" w:ascii="宋体" w:hAnsi="宋体" w:cs="宋体"/>
                <w:color w:val="auto"/>
                <w:sz w:val="21"/>
                <w:szCs w:val="21"/>
                <w:highlight w:val="none"/>
              </w:rPr>
              <w:t>货物质量缺陷</w:t>
            </w:r>
          </w:p>
          <w:p w14:paraId="55EFD0CF">
            <w:pPr>
              <w:rPr>
                <w:rFonts w:hint="eastAsia" w:ascii="宋体" w:hAnsi="宋体" w:cs="宋体"/>
                <w:color w:val="auto"/>
                <w:sz w:val="21"/>
                <w:szCs w:val="21"/>
                <w:highlight w:val="none"/>
              </w:rPr>
            </w:pPr>
            <w:r>
              <w:rPr>
                <w:rFonts w:hint="eastAsia" w:ascii="宋体" w:hAnsi="宋体" w:cs="宋体"/>
                <w:color w:val="auto"/>
                <w:sz w:val="21"/>
                <w:szCs w:val="21"/>
                <w:highlight w:val="none"/>
              </w:rPr>
              <w:t>响应时间</w:t>
            </w:r>
          </w:p>
        </w:tc>
        <w:tc>
          <w:tcPr>
            <w:tcW w:w="5170" w:type="dxa"/>
            <w:noWrap w:val="0"/>
            <w:vAlign w:val="center"/>
          </w:tcPr>
          <w:p w14:paraId="65E6146A">
            <w:pPr>
              <w:rPr>
                <w:rFonts w:hint="eastAsia" w:ascii="宋体" w:hAnsi="宋体" w:cs="宋体"/>
                <w:color w:val="auto"/>
                <w:sz w:val="21"/>
                <w:szCs w:val="21"/>
                <w:highlight w:val="none"/>
              </w:rPr>
            </w:pPr>
            <w:r>
              <w:rPr>
                <w:rFonts w:hint="eastAsia" w:ascii="宋体" w:hAnsi="宋体" w:cs="宋体"/>
                <w:color w:val="auto"/>
                <w:sz w:val="21"/>
                <w:szCs w:val="21"/>
                <w:highlight w:val="none"/>
              </w:rPr>
              <w:t>3日内</w:t>
            </w:r>
          </w:p>
        </w:tc>
      </w:tr>
      <w:tr w14:paraId="531172A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909E785">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714A07E0">
            <w:pPr>
              <w:pStyle w:val="1370"/>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第11.1款</w:t>
            </w:r>
          </w:p>
        </w:tc>
        <w:tc>
          <w:tcPr>
            <w:tcW w:w="1742" w:type="dxa"/>
            <w:noWrap w:val="0"/>
            <w:vAlign w:val="center"/>
          </w:tcPr>
          <w:p w14:paraId="7BB1111E">
            <w:pPr>
              <w:rPr>
                <w:rFonts w:hint="eastAsia" w:ascii="宋体" w:hAnsi="宋体" w:cs="宋体"/>
                <w:color w:val="auto"/>
                <w:sz w:val="21"/>
                <w:szCs w:val="21"/>
                <w:highlight w:val="none"/>
              </w:rPr>
            </w:pPr>
            <w:r>
              <w:rPr>
                <w:rFonts w:hint="eastAsia" w:ascii="宋体" w:hAnsi="宋体" w:cs="宋体"/>
                <w:color w:val="auto"/>
                <w:sz w:val="21"/>
                <w:szCs w:val="21"/>
                <w:highlight w:val="none"/>
              </w:rPr>
              <w:t>其他应当保密的信息</w:t>
            </w:r>
          </w:p>
        </w:tc>
        <w:tc>
          <w:tcPr>
            <w:tcW w:w="5170" w:type="dxa"/>
            <w:noWrap w:val="0"/>
            <w:vAlign w:val="center"/>
          </w:tcPr>
          <w:p w14:paraId="2979DD76">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0CF38AC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06" w:hRule="atLeast"/>
        </w:trPr>
        <w:tc>
          <w:tcPr>
            <w:tcW w:w="1607" w:type="dxa"/>
            <w:noWrap w:val="0"/>
            <w:vAlign w:val="center"/>
          </w:tcPr>
          <w:p w14:paraId="6DACEDD7">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6D910A6D">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第12.2款</w:t>
            </w:r>
          </w:p>
        </w:tc>
        <w:tc>
          <w:tcPr>
            <w:tcW w:w="1742" w:type="dxa"/>
            <w:noWrap w:val="0"/>
            <w:vAlign w:val="center"/>
          </w:tcPr>
          <w:p w14:paraId="5890B544">
            <w:pPr>
              <w:rPr>
                <w:rFonts w:hint="eastAsia" w:ascii="宋体" w:hAnsi="宋体" w:cs="宋体"/>
                <w:color w:val="auto"/>
                <w:sz w:val="21"/>
                <w:szCs w:val="21"/>
                <w:highlight w:val="none"/>
              </w:rPr>
            </w:pPr>
            <w:r>
              <w:rPr>
                <w:rFonts w:hint="eastAsia" w:ascii="宋体" w:hAnsi="宋体" w:cs="宋体"/>
                <w:color w:val="auto"/>
                <w:sz w:val="21"/>
                <w:szCs w:val="21"/>
                <w:highlight w:val="none"/>
              </w:rPr>
              <w:t>合同价款支付时间</w:t>
            </w:r>
          </w:p>
        </w:tc>
        <w:tc>
          <w:tcPr>
            <w:tcW w:w="5170" w:type="dxa"/>
            <w:noWrap w:val="0"/>
            <w:vAlign w:val="center"/>
          </w:tcPr>
          <w:p w14:paraId="2860908D">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在合同签订完毕生效后，甲方支付30%的货款</w:t>
            </w:r>
            <w:r>
              <w:rPr>
                <w:rFonts w:hint="eastAsia" w:ascii="宋体" w:hAnsi="宋体" w:cs="宋体"/>
                <w:color w:val="auto"/>
                <w:sz w:val="21"/>
                <w:szCs w:val="21"/>
                <w:highlight w:val="none"/>
                <w:u w:val="single"/>
                <w:lang w:val="en-US" w:eastAsia="zh-CN"/>
              </w:rPr>
              <w:t>作为预付款</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甲方通知乙方发货，甲方支付50%的货款；</w:t>
            </w:r>
            <w:r>
              <w:rPr>
                <w:rFonts w:hint="eastAsia" w:ascii="宋体" w:hAnsi="宋体" w:cs="宋体"/>
                <w:color w:val="auto"/>
                <w:sz w:val="21"/>
                <w:szCs w:val="21"/>
                <w:highlight w:val="none"/>
                <w:u w:val="single"/>
                <w:lang w:eastAsia="zh-CN"/>
              </w:rPr>
              <w:t>余款</w:t>
            </w:r>
            <w:r>
              <w:rPr>
                <w:rFonts w:hint="eastAsia" w:ascii="宋体" w:hAnsi="宋体" w:cs="宋体"/>
                <w:color w:val="auto"/>
                <w:sz w:val="21"/>
                <w:szCs w:val="21"/>
                <w:highlight w:val="none"/>
                <w:u w:val="single"/>
                <w:lang w:val="en-US" w:eastAsia="zh-CN"/>
              </w:rPr>
              <w:t>2</w:t>
            </w:r>
            <w:r>
              <w:rPr>
                <w:rFonts w:hint="eastAsia" w:ascii="宋体" w:hAnsi="宋体" w:cs="宋体"/>
                <w:color w:val="auto"/>
                <w:sz w:val="21"/>
                <w:szCs w:val="21"/>
                <w:highlight w:val="none"/>
                <w:u w:val="single"/>
                <w:lang w:eastAsia="zh-CN"/>
              </w:rPr>
              <w:t>0%待安装验收合格后12个月内付清</w:t>
            </w:r>
            <w:r>
              <w:rPr>
                <w:rFonts w:hint="eastAsia" w:ascii="宋体" w:hAnsi="宋体"/>
                <w:color w:val="auto"/>
                <w:sz w:val="21"/>
                <w:szCs w:val="21"/>
                <w:highlight w:val="none"/>
                <w:u w:val="single"/>
              </w:rPr>
              <w:t>。</w:t>
            </w:r>
          </w:p>
        </w:tc>
      </w:tr>
      <w:tr w14:paraId="101740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7FBAA973">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086F27F1">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第13.2款</w:t>
            </w:r>
          </w:p>
        </w:tc>
        <w:tc>
          <w:tcPr>
            <w:tcW w:w="1742" w:type="dxa"/>
            <w:noWrap w:val="0"/>
            <w:vAlign w:val="center"/>
          </w:tcPr>
          <w:p w14:paraId="20613F2A">
            <w:pPr>
              <w:rPr>
                <w:rFonts w:hint="eastAsia" w:ascii="宋体" w:hAnsi="宋体" w:cs="宋体"/>
                <w:color w:val="auto"/>
                <w:sz w:val="21"/>
                <w:szCs w:val="21"/>
                <w:highlight w:val="none"/>
              </w:rPr>
            </w:pPr>
            <w:r>
              <w:rPr>
                <w:rFonts w:hint="eastAsia" w:ascii="宋体" w:hAnsi="宋体" w:cs="宋体"/>
                <w:color w:val="auto"/>
                <w:sz w:val="21"/>
                <w:szCs w:val="21"/>
                <w:highlight w:val="none"/>
              </w:rPr>
              <w:t>履约保证金不予退还的情形</w:t>
            </w:r>
          </w:p>
        </w:tc>
        <w:tc>
          <w:tcPr>
            <w:tcW w:w="5170" w:type="dxa"/>
            <w:noWrap w:val="0"/>
            <w:vAlign w:val="center"/>
          </w:tcPr>
          <w:p w14:paraId="206CEE40">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w:t>
            </w:r>
          </w:p>
        </w:tc>
      </w:tr>
      <w:tr w14:paraId="6AE1BA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F42EFA6">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3298067B">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第13.3款</w:t>
            </w:r>
          </w:p>
        </w:tc>
        <w:tc>
          <w:tcPr>
            <w:tcW w:w="1742" w:type="dxa"/>
            <w:noWrap w:val="0"/>
            <w:vAlign w:val="center"/>
          </w:tcPr>
          <w:p w14:paraId="4E35B87F">
            <w:pPr>
              <w:rPr>
                <w:rFonts w:hint="eastAsia" w:ascii="宋体" w:hAnsi="宋体" w:cs="宋体"/>
                <w:color w:val="auto"/>
                <w:sz w:val="21"/>
                <w:szCs w:val="21"/>
                <w:highlight w:val="none"/>
              </w:rPr>
            </w:pPr>
            <w:r>
              <w:rPr>
                <w:rFonts w:hint="eastAsia" w:ascii="宋体" w:hAnsi="宋体" w:cs="宋体"/>
                <w:color w:val="auto"/>
                <w:sz w:val="21"/>
                <w:szCs w:val="21"/>
                <w:highlight w:val="none"/>
              </w:rPr>
              <w:t>履约保证金退还时间及逾期退还的违约金</w:t>
            </w:r>
          </w:p>
        </w:tc>
        <w:tc>
          <w:tcPr>
            <w:tcW w:w="5170" w:type="dxa"/>
            <w:noWrap w:val="0"/>
            <w:vAlign w:val="center"/>
          </w:tcPr>
          <w:p w14:paraId="47A9DE98">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w:t>
            </w:r>
          </w:p>
        </w:tc>
      </w:tr>
      <w:tr w14:paraId="1E8D7F7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0957CF56">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0CF0E271">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第14.1（3）项</w:t>
            </w:r>
          </w:p>
        </w:tc>
        <w:tc>
          <w:tcPr>
            <w:tcW w:w="1742" w:type="dxa"/>
            <w:noWrap w:val="0"/>
            <w:vAlign w:val="center"/>
          </w:tcPr>
          <w:p w14:paraId="6F29D0EA">
            <w:pPr>
              <w:rPr>
                <w:rFonts w:hint="eastAsia" w:ascii="宋体" w:hAnsi="宋体" w:cs="宋体"/>
                <w:color w:val="auto"/>
                <w:sz w:val="21"/>
                <w:szCs w:val="21"/>
                <w:highlight w:val="none"/>
              </w:rPr>
            </w:pPr>
            <w:r>
              <w:rPr>
                <w:rFonts w:hint="eastAsia" w:ascii="宋体" w:hAnsi="宋体" w:cs="宋体"/>
                <w:color w:val="auto"/>
                <w:sz w:val="21"/>
                <w:szCs w:val="21"/>
                <w:highlight w:val="none"/>
              </w:rPr>
              <w:t>运行监督、维修期限</w:t>
            </w:r>
          </w:p>
        </w:tc>
        <w:tc>
          <w:tcPr>
            <w:tcW w:w="5170" w:type="dxa"/>
            <w:noWrap w:val="0"/>
            <w:vAlign w:val="center"/>
          </w:tcPr>
          <w:p w14:paraId="78CEC799">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1A26BCA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08A3DB7D">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37E70F08">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第14.1（5）项</w:t>
            </w:r>
          </w:p>
        </w:tc>
        <w:tc>
          <w:tcPr>
            <w:tcW w:w="1742" w:type="dxa"/>
            <w:noWrap w:val="0"/>
            <w:vAlign w:val="center"/>
          </w:tcPr>
          <w:p w14:paraId="6D975D1E">
            <w:pPr>
              <w:rPr>
                <w:rFonts w:hint="eastAsia" w:ascii="宋体" w:hAnsi="宋体" w:cs="宋体"/>
                <w:color w:val="auto"/>
                <w:sz w:val="21"/>
                <w:szCs w:val="21"/>
                <w:highlight w:val="none"/>
              </w:rPr>
            </w:pPr>
            <w:r>
              <w:rPr>
                <w:rFonts w:hint="eastAsia" w:ascii="宋体" w:hAnsi="宋体" w:cs="宋体"/>
                <w:color w:val="auto"/>
                <w:sz w:val="21"/>
                <w:szCs w:val="21"/>
                <w:highlight w:val="none"/>
              </w:rPr>
              <w:t>货物回收的约定</w:t>
            </w:r>
          </w:p>
        </w:tc>
        <w:tc>
          <w:tcPr>
            <w:tcW w:w="5170" w:type="dxa"/>
            <w:noWrap w:val="0"/>
            <w:vAlign w:val="center"/>
          </w:tcPr>
          <w:p w14:paraId="7972BADB">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259837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630D67B">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1DBAD8E1">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第14.1（6）项</w:t>
            </w:r>
          </w:p>
        </w:tc>
        <w:tc>
          <w:tcPr>
            <w:tcW w:w="1742" w:type="dxa"/>
            <w:noWrap w:val="0"/>
            <w:vAlign w:val="center"/>
          </w:tcPr>
          <w:p w14:paraId="42EF22EB">
            <w:pPr>
              <w:rPr>
                <w:rFonts w:hint="eastAsia" w:ascii="宋体" w:hAnsi="宋体" w:cs="宋体"/>
                <w:color w:val="auto"/>
                <w:sz w:val="21"/>
                <w:szCs w:val="21"/>
                <w:highlight w:val="none"/>
              </w:rPr>
            </w:pPr>
            <w:r>
              <w:rPr>
                <w:rFonts w:hint="eastAsia" w:ascii="宋体" w:hAnsi="宋体" w:cs="宋体"/>
                <w:color w:val="auto"/>
                <w:sz w:val="21"/>
                <w:szCs w:val="21"/>
                <w:highlight w:val="none"/>
              </w:rPr>
              <w:t>乙方提供的其他服务</w:t>
            </w:r>
          </w:p>
        </w:tc>
        <w:tc>
          <w:tcPr>
            <w:tcW w:w="5170" w:type="dxa"/>
            <w:noWrap w:val="0"/>
            <w:vAlign w:val="center"/>
          </w:tcPr>
          <w:p w14:paraId="3F47C7E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乙方除应履行按期按量交付合格标的物的义务外，还应当提供下列服务：</w:t>
            </w:r>
          </w:p>
          <w:p w14:paraId="1A26ECA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1、标的物的现场安装、启动、调试、监督（如果必须安装、调试的话）；</w:t>
            </w:r>
          </w:p>
          <w:p w14:paraId="2DAC1B3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2、提供标的物组装和一般维修所必需的工具；</w:t>
            </w:r>
          </w:p>
          <w:p w14:paraId="6679C5E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3、在合同规定的期限内对所提供的标的物实行运行监督、维修服务的前提条件是该服务并不能免除乙方在质量保证期内所承担的义务；</w:t>
            </w:r>
          </w:p>
          <w:p w14:paraId="291E24E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4、对甲方技术人员的技术指导或培训。</w:t>
            </w:r>
          </w:p>
          <w:p w14:paraId="692C872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5、除合同另有规定之外，伴随服务的费用均已含在合同价款中，甲方不再另行支付。</w:t>
            </w:r>
          </w:p>
          <w:p w14:paraId="683735E0">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6、医疗设备必须符合IHE医疗信息系统集成规范，并免费提供信息系统接口，医学影像设备须提供DICOM软硬件接口，数字化医疗设备须提供HL7软硬件接口，并由乙方承担相应信息系统联机费用。</w:t>
            </w:r>
          </w:p>
          <w:p w14:paraId="591762C3">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、乙方投标产品的安装需要甲方已完成的基建（水电网络等）进行改造的，改造费用由乙方承担。</w:t>
            </w:r>
          </w:p>
        </w:tc>
      </w:tr>
      <w:tr w14:paraId="0C7269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0C39F7D">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026BC9B5">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第15.1款</w:t>
            </w:r>
          </w:p>
        </w:tc>
        <w:tc>
          <w:tcPr>
            <w:tcW w:w="1742" w:type="dxa"/>
            <w:noWrap w:val="0"/>
            <w:vAlign w:val="center"/>
          </w:tcPr>
          <w:p w14:paraId="1B2128C6">
            <w:pPr>
              <w:rPr>
                <w:rFonts w:hint="eastAsia" w:ascii="宋体" w:hAnsi="宋体" w:cs="宋体"/>
                <w:color w:val="auto"/>
                <w:sz w:val="21"/>
                <w:szCs w:val="21"/>
                <w:highlight w:val="none"/>
              </w:rPr>
            </w:pPr>
            <w:r>
              <w:rPr>
                <w:rFonts w:hint="eastAsia" w:ascii="宋体" w:hAnsi="宋体" w:cs="宋体"/>
                <w:color w:val="auto"/>
                <w:sz w:val="21"/>
                <w:szCs w:val="21"/>
                <w:highlight w:val="none"/>
              </w:rPr>
              <w:t>修理、重作、更换相关具体规定</w:t>
            </w:r>
          </w:p>
        </w:tc>
        <w:tc>
          <w:tcPr>
            <w:tcW w:w="5170" w:type="dxa"/>
            <w:noWrap w:val="0"/>
            <w:vAlign w:val="center"/>
          </w:tcPr>
          <w:p w14:paraId="410D84E9">
            <w:pP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r>
      <w:tr w14:paraId="776D3A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7D31361">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71673819">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第15.2（2）项</w:t>
            </w:r>
          </w:p>
        </w:tc>
        <w:tc>
          <w:tcPr>
            <w:tcW w:w="1742" w:type="dxa"/>
            <w:noWrap w:val="0"/>
            <w:vAlign w:val="center"/>
          </w:tcPr>
          <w:p w14:paraId="43BAB35E">
            <w:pPr>
              <w:rPr>
                <w:rFonts w:hint="eastAsia" w:ascii="宋体" w:hAnsi="宋体" w:cs="宋体"/>
                <w:color w:val="auto"/>
                <w:sz w:val="21"/>
                <w:szCs w:val="21"/>
                <w:highlight w:val="none"/>
              </w:rPr>
            </w:pPr>
            <w:r>
              <w:rPr>
                <w:rFonts w:hint="eastAsia" w:ascii="宋体" w:hAnsi="宋体" w:cs="宋体"/>
                <w:color w:val="auto"/>
                <w:sz w:val="21"/>
                <w:szCs w:val="21"/>
                <w:highlight w:val="none"/>
              </w:rPr>
              <w:t>迟延交货赔偿费</w:t>
            </w:r>
          </w:p>
        </w:tc>
        <w:tc>
          <w:tcPr>
            <w:tcW w:w="5170" w:type="dxa"/>
            <w:noWrap w:val="0"/>
            <w:vAlign w:val="center"/>
          </w:tcPr>
          <w:p w14:paraId="3DDD3A35">
            <w:pPr>
              <w:rPr>
                <w:rFonts w:hint="eastAsia" w:ascii="宋体" w:hAnsi="宋体" w:cs="宋体"/>
                <w:color w:val="auto"/>
                <w:sz w:val="21"/>
                <w:szCs w:val="21"/>
                <w:highlight w:val="none"/>
              </w:rPr>
            </w:pPr>
            <w:r>
              <w:rPr>
                <w:rFonts w:hint="eastAsia" w:ascii="宋体" w:hAnsi="宋体" w:cs="宋体"/>
                <w:color w:val="auto"/>
                <w:sz w:val="21"/>
                <w:szCs w:val="21"/>
                <w:highlight w:val="none"/>
              </w:rPr>
              <w:t>1、乙方不能交货（超过交货期限的交货，视为不能交货），或交货不合格从而影响甲方按期正常使用的，应向甲方偿付合同总价款5%的违约金，违约金不足以补偿损失的，甲方有权要求乙方补足。</w:t>
            </w:r>
          </w:p>
          <w:p w14:paraId="4B9494CA">
            <w:pPr>
              <w:rPr>
                <w:rFonts w:hint="eastAsia" w:ascii="宋体" w:hAnsi="宋体" w:cs="宋体"/>
                <w:color w:val="auto"/>
                <w:sz w:val="21"/>
                <w:szCs w:val="21"/>
                <w:highlight w:val="none"/>
              </w:rPr>
            </w:pPr>
            <w:r>
              <w:rPr>
                <w:rFonts w:hint="eastAsia" w:ascii="宋体" w:hAnsi="宋体" w:cs="宋体"/>
                <w:color w:val="auto"/>
                <w:sz w:val="21"/>
                <w:szCs w:val="21"/>
                <w:highlight w:val="none"/>
              </w:rPr>
              <w:t>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p>
        </w:tc>
      </w:tr>
      <w:tr w14:paraId="0C61B80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897F377">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528600F4">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第15.3款</w:t>
            </w:r>
          </w:p>
        </w:tc>
        <w:tc>
          <w:tcPr>
            <w:tcW w:w="1742" w:type="dxa"/>
            <w:noWrap w:val="0"/>
            <w:vAlign w:val="center"/>
          </w:tcPr>
          <w:p w14:paraId="668E704A">
            <w:pPr>
              <w:rPr>
                <w:rFonts w:hint="eastAsia" w:ascii="宋体" w:hAnsi="宋体" w:cs="宋体"/>
                <w:color w:val="auto"/>
                <w:sz w:val="21"/>
                <w:szCs w:val="21"/>
                <w:highlight w:val="none"/>
              </w:rPr>
            </w:pPr>
            <w:r>
              <w:rPr>
                <w:rFonts w:hint="eastAsia" w:ascii="宋体" w:hAnsi="宋体" w:cs="宋体"/>
                <w:color w:val="auto"/>
                <w:sz w:val="21"/>
                <w:szCs w:val="21"/>
                <w:highlight w:val="none"/>
              </w:rPr>
              <w:t>逾期付款利息</w:t>
            </w:r>
          </w:p>
        </w:tc>
        <w:tc>
          <w:tcPr>
            <w:tcW w:w="5170" w:type="dxa"/>
            <w:noWrap w:val="0"/>
            <w:vAlign w:val="center"/>
          </w:tcPr>
          <w:p w14:paraId="76BAAF65">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w:t>
            </w:r>
          </w:p>
        </w:tc>
      </w:tr>
      <w:tr w14:paraId="29CC50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26203CDB">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658545EB">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第15.4款</w:t>
            </w:r>
          </w:p>
        </w:tc>
        <w:tc>
          <w:tcPr>
            <w:tcW w:w="1742" w:type="dxa"/>
            <w:noWrap w:val="0"/>
            <w:vAlign w:val="center"/>
          </w:tcPr>
          <w:p w14:paraId="0720831A">
            <w:pPr>
              <w:rPr>
                <w:rFonts w:hint="eastAsia" w:ascii="宋体" w:hAnsi="宋体" w:cs="宋体"/>
                <w:color w:val="auto"/>
                <w:sz w:val="21"/>
                <w:szCs w:val="21"/>
                <w:highlight w:val="none"/>
              </w:rPr>
            </w:pPr>
            <w:r>
              <w:rPr>
                <w:rFonts w:hint="eastAsia" w:ascii="宋体" w:hAnsi="宋体" w:cs="宋体"/>
                <w:color w:val="auto"/>
                <w:sz w:val="21"/>
                <w:szCs w:val="21"/>
                <w:highlight w:val="none"/>
              </w:rPr>
              <w:t>其他违约责任</w:t>
            </w:r>
          </w:p>
        </w:tc>
        <w:tc>
          <w:tcPr>
            <w:tcW w:w="5170" w:type="dxa"/>
            <w:noWrap w:val="0"/>
            <w:vAlign w:val="center"/>
          </w:tcPr>
          <w:p w14:paraId="120F394B">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w:t>
            </w:r>
          </w:p>
        </w:tc>
      </w:tr>
      <w:tr w14:paraId="790938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558F08FA">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767AEC36">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第19.2款</w:t>
            </w:r>
          </w:p>
        </w:tc>
        <w:tc>
          <w:tcPr>
            <w:tcW w:w="1742" w:type="dxa"/>
            <w:noWrap w:val="0"/>
            <w:vAlign w:val="center"/>
          </w:tcPr>
          <w:p w14:paraId="182926B2">
            <w:pPr>
              <w:rPr>
                <w:rFonts w:hint="eastAsia" w:ascii="宋体" w:hAnsi="宋体" w:cs="宋体"/>
                <w:color w:val="auto"/>
                <w:sz w:val="21"/>
                <w:szCs w:val="21"/>
                <w:highlight w:val="none"/>
              </w:rPr>
            </w:pPr>
            <w:r>
              <w:rPr>
                <w:rFonts w:hint="eastAsia" w:ascii="宋体" w:hAnsi="宋体" w:cs="宋体"/>
                <w:color w:val="auto"/>
                <w:sz w:val="21"/>
                <w:szCs w:val="21"/>
                <w:highlight w:val="none"/>
              </w:rPr>
              <w:t>解决争议的方法</w:t>
            </w:r>
          </w:p>
        </w:tc>
        <w:tc>
          <w:tcPr>
            <w:tcW w:w="5170" w:type="dxa"/>
            <w:noWrap w:val="0"/>
            <w:vAlign w:val="center"/>
          </w:tcPr>
          <w:p w14:paraId="6847C65F">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种方式解决：</w:t>
            </w:r>
          </w:p>
          <w:p w14:paraId="76D025DD">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w:t>
            </w:r>
          </w:p>
          <w:p w14:paraId="5569CA58">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人民法院起诉。</w:t>
            </w:r>
          </w:p>
        </w:tc>
      </w:tr>
      <w:tr w14:paraId="2112F8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1098CCDE">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第二节</w:t>
            </w:r>
          </w:p>
          <w:p w14:paraId="03C7936E">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第23.1款</w:t>
            </w:r>
          </w:p>
        </w:tc>
        <w:tc>
          <w:tcPr>
            <w:tcW w:w="1742" w:type="dxa"/>
            <w:noWrap w:val="0"/>
            <w:vAlign w:val="center"/>
          </w:tcPr>
          <w:p w14:paraId="1660DEF4">
            <w:pPr>
              <w:rPr>
                <w:rFonts w:hint="eastAsia" w:ascii="宋体" w:hAnsi="宋体" w:cs="宋体"/>
                <w:color w:val="auto"/>
                <w:sz w:val="21"/>
                <w:szCs w:val="21"/>
                <w:highlight w:val="none"/>
              </w:rPr>
            </w:pPr>
            <w:r>
              <w:rPr>
                <w:rFonts w:hint="eastAsia" w:ascii="宋体" w:hAnsi="宋体" w:cs="宋体"/>
                <w:bCs/>
                <w:color w:val="auto"/>
                <w:sz w:val="21"/>
                <w:szCs w:val="21"/>
                <w:highlight w:val="none"/>
              </w:rPr>
              <w:t>其他专用条款</w:t>
            </w:r>
          </w:p>
        </w:tc>
        <w:tc>
          <w:tcPr>
            <w:tcW w:w="5170" w:type="dxa"/>
            <w:noWrap w:val="0"/>
            <w:vAlign w:val="center"/>
          </w:tcPr>
          <w:p w14:paraId="3296540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p>
          <w:p w14:paraId="7C1AB4FE">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2、设备生产日期要求：国产设备的生产日期与到货日期相差不超过6个月，进口设备。的生产日期与到货日期相差不超过12个月;否则乙方无条件更换符合要求的设备。</w:t>
            </w:r>
          </w:p>
          <w:p w14:paraId="06011627">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p>
          <w:p w14:paraId="18432E0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p>
          <w:p w14:paraId="5596165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、产品需符合《医疗器械网络安全注册技术审查指导原则》要求，提供医疗器械相应网络安全注册申报资料。</w:t>
            </w:r>
          </w:p>
          <w:p w14:paraId="55A751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、参考IEC80001系列标准及技术报告、IEC 60601-1第三版、IEC 82304-1、IEC 27000系列标准及技术报告、ISO/DIS 27799等技术标准，要求所投医疗器械设备具备安全更新、恶意软件监测防护、抗网络攻击功能力。</w:t>
            </w:r>
          </w:p>
          <w:p w14:paraId="7766D6D6">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w:t>
            </w:r>
          </w:p>
          <w:p w14:paraId="4C33C948">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如本项目医疗设备的配置中包含打印工作站、电脑工作站等工作站，须兼容国产操作系统。</w:t>
            </w:r>
          </w:p>
        </w:tc>
      </w:tr>
    </w:tbl>
    <w:p w14:paraId="4B27CB9C">
      <w:pPr>
        <w:ind w:firstLine="420"/>
        <w:rPr>
          <w:color w:val="auto"/>
          <w:highlight w:val="none"/>
        </w:rPr>
      </w:pPr>
    </w:p>
    <w:p w14:paraId="490B6846">
      <w:pPr>
        <w:pStyle w:val="105"/>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附件</w:t>
      </w:r>
      <w:r>
        <w:rPr>
          <w:color w:val="auto"/>
          <w:spacing w:val="-45"/>
          <w:highlight w:val="none"/>
        </w:rPr>
        <w:t xml:space="preserve"> </w:t>
      </w:r>
      <w:r>
        <w:rPr>
          <w:rFonts w:eastAsia="Times New Roman"/>
          <w:color w:val="auto"/>
          <w:spacing w:val="-17"/>
          <w:highlight w:val="none"/>
        </w:rPr>
        <w:t>1</w:t>
      </w:r>
    </w:p>
    <w:p w14:paraId="30386D87">
      <w:pPr>
        <w:spacing w:before="229" w:line="589" w:lineRule="exact"/>
        <w:ind w:left="1410"/>
        <w:jc w:val="center"/>
        <w:outlineLvl w:val="0"/>
        <w:rPr>
          <w:rFonts w:hint="eastAsia" w:ascii="FZXiaoBiaoSong-B05S" w:hAnsi="FZXiaoBiaoSong-B05S" w:eastAsia="等线" w:cs="FZXiaoBiaoSong-B05S"/>
          <w:color w:val="auto"/>
          <w:sz w:val="36"/>
          <w:szCs w:val="36"/>
          <w:highlight w:val="none"/>
        </w:rPr>
      </w:pPr>
      <w:r>
        <w:rPr>
          <w:rFonts w:ascii="FZXiaoBiaoSong-B05S" w:hAnsi="FZXiaoBiaoSong-B05S" w:eastAsia="FZXiaoBiaoSong-B05S" w:cs="FZXiaoBiaoSong-B05S"/>
          <w:color w:val="auto"/>
          <w:spacing w:val="17"/>
          <w:position w:val="5"/>
          <w:sz w:val="36"/>
          <w:szCs w:val="36"/>
          <w:highlight w:val="none"/>
        </w:rPr>
        <w:t>政府采购履约验收通知单</w:t>
      </w:r>
    </w:p>
    <w:p w14:paraId="33E05D0E">
      <w:pPr>
        <w:spacing w:before="200" w:line="214" w:lineRule="auto"/>
        <w:ind w:left="85"/>
        <w:rPr>
          <w:rFonts w:hint="eastAsia" w:ascii="宋体" w:hAnsi="宋体" w:cs="宋体"/>
          <w:color w:val="auto"/>
          <w:sz w:val="23"/>
          <w:szCs w:val="23"/>
          <w:highlight w:val="none"/>
        </w:rPr>
      </w:pPr>
      <w:r>
        <w:rPr>
          <w:rFonts w:ascii="宋体" w:hAnsi="宋体" w:cs="宋体"/>
          <w:color w:val="auto"/>
          <w:spacing w:val="9"/>
          <w:sz w:val="23"/>
          <w:szCs w:val="23"/>
          <w:highlight w:val="none"/>
        </w:rPr>
        <w:t>供应商：</w:t>
      </w:r>
    </w:p>
    <w:p w14:paraId="7D96A90B">
      <w:pPr>
        <w:spacing w:line="44" w:lineRule="exact"/>
        <w:rPr>
          <w:color w:val="auto"/>
          <w:highlight w:val="none"/>
        </w:rPr>
      </w:pPr>
    </w:p>
    <w:tbl>
      <w:tblPr>
        <w:tblStyle w:val="33"/>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1634"/>
        <w:gridCol w:w="1713"/>
      </w:tblGrid>
      <w:tr w14:paraId="58585B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vAlign w:val="top"/>
          </w:tcPr>
          <w:p w14:paraId="0B47E259">
            <w:pPr>
              <w:widowControl w:val="0"/>
              <w:spacing w:before="249" w:line="212" w:lineRule="auto"/>
              <w:ind w:left="961"/>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采购人</w:t>
            </w:r>
          </w:p>
        </w:tc>
        <w:tc>
          <w:tcPr>
            <w:tcW w:w="5308" w:type="dxa"/>
            <w:gridSpan w:val="3"/>
            <w:noWrap w:val="0"/>
            <w:vAlign w:val="top"/>
          </w:tcPr>
          <w:p w14:paraId="4D94ACE5">
            <w:pPr>
              <w:pStyle w:val="1193"/>
              <w:widowControl w:val="0"/>
              <w:rPr>
                <w:color w:val="auto"/>
                <w:highlight w:val="none"/>
              </w:rPr>
            </w:pPr>
          </w:p>
        </w:tc>
      </w:tr>
      <w:tr w14:paraId="4088A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32CCBC7F">
            <w:pPr>
              <w:widowControl w:val="0"/>
              <w:spacing w:before="249" w:line="211" w:lineRule="auto"/>
              <w:ind w:left="841"/>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项目名称</w:t>
            </w:r>
          </w:p>
        </w:tc>
        <w:tc>
          <w:tcPr>
            <w:tcW w:w="5308" w:type="dxa"/>
            <w:gridSpan w:val="3"/>
            <w:noWrap w:val="0"/>
            <w:vAlign w:val="top"/>
          </w:tcPr>
          <w:p w14:paraId="37104FD0">
            <w:pPr>
              <w:pStyle w:val="1193"/>
              <w:widowControl w:val="0"/>
              <w:rPr>
                <w:color w:val="auto"/>
                <w:highlight w:val="none"/>
              </w:rPr>
            </w:pPr>
          </w:p>
        </w:tc>
      </w:tr>
      <w:tr w14:paraId="39540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vAlign w:val="top"/>
          </w:tcPr>
          <w:p w14:paraId="2927F1EB">
            <w:pPr>
              <w:widowControl w:val="0"/>
              <w:spacing w:before="247" w:line="213" w:lineRule="auto"/>
              <w:ind w:left="841"/>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合同名称</w:t>
            </w:r>
          </w:p>
        </w:tc>
        <w:tc>
          <w:tcPr>
            <w:tcW w:w="5308" w:type="dxa"/>
            <w:gridSpan w:val="3"/>
            <w:noWrap w:val="0"/>
            <w:vAlign w:val="top"/>
          </w:tcPr>
          <w:p w14:paraId="0BE3824B">
            <w:pPr>
              <w:pStyle w:val="1193"/>
              <w:widowControl w:val="0"/>
              <w:rPr>
                <w:color w:val="auto"/>
                <w:highlight w:val="none"/>
              </w:rPr>
            </w:pPr>
          </w:p>
        </w:tc>
      </w:tr>
      <w:tr w14:paraId="1A13F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63C8B1BA">
            <w:pPr>
              <w:widowControl w:val="0"/>
              <w:spacing w:before="247" w:line="212" w:lineRule="auto"/>
              <w:ind w:left="841"/>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合同编号</w:t>
            </w:r>
          </w:p>
        </w:tc>
        <w:tc>
          <w:tcPr>
            <w:tcW w:w="1961" w:type="dxa"/>
            <w:noWrap w:val="0"/>
            <w:vAlign w:val="top"/>
          </w:tcPr>
          <w:p w14:paraId="56CA41CE">
            <w:pPr>
              <w:pStyle w:val="1193"/>
              <w:widowControl w:val="0"/>
              <w:rPr>
                <w:color w:val="auto"/>
                <w:highlight w:val="none"/>
              </w:rPr>
            </w:pPr>
          </w:p>
        </w:tc>
        <w:tc>
          <w:tcPr>
            <w:tcW w:w="1634" w:type="dxa"/>
            <w:noWrap w:val="0"/>
            <w:vAlign w:val="top"/>
          </w:tcPr>
          <w:p w14:paraId="0F102594">
            <w:pPr>
              <w:widowControl w:val="0"/>
              <w:spacing w:before="247" w:line="213" w:lineRule="auto"/>
              <w:jc w:val="center"/>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合同金额</w:t>
            </w:r>
          </w:p>
        </w:tc>
        <w:tc>
          <w:tcPr>
            <w:tcW w:w="1713" w:type="dxa"/>
            <w:noWrap w:val="0"/>
            <w:vAlign w:val="top"/>
          </w:tcPr>
          <w:p w14:paraId="5A9354A0">
            <w:pPr>
              <w:pStyle w:val="1193"/>
              <w:widowControl w:val="0"/>
              <w:rPr>
                <w:color w:val="auto"/>
                <w:highlight w:val="none"/>
              </w:rPr>
            </w:pPr>
          </w:p>
        </w:tc>
      </w:tr>
      <w:tr w14:paraId="37389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vAlign w:val="top"/>
          </w:tcPr>
          <w:p w14:paraId="32B03A88">
            <w:pPr>
              <w:widowControl w:val="0"/>
              <w:spacing w:before="248" w:line="212" w:lineRule="auto"/>
              <w:ind w:left="841"/>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验收时间</w:t>
            </w:r>
          </w:p>
        </w:tc>
        <w:tc>
          <w:tcPr>
            <w:tcW w:w="1961" w:type="dxa"/>
            <w:noWrap w:val="0"/>
            <w:vAlign w:val="top"/>
          </w:tcPr>
          <w:p w14:paraId="37463CAB">
            <w:pPr>
              <w:pStyle w:val="1193"/>
              <w:widowControl w:val="0"/>
              <w:rPr>
                <w:color w:val="auto"/>
                <w:highlight w:val="none"/>
              </w:rPr>
            </w:pPr>
          </w:p>
        </w:tc>
        <w:tc>
          <w:tcPr>
            <w:tcW w:w="1634" w:type="dxa"/>
            <w:noWrap w:val="0"/>
            <w:vAlign w:val="top"/>
          </w:tcPr>
          <w:p w14:paraId="7F27BD74">
            <w:pPr>
              <w:widowControl w:val="0"/>
              <w:spacing w:before="248" w:line="213" w:lineRule="auto"/>
              <w:jc w:val="center"/>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验收地点</w:t>
            </w:r>
          </w:p>
        </w:tc>
        <w:tc>
          <w:tcPr>
            <w:tcW w:w="1713" w:type="dxa"/>
            <w:noWrap w:val="0"/>
            <w:vAlign w:val="top"/>
          </w:tcPr>
          <w:p w14:paraId="0FF326C7">
            <w:pPr>
              <w:pStyle w:val="1193"/>
              <w:widowControl w:val="0"/>
              <w:rPr>
                <w:color w:val="auto"/>
                <w:highlight w:val="none"/>
              </w:rPr>
            </w:pPr>
          </w:p>
        </w:tc>
      </w:tr>
      <w:tr w14:paraId="6C4FC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6803F041">
            <w:pPr>
              <w:widowControl w:val="0"/>
              <w:spacing w:before="248" w:line="213" w:lineRule="auto"/>
              <w:ind w:left="960"/>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联系人</w:t>
            </w:r>
          </w:p>
        </w:tc>
        <w:tc>
          <w:tcPr>
            <w:tcW w:w="1961" w:type="dxa"/>
            <w:noWrap w:val="0"/>
            <w:vAlign w:val="top"/>
          </w:tcPr>
          <w:p w14:paraId="60BF3291">
            <w:pPr>
              <w:pStyle w:val="1193"/>
              <w:widowControl w:val="0"/>
              <w:rPr>
                <w:color w:val="auto"/>
                <w:highlight w:val="none"/>
              </w:rPr>
            </w:pPr>
          </w:p>
        </w:tc>
        <w:tc>
          <w:tcPr>
            <w:tcW w:w="1634" w:type="dxa"/>
            <w:noWrap w:val="0"/>
            <w:vAlign w:val="top"/>
          </w:tcPr>
          <w:p w14:paraId="4B8DCDFE">
            <w:pPr>
              <w:widowControl w:val="0"/>
              <w:spacing w:before="248" w:line="213" w:lineRule="auto"/>
              <w:jc w:val="center"/>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联系电话</w:t>
            </w:r>
          </w:p>
        </w:tc>
        <w:tc>
          <w:tcPr>
            <w:tcW w:w="1713" w:type="dxa"/>
            <w:noWrap w:val="0"/>
            <w:vAlign w:val="top"/>
          </w:tcPr>
          <w:p w14:paraId="5972023C">
            <w:pPr>
              <w:pStyle w:val="1193"/>
              <w:widowControl w:val="0"/>
              <w:rPr>
                <w:color w:val="auto"/>
                <w:highlight w:val="none"/>
              </w:rPr>
            </w:pPr>
          </w:p>
        </w:tc>
      </w:tr>
      <w:tr w14:paraId="7FA91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918" w:type="dxa"/>
            <w:gridSpan w:val="4"/>
            <w:noWrap w:val="0"/>
            <w:vAlign w:val="top"/>
          </w:tcPr>
          <w:p w14:paraId="508586A6">
            <w:pPr>
              <w:widowControl w:val="0"/>
              <w:spacing w:before="250" w:line="212" w:lineRule="auto"/>
              <w:ind w:left="3353"/>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履约验收方案及工作要求</w:t>
            </w:r>
          </w:p>
        </w:tc>
      </w:tr>
      <w:tr w14:paraId="5B46B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7918" w:type="dxa"/>
            <w:gridSpan w:val="4"/>
            <w:noWrap w:val="0"/>
            <w:vAlign w:val="top"/>
          </w:tcPr>
          <w:p w14:paraId="4438B795">
            <w:pPr>
              <w:pStyle w:val="1193"/>
              <w:widowControl w:val="0"/>
              <w:spacing w:line="241" w:lineRule="auto"/>
              <w:rPr>
                <w:color w:val="auto"/>
                <w:highlight w:val="none"/>
              </w:rPr>
            </w:pPr>
          </w:p>
          <w:p w14:paraId="30B2E334">
            <w:pPr>
              <w:pStyle w:val="1193"/>
              <w:widowControl w:val="0"/>
              <w:spacing w:line="241" w:lineRule="auto"/>
              <w:rPr>
                <w:color w:val="auto"/>
                <w:highlight w:val="none"/>
              </w:rPr>
            </w:pPr>
          </w:p>
          <w:p w14:paraId="5143B017">
            <w:pPr>
              <w:pStyle w:val="1193"/>
              <w:widowControl w:val="0"/>
              <w:spacing w:line="241" w:lineRule="auto"/>
              <w:rPr>
                <w:color w:val="auto"/>
                <w:highlight w:val="none"/>
              </w:rPr>
            </w:pPr>
          </w:p>
          <w:p w14:paraId="2897F018">
            <w:pPr>
              <w:pStyle w:val="1193"/>
              <w:widowControl w:val="0"/>
              <w:spacing w:line="241" w:lineRule="auto"/>
              <w:rPr>
                <w:color w:val="auto"/>
                <w:highlight w:val="none"/>
              </w:rPr>
            </w:pPr>
          </w:p>
          <w:p w14:paraId="0ED47EC2">
            <w:pPr>
              <w:pStyle w:val="1193"/>
              <w:widowControl w:val="0"/>
              <w:spacing w:line="241" w:lineRule="auto"/>
              <w:rPr>
                <w:color w:val="auto"/>
                <w:highlight w:val="none"/>
              </w:rPr>
            </w:pPr>
          </w:p>
          <w:p w14:paraId="534B1DFF">
            <w:pPr>
              <w:pStyle w:val="1193"/>
              <w:widowControl w:val="0"/>
              <w:spacing w:line="241" w:lineRule="auto"/>
              <w:rPr>
                <w:color w:val="auto"/>
                <w:highlight w:val="none"/>
              </w:rPr>
            </w:pPr>
          </w:p>
          <w:p w14:paraId="46B1588E">
            <w:pPr>
              <w:pStyle w:val="1193"/>
              <w:widowControl w:val="0"/>
              <w:spacing w:line="241" w:lineRule="auto"/>
              <w:rPr>
                <w:color w:val="auto"/>
                <w:highlight w:val="none"/>
              </w:rPr>
            </w:pPr>
          </w:p>
          <w:p w14:paraId="3304D670">
            <w:pPr>
              <w:pStyle w:val="1193"/>
              <w:widowControl w:val="0"/>
              <w:spacing w:line="241" w:lineRule="auto"/>
              <w:rPr>
                <w:color w:val="auto"/>
                <w:highlight w:val="none"/>
              </w:rPr>
            </w:pPr>
          </w:p>
          <w:p w14:paraId="09C9820D">
            <w:pPr>
              <w:pStyle w:val="1193"/>
              <w:widowControl w:val="0"/>
              <w:spacing w:line="241" w:lineRule="auto"/>
              <w:rPr>
                <w:color w:val="auto"/>
                <w:highlight w:val="none"/>
              </w:rPr>
            </w:pPr>
          </w:p>
          <w:p w14:paraId="1A2AACC1">
            <w:pPr>
              <w:pStyle w:val="1193"/>
              <w:widowControl w:val="0"/>
              <w:spacing w:line="241" w:lineRule="auto"/>
              <w:rPr>
                <w:color w:val="auto"/>
                <w:highlight w:val="none"/>
              </w:rPr>
            </w:pPr>
          </w:p>
          <w:p w14:paraId="0119BBD4">
            <w:pPr>
              <w:pStyle w:val="1193"/>
              <w:widowControl w:val="0"/>
              <w:spacing w:line="241" w:lineRule="auto"/>
              <w:rPr>
                <w:color w:val="auto"/>
                <w:highlight w:val="none"/>
              </w:rPr>
            </w:pPr>
          </w:p>
          <w:p w14:paraId="0520F324">
            <w:pPr>
              <w:pStyle w:val="1193"/>
              <w:widowControl w:val="0"/>
              <w:spacing w:line="241" w:lineRule="auto"/>
              <w:rPr>
                <w:color w:val="auto"/>
                <w:highlight w:val="none"/>
              </w:rPr>
            </w:pPr>
          </w:p>
          <w:p w14:paraId="33B67F3F">
            <w:pPr>
              <w:pStyle w:val="1193"/>
              <w:widowControl w:val="0"/>
              <w:spacing w:line="241" w:lineRule="auto"/>
              <w:rPr>
                <w:color w:val="auto"/>
                <w:highlight w:val="none"/>
              </w:rPr>
            </w:pPr>
          </w:p>
          <w:p w14:paraId="4BAF64F8">
            <w:pPr>
              <w:pStyle w:val="1193"/>
              <w:widowControl w:val="0"/>
              <w:spacing w:line="241" w:lineRule="auto"/>
              <w:rPr>
                <w:color w:val="auto"/>
                <w:highlight w:val="none"/>
              </w:rPr>
            </w:pPr>
          </w:p>
          <w:p w14:paraId="11421F64">
            <w:pPr>
              <w:pStyle w:val="1193"/>
              <w:widowControl w:val="0"/>
              <w:spacing w:line="241" w:lineRule="auto"/>
              <w:rPr>
                <w:color w:val="auto"/>
                <w:highlight w:val="none"/>
              </w:rPr>
            </w:pPr>
          </w:p>
          <w:p w14:paraId="451F00BA">
            <w:pPr>
              <w:pStyle w:val="1193"/>
              <w:widowControl w:val="0"/>
              <w:spacing w:line="241" w:lineRule="auto"/>
              <w:rPr>
                <w:color w:val="auto"/>
                <w:highlight w:val="none"/>
              </w:rPr>
            </w:pPr>
          </w:p>
          <w:p w14:paraId="7758027D">
            <w:pPr>
              <w:pStyle w:val="1193"/>
              <w:widowControl w:val="0"/>
              <w:spacing w:line="242" w:lineRule="auto"/>
              <w:rPr>
                <w:color w:val="auto"/>
                <w:highlight w:val="none"/>
              </w:rPr>
            </w:pPr>
          </w:p>
          <w:p w14:paraId="57A20A0F">
            <w:pPr>
              <w:pStyle w:val="1193"/>
              <w:widowControl w:val="0"/>
              <w:spacing w:line="242" w:lineRule="auto"/>
              <w:rPr>
                <w:color w:val="auto"/>
                <w:highlight w:val="none"/>
              </w:rPr>
            </w:pPr>
          </w:p>
          <w:p w14:paraId="43198F58">
            <w:pPr>
              <w:widowControl w:val="0"/>
              <w:spacing w:before="75" w:line="507" w:lineRule="auto"/>
              <w:ind w:right="2893" w:firstLine="236"/>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日</w:t>
            </w:r>
          </w:p>
        </w:tc>
      </w:tr>
    </w:tbl>
    <w:p w14:paraId="3701462D">
      <w:pPr>
        <w:rPr>
          <w:color w:val="auto"/>
          <w:highlight w:val="none"/>
        </w:rPr>
        <w:sectPr>
          <w:headerReference r:id="rId9" w:type="first"/>
          <w:footerReference r:id="rId11" w:type="first"/>
          <w:headerReference r:id="rId8" w:type="default"/>
          <w:footerReference r:id="rId10" w:type="default"/>
          <w:pgSz w:w="11906" w:h="16838"/>
          <w:pgMar w:top="1440" w:right="1709" w:bottom="1440" w:left="1797" w:header="851" w:footer="992" w:gutter="0"/>
          <w:pgBorders>
            <w:top w:val="none" w:sz="0" w:space="0"/>
            <w:left w:val="none" w:sz="0" w:space="0"/>
            <w:bottom w:val="none" w:sz="0" w:space="0"/>
            <w:right w:val="none" w:sz="0" w:space="0"/>
          </w:pgBorders>
          <w:pgNumType w:start="1"/>
          <w:cols w:space="1701" w:num="1"/>
          <w:docGrid w:linePitch="360" w:charSpace="0"/>
        </w:sectPr>
      </w:pPr>
    </w:p>
    <w:p w14:paraId="22C7BC1C">
      <w:pPr>
        <w:pStyle w:val="105"/>
        <w:spacing w:before="189" w:line="204" w:lineRule="auto"/>
        <w:rPr>
          <w:rFonts w:eastAsia="Times New Roman"/>
          <w:color w:val="auto"/>
          <w:highlight w:val="none"/>
        </w:rPr>
      </w:pPr>
    </w:p>
    <w:p w14:paraId="687CC65E">
      <w:pPr>
        <w:spacing w:before="73" w:line="204" w:lineRule="auto"/>
        <w:ind w:left="3887"/>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政府采购履约验收书参考样本</w:t>
      </w:r>
    </w:p>
    <w:tbl>
      <w:tblPr>
        <w:tblStyle w:val="33"/>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4"/>
        <w:gridCol w:w="1280"/>
        <w:gridCol w:w="1829"/>
        <w:gridCol w:w="1910"/>
        <w:gridCol w:w="1295"/>
        <w:gridCol w:w="1280"/>
        <w:gridCol w:w="1729"/>
        <w:gridCol w:w="1281"/>
        <w:gridCol w:w="1756"/>
      </w:tblGrid>
      <w:tr w14:paraId="0BE75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814" w:type="dxa"/>
            <w:noWrap w:val="0"/>
            <w:vAlign w:val="top"/>
          </w:tcPr>
          <w:p w14:paraId="7C60AB83">
            <w:pPr>
              <w:widowControl w:val="0"/>
              <w:spacing w:before="298" w:line="207" w:lineRule="auto"/>
              <w:ind w:left="640"/>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采购人</w:t>
            </w:r>
          </w:p>
        </w:tc>
        <w:tc>
          <w:tcPr>
            <w:tcW w:w="3109" w:type="dxa"/>
            <w:gridSpan w:val="2"/>
            <w:noWrap w:val="0"/>
            <w:vAlign w:val="top"/>
          </w:tcPr>
          <w:p w14:paraId="4DAD8953">
            <w:pPr>
              <w:pStyle w:val="1193"/>
              <w:widowControl w:val="0"/>
              <w:rPr>
                <w:color w:val="auto"/>
                <w:highlight w:val="none"/>
              </w:rPr>
            </w:pPr>
          </w:p>
        </w:tc>
        <w:tc>
          <w:tcPr>
            <w:tcW w:w="1910" w:type="dxa"/>
            <w:noWrap w:val="0"/>
            <w:vAlign w:val="top"/>
          </w:tcPr>
          <w:p w14:paraId="4997F627">
            <w:pPr>
              <w:widowControl w:val="0"/>
              <w:spacing w:before="298" w:line="208" w:lineRule="auto"/>
              <w:ind w:left="602"/>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项目名称</w:t>
            </w:r>
          </w:p>
        </w:tc>
        <w:tc>
          <w:tcPr>
            <w:tcW w:w="2575" w:type="dxa"/>
            <w:gridSpan w:val="2"/>
            <w:noWrap w:val="0"/>
            <w:vAlign w:val="top"/>
          </w:tcPr>
          <w:p w14:paraId="2CA387B1">
            <w:pPr>
              <w:pStyle w:val="1193"/>
              <w:widowControl w:val="0"/>
              <w:rPr>
                <w:color w:val="auto"/>
                <w:highlight w:val="none"/>
              </w:rPr>
            </w:pPr>
          </w:p>
        </w:tc>
        <w:tc>
          <w:tcPr>
            <w:tcW w:w="1729" w:type="dxa"/>
            <w:noWrap w:val="0"/>
            <w:vAlign w:val="top"/>
          </w:tcPr>
          <w:p w14:paraId="4D0A9475">
            <w:pPr>
              <w:widowControl w:val="0"/>
              <w:spacing w:before="298" w:line="207" w:lineRule="auto"/>
              <w:ind w:left="512"/>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合同名称</w:t>
            </w:r>
          </w:p>
        </w:tc>
        <w:tc>
          <w:tcPr>
            <w:tcW w:w="3037" w:type="dxa"/>
            <w:gridSpan w:val="2"/>
            <w:noWrap w:val="0"/>
            <w:vAlign w:val="top"/>
          </w:tcPr>
          <w:p w14:paraId="570FB319">
            <w:pPr>
              <w:pStyle w:val="1193"/>
              <w:widowControl w:val="0"/>
              <w:rPr>
                <w:color w:val="auto"/>
                <w:highlight w:val="none"/>
              </w:rPr>
            </w:pPr>
          </w:p>
        </w:tc>
      </w:tr>
      <w:tr w14:paraId="789DB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814" w:type="dxa"/>
            <w:noWrap w:val="0"/>
            <w:vAlign w:val="top"/>
          </w:tcPr>
          <w:p w14:paraId="2EA37866">
            <w:pPr>
              <w:widowControl w:val="0"/>
              <w:spacing w:before="297" w:line="207" w:lineRule="auto"/>
              <w:ind w:left="641"/>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供应商</w:t>
            </w:r>
          </w:p>
        </w:tc>
        <w:tc>
          <w:tcPr>
            <w:tcW w:w="3109" w:type="dxa"/>
            <w:gridSpan w:val="2"/>
            <w:noWrap w:val="0"/>
            <w:vAlign w:val="top"/>
          </w:tcPr>
          <w:p w14:paraId="613F6D98">
            <w:pPr>
              <w:pStyle w:val="1193"/>
              <w:widowControl w:val="0"/>
              <w:rPr>
                <w:color w:val="auto"/>
                <w:highlight w:val="none"/>
              </w:rPr>
            </w:pPr>
          </w:p>
        </w:tc>
        <w:tc>
          <w:tcPr>
            <w:tcW w:w="1910" w:type="dxa"/>
            <w:noWrap w:val="0"/>
            <w:vAlign w:val="top"/>
          </w:tcPr>
          <w:p w14:paraId="08C21BAE">
            <w:pPr>
              <w:widowControl w:val="0"/>
              <w:spacing w:before="297" w:line="207" w:lineRule="auto"/>
              <w:ind w:left="331"/>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项目及合同编号</w:t>
            </w:r>
          </w:p>
        </w:tc>
        <w:tc>
          <w:tcPr>
            <w:tcW w:w="2575" w:type="dxa"/>
            <w:gridSpan w:val="2"/>
            <w:noWrap w:val="0"/>
            <w:vAlign w:val="top"/>
          </w:tcPr>
          <w:p w14:paraId="13B92038">
            <w:pPr>
              <w:pStyle w:val="1193"/>
              <w:widowControl w:val="0"/>
              <w:rPr>
                <w:color w:val="auto"/>
                <w:highlight w:val="none"/>
              </w:rPr>
            </w:pPr>
          </w:p>
        </w:tc>
        <w:tc>
          <w:tcPr>
            <w:tcW w:w="1729" w:type="dxa"/>
            <w:noWrap w:val="0"/>
            <w:vAlign w:val="top"/>
          </w:tcPr>
          <w:p w14:paraId="3040424B">
            <w:pPr>
              <w:widowControl w:val="0"/>
              <w:spacing w:before="298" w:line="208" w:lineRule="auto"/>
              <w:ind w:left="512"/>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合同金额</w:t>
            </w:r>
          </w:p>
        </w:tc>
        <w:tc>
          <w:tcPr>
            <w:tcW w:w="3037" w:type="dxa"/>
            <w:gridSpan w:val="2"/>
            <w:noWrap w:val="0"/>
            <w:vAlign w:val="top"/>
          </w:tcPr>
          <w:p w14:paraId="30E6951A">
            <w:pPr>
              <w:pStyle w:val="1193"/>
              <w:widowControl w:val="0"/>
              <w:rPr>
                <w:color w:val="auto"/>
                <w:highlight w:val="none"/>
              </w:rPr>
            </w:pPr>
          </w:p>
        </w:tc>
      </w:tr>
      <w:tr w14:paraId="2753B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814" w:type="dxa"/>
            <w:noWrap w:val="0"/>
            <w:vAlign w:val="top"/>
          </w:tcPr>
          <w:p w14:paraId="60A7491E">
            <w:pPr>
              <w:widowControl w:val="0"/>
              <w:spacing w:before="268" w:line="240" w:lineRule="exact"/>
              <w:ind w:left="283"/>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分期（段）验收</w:t>
            </w:r>
          </w:p>
        </w:tc>
        <w:tc>
          <w:tcPr>
            <w:tcW w:w="3109" w:type="dxa"/>
            <w:gridSpan w:val="2"/>
            <w:noWrap w:val="0"/>
            <w:vAlign w:val="top"/>
          </w:tcPr>
          <w:p w14:paraId="626008A8">
            <w:pPr>
              <w:widowControl w:val="0"/>
              <w:spacing w:before="268" w:line="240" w:lineRule="exact"/>
              <w:ind w:left="1064"/>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否□</w:t>
            </w:r>
          </w:p>
        </w:tc>
        <w:tc>
          <w:tcPr>
            <w:tcW w:w="1910" w:type="dxa"/>
            <w:noWrap w:val="0"/>
            <w:vAlign w:val="top"/>
          </w:tcPr>
          <w:p w14:paraId="7D274625">
            <w:pPr>
              <w:widowControl w:val="0"/>
              <w:spacing w:before="268" w:line="240" w:lineRule="exact"/>
              <w:ind w:left="330"/>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分期（段）情况</w:t>
            </w:r>
          </w:p>
        </w:tc>
        <w:tc>
          <w:tcPr>
            <w:tcW w:w="7341" w:type="dxa"/>
            <w:gridSpan w:val="5"/>
            <w:noWrap w:val="0"/>
            <w:vAlign w:val="top"/>
          </w:tcPr>
          <w:p w14:paraId="3CA410B0">
            <w:pPr>
              <w:widowControl w:val="0"/>
              <w:spacing w:before="268" w:line="240" w:lineRule="exact"/>
              <w:ind w:left="1965"/>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共分   期（段</w:t>
            </w:r>
            <w:r>
              <w:rPr>
                <w:rFonts w:ascii="宋体" w:hAnsi="宋体" w:cs="宋体"/>
                <w:color w:val="auto"/>
                <w:spacing w:val="6"/>
                <w:position w:val="1"/>
                <w:sz w:val="18"/>
                <w:szCs w:val="18"/>
                <w:highlight w:val="none"/>
              </w:rPr>
              <w:t>），</w:t>
            </w:r>
            <w:r>
              <w:rPr>
                <w:rFonts w:ascii="宋体" w:hAnsi="宋体" w:cs="宋体"/>
                <w:color w:val="auto"/>
                <w:spacing w:val="-1"/>
                <w:position w:val="1"/>
                <w:sz w:val="18"/>
                <w:szCs w:val="18"/>
                <w:highlight w:val="none"/>
              </w:rPr>
              <w:t>此为第   期（段）验收</w:t>
            </w:r>
          </w:p>
        </w:tc>
      </w:tr>
      <w:tr w14:paraId="1D705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814" w:type="dxa"/>
            <w:noWrap w:val="0"/>
            <w:vAlign w:val="top"/>
          </w:tcPr>
          <w:p w14:paraId="49904DF9">
            <w:pPr>
              <w:pStyle w:val="1193"/>
              <w:widowControl w:val="0"/>
              <w:spacing w:line="264" w:lineRule="auto"/>
              <w:rPr>
                <w:color w:val="auto"/>
                <w:highlight w:val="none"/>
              </w:rPr>
            </w:pPr>
          </w:p>
          <w:p w14:paraId="297BFDAF">
            <w:pPr>
              <w:pStyle w:val="1193"/>
              <w:widowControl w:val="0"/>
              <w:spacing w:line="264" w:lineRule="auto"/>
              <w:rPr>
                <w:color w:val="auto"/>
                <w:highlight w:val="none"/>
              </w:rPr>
            </w:pPr>
          </w:p>
          <w:p w14:paraId="389EFDC5">
            <w:pPr>
              <w:pStyle w:val="1193"/>
              <w:widowControl w:val="0"/>
              <w:spacing w:line="264" w:lineRule="auto"/>
              <w:rPr>
                <w:color w:val="auto"/>
                <w:highlight w:val="none"/>
              </w:rPr>
            </w:pPr>
          </w:p>
          <w:p w14:paraId="013B19F1">
            <w:pPr>
              <w:widowControl w:val="0"/>
              <w:spacing w:before="59" w:line="208" w:lineRule="auto"/>
              <w:ind w:left="549"/>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验收时间</w:t>
            </w:r>
          </w:p>
        </w:tc>
        <w:tc>
          <w:tcPr>
            <w:tcW w:w="3109" w:type="dxa"/>
            <w:gridSpan w:val="2"/>
            <w:noWrap w:val="0"/>
            <w:vAlign w:val="top"/>
          </w:tcPr>
          <w:p w14:paraId="369DF344">
            <w:pPr>
              <w:pStyle w:val="1193"/>
              <w:widowControl w:val="0"/>
              <w:rPr>
                <w:color w:val="auto"/>
                <w:highlight w:val="none"/>
              </w:rPr>
            </w:pPr>
          </w:p>
        </w:tc>
        <w:tc>
          <w:tcPr>
            <w:tcW w:w="1910" w:type="dxa"/>
            <w:noWrap w:val="0"/>
            <w:vAlign w:val="top"/>
          </w:tcPr>
          <w:p w14:paraId="479AFE93">
            <w:pPr>
              <w:pStyle w:val="1193"/>
              <w:widowControl w:val="0"/>
              <w:spacing w:line="264" w:lineRule="auto"/>
              <w:rPr>
                <w:color w:val="auto"/>
                <w:highlight w:val="none"/>
              </w:rPr>
            </w:pPr>
          </w:p>
          <w:p w14:paraId="3163AB1A">
            <w:pPr>
              <w:pStyle w:val="1193"/>
              <w:widowControl w:val="0"/>
              <w:spacing w:line="264" w:lineRule="auto"/>
              <w:rPr>
                <w:color w:val="auto"/>
                <w:highlight w:val="none"/>
              </w:rPr>
            </w:pPr>
          </w:p>
          <w:p w14:paraId="037DCF47">
            <w:pPr>
              <w:pStyle w:val="1193"/>
              <w:widowControl w:val="0"/>
              <w:spacing w:line="264" w:lineRule="auto"/>
              <w:rPr>
                <w:color w:val="auto"/>
                <w:highlight w:val="none"/>
              </w:rPr>
            </w:pPr>
          </w:p>
          <w:p w14:paraId="393B1BF2">
            <w:pPr>
              <w:widowControl w:val="0"/>
              <w:spacing w:before="59" w:line="208" w:lineRule="auto"/>
              <w:ind w:left="599"/>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验收地点</w:t>
            </w:r>
          </w:p>
        </w:tc>
        <w:tc>
          <w:tcPr>
            <w:tcW w:w="2575" w:type="dxa"/>
            <w:gridSpan w:val="2"/>
            <w:noWrap w:val="0"/>
            <w:vAlign w:val="top"/>
          </w:tcPr>
          <w:p w14:paraId="49517746">
            <w:pPr>
              <w:pStyle w:val="1193"/>
              <w:widowControl w:val="0"/>
              <w:rPr>
                <w:color w:val="auto"/>
                <w:highlight w:val="none"/>
              </w:rPr>
            </w:pPr>
          </w:p>
        </w:tc>
        <w:tc>
          <w:tcPr>
            <w:tcW w:w="1729" w:type="dxa"/>
            <w:noWrap w:val="0"/>
            <w:vAlign w:val="top"/>
          </w:tcPr>
          <w:p w14:paraId="324D53E5">
            <w:pPr>
              <w:pStyle w:val="1193"/>
              <w:widowControl w:val="0"/>
              <w:spacing w:line="264" w:lineRule="auto"/>
              <w:rPr>
                <w:color w:val="auto"/>
                <w:highlight w:val="none"/>
              </w:rPr>
            </w:pPr>
          </w:p>
          <w:p w14:paraId="4BB5886E">
            <w:pPr>
              <w:pStyle w:val="1193"/>
              <w:widowControl w:val="0"/>
              <w:spacing w:line="264" w:lineRule="auto"/>
              <w:rPr>
                <w:color w:val="auto"/>
                <w:highlight w:val="none"/>
              </w:rPr>
            </w:pPr>
          </w:p>
          <w:p w14:paraId="323A9951">
            <w:pPr>
              <w:pStyle w:val="1193"/>
              <w:widowControl w:val="0"/>
              <w:spacing w:line="265" w:lineRule="auto"/>
              <w:rPr>
                <w:color w:val="auto"/>
                <w:highlight w:val="none"/>
              </w:rPr>
            </w:pPr>
          </w:p>
          <w:p w14:paraId="5A4F6AFB">
            <w:pPr>
              <w:widowControl w:val="0"/>
              <w:spacing w:before="58" w:line="208" w:lineRule="auto"/>
              <w:ind w:left="330"/>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验收组织形式</w:t>
            </w:r>
          </w:p>
        </w:tc>
        <w:tc>
          <w:tcPr>
            <w:tcW w:w="3037" w:type="dxa"/>
            <w:gridSpan w:val="2"/>
            <w:noWrap w:val="0"/>
            <w:vAlign w:val="top"/>
          </w:tcPr>
          <w:p w14:paraId="18D5BDFE">
            <w:pPr>
              <w:widowControl w:val="0"/>
              <w:spacing w:before="265" w:line="238" w:lineRule="exact"/>
              <w:ind w:left="912"/>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□自行简易验收</w:t>
            </w:r>
          </w:p>
          <w:p w14:paraId="1AB7046D">
            <w:pPr>
              <w:pStyle w:val="1193"/>
              <w:widowControl w:val="0"/>
              <w:spacing w:line="262" w:lineRule="auto"/>
              <w:rPr>
                <w:color w:val="auto"/>
                <w:highlight w:val="none"/>
              </w:rPr>
            </w:pPr>
          </w:p>
          <w:p w14:paraId="33838634">
            <w:pPr>
              <w:widowControl w:val="0"/>
              <w:spacing w:before="59" w:line="239" w:lineRule="exact"/>
              <w:ind w:left="912"/>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□验收小组验收</w:t>
            </w:r>
          </w:p>
          <w:p w14:paraId="1443C5B6">
            <w:pPr>
              <w:pStyle w:val="1193"/>
              <w:widowControl w:val="0"/>
              <w:spacing w:line="259" w:lineRule="auto"/>
              <w:rPr>
                <w:color w:val="auto"/>
                <w:highlight w:val="none"/>
              </w:rPr>
            </w:pPr>
          </w:p>
          <w:p w14:paraId="6B7799CC">
            <w:pPr>
              <w:widowControl w:val="0"/>
              <w:spacing w:before="59" w:line="238" w:lineRule="exact"/>
              <w:ind w:left="821"/>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□采购代理机构验收</w:t>
            </w:r>
          </w:p>
        </w:tc>
      </w:tr>
      <w:tr w14:paraId="12F1C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814" w:type="dxa"/>
            <w:vMerge w:val="restart"/>
            <w:noWrap w:val="0"/>
            <w:vAlign w:val="top"/>
          </w:tcPr>
          <w:p w14:paraId="1400FF14">
            <w:pPr>
              <w:pStyle w:val="1193"/>
              <w:widowControl w:val="0"/>
              <w:spacing w:line="268" w:lineRule="auto"/>
              <w:rPr>
                <w:color w:val="auto"/>
                <w:highlight w:val="none"/>
              </w:rPr>
            </w:pPr>
          </w:p>
          <w:p w14:paraId="027FDAE8">
            <w:pPr>
              <w:pStyle w:val="1193"/>
              <w:widowControl w:val="0"/>
              <w:spacing w:line="268" w:lineRule="auto"/>
              <w:rPr>
                <w:color w:val="auto"/>
                <w:highlight w:val="none"/>
              </w:rPr>
            </w:pPr>
          </w:p>
          <w:p w14:paraId="2DB9FC18">
            <w:pPr>
              <w:pStyle w:val="1193"/>
              <w:widowControl w:val="0"/>
              <w:spacing w:line="268" w:lineRule="auto"/>
              <w:rPr>
                <w:color w:val="auto"/>
                <w:highlight w:val="none"/>
              </w:rPr>
            </w:pPr>
          </w:p>
          <w:p w14:paraId="2AD010B5">
            <w:pPr>
              <w:pStyle w:val="1193"/>
              <w:widowControl w:val="0"/>
              <w:spacing w:line="268" w:lineRule="auto"/>
              <w:rPr>
                <w:color w:val="auto"/>
                <w:highlight w:val="none"/>
              </w:rPr>
            </w:pPr>
          </w:p>
          <w:p w14:paraId="176EB197">
            <w:pPr>
              <w:widowControl w:val="0"/>
              <w:spacing w:before="59" w:line="208" w:lineRule="auto"/>
              <w:ind w:left="549"/>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验收内容</w:t>
            </w:r>
          </w:p>
        </w:tc>
        <w:tc>
          <w:tcPr>
            <w:tcW w:w="1280" w:type="dxa"/>
            <w:noWrap w:val="0"/>
            <w:vAlign w:val="top"/>
          </w:tcPr>
          <w:p w14:paraId="686ABDF9">
            <w:pPr>
              <w:pStyle w:val="1193"/>
              <w:widowControl w:val="0"/>
              <w:spacing w:line="257" w:lineRule="auto"/>
              <w:rPr>
                <w:color w:val="auto"/>
                <w:highlight w:val="none"/>
              </w:rPr>
            </w:pPr>
          </w:p>
          <w:p w14:paraId="3BA1BC4E">
            <w:pPr>
              <w:pStyle w:val="1193"/>
              <w:widowControl w:val="0"/>
              <w:spacing w:line="257" w:lineRule="auto"/>
              <w:rPr>
                <w:color w:val="auto"/>
                <w:highlight w:val="none"/>
              </w:rPr>
            </w:pPr>
          </w:p>
          <w:p w14:paraId="6B140275">
            <w:pPr>
              <w:widowControl w:val="0"/>
              <w:spacing w:before="59" w:line="209" w:lineRule="auto"/>
              <w:ind w:left="285"/>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货物清单</w:t>
            </w:r>
          </w:p>
        </w:tc>
        <w:tc>
          <w:tcPr>
            <w:tcW w:w="1829" w:type="dxa"/>
            <w:noWrap w:val="0"/>
            <w:vAlign w:val="top"/>
          </w:tcPr>
          <w:p w14:paraId="753EF18D">
            <w:pPr>
              <w:widowControl w:val="0"/>
              <w:spacing w:before="295" w:line="208" w:lineRule="auto"/>
              <w:ind w:left="125"/>
              <w:rPr>
                <w:rFonts w:hint="eastAsia" w:ascii="宋体" w:hAnsi="宋体" w:cs="宋体"/>
                <w:color w:val="auto"/>
                <w:sz w:val="18"/>
                <w:szCs w:val="18"/>
                <w:highlight w:val="none"/>
              </w:rPr>
            </w:pPr>
            <w:r>
              <w:rPr>
                <w:rFonts w:ascii="宋体" w:hAnsi="宋体" w:cs="宋体"/>
                <w:color w:val="auto"/>
                <w:spacing w:val="-3"/>
                <w:sz w:val="18"/>
                <w:szCs w:val="18"/>
                <w:highlight w:val="none"/>
              </w:rPr>
              <w:t>品牌、型号、规格、</w:t>
            </w:r>
          </w:p>
          <w:p w14:paraId="1FED2405">
            <w:pPr>
              <w:pStyle w:val="1193"/>
              <w:widowControl w:val="0"/>
              <w:spacing w:line="299" w:lineRule="auto"/>
              <w:rPr>
                <w:color w:val="auto"/>
                <w:highlight w:val="none"/>
              </w:rPr>
            </w:pPr>
          </w:p>
          <w:p w14:paraId="6836FFDE">
            <w:pPr>
              <w:widowControl w:val="0"/>
              <w:spacing w:before="58" w:line="207" w:lineRule="auto"/>
              <w:ind w:left="289"/>
              <w:rPr>
                <w:rFonts w:hint="eastAsia" w:ascii="宋体" w:hAnsi="宋体" w:cs="宋体"/>
                <w:color w:val="auto"/>
                <w:sz w:val="18"/>
                <w:szCs w:val="18"/>
                <w:highlight w:val="none"/>
              </w:rPr>
            </w:pPr>
            <w:r>
              <w:rPr>
                <w:rFonts w:ascii="宋体" w:hAnsi="宋体" w:cs="宋体"/>
                <w:color w:val="auto"/>
                <w:spacing w:val="-2"/>
                <w:sz w:val="18"/>
                <w:szCs w:val="18"/>
                <w:highlight w:val="none"/>
              </w:rPr>
              <w:t>数量及外观质量</w:t>
            </w:r>
          </w:p>
        </w:tc>
        <w:tc>
          <w:tcPr>
            <w:tcW w:w="1910" w:type="dxa"/>
            <w:noWrap w:val="0"/>
            <w:vAlign w:val="top"/>
          </w:tcPr>
          <w:p w14:paraId="4C4CB486">
            <w:pPr>
              <w:pStyle w:val="1193"/>
              <w:widowControl w:val="0"/>
              <w:spacing w:line="257" w:lineRule="auto"/>
              <w:rPr>
                <w:color w:val="auto"/>
                <w:highlight w:val="none"/>
              </w:rPr>
            </w:pPr>
          </w:p>
          <w:p w14:paraId="4E49F738">
            <w:pPr>
              <w:pStyle w:val="1193"/>
              <w:widowControl w:val="0"/>
              <w:spacing w:line="257" w:lineRule="auto"/>
              <w:rPr>
                <w:color w:val="auto"/>
                <w:highlight w:val="none"/>
              </w:rPr>
            </w:pPr>
          </w:p>
          <w:p w14:paraId="79A6F1F6">
            <w:pPr>
              <w:widowControl w:val="0"/>
              <w:spacing w:before="59" w:line="208" w:lineRule="auto"/>
              <w:ind w:left="286"/>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技术、性能 指标</w:t>
            </w:r>
          </w:p>
        </w:tc>
        <w:tc>
          <w:tcPr>
            <w:tcW w:w="1295" w:type="dxa"/>
            <w:noWrap w:val="0"/>
            <w:vAlign w:val="top"/>
          </w:tcPr>
          <w:p w14:paraId="3E768D58">
            <w:pPr>
              <w:widowControl w:val="0"/>
              <w:spacing w:before="298" w:line="205" w:lineRule="auto"/>
              <w:ind w:left="204"/>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运行状况及</w:t>
            </w:r>
          </w:p>
          <w:p w14:paraId="5AB6753F">
            <w:pPr>
              <w:pStyle w:val="1193"/>
              <w:widowControl w:val="0"/>
              <w:spacing w:line="299" w:lineRule="auto"/>
              <w:rPr>
                <w:color w:val="auto"/>
                <w:highlight w:val="none"/>
              </w:rPr>
            </w:pPr>
          </w:p>
          <w:p w14:paraId="678FBB5B">
            <w:pPr>
              <w:widowControl w:val="0"/>
              <w:spacing w:before="59" w:line="211" w:lineRule="auto"/>
              <w:ind w:left="296"/>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安装调试</w:t>
            </w:r>
          </w:p>
        </w:tc>
        <w:tc>
          <w:tcPr>
            <w:tcW w:w="1280" w:type="dxa"/>
            <w:noWrap w:val="0"/>
            <w:vAlign w:val="top"/>
          </w:tcPr>
          <w:p w14:paraId="37075EBA">
            <w:pPr>
              <w:widowControl w:val="0"/>
              <w:spacing w:before="297" w:line="206" w:lineRule="auto"/>
              <w:ind w:left="196"/>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质量证明文</w:t>
            </w:r>
          </w:p>
          <w:p w14:paraId="215F32E0">
            <w:pPr>
              <w:pStyle w:val="1193"/>
              <w:widowControl w:val="0"/>
              <w:spacing w:line="299" w:lineRule="auto"/>
              <w:rPr>
                <w:color w:val="auto"/>
                <w:highlight w:val="none"/>
              </w:rPr>
            </w:pPr>
          </w:p>
          <w:p w14:paraId="0E2E9594">
            <w:pPr>
              <w:widowControl w:val="0"/>
              <w:spacing w:before="58" w:line="207" w:lineRule="auto"/>
              <w:ind w:left="554"/>
              <w:rPr>
                <w:rFonts w:hint="eastAsia" w:ascii="宋体" w:hAnsi="宋体" w:cs="宋体"/>
                <w:color w:val="auto"/>
                <w:sz w:val="18"/>
                <w:szCs w:val="18"/>
                <w:highlight w:val="none"/>
              </w:rPr>
            </w:pPr>
            <w:r>
              <w:rPr>
                <w:rFonts w:ascii="宋体" w:hAnsi="宋体" w:cs="宋体"/>
                <w:color w:val="auto"/>
                <w:sz w:val="18"/>
                <w:szCs w:val="18"/>
                <w:highlight w:val="none"/>
                <w:lang w:eastAsia="en-US"/>
              </w:rPr>
              <w:t>件</w:t>
            </w:r>
          </w:p>
        </w:tc>
        <w:tc>
          <w:tcPr>
            <w:tcW w:w="1729" w:type="dxa"/>
            <w:noWrap w:val="0"/>
            <w:vAlign w:val="top"/>
          </w:tcPr>
          <w:p w14:paraId="2573D0E0">
            <w:pPr>
              <w:widowControl w:val="0"/>
              <w:spacing w:before="295" w:line="208" w:lineRule="auto"/>
              <w:ind w:left="511"/>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售后服务</w:t>
            </w:r>
          </w:p>
          <w:p w14:paraId="5D869ADF">
            <w:pPr>
              <w:pStyle w:val="1193"/>
              <w:widowControl w:val="0"/>
              <w:spacing w:line="300" w:lineRule="auto"/>
              <w:rPr>
                <w:color w:val="auto"/>
                <w:highlight w:val="none"/>
              </w:rPr>
            </w:pPr>
          </w:p>
          <w:p w14:paraId="67BA5A8E">
            <w:pPr>
              <w:widowControl w:val="0"/>
              <w:spacing w:before="58" w:line="206" w:lineRule="auto"/>
              <w:ind w:left="691"/>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承诺</w:t>
            </w:r>
          </w:p>
        </w:tc>
        <w:tc>
          <w:tcPr>
            <w:tcW w:w="1281" w:type="dxa"/>
            <w:noWrap w:val="0"/>
            <w:vAlign w:val="top"/>
          </w:tcPr>
          <w:p w14:paraId="53E29AAB">
            <w:pPr>
              <w:pStyle w:val="1193"/>
              <w:widowControl w:val="0"/>
              <w:spacing w:line="257" w:lineRule="auto"/>
              <w:rPr>
                <w:color w:val="auto"/>
                <w:highlight w:val="none"/>
              </w:rPr>
            </w:pPr>
          </w:p>
          <w:p w14:paraId="061A6E8F">
            <w:pPr>
              <w:pStyle w:val="1193"/>
              <w:widowControl w:val="0"/>
              <w:spacing w:line="257" w:lineRule="auto"/>
              <w:rPr>
                <w:color w:val="auto"/>
                <w:highlight w:val="none"/>
              </w:rPr>
            </w:pPr>
          </w:p>
          <w:p w14:paraId="38F16BC8">
            <w:pPr>
              <w:widowControl w:val="0"/>
              <w:spacing w:before="58" w:line="209" w:lineRule="auto"/>
              <w:ind w:left="291"/>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安全标准</w:t>
            </w:r>
          </w:p>
        </w:tc>
        <w:tc>
          <w:tcPr>
            <w:tcW w:w="1756" w:type="dxa"/>
            <w:noWrap w:val="0"/>
            <w:vAlign w:val="top"/>
          </w:tcPr>
          <w:p w14:paraId="4BF9F7C2">
            <w:pPr>
              <w:widowControl w:val="0"/>
              <w:spacing w:before="297" w:line="206" w:lineRule="auto"/>
              <w:ind w:left="523"/>
              <w:rPr>
                <w:rFonts w:hint="eastAsia" w:ascii="宋体" w:hAnsi="宋体" w:cs="宋体"/>
                <w:color w:val="auto"/>
                <w:sz w:val="18"/>
                <w:szCs w:val="18"/>
                <w:highlight w:val="none"/>
              </w:rPr>
            </w:pPr>
            <w:r>
              <w:rPr>
                <w:rFonts w:ascii="宋体" w:hAnsi="宋体" w:cs="宋体"/>
                <w:color w:val="auto"/>
                <w:spacing w:val="-2"/>
                <w:sz w:val="18"/>
                <w:szCs w:val="18"/>
                <w:highlight w:val="none"/>
              </w:rPr>
              <w:t>合同履约</w:t>
            </w:r>
          </w:p>
          <w:p w14:paraId="68934A5B">
            <w:pPr>
              <w:pStyle w:val="1193"/>
              <w:widowControl w:val="0"/>
              <w:spacing w:line="300" w:lineRule="auto"/>
              <w:rPr>
                <w:color w:val="auto"/>
                <w:highlight w:val="none"/>
              </w:rPr>
            </w:pPr>
          </w:p>
          <w:p w14:paraId="0C14B211">
            <w:pPr>
              <w:widowControl w:val="0"/>
              <w:spacing w:before="58" w:line="208" w:lineRule="auto"/>
              <w:ind w:left="171"/>
              <w:rPr>
                <w:rFonts w:hint="eastAsia" w:ascii="宋体" w:hAnsi="宋体" w:cs="宋体"/>
                <w:color w:val="auto"/>
                <w:sz w:val="18"/>
                <w:szCs w:val="18"/>
                <w:highlight w:val="none"/>
              </w:rPr>
            </w:pPr>
            <w:r>
              <w:rPr>
                <w:rFonts w:ascii="宋体" w:hAnsi="宋体" w:cs="宋体"/>
                <w:color w:val="auto"/>
                <w:spacing w:val="-2"/>
                <w:sz w:val="18"/>
                <w:szCs w:val="18"/>
                <w:highlight w:val="none"/>
              </w:rPr>
              <w:t>时间、地点、方式</w:t>
            </w:r>
          </w:p>
        </w:tc>
      </w:tr>
      <w:tr w14:paraId="2DCC0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814" w:type="dxa"/>
            <w:vMerge w:val="continue"/>
            <w:noWrap w:val="0"/>
            <w:vAlign w:val="top"/>
          </w:tcPr>
          <w:p w14:paraId="10CA1A1C">
            <w:pPr>
              <w:pStyle w:val="1193"/>
              <w:widowControl w:val="0"/>
              <w:rPr>
                <w:color w:val="auto"/>
                <w:highlight w:val="none"/>
              </w:rPr>
            </w:pPr>
          </w:p>
        </w:tc>
        <w:tc>
          <w:tcPr>
            <w:tcW w:w="1280" w:type="dxa"/>
            <w:noWrap w:val="0"/>
            <w:vAlign w:val="top"/>
          </w:tcPr>
          <w:p w14:paraId="402D42B1">
            <w:pPr>
              <w:widowControl w:val="0"/>
              <w:spacing w:before="268" w:line="431" w:lineRule="auto"/>
              <w:ind w:left="284" w:right="280" w:hanging="2"/>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不合格□</w:t>
            </w:r>
          </w:p>
        </w:tc>
        <w:tc>
          <w:tcPr>
            <w:tcW w:w="1829" w:type="dxa"/>
            <w:noWrap w:val="0"/>
            <w:vAlign w:val="top"/>
          </w:tcPr>
          <w:p w14:paraId="36BC1B0A">
            <w:pPr>
              <w:widowControl w:val="0"/>
              <w:spacing w:before="268" w:line="431" w:lineRule="auto"/>
              <w:ind w:left="561" w:right="551" w:hanging="2"/>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不合格□</w:t>
            </w:r>
          </w:p>
        </w:tc>
        <w:tc>
          <w:tcPr>
            <w:tcW w:w="1910" w:type="dxa"/>
            <w:noWrap w:val="0"/>
            <w:vAlign w:val="top"/>
          </w:tcPr>
          <w:p w14:paraId="2BFFC5A2">
            <w:pPr>
              <w:widowControl w:val="0"/>
              <w:spacing w:before="268" w:line="431" w:lineRule="auto"/>
              <w:ind w:left="602" w:right="592" w:hanging="2"/>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不合格□</w:t>
            </w:r>
          </w:p>
        </w:tc>
        <w:tc>
          <w:tcPr>
            <w:tcW w:w="1295" w:type="dxa"/>
            <w:noWrap w:val="0"/>
            <w:vAlign w:val="top"/>
          </w:tcPr>
          <w:p w14:paraId="45066471">
            <w:pPr>
              <w:widowControl w:val="0"/>
              <w:spacing w:before="268" w:line="431" w:lineRule="auto"/>
              <w:ind w:left="295" w:right="284" w:hanging="2"/>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不合格□</w:t>
            </w:r>
          </w:p>
        </w:tc>
        <w:tc>
          <w:tcPr>
            <w:tcW w:w="1280" w:type="dxa"/>
            <w:noWrap w:val="0"/>
            <w:vAlign w:val="top"/>
          </w:tcPr>
          <w:p w14:paraId="595E392A">
            <w:pPr>
              <w:widowControl w:val="0"/>
              <w:spacing w:before="268" w:line="431" w:lineRule="auto"/>
              <w:ind w:left="334" w:right="229" w:hanging="47"/>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不合格□</w:t>
            </w:r>
          </w:p>
        </w:tc>
        <w:tc>
          <w:tcPr>
            <w:tcW w:w="1729" w:type="dxa"/>
            <w:noWrap w:val="0"/>
            <w:vAlign w:val="top"/>
          </w:tcPr>
          <w:p w14:paraId="38289CDE">
            <w:pPr>
              <w:widowControl w:val="0"/>
              <w:spacing w:before="268" w:line="431" w:lineRule="auto"/>
              <w:ind w:left="514" w:right="499" w:hanging="2"/>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不合格□</w:t>
            </w:r>
          </w:p>
        </w:tc>
        <w:tc>
          <w:tcPr>
            <w:tcW w:w="1281" w:type="dxa"/>
            <w:noWrap w:val="0"/>
            <w:vAlign w:val="top"/>
          </w:tcPr>
          <w:p w14:paraId="0FC227E5">
            <w:pPr>
              <w:widowControl w:val="0"/>
              <w:spacing w:before="268" w:line="431" w:lineRule="auto"/>
              <w:ind w:left="290" w:right="275" w:hanging="2"/>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不合格□</w:t>
            </w:r>
          </w:p>
        </w:tc>
        <w:tc>
          <w:tcPr>
            <w:tcW w:w="1756" w:type="dxa"/>
            <w:noWrap w:val="0"/>
            <w:vAlign w:val="top"/>
          </w:tcPr>
          <w:p w14:paraId="5BCF3EFF">
            <w:pPr>
              <w:widowControl w:val="0"/>
              <w:spacing w:before="268" w:line="431" w:lineRule="auto"/>
              <w:ind w:left="525" w:right="514" w:hanging="2"/>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不合格□</w:t>
            </w:r>
          </w:p>
        </w:tc>
      </w:tr>
      <w:tr w14:paraId="6F1A2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814" w:type="dxa"/>
            <w:noWrap w:val="0"/>
            <w:vAlign w:val="top"/>
          </w:tcPr>
          <w:p w14:paraId="3E049C4F">
            <w:pPr>
              <w:widowControl w:val="0"/>
              <w:spacing w:before="299" w:line="208" w:lineRule="auto"/>
              <w:ind w:left="190"/>
              <w:rPr>
                <w:rFonts w:hint="eastAsia" w:ascii="宋体" w:hAnsi="宋体" w:cs="宋体"/>
                <w:color w:val="auto"/>
                <w:sz w:val="18"/>
                <w:szCs w:val="18"/>
                <w:highlight w:val="none"/>
              </w:rPr>
            </w:pPr>
            <w:r>
              <w:rPr>
                <w:rFonts w:ascii="宋体" w:hAnsi="宋体" w:cs="宋体"/>
                <w:color w:val="auto"/>
                <w:spacing w:val="-1"/>
                <w:sz w:val="18"/>
                <w:szCs w:val="18"/>
                <w:highlight w:val="none"/>
              </w:rPr>
              <w:t>专业检测机构情况</w:t>
            </w:r>
          </w:p>
          <w:p w14:paraId="0E384BDB">
            <w:pPr>
              <w:pStyle w:val="1193"/>
              <w:widowControl w:val="0"/>
              <w:spacing w:line="296" w:lineRule="auto"/>
              <w:rPr>
                <w:color w:val="auto"/>
                <w:highlight w:val="none"/>
              </w:rPr>
            </w:pPr>
          </w:p>
          <w:p w14:paraId="1D830E1C">
            <w:pPr>
              <w:widowControl w:val="0"/>
              <w:spacing w:before="58" w:line="207" w:lineRule="auto"/>
              <w:ind w:left="732"/>
              <w:rPr>
                <w:rFonts w:hint="eastAsia" w:ascii="宋体" w:hAnsi="宋体" w:cs="宋体"/>
                <w:color w:val="auto"/>
                <w:sz w:val="18"/>
                <w:szCs w:val="18"/>
                <w:highlight w:val="none"/>
              </w:rPr>
            </w:pPr>
            <w:r>
              <w:rPr>
                <w:rFonts w:ascii="宋体" w:hAnsi="宋体" w:cs="宋体"/>
                <w:color w:val="auto"/>
                <w:spacing w:val="-5"/>
                <w:sz w:val="18"/>
                <w:szCs w:val="18"/>
                <w:highlight w:val="none"/>
              </w:rPr>
              <w:t>说明</w:t>
            </w:r>
          </w:p>
        </w:tc>
        <w:tc>
          <w:tcPr>
            <w:tcW w:w="12360" w:type="dxa"/>
            <w:gridSpan w:val="8"/>
            <w:noWrap w:val="0"/>
            <w:vAlign w:val="top"/>
          </w:tcPr>
          <w:p w14:paraId="7644EBCB">
            <w:pPr>
              <w:pStyle w:val="1193"/>
              <w:widowControl w:val="0"/>
              <w:rPr>
                <w:color w:val="auto"/>
                <w:highlight w:val="none"/>
              </w:rPr>
            </w:pPr>
          </w:p>
        </w:tc>
      </w:tr>
      <w:tr w14:paraId="0FF9D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814" w:type="dxa"/>
            <w:noWrap w:val="0"/>
            <w:vAlign w:val="top"/>
          </w:tcPr>
          <w:p w14:paraId="7889A8C8">
            <w:pPr>
              <w:pStyle w:val="1193"/>
              <w:widowControl w:val="0"/>
              <w:spacing w:line="241" w:lineRule="auto"/>
              <w:rPr>
                <w:color w:val="auto"/>
                <w:highlight w:val="none"/>
              </w:rPr>
            </w:pPr>
          </w:p>
          <w:p w14:paraId="1D425CA9">
            <w:pPr>
              <w:widowControl w:val="0"/>
              <w:spacing w:before="58" w:line="207" w:lineRule="auto"/>
              <w:ind w:left="460"/>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存在问题和</w:t>
            </w:r>
          </w:p>
          <w:p w14:paraId="00122B4E">
            <w:pPr>
              <w:pStyle w:val="1193"/>
              <w:widowControl w:val="0"/>
              <w:spacing w:line="297" w:lineRule="auto"/>
              <w:rPr>
                <w:color w:val="auto"/>
                <w:highlight w:val="none"/>
              </w:rPr>
            </w:pPr>
          </w:p>
          <w:p w14:paraId="4E22008F">
            <w:pPr>
              <w:widowControl w:val="0"/>
              <w:spacing w:before="58" w:line="207" w:lineRule="auto"/>
              <w:ind w:left="556"/>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改进意见</w:t>
            </w:r>
          </w:p>
        </w:tc>
        <w:tc>
          <w:tcPr>
            <w:tcW w:w="12360" w:type="dxa"/>
            <w:gridSpan w:val="8"/>
            <w:noWrap w:val="0"/>
            <w:vAlign w:val="top"/>
          </w:tcPr>
          <w:p w14:paraId="63692ED7">
            <w:pPr>
              <w:pStyle w:val="1193"/>
              <w:widowControl w:val="0"/>
              <w:rPr>
                <w:color w:val="auto"/>
                <w:highlight w:val="none"/>
              </w:rPr>
            </w:pPr>
          </w:p>
        </w:tc>
      </w:tr>
      <w:tr w14:paraId="2A8F3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814" w:type="dxa"/>
            <w:noWrap w:val="0"/>
            <w:vAlign w:val="top"/>
          </w:tcPr>
          <w:p w14:paraId="1CEFBEEE">
            <w:pPr>
              <w:pStyle w:val="1193"/>
              <w:widowControl w:val="0"/>
              <w:spacing w:line="249" w:lineRule="auto"/>
              <w:rPr>
                <w:color w:val="auto"/>
                <w:highlight w:val="none"/>
              </w:rPr>
            </w:pPr>
          </w:p>
          <w:p w14:paraId="31EEC14A">
            <w:pPr>
              <w:widowControl w:val="0"/>
              <w:spacing w:before="59" w:line="207" w:lineRule="auto"/>
              <w:ind w:left="552"/>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最终结论</w:t>
            </w:r>
          </w:p>
        </w:tc>
        <w:tc>
          <w:tcPr>
            <w:tcW w:w="12360" w:type="dxa"/>
            <w:gridSpan w:val="8"/>
            <w:noWrap w:val="0"/>
            <w:vAlign w:val="top"/>
          </w:tcPr>
          <w:p w14:paraId="6FC03785">
            <w:pPr>
              <w:widowControl w:val="0"/>
              <w:spacing w:before="279" w:line="240" w:lineRule="exact"/>
              <w:ind w:left="4115"/>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不合格□</w:t>
            </w:r>
          </w:p>
        </w:tc>
      </w:tr>
    </w:tbl>
    <w:p w14:paraId="1C1BC004">
      <w:pPr>
        <w:rPr>
          <w:color w:val="auto"/>
          <w:highlight w:val="none"/>
        </w:rPr>
      </w:pPr>
    </w:p>
    <w:p w14:paraId="167A5652">
      <w:pPr>
        <w:rPr>
          <w:color w:val="auto"/>
          <w:highlight w:val="none"/>
        </w:rPr>
      </w:pPr>
      <w:r>
        <w:rPr>
          <w:color w:val="auto"/>
          <w:highlight w:val="none"/>
        </w:rPr>
        <w:br w:type="page" w:clear="all"/>
      </w:r>
    </w:p>
    <w:tbl>
      <w:tblPr>
        <w:tblStyle w:val="33"/>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3"/>
        <w:gridCol w:w="5248"/>
        <w:gridCol w:w="7113"/>
      </w:tblGrid>
      <w:tr w14:paraId="12C15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813" w:type="dxa"/>
            <w:noWrap w:val="0"/>
            <w:vAlign w:val="top"/>
          </w:tcPr>
          <w:p w14:paraId="5EA7386D">
            <w:pPr>
              <w:pStyle w:val="1193"/>
              <w:widowControl w:val="0"/>
              <w:rPr>
                <w:color w:val="auto"/>
                <w:highlight w:val="none"/>
              </w:rPr>
            </w:pPr>
          </w:p>
          <w:p w14:paraId="6EE71FFD">
            <w:pPr>
              <w:widowControl w:val="0"/>
              <w:spacing w:before="58" w:line="208" w:lineRule="auto"/>
              <w:ind w:left="189"/>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验收小组成员签字</w:t>
            </w:r>
          </w:p>
        </w:tc>
        <w:tc>
          <w:tcPr>
            <w:tcW w:w="12361" w:type="dxa"/>
            <w:gridSpan w:val="2"/>
            <w:noWrap w:val="0"/>
            <w:vAlign w:val="top"/>
          </w:tcPr>
          <w:p w14:paraId="566D64FF">
            <w:pPr>
              <w:pStyle w:val="1193"/>
              <w:widowControl w:val="0"/>
              <w:rPr>
                <w:color w:val="auto"/>
                <w:highlight w:val="none"/>
              </w:rPr>
            </w:pPr>
          </w:p>
        </w:tc>
      </w:tr>
      <w:tr w14:paraId="060BA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61" w:type="dxa"/>
            <w:gridSpan w:val="2"/>
            <w:noWrap w:val="0"/>
            <w:vAlign w:val="top"/>
          </w:tcPr>
          <w:p w14:paraId="7D2C2021">
            <w:pPr>
              <w:widowControl w:val="0"/>
              <w:spacing w:before="295" w:line="208" w:lineRule="auto"/>
              <w:ind w:left="2814"/>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采购代理机构意见</w:t>
            </w:r>
          </w:p>
        </w:tc>
        <w:tc>
          <w:tcPr>
            <w:tcW w:w="7113" w:type="dxa"/>
            <w:noWrap w:val="0"/>
            <w:vAlign w:val="top"/>
          </w:tcPr>
          <w:p w14:paraId="2E02D651">
            <w:pPr>
              <w:widowControl w:val="0"/>
              <w:spacing w:before="295" w:line="207" w:lineRule="auto"/>
              <w:ind w:left="3109"/>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采购人意见</w:t>
            </w:r>
          </w:p>
        </w:tc>
      </w:tr>
      <w:tr w14:paraId="44018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8" w:hRule="atLeast"/>
        </w:trPr>
        <w:tc>
          <w:tcPr>
            <w:tcW w:w="7061" w:type="dxa"/>
            <w:gridSpan w:val="2"/>
            <w:noWrap w:val="0"/>
            <w:vAlign w:val="top"/>
          </w:tcPr>
          <w:p w14:paraId="3C5B45FF">
            <w:pPr>
              <w:pStyle w:val="1193"/>
              <w:widowControl w:val="0"/>
              <w:spacing w:line="263" w:lineRule="auto"/>
              <w:rPr>
                <w:color w:val="auto"/>
                <w:highlight w:val="none"/>
              </w:rPr>
            </w:pPr>
          </w:p>
          <w:p w14:paraId="432DA56A">
            <w:pPr>
              <w:pStyle w:val="1193"/>
              <w:widowControl w:val="0"/>
              <w:spacing w:line="264" w:lineRule="auto"/>
              <w:rPr>
                <w:color w:val="auto"/>
                <w:highlight w:val="none"/>
              </w:rPr>
            </w:pPr>
          </w:p>
          <w:p w14:paraId="210DC808">
            <w:pPr>
              <w:pStyle w:val="1193"/>
              <w:widowControl w:val="0"/>
              <w:spacing w:line="264" w:lineRule="auto"/>
              <w:rPr>
                <w:color w:val="auto"/>
                <w:highlight w:val="none"/>
              </w:rPr>
            </w:pPr>
          </w:p>
          <w:p w14:paraId="50E5BCFB">
            <w:pPr>
              <w:pStyle w:val="1193"/>
              <w:widowControl w:val="0"/>
              <w:spacing w:line="264" w:lineRule="auto"/>
              <w:rPr>
                <w:color w:val="auto"/>
                <w:highlight w:val="none"/>
              </w:rPr>
            </w:pPr>
          </w:p>
          <w:p w14:paraId="360EB15D">
            <w:pPr>
              <w:pStyle w:val="1193"/>
              <w:widowControl w:val="0"/>
              <w:spacing w:line="264" w:lineRule="auto"/>
              <w:rPr>
                <w:color w:val="auto"/>
                <w:highlight w:val="none"/>
              </w:rPr>
            </w:pPr>
          </w:p>
          <w:p w14:paraId="54107215">
            <w:pPr>
              <w:widowControl w:val="0"/>
              <w:spacing w:before="59" w:line="238" w:lineRule="exact"/>
              <w:ind w:left="114"/>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经办人：         负责人</w:t>
            </w:r>
            <w:r>
              <w:rPr>
                <w:rFonts w:ascii="宋体" w:hAnsi="宋体" w:cs="宋体"/>
                <w:color w:val="auto"/>
                <w:spacing w:val="-18"/>
                <w:position w:val="1"/>
                <w:sz w:val="18"/>
                <w:szCs w:val="18"/>
                <w:highlight w:val="none"/>
              </w:rPr>
              <w:t>：</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w:t>
            </w:r>
            <w:r>
              <w:rPr>
                <w:rFonts w:ascii="宋体" w:hAnsi="宋体" w:cs="宋体"/>
                <w:color w:val="auto"/>
                <w:spacing w:val="1"/>
                <w:position w:val="1"/>
                <w:sz w:val="18"/>
                <w:szCs w:val="18"/>
                <w:highlight w:val="none"/>
              </w:rPr>
              <w:t>采购代理机构公章）</w:t>
            </w:r>
          </w:p>
        </w:tc>
        <w:tc>
          <w:tcPr>
            <w:tcW w:w="7113" w:type="dxa"/>
            <w:noWrap w:val="0"/>
            <w:vAlign w:val="top"/>
          </w:tcPr>
          <w:p w14:paraId="30B3C587">
            <w:pPr>
              <w:pStyle w:val="1193"/>
              <w:widowControl w:val="0"/>
              <w:spacing w:line="263" w:lineRule="auto"/>
              <w:rPr>
                <w:color w:val="auto"/>
                <w:highlight w:val="none"/>
              </w:rPr>
            </w:pPr>
          </w:p>
          <w:p w14:paraId="6A2CCAB2">
            <w:pPr>
              <w:pStyle w:val="1193"/>
              <w:widowControl w:val="0"/>
              <w:spacing w:line="264" w:lineRule="auto"/>
              <w:rPr>
                <w:color w:val="auto"/>
                <w:highlight w:val="none"/>
              </w:rPr>
            </w:pPr>
          </w:p>
          <w:p w14:paraId="645240A0">
            <w:pPr>
              <w:pStyle w:val="1193"/>
              <w:widowControl w:val="0"/>
              <w:spacing w:line="264" w:lineRule="auto"/>
              <w:rPr>
                <w:color w:val="auto"/>
                <w:highlight w:val="none"/>
              </w:rPr>
            </w:pPr>
          </w:p>
          <w:p w14:paraId="05EF12AE">
            <w:pPr>
              <w:pStyle w:val="1193"/>
              <w:widowControl w:val="0"/>
              <w:spacing w:line="264" w:lineRule="auto"/>
              <w:rPr>
                <w:color w:val="auto"/>
                <w:highlight w:val="none"/>
              </w:rPr>
            </w:pPr>
          </w:p>
          <w:p w14:paraId="28F9C36F">
            <w:pPr>
              <w:pStyle w:val="1193"/>
              <w:widowControl w:val="0"/>
              <w:spacing w:line="264" w:lineRule="auto"/>
              <w:rPr>
                <w:color w:val="auto"/>
                <w:highlight w:val="none"/>
              </w:rPr>
            </w:pPr>
          </w:p>
          <w:p w14:paraId="5FDB0522">
            <w:pPr>
              <w:widowControl w:val="0"/>
              <w:spacing w:before="59" w:line="238" w:lineRule="exact"/>
              <w:ind w:left="114"/>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经办人：           负责人</w:t>
            </w:r>
            <w:r>
              <w:rPr>
                <w:rFonts w:ascii="宋体" w:hAnsi="宋体" w:cs="宋体"/>
                <w:color w:val="auto"/>
                <w:spacing w:val="-17"/>
                <w:position w:val="1"/>
                <w:sz w:val="18"/>
                <w:szCs w:val="18"/>
                <w:highlight w:val="none"/>
              </w:rPr>
              <w:t>：</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w:t>
            </w:r>
            <w:r>
              <w:rPr>
                <w:rFonts w:ascii="宋体" w:hAnsi="宋体" w:cs="宋体"/>
                <w:color w:val="auto"/>
                <w:spacing w:val="1"/>
                <w:position w:val="1"/>
                <w:sz w:val="18"/>
                <w:szCs w:val="18"/>
                <w:highlight w:val="none"/>
              </w:rPr>
              <w:t>采购人公章）</w:t>
            </w:r>
          </w:p>
        </w:tc>
      </w:tr>
      <w:tr w14:paraId="7BDA2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14174" w:type="dxa"/>
            <w:gridSpan w:val="3"/>
            <w:noWrap w:val="0"/>
            <w:vAlign w:val="top"/>
          </w:tcPr>
          <w:p w14:paraId="202E7208">
            <w:pPr>
              <w:widowControl w:val="0"/>
              <w:spacing w:before="299" w:line="207" w:lineRule="auto"/>
              <w:ind w:left="113"/>
              <w:rPr>
                <w:rFonts w:hint="eastAsia" w:ascii="宋体" w:hAnsi="宋体" w:cs="宋体"/>
                <w:color w:val="auto"/>
                <w:sz w:val="18"/>
                <w:szCs w:val="18"/>
                <w:highlight w:val="none"/>
              </w:rPr>
            </w:pPr>
            <w:r>
              <w:rPr>
                <w:rFonts w:ascii="宋体" w:hAnsi="宋体" w:cs="宋体"/>
                <w:color w:val="auto"/>
                <w:spacing w:val="-2"/>
                <w:sz w:val="18"/>
                <w:szCs w:val="18"/>
                <w:highlight w:val="none"/>
              </w:rPr>
              <w:t>供应商确认：</w:t>
            </w:r>
          </w:p>
          <w:p w14:paraId="4A5BDA7C">
            <w:pPr>
              <w:pStyle w:val="1193"/>
              <w:widowControl w:val="0"/>
              <w:spacing w:line="274" w:lineRule="auto"/>
              <w:rPr>
                <w:color w:val="auto"/>
                <w:highlight w:val="none"/>
              </w:rPr>
            </w:pPr>
          </w:p>
          <w:p w14:paraId="7D970533">
            <w:pPr>
              <w:pStyle w:val="1193"/>
              <w:widowControl w:val="0"/>
              <w:spacing w:line="274" w:lineRule="auto"/>
              <w:rPr>
                <w:color w:val="auto"/>
                <w:highlight w:val="none"/>
              </w:rPr>
            </w:pPr>
          </w:p>
          <w:p w14:paraId="106EAC24">
            <w:pPr>
              <w:pStyle w:val="1193"/>
              <w:widowControl w:val="0"/>
              <w:spacing w:line="274" w:lineRule="auto"/>
              <w:rPr>
                <w:color w:val="auto"/>
                <w:highlight w:val="none"/>
              </w:rPr>
            </w:pPr>
          </w:p>
          <w:p w14:paraId="5CE1F4A6">
            <w:pPr>
              <w:widowControl w:val="0"/>
              <w:spacing w:before="59" w:line="239" w:lineRule="exact"/>
              <w:ind w:left="118"/>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（单位公章或授权代表签字）</w:t>
            </w:r>
          </w:p>
        </w:tc>
      </w:tr>
    </w:tbl>
    <w:p w14:paraId="2D0E9589">
      <w:pPr>
        <w:spacing w:before="297" w:line="211" w:lineRule="auto"/>
        <w:ind w:left="168"/>
        <w:rPr>
          <w:rFonts w:hint="eastAsia" w:ascii="宋体" w:hAnsi="宋体" w:cs="宋体"/>
          <w:color w:val="auto"/>
          <w:sz w:val="18"/>
          <w:szCs w:val="18"/>
          <w:highlight w:val="none"/>
        </w:rPr>
      </w:pPr>
      <w:r>
        <w:rPr>
          <w:rFonts w:ascii="宋体" w:hAnsi="宋体" w:cs="宋体"/>
          <w:color w:val="auto"/>
          <w:sz w:val="18"/>
          <w:szCs w:val="18"/>
          <w:highlight w:val="none"/>
        </w:rPr>
        <w:t>说明: 1.该表为货物类项目履约验收的参考样表，采购人或采购代理机构可以</w:t>
      </w:r>
      <w:r>
        <w:rPr>
          <w:rFonts w:ascii="宋体" w:hAnsi="宋体" w:cs="宋体"/>
          <w:color w:val="auto"/>
          <w:spacing w:val="-1"/>
          <w:sz w:val="18"/>
          <w:szCs w:val="18"/>
          <w:highlight w:val="none"/>
        </w:rPr>
        <w:t>根据工作实际进行调整。</w:t>
      </w:r>
    </w:p>
    <w:p w14:paraId="026166F6">
      <w:pPr>
        <w:spacing w:line="293" w:lineRule="auto"/>
        <w:rPr>
          <w:color w:val="auto"/>
          <w:highlight w:val="none"/>
        </w:rPr>
      </w:pPr>
    </w:p>
    <w:p w14:paraId="5EEBF79A">
      <w:pPr>
        <w:spacing w:before="58" w:line="211" w:lineRule="auto"/>
        <w:ind w:left="708"/>
        <w:rPr>
          <w:rFonts w:hint="eastAsia" w:ascii="宋体" w:hAnsi="宋体" w:cs="宋体"/>
          <w:color w:val="auto"/>
          <w:sz w:val="18"/>
          <w:szCs w:val="18"/>
          <w:highlight w:val="none"/>
        </w:rPr>
      </w:pPr>
      <w:r>
        <w:rPr>
          <w:rFonts w:ascii="宋体" w:hAnsi="宋体" w:cs="宋体"/>
          <w:color w:val="auto"/>
          <w:sz w:val="18"/>
          <w:szCs w:val="18"/>
          <w:highlight w:val="none"/>
        </w:rPr>
        <w:t>2.未委托采购代理机构开展履约验收工作的，无需填写“</w:t>
      </w:r>
      <w:r>
        <w:rPr>
          <w:rFonts w:ascii="宋体" w:hAnsi="宋体" w:cs="宋体"/>
          <w:color w:val="auto"/>
          <w:spacing w:val="-1"/>
          <w:sz w:val="18"/>
          <w:szCs w:val="18"/>
          <w:highlight w:val="none"/>
        </w:rPr>
        <w:t>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w:t>
      </w:r>
    </w:p>
    <w:p w14:paraId="373FC3D9">
      <w:pPr>
        <w:spacing w:line="211" w:lineRule="auto"/>
        <w:rPr>
          <w:rFonts w:hint="eastAsia" w:ascii="宋体" w:hAnsi="宋体" w:cs="宋体"/>
          <w:color w:val="auto"/>
          <w:sz w:val="18"/>
          <w:szCs w:val="18"/>
          <w:highlight w:val="none"/>
        </w:rPr>
        <w:sectPr>
          <w:pgSz w:w="15818" w:h="12235" w:orient="landscape"/>
          <w:pgMar w:top="719" w:right="807" w:bottom="1101" w:left="829" w:header="0" w:footer="884" w:gutter="0"/>
          <w:pgBorders>
            <w:top w:val="none" w:sz="0" w:space="0"/>
            <w:left w:val="none" w:sz="0" w:space="0"/>
            <w:bottom w:val="none" w:sz="0" w:space="0"/>
            <w:right w:val="none" w:sz="0" w:space="0"/>
          </w:pgBorders>
          <w:cols w:space="1701" w:num="1"/>
          <w:docGrid w:linePitch="360" w:charSpace="0"/>
        </w:sectPr>
      </w:pPr>
    </w:p>
    <w:p w14:paraId="27453D77">
      <w:pPr>
        <w:spacing w:line="400" w:lineRule="exact"/>
        <w:jc w:val="both"/>
        <w:rPr>
          <w:rFonts w:hint="eastAsia" w:ascii="宋体" w:hAnsi="宋体"/>
          <w:color w:val="auto"/>
          <w:sz w:val="21"/>
          <w:szCs w:val="21"/>
          <w:highlight w:val="none"/>
        </w:rPr>
      </w:pPr>
    </w:p>
    <w:p w14:paraId="7FFC7997">
      <w:pPr>
        <w:spacing w:line="400" w:lineRule="exact"/>
        <w:ind w:firstLine="643"/>
        <w:jc w:val="center"/>
        <w:rPr>
          <w:rFonts w:hint="eastAsia" w:ascii="宋体" w:hAnsi="宋体"/>
          <w:b/>
          <w:bCs/>
          <w:color w:val="auto"/>
          <w:sz w:val="32"/>
          <w:szCs w:val="32"/>
          <w:highlight w:val="none"/>
        </w:rPr>
      </w:pPr>
      <w:r>
        <w:rPr>
          <w:rFonts w:ascii="宋体" w:hAnsi="宋体"/>
          <w:b/>
          <w:bCs/>
          <w:color w:val="auto"/>
          <w:sz w:val="32"/>
          <w:szCs w:val="32"/>
          <w:highlight w:val="none"/>
        </w:rPr>
        <w:t>第</w:t>
      </w:r>
      <w:r>
        <w:rPr>
          <w:rFonts w:hint="eastAsia" w:ascii="宋体" w:hAnsi="宋体"/>
          <w:b/>
          <w:bCs/>
          <w:color w:val="auto"/>
          <w:sz w:val="32"/>
          <w:szCs w:val="32"/>
          <w:highlight w:val="none"/>
        </w:rPr>
        <w:t>六</w:t>
      </w:r>
      <w:r>
        <w:rPr>
          <w:rFonts w:ascii="宋体" w:hAnsi="宋体"/>
          <w:b/>
          <w:bCs/>
          <w:color w:val="auto"/>
          <w:sz w:val="32"/>
          <w:szCs w:val="32"/>
          <w:highlight w:val="none"/>
        </w:rPr>
        <w:t>章 评标方法、评分标准</w:t>
      </w:r>
    </w:p>
    <w:p w14:paraId="494900E7">
      <w:pPr>
        <w:pStyle w:val="354"/>
        <w:keepNext w:val="0"/>
        <w:keepLines w:val="0"/>
        <w:pageBreakBefore w:val="0"/>
        <w:widowControl/>
        <w:kinsoku/>
        <w:wordWrap/>
        <w:overflowPunct/>
        <w:topLinePunct w:val="0"/>
        <w:autoSpaceDE/>
        <w:autoSpaceDN/>
        <w:bidi w:val="0"/>
        <w:adjustRightInd/>
        <w:snapToGrid/>
        <w:spacing w:line="360" w:lineRule="auto"/>
        <w:ind w:left="480" w:leftChars="200" w:firstLine="480" w:firstLineChars="0"/>
        <w:textAlignment w:val="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一、评标方法：</w:t>
      </w:r>
    </w:p>
    <w:p w14:paraId="77C47E34">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p>
    <w:p w14:paraId="66C6CA0D">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2、综合评分的主要因素为：价格、技术水平、履约能力、售后服务等，对采购文件的响应程度，以及相应的商务标和技术标比重或者分值等。</w:t>
      </w:r>
    </w:p>
    <w:p w14:paraId="43319BB0">
      <w:pPr>
        <w:pStyle w:val="354"/>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p>
    <w:p w14:paraId="44F8FB1C">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p>
    <w:p w14:paraId="3BD858E4">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前三名推荐</w:t>
      </w:r>
      <w:r>
        <w:rPr>
          <w:rFonts w:hint="eastAsia" w:hAnsi="宋体" w:eastAsia="宋体" w:cs="宋体"/>
          <w:color w:val="auto"/>
          <w:sz w:val="21"/>
          <w:szCs w:val="21"/>
          <w:highlight w:val="none"/>
        </w:rPr>
        <w:t>为</w:t>
      </w:r>
      <w:r>
        <w:rPr>
          <w:rFonts w:hint="eastAsia" w:hAnsi="宋体" w:eastAsia="宋体" w:cs="宋体"/>
          <w:color w:val="auto"/>
          <w:sz w:val="21"/>
          <w:szCs w:val="21"/>
          <w:highlight w:val="none"/>
          <w:lang w:val="en-US" w:eastAsia="zh-CN"/>
        </w:rPr>
        <w:t>中标候选人。采购人从中确定</w:t>
      </w:r>
      <w:r>
        <w:rPr>
          <w:rFonts w:hint="eastAsia" w:hAnsi="宋体" w:eastAsia="宋体" w:cs="宋体"/>
          <w:color w:val="auto"/>
          <w:sz w:val="21"/>
          <w:szCs w:val="21"/>
          <w:highlight w:val="none"/>
        </w:rPr>
        <w:t>中标人</w:t>
      </w:r>
      <w:r>
        <w:rPr>
          <w:rFonts w:hint="eastAsia" w:hAnsi="宋体" w:eastAsia="宋体" w:cs="宋体"/>
          <w:color w:val="auto"/>
          <w:sz w:val="21"/>
          <w:szCs w:val="21"/>
          <w:highlight w:val="none"/>
          <w:lang w:eastAsia="zh-CN"/>
        </w:rPr>
        <w:t>。</w:t>
      </w:r>
    </w:p>
    <w:p w14:paraId="3AC40090">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中标</w:t>
      </w:r>
      <w:r>
        <w:rPr>
          <w:rFonts w:hint="eastAsia" w:hAnsi="宋体" w:eastAsia="宋体" w:cs="宋体"/>
          <w:color w:val="auto"/>
          <w:sz w:val="21"/>
          <w:szCs w:val="21"/>
          <w:highlight w:val="none"/>
          <w:lang w:val="en-US" w:eastAsia="zh-CN"/>
        </w:rPr>
        <w:t>供应商</w:t>
      </w:r>
      <w:r>
        <w:rPr>
          <w:rFonts w:hint="eastAsia" w:hAnsi="宋体" w:eastAsia="宋体" w:cs="宋体"/>
          <w:color w:val="auto"/>
          <w:sz w:val="21"/>
          <w:szCs w:val="21"/>
          <w:highlight w:val="none"/>
          <w:lang w:eastAsia="zh-CN"/>
        </w:rPr>
        <w:t>因不可抗力或者自身原因不能履行采购合同的，采购人可以与排位在中标供应商之后第一位的中标候选供应商签订采购合同，以此类推。采购人也可以重新开展采购活动。</w:t>
      </w:r>
    </w:p>
    <w:p w14:paraId="082BEC07">
      <w:pPr>
        <w:pStyle w:val="354"/>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hAnsi="宋体" w:eastAsia="宋体" w:cs="宋体"/>
          <w:b/>
          <w:bCs/>
          <w:color w:val="auto"/>
          <w:sz w:val="21"/>
          <w:szCs w:val="21"/>
          <w:highlight w:val="none"/>
        </w:rPr>
      </w:pPr>
      <w:r>
        <w:rPr>
          <w:rFonts w:hint="eastAsia" w:hAnsi="宋体" w:eastAsia="宋体"/>
          <w:b/>
          <w:color w:val="auto"/>
          <w:sz w:val="21"/>
          <w:szCs w:val="21"/>
          <w:highlight w:val="none"/>
        </w:rPr>
        <w:t>二、</w:t>
      </w:r>
      <w:r>
        <w:rPr>
          <w:rFonts w:hint="eastAsia" w:hAnsi="宋体" w:eastAsia="宋体" w:cs="宋体"/>
          <w:b/>
          <w:bCs/>
          <w:color w:val="auto"/>
          <w:sz w:val="21"/>
          <w:szCs w:val="21"/>
          <w:highlight w:val="none"/>
        </w:rPr>
        <w:t>政府采购政策执行办法：</w:t>
      </w:r>
    </w:p>
    <w:p w14:paraId="773FA2A8">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1、本次采购的评标方法采用综合评分法，总分值为100分。</w:t>
      </w:r>
    </w:p>
    <w:p w14:paraId="00ABE27E">
      <w:pPr>
        <w:pStyle w:val="354"/>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2、针对小微型企业的评审加分：</w:t>
      </w:r>
    </w:p>
    <w:p w14:paraId="020856D1">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1</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rPr>
        <w:t>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p>
    <w:p w14:paraId="3CF1238B">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。如扣除后的价格为最低价的，则作为评审基准价，若最后中标，中标价格则以实际投标报价为准。</w:t>
      </w:r>
    </w:p>
    <w:p w14:paraId="4FE00762">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3</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rPr>
        <w:t>在本次货物采购项目中，货物由小微企业制造，即货物由小微企业生产且使用该小微企业商号或者注册商标的，可享受价格评审优惠。</w:t>
      </w:r>
    </w:p>
    <w:p w14:paraId="20FB1BFD">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投标人提供的货物既有中小企业制造货物，也有大型企业制造货物的，不享受优惠政策。</w:t>
      </w:r>
    </w:p>
    <w:p w14:paraId="452E3316">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残疾人企业和监狱企业视同小微企业，享受价格评审优惠政策。</w:t>
      </w:r>
    </w:p>
    <w:p w14:paraId="26769B80">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残疾人企业和监狱企业属于小型、微型企业的，不重复享受价格评审优惠政策。</w:t>
      </w:r>
    </w:p>
    <w:p w14:paraId="4F50F749">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中华人民共和国政府采购法</w:t>
      </w:r>
      <w:r>
        <w:rPr>
          <w:rFonts w:hint="eastAsia" w:hAnsi="宋体" w:eastAsia="宋体" w:cs="宋体"/>
          <w:color w:val="auto"/>
          <w:sz w:val="21"/>
          <w:szCs w:val="21"/>
          <w:highlight w:val="none"/>
        </w:rPr>
        <w:t>》第七十七条第一款的规定追究法律责任。在投标文件中未提供相关材料、资料的，不享受评审优惠政策。</w:t>
      </w:r>
    </w:p>
    <w:p w14:paraId="7501DD0B">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如投标人提供虚假材料，将按“政府采购法”相关规定处理并由政府监管部门给予严肃处理。</w:t>
      </w:r>
    </w:p>
    <w:p w14:paraId="116C4A61">
      <w:pPr>
        <w:pStyle w:val="354"/>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3、</w:t>
      </w:r>
      <w:r>
        <w:rPr>
          <w:rFonts w:hint="eastAsia" w:hAnsi="宋体" w:eastAsia="宋体" w:cs="宋体"/>
          <w:b/>
          <w:bCs/>
          <w:color w:val="auto"/>
          <w:sz w:val="21"/>
          <w:szCs w:val="21"/>
          <w:highlight w:val="none"/>
        </w:rPr>
        <w:t>采购本国产品的支持政策</w:t>
      </w:r>
    </w:p>
    <w:p w14:paraId="16063979">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1</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rPr>
        <w:t>本项目政府采购活动中既有本国产品又有非本国产品参与竞争的，依法对本国产品给予价格评审优惠，对本国产品的报价给予20%的价格扣除，用扣除后的价格参与评审。</w:t>
      </w:r>
    </w:p>
    <w:p w14:paraId="1F95B419">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2</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rPr>
        <w:t>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D79F6D">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3</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rPr>
        <w:t>供应商需按照招标文件的要求提供《关于符合本国产品标准的声明函》（以下简称《声明函》），如不提供将不享受本国产品价格评审优惠。</w:t>
      </w:r>
    </w:p>
    <w:p w14:paraId="0048604B">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4</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F10AEBE">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5</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26B1A7">
      <w:pPr>
        <w:pStyle w:val="35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Ansi="宋体" w:cs="宋体"/>
          <w:color w:val="auto"/>
          <w:sz w:val="21"/>
          <w:szCs w:val="21"/>
          <w:highlight w:val="none"/>
        </w:rPr>
      </w:pPr>
      <w:r>
        <w:rPr>
          <w:rFonts w:hint="eastAsia" w:hAnsi="宋体" w:eastAsia="宋体" w:cs="宋体"/>
          <w:color w:val="auto"/>
          <w:sz w:val="21"/>
          <w:szCs w:val="21"/>
          <w:highlight w:val="none"/>
        </w:rPr>
        <w:t>如投标人提供虚假材料，将按“政府采购法”相关规定处理并由政府监管部门给予严肃处理。</w:t>
      </w:r>
    </w:p>
    <w:p w14:paraId="070193F8">
      <w:pPr>
        <w:pStyle w:val="354"/>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rPr>
          <w:rFonts w:hint="eastAsia" w:hAnsi="宋体" w:eastAsia="宋体"/>
          <w:b/>
          <w:color w:val="auto"/>
          <w:sz w:val="21"/>
          <w:szCs w:val="21"/>
          <w:highlight w:val="none"/>
        </w:rPr>
      </w:pPr>
      <w:r>
        <w:rPr>
          <w:rFonts w:hint="eastAsia" w:hAnsi="宋体" w:eastAsia="宋体"/>
          <w:b/>
          <w:color w:val="auto"/>
          <w:sz w:val="21"/>
          <w:szCs w:val="21"/>
          <w:highlight w:val="none"/>
        </w:rPr>
        <w:t>三</w:t>
      </w:r>
      <w:r>
        <w:rPr>
          <w:rFonts w:hAnsi="宋体" w:eastAsia="宋体"/>
          <w:b/>
          <w:color w:val="auto"/>
          <w:sz w:val="21"/>
          <w:szCs w:val="21"/>
          <w:highlight w:val="none"/>
        </w:rPr>
        <w:t>、评分标准：</w:t>
      </w:r>
    </w:p>
    <w:p w14:paraId="69BF39B7">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本次采购的评标方法采用综合评分法，总分值为100分。</w:t>
      </w:r>
    </w:p>
    <w:p w14:paraId="63732AE9">
      <w:pPr>
        <w:pStyle w:val="354"/>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（一）价格（35分）</w:t>
      </w:r>
    </w:p>
    <w:p w14:paraId="331144F0">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以通过评标初审，实质性响应采购文件要求且报价最低的投标报价为评标基准价（须未超过采购预算或最高限价（如有），其价格分为满分35分。其他投标人的价格分统一按照下列公式计算：</w:t>
      </w:r>
    </w:p>
    <w:p w14:paraId="68953A5F">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hAnsi="宋体" w:eastAsia="宋体" w:cs="宋体"/>
          <w:color w:val="auto"/>
          <w:sz w:val="21"/>
          <w:szCs w:val="21"/>
          <w:highlight w:val="none"/>
        </w:rPr>
      </w:pPr>
      <w:r>
        <w:rPr>
          <w:rFonts w:hint="eastAsia" w:hAnsi="宋体" w:eastAsia="宋体" w:cs="宋体"/>
          <w:color w:val="auto"/>
          <w:sz w:val="21"/>
          <w:szCs w:val="21"/>
          <w:highlight w:val="none"/>
        </w:rPr>
        <w:t>投标报价得分=（评标基准价/投标报价）X价格权值X100（价格权值为35%）</w:t>
      </w:r>
    </w:p>
    <w:p w14:paraId="41DFFF59">
      <w:pPr>
        <w:pStyle w:val="354"/>
        <w:spacing w:line="400" w:lineRule="exact"/>
        <w:ind w:firstLine="42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（二）技术参数比较（</w:t>
      </w:r>
      <w:r>
        <w:rPr>
          <w:rFonts w:hint="eastAsia" w:hAnsi="宋体" w:eastAsia="宋体" w:cs="宋体"/>
          <w:b/>
          <w:bCs/>
          <w:color w:val="auto"/>
          <w:sz w:val="21"/>
          <w:szCs w:val="21"/>
          <w:highlight w:val="none"/>
          <w:lang w:val="en-US" w:eastAsia="zh-CN"/>
        </w:rPr>
        <w:t>43</w:t>
      </w:r>
      <w:r>
        <w:rPr>
          <w:rFonts w:hint="eastAsia" w:hAnsi="宋体" w:eastAsia="宋体" w:cs="宋体"/>
          <w:b/>
          <w:bCs/>
          <w:color w:val="auto"/>
          <w:sz w:val="21"/>
          <w:szCs w:val="21"/>
          <w:highlight w:val="none"/>
        </w:rPr>
        <w:t>分）</w:t>
      </w:r>
    </w:p>
    <w:p w14:paraId="235F246C">
      <w:pPr>
        <w:pStyle w:val="354"/>
        <w:spacing w:line="400" w:lineRule="exact"/>
        <w:ind w:firstLine="420"/>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rPr>
        <w:t>投标单位结合第四章招标书中“</w:t>
      </w:r>
      <w:r>
        <w:rPr>
          <w:rFonts w:hint="eastAsia" w:hAnsi="宋体" w:eastAsia="宋体" w:cs="宋体"/>
          <w:color w:val="auto"/>
          <w:sz w:val="21"/>
          <w:szCs w:val="21"/>
          <w:highlight w:val="none"/>
          <w:lang w:val="en-US" w:eastAsia="zh-CN"/>
        </w:rPr>
        <w:t>五</w:t>
      </w:r>
      <w:r>
        <w:rPr>
          <w:rFonts w:hint="eastAsia" w:hAnsi="宋体" w:eastAsia="宋体" w:cs="宋体"/>
          <w:color w:val="auto"/>
          <w:sz w:val="21"/>
          <w:szCs w:val="21"/>
          <w:highlight w:val="none"/>
        </w:rPr>
        <w:t>、技术参数、产品功能、配置等要求”中的参数进行响应，其中★</w:t>
      </w:r>
      <w:r>
        <w:rPr>
          <w:rFonts w:hint="eastAsia" w:hAnsi="宋体" w:eastAsia="宋体" w:cs="宋体"/>
          <w:color w:val="auto"/>
          <w:sz w:val="21"/>
          <w:szCs w:val="21"/>
          <w:highlight w:val="none"/>
          <w:lang w:val="en-US" w:eastAsia="zh-CN"/>
        </w:rPr>
        <w:t>参数2项，普通技术</w:t>
      </w:r>
      <w:r>
        <w:rPr>
          <w:rFonts w:hint="eastAsia" w:hAnsi="宋体" w:eastAsia="宋体" w:cs="宋体"/>
          <w:color w:val="auto"/>
          <w:sz w:val="21"/>
          <w:szCs w:val="21"/>
          <w:highlight w:val="none"/>
        </w:rPr>
        <w:t>参数</w:t>
      </w:r>
      <w:r>
        <w:rPr>
          <w:rFonts w:hint="eastAsia" w:hAnsi="宋体" w:eastAsia="宋体" w:cs="宋体"/>
          <w:color w:val="auto"/>
          <w:sz w:val="21"/>
          <w:szCs w:val="21"/>
          <w:highlight w:val="none"/>
          <w:lang w:val="en-US" w:eastAsia="zh-CN"/>
        </w:rPr>
        <w:t>50</w:t>
      </w:r>
      <w:r>
        <w:rPr>
          <w:rFonts w:hint="eastAsia" w:hAnsi="宋体" w:eastAsia="宋体" w:cs="宋体"/>
          <w:color w:val="auto"/>
          <w:sz w:val="21"/>
          <w:szCs w:val="21"/>
          <w:highlight w:val="none"/>
        </w:rPr>
        <w:t>项。▲</w:t>
      </w:r>
      <w:r>
        <w:rPr>
          <w:rFonts w:hint="eastAsia" w:hAnsi="宋体" w:eastAsia="宋体" w:cs="宋体"/>
          <w:color w:val="auto"/>
          <w:sz w:val="21"/>
          <w:szCs w:val="21"/>
          <w:highlight w:val="none"/>
          <w:lang w:val="en-US" w:eastAsia="zh-CN"/>
        </w:rPr>
        <w:t>技术</w:t>
      </w:r>
      <w:r>
        <w:rPr>
          <w:rFonts w:hint="eastAsia" w:hAnsi="宋体" w:eastAsia="宋体" w:cs="宋体"/>
          <w:color w:val="auto"/>
          <w:sz w:val="21"/>
          <w:szCs w:val="21"/>
          <w:highlight w:val="none"/>
        </w:rPr>
        <w:t>参数</w:t>
      </w:r>
      <w:r>
        <w:rPr>
          <w:rFonts w:hint="eastAsia" w:hAnsi="宋体" w:eastAsia="宋体" w:cs="宋体"/>
          <w:color w:val="auto"/>
          <w:sz w:val="21"/>
          <w:szCs w:val="21"/>
          <w:highlight w:val="none"/>
          <w:lang w:val="en-US" w:eastAsia="zh-CN"/>
        </w:rPr>
        <w:t>6项</w:t>
      </w:r>
    </w:p>
    <w:p w14:paraId="72E44DFD">
      <w:pPr>
        <w:pStyle w:val="354"/>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评委会根据所投设备的技术参数响应情况进行打分。</w:t>
      </w:r>
    </w:p>
    <w:p w14:paraId="0A60ADA2">
      <w:pPr>
        <w:pStyle w:val="354"/>
        <w:spacing w:line="400" w:lineRule="exact"/>
        <w:ind w:firstLine="420"/>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1、每条普通</w:t>
      </w:r>
      <w:r>
        <w:rPr>
          <w:rFonts w:hint="eastAsia" w:hAnsi="宋体" w:eastAsia="宋体" w:cs="宋体"/>
          <w:color w:val="auto"/>
          <w:sz w:val="21"/>
          <w:szCs w:val="21"/>
          <w:highlight w:val="none"/>
        </w:rPr>
        <w:t>技术参数符合要求得</w:t>
      </w:r>
      <w:r>
        <w:rPr>
          <w:rFonts w:hint="eastAsia" w:hAnsi="宋体" w:eastAsia="宋体" w:cs="宋体"/>
          <w:color w:val="auto"/>
          <w:sz w:val="21"/>
          <w:szCs w:val="21"/>
          <w:highlight w:val="none"/>
          <w:lang w:val="en-US" w:eastAsia="zh-CN"/>
        </w:rPr>
        <w:t>0.5</w:t>
      </w:r>
      <w:r>
        <w:rPr>
          <w:rFonts w:hint="eastAsia" w:hAnsi="宋体" w:eastAsia="宋体" w:cs="宋体"/>
          <w:color w:val="auto"/>
          <w:sz w:val="21"/>
          <w:szCs w:val="21"/>
          <w:highlight w:val="none"/>
        </w:rPr>
        <w:t>分</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最高得25分</w:t>
      </w:r>
      <w:r>
        <w:rPr>
          <w:rFonts w:hint="eastAsia" w:hAnsi="宋体" w:eastAsia="宋体" w:cs="宋体"/>
          <w:color w:val="auto"/>
          <w:sz w:val="21"/>
          <w:szCs w:val="21"/>
          <w:highlight w:val="none"/>
        </w:rPr>
        <w:t>。上述参数</w:t>
      </w:r>
      <w:r>
        <w:rPr>
          <w:rFonts w:hint="eastAsia" w:hAnsi="宋体" w:eastAsia="宋体" w:cs="宋体"/>
          <w:color w:val="auto"/>
          <w:sz w:val="21"/>
          <w:szCs w:val="21"/>
          <w:highlight w:val="none"/>
          <w:lang w:val="en-US" w:eastAsia="zh-CN"/>
        </w:rPr>
        <w:t>应逐条</w:t>
      </w:r>
      <w:r>
        <w:rPr>
          <w:rFonts w:hint="eastAsia" w:hAnsi="宋体" w:eastAsia="宋体" w:cs="宋体"/>
          <w:color w:val="auto"/>
          <w:sz w:val="21"/>
          <w:szCs w:val="21"/>
          <w:highlight w:val="none"/>
        </w:rPr>
        <w:t>提供</w:t>
      </w:r>
      <w:r>
        <w:rPr>
          <w:rFonts w:hint="eastAsia" w:hAnsi="宋体" w:eastAsia="宋体" w:cs="宋体"/>
          <w:color w:val="auto"/>
          <w:sz w:val="21"/>
          <w:szCs w:val="21"/>
          <w:highlight w:val="none"/>
          <w:lang w:val="en-US" w:eastAsia="zh-CN"/>
        </w:rPr>
        <w:t>技术对照表且加盖投标单位</w:t>
      </w:r>
      <w:r>
        <w:rPr>
          <w:rFonts w:hint="eastAsia" w:hAnsi="宋体" w:eastAsia="宋体" w:cs="宋体"/>
          <w:color w:val="auto"/>
          <w:sz w:val="21"/>
          <w:szCs w:val="21"/>
          <w:highlight w:val="none"/>
        </w:rPr>
        <w:t>公章，否则视为</w:t>
      </w:r>
      <w:r>
        <w:rPr>
          <w:rFonts w:hint="eastAsia" w:hAnsi="宋体" w:eastAsia="宋体" w:cs="宋体"/>
          <w:color w:val="auto"/>
          <w:sz w:val="21"/>
          <w:szCs w:val="21"/>
          <w:highlight w:val="none"/>
          <w:lang w:val="en-US" w:eastAsia="zh-CN"/>
        </w:rPr>
        <w:t>不符合采购要求</w:t>
      </w:r>
      <w:r>
        <w:rPr>
          <w:rFonts w:hint="eastAsia" w:hAnsi="宋体" w:eastAsia="宋体" w:cs="宋体"/>
          <w:color w:val="auto"/>
          <w:sz w:val="21"/>
          <w:szCs w:val="21"/>
          <w:highlight w:val="none"/>
          <w:lang w:eastAsia="zh-CN"/>
        </w:rPr>
        <w:t>。</w:t>
      </w:r>
    </w:p>
    <w:p w14:paraId="3C4FCC59">
      <w:pPr>
        <w:pStyle w:val="354"/>
        <w:spacing w:line="400" w:lineRule="exact"/>
        <w:ind w:firstLine="420"/>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2、每条</w:t>
      </w:r>
      <w:r>
        <w:rPr>
          <w:rFonts w:hint="eastAsia" w:hAnsi="宋体" w:eastAsia="宋体" w:cs="宋体"/>
          <w:color w:val="auto"/>
          <w:sz w:val="21"/>
          <w:szCs w:val="21"/>
          <w:highlight w:val="none"/>
        </w:rPr>
        <w:t>▲技术参数符合要求得</w:t>
      </w:r>
      <w:r>
        <w:rPr>
          <w:rFonts w:hint="eastAsia" w:hAnsi="宋体" w:eastAsia="宋体" w:cs="宋体"/>
          <w:color w:val="auto"/>
          <w:sz w:val="21"/>
          <w:szCs w:val="21"/>
          <w:highlight w:val="none"/>
          <w:lang w:val="en-US" w:eastAsia="zh-CN"/>
        </w:rPr>
        <w:t>3</w:t>
      </w:r>
      <w:r>
        <w:rPr>
          <w:rFonts w:hint="eastAsia" w:hAnsi="宋体" w:eastAsia="宋体" w:cs="宋体"/>
          <w:color w:val="auto"/>
          <w:sz w:val="21"/>
          <w:szCs w:val="21"/>
          <w:highlight w:val="none"/>
        </w:rPr>
        <w:t>分</w:t>
      </w:r>
      <w:r>
        <w:rPr>
          <w:rFonts w:hint="eastAsia" w:hAnsi="宋体" w:eastAsia="宋体" w:cs="宋体"/>
          <w:color w:val="auto"/>
          <w:sz w:val="21"/>
          <w:szCs w:val="21"/>
          <w:highlight w:val="none"/>
          <w:lang w:eastAsia="zh-CN"/>
        </w:rPr>
        <w:t>，</w:t>
      </w:r>
      <w:r>
        <w:rPr>
          <w:rFonts w:hint="eastAsia" w:hAnsi="宋体" w:eastAsia="宋体" w:cs="宋体"/>
          <w:color w:val="auto"/>
          <w:sz w:val="21"/>
          <w:szCs w:val="21"/>
          <w:highlight w:val="none"/>
          <w:lang w:val="en-US" w:eastAsia="zh-CN"/>
        </w:rPr>
        <w:t>最高得18分</w:t>
      </w:r>
      <w:r>
        <w:rPr>
          <w:rFonts w:hint="eastAsia" w:hAnsi="宋体" w:eastAsia="宋体" w:cs="宋体"/>
          <w:color w:val="auto"/>
          <w:sz w:val="21"/>
          <w:szCs w:val="21"/>
          <w:highlight w:val="none"/>
        </w:rPr>
        <w:t>。上述参数</w:t>
      </w:r>
      <w:r>
        <w:rPr>
          <w:rFonts w:hint="eastAsia" w:hAnsi="宋体" w:eastAsia="宋体" w:cs="宋体"/>
          <w:color w:val="auto"/>
          <w:sz w:val="21"/>
          <w:szCs w:val="21"/>
          <w:highlight w:val="none"/>
          <w:lang w:val="en-US" w:eastAsia="zh-CN"/>
        </w:rPr>
        <w:t>应逐条</w:t>
      </w:r>
      <w:r>
        <w:rPr>
          <w:rFonts w:hint="eastAsia" w:hAnsi="宋体" w:eastAsia="宋体" w:cs="宋体"/>
          <w:color w:val="auto"/>
          <w:sz w:val="21"/>
          <w:szCs w:val="21"/>
          <w:highlight w:val="none"/>
        </w:rPr>
        <w:t>提供</w:t>
      </w:r>
      <w:r>
        <w:rPr>
          <w:rFonts w:hint="eastAsia" w:hAnsi="宋体" w:eastAsia="宋体" w:cs="宋体"/>
          <w:color w:val="auto"/>
          <w:sz w:val="21"/>
          <w:szCs w:val="21"/>
          <w:highlight w:val="none"/>
          <w:lang w:val="en-US" w:eastAsia="zh-CN"/>
        </w:rPr>
        <w:t>产品技术白皮书或公开发行的产品彩页作为</w:t>
      </w:r>
      <w:r>
        <w:rPr>
          <w:rFonts w:hint="eastAsia" w:hAnsi="宋体" w:eastAsia="宋体" w:cs="宋体"/>
          <w:color w:val="auto"/>
          <w:sz w:val="21"/>
          <w:szCs w:val="21"/>
          <w:highlight w:val="none"/>
        </w:rPr>
        <w:t>佐证材料</w:t>
      </w:r>
      <w:r>
        <w:rPr>
          <w:rFonts w:hint="eastAsia" w:hAnsi="宋体" w:eastAsia="宋体" w:cs="宋体"/>
          <w:color w:val="auto"/>
          <w:sz w:val="21"/>
          <w:szCs w:val="21"/>
          <w:highlight w:val="none"/>
          <w:lang w:val="en-US" w:eastAsia="zh-CN"/>
        </w:rPr>
        <w:t>且佐证</w:t>
      </w:r>
      <w:r>
        <w:rPr>
          <w:rFonts w:hint="eastAsia" w:hAnsi="宋体" w:eastAsia="宋体" w:cs="宋体"/>
          <w:color w:val="auto"/>
          <w:sz w:val="21"/>
          <w:szCs w:val="21"/>
          <w:highlight w:val="none"/>
        </w:rPr>
        <w:t>加盖厂家公章，否则视为</w:t>
      </w:r>
      <w:r>
        <w:rPr>
          <w:rFonts w:hint="eastAsia" w:hAnsi="宋体" w:eastAsia="宋体" w:cs="宋体"/>
          <w:color w:val="auto"/>
          <w:sz w:val="21"/>
          <w:szCs w:val="21"/>
          <w:highlight w:val="none"/>
          <w:lang w:val="en-US" w:eastAsia="zh-CN"/>
        </w:rPr>
        <w:t>不符合采购要求</w:t>
      </w:r>
    </w:p>
    <w:p w14:paraId="5C285C9A">
      <w:pPr>
        <w:pStyle w:val="354"/>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3、</w:t>
      </w:r>
      <w:r>
        <w:rPr>
          <w:rFonts w:hint="eastAsia" w:hAnsi="宋体" w:eastAsia="宋体" w:cs="宋体"/>
          <w:color w:val="auto"/>
          <w:sz w:val="21"/>
          <w:szCs w:val="21"/>
          <w:highlight w:val="none"/>
        </w:rPr>
        <w:t>★项技术参数属于实质性响应参数，</w:t>
      </w:r>
      <w:r>
        <w:rPr>
          <w:rFonts w:hint="eastAsia" w:hAnsi="宋体" w:eastAsia="宋体" w:cs="宋体"/>
          <w:color w:val="auto"/>
          <w:sz w:val="21"/>
          <w:szCs w:val="21"/>
          <w:highlight w:val="none"/>
          <w:lang w:val="en-US" w:eastAsia="zh-CN"/>
        </w:rPr>
        <w:t>必须符合要求</w:t>
      </w:r>
      <w:r>
        <w:rPr>
          <w:rFonts w:hint="eastAsia" w:hAnsi="宋体" w:eastAsia="宋体" w:cs="宋体"/>
          <w:color w:val="auto"/>
          <w:sz w:val="21"/>
          <w:szCs w:val="21"/>
          <w:highlight w:val="none"/>
        </w:rPr>
        <w:t>，否则为无效投标。★项技术参数</w:t>
      </w:r>
      <w:r>
        <w:rPr>
          <w:rFonts w:hint="eastAsia" w:hAnsi="宋体" w:eastAsia="宋体" w:cs="宋体"/>
          <w:color w:val="auto"/>
          <w:sz w:val="21"/>
          <w:szCs w:val="21"/>
          <w:highlight w:val="none"/>
          <w:lang w:val="en-US" w:eastAsia="zh-CN"/>
        </w:rPr>
        <w:t>应逐条</w:t>
      </w:r>
      <w:r>
        <w:rPr>
          <w:rFonts w:hint="eastAsia" w:hAnsi="宋体" w:eastAsia="宋体" w:cs="宋体"/>
          <w:color w:val="auto"/>
          <w:sz w:val="21"/>
          <w:szCs w:val="21"/>
          <w:highlight w:val="none"/>
        </w:rPr>
        <w:t>提供</w:t>
      </w:r>
      <w:r>
        <w:rPr>
          <w:rFonts w:hint="eastAsia" w:hAnsi="宋体" w:eastAsia="宋体" w:cs="宋体"/>
          <w:color w:val="auto"/>
          <w:sz w:val="21"/>
          <w:szCs w:val="21"/>
          <w:highlight w:val="none"/>
          <w:lang w:val="en-US" w:eastAsia="zh-CN"/>
        </w:rPr>
        <w:t>技术对照表且加盖投标单位</w:t>
      </w:r>
      <w:r>
        <w:rPr>
          <w:rFonts w:hint="eastAsia" w:hAnsi="宋体" w:eastAsia="宋体" w:cs="宋体"/>
          <w:color w:val="auto"/>
          <w:sz w:val="21"/>
          <w:szCs w:val="21"/>
          <w:highlight w:val="none"/>
        </w:rPr>
        <w:t>公章，</w:t>
      </w:r>
      <w:r>
        <w:rPr>
          <w:rFonts w:hint="eastAsia" w:hAnsi="宋体" w:eastAsia="宋体" w:cs="宋体"/>
          <w:color w:val="auto"/>
          <w:sz w:val="21"/>
          <w:szCs w:val="21"/>
          <w:highlight w:val="none"/>
          <w:lang w:val="en-US" w:eastAsia="zh-CN"/>
        </w:rPr>
        <w:t>未按要求提供视为无效投标</w:t>
      </w:r>
      <w:r>
        <w:rPr>
          <w:rFonts w:hint="eastAsia" w:hAnsi="宋体" w:eastAsia="宋体" w:cs="宋体"/>
          <w:color w:val="auto"/>
          <w:sz w:val="21"/>
          <w:szCs w:val="21"/>
          <w:highlight w:val="none"/>
        </w:rPr>
        <w:t>。</w:t>
      </w:r>
      <w:bookmarkStart w:id="16" w:name="_GoBack"/>
      <w:bookmarkEnd w:id="16"/>
    </w:p>
    <w:p w14:paraId="44FFBE2B">
      <w:pPr>
        <w:pStyle w:val="354"/>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（三）针对本项目实施方案（</w:t>
      </w:r>
      <w:r>
        <w:rPr>
          <w:rFonts w:hint="eastAsia"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方案内容应包括①安装调试、系统集成、试运行、测试、调优等内容，②人员组织架构，③工作时间进度表、工作程序和步骤，④关键步骤的思路和要点等</w:t>
      </w:r>
    </w:p>
    <w:p w14:paraId="13C230F9">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每个方案内容满足第四章中方案要求得</w:t>
      </w:r>
      <w:r>
        <w:rPr>
          <w:rFonts w:hint="eastAsia"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分；无方案或方案内容漏项或</w:t>
      </w:r>
      <w:r>
        <w:rPr>
          <w:rFonts w:hint="eastAsia" w:ascii="宋体" w:hAnsi="宋体" w:eastAsia="宋体" w:cs="宋体"/>
          <w:color w:val="auto"/>
          <w:sz w:val="21"/>
          <w:szCs w:val="21"/>
          <w:highlight w:val="none"/>
        </w:rPr>
        <w:t>内容非专门针对本项目</w:t>
      </w:r>
      <w:r>
        <w:rPr>
          <w:rFonts w:hint="eastAsia" w:ascii="宋体" w:hAnsi="宋体" w:eastAsia="宋体" w:cs="宋体"/>
          <w:color w:val="auto"/>
          <w:sz w:val="21"/>
          <w:szCs w:val="21"/>
          <w:highlight w:val="none"/>
          <w:lang w:val="en-US" w:eastAsia="zh-CN"/>
        </w:rPr>
        <w:t>不得分。</w:t>
      </w:r>
    </w:p>
    <w:p w14:paraId="2EB85009">
      <w:pPr>
        <w:pStyle w:val="354"/>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（四）售后服务方案（</w:t>
      </w:r>
      <w:r>
        <w:rPr>
          <w:rFonts w:hint="eastAsia" w:ascii="宋体" w:hAnsi="宋体" w:eastAsia="宋体" w:cs="宋体"/>
          <w:b/>
          <w:bCs/>
          <w:color w:val="auto"/>
          <w:sz w:val="21"/>
          <w:szCs w:val="21"/>
          <w:highlight w:val="none"/>
          <w:lang w:val="en-US" w:eastAsia="zh-CN"/>
        </w:rPr>
        <w:t>1</w:t>
      </w:r>
      <w:r>
        <w:rPr>
          <w:rFonts w:hint="eastAsia"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分）</w:t>
      </w:r>
    </w:p>
    <w:p w14:paraId="0AA7A829">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1、故障应急预案（</w:t>
      </w:r>
      <w:r>
        <w:rPr>
          <w:rFonts w:hint="eastAsia"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5BFB951D">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投标单位根据往年设备故障案例，分析设备有可能出现的重大故障，制定出合理的应急预案。方案内容包括：①可能出现的重大故障、②本项目的重点、难点分析、对应的解决方案等。</w:t>
      </w:r>
    </w:p>
    <w:p w14:paraId="60D44DEA">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每个方案内容满足第四章中方案要求得</w:t>
      </w:r>
      <w:r>
        <w:rPr>
          <w:rFonts w:hint="eastAsia"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分；无方案或方案内容漏项或</w:t>
      </w:r>
      <w:r>
        <w:rPr>
          <w:rFonts w:hint="eastAsia" w:ascii="宋体" w:hAnsi="宋体" w:eastAsia="宋体" w:cs="宋体"/>
          <w:color w:val="auto"/>
          <w:sz w:val="21"/>
          <w:szCs w:val="21"/>
          <w:highlight w:val="none"/>
        </w:rPr>
        <w:t>内容非专门针对本项目</w:t>
      </w:r>
      <w:r>
        <w:rPr>
          <w:rFonts w:hint="eastAsia" w:ascii="宋体" w:hAnsi="宋体" w:eastAsia="宋体" w:cs="宋体"/>
          <w:color w:val="auto"/>
          <w:sz w:val="21"/>
          <w:szCs w:val="21"/>
          <w:highlight w:val="none"/>
          <w:lang w:val="en-US" w:eastAsia="zh-CN"/>
        </w:rPr>
        <w:t>不得分。</w:t>
      </w:r>
    </w:p>
    <w:p w14:paraId="5DE446E7">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2、投标单位维保收费及维保方案情况（</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分）</w:t>
      </w:r>
    </w:p>
    <w:p w14:paraId="545E479C">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维保收费及维保方案包括：①维保收费清单及价格、②维保工作具体维保内容、③维保流程、④维保规范标准、维保档案等情况。</w:t>
      </w:r>
    </w:p>
    <w:p w14:paraId="2EEE889E">
      <w:pPr>
        <w:pStyle w:val="354"/>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每个方案内容满足第四章中方案要求得2分；无方案或方案内容漏项或</w:t>
      </w:r>
      <w:r>
        <w:rPr>
          <w:rFonts w:hint="eastAsia" w:ascii="宋体" w:hAnsi="宋体" w:eastAsia="宋体" w:cs="宋体"/>
          <w:color w:val="auto"/>
          <w:sz w:val="21"/>
          <w:szCs w:val="21"/>
          <w:highlight w:val="none"/>
        </w:rPr>
        <w:t>内容非专门针对本项目</w:t>
      </w:r>
      <w:r>
        <w:rPr>
          <w:rFonts w:hint="eastAsia" w:ascii="宋体" w:hAnsi="宋体" w:eastAsia="宋体" w:cs="宋体"/>
          <w:color w:val="auto"/>
          <w:sz w:val="21"/>
          <w:szCs w:val="21"/>
          <w:highlight w:val="none"/>
          <w:lang w:val="en-US" w:eastAsia="zh-CN"/>
        </w:rPr>
        <w:t>不得分。</w:t>
      </w:r>
    </w:p>
    <w:p w14:paraId="1D24F8BF">
      <w:pPr>
        <w:keepNext w:val="0"/>
        <w:keepLines w:val="0"/>
        <w:pageBreakBefore w:val="0"/>
        <w:widowControl/>
        <w:kinsoku/>
        <w:wordWrap/>
        <w:overflowPunct/>
        <w:topLinePunct w:val="0"/>
        <w:autoSpaceDE/>
        <w:autoSpaceDN/>
        <w:bidi w:val="0"/>
        <w:adjustRightInd/>
        <w:snapToGrid/>
        <w:spacing w:line="38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3、培训方案（</w:t>
      </w: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分）</w:t>
      </w:r>
    </w:p>
    <w:p w14:paraId="1D84218E">
      <w:pPr>
        <w:keepNext w:val="0"/>
        <w:keepLines w:val="0"/>
        <w:pageBreakBefore w:val="0"/>
        <w:widowControl/>
        <w:kinsoku/>
        <w:wordWrap/>
        <w:overflowPunct/>
        <w:topLinePunct w:val="0"/>
        <w:autoSpaceDE/>
        <w:autoSpaceDN/>
        <w:bidi w:val="0"/>
        <w:adjustRightInd/>
        <w:snapToGrid/>
        <w:spacing w:line="380" w:lineRule="exact"/>
        <w:ind w:firstLine="420" w:firstLineChars="200"/>
        <w:textAlignment w:val="auto"/>
        <w:rPr>
          <w:rFonts w:hint="eastAsia" w:eastAsia="宋体"/>
          <w:b w:val="0"/>
          <w:bCs w:val="0"/>
          <w:color w:val="auto"/>
          <w:sz w:val="21"/>
          <w:szCs w:val="21"/>
          <w:highlight w:val="none"/>
        </w:rPr>
      </w:pPr>
      <w:r>
        <w:rPr>
          <w:rFonts w:hint="eastAsia" w:ascii="宋体" w:hAnsi="宋体" w:eastAsia="宋体" w:cs="宋体"/>
          <w:b w:val="0"/>
          <w:bCs w:val="0"/>
          <w:color w:val="auto"/>
          <w:sz w:val="21"/>
          <w:szCs w:val="21"/>
          <w:highlight w:val="none"/>
        </w:rPr>
        <w:t>提供临床科室使用</w:t>
      </w:r>
      <w:r>
        <w:rPr>
          <w:rFonts w:hint="eastAsia" w:eastAsia="宋体"/>
          <w:b w:val="0"/>
          <w:bCs w:val="0"/>
          <w:color w:val="auto"/>
          <w:sz w:val="21"/>
          <w:szCs w:val="21"/>
          <w:highlight w:val="none"/>
        </w:rPr>
        <w:t>培训及医学工程处维护人员培训</w:t>
      </w:r>
      <w:r>
        <w:rPr>
          <w:rFonts w:hint="eastAsia" w:eastAsia="宋体"/>
          <w:b w:val="0"/>
          <w:bCs w:val="0"/>
          <w:color w:val="auto"/>
          <w:sz w:val="21"/>
          <w:szCs w:val="21"/>
          <w:highlight w:val="none"/>
          <w:lang w:eastAsia="zh-CN"/>
        </w:rPr>
        <w:t>，</w:t>
      </w:r>
      <w:r>
        <w:rPr>
          <w:rFonts w:hint="eastAsia" w:eastAsia="宋体"/>
          <w:b w:val="0"/>
          <w:bCs w:val="0"/>
          <w:color w:val="auto"/>
          <w:sz w:val="21"/>
          <w:szCs w:val="21"/>
          <w:highlight w:val="none"/>
        </w:rPr>
        <w:t>提供培训团队组成情况介绍。提供培训方案。</w:t>
      </w:r>
      <w:r>
        <w:rPr>
          <w:rFonts w:hint="eastAsia" w:ascii="宋体" w:hAnsi="宋体" w:eastAsia="宋体" w:cs="宋体"/>
          <w:b w:val="0"/>
          <w:bCs/>
          <w:color w:val="auto"/>
          <w:sz w:val="21"/>
          <w:szCs w:val="21"/>
          <w:highlight w:val="none"/>
          <w:lang w:val="en-US" w:eastAsia="zh-CN"/>
        </w:rPr>
        <w:t>包括培训内容、时间、地点、人次、安装维护、调试、配置及使用技能、业务人员培训、应用操作及使用等。</w:t>
      </w:r>
    </w:p>
    <w:p w14:paraId="59E79909">
      <w:pPr>
        <w:pStyle w:val="354"/>
        <w:spacing w:line="400" w:lineRule="exact"/>
        <w:ind w:firstLine="420"/>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方案内容满足第四章中方案要求得</w:t>
      </w:r>
      <w:r>
        <w:rPr>
          <w:rFonts w:hint="eastAsia"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分；无方案或方案内容漏项或</w:t>
      </w:r>
      <w:r>
        <w:rPr>
          <w:rFonts w:hint="eastAsia" w:ascii="宋体" w:hAnsi="宋体" w:eastAsia="宋体" w:cs="宋体"/>
          <w:color w:val="auto"/>
          <w:sz w:val="21"/>
          <w:szCs w:val="21"/>
          <w:highlight w:val="none"/>
        </w:rPr>
        <w:t>内容非专门针对本项目</w:t>
      </w:r>
      <w:r>
        <w:rPr>
          <w:rFonts w:hint="eastAsia" w:ascii="宋体" w:hAnsi="宋体" w:eastAsia="宋体" w:cs="宋体"/>
          <w:color w:val="auto"/>
          <w:sz w:val="21"/>
          <w:szCs w:val="21"/>
          <w:highlight w:val="none"/>
          <w:lang w:val="en-US" w:eastAsia="zh-CN"/>
        </w:rPr>
        <w:t>不得分。</w:t>
      </w:r>
    </w:p>
    <w:p w14:paraId="69AB484F">
      <w:pPr>
        <w:pStyle w:val="354"/>
        <w:spacing w:line="400" w:lineRule="exact"/>
        <w:ind w:firstLine="42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w:t>
      </w:r>
      <w:r>
        <w:rPr>
          <w:rFonts w:hint="eastAsia" w:hAnsi="宋体" w:eastAsia="宋体" w:cs="宋体"/>
          <w:b/>
          <w:bCs/>
          <w:color w:val="auto"/>
          <w:sz w:val="21"/>
          <w:szCs w:val="21"/>
          <w:highlight w:val="none"/>
          <w:lang w:val="en-US" w:eastAsia="zh-CN"/>
        </w:rPr>
        <w:t>五</w:t>
      </w:r>
      <w:r>
        <w:rPr>
          <w:rFonts w:hint="eastAsia" w:hAnsi="宋体" w:eastAsia="宋体" w:cs="宋体"/>
          <w:b/>
          <w:bCs/>
          <w:color w:val="auto"/>
          <w:sz w:val="21"/>
          <w:szCs w:val="21"/>
          <w:highlight w:val="none"/>
        </w:rPr>
        <w:t>）类似业绩（</w:t>
      </w:r>
      <w:r>
        <w:rPr>
          <w:rFonts w:hint="eastAsia" w:hAnsi="宋体" w:eastAsia="宋体" w:cs="宋体"/>
          <w:b/>
          <w:bCs/>
          <w:color w:val="auto"/>
          <w:sz w:val="21"/>
          <w:szCs w:val="21"/>
          <w:highlight w:val="none"/>
          <w:lang w:val="en-US" w:eastAsia="zh-CN"/>
        </w:rPr>
        <w:t>3</w:t>
      </w:r>
      <w:r>
        <w:rPr>
          <w:rFonts w:hint="eastAsia" w:hAnsi="宋体" w:eastAsia="宋体" w:cs="宋体"/>
          <w:b/>
          <w:bCs/>
          <w:color w:val="auto"/>
          <w:sz w:val="21"/>
          <w:szCs w:val="21"/>
          <w:highlight w:val="none"/>
        </w:rPr>
        <w:t>分）</w:t>
      </w:r>
    </w:p>
    <w:p w14:paraId="7D144B1C">
      <w:pPr>
        <w:pStyle w:val="354"/>
        <w:spacing w:line="400" w:lineRule="exact"/>
        <w:ind w:firstLine="420"/>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提供</w:t>
      </w:r>
      <w:r>
        <w:rPr>
          <w:rFonts w:hint="eastAsia" w:hAnsi="宋体" w:eastAsia="宋体" w:cs="宋体"/>
          <w:color w:val="auto"/>
          <w:sz w:val="21"/>
          <w:szCs w:val="21"/>
          <w:highlight w:val="none"/>
          <w:lang w:val="en-US" w:eastAsia="zh-CN"/>
        </w:rPr>
        <w:t>本项目涉及的相关产品</w:t>
      </w:r>
      <w:r>
        <w:rPr>
          <w:rFonts w:hint="eastAsia" w:hAnsi="宋体" w:eastAsia="宋体" w:cs="宋体"/>
          <w:color w:val="auto"/>
          <w:sz w:val="21"/>
          <w:szCs w:val="21"/>
          <w:highlight w:val="none"/>
        </w:rPr>
        <w:t>202</w:t>
      </w:r>
      <w:r>
        <w:rPr>
          <w:rFonts w:hint="eastAsia" w:hAnsi="宋体" w:eastAsia="宋体" w:cs="宋体"/>
          <w:color w:val="auto"/>
          <w:sz w:val="21"/>
          <w:szCs w:val="21"/>
          <w:highlight w:val="none"/>
          <w:lang w:val="en-US" w:eastAsia="zh-CN"/>
        </w:rPr>
        <w:t>3</w:t>
      </w:r>
      <w:r>
        <w:rPr>
          <w:rFonts w:hint="eastAsia" w:hAnsi="宋体" w:eastAsia="宋体" w:cs="宋体"/>
          <w:color w:val="auto"/>
          <w:sz w:val="21"/>
          <w:szCs w:val="21"/>
          <w:highlight w:val="none"/>
        </w:rPr>
        <w:t>年1月1日（以合同签订日期为准）以来类似项目业绩情况，每提供一份得</w:t>
      </w:r>
      <w:r>
        <w:rPr>
          <w:rFonts w:hint="eastAsia" w:hAnsi="宋体" w:eastAsia="宋体" w:cs="宋体"/>
          <w:color w:val="auto"/>
          <w:sz w:val="21"/>
          <w:szCs w:val="21"/>
          <w:highlight w:val="none"/>
          <w:lang w:val="en-US" w:eastAsia="zh-CN"/>
        </w:rPr>
        <w:t>1.5</w:t>
      </w:r>
      <w:r>
        <w:rPr>
          <w:rFonts w:hint="eastAsia" w:hAnsi="宋体" w:eastAsia="宋体" w:cs="宋体"/>
          <w:color w:val="auto"/>
          <w:sz w:val="21"/>
          <w:szCs w:val="21"/>
          <w:highlight w:val="none"/>
        </w:rPr>
        <w:t>分,最高</w:t>
      </w:r>
      <w:r>
        <w:rPr>
          <w:rFonts w:hint="eastAsia" w:hAnsi="宋体" w:eastAsia="宋体" w:cs="宋体"/>
          <w:color w:val="auto"/>
          <w:sz w:val="21"/>
          <w:szCs w:val="21"/>
          <w:highlight w:val="none"/>
          <w:lang w:val="en-US" w:eastAsia="zh-CN"/>
        </w:rPr>
        <w:t>3</w:t>
      </w:r>
      <w:r>
        <w:rPr>
          <w:rFonts w:hint="eastAsia" w:hAnsi="宋体" w:eastAsia="宋体" w:cs="宋体"/>
          <w:color w:val="auto"/>
          <w:sz w:val="21"/>
          <w:szCs w:val="21"/>
          <w:highlight w:val="none"/>
        </w:rPr>
        <w:t>分。（注：投标文件中需提供</w:t>
      </w:r>
      <w:r>
        <w:rPr>
          <w:rFonts w:hint="eastAsia" w:hAnsi="宋体" w:eastAsia="宋体" w:cs="宋体"/>
          <w:color w:val="auto"/>
          <w:sz w:val="21"/>
          <w:szCs w:val="21"/>
          <w:highlight w:val="none"/>
          <w:lang w:val="en-US" w:eastAsia="zh-CN"/>
        </w:rPr>
        <w:t>产品</w:t>
      </w:r>
      <w:r>
        <w:rPr>
          <w:rFonts w:hint="eastAsia" w:hAnsi="宋体" w:eastAsia="宋体" w:cs="宋体"/>
          <w:color w:val="auto"/>
          <w:sz w:val="21"/>
          <w:szCs w:val="21"/>
          <w:highlight w:val="none"/>
        </w:rPr>
        <w:t>合同复印件，不提供不得分。类似业绩日期认定：以签订合同日期为准）。</w:t>
      </w:r>
    </w:p>
    <w:p w14:paraId="7DE26F47">
      <w:pPr>
        <w:pStyle w:val="354"/>
        <w:tabs>
          <w:tab w:val="left" w:pos="10320"/>
        </w:tabs>
        <w:spacing w:line="400" w:lineRule="exact"/>
        <w:ind w:right="968" w:rightChars="0" w:firstLine="420"/>
        <w:jc w:val="right"/>
        <w:rPr>
          <w:rFonts w:hAnsi="宋体" w:eastAsia="宋体"/>
          <w:b/>
          <w:bCs/>
          <w:color w:val="auto"/>
          <w:sz w:val="21"/>
          <w:szCs w:val="21"/>
          <w:highlight w:val="none"/>
        </w:rPr>
      </w:pPr>
      <w:r>
        <w:rPr>
          <w:rFonts w:hAnsi="宋体" w:eastAsia="宋体"/>
          <w:b/>
          <w:bCs/>
          <w:color w:val="auto"/>
          <w:sz w:val="21"/>
          <w:szCs w:val="21"/>
          <w:highlight w:val="none"/>
        </w:rPr>
        <w:t>（全文完）</w:t>
      </w:r>
    </w:p>
    <w:sectPr>
      <w:pgSz w:w="11906" w:h="16838"/>
      <w:pgMar w:top="1440" w:right="1229" w:bottom="1440" w:left="1077"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Tms Rm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Arial Narrow">
    <w:panose1 w:val="020B0606020202030204"/>
    <w:charset w:val="00"/>
    <w:family w:val="auto"/>
    <w:pitch w:val="default"/>
    <w:sig w:usb0="00000287" w:usb1="000008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 w:name="Trebuchet MS">
    <w:panose1 w:val="020B0603020202020204"/>
    <w:charset w:val="00"/>
    <w:family w:val="auto"/>
    <w:pitch w:val="default"/>
    <w:sig w:usb0="00000687" w:usb1="00000000" w:usb2="00000000" w:usb3="00000000" w:csb0="2000009F" w:csb1="00000000"/>
  </w:font>
  <w:font w:name="全真中明體">
    <w:altName w:val="DejaVu Math TeX Gyre"/>
    <w:panose1 w:val="020B0503020202020204"/>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Museo Sans For Dell">
    <w:altName w:val="DejaVu Math TeX Gyre"/>
    <w:panose1 w:val="020B0503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Arial Bold">
    <w:altName w:val="Arial"/>
    <w:panose1 w:val="020B0604020202020204"/>
    <w:charset w:val="00"/>
    <w:family w:val="auto"/>
    <w:pitch w:val="default"/>
    <w:sig w:usb0="00000000" w:usb1="00000000" w:usb2="00000000" w:usb3="00000000" w:csb0="00000000" w:csb1="00000000"/>
  </w:font>
  <w:font w:name="Century Gothic">
    <w:panose1 w:val="020B0502020202020204"/>
    <w:charset w:val="00"/>
    <w:family w:val="auto"/>
    <w:pitch w:val="default"/>
    <w:sig w:usb0="00000287" w:usb1="00000000" w:usb2="00000000" w:usb3="00000000" w:csb0="2000009F" w:csb1="DFD70000"/>
  </w:font>
  <w:font w:name="Times">
    <w:altName w:val="Times New Roman"/>
    <w:panose1 w:val="02020603050405020304"/>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Siemens Sans">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Arial Black">
    <w:panose1 w:val="020B0A04020102020204"/>
    <w:charset w:val="00"/>
    <w:family w:val="auto"/>
    <w:pitch w:val="default"/>
    <w:sig w:usb0="A00002AF" w:usb1="400078FB" w:usb2="00000000" w:usb3="00000000" w:csb0="6000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華康中楷體">
    <w:altName w:val="Microsoft JhengHei"/>
    <w:panose1 w:val="020B0503020202020204"/>
    <w:charset w:val="00"/>
    <w:family w:val="auto"/>
    <w:pitch w:val="default"/>
    <w:sig w:usb0="00000000" w:usb1="00000000" w:usb2="00000000" w:usb3="00000000" w:csb0="00000000" w:csb1="00000000"/>
  </w:font>
  <w:font w:name="Microsoft JhengHei">
    <w:panose1 w:val="020B0604030504040204"/>
    <w:charset w:val="88"/>
    <w:family w:val="auto"/>
    <w:pitch w:val="default"/>
    <w:sig w:usb0="000002A7" w:usb1="28CF4400" w:usb2="00000016" w:usb3="00000000" w:csb0="00100009" w:csb1="00000000"/>
  </w:font>
  <w:font w:name="ヒラギノ角ゴ Pro W3">
    <w:altName w:val="DejaVu Math TeX Gyre"/>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FZXiaoBiaoSong-B05S">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D9024">
    <w:pPr>
      <w:pStyle w:val="126"/>
      <w:framePr w:wrap="around" w:vAnchor="text" w:hAnchor="margin" w:xAlign="center" w:y="1"/>
      <w:ind w:firstLine="360"/>
      <w:rPr>
        <w:rStyle w:val="165"/>
      </w:rPr>
    </w:pPr>
    <w:r>
      <w:rPr>
        <w:rStyle w:val="165"/>
      </w:rPr>
      <w:fldChar w:fldCharType="begin"/>
    </w:r>
    <w:r>
      <w:rPr>
        <w:rStyle w:val="165"/>
      </w:rPr>
      <w:instrText xml:space="preserve"> PAGE </w:instrText>
    </w:r>
    <w:r>
      <w:rPr>
        <w:rStyle w:val="165"/>
      </w:rPr>
      <w:fldChar w:fldCharType="separate"/>
    </w:r>
    <w:r>
      <w:rPr>
        <w:rStyle w:val="165"/>
      </w:rPr>
      <w:t>0</w:t>
    </w:r>
    <w:r>
      <w:rPr>
        <w:rStyle w:val="165"/>
      </w:rPr>
      <w:fldChar w:fldCharType="end"/>
    </w:r>
  </w:p>
  <w:p w14:paraId="6322FCE5">
    <w:pPr>
      <w:pStyle w:val="126"/>
      <w:ind w:firstLine="360"/>
    </w:pPr>
  </w:p>
  <w:p w14:paraId="5D24931F"/>
  <w:p w14:paraId="31C2ECF3"/>
  <w:p w14:paraId="72D748B8"/>
  <w:p w14:paraId="019E49E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48FB9">
    <w:pPr>
      <w:pStyle w:val="1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CDDA7">
    <w:pPr>
      <w:pStyle w:val="126"/>
      <w:jc w:val="both"/>
    </w:pPr>
    <w:r>
      <w:rPr>
        <w:sz w:val="18"/>
      </w:rPr>
      <mc:AlternateContent>
        <mc:Choice Requires="wps">
          <w:drawing>
            <wp:anchor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86435" cy="249555"/>
                      </a:xfrm>
                      <a:prstGeom prst="rect">
                        <a:avLst/>
                      </a:prstGeom>
                      <a:noFill/>
                      <a:ln>
                        <a:noFill/>
                      </a:ln>
                    </wps:spPr>
                    <wps:txbx>
                      <w:txbxContent>
                        <w:p w14:paraId="0532B1B3">
                          <w:pPr>
                            <w:pStyle w:val="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页</w:t>
                          </w:r>
                        </w:p>
                      </w:txbxContent>
                    </wps:txbx>
                    <wps:bodyPr lIns="0" tIns="0" rIns="0" bIns="0" upright="0"/>
                  </wps:wsp>
                </a:graphicData>
              </a:graphic>
            </wp:anchor>
          </w:drawing>
        </mc:Choice>
        <mc:Fallback>
          <w:pict>
            <v:shape id="_x0000_s1026" o:spid="_x0000_s1026" o:spt="202" type="#_x0000_t202" style="position:absolute;left:0pt;margin-left:192pt;margin-top:-6.05pt;height:19.65pt;width:54.05pt;mso-position-horizontal-relative:margin;z-index:251659264;mso-width-relative:page;mso-height-relative:page;" filled="f" stroked="f" coordsize="21600,21600" o:gfxdata="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S5Ff82gAAAAoBAAAPAAAAAAAAAAEAIAAAACIAAABkcnMvZG93&#10;bnJldi54bWxQSwECFAAUAAAACACHTuJAkgjq6cUBAAB/AwAADgAAAAAAAAABACAAAAApAQAAZHJz&#10;L2Uyb0RvYy54bWxQSwUGAAAAAAYABgBZAQAAYAUAAAAA&#10;">
              <v:fill on="f" focussize="0,0"/>
              <v:stroke on="f"/>
              <v:imagedata o:title=""/>
              <o:lock v:ext="edit" aspectratio="f"/>
              <v:textbox inset="0mm,0mm,0mm,0mm">
                <w:txbxContent>
                  <w:p w14:paraId="0532B1B3">
                    <w:pPr>
                      <w:pStyle w:val="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EF799">
    <w:pPr>
      <w:pStyle w:val="12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4AD01">
    <w:pPr>
      <w:ind w:firstLine="360"/>
      <w:jc w:val="right"/>
      <w:rPr>
        <w:sz w:val="18"/>
      </w:rPr>
    </w:pPr>
    <w:r>
      <w:rPr>
        <w:sz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E7338">
    <w:pPr>
      <w:pStyle w:val="1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D3A5B">
    <w:pPr>
      <w:pStyle w:val="12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2AB88">
    <w:pPr>
      <w:pStyle w:val="128"/>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JSZC-320585-SZWK-G2026-0306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E337D">
    <w:pPr>
      <w:pStyle w:val="12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Thousand"/>
      <w:pStyle w:val="1144"/>
      <w:lvlText w:val="第%1部分"/>
      <w:lvlJc w:val="left"/>
      <w:pPr>
        <w:tabs>
          <w:tab w:val="left" w:pos="3219"/>
        </w:tabs>
        <w:ind w:left="1844" w:hanging="425"/>
      </w:pPr>
      <w:rPr>
        <w:rFonts w:hint="eastAsia"/>
      </w:rPr>
    </w:lvl>
    <w:lvl w:ilvl="1" w:tentative="0">
      <w:start w:val="1"/>
      <w:numFmt w:val="decimal"/>
      <w:lvlText w:val="%1.%2"/>
      <w:lvlJc w:val="left"/>
      <w:pPr>
        <w:tabs>
          <w:tab w:val="left" w:pos="1986"/>
        </w:tabs>
        <w:ind w:left="1986" w:hanging="567"/>
      </w:pPr>
      <w:rPr>
        <w:rFonts w:hint="eastAsia"/>
      </w:rPr>
    </w:lvl>
    <w:lvl w:ilvl="2" w:tentative="0">
      <w:start w:val="1"/>
      <w:numFmt w:val="decimal"/>
      <w:lvlText w:val="%1.%2.%3"/>
      <w:lvlJc w:val="left"/>
      <w:pPr>
        <w:tabs>
          <w:tab w:val="left" w:pos="2499"/>
        </w:tabs>
        <w:ind w:left="1759" w:hanging="340"/>
      </w:pPr>
      <w:rPr>
        <w:rFonts w:hint="eastAsia"/>
      </w:rPr>
    </w:lvl>
    <w:lvl w:ilvl="3" w:tentative="0">
      <w:start w:val="1"/>
      <w:numFmt w:val="decimal"/>
      <w:lvlText w:val="%1.%2.%3.%4"/>
      <w:lvlJc w:val="left"/>
      <w:pPr>
        <w:tabs>
          <w:tab w:val="left" w:pos="2270"/>
        </w:tabs>
        <w:ind w:left="2270" w:hanging="851"/>
      </w:pPr>
      <w:rPr>
        <w:rFonts w:hint="eastAsia"/>
      </w:rPr>
    </w:lvl>
    <w:lvl w:ilvl="4" w:tentative="0">
      <w:start w:val="1"/>
      <w:numFmt w:val="decimal"/>
      <w:lvlText w:val="%1.%2.%3.%4.%5"/>
      <w:lvlJc w:val="left"/>
      <w:pPr>
        <w:tabs>
          <w:tab w:val="left" w:pos="2499"/>
        </w:tabs>
        <w:ind w:left="2411" w:hanging="992"/>
      </w:pPr>
      <w:rPr>
        <w:rFonts w:hint="eastAsia"/>
      </w:rPr>
    </w:lvl>
    <w:lvl w:ilvl="5" w:tentative="0">
      <w:start w:val="1"/>
      <w:numFmt w:val="decimal"/>
      <w:lvlText w:val="%1.%2.%3.%4.%5.%6"/>
      <w:lvlJc w:val="left"/>
      <w:pPr>
        <w:tabs>
          <w:tab w:val="left" w:pos="3427"/>
        </w:tabs>
        <w:ind w:left="3121" w:hanging="1134"/>
      </w:pPr>
      <w:rPr>
        <w:rFonts w:hint="eastAsia"/>
      </w:rPr>
    </w:lvl>
    <w:lvl w:ilvl="6" w:tentative="0">
      <w:start w:val="1"/>
      <w:numFmt w:val="decimal"/>
      <w:lvlText w:val="%1.%2.%3.%4.%5.%6.%7."/>
      <w:lvlJc w:val="left"/>
      <w:pPr>
        <w:tabs>
          <w:tab w:val="left" w:pos="2695"/>
        </w:tabs>
        <w:ind w:left="2695" w:hanging="1276"/>
      </w:pPr>
      <w:rPr>
        <w:rFonts w:hint="eastAsia"/>
      </w:rPr>
    </w:lvl>
    <w:lvl w:ilvl="7" w:tentative="0">
      <w:start w:val="1"/>
      <w:numFmt w:val="decimal"/>
      <w:lvlText w:val="%1.%2.%3.%4.%5.%6.%7.%8."/>
      <w:lvlJc w:val="left"/>
      <w:pPr>
        <w:tabs>
          <w:tab w:val="left" w:pos="2837"/>
        </w:tabs>
        <w:ind w:left="2837" w:hanging="1418"/>
      </w:pPr>
      <w:rPr>
        <w:rFonts w:hint="eastAsia"/>
      </w:rPr>
    </w:lvl>
    <w:lvl w:ilvl="8" w:tentative="0">
      <w:start w:val="1"/>
      <w:numFmt w:val="decimal"/>
      <w:lvlText w:val="%1.%2.%3.%4.%5.%6.%7.%8.%9."/>
      <w:lvlJc w:val="left"/>
      <w:pPr>
        <w:tabs>
          <w:tab w:val="left" w:pos="2978"/>
        </w:tabs>
        <w:ind w:left="2978" w:hanging="1559"/>
      </w:pPr>
      <w:rPr>
        <w:rFonts w:hint="eastAsia"/>
      </w:rPr>
    </w:lvl>
  </w:abstractNum>
  <w:abstractNum w:abstractNumId="1">
    <w:nsid w:val="B5E306ED"/>
    <w:multiLevelType w:val="multilevel"/>
    <w:tmpl w:val="B5E306ED"/>
    <w:lvl w:ilvl="0" w:tentative="0">
      <w:start w:val="1"/>
      <w:numFmt w:val="decimal"/>
      <w:pStyle w:val="794"/>
      <w:lvlText w:val="%1."/>
      <w:lvlJc w:val="left"/>
      <w:pPr>
        <w:tabs>
          <w:tab w:val="left" w:pos="340"/>
        </w:tabs>
        <w:ind w:left="0" w:firstLine="0"/>
      </w:pPr>
      <w:rPr>
        <w:b/>
        <w:i w:val="0"/>
        <w:sz w:val="18"/>
        <w:szCs w:val="18"/>
      </w:rPr>
    </w:lvl>
    <w:lvl w:ilvl="1" w:tentative="0">
      <w:start w:val="1"/>
      <w:numFmt w:val="decimal"/>
      <w:pStyle w:val="792"/>
      <w:lvlText w:val="%1.%2."/>
      <w:lvlJc w:val="left"/>
      <w:pPr>
        <w:tabs>
          <w:tab w:val="left" w:pos="284"/>
        </w:tabs>
        <w:ind w:left="284" w:hanging="284"/>
      </w:pPr>
      <w:rPr>
        <w:rFonts w:ascii="华文仿宋" w:hAnsi="华文仿宋" w:eastAsia="华文仿宋"/>
        <w:b w:val="0"/>
        <w:i w:val="0"/>
        <w:caps w:val="0"/>
        <w:vanish w:val="0"/>
        <w:sz w:val="18"/>
        <w:szCs w:val="18"/>
      </w:rPr>
    </w:lvl>
    <w:lvl w:ilvl="2" w:tentative="0">
      <w:start w:val="1"/>
      <w:numFmt w:val="lowerLetter"/>
      <w:pStyle w:val="801"/>
      <w:lvlText w:val="(%3)"/>
      <w:lvlJc w:val="left"/>
      <w:pPr>
        <w:tabs>
          <w:tab w:val="left" w:pos="1701"/>
        </w:tabs>
        <w:ind w:left="1701" w:hanging="850"/>
      </w:pPr>
    </w:lvl>
    <w:lvl w:ilvl="3" w:tentative="0">
      <w:start w:val="1"/>
      <w:numFmt w:val="decimal"/>
      <w:lvlText w:val="%1.%2.%3.%4."/>
      <w:lvlJc w:val="left"/>
      <w:pPr>
        <w:tabs>
          <w:tab w:val="left" w:pos="2520"/>
        </w:tabs>
        <w:ind w:left="1368" w:hanging="648"/>
      </w:pPr>
    </w:lvl>
    <w:lvl w:ilvl="4" w:tentative="0">
      <w:start w:val="1"/>
      <w:numFmt w:val="decimal"/>
      <w:lvlText w:val="%1.%2.%3.%4.%5."/>
      <w:lvlJc w:val="left"/>
      <w:pPr>
        <w:tabs>
          <w:tab w:val="left" w:pos="3240"/>
        </w:tabs>
        <w:ind w:left="1872" w:hanging="792"/>
      </w:pPr>
    </w:lvl>
    <w:lvl w:ilvl="5" w:tentative="0">
      <w:start w:val="1"/>
      <w:numFmt w:val="decimal"/>
      <w:lvlText w:val="%1.%2.%3.%4.%5.%6."/>
      <w:lvlJc w:val="left"/>
      <w:pPr>
        <w:tabs>
          <w:tab w:val="left" w:pos="3960"/>
        </w:tabs>
        <w:ind w:left="2376" w:hanging="936"/>
      </w:pPr>
    </w:lvl>
    <w:lvl w:ilvl="6" w:tentative="0">
      <w:start w:val="1"/>
      <w:numFmt w:val="decimal"/>
      <w:lvlText w:val="%1.%2.%3.%4.%5.%6.%7."/>
      <w:lvlJc w:val="left"/>
      <w:pPr>
        <w:tabs>
          <w:tab w:val="left" w:pos="4680"/>
        </w:tabs>
        <w:ind w:left="2880" w:hanging="1080"/>
      </w:pPr>
    </w:lvl>
    <w:lvl w:ilvl="7" w:tentative="0">
      <w:start w:val="1"/>
      <w:numFmt w:val="decimal"/>
      <w:lvlText w:val="%1.%2.%3.%4.%5.%6.%7.%8."/>
      <w:lvlJc w:val="left"/>
      <w:pPr>
        <w:tabs>
          <w:tab w:val="left" w:pos="5400"/>
        </w:tabs>
        <w:ind w:left="3384" w:hanging="1224"/>
      </w:pPr>
    </w:lvl>
    <w:lvl w:ilvl="8" w:tentative="0">
      <w:start w:val="1"/>
      <w:numFmt w:val="decimal"/>
      <w:lvlText w:val="%1.%2.%3.%4.%5.%6.%7.%8.%9."/>
      <w:lvlJc w:val="left"/>
      <w:pPr>
        <w:tabs>
          <w:tab w:val="left" w:pos="6120"/>
        </w:tabs>
        <w:ind w:left="3960" w:hanging="1440"/>
      </w:pPr>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pStyle w:val="721"/>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2"/>
      <w:numFmt w:val="decimal"/>
      <w:pStyle w:val="137"/>
      <w:lvlText w:val=""/>
      <w:lvlJc w:val="left"/>
      <w:pPr>
        <w:tabs>
          <w:tab w:val="left" w:pos="360"/>
        </w:tabs>
        <w:ind w:left="360" w:hanging="360"/>
      </w:pPr>
    </w:lvl>
    <w:lvl w:ilvl="1" w:tentative="0">
      <w:start w:val="1"/>
      <w:numFmt w:val="decimal"/>
      <w:pStyle w:val="379"/>
      <w:lvlText w:val="%1.%2"/>
      <w:lvlJc w:val="left"/>
      <w:pPr>
        <w:tabs>
          <w:tab w:val="left" w:pos="1012"/>
        </w:tabs>
        <w:ind w:left="1012" w:hanging="750"/>
      </w:pPr>
    </w:lvl>
    <w:lvl w:ilvl="2" w:tentative="0">
      <w:start w:val="1"/>
      <w:numFmt w:val="decimal"/>
      <w:pStyle w:val="818"/>
      <w:lvlText w:val="%1.%2.%3"/>
      <w:lvlJc w:val="left"/>
      <w:pPr>
        <w:tabs>
          <w:tab w:val="left" w:pos="1274"/>
        </w:tabs>
        <w:ind w:left="1274" w:hanging="750"/>
      </w:pPr>
    </w:lvl>
    <w:lvl w:ilvl="3" w:tentative="0">
      <w:start w:val="1"/>
      <w:numFmt w:val="decimal"/>
      <w:pStyle w:val="822"/>
      <w:lvlText w:val="%1.%2.%3.%4"/>
      <w:lvlJc w:val="left"/>
      <w:pPr>
        <w:tabs>
          <w:tab w:val="left" w:pos="1536"/>
        </w:tabs>
        <w:ind w:left="1536" w:hanging="750"/>
      </w:pPr>
    </w:lvl>
    <w:lvl w:ilvl="4" w:tentative="0">
      <w:start w:val="1"/>
      <w:numFmt w:val="decimal"/>
      <w:pStyle w:val="884"/>
      <w:lvlText w:val="%1.%2.%3.%4.%5"/>
      <w:lvlJc w:val="left"/>
      <w:pPr>
        <w:tabs>
          <w:tab w:val="left" w:pos="1798"/>
        </w:tabs>
        <w:ind w:left="1798" w:hanging="750"/>
      </w:pPr>
    </w:lvl>
    <w:lvl w:ilvl="5" w:tentative="0">
      <w:start w:val="1"/>
      <w:numFmt w:val="decimal"/>
      <w:lvlText w:val="%1.%2.%3.%4.%5.%6"/>
      <w:lvlJc w:val="left"/>
      <w:pPr>
        <w:tabs>
          <w:tab w:val="left" w:pos="2060"/>
        </w:tabs>
        <w:ind w:left="2060" w:hanging="750"/>
      </w:pPr>
    </w:lvl>
    <w:lvl w:ilvl="6" w:tentative="0">
      <w:start w:val="1"/>
      <w:numFmt w:val="decimal"/>
      <w:lvlText w:val="%1.%2.%3.%4.%5.%6.%7"/>
      <w:lvlJc w:val="left"/>
      <w:pPr>
        <w:tabs>
          <w:tab w:val="left" w:pos="2322"/>
        </w:tabs>
        <w:ind w:left="2322" w:hanging="750"/>
      </w:pPr>
    </w:lvl>
    <w:lvl w:ilvl="7" w:tentative="0">
      <w:start w:val="1"/>
      <w:numFmt w:val="decimal"/>
      <w:lvlText w:val="%1.%2.%3.%4.%5.%6.%7.%8"/>
      <w:lvlJc w:val="left"/>
      <w:pPr>
        <w:tabs>
          <w:tab w:val="left" w:pos="2584"/>
        </w:tabs>
        <w:ind w:left="2584" w:hanging="750"/>
      </w:pPr>
    </w:lvl>
    <w:lvl w:ilvl="8" w:tentative="0">
      <w:start w:val="1"/>
      <w:numFmt w:val="decimal"/>
      <w:lvlText w:val="%1.%2.%3.%4.%5.%6.%7.%8.%9"/>
      <w:lvlJc w:val="left"/>
      <w:pPr>
        <w:tabs>
          <w:tab w:val="left" w:pos="2846"/>
        </w:tabs>
        <w:ind w:left="2846" w:hanging="750"/>
      </w:pPr>
    </w:lvl>
  </w:abstractNum>
  <w:abstractNum w:abstractNumId="5">
    <w:nsid w:val="F4B5D9F5"/>
    <w:multiLevelType w:val="multilevel"/>
    <w:tmpl w:val="F4B5D9F5"/>
    <w:lvl w:ilvl="0" w:tentative="0">
      <w:start w:val="2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53208E"/>
    <w:multiLevelType w:val="multilevel"/>
    <w:tmpl w:val="0053208E"/>
    <w:lvl w:ilvl="0" w:tentative="0">
      <w:start w:val="1"/>
      <w:numFmt w:val="japaneseCounting"/>
      <w:pStyle w:val="136"/>
      <w:lvlText w:val="%1、"/>
      <w:lvlJc w:val="left"/>
      <w:pPr>
        <w:tabs>
          <w:tab w:val="left" w:pos="600"/>
        </w:tabs>
        <w:ind w:left="600" w:hanging="420"/>
      </w:pPr>
      <w:rPr>
        <w:rFonts w:ascii="Times New Roman" w:hAnsi="Times New Roman" w:cs="Times New Roman"/>
        <w:sz w:val="21"/>
        <w:szCs w:val="21"/>
      </w:rPr>
    </w:lvl>
    <w:lvl w:ilvl="1" w:tentative="0">
      <w:start w:val="1"/>
      <w:numFmt w:val="lowerLetter"/>
      <w:pStyle w:val="833"/>
      <w:lvlText w:val="%2)"/>
      <w:lvlJc w:val="left"/>
      <w:pPr>
        <w:tabs>
          <w:tab w:val="left" w:pos="1020"/>
        </w:tabs>
        <w:ind w:left="1020" w:hanging="420"/>
      </w:pPr>
    </w:lvl>
    <w:lvl w:ilvl="2" w:tentative="0">
      <w:start w:val="1"/>
      <w:numFmt w:val="lowerRoman"/>
      <w:pStyle w:val="832"/>
      <w:lvlText w:val="%3."/>
      <w:lvlJc w:val="right"/>
      <w:pPr>
        <w:tabs>
          <w:tab w:val="left" w:pos="1440"/>
        </w:tabs>
        <w:ind w:left="1440" w:hanging="420"/>
      </w:pPr>
    </w:lvl>
    <w:lvl w:ilvl="3" w:tentative="0">
      <w:start w:val="1"/>
      <w:numFmt w:val="decimal"/>
      <w:pStyle w:val="831"/>
      <w:lvlText w:val="%4."/>
      <w:lvlJc w:val="left"/>
      <w:pPr>
        <w:tabs>
          <w:tab w:val="left" w:pos="1860"/>
        </w:tabs>
        <w:ind w:left="1860" w:hanging="420"/>
      </w:pPr>
    </w:lvl>
    <w:lvl w:ilvl="4" w:tentative="0">
      <w:start w:val="1"/>
      <w:numFmt w:val="lowerLetter"/>
      <w:pStyle w:val="836"/>
      <w:lvlText w:val="%5)"/>
      <w:lvlJc w:val="left"/>
      <w:pPr>
        <w:tabs>
          <w:tab w:val="left" w:pos="2280"/>
        </w:tabs>
        <w:ind w:left="2280" w:hanging="420"/>
      </w:pPr>
    </w:lvl>
    <w:lvl w:ilvl="5" w:tentative="0">
      <w:start w:val="1"/>
      <w:numFmt w:val="lowerRoman"/>
      <w:pStyle w:val="845"/>
      <w:lvlText w:val="%6."/>
      <w:lvlJc w:val="right"/>
      <w:pPr>
        <w:tabs>
          <w:tab w:val="left" w:pos="2700"/>
        </w:tabs>
        <w:ind w:left="2700" w:hanging="420"/>
      </w:pPr>
    </w:lvl>
    <w:lvl w:ilvl="6" w:tentative="0">
      <w:start w:val="1"/>
      <w:numFmt w:val="decimal"/>
      <w:pStyle w:val="850"/>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7">
    <w:nsid w:val="0248C179"/>
    <w:multiLevelType w:val="multilevel"/>
    <w:tmpl w:val="0248C179"/>
    <w:lvl w:ilvl="0" w:tentative="0">
      <w:start w:val="1"/>
      <w:numFmt w:val="decimal"/>
      <w:pStyle w:val="893"/>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D62ECE"/>
    <w:multiLevelType w:val="multilevel"/>
    <w:tmpl w:val="03D62ECE"/>
    <w:lvl w:ilvl="0" w:tentative="0">
      <w:start w:val="1"/>
      <w:numFmt w:val="chineseCounting"/>
      <w:pStyle w:val="797"/>
      <w:lvlText w:val="第%1章"/>
      <w:lvlJc w:val="left"/>
      <w:pPr>
        <w:tabs>
          <w:tab w:val="left" w:pos="597"/>
        </w:tabs>
        <w:ind w:left="567" w:firstLine="30"/>
      </w:pPr>
      <w:rPr>
        <w:rFonts w:hint="eastAsia" w:ascii="宋体" w:hAnsi="宋体" w:eastAsia="宋体" w:cs="宋体"/>
        <w:b/>
        <w:i w:val="0"/>
        <w:sz w:val="32"/>
        <w:szCs w:val="32"/>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2470EC97"/>
    <w:multiLevelType w:val="multilevel"/>
    <w:tmpl w:val="2470EC97"/>
    <w:lvl w:ilvl="0" w:tentative="0">
      <w:start w:val="3"/>
      <w:numFmt w:val="chineseCounting"/>
      <w:suff w:val="space"/>
      <w:lvlText w:val="第%1节"/>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1"/>
      <w:numFmt w:val="decimal"/>
      <w:pStyle w:val="852"/>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2A8F537B"/>
    <w:multiLevelType w:val="multilevel"/>
    <w:tmpl w:val="2A8F537B"/>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3CEC3BF1"/>
    <w:multiLevelType w:val="singleLevel"/>
    <w:tmpl w:val="3CEC3BF1"/>
    <w:lvl w:ilvl="0" w:tentative="0">
      <w:start w:val="2"/>
      <w:numFmt w:val="decimal"/>
      <w:suff w:val="nothing"/>
      <w:lvlText w:val="%1、"/>
      <w:lvlJc w:val="left"/>
    </w:lvl>
  </w:abstractNum>
  <w:abstractNum w:abstractNumId="13">
    <w:nsid w:val="4D4DC07F"/>
    <w:multiLevelType w:val="multilevel"/>
    <w:tmpl w:val="4D4DC07F"/>
    <w:lvl w:ilvl="0" w:tentative="0">
      <w:start w:val="1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59ADCABA"/>
    <w:multiLevelType w:val="multilevel"/>
    <w:tmpl w:val="59ADCABA"/>
    <w:lvl w:ilvl="0" w:tentative="0">
      <w:start w:val="1"/>
      <w:numFmt w:val="japaneseCounting"/>
      <w:pStyle w:val="483"/>
      <w:lvlText w:val="（%1）"/>
      <w:lvlJc w:val="left"/>
      <w:pPr>
        <w:ind w:left="1140" w:hanging="720"/>
      </w:pPr>
    </w:lvl>
    <w:lvl w:ilvl="1" w:tentative="0">
      <w:start w:val="1"/>
      <w:numFmt w:val="lowerLetter"/>
      <w:lvlText w:val="%2)"/>
      <w:lvlJc w:val="left"/>
      <w:pPr>
        <w:ind w:left="1260" w:hanging="420"/>
      </w:pPr>
    </w:lvl>
    <w:lvl w:ilvl="2" w:tentative="0">
      <w:start w:val="1"/>
      <w:numFmt w:val="lowerRoman"/>
      <w:pStyle w:val="872"/>
      <w:lvlText w:val="%3."/>
      <w:lvlJc w:val="right"/>
      <w:pPr>
        <w:ind w:left="1680" w:hanging="420"/>
      </w:pPr>
    </w:lvl>
    <w:lvl w:ilvl="3" w:tentative="0">
      <w:start w:val="1"/>
      <w:numFmt w:val="decimal"/>
      <w:pStyle w:val="874"/>
      <w:lvlText w:val="%4."/>
      <w:lvlJc w:val="left"/>
      <w:pPr>
        <w:ind w:left="2100" w:hanging="420"/>
      </w:pPr>
    </w:lvl>
    <w:lvl w:ilvl="4" w:tentative="0">
      <w:start w:val="1"/>
      <w:numFmt w:val="lowerLetter"/>
      <w:pStyle w:val="899"/>
      <w:lvlText w:val="%5)"/>
      <w:lvlJc w:val="left"/>
      <w:pPr>
        <w:ind w:left="2520" w:hanging="420"/>
      </w:pPr>
    </w:lvl>
    <w:lvl w:ilvl="5" w:tentative="0">
      <w:start w:val="1"/>
      <w:numFmt w:val="lowerRoman"/>
      <w:pStyle w:val="847"/>
      <w:lvlText w:val="%6."/>
      <w:lvlJc w:val="right"/>
      <w:pPr>
        <w:ind w:left="2940" w:hanging="420"/>
      </w:pPr>
    </w:lvl>
    <w:lvl w:ilvl="6" w:tentative="0">
      <w:start w:val="1"/>
      <w:numFmt w:val="decimal"/>
      <w:pStyle w:val="868"/>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6">
    <w:nsid w:val="72183CF9"/>
    <w:multiLevelType w:val="multilevel"/>
    <w:tmpl w:val="72183CF9"/>
    <w:lvl w:ilvl="0" w:tentative="0">
      <w:start w:val="1"/>
      <w:numFmt w:val="decimal"/>
      <w:pStyle w:val="879"/>
      <w:lvlText w:val="%1、"/>
      <w:lvlJc w:val="left"/>
      <w:pPr>
        <w:tabs>
          <w:tab w:val="left" w:pos="360"/>
        </w:tabs>
        <w:ind w:left="360" w:hanging="360"/>
      </w:pPr>
      <w:rPr>
        <w:rFonts w:hAnsi="宋体"/>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67894"/>
    <w:rsid w:val="04284793"/>
    <w:rsid w:val="07DF4C2C"/>
    <w:rsid w:val="07EF51A4"/>
    <w:rsid w:val="08975381"/>
    <w:rsid w:val="0B9526DE"/>
    <w:rsid w:val="0BDE2A3F"/>
    <w:rsid w:val="0C2164FE"/>
    <w:rsid w:val="0C2322E4"/>
    <w:rsid w:val="0CD47513"/>
    <w:rsid w:val="0D0B6747"/>
    <w:rsid w:val="0D652829"/>
    <w:rsid w:val="0DB217DA"/>
    <w:rsid w:val="0E560C5E"/>
    <w:rsid w:val="0EDC4E7F"/>
    <w:rsid w:val="11377D8D"/>
    <w:rsid w:val="11E422F6"/>
    <w:rsid w:val="12F95CC2"/>
    <w:rsid w:val="13BC59E4"/>
    <w:rsid w:val="13E5100B"/>
    <w:rsid w:val="14735B05"/>
    <w:rsid w:val="15BF5A29"/>
    <w:rsid w:val="1C490BF3"/>
    <w:rsid w:val="1C5365F7"/>
    <w:rsid w:val="1E1C5091"/>
    <w:rsid w:val="2058744D"/>
    <w:rsid w:val="263C6281"/>
    <w:rsid w:val="27364ABC"/>
    <w:rsid w:val="276E2ACE"/>
    <w:rsid w:val="27A56E64"/>
    <w:rsid w:val="29006424"/>
    <w:rsid w:val="2B871E80"/>
    <w:rsid w:val="2C5B2D30"/>
    <w:rsid w:val="2F243813"/>
    <w:rsid w:val="30043332"/>
    <w:rsid w:val="30505507"/>
    <w:rsid w:val="3228752A"/>
    <w:rsid w:val="3312660F"/>
    <w:rsid w:val="3672647F"/>
    <w:rsid w:val="369232FD"/>
    <w:rsid w:val="36BD5E31"/>
    <w:rsid w:val="36C53C09"/>
    <w:rsid w:val="36E131D3"/>
    <w:rsid w:val="38684B49"/>
    <w:rsid w:val="3BDD18B5"/>
    <w:rsid w:val="3BDD6D78"/>
    <w:rsid w:val="3C6E2A7C"/>
    <w:rsid w:val="3E945C4F"/>
    <w:rsid w:val="3F3C118F"/>
    <w:rsid w:val="40422673"/>
    <w:rsid w:val="42181418"/>
    <w:rsid w:val="44C051A8"/>
    <w:rsid w:val="45404375"/>
    <w:rsid w:val="467C4FF1"/>
    <w:rsid w:val="4A35215B"/>
    <w:rsid w:val="4AC22FAD"/>
    <w:rsid w:val="4AD808F0"/>
    <w:rsid w:val="4B667758"/>
    <w:rsid w:val="4DE14029"/>
    <w:rsid w:val="506E41F0"/>
    <w:rsid w:val="511D79FE"/>
    <w:rsid w:val="512C5672"/>
    <w:rsid w:val="5577077B"/>
    <w:rsid w:val="55E87CA1"/>
    <w:rsid w:val="57331FA4"/>
    <w:rsid w:val="580E0DFC"/>
    <w:rsid w:val="588077C4"/>
    <w:rsid w:val="59F9173F"/>
    <w:rsid w:val="5B7225B9"/>
    <w:rsid w:val="5D151BAF"/>
    <w:rsid w:val="5F6102AF"/>
    <w:rsid w:val="5F8529C6"/>
    <w:rsid w:val="62AF39BF"/>
    <w:rsid w:val="636C6D24"/>
    <w:rsid w:val="64942861"/>
    <w:rsid w:val="654A560B"/>
    <w:rsid w:val="65E31935"/>
    <w:rsid w:val="65EF6EB8"/>
    <w:rsid w:val="661E6AFC"/>
    <w:rsid w:val="666627D4"/>
    <w:rsid w:val="66CD7091"/>
    <w:rsid w:val="67413003"/>
    <w:rsid w:val="6A593777"/>
    <w:rsid w:val="6C7E28EE"/>
    <w:rsid w:val="6E3B1A16"/>
    <w:rsid w:val="70AD7D1A"/>
    <w:rsid w:val="714D2D21"/>
    <w:rsid w:val="727B42BE"/>
    <w:rsid w:val="742A5BF3"/>
    <w:rsid w:val="742E32CB"/>
    <w:rsid w:val="75DD6544"/>
    <w:rsid w:val="7787114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77"/>
    <w:qFormat/>
    <w:uiPriority w:val="0"/>
    <w:rPr>
      <w:rFonts w:hint="default" w:ascii="Times New Roman" w:hAnsi="Times New Roman" w:eastAsia="宋体" w:cs="Times New Roman"/>
      <w:sz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lock Text"/>
    <w:basedOn w:val="1"/>
    <w:qFormat/>
    <w:uiPriority w:val="0"/>
    <w:pPr>
      <w:spacing w:after="120"/>
      <w:ind w:left="1440" w:right="700"/>
    </w:pPr>
    <w:rPr>
      <w:rFonts w:ascii="Times New Roman" w:hAnsi="Times New Roman"/>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63"/>
    <w:semiHidden/>
    <w:unhideWhenUsed/>
    <w:qFormat/>
    <w:uiPriority w:val="99"/>
    <w:pPr>
      <w:spacing w:after="0" w:line="240" w:lineRule="auto"/>
    </w:pPr>
    <w:rPr>
      <w:sz w:val="20"/>
    </w:rPr>
  </w:style>
  <w:style w:type="paragraph" w:styleId="19">
    <w:name w:val="Balloon Text"/>
    <w:basedOn w:val="1"/>
    <w:qFormat/>
    <w:uiPriority w:val="0"/>
    <w:rPr>
      <w:rFonts w:ascii="Calibri" w:hAnsi="Calibri" w:eastAsia="宋体" w:cs="Times New Roman"/>
      <w:sz w:val="18"/>
    </w:rPr>
  </w:style>
  <w:style w:type="paragraph" w:styleId="20">
    <w:name w:val="footer"/>
    <w:basedOn w:val="1"/>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Body Text Indent 3"/>
    <w:basedOn w:val="1"/>
    <w:qFormat/>
    <w:uiPriority w:val="0"/>
    <w:pPr>
      <w:spacing w:after="120"/>
      <w:ind w:left="420"/>
    </w:pPr>
    <w:rPr>
      <w:sz w:val="16"/>
    </w:r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2">
    <w:name w:val="Title"/>
    <w:basedOn w:val="1"/>
    <w:next w:val="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缩进11"/>
    <w:basedOn w:val="1"/>
    <w:link w:val="77"/>
    <w:qFormat/>
    <w:uiPriority w:val="0"/>
    <w:pPr>
      <w:spacing w:line="360" w:lineRule="auto"/>
      <w:ind w:firstLine="425"/>
    </w:pPr>
  </w:style>
  <w:style w:type="paragraph" w:styleId="40">
    <w:name w:val="List Paragraph"/>
    <w:basedOn w:val="1"/>
    <w:qFormat/>
    <w:uiPriority w:val="34"/>
    <w:pPr>
      <w:ind w:left="720"/>
      <w:contextualSpacing/>
    </w:pPr>
  </w:style>
  <w:style w:type="paragraph" w:styleId="41">
    <w:name w:val="No Spacing"/>
    <w:qFormat/>
    <w:uiPriority w:val="1"/>
    <w:pPr>
      <w:spacing w:before="0" w:after="0" w:line="240" w:lineRule="auto"/>
    </w:pPr>
    <w:rPr>
      <w:rFonts w:hint="default" w:ascii="Times New Roman" w:hAnsi="Times New Roman" w:eastAsia="宋体" w:cs="Times New Roman"/>
    </w:rPr>
  </w:style>
  <w:style w:type="paragraph" w:styleId="42">
    <w:name w:val="Quote"/>
    <w:basedOn w:val="1"/>
    <w:next w:val="1"/>
    <w:qFormat/>
    <w:uiPriority w:val="29"/>
    <w:pPr>
      <w:ind w:left="720" w:right="720"/>
    </w:pPr>
    <w:rPr>
      <w:i/>
    </w:rPr>
  </w:style>
  <w:style w:type="paragraph" w:styleId="4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table" w:customStyle="1" w:styleId="4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3">
    <w:name w:val="Endnote Text Char"/>
    <w:link w:val="18"/>
    <w:qFormat/>
    <w:uiPriority w:val="99"/>
    <w:rPr>
      <w:sz w:val="20"/>
    </w:rPr>
  </w:style>
  <w:style w:type="paragraph" w:customStyle="1" w:styleId="64">
    <w:name w:val="TOC Heading"/>
    <w:unhideWhenUsed/>
    <w:qFormat/>
    <w:uiPriority w:val="39"/>
    <w:rPr>
      <w:rFonts w:hint="default" w:ascii="Times New Roman" w:hAnsi="Times New Roman" w:eastAsia="宋体" w:cs="Times New Roman"/>
    </w:rPr>
  </w:style>
  <w:style w:type="paragraph" w:customStyle="1" w:styleId="65">
    <w:name w:val="标题 11"/>
    <w:basedOn w:val="66"/>
    <w:next w:val="1"/>
    <w:link w:val="79"/>
    <w:qFormat/>
    <w:uiPriority w:val="0"/>
    <w:pPr>
      <w:spacing w:before="340" w:after="330" w:line="576" w:lineRule="auto"/>
      <w:outlineLvl w:val="0"/>
    </w:pPr>
    <w:rPr>
      <w:rFonts w:ascii="Times New Roman" w:hAnsi="Times New Roman" w:eastAsia="楷体_GB2312"/>
      <w:bCs w:val="0"/>
      <w:sz w:val="44"/>
      <w:szCs w:val="20"/>
    </w:rPr>
  </w:style>
  <w:style w:type="paragraph" w:customStyle="1" w:styleId="66">
    <w:name w:val="标题 211"/>
    <w:basedOn w:val="1"/>
    <w:next w:val="1"/>
    <w:link w:val="78"/>
    <w:qFormat/>
    <w:uiPriority w:val="0"/>
    <w:pPr>
      <w:keepNext/>
      <w:keepLines/>
      <w:widowControl w:val="0"/>
      <w:spacing w:before="260" w:after="260" w:line="413" w:lineRule="auto"/>
      <w:jc w:val="both"/>
      <w:outlineLvl w:val="1"/>
    </w:pPr>
    <w:rPr>
      <w:rFonts w:ascii="Arial" w:hAnsi="Arial" w:eastAsia="黑体"/>
      <w:b/>
      <w:bCs/>
      <w:sz w:val="32"/>
      <w:szCs w:val="32"/>
    </w:rPr>
  </w:style>
  <w:style w:type="paragraph" w:customStyle="1" w:styleId="67">
    <w:name w:val="标题 31"/>
    <w:basedOn w:val="1"/>
    <w:next w:val="1"/>
    <w:link w:val="80"/>
    <w:qFormat/>
    <w:uiPriority w:val="0"/>
    <w:pPr>
      <w:keepNext/>
      <w:keepLines/>
      <w:widowControl w:val="0"/>
      <w:spacing w:before="260" w:after="260" w:line="415" w:lineRule="auto"/>
      <w:jc w:val="both"/>
      <w:outlineLvl w:val="2"/>
    </w:pPr>
    <w:rPr>
      <w:b/>
      <w:sz w:val="32"/>
    </w:rPr>
  </w:style>
  <w:style w:type="paragraph" w:customStyle="1" w:styleId="68">
    <w:name w:val="标题 41"/>
    <w:basedOn w:val="1"/>
    <w:next w:val="1"/>
    <w:link w:val="81"/>
    <w:qFormat/>
    <w:uiPriority w:val="0"/>
    <w:pPr>
      <w:tabs>
        <w:tab w:val="left" w:pos="1410"/>
        <w:tab w:val="left" w:pos="2970"/>
      </w:tabs>
      <w:spacing w:before="120" w:line="360" w:lineRule="auto"/>
      <w:ind w:left="2970" w:hanging="420"/>
      <w:jc w:val="both"/>
      <w:outlineLvl w:val="3"/>
    </w:pPr>
    <w:rPr>
      <w:rFonts w:ascii="Verdana" w:hAnsi="Verdana"/>
      <w:i/>
      <w:caps/>
      <w:sz w:val="20"/>
      <w:lang w:val="es-ES" w:eastAsia="ko-KR"/>
    </w:rPr>
  </w:style>
  <w:style w:type="paragraph" w:customStyle="1" w:styleId="69">
    <w:name w:val="标题 51"/>
    <w:basedOn w:val="68"/>
    <w:next w:val="70"/>
    <w:link w:val="82"/>
    <w:qFormat/>
    <w:uiPriority w:val="0"/>
    <w:pPr>
      <w:tabs>
        <w:tab w:val="left" w:pos="3390"/>
      </w:tabs>
      <w:ind w:left="3390"/>
      <w:outlineLvl w:val="4"/>
    </w:pPr>
    <w:rPr>
      <w:caps w:val="0"/>
      <w:sz w:val="18"/>
    </w:rPr>
  </w:style>
  <w:style w:type="paragraph" w:customStyle="1" w:styleId="70">
    <w:name w:val="Párrafo"/>
    <w:basedOn w:val="1"/>
    <w:qFormat/>
    <w:uiPriority w:val="99"/>
    <w:pPr>
      <w:spacing w:before="120" w:after="60"/>
      <w:jc w:val="both"/>
    </w:pPr>
    <w:rPr>
      <w:rFonts w:ascii="Verdana" w:hAnsi="Verdana"/>
      <w:sz w:val="18"/>
      <w:lang w:val="es-ES" w:eastAsia="ko-KR"/>
    </w:rPr>
  </w:style>
  <w:style w:type="paragraph" w:customStyle="1" w:styleId="71">
    <w:name w:val="标题 61"/>
    <w:basedOn w:val="1"/>
    <w:next w:val="1"/>
    <w:link w:val="83"/>
    <w:qFormat/>
    <w:uiPriority w:val="0"/>
    <w:pPr>
      <w:tabs>
        <w:tab w:val="left" w:pos="0"/>
      </w:tabs>
      <w:spacing w:before="240" w:after="60"/>
      <w:ind w:left="3400" w:hanging="708"/>
      <w:jc w:val="both"/>
      <w:outlineLvl w:val="5"/>
    </w:pPr>
    <w:rPr>
      <w:rFonts w:ascii="宋体"/>
      <w:i/>
      <w:sz w:val="22"/>
      <w:lang w:val="es-ES" w:eastAsia="ko-KR"/>
    </w:rPr>
  </w:style>
  <w:style w:type="paragraph" w:customStyle="1" w:styleId="72">
    <w:name w:val="标题 71"/>
    <w:basedOn w:val="1"/>
    <w:next w:val="1"/>
    <w:link w:val="84"/>
    <w:qFormat/>
    <w:uiPriority w:val="99"/>
    <w:pPr>
      <w:tabs>
        <w:tab w:val="left" w:pos="0"/>
      </w:tabs>
      <w:spacing w:before="240" w:after="60"/>
      <w:ind w:left="4108" w:hanging="708"/>
      <w:jc w:val="both"/>
      <w:outlineLvl w:val="6"/>
    </w:pPr>
    <w:rPr>
      <w:rFonts w:ascii="Arial" w:hAnsi="Arial"/>
      <w:sz w:val="20"/>
      <w:lang w:val="es-ES" w:eastAsia="ko-KR"/>
    </w:rPr>
  </w:style>
  <w:style w:type="paragraph" w:customStyle="1" w:styleId="73">
    <w:name w:val="标题 81"/>
    <w:basedOn w:val="1"/>
    <w:next w:val="1"/>
    <w:link w:val="85"/>
    <w:qFormat/>
    <w:uiPriority w:val="99"/>
    <w:pPr>
      <w:tabs>
        <w:tab w:val="left" w:pos="0"/>
      </w:tabs>
      <w:spacing w:before="240" w:after="60"/>
      <w:ind w:left="4816" w:hanging="708"/>
      <w:jc w:val="both"/>
      <w:outlineLvl w:val="7"/>
    </w:pPr>
    <w:rPr>
      <w:rFonts w:ascii="Arial" w:hAnsi="Arial"/>
      <w:i/>
      <w:sz w:val="20"/>
      <w:lang w:val="es-ES" w:eastAsia="ko-KR"/>
    </w:rPr>
  </w:style>
  <w:style w:type="paragraph" w:customStyle="1" w:styleId="74">
    <w:name w:val="标题 91"/>
    <w:basedOn w:val="1"/>
    <w:next w:val="1"/>
    <w:link w:val="86"/>
    <w:qFormat/>
    <w:uiPriority w:val="99"/>
    <w:pPr>
      <w:tabs>
        <w:tab w:val="left" w:pos="0"/>
      </w:tabs>
      <w:spacing w:before="240" w:after="60"/>
      <w:ind w:left="5524" w:hanging="708"/>
      <w:jc w:val="both"/>
      <w:outlineLvl w:val="8"/>
    </w:pPr>
    <w:rPr>
      <w:rFonts w:ascii="Arial" w:hAnsi="Arial"/>
      <w:b/>
      <w:i/>
      <w:sz w:val="18"/>
      <w:lang w:val="es-ES" w:eastAsia="ko-KR"/>
    </w:rPr>
  </w:style>
  <w:style w:type="character" w:customStyle="1" w:styleId="75">
    <w:name w:val="默认段落字体1"/>
    <w:link w:val="1"/>
    <w:unhideWhenUsed/>
    <w:qFormat/>
    <w:uiPriority w:val="1"/>
  </w:style>
  <w:style w:type="table" w:customStyle="1" w:styleId="76">
    <w:name w:val="普通表格1"/>
    <w:unhideWhenUsed/>
    <w:qFormat/>
    <w:uiPriority w:val="99"/>
  </w:style>
  <w:style w:type="character" w:customStyle="1" w:styleId="77">
    <w:name w:val="正文文本缩进 字符"/>
    <w:link w:val="39"/>
    <w:qFormat/>
    <w:uiPriority w:val="0"/>
    <w:rPr>
      <w:sz w:val="24"/>
    </w:rPr>
  </w:style>
  <w:style w:type="character" w:customStyle="1" w:styleId="78">
    <w:name w:val="标题 2 字符1"/>
    <w:link w:val="66"/>
    <w:qFormat/>
    <w:uiPriority w:val="0"/>
    <w:rPr>
      <w:rFonts w:ascii="Arial" w:hAnsi="Arial" w:eastAsia="黑体"/>
      <w:b/>
      <w:bCs/>
      <w:sz w:val="32"/>
      <w:szCs w:val="32"/>
    </w:rPr>
  </w:style>
  <w:style w:type="character" w:customStyle="1" w:styleId="79">
    <w:name w:val="标题 1 字符1"/>
    <w:link w:val="65"/>
    <w:qFormat/>
    <w:uiPriority w:val="0"/>
    <w:rPr>
      <w:rFonts w:eastAsia="楷体_GB2312"/>
      <w:b/>
      <w:sz w:val="44"/>
    </w:rPr>
  </w:style>
  <w:style w:type="character" w:customStyle="1" w:styleId="80">
    <w:name w:val="标题 3 字符1"/>
    <w:link w:val="67"/>
    <w:qFormat/>
    <w:uiPriority w:val="0"/>
    <w:rPr>
      <w:b/>
      <w:sz w:val="32"/>
    </w:rPr>
  </w:style>
  <w:style w:type="character" w:customStyle="1" w:styleId="81">
    <w:name w:val="标题 4 字符1"/>
    <w:link w:val="68"/>
    <w:qFormat/>
    <w:uiPriority w:val="0"/>
    <w:rPr>
      <w:rFonts w:ascii="Verdana" w:hAnsi="Verdana"/>
      <w:i/>
      <w:caps/>
      <w:lang w:val="es-ES" w:eastAsia="ko-KR"/>
    </w:rPr>
  </w:style>
  <w:style w:type="character" w:customStyle="1" w:styleId="82">
    <w:name w:val="标题 5 字符1"/>
    <w:link w:val="69"/>
    <w:qFormat/>
    <w:uiPriority w:val="0"/>
    <w:rPr>
      <w:rFonts w:ascii="Verdana" w:hAnsi="Verdana"/>
      <w:i/>
      <w:sz w:val="18"/>
      <w:lang w:val="es-ES" w:eastAsia="ko-KR"/>
    </w:rPr>
  </w:style>
  <w:style w:type="character" w:customStyle="1" w:styleId="83">
    <w:name w:val="标题 6 字符1"/>
    <w:link w:val="71"/>
    <w:qFormat/>
    <w:uiPriority w:val="0"/>
    <w:rPr>
      <w:rFonts w:ascii="宋体"/>
      <w:i/>
      <w:sz w:val="22"/>
      <w:lang w:val="es-ES" w:eastAsia="ko-KR"/>
    </w:rPr>
  </w:style>
  <w:style w:type="character" w:customStyle="1" w:styleId="84">
    <w:name w:val="标题 7 字符1"/>
    <w:link w:val="72"/>
    <w:qFormat/>
    <w:uiPriority w:val="99"/>
    <w:rPr>
      <w:rFonts w:ascii="Arial" w:hAnsi="Arial"/>
      <w:lang w:val="es-ES" w:eastAsia="ko-KR"/>
    </w:rPr>
  </w:style>
  <w:style w:type="character" w:customStyle="1" w:styleId="85">
    <w:name w:val="标题 8 字符1"/>
    <w:link w:val="73"/>
    <w:qFormat/>
    <w:uiPriority w:val="99"/>
    <w:rPr>
      <w:rFonts w:ascii="Arial" w:hAnsi="Arial"/>
      <w:i/>
      <w:lang w:val="es-ES" w:eastAsia="ko-KR"/>
    </w:rPr>
  </w:style>
  <w:style w:type="character" w:customStyle="1" w:styleId="86">
    <w:name w:val="标题 9 字符1"/>
    <w:link w:val="74"/>
    <w:qFormat/>
    <w:uiPriority w:val="99"/>
    <w:rPr>
      <w:rFonts w:ascii="Arial" w:hAnsi="Arial"/>
      <w:b/>
      <w:i/>
      <w:sz w:val="18"/>
      <w:lang w:val="es-ES" w:eastAsia="ko-KR"/>
    </w:rPr>
  </w:style>
  <w:style w:type="paragraph" w:customStyle="1" w:styleId="87">
    <w:name w:val="目录 71"/>
    <w:basedOn w:val="1"/>
    <w:next w:val="1"/>
    <w:unhideWhenUsed/>
    <w:qFormat/>
    <w:uiPriority w:val="0"/>
    <w:pPr>
      <w:widowControl w:val="0"/>
      <w:ind w:left="1260"/>
    </w:pPr>
    <w:rPr>
      <w:rFonts w:ascii="Calibri" w:hAnsi="Calibri" w:cs="Calibri"/>
      <w:sz w:val="18"/>
      <w:szCs w:val="18"/>
    </w:rPr>
  </w:style>
  <w:style w:type="paragraph" w:customStyle="1" w:styleId="88">
    <w:name w:val="引文目录1"/>
    <w:basedOn w:val="1"/>
    <w:next w:val="1"/>
    <w:unhideWhenUsed/>
    <w:qFormat/>
    <w:uiPriority w:val="99"/>
    <w:pPr>
      <w:ind w:left="420"/>
    </w:pPr>
    <w:rPr>
      <w:rFonts w:ascii="Calibri" w:hAnsi="Calibri"/>
    </w:rPr>
  </w:style>
  <w:style w:type="paragraph" w:customStyle="1" w:styleId="89">
    <w:name w:val="列表项目符号 41"/>
    <w:basedOn w:val="1"/>
    <w:qFormat/>
    <w:uiPriority w:val="0"/>
    <w:pPr>
      <w:widowControl w:val="0"/>
      <w:tabs>
        <w:tab w:val="left" w:pos="360"/>
        <w:tab w:val="left" w:pos="720"/>
        <w:tab w:val="left" w:pos="1620"/>
      </w:tabs>
      <w:ind w:left="360" w:hanging="360"/>
      <w:jc w:val="both"/>
    </w:pPr>
    <w:rPr>
      <w:sz w:val="21"/>
      <w:szCs w:val="24"/>
    </w:rPr>
  </w:style>
  <w:style w:type="paragraph" w:customStyle="1" w:styleId="90">
    <w:name w:val="索引 81"/>
    <w:basedOn w:val="1"/>
    <w:next w:val="1"/>
    <w:qFormat/>
    <w:uiPriority w:val="0"/>
    <w:pPr>
      <w:ind w:left="1400"/>
    </w:pPr>
    <w:rPr>
      <w:szCs w:val="24"/>
    </w:rPr>
  </w:style>
  <w:style w:type="paragraph" w:customStyle="1" w:styleId="91">
    <w:name w:val="正文缩进11"/>
    <w:basedOn w:val="1"/>
    <w:link w:val="92"/>
    <w:qFormat/>
    <w:uiPriority w:val="0"/>
    <w:pPr>
      <w:ind w:firstLine="420"/>
    </w:pPr>
    <w:rPr>
      <w:rFonts w:eastAsia="楷体_GB2312"/>
    </w:rPr>
  </w:style>
  <w:style w:type="character" w:customStyle="1" w:styleId="92">
    <w:name w:val="正文缩进 字符"/>
    <w:link w:val="91"/>
    <w:qFormat/>
    <w:uiPriority w:val="0"/>
    <w:rPr>
      <w:rFonts w:eastAsia="楷体_GB2312"/>
      <w:sz w:val="24"/>
    </w:rPr>
  </w:style>
  <w:style w:type="paragraph" w:customStyle="1" w:styleId="93">
    <w:name w:val="题注1"/>
    <w:basedOn w:val="1"/>
    <w:next w:val="1"/>
    <w:qFormat/>
    <w:uiPriority w:val="0"/>
    <w:pPr>
      <w:widowControl w:val="0"/>
      <w:spacing w:line="360" w:lineRule="auto"/>
      <w:ind w:firstLine="200"/>
      <w:jc w:val="both"/>
    </w:pPr>
    <w:rPr>
      <w:rFonts w:ascii="Arial" w:hAnsi="Arial" w:eastAsia="黑体"/>
      <w:sz w:val="20"/>
    </w:rPr>
  </w:style>
  <w:style w:type="paragraph" w:customStyle="1" w:styleId="94">
    <w:name w:val="列表项目符号1"/>
    <w:basedOn w:val="1"/>
    <w:qFormat/>
    <w:uiPriority w:val="0"/>
    <w:pPr>
      <w:widowControl w:val="0"/>
      <w:tabs>
        <w:tab w:val="left" w:pos="360"/>
      </w:tabs>
      <w:spacing w:line="360" w:lineRule="auto"/>
      <w:ind w:left="360" w:hanging="360"/>
      <w:jc w:val="both"/>
    </w:pPr>
    <w:rPr>
      <w:rFonts w:hint="eastAsia" w:ascii="宋体" w:hAnsi="Tms Rmn"/>
      <w:color w:val="000000"/>
      <w:sz w:val="28"/>
    </w:rPr>
  </w:style>
  <w:style w:type="paragraph" w:customStyle="1" w:styleId="95">
    <w:name w:val="文档结构图11"/>
    <w:basedOn w:val="1"/>
    <w:next w:val="96"/>
    <w:link w:val="98"/>
    <w:qFormat/>
    <w:uiPriority w:val="0"/>
    <w:pPr>
      <w:shd w:val="clear" w:color="auto" w:fill="000080"/>
    </w:pPr>
  </w:style>
  <w:style w:type="paragraph" w:customStyle="1" w:styleId="96">
    <w:name w:val="批注主题11"/>
    <w:basedOn w:val="97"/>
    <w:next w:val="1"/>
    <w:link w:val="100"/>
    <w:qFormat/>
    <w:uiPriority w:val="0"/>
    <w:rPr>
      <w:b/>
      <w:bCs/>
    </w:rPr>
  </w:style>
  <w:style w:type="paragraph" w:customStyle="1" w:styleId="97">
    <w:name w:val="批注文字1"/>
    <w:basedOn w:val="1"/>
    <w:link w:val="99"/>
    <w:qFormat/>
    <w:uiPriority w:val="0"/>
  </w:style>
  <w:style w:type="character" w:customStyle="1" w:styleId="98">
    <w:name w:val="文档结构图 字符"/>
    <w:link w:val="95"/>
    <w:qFormat/>
    <w:uiPriority w:val="0"/>
    <w:rPr>
      <w:sz w:val="24"/>
      <w:shd w:val="clear" w:color="auto" w:fill="000080"/>
    </w:rPr>
  </w:style>
  <w:style w:type="character" w:customStyle="1" w:styleId="99">
    <w:name w:val="批注文字 字符"/>
    <w:link w:val="97"/>
    <w:qFormat/>
    <w:uiPriority w:val="0"/>
    <w:rPr>
      <w:sz w:val="24"/>
    </w:rPr>
  </w:style>
  <w:style w:type="character" w:customStyle="1" w:styleId="100">
    <w:name w:val="批注主题 字符"/>
    <w:link w:val="96"/>
    <w:qFormat/>
    <w:uiPriority w:val="0"/>
    <w:rPr>
      <w:b/>
      <w:bCs/>
      <w:sz w:val="24"/>
    </w:rPr>
  </w:style>
  <w:style w:type="paragraph" w:customStyle="1" w:styleId="101">
    <w:name w:val="称呼1"/>
    <w:basedOn w:val="1"/>
    <w:next w:val="1"/>
    <w:link w:val="102"/>
    <w:qFormat/>
    <w:uiPriority w:val="0"/>
    <w:pPr>
      <w:widowControl w:val="0"/>
      <w:spacing w:line="312" w:lineRule="atLeast"/>
      <w:jc w:val="both"/>
    </w:pPr>
    <w:rPr>
      <w:rFonts w:ascii="宋体" w:hAnsi="宋体" w:eastAsia="等线"/>
      <w:sz w:val="28"/>
      <w:szCs w:val="28"/>
    </w:rPr>
  </w:style>
  <w:style w:type="character" w:customStyle="1" w:styleId="102">
    <w:name w:val="称呼 字符1"/>
    <w:link w:val="101"/>
    <w:qFormat/>
    <w:uiPriority w:val="0"/>
    <w:rPr>
      <w:rFonts w:ascii="宋体" w:hAnsi="宋体" w:eastAsia="等线"/>
      <w:sz w:val="28"/>
      <w:szCs w:val="28"/>
    </w:rPr>
  </w:style>
  <w:style w:type="paragraph" w:customStyle="1" w:styleId="103">
    <w:name w:val="正文文本 311"/>
    <w:basedOn w:val="1"/>
    <w:link w:val="104"/>
    <w:qFormat/>
    <w:uiPriority w:val="0"/>
    <w:pPr>
      <w:widowControl w:val="0"/>
      <w:spacing w:after="120"/>
      <w:jc w:val="both"/>
    </w:pPr>
    <w:rPr>
      <w:rFonts w:ascii="Tahoma" w:hAnsi="Tahoma"/>
      <w:sz w:val="16"/>
      <w:szCs w:val="16"/>
    </w:rPr>
  </w:style>
  <w:style w:type="character" w:customStyle="1" w:styleId="104">
    <w:name w:val="正文文本 3 字符1"/>
    <w:link w:val="103"/>
    <w:qFormat/>
    <w:uiPriority w:val="0"/>
    <w:rPr>
      <w:rFonts w:ascii="Tahoma" w:hAnsi="Tahoma"/>
      <w:sz w:val="16"/>
      <w:szCs w:val="16"/>
    </w:rPr>
  </w:style>
  <w:style w:type="paragraph" w:customStyle="1" w:styleId="105">
    <w:name w:val="正文文本11"/>
    <w:basedOn w:val="1"/>
    <w:link w:val="106"/>
    <w:qFormat/>
    <w:uiPriority w:val="0"/>
  </w:style>
  <w:style w:type="character" w:customStyle="1" w:styleId="106">
    <w:name w:val="正文文本 字符"/>
    <w:link w:val="105"/>
    <w:qFormat/>
    <w:uiPriority w:val="0"/>
    <w:rPr>
      <w:sz w:val="24"/>
    </w:rPr>
  </w:style>
  <w:style w:type="paragraph" w:customStyle="1" w:styleId="107">
    <w:name w:val="列表 21"/>
    <w:basedOn w:val="1"/>
    <w:qFormat/>
    <w:uiPriority w:val="99"/>
    <w:pPr>
      <w:widowControl w:val="0"/>
      <w:ind w:left="100" w:hanging="200"/>
      <w:jc w:val="both"/>
    </w:pPr>
    <w:rPr>
      <w:rFonts w:ascii="宋体"/>
    </w:rPr>
  </w:style>
  <w:style w:type="paragraph" w:customStyle="1" w:styleId="108">
    <w:name w:val="列表接续1"/>
    <w:basedOn w:val="1"/>
    <w:qFormat/>
    <w:uiPriority w:val="99"/>
    <w:pPr>
      <w:widowControl w:val="0"/>
      <w:spacing w:after="120"/>
      <w:ind w:left="420"/>
      <w:jc w:val="both"/>
    </w:pPr>
    <w:rPr>
      <w:rFonts w:ascii="宋体"/>
    </w:rPr>
  </w:style>
  <w:style w:type="paragraph" w:customStyle="1" w:styleId="109">
    <w:name w:val="文本块11"/>
    <w:basedOn w:val="1"/>
    <w:qFormat/>
    <w:uiPriority w:val="0"/>
    <w:pPr>
      <w:spacing w:line="360" w:lineRule="auto"/>
      <w:ind w:left="630" w:right="-609" w:firstLine="420"/>
    </w:pPr>
    <w:rPr>
      <w:rFonts w:hint="eastAsia" w:ascii="仿宋_GB2312" w:eastAsia="仿宋_GB2312"/>
    </w:rPr>
  </w:style>
  <w:style w:type="paragraph" w:customStyle="1" w:styleId="110">
    <w:name w:val="列表项目符号 21"/>
    <w:basedOn w:val="1"/>
    <w:qFormat/>
    <w:uiPriority w:val="0"/>
    <w:pPr>
      <w:tabs>
        <w:tab w:val="left" w:pos="360"/>
        <w:tab w:val="left" w:pos="720"/>
      </w:tabs>
      <w:ind w:left="720" w:hanging="360"/>
    </w:pPr>
    <w:rPr>
      <w:szCs w:val="24"/>
    </w:rPr>
  </w:style>
  <w:style w:type="paragraph" w:customStyle="1" w:styleId="111">
    <w:name w:val="HTML 地址1"/>
    <w:basedOn w:val="1"/>
    <w:link w:val="112"/>
    <w:qFormat/>
    <w:uiPriority w:val="0"/>
    <w:pPr>
      <w:widowControl w:val="0"/>
      <w:jc w:val="both"/>
    </w:pPr>
    <w:rPr>
      <w:i/>
      <w:iCs/>
      <w:sz w:val="20"/>
      <w:szCs w:val="24"/>
    </w:rPr>
  </w:style>
  <w:style w:type="character" w:customStyle="1" w:styleId="112">
    <w:name w:val="HTML 地址 字符"/>
    <w:link w:val="111"/>
    <w:qFormat/>
    <w:uiPriority w:val="0"/>
    <w:rPr>
      <w:rFonts w:ascii="Times New Roman" w:hAnsi="Times New Roman"/>
      <w:i/>
      <w:iCs/>
      <w:szCs w:val="24"/>
    </w:rPr>
  </w:style>
  <w:style w:type="paragraph" w:customStyle="1" w:styleId="113">
    <w:name w:val="目录 511"/>
    <w:basedOn w:val="1"/>
    <w:next w:val="1"/>
    <w:unhideWhenUsed/>
    <w:qFormat/>
    <w:uiPriority w:val="0"/>
    <w:pPr>
      <w:widowControl w:val="0"/>
      <w:ind w:left="840"/>
    </w:pPr>
    <w:rPr>
      <w:rFonts w:ascii="Calibri" w:hAnsi="Calibri" w:cs="Calibri"/>
      <w:sz w:val="18"/>
      <w:szCs w:val="18"/>
    </w:rPr>
  </w:style>
  <w:style w:type="paragraph" w:customStyle="1" w:styleId="114">
    <w:name w:val="目录 31"/>
    <w:basedOn w:val="1"/>
    <w:next w:val="1"/>
    <w:qFormat/>
    <w:uiPriority w:val="0"/>
    <w:pPr>
      <w:ind w:left="840"/>
    </w:pPr>
  </w:style>
  <w:style w:type="paragraph" w:customStyle="1" w:styleId="115">
    <w:name w:val="纯文本112"/>
    <w:basedOn w:val="1"/>
    <w:link w:val="116"/>
    <w:qFormat/>
    <w:uiPriority w:val="0"/>
    <w:rPr>
      <w:rFonts w:ascii="宋体" w:hAnsi="Courier New" w:eastAsia="楷体_GB2312"/>
      <w:sz w:val="26"/>
    </w:rPr>
  </w:style>
  <w:style w:type="character" w:customStyle="1" w:styleId="116">
    <w:name w:val="纯文本 字符"/>
    <w:link w:val="115"/>
    <w:qFormat/>
    <w:uiPriority w:val="0"/>
    <w:rPr>
      <w:rFonts w:ascii="宋体" w:hAnsi="Courier New" w:eastAsia="楷体_GB2312"/>
      <w:sz w:val="26"/>
    </w:rPr>
  </w:style>
  <w:style w:type="paragraph" w:customStyle="1" w:styleId="117">
    <w:name w:val="目录 81"/>
    <w:basedOn w:val="1"/>
    <w:next w:val="1"/>
    <w:unhideWhenUsed/>
    <w:qFormat/>
    <w:uiPriority w:val="99"/>
    <w:pPr>
      <w:widowControl w:val="0"/>
      <w:spacing w:line="400" w:lineRule="atLeast"/>
      <w:ind w:left="1470"/>
    </w:pPr>
    <w:rPr>
      <w:rFonts w:ascii="Calibri" w:hAnsi="Calibri"/>
      <w:sz w:val="20"/>
    </w:rPr>
  </w:style>
  <w:style w:type="paragraph" w:customStyle="1" w:styleId="118">
    <w:name w:val="日期11"/>
    <w:basedOn w:val="1"/>
    <w:next w:val="1"/>
    <w:link w:val="119"/>
    <w:qFormat/>
    <w:uiPriority w:val="0"/>
    <w:rPr>
      <w:rFonts w:ascii="宋体" w:hAnsi="宋体" w:eastAsia="楷体_GB2312"/>
    </w:rPr>
  </w:style>
  <w:style w:type="character" w:customStyle="1" w:styleId="119">
    <w:name w:val="日期 字符"/>
    <w:link w:val="118"/>
    <w:qFormat/>
    <w:uiPriority w:val="0"/>
    <w:rPr>
      <w:rFonts w:ascii="宋体" w:hAnsi="宋体" w:eastAsia="楷体_GB2312"/>
      <w:sz w:val="24"/>
    </w:rPr>
  </w:style>
  <w:style w:type="paragraph" w:customStyle="1" w:styleId="120">
    <w:name w:val="正文文本缩进 211"/>
    <w:basedOn w:val="1"/>
    <w:link w:val="121"/>
    <w:qFormat/>
    <w:uiPriority w:val="0"/>
    <w:pPr>
      <w:spacing w:after="120" w:line="480" w:lineRule="auto"/>
      <w:ind w:left="420"/>
    </w:pPr>
  </w:style>
  <w:style w:type="character" w:customStyle="1" w:styleId="121">
    <w:name w:val="正文文本缩进 2 字符"/>
    <w:link w:val="120"/>
    <w:qFormat/>
    <w:uiPriority w:val="0"/>
    <w:rPr>
      <w:sz w:val="24"/>
    </w:rPr>
  </w:style>
  <w:style w:type="paragraph" w:customStyle="1" w:styleId="122">
    <w:name w:val="尾注文本1"/>
    <w:basedOn w:val="1"/>
    <w:link w:val="123"/>
    <w:unhideWhenUsed/>
    <w:qFormat/>
    <w:uiPriority w:val="99"/>
    <w:rPr>
      <w:sz w:val="20"/>
    </w:rPr>
  </w:style>
  <w:style w:type="character" w:customStyle="1" w:styleId="123">
    <w:name w:val="尾注文本 字符"/>
    <w:link w:val="122"/>
    <w:qFormat/>
    <w:uiPriority w:val="99"/>
    <w:rPr>
      <w:sz w:val="20"/>
    </w:rPr>
  </w:style>
  <w:style w:type="paragraph" w:customStyle="1" w:styleId="124">
    <w:name w:val="批注框文本1"/>
    <w:basedOn w:val="1"/>
    <w:link w:val="125"/>
    <w:qFormat/>
    <w:uiPriority w:val="0"/>
    <w:rPr>
      <w:sz w:val="18"/>
    </w:rPr>
  </w:style>
  <w:style w:type="character" w:customStyle="1" w:styleId="125">
    <w:name w:val="批注框文本 字符"/>
    <w:link w:val="124"/>
    <w:qFormat/>
    <w:uiPriority w:val="0"/>
    <w:rPr>
      <w:sz w:val="18"/>
    </w:rPr>
  </w:style>
  <w:style w:type="paragraph" w:customStyle="1" w:styleId="126">
    <w:name w:val="页脚1"/>
    <w:basedOn w:val="1"/>
    <w:link w:val="127"/>
    <w:qFormat/>
    <w:uiPriority w:val="0"/>
    <w:pPr>
      <w:tabs>
        <w:tab w:val="center" w:pos="4153"/>
        <w:tab w:val="right" w:pos="8306"/>
      </w:tabs>
    </w:pPr>
    <w:rPr>
      <w:rFonts w:eastAsia="楷体_GB2312"/>
      <w:sz w:val="18"/>
    </w:rPr>
  </w:style>
  <w:style w:type="character" w:customStyle="1" w:styleId="127">
    <w:name w:val="页脚 字符"/>
    <w:link w:val="126"/>
    <w:qFormat/>
    <w:uiPriority w:val="0"/>
    <w:rPr>
      <w:rFonts w:eastAsia="楷体_GB2312"/>
      <w:sz w:val="18"/>
    </w:rPr>
  </w:style>
  <w:style w:type="paragraph" w:customStyle="1" w:styleId="128">
    <w:name w:val="页眉1"/>
    <w:basedOn w:val="1"/>
    <w:link w:val="129"/>
    <w:qFormat/>
    <w:uiPriority w:val="0"/>
    <w:pPr>
      <w:tabs>
        <w:tab w:val="center" w:pos="4153"/>
        <w:tab w:val="right" w:pos="8306"/>
      </w:tabs>
      <w:jc w:val="center"/>
    </w:pPr>
    <w:rPr>
      <w:rFonts w:eastAsia="楷体_GB2312"/>
      <w:sz w:val="18"/>
    </w:rPr>
  </w:style>
  <w:style w:type="character" w:customStyle="1" w:styleId="129">
    <w:name w:val="页眉 字符"/>
    <w:link w:val="128"/>
    <w:qFormat/>
    <w:uiPriority w:val="0"/>
    <w:rPr>
      <w:rFonts w:eastAsia="楷体_GB2312"/>
      <w:sz w:val="18"/>
    </w:rPr>
  </w:style>
  <w:style w:type="paragraph" w:customStyle="1" w:styleId="130">
    <w:name w:val="目录 11"/>
    <w:basedOn w:val="1"/>
    <w:next w:val="1"/>
    <w:qFormat/>
    <w:uiPriority w:val="0"/>
    <w:rPr>
      <w:rFonts w:eastAsia="楷体_GB2312"/>
    </w:rPr>
  </w:style>
  <w:style w:type="paragraph" w:customStyle="1" w:styleId="131">
    <w:name w:val="目录 41"/>
    <w:basedOn w:val="1"/>
    <w:next w:val="1"/>
    <w:unhideWhenUsed/>
    <w:qFormat/>
    <w:uiPriority w:val="0"/>
    <w:pPr>
      <w:widowControl w:val="0"/>
      <w:ind w:left="630"/>
    </w:pPr>
    <w:rPr>
      <w:rFonts w:ascii="Calibri" w:hAnsi="Calibri" w:cs="Calibri"/>
      <w:sz w:val="18"/>
      <w:szCs w:val="18"/>
    </w:rPr>
  </w:style>
  <w:style w:type="paragraph" w:customStyle="1" w:styleId="132">
    <w:name w:val="索引标题1"/>
    <w:basedOn w:val="1"/>
    <w:next w:val="133"/>
    <w:qFormat/>
    <w:uiPriority w:val="0"/>
    <w:rPr>
      <w:rFonts w:ascii="Arial" w:hAnsi="Arial" w:cs="Arial"/>
      <w:b/>
      <w:bCs/>
      <w:szCs w:val="24"/>
    </w:rPr>
  </w:style>
  <w:style w:type="paragraph" w:customStyle="1" w:styleId="133">
    <w:name w:val="索引 111"/>
    <w:basedOn w:val="1"/>
    <w:next w:val="1"/>
    <w:qFormat/>
    <w:uiPriority w:val="0"/>
    <w:pPr>
      <w:widowControl w:val="0"/>
      <w:spacing w:line="280" w:lineRule="exact"/>
      <w:jc w:val="both"/>
    </w:pPr>
    <w:rPr>
      <w:color w:val="FF0000"/>
      <w:sz w:val="21"/>
      <w:szCs w:val="24"/>
    </w:rPr>
  </w:style>
  <w:style w:type="paragraph" w:customStyle="1" w:styleId="134">
    <w:name w:val="副标题1"/>
    <w:basedOn w:val="1"/>
    <w:next w:val="1"/>
    <w:link w:val="135"/>
    <w:qFormat/>
    <w:uiPriority w:val="0"/>
    <w:pPr>
      <w:widowControl w:val="0"/>
      <w:spacing w:before="240" w:after="60" w:line="312" w:lineRule="auto"/>
      <w:jc w:val="center"/>
      <w:outlineLvl w:val="1"/>
    </w:pPr>
    <w:rPr>
      <w:rFonts w:ascii="Cambria" w:hAnsi="Cambria"/>
      <w:b/>
      <w:bCs/>
      <w:sz w:val="32"/>
      <w:szCs w:val="32"/>
    </w:rPr>
  </w:style>
  <w:style w:type="character" w:customStyle="1" w:styleId="135">
    <w:name w:val="副标题 字符"/>
    <w:link w:val="134"/>
    <w:qFormat/>
    <w:uiPriority w:val="11"/>
    <w:rPr>
      <w:rFonts w:ascii="Cambria" w:hAnsi="Cambria"/>
      <w:b/>
      <w:bCs/>
      <w:sz w:val="32"/>
      <w:szCs w:val="32"/>
    </w:rPr>
  </w:style>
  <w:style w:type="paragraph" w:customStyle="1" w:styleId="136">
    <w:name w:val="列表编号 51"/>
    <w:basedOn w:val="1"/>
    <w:qFormat/>
    <w:uiPriority w:val="0"/>
    <w:pPr>
      <w:widowControl w:val="0"/>
      <w:numPr>
        <w:ilvl w:val="0"/>
        <w:numId w:val="1"/>
      </w:numPr>
      <w:tabs>
        <w:tab w:val="left" w:pos="2040"/>
      </w:tabs>
      <w:jc w:val="both"/>
    </w:pPr>
    <w:rPr>
      <w:sz w:val="21"/>
      <w:szCs w:val="24"/>
    </w:rPr>
  </w:style>
  <w:style w:type="paragraph" w:customStyle="1" w:styleId="137">
    <w:name w:val="列表1"/>
    <w:basedOn w:val="1"/>
    <w:qFormat/>
    <w:uiPriority w:val="99"/>
    <w:pPr>
      <w:widowControl w:val="0"/>
      <w:numPr>
        <w:ilvl w:val="0"/>
        <w:numId w:val="2"/>
      </w:numPr>
      <w:tabs>
        <w:tab w:val="left" w:pos="600"/>
      </w:tabs>
      <w:spacing w:line="360" w:lineRule="auto"/>
    </w:pPr>
    <w:rPr>
      <w:rFonts w:ascii="宋体" w:hAnsi="宋体"/>
      <w:szCs w:val="24"/>
    </w:rPr>
  </w:style>
  <w:style w:type="paragraph" w:customStyle="1" w:styleId="138">
    <w:name w:val="脚注文本1"/>
    <w:basedOn w:val="1"/>
    <w:link w:val="139"/>
    <w:qFormat/>
    <w:uiPriority w:val="0"/>
    <w:rPr>
      <w:sz w:val="18"/>
      <w:szCs w:val="18"/>
    </w:rPr>
  </w:style>
  <w:style w:type="character" w:customStyle="1" w:styleId="139">
    <w:name w:val="脚注文本 字符"/>
    <w:link w:val="138"/>
    <w:qFormat/>
    <w:uiPriority w:val="0"/>
    <w:rPr>
      <w:sz w:val="18"/>
      <w:szCs w:val="18"/>
    </w:rPr>
  </w:style>
  <w:style w:type="paragraph" w:customStyle="1" w:styleId="140">
    <w:name w:val="目录 61"/>
    <w:basedOn w:val="1"/>
    <w:next w:val="1"/>
    <w:unhideWhenUsed/>
    <w:qFormat/>
    <w:uiPriority w:val="0"/>
    <w:pPr>
      <w:widowControl w:val="0"/>
      <w:ind w:left="1050"/>
    </w:pPr>
    <w:rPr>
      <w:rFonts w:ascii="Calibri" w:hAnsi="Calibri" w:cs="Calibri"/>
      <w:sz w:val="18"/>
      <w:szCs w:val="18"/>
    </w:rPr>
  </w:style>
  <w:style w:type="paragraph" w:customStyle="1" w:styleId="141">
    <w:name w:val="正文文本缩进 311"/>
    <w:basedOn w:val="1"/>
    <w:link w:val="142"/>
    <w:qFormat/>
    <w:uiPriority w:val="0"/>
    <w:pPr>
      <w:spacing w:after="120"/>
      <w:ind w:left="420"/>
    </w:pPr>
    <w:rPr>
      <w:sz w:val="16"/>
    </w:rPr>
  </w:style>
  <w:style w:type="character" w:customStyle="1" w:styleId="142">
    <w:name w:val="正文文本缩进 3 字符1"/>
    <w:link w:val="141"/>
    <w:qFormat/>
    <w:uiPriority w:val="99"/>
    <w:rPr>
      <w:sz w:val="16"/>
    </w:rPr>
  </w:style>
  <w:style w:type="paragraph" w:customStyle="1" w:styleId="143">
    <w:name w:val="索引 71"/>
    <w:basedOn w:val="1"/>
    <w:next w:val="1"/>
    <w:qFormat/>
    <w:uiPriority w:val="0"/>
    <w:pPr>
      <w:widowControl w:val="0"/>
      <w:ind w:left="2520"/>
      <w:jc w:val="both"/>
    </w:pPr>
    <w:rPr>
      <w:rFonts w:eastAsia="楷体_GB2312"/>
      <w:sz w:val="28"/>
    </w:rPr>
  </w:style>
  <w:style w:type="paragraph" w:customStyle="1" w:styleId="144">
    <w:name w:val="图表目录1"/>
    <w:basedOn w:val="1"/>
    <w:next w:val="1"/>
    <w:qFormat/>
    <w:uiPriority w:val="0"/>
    <w:pPr>
      <w:ind w:left="840" w:hanging="420"/>
    </w:pPr>
    <w:rPr>
      <w:szCs w:val="24"/>
    </w:rPr>
  </w:style>
  <w:style w:type="paragraph" w:customStyle="1" w:styleId="145">
    <w:name w:val="目录 21"/>
    <w:basedOn w:val="1"/>
    <w:next w:val="1"/>
    <w:unhideWhenUsed/>
    <w:qFormat/>
    <w:uiPriority w:val="0"/>
    <w:pPr>
      <w:widowControl w:val="0"/>
      <w:ind w:left="210"/>
    </w:pPr>
    <w:rPr>
      <w:rFonts w:ascii="Calibri" w:hAnsi="Calibri" w:cs="Calibri"/>
      <w:smallCaps/>
      <w:sz w:val="20"/>
    </w:rPr>
  </w:style>
  <w:style w:type="paragraph" w:customStyle="1" w:styleId="146">
    <w:name w:val="目录 91"/>
    <w:basedOn w:val="1"/>
    <w:next w:val="1"/>
    <w:qFormat/>
    <w:uiPriority w:val="99"/>
    <w:pPr>
      <w:widowControl w:val="0"/>
      <w:ind w:left="3360"/>
      <w:jc w:val="both"/>
    </w:pPr>
    <w:rPr>
      <w:rFonts w:ascii="宋体"/>
    </w:rPr>
  </w:style>
  <w:style w:type="paragraph" w:customStyle="1" w:styleId="147">
    <w:name w:val="正文文本 2111"/>
    <w:basedOn w:val="1"/>
    <w:link w:val="148"/>
    <w:qFormat/>
    <w:uiPriority w:val="0"/>
    <w:pPr>
      <w:spacing w:after="120" w:line="480" w:lineRule="auto"/>
    </w:pPr>
  </w:style>
  <w:style w:type="character" w:customStyle="1" w:styleId="148">
    <w:name w:val="正文文本 2 字符"/>
    <w:link w:val="147"/>
    <w:qFormat/>
    <w:uiPriority w:val="0"/>
    <w:rPr>
      <w:sz w:val="24"/>
    </w:rPr>
  </w:style>
  <w:style w:type="paragraph" w:customStyle="1" w:styleId="149">
    <w:name w:val="列表 41"/>
    <w:basedOn w:val="1"/>
    <w:qFormat/>
    <w:uiPriority w:val="0"/>
    <w:pPr>
      <w:widowControl w:val="0"/>
      <w:ind w:left="100" w:hanging="200"/>
      <w:jc w:val="both"/>
    </w:pPr>
    <w:rPr>
      <w:sz w:val="21"/>
    </w:rPr>
  </w:style>
  <w:style w:type="paragraph" w:customStyle="1" w:styleId="150">
    <w:name w:val="信息标题1"/>
    <w:basedOn w:val="1"/>
    <w:link w:val="151"/>
    <w:qFormat/>
    <w:uiPriority w:val="0"/>
    <w:pPr>
      <w:pBdr>
        <w:top w:val="single" w:color="000000" w:sz="6" w:space="1"/>
        <w:left w:val="single" w:color="000000" w:sz="6" w:space="1"/>
        <w:bottom w:val="single" w:color="000000" w:sz="6" w:space="1"/>
        <w:right w:val="single" w:color="000000" w:sz="6" w:space="1"/>
      </w:pBdr>
      <w:shd w:val="pct5" w:color="auto" w:fill="auto"/>
      <w:ind w:left="1134" w:hanging="1134"/>
    </w:pPr>
    <w:rPr>
      <w:rFonts w:ascii="Arial" w:hAnsi="Arial"/>
      <w:lang w:eastAsia="en-US"/>
    </w:rPr>
  </w:style>
  <w:style w:type="character" w:customStyle="1" w:styleId="151">
    <w:name w:val="信息标题 字符1"/>
    <w:link w:val="150"/>
    <w:qFormat/>
    <w:uiPriority w:val="0"/>
    <w:rPr>
      <w:rFonts w:ascii="Arial" w:hAnsi="Arial"/>
      <w:sz w:val="24"/>
      <w:shd w:val="pct5" w:color="auto" w:fill="auto"/>
      <w:lang w:eastAsia="en-US"/>
    </w:rPr>
  </w:style>
  <w:style w:type="paragraph" w:customStyle="1" w:styleId="152">
    <w:name w:val="HTML 预设格式1"/>
    <w:basedOn w:val="1"/>
    <w:link w:val="153"/>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rPr>
  </w:style>
  <w:style w:type="character" w:customStyle="1" w:styleId="153">
    <w:name w:val="HTML 预设格式 字符"/>
    <w:link w:val="152"/>
    <w:qFormat/>
    <w:uiPriority w:val="99"/>
    <w:rPr>
      <w:rFonts w:ascii="Arial" w:hAnsi="Arial" w:cs="Arial"/>
      <w:sz w:val="24"/>
    </w:rPr>
  </w:style>
  <w:style w:type="paragraph" w:customStyle="1" w:styleId="154">
    <w:name w:val="普通(网站)11"/>
    <w:basedOn w:val="1"/>
    <w:qFormat/>
    <w:uiPriority w:val="0"/>
    <w:pPr>
      <w:spacing w:before="100" w:beforeAutospacing="1" w:after="100" w:afterAutospacing="1"/>
    </w:pPr>
    <w:rPr>
      <w:rFonts w:ascii="宋体" w:hAnsi="宋体"/>
    </w:rPr>
  </w:style>
  <w:style w:type="paragraph" w:customStyle="1" w:styleId="155">
    <w:name w:val="索引 21"/>
    <w:basedOn w:val="1"/>
    <w:next w:val="1"/>
    <w:qFormat/>
    <w:uiPriority w:val="0"/>
    <w:pPr>
      <w:widowControl w:val="0"/>
      <w:ind w:left="200"/>
      <w:jc w:val="both"/>
    </w:pPr>
    <w:rPr>
      <w:rFonts w:ascii="宋体" w:hAnsi="宋体"/>
      <w:szCs w:val="24"/>
    </w:rPr>
  </w:style>
  <w:style w:type="paragraph" w:customStyle="1" w:styleId="156">
    <w:name w:val="标题11"/>
    <w:basedOn w:val="1"/>
    <w:next w:val="1"/>
    <w:link w:val="157"/>
    <w:qFormat/>
    <w:uiPriority w:val="0"/>
    <w:pPr>
      <w:widowControl w:val="0"/>
      <w:pBdr>
        <w:top w:val="single" w:color="C0504D" w:sz="12" w:space="1"/>
      </w:pBdr>
      <w:jc w:val="right"/>
    </w:pPr>
    <w:rPr>
      <w:smallCaps/>
      <w:sz w:val="48"/>
      <w:szCs w:val="48"/>
    </w:rPr>
  </w:style>
  <w:style w:type="character" w:customStyle="1" w:styleId="157">
    <w:name w:val="标题 字符"/>
    <w:link w:val="156"/>
    <w:qFormat/>
    <w:uiPriority w:val="0"/>
    <w:rPr>
      <w:smallCaps/>
      <w:sz w:val="48"/>
      <w:szCs w:val="48"/>
    </w:rPr>
  </w:style>
  <w:style w:type="paragraph" w:customStyle="1" w:styleId="158">
    <w:name w:val="正文首行缩进11"/>
    <w:basedOn w:val="105"/>
    <w:next w:val="140"/>
    <w:link w:val="159"/>
    <w:qFormat/>
    <w:uiPriority w:val="99"/>
    <w:pPr>
      <w:spacing w:after="120"/>
      <w:ind w:firstLine="420"/>
    </w:pPr>
  </w:style>
  <w:style w:type="character" w:customStyle="1" w:styleId="159">
    <w:name w:val="正文文本首行缩进 字符2"/>
    <w:link w:val="158"/>
    <w:qFormat/>
    <w:uiPriority w:val="99"/>
  </w:style>
  <w:style w:type="paragraph" w:customStyle="1" w:styleId="160">
    <w:name w:val="正文首行缩进 211"/>
    <w:basedOn w:val="39"/>
    <w:link w:val="161"/>
    <w:qFormat/>
    <w:uiPriority w:val="0"/>
    <w:pPr>
      <w:widowControl w:val="0"/>
      <w:spacing w:after="120"/>
      <w:ind w:left="420" w:firstLine="420"/>
      <w:jc w:val="both"/>
    </w:pPr>
    <w:rPr>
      <w:rFonts w:ascii="Tahoma" w:hAnsi="Tahoma"/>
      <w:sz w:val="28"/>
      <w:szCs w:val="24"/>
    </w:rPr>
  </w:style>
  <w:style w:type="character" w:customStyle="1" w:styleId="161">
    <w:name w:val="正文文本首行缩进 2 字符1"/>
    <w:link w:val="160"/>
    <w:qFormat/>
    <w:uiPriority w:val="0"/>
    <w:rPr>
      <w:rFonts w:ascii="Tahoma" w:hAnsi="Tahoma"/>
      <w:sz w:val="28"/>
      <w:szCs w:val="24"/>
    </w:rPr>
  </w:style>
  <w:style w:type="table" w:customStyle="1" w:styleId="162">
    <w:name w:val="网格型1111"/>
    <w:basedOn w:val="76"/>
    <w:qFormat/>
    <w:uiPriority w:val="39"/>
  </w:style>
  <w:style w:type="character" w:customStyle="1" w:styleId="163">
    <w:name w:val="要点1"/>
    <w:link w:val="1"/>
    <w:qFormat/>
    <w:uiPriority w:val="0"/>
    <w:rPr>
      <w:rFonts w:eastAsia="宋体"/>
      <w:b/>
      <w:bCs/>
      <w:sz w:val="21"/>
      <w:szCs w:val="24"/>
      <w:lang w:val="en-US" w:eastAsia="zh-CN" w:bidi="ar-SA"/>
    </w:rPr>
  </w:style>
  <w:style w:type="character" w:customStyle="1" w:styleId="164">
    <w:name w:val="尾注引用1"/>
    <w:link w:val="1"/>
    <w:unhideWhenUsed/>
    <w:qFormat/>
    <w:uiPriority w:val="99"/>
    <w:rPr>
      <w:vertAlign w:val="superscript"/>
    </w:rPr>
  </w:style>
  <w:style w:type="character" w:customStyle="1" w:styleId="165">
    <w:name w:val="页码11"/>
    <w:link w:val="1"/>
    <w:qFormat/>
    <w:uiPriority w:val="0"/>
  </w:style>
  <w:style w:type="character" w:customStyle="1" w:styleId="166">
    <w:name w:val="已访问的超链接1"/>
    <w:link w:val="1"/>
    <w:qFormat/>
    <w:uiPriority w:val="99"/>
    <w:rPr>
      <w:color w:val="800080"/>
      <w:u w:val="single"/>
    </w:rPr>
  </w:style>
  <w:style w:type="character" w:customStyle="1" w:styleId="167">
    <w:name w:val="强调1"/>
    <w:link w:val="1"/>
    <w:qFormat/>
    <w:uiPriority w:val="0"/>
    <w:rPr>
      <w:rFonts w:eastAsia="宋体"/>
      <w:i/>
      <w:iCs/>
      <w:sz w:val="21"/>
      <w:szCs w:val="24"/>
      <w:lang w:val="en-US" w:eastAsia="zh-CN" w:bidi="ar-SA"/>
    </w:rPr>
  </w:style>
  <w:style w:type="character" w:customStyle="1" w:styleId="168">
    <w:name w:val="行号1"/>
    <w:link w:val="1"/>
    <w:qFormat/>
    <w:uiPriority w:val="0"/>
  </w:style>
  <w:style w:type="character" w:customStyle="1" w:styleId="169">
    <w:name w:val="HTML 定义1"/>
    <w:link w:val="1"/>
    <w:qFormat/>
    <w:uiPriority w:val="99"/>
    <w:rPr>
      <w:i/>
      <w:iCs/>
    </w:rPr>
  </w:style>
  <w:style w:type="character" w:customStyle="1" w:styleId="170">
    <w:name w:val="HTML 打字机1"/>
    <w:link w:val="1"/>
    <w:qFormat/>
    <w:uiPriority w:val="0"/>
    <w:rPr>
      <w:rFonts w:ascii="Courier New" w:hAnsi="Courier New"/>
      <w:sz w:val="20"/>
      <w:szCs w:val="20"/>
    </w:rPr>
  </w:style>
  <w:style w:type="character" w:customStyle="1" w:styleId="171">
    <w:name w:val="HTML 缩写1"/>
    <w:link w:val="1"/>
    <w:qFormat/>
    <w:uiPriority w:val="0"/>
  </w:style>
  <w:style w:type="character" w:customStyle="1" w:styleId="172">
    <w:name w:val="HTML 变量1"/>
    <w:link w:val="1"/>
    <w:qFormat/>
    <w:uiPriority w:val="0"/>
    <w:rPr>
      <w:i/>
      <w:iCs/>
    </w:rPr>
  </w:style>
  <w:style w:type="character" w:customStyle="1" w:styleId="173">
    <w:name w:val="超链接1"/>
    <w:link w:val="1"/>
    <w:qFormat/>
    <w:uiPriority w:val="99"/>
    <w:rPr>
      <w:color w:val="0000FF"/>
      <w:u w:val="single"/>
    </w:rPr>
  </w:style>
  <w:style w:type="character" w:customStyle="1" w:styleId="174">
    <w:name w:val="HTML 代码1"/>
    <w:link w:val="1"/>
    <w:qFormat/>
    <w:uiPriority w:val="0"/>
    <w:rPr>
      <w:rFonts w:ascii="Courier New" w:hAnsi="Courier New"/>
      <w:sz w:val="20"/>
      <w:szCs w:val="20"/>
    </w:rPr>
  </w:style>
  <w:style w:type="character" w:customStyle="1" w:styleId="175">
    <w:name w:val="批注引用11"/>
    <w:link w:val="1"/>
    <w:qFormat/>
    <w:uiPriority w:val="0"/>
    <w:rPr>
      <w:sz w:val="21"/>
      <w:szCs w:val="21"/>
    </w:rPr>
  </w:style>
  <w:style w:type="character" w:customStyle="1" w:styleId="176">
    <w:name w:val="HTML 引文1"/>
    <w:link w:val="1"/>
    <w:qFormat/>
    <w:uiPriority w:val="0"/>
    <w:rPr>
      <w:i/>
      <w:iCs/>
    </w:rPr>
  </w:style>
  <w:style w:type="character" w:customStyle="1" w:styleId="177">
    <w:name w:val="脚注引用1"/>
    <w:link w:val="1"/>
    <w:qFormat/>
    <w:uiPriority w:val="0"/>
    <w:rPr>
      <w:vertAlign w:val="superscript"/>
    </w:rPr>
  </w:style>
  <w:style w:type="character" w:customStyle="1" w:styleId="178">
    <w:name w:val="HTML 键盘1"/>
    <w:link w:val="1"/>
    <w:qFormat/>
    <w:uiPriority w:val="99"/>
    <w:rPr>
      <w:rFonts w:ascii="Courier New" w:hAnsi="Courier New"/>
      <w:sz w:val="20"/>
      <w:szCs w:val="20"/>
    </w:rPr>
  </w:style>
  <w:style w:type="character" w:customStyle="1" w:styleId="179">
    <w:name w:val="HTML 样本1"/>
    <w:link w:val="1"/>
    <w:qFormat/>
    <w:uiPriority w:val="99"/>
    <w:rPr>
      <w:rFonts w:ascii="Courier New" w:hAnsi="Courier New"/>
    </w:rPr>
  </w:style>
  <w:style w:type="character" w:customStyle="1" w:styleId="180">
    <w:name w:val="Heading 2 Char"/>
    <w:link w:val="1"/>
    <w:qFormat/>
    <w:uiPriority w:val="9"/>
    <w:rPr>
      <w:rFonts w:ascii="Arial" w:hAnsi="Arial" w:eastAsia="Arial" w:cs="Arial"/>
      <w:sz w:val="34"/>
    </w:rPr>
  </w:style>
  <w:style w:type="character" w:customStyle="1" w:styleId="181">
    <w:name w:val="Heading 3 Char"/>
    <w:link w:val="1"/>
    <w:qFormat/>
    <w:uiPriority w:val="9"/>
    <w:rPr>
      <w:rFonts w:ascii="Arial" w:hAnsi="Arial" w:eastAsia="Arial" w:cs="Arial"/>
      <w:sz w:val="30"/>
      <w:szCs w:val="30"/>
    </w:rPr>
  </w:style>
  <w:style w:type="character" w:customStyle="1" w:styleId="182">
    <w:name w:val="Heading 4 Char"/>
    <w:link w:val="1"/>
    <w:qFormat/>
    <w:uiPriority w:val="9"/>
    <w:rPr>
      <w:rFonts w:ascii="Arial" w:hAnsi="Arial" w:eastAsia="Arial" w:cs="Arial"/>
      <w:b/>
      <w:bCs/>
      <w:sz w:val="26"/>
      <w:szCs w:val="26"/>
    </w:rPr>
  </w:style>
  <w:style w:type="character" w:customStyle="1" w:styleId="183">
    <w:name w:val="Heading 5 Char"/>
    <w:link w:val="1"/>
    <w:qFormat/>
    <w:uiPriority w:val="9"/>
    <w:rPr>
      <w:rFonts w:ascii="Arial" w:hAnsi="Arial" w:eastAsia="Arial" w:cs="Arial"/>
      <w:b/>
      <w:bCs/>
      <w:sz w:val="24"/>
      <w:szCs w:val="24"/>
    </w:rPr>
  </w:style>
  <w:style w:type="character" w:customStyle="1" w:styleId="184">
    <w:name w:val="Heading 6 Char"/>
    <w:link w:val="1"/>
    <w:qFormat/>
    <w:uiPriority w:val="9"/>
    <w:rPr>
      <w:rFonts w:ascii="Arial" w:hAnsi="Arial" w:eastAsia="Arial" w:cs="Arial"/>
      <w:b/>
      <w:bCs/>
      <w:sz w:val="22"/>
      <w:szCs w:val="22"/>
    </w:rPr>
  </w:style>
  <w:style w:type="character" w:customStyle="1" w:styleId="185">
    <w:name w:val="Heading 7 Char"/>
    <w:link w:val="1"/>
    <w:qFormat/>
    <w:uiPriority w:val="9"/>
    <w:rPr>
      <w:rFonts w:ascii="Arial" w:hAnsi="Arial" w:eastAsia="Arial" w:cs="Arial"/>
      <w:b/>
      <w:bCs/>
      <w:i/>
      <w:iCs/>
      <w:sz w:val="22"/>
      <w:szCs w:val="22"/>
    </w:rPr>
  </w:style>
  <w:style w:type="character" w:customStyle="1" w:styleId="186">
    <w:name w:val="Heading 8 Char"/>
    <w:link w:val="1"/>
    <w:qFormat/>
    <w:uiPriority w:val="9"/>
    <w:rPr>
      <w:rFonts w:ascii="Arial" w:hAnsi="Arial" w:eastAsia="Arial" w:cs="Arial"/>
      <w:i/>
      <w:iCs/>
      <w:sz w:val="22"/>
      <w:szCs w:val="22"/>
    </w:rPr>
  </w:style>
  <w:style w:type="character" w:customStyle="1" w:styleId="187">
    <w:name w:val="Heading 9 Char"/>
    <w:link w:val="1"/>
    <w:qFormat/>
    <w:uiPriority w:val="9"/>
    <w:rPr>
      <w:rFonts w:ascii="Arial" w:hAnsi="Arial" w:eastAsia="Arial" w:cs="Arial"/>
      <w:i/>
      <w:iCs/>
      <w:sz w:val="21"/>
      <w:szCs w:val="21"/>
    </w:rPr>
  </w:style>
  <w:style w:type="character" w:customStyle="1" w:styleId="188">
    <w:name w:val="Title Char"/>
    <w:link w:val="1"/>
    <w:qFormat/>
    <w:uiPriority w:val="10"/>
    <w:rPr>
      <w:sz w:val="48"/>
      <w:szCs w:val="48"/>
    </w:rPr>
  </w:style>
  <w:style w:type="character" w:customStyle="1" w:styleId="189">
    <w:name w:val="Subtitle Char"/>
    <w:link w:val="1"/>
    <w:qFormat/>
    <w:uiPriority w:val="11"/>
    <w:rPr>
      <w:sz w:val="24"/>
      <w:szCs w:val="24"/>
    </w:rPr>
  </w:style>
  <w:style w:type="character" w:customStyle="1" w:styleId="190">
    <w:name w:val="Quote Char"/>
    <w:link w:val="1"/>
    <w:qFormat/>
    <w:uiPriority w:val="29"/>
    <w:rPr>
      <w:i/>
    </w:rPr>
  </w:style>
  <w:style w:type="character" w:customStyle="1" w:styleId="191">
    <w:name w:val="Intense Quote Char"/>
    <w:link w:val="1"/>
    <w:qFormat/>
    <w:uiPriority w:val="30"/>
    <w:rPr>
      <w:i/>
    </w:rPr>
  </w:style>
  <w:style w:type="character" w:customStyle="1" w:styleId="192">
    <w:name w:val="Header Char"/>
    <w:link w:val="1"/>
    <w:qFormat/>
    <w:uiPriority w:val="99"/>
  </w:style>
  <w:style w:type="character" w:customStyle="1" w:styleId="193">
    <w:name w:val="Footer Char"/>
    <w:link w:val="1"/>
    <w:qFormat/>
    <w:uiPriority w:val="99"/>
  </w:style>
  <w:style w:type="character" w:customStyle="1" w:styleId="194">
    <w:name w:val="Caption Char"/>
    <w:link w:val="1"/>
    <w:qFormat/>
    <w:uiPriority w:val="99"/>
  </w:style>
  <w:style w:type="table" w:customStyle="1" w:styleId="195">
    <w:name w:val="Table Grid Light"/>
    <w:basedOn w:val="76"/>
    <w:qFormat/>
    <w:uiPriority w:val="59"/>
  </w:style>
  <w:style w:type="table" w:customStyle="1" w:styleId="196">
    <w:name w:val="无格式表格 1"/>
    <w:basedOn w:val="76"/>
    <w:qFormat/>
    <w:uiPriority w:val="59"/>
  </w:style>
  <w:style w:type="table" w:customStyle="1" w:styleId="197">
    <w:name w:val="无格式表格 2"/>
    <w:basedOn w:val="76"/>
    <w:qFormat/>
    <w:uiPriority w:val="59"/>
  </w:style>
  <w:style w:type="table" w:customStyle="1" w:styleId="198">
    <w:name w:val="无格式表格 3"/>
    <w:basedOn w:val="76"/>
    <w:qFormat/>
    <w:uiPriority w:val="99"/>
  </w:style>
  <w:style w:type="table" w:customStyle="1" w:styleId="199">
    <w:name w:val="无格式表格 4"/>
    <w:basedOn w:val="76"/>
    <w:qFormat/>
    <w:uiPriority w:val="99"/>
  </w:style>
  <w:style w:type="table" w:customStyle="1" w:styleId="200">
    <w:name w:val="无格式表格 5"/>
    <w:basedOn w:val="76"/>
    <w:qFormat/>
    <w:uiPriority w:val="99"/>
  </w:style>
  <w:style w:type="table" w:customStyle="1" w:styleId="201">
    <w:name w:val="网格表 1 浅色"/>
    <w:basedOn w:val="76"/>
    <w:qFormat/>
    <w:uiPriority w:val="99"/>
  </w:style>
  <w:style w:type="table" w:customStyle="1" w:styleId="202">
    <w:name w:val="Grid Table 1 Light - Accent 1"/>
    <w:basedOn w:val="76"/>
    <w:qFormat/>
    <w:uiPriority w:val="99"/>
  </w:style>
  <w:style w:type="table" w:customStyle="1" w:styleId="203">
    <w:name w:val="Grid Table 1 Light - Accent 2"/>
    <w:basedOn w:val="76"/>
    <w:qFormat/>
    <w:uiPriority w:val="99"/>
  </w:style>
  <w:style w:type="table" w:customStyle="1" w:styleId="204">
    <w:name w:val="Grid Table 1 Light - Accent 3"/>
    <w:basedOn w:val="76"/>
    <w:qFormat/>
    <w:uiPriority w:val="99"/>
  </w:style>
  <w:style w:type="table" w:customStyle="1" w:styleId="205">
    <w:name w:val="Grid Table 1 Light - Accent 4"/>
    <w:basedOn w:val="76"/>
    <w:qFormat/>
    <w:uiPriority w:val="99"/>
  </w:style>
  <w:style w:type="table" w:customStyle="1" w:styleId="206">
    <w:name w:val="Grid Table 1 Light - Accent 5"/>
    <w:basedOn w:val="76"/>
    <w:qFormat/>
    <w:uiPriority w:val="99"/>
  </w:style>
  <w:style w:type="table" w:customStyle="1" w:styleId="207">
    <w:name w:val="Grid Table 1 Light - Accent 6"/>
    <w:basedOn w:val="76"/>
    <w:qFormat/>
    <w:uiPriority w:val="99"/>
  </w:style>
  <w:style w:type="table" w:customStyle="1" w:styleId="208">
    <w:name w:val="网格表 2"/>
    <w:basedOn w:val="76"/>
    <w:qFormat/>
    <w:uiPriority w:val="99"/>
  </w:style>
  <w:style w:type="table" w:customStyle="1" w:styleId="209">
    <w:name w:val="Grid Table 2 - Accent 1"/>
    <w:basedOn w:val="76"/>
    <w:qFormat/>
    <w:uiPriority w:val="99"/>
  </w:style>
  <w:style w:type="table" w:customStyle="1" w:styleId="210">
    <w:name w:val="Grid Table 2 - Accent 2"/>
    <w:basedOn w:val="76"/>
    <w:qFormat/>
    <w:uiPriority w:val="99"/>
  </w:style>
  <w:style w:type="table" w:customStyle="1" w:styleId="211">
    <w:name w:val="Grid Table 2 - Accent 3"/>
    <w:basedOn w:val="76"/>
    <w:qFormat/>
    <w:uiPriority w:val="99"/>
  </w:style>
  <w:style w:type="table" w:customStyle="1" w:styleId="212">
    <w:name w:val="Grid Table 2 - Accent 4"/>
    <w:basedOn w:val="76"/>
    <w:qFormat/>
    <w:uiPriority w:val="99"/>
  </w:style>
  <w:style w:type="table" w:customStyle="1" w:styleId="213">
    <w:name w:val="Grid Table 2 - Accent 5"/>
    <w:basedOn w:val="76"/>
    <w:qFormat/>
    <w:uiPriority w:val="99"/>
  </w:style>
  <w:style w:type="table" w:customStyle="1" w:styleId="214">
    <w:name w:val="Grid Table 2 - Accent 6"/>
    <w:basedOn w:val="76"/>
    <w:qFormat/>
    <w:uiPriority w:val="99"/>
  </w:style>
  <w:style w:type="table" w:customStyle="1" w:styleId="215">
    <w:name w:val="网格表 3"/>
    <w:basedOn w:val="76"/>
    <w:qFormat/>
    <w:uiPriority w:val="99"/>
  </w:style>
  <w:style w:type="table" w:customStyle="1" w:styleId="216">
    <w:name w:val="Grid Table 3 - Accent 1"/>
    <w:basedOn w:val="76"/>
    <w:qFormat/>
    <w:uiPriority w:val="99"/>
  </w:style>
  <w:style w:type="table" w:customStyle="1" w:styleId="217">
    <w:name w:val="Grid Table 3 - Accent 2"/>
    <w:basedOn w:val="76"/>
    <w:qFormat/>
    <w:uiPriority w:val="99"/>
  </w:style>
  <w:style w:type="table" w:customStyle="1" w:styleId="218">
    <w:name w:val="Grid Table 3 - Accent 3"/>
    <w:basedOn w:val="76"/>
    <w:qFormat/>
    <w:uiPriority w:val="99"/>
  </w:style>
  <w:style w:type="table" w:customStyle="1" w:styleId="219">
    <w:name w:val="Grid Table 3 - Accent 4"/>
    <w:basedOn w:val="76"/>
    <w:qFormat/>
    <w:uiPriority w:val="99"/>
  </w:style>
  <w:style w:type="table" w:customStyle="1" w:styleId="220">
    <w:name w:val="Grid Table 3 - Accent 5"/>
    <w:basedOn w:val="76"/>
    <w:qFormat/>
    <w:uiPriority w:val="99"/>
  </w:style>
  <w:style w:type="table" w:customStyle="1" w:styleId="221">
    <w:name w:val="Grid Table 3 - Accent 6"/>
    <w:basedOn w:val="76"/>
    <w:qFormat/>
    <w:uiPriority w:val="99"/>
  </w:style>
  <w:style w:type="table" w:customStyle="1" w:styleId="222">
    <w:name w:val="网格表 4"/>
    <w:basedOn w:val="76"/>
    <w:qFormat/>
    <w:uiPriority w:val="59"/>
  </w:style>
  <w:style w:type="table" w:customStyle="1" w:styleId="223">
    <w:name w:val="Grid Table 4 - Accent 1"/>
    <w:basedOn w:val="76"/>
    <w:qFormat/>
    <w:uiPriority w:val="59"/>
  </w:style>
  <w:style w:type="table" w:customStyle="1" w:styleId="224">
    <w:name w:val="Grid Table 4 - Accent 2"/>
    <w:basedOn w:val="76"/>
    <w:qFormat/>
    <w:uiPriority w:val="59"/>
  </w:style>
  <w:style w:type="table" w:customStyle="1" w:styleId="225">
    <w:name w:val="Grid Table 4 - Accent 3"/>
    <w:basedOn w:val="76"/>
    <w:qFormat/>
    <w:uiPriority w:val="59"/>
  </w:style>
  <w:style w:type="table" w:customStyle="1" w:styleId="226">
    <w:name w:val="Grid Table 4 - Accent 4"/>
    <w:basedOn w:val="76"/>
    <w:qFormat/>
    <w:uiPriority w:val="59"/>
  </w:style>
  <w:style w:type="table" w:customStyle="1" w:styleId="227">
    <w:name w:val="Grid Table 4 - Accent 5"/>
    <w:basedOn w:val="76"/>
    <w:qFormat/>
    <w:uiPriority w:val="59"/>
  </w:style>
  <w:style w:type="table" w:customStyle="1" w:styleId="228">
    <w:name w:val="Grid Table 4 - Accent 6"/>
    <w:basedOn w:val="76"/>
    <w:qFormat/>
    <w:uiPriority w:val="59"/>
  </w:style>
  <w:style w:type="table" w:customStyle="1" w:styleId="229">
    <w:name w:val="网格表 5 深色"/>
    <w:basedOn w:val="76"/>
    <w:qFormat/>
    <w:uiPriority w:val="99"/>
  </w:style>
  <w:style w:type="table" w:customStyle="1" w:styleId="230">
    <w:name w:val="Grid Table 5 Dark- Accent 1"/>
    <w:basedOn w:val="76"/>
    <w:qFormat/>
    <w:uiPriority w:val="99"/>
  </w:style>
  <w:style w:type="table" w:customStyle="1" w:styleId="231">
    <w:name w:val="Grid Table 5 Dark - Accent 2"/>
    <w:basedOn w:val="76"/>
    <w:qFormat/>
    <w:uiPriority w:val="99"/>
  </w:style>
  <w:style w:type="table" w:customStyle="1" w:styleId="232">
    <w:name w:val="Grid Table 5 Dark - Accent 3"/>
    <w:basedOn w:val="76"/>
    <w:qFormat/>
    <w:uiPriority w:val="99"/>
  </w:style>
  <w:style w:type="table" w:customStyle="1" w:styleId="233">
    <w:name w:val="Grid Table 5 Dark- Accent 4"/>
    <w:basedOn w:val="76"/>
    <w:qFormat/>
    <w:uiPriority w:val="99"/>
  </w:style>
  <w:style w:type="table" w:customStyle="1" w:styleId="234">
    <w:name w:val="Grid Table 5 Dark - Accent 5"/>
    <w:basedOn w:val="76"/>
    <w:qFormat/>
    <w:uiPriority w:val="99"/>
  </w:style>
  <w:style w:type="table" w:customStyle="1" w:styleId="235">
    <w:name w:val="Grid Table 5 Dark - Accent 6"/>
    <w:basedOn w:val="76"/>
    <w:qFormat/>
    <w:uiPriority w:val="99"/>
  </w:style>
  <w:style w:type="table" w:customStyle="1" w:styleId="236">
    <w:name w:val="网格表 6 彩色"/>
    <w:basedOn w:val="76"/>
    <w:qFormat/>
    <w:uiPriority w:val="99"/>
  </w:style>
  <w:style w:type="table" w:customStyle="1" w:styleId="237">
    <w:name w:val="Grid Table 6 Colorful - Accent 1"/>
    <w:basedOn w:val="76"/>
    <w:qFormat/>
    <w:uiPriority w:val="99"/>
  </w:style>
  <w:style w:type="table" w:customStyle="1" w:styleId="238">
    <w:name w:val="Grid Table 6 Colorful - Accent 2"/>
    <w:basedOn w:val="76"/>
    <w:qFormat/>
    <w:uiPriority w:val="99"/>
  </w:style>
  <w:style w:type="table" w:customStyle="1" w:styleId="239">
    <w:name w:val="Grid Table 6 Colorful - Accent 3"/>
    <w:basedOn w:val="76"/>
    <w:qFormat/>
    <w:uiPriority w:val="99"/>
  </w:style>
  <w:style w:type="table" w:customStyle="1" w:styleId="240">
    <w:name w:val="Grid Table 6 Colorful - Accent 4"/>
    <w:basedOn w:val="76"/>
    <w:qFormat/>
    <w:uiPriority w:val="99"/>
  </w:style>
  <w:style w:type="table" w:customStyle="1" w:styleId="241">
    <w:name w:val="Grid Table 6 Colorful - Accent 5"/>
    <w:basedOn w:val="76"/>
    <w:qFormat/>
    <w:uiPriority w:val="99"/>
  </w:style>
  <w:style w:type="table" w:customStyle="1" w:styleId="242">
    <w:name w:val="Grid Table 6 Colorful - Accent 6"/>
    <w:basedOn w:val="76"/>
    <w:qFormat/>
    <w:uiPriority w:val="99"/>
  </w:style>
  <w:style w:type="table" w:customStyle="1" w:styleId="243">
    <w:name w:val="网格表 7 彩色"/>
    <w:basedOn w:val="76"/>
    <w:qFormat/>
    <w:uiPriority w:val="99"/>
  </w:style>
  <w:style w:type="table" w:customStyle="1" w:styleId="244">
    <w:name w:val="Grid Table 7 Colorful - Accent 1"/>
    <w:basedOn w:val="76"/>
    <w:qFormat/>
    <w:uiPriority w:val="99"/>
  </w:style>
  <w:style w:type="table" w:customStyle="1" w:styleId="245">
    <w:name w:val="Grid Table 7 Colorful - Accent 2"/>
    <w:basedOn w:val="76"/>
    <w:qFormat/>
    <w:uiPriority w:val="99"/>
  </w:style>
  <w:style w:type="table" w:customStyle="1" w:styleId="246">
    <w:name w:val="Grid Table 7 Colorful - Accent 3"/>
    <w:basedOn w:val="76"/>
    <w:qFormat/>
    <w:uiPriority w:val="99"/>
  </w:style>
  <w:style w:type="table" w:customStyle="1" w:styleId="247">
    <w:name w:val="Grid Table 7 Colorful - Accent 4"/>
    <w:basedOn w:val="76"/>
    <w:qFormat/>
    <w:uiPriority w:val="99"/>
  </w:style>
  <w:style w:type="table" w:customStyle="1" w:styleId="248">
    <w:name w:val="Grid Table 7 Colorful - Accent 5"/>
    <w:basedOn w:val="76"/>
    <w:qFormat/>
    <w:uiPriority w:val="99"/>
  </w:style>
  <w:style w:type="table" w:customStyle="1" w:styleId="249">
    <w:name w:val="Grid Table 7 Colorful - Accent 6"/>
    <w:basedOn w:val="76"/>
    <w:qFormat/>
    <w:uiPriority w:val="99"/>
  </w:style>
  <w:style w:type="table" w:customStyle="1" w:styleId="250">
    <w:name w:val="清单表 1 浅色"/>
    <w:basedOn w:val="76"/>
    <w:qFormat/>
    <w:uiPriority w:val="99"/>
  </w:style>
  <w:style w:type="table" w:customStyle="1" w:styleId="251">
    <w:name w:val="List Table 1 Light - Accent 1"/>
    <w:basedOn w:val="76"/>
    <w:qFormat/>
    <w:uiPriority w:val="99"/>
  </w:style>
  <w:style w:type="table" w:customStyle="1" w:styleId="252">
    <w:name w:val="List Table 1 Light - Accent 2"/>
    <w:basedOn w:val="76"/>
    <w:qFormat/>
    <w:uiPriority w:val="99"/>
  </w:style>
  <w:style w:type="table" w:customStyle="1" w:styleId="253">
    <w:name w:val="List Table 1 Light - Accent 3"/>
    <w:basedOn w:val="76"/>
    <w:qFormat/>
    <w:uiPriority w:val="99"/>
  </w:style>
  <w:style w:type="table" w:customStyle="1" w:styleId="254">
    <w:name w:val="List Table 1 Light - Accent 4"/>
    <w:basedOn w:val="76"/>
    <w:qFormat/>
    <w:uiPriority w:val="99"/>
  </w:style>
  <w:style w:type="table" w:customStyle="1" w:styleId="255">
    <w:name w:val="List Table 1 Light - Accent 5"/>
    <w:basedOn w:val="76"/>
    <w:qFormat/>
    <w:uiPriority w:val="99"/>
  </w:style>
  <w:style w:type="table" w:customStyle="1" w:styleId="256">
    <w:name w:val="List Table 1 Light - Accent 6"/>
    <w:basedOn w:val="76"/>
    <w:qFormat/>
    <w:uiPriority w:val="99"/>
  </w:style>
  <w:style w:type="table" w:customStyle="1" w:styleId="257">
    <w:name w:val="清单表 2"/>
    <w:basedOn w:val="76"/>
    <w:qFormat/>
    <w:uiPriority w:val="99"/>
  </w:style>
  <w:style w:type="table" w:customStyle="1" w:styleId="258">
    <w:name w:val="List Table 2 - Accent 1"/>
    <w:basedOn w:val="76"/>
    <w:qFormat/>
    <w:uiPriority w:val="99"/>
  </w:style>
  <w:style w:type="table" w:customStyle="1" w:styleId="259">
    <w:name w:val="List Table 2 - Accent 2"/>
    <w:basedOn w:val="76"/>
    <w:qFormat/>
    <w:uiPriority w:val="99"/>
  </w:style>
  <w:style w:type="table" w:customStyle="1" w:styleId="260">
    <w:name w:val="List Table 2 - Accent 3"/>
    <w:basedOn w:val="76"/>
    <w:qFormat/>
    <w:uiPriority w:val="99"/>
  </w:style>
  <w:style w:type="table" w:customStyle="1" w:styleId="261">
    <w:name w:val="List Table 2 - Accent 4"/>
    <w:basedOn w:val="76"/>
    <w:qFormat/>
    <w:uiPriority w:val="99"/>
  </w:style>
  <w:style w:type="table" w:customStyle="1" w:styleId="262">
    <w:name w:val="List Table 2 - Accent 5"/>
    <w:basedOn w:val="76"/>
    <w:qFormat/>
    <w:uiPriority w:val="99"/>
  </w:style>
  <w:style w:type="table" w:customStyle="1" w:styleId="263">
    <w:name w:val="List Table 2 - Accent 6"/>
    <w:basedOn w:val="76"/>
    <w:qFormat/>
    <w:uiPriority w:val="99"/>
  </w:style>
  <w:style w:type="table" w:customStyle="1" w:styleId="264">
    <w:name w:val="清单表 3"/>
    <w:basedOn w:val="76"/>
    <w:qFormat/>
    <w:uiPriority w:val="99"/>
  </w:style>
  <w:style w:type="table" w:customStyle="1" w:styleId="265">
    <w:name w:val="List Table 3 - Accent 1"/>
    <w:basedOn w:val="76"/>
    <w:qFormat/>
    <w:uiPriority w:val="99"/>
  </w:style>
  <w:style w:type="table" w:customStyle="1" w:styleId="266">
    <w:name w:val="List Table 3 - Accent 2"/>
    <w:basedOn w:val="76"/>
    <w:qFormat/>
    <w:uiPriority w:val="99"/>
  </w:style>
  <w:style w:type="table" w:customStyle="1" w:styleId="267">
    <w:name w:val="List Table 3 - Accent 3"/>
    <w:basedOn w:val="76"/>
    <w:qFormat/>
    <w:uiPriority w:val="99"/>
  </w:style>
  <w:style w:type="table" w:customStyle="1" w:styleId="268">
    <w:name w:val="List Table 3 - Accent 4"/>
    <w:basedOn w:val="76"/>
    <w:qFormat/>
    <w:uiPriority w:val="99"/>
  </w:style>
  <w:style w:type="table" w:customStyle="1" w:styleId="269">
    <w:name w:val="List Table 3 - Accent 5"/>
    <w:basedOn w:val="76"/>
    <w:qFormat/>
    <w:uiPriority w:val="99"/>
  </w:style>
  <w:style w:type="table" w:customStyle="1" w:styleId="270">
    <w:name w:val="List Table 3 - Accent 6"/>
    <w:basedOn w:val="76"/>
    <w:qFormat/>
    <w:uiPriority w:val="99"/>
  </w:style>
  <w:style w:type="table" w:customStyle="1" w:styleId="271">
    <w:name w:val="清单表 4"/>
    <w:basedOn w:val="76"/>
    <w:qFormat/>
    <w:uiPriority w:val="99"/>
  </w:style>
  <w:style w:type="table" w:customStyle="1" w:styleId="272">
    <w:name w:val="List Table 4 - Accent 1"/>
    <w:basedOn w:val="76"/>
    <w:qFormat/>
    <w:uiPriority w:val="99"/>
  </w:style>
  <w:style w:type="table" w:customStyle="1" w:styleId="273">
    <w:name w:val="List Table 4 - Accent 2"/>
    <w:basedOn w:val="76"/>
    <w:qFormat/>
    <w:uiPriority w:val="99"/>
  </w:style>
  <w:style w:type="table" w:customStyle="1" w:styleId="274">
    <w:name w:val="List Table 4 - Accent 3"/>
    <w:basedOn w:val="76"/>
    <w:qFormat/>
    <w:uiPriority w:val="99"/>
  </w:style>
  <w:style w:type="table" w:customStyle="1" w:styleId="275">
    <w:name w:val="List Table 4 - Accent 4"/>
    <w:basedOn w:val="76"/>
    <w:qFormat/>
    <w:uiPriority w:val="99"/>
  </w:style>
  <w:style w:type="table" w:customStyle="1" w:styleId="276">
    <w:name w:val="List Table 4 - Accent 5"/>
    <w:basedOn w:val="76"/>
    <w:qFormat/>
    <w:uiPriority w:val="99"/>
  </w:style>
  <w:style w:type="table" w:customStyle="1" w:styleId="277">
    <w:name w:val="List Table 4 - Accent 6"/>
    <w:basedOn w:val="76"/>
    <w:qFormat/>
    <w:uiPriority w:val="99"/>
  </w:style>
  <w:style w:type="table" w:customStyle="1" w:styleId="278">
    <w:name w:val="清单表 5 深色"/>
    <w:basedOn w:val="76"/>
    <w:qFormat/>
    <w:uiPriority w:val="99"/>
  </w:style>
  <w:style w:type="table" w:customStyle="1" w:styleId="279">
    <w:name w:val="List Table 5 Dark - Accent 1"/>
    <w:basedOn w:val="76"/>
    <w:qFormat/>
    <w:uiPriority w:val="99"/>
  </w:style>
  <w:style w:type="table" w:customStyle="1" w:styleId="280">
    <w:name w:val="List Table 5 Dark - Accent 2"/>
    <w:basedOn w:val="76"/>
    <w:qFormat/>
    <w:uiPriority w:val="99"/>
  </w:style>
  <w:style w:type="table" w:customStyle="1" w:styleId="281">
    <w:name w:val="List Table 5 Dark - Accent 3"/>
    <w:basedOn w:val="76"/>
    <w:qFormat/>
    <w:uiPriority w:val="99"/>
  </w:style>
  <w:style w:type="table" w:customStyle="1" w:styleId="282">
    <w:name w:val="List Table 5 Dark - Accent 4"/>
    <w:basedOn w:val="76"/>
    <w:qFormat/>
    <w:uiPriority w:val="99"/>
  </w:style>
  <w:style w:type="table" w:customStyle="1" w:styleId="283">
    <w:name w:val="List Table 5 Dark - Accent 5"/>
    <w:basedOn w:val="76"/>
    <w:qFormat/>
    <w:uiPriority w:val="99"/>
  </w:style>
  <w:style w:type="table" w:customStyle="1" w:styleId="284">
    <w:name w:val="List Table 5 Dark - Accent 6"/>
    <w:basedOn w:val="76"/>
    <w:qFormat/>
    <w:uiPriority w:val="99"/>
  </w:style>
  <w:style w:type="table" w:customStyle="1" w:styleId="285">
    <w:name w:val="清单表 6 彩色"/>
    <w:basedOn w:val="76"/>
    <w:qFormat/>
    <w:uiPriority w:val="99"/>
  </w:style>
  <w:style w:type="table" w:customStyle="1" w:styleId="286">
    <w:name w:val="List Table 6 Colorful - Accent 1"/>
    <w:basedOn w:val="76"/>
    <w:qFormat/>
    <w:uiPriority w:val="99"/>
  </w:style>
  <w:style w:type="table" w:customStyle="1" w:styleId="287">
    <w:name w:val="List Table 6 Colorful - Accent 2"/>
    <w:basedOn w:val="76"/>
    <w:qFormat/>
    <w:uiPriority w:val="99"/>
  </w:style>
  <w:style w:type="table" w:customStyle="1" w:styleId="288">
    <w:name w:val="List Table 6 Colorful - Accent 3"/>
    <w:basedOn w:val="76"/>
    <w:qFormat/>
    <w:uiPriority w:val="99"/>
  </w:style>
  <w:style w:type="table" w:customStyle="1" w:styleId="289">
    <w:name w:val="List Table 6 Colorful - Accent 4"/>
    <w:basedOn w:val="76"/>
    <w:qFormat/>
    <w:uiPriority w:val="99"/>
  </w:style>
  <w:style w:type="table" w:customStyle="1" w:styleId="290">
    <w:name w:val="List Table 6 Colorful - Accent 5"/>
    <w:basedOn w:val="76"/>
    <w:qFormat/>
    <w:uiPriority w:val="99"/>
  </w:style>
  <w:style w:type="table" w:customStyle="1" w:styleId="291">
    <w:name w:val="List Table 6 Colorful - Accent 6"/>
    <w:basedOn w:val="76"/>
    <w:qFormat/>
    <w:uiPriority w:val="99"/>
  </w:style>
  <w:style w:type="table" w:customStyle="1" w:styleId="292">
    <w:name w:val="清单表 7 彩色"/>
    <w:basedOn w:val="76"/>
    <w:qFormat/>
    <w:uiPriority w:val="99"/>
  </w:style>
  <w:style w:type="table" w:customStyle="1" w:styleId="293">
    <w:name w:val="List Table 7 Colorful - Accent 1"/>
    <w:basedOn w:val="76"/>
    <w:qFormat/>
    <w:uiPriority w:val="99"/>
  </w:style>
  <w:style w:type="table" w:customStyle="1" w:styleId="294">
    <w:name w:val="List Table 7 Colorful - Accent 2"/>
    <w:basedOn w:val="76"/>
    <w:qFormat/>
    <w:uiPriority w:val="99"/>
  </w:style>
  <w:style w:type="table" w:customStyle="1" w:styleId="295">
    <w:name w:val="List Table 7 Colorful - Accent 3"/>
    <w:basedOn w:val="76"/>
    <w:qFormat/>
    <w:uiPriority w:val="99"/>
  </w:style>
  <w:style w:type="table" w:customStyle="1" w:styleId="296">
    <w:name w:val="List Table 7 Colorful - Accent 4"/>
    <w:basedOn w:val="76"/>
    <w:qFormat/>
    <w:uiPriority w:val="99"/>
  </w:style>
  <w:style w:type="table" w:customStyle="1" w:styleId="297">
    <w:name w:val="List Table 7 Colorful - Accent 5"/>
    <w:basedOn w:val="76"/>
    <w:qFormat/>
    <w:uiPriority w:val="99"/>
  </w:style>
  <w:style w:type="table" w:customStyle="1" w:styleId="298">
    <w:name w:val="List Table 7 Colorful - Accent 6"/>
    <w:basedOn w:val="76"/>
    <w:qFormat/>
    <w:uiPriority w:val="99"/>
  </w:style>
  <w:style w:type="table" w:customStyle="1" w:styleId="299">
    <w:name w:val="Lined - Accent"/>
    <w:basedOn w:val="76"/>
    <w:qFormat/>
    <w:uiPriority w:val="99"/>
    <w:rPr>
      <w:color w:val="404040"/>
    </w:rPr>
  </w:style>
  <w:style w:type="table" w:customStyle="1" w:styleId="300">
    <w:name w:val="Lined - Accent 1"/>
    <w:basedOn w:val="76"/>
    <w:qFormat/>
    <w:uiPriority w:val="99"/>
    <w:rPr>
      <w:color w:val="404040"/>
    </w:rPr>
  </w:style>
  <w:style w:type="table" w:customStyle="1" w:styleId="301">
    <w:name w:val="Lined - Accent 2"/>
    <w:basedOn w:val="76"/>
    <w:qFormat/>
    <w:uiPriority w:val="99"/>
    <w:rPr>
      <w:color w:val="404040"/>
    </w:rPr>
  </w:style>
  <w:style w:type="table" w:customStyle="1" w:styleId="302">
    <w:name w:val="Lined - Accent 3"/>
    <w:basedOn w:val="76"/>
    <w:qFormat/>
    <w:uiPriority w:val="99"/>
    <w:rPr>
      <w:color w:val="404040"/>
    </w:rPr>
  </w:style>
  <w:style w:type="table" w:customStyle="1" w:styleId="303">
    <w:name w:val="Lined - Accent 4"/>
    <w:basedOn w:val="76"/>
    <w:qFormat/>
    <w:uiPriority w:val="99"/>
    <w:rPr>
      <w:color w:val="404040"/>
    </w:rPr>
  </w:style>
  <w:style w:type="table" w:customStyle="1" w:styleId="304">
    <w:name w:val="Lined - Accent 5"/>
    <w:basedOn w:val="76"/>
    <w:qFormat/>
    <w:uiPriority w:val="99"/>
    <w:rPr>
      <w:color w:val="404040"/>
    </w:rPr>
  </w:style>
  <w:style w:type="table" w:customStyle="1" w:styleId="305">
    <w:name w:val="Lined - Accent 6"/>
    <w:basedOn w:val="76"/>
    <w:qFormat/>
    <w:uiPriority w:val="99"/>
    <w:rPr>
      <w:color w:val="404040"/>
    </w:rPr>
  </w:style>
  <w:style w:type="table" w:customStyle="1" w:styleId="306">
    <w:name w:val="Bordered &amp; Lined - Accent"/>
    <w:basedOn w:val="76"/>
    <w:qFormat/>
    <w:uiPriority w:val="99"/>
    <w:rPr>
      <w:color w:val="404040"/>
    </w:rPr>
  </w:style>
  <w:style w:type="table" w:customStyle="1" w:styleId="307">
    <w:name w:val="Bordered &amp; Lined - Accent 1"/>
    <w:basedOn w:val="76"/>
    <w:qFormat/>
    <w:uiPriority w:val="99"/>
    <w:rPr>
      <w:color w:val="404040"/>
    </w:rPr>
  </w:style>
  <w:style w:type="table" w:customStyle="1" w:styleId="308">
    <w:name w:val="Bordered &amp; Lined - Accent 2"/>
    <w:basedOn w:val="76"/>
    <w:qFormat/>
    <w:uiPriority w:val="99"/>
    <w:rPr>
      <w:color w:val="404040"/>
    </w:rPr>
  </w:style>
  <w:style w:type="table" w:customStyle="1" w:styleId="309">
    <w:name w:val="Bordered &amp; Lined - Accent 3"/>
    <w:basedOn w:val="76"/>
    <w:qFormat/>
    <w:uiPriority w:val="99"/>
    <w:rPr>
      <w:color w:val="404040"/>
    </w:rPr>
  </w:style>
  <w:style w:type="table" w:customStyle="1" w:styleId="310">
    <w:name w:val="Bordered &amp; Lined - Accent 4"/>
    <w:basedOn w:val="76"/>
    <w:qFormat/>
    <w:uiPriority w:val="99"/>
    <w:rPr>
      <w:color w:val="404040"/>
    </w:rPr>
  </w:style>
  <w:style w:type="table" w:customStyle="1" w:styleId="311">
    <w:name w:val="Bordered &amp; Lined - Accent 5"/>
    <w:basedOn w:val="76"/>
    <w:qFormat/>
    <w:uiPriority w:val="99"/>
    <w:rPr>
      <w:color w:val="404040"/>
    </w:rPr>
  </w:style>
  <w:style w:type="table" w:customStyle="1" w:styleId="312">
    <w:name w:val="Bordered &amp; Lined - Accent 6"/>
    <w:basedOn w:val="76"/>
    <w:qFormat/>
    <w:uiPriority w:val="99"/>
    <w:rPr>
      <w:color w:val="404040"/>
    </w:rPr>
  </w:style>
  <w:style w:type="table" w:customStyle="1" w:styleId="313">
    <w:name w:val="Bordered"/>
    <w:basedOn w:val="76"/>
    <w:qFormat/>
    <w:uiPriority w:val="99"/>
  </w:style>
  <w:style w:type="table" w:customStyle="1" w:styleId="314">
    <w:name w:val="Bordered - Accent 1"/>
    <w:basedOn w:val="76"/>
    <w:qFormat/>
    <w:uiPriority w:val="99"/>
  </w:style>
  <w:style w:type="table" w:customStyle="1" w:styleId="315">
    <w:name w:val="Bordered - Accent 2"/>
    <w:basedOn w:val="76"/>
    <w:qFormat/>
    <w:uiPriority w:val="99"/>
  </w:style>
  <w:style w:type="table" w:customStyle="1" w:styleId="316">
    <w:name w:val="Bordered - Accent 3"/>
    <w:basedOn w:val="76"/>
    <w:qFormat/>
    <w:uiPriority w:val="99"/>
  </w:style>
  <w:style w:type="table" w:customStyle="1" w:styleId="317">
    <w:name w:val="Bordered - Accent 4"/>
    <w:basedOn w:val="76"/>
    <w:qFormat/>
    <w:uiPriority w:val="99"/>
  </w:style>
  <w:style w:type="table" w:customStyle="1" w:styleId="318">
    <w:name w:val="Bordered - Accent 5"/>
    <w:basedOn w:val="76"/>
    <w:qFormat/>
    <w:uiPriority w:val="99"/>
  </w:style>
  <w:style w:type="table" w:customStyle="1" w:styleId="319">
    <w:name w:val="Bordered - Accent 6"/>
    <w:basedOn w:val="76"/>
    <w:qFormat/>
    <w:uiPriority w:val="99"/>
  </w:style>
  <w:style w:type="character" w:customStyle="1" w:styleId="320">
    <w:name w:val="Footnote Text Char"/>
    <w:link w:val="1"/>
    <w:qFormat/>
    <w:uiPriority w:val="99"/>
    <w:rPr>
      <w:sz w:val="18"/>
    </w:rPr>
  </w:style>
  <w:style w:type="paragraph" w:customStyle="1" w:styleId="321">
    <w:name w:val="TOC 标题"/>
    <w:qFormat/>
    <w:uiPriority w:val="39"/>
    <w:rPr>
      <w:rFonts w:hint="default" w:ascii="Times New Roman" w:hAnsi="Times New Roman" w:eastAsia="宋体" w:cs="Times New Roman"/>
      <w:lang w:val="en-US" w:eastAsia="zh-CN" w:bidi="ar-SA"/>
    </w:rPr>
  </w:style>
  <w:style w:type="character" w:customStyle="1" w:styleId="322">
    <w:name w:val="Char Char18"/>
    <w:link w:val="1"/>
    <w:qFormat/>
    <w:uiPriority w:val="0"/>
    <w:rPr>
      <w:rFonts w:eastAsia="楷体_GB2312"/>
      <w:b/>
      <w:sz w:val="44"/>
      <w:lang w:val="en-US" w:eastAsia="zh-CN" w:bidi="ar-SA"/>
    </w:rPr>
  </w:style>
  <w:style w:type="character" w:customStyle="1" w:styleId="323">
    <w:name w:val="标题 8 Char"/>
    <w:link w:val="1"/>
    <w:qFormat/>
    <w:uiPriority w:val="99"/>
    <w:rPr>
      <w:rFonts w:ascii="Arial" w:hAnsi="Arial"/>
      <w:i/>
      <w:lang w:val="es-ES" w:eastAsia="ko-KR"/>
    </w:rPr>
  </w:style>
  <w:style w:type="character" w:customStyle="1" w:styleId="324">
    <w:name w:val="文档结构图 Char"/>
    <w:link w:val="1"/>
    <w:qFormat/>
    <w:uiPriority w:val="0"/>
    <w:rPr>
      <w:sz w:val="24"/>
      <w:shd w:val="clear" w:color="auto" w:fill="000080"/>
    </w:rPr>
  </w:style>
  <w:style w:type="character" w:customStyle="1" w:styleId="325">
    <w:name w:val="正文文本缩进 Char"/>
    <w:link w:val="1"/>
    <w:qFormat/>
    <w:uiPriority w:val="0"/>
    <w:rPr>
      <w:sz w:val="24"/>
    </w:rPr>
  </w:style>
  <w:style w:type="character" w:customStyle="1" w:styleId="326">
    <w:name w:val="标题 3 字符"/>
    <w:link w:val="1"/>
    <w:qFormat/>
    <w:uiPriority w:val="0"/>
    <w:rPr>
      <w:rFonts w:ascii="Times New Roman" w:hAnsi="Times New Roman" w:eastAsia="宋体" w:cs="Times New Roman"/>
      <w:b/>
      <w:sz w:val="32"/>
      <w:szCs w:val="20"/>
    </w:rPr>
  </w:style>
  <w:style w:type="character" w:customStyle="1" w:styleId="327">
    <w:name w:val="Char Char2"/>
    <w:link w:val="1"/>
    <w:qFormat/>
    <w:uiPriority w:val="0"/>
    <w:rPr>
      <w:rFonts w:eastAsia="宋体"/>
      <w:smallCaps/>
      <w:sz w:val="48"/>
      <w:szCs w:val="48"/>
      <w:lang w:val="en-US" w:eastAsia="zh-CN" w:bidi="ar-SA"/>
    </w:rPr>
  </w:style>
  <w:style w:type="character" w:customStyle="1" w:styleId="328">
    <w:name w:val="标题 2 Char"/>
    <w:link w:val="1"/>
    <w:qFormat/>
    <w:uiPriority w:val="0"/>
    <w:rPr>
      <w:rFonts w:ascii="Arial" w:hAnsi="Arial" w:eastAsia="黑体"/>
      <w:b/>
      <w:bCs/>
      <w:sz w:val="32"/>
      <w:szCs w:val="32"/>
    </w:rPr>
  </w:style>
  <w:style w:type="character" w:customStyle="1" w:styleId="329">
    <w:name w:val="文档结构图 Char1"/>
    <w:link w:val="1"/>
    <w:qFormat/>
    <w:uiPriority w:val="99"/>
    <w:rPr>
      <w:rFonts w:hint="eastAsia" w:ascii="宋体" w:hAnsi="宋体" w:eastAsia="宋体"/>
      <w:sz w:val="18"/>
      <w:szCs w:val="18"/>
    </w:rPr>
  </w:style>
  <w:style w:type="character" w:customStyle="1" w:styleId="330">
    <w:name w:val="引用 Char2"/>
    <w:link w:val="1"/>
    <w:qFormat/>
    <w:uiPriority w:val="29"/>
    <w:rPr>
      <w:i/>
      <w:iCs/>
      <w:color w:val="000000"/>
      <w:sz w:val="21"/>
      <w:szCs w:val="24"/>
    </w:rPr>
  </w:style>
  <w:style w:type="character" w:customStyle="1" w:styleId="331">
    <w:name w:val="current"/>
    <w:link w:val="1"/>
    <w:qFormat/>
    <w:uiPriority w:val="0"/>
    <w:rPr>
      <w:b/>
      <w:color w:val="05A7D8"/>
      <w:sz w:val="18"/>
      <w:szCs w:val="18"/>
    </w:rPr>
  </w:style>
  <w:style w:type="character" w:customStyle="1" w:styleId="332">
    <w:name w:val="批注框文本 Char1"/>
    <w:link w:val="1"/>
    <w:qFormat/>
    <w:uiPriority w:val="99"/>
    <w:rPr>
      <w:sz w:val="18"/>
      <w:szCs w:val="18"/>
    </w:rPr>
  </w:style>
  <w:style w:type="character" w:customStyle="1" w:styleId="333">
    <w:name w:val="l-btn-left"/>
    <w:link w:val="1"/>
    <w:qFormat/>
    <w:uiPriority w:val="0"/>
  </w:style>
  <w:style w:type="character" w:customStyle="1" w:styleId="334">
    <w:name w:val="font21"/>
    <w:link w:val="1"/>
    <w:qFormat/>
    <w:uiPriority w:val="0"/>
    <w:rPr>
      <w:rFonts w:ascii="Arial Unicode MS" w:hAnsi="Arial Unicode MS" w:eastAsia="Arial Unicode MS" w:cs="Arial Unicode MS"/>
      <w:color w:val="000000"/>
      <w:sz w:val="20"/>
      <w:szCs w:val="20"/>
      <w:u w:val="none"/>
    </w:rPr>
  </w:style>
  <w:style w:type="character" w:customStyle="1" w:styleId="335">
    <w:name w:val="批注框文本 Char2"/>
    <w:link w:val="1"/>
    <w:qFormat/>
    <w:uiPriority w:val="99"/>
    <w:rPr>
      <w:rFonts w:ascii="Times New Roman" w:hAnsi="Times New Roman" w:eastAsia="宋体" w:cs="Times New Roman"/>
      <w:sz w:val="18"/>
      <w:szCs w:val="18"/>
    </w:rPr>
  </w:style>
  <w:style w:type="character" w:customStyle="1" w:styleId="336">
    <w:name w:val="纯文本 Char3"/>
    <w:link w:val="1"/>
    <w:qFormat/>
    <w:uiPriority w:val="99"/>
    <w:rPr>
      <w:rFonts w:ascii="宋体" w:hAnsi="Courier New" w:cs="Courier New"/>
      <w:sz w:val="21"/>
      <w:szCs w:val="21"/>
    </w:rPr>
  </w:style>
  <w:style w:type="character" w:customStyle="1" w:styleId="337">
    <w:name w:val="批注主题 Char"/>
    <w:link w:val="1"/>
    <w:qFormat/>
    <w:uiPriority w:val="0"/>
    <w:rPr>
      <w:b/>
      <w:bCs/>
      <w:sz w:val="24"/>
    </w:rPr>
  </w:style>
  <w:style w:type="character" w:customStyle="1" w:styleId="338">
    <w:name w:val="标题 4 字符"/>
    <w:link w:val="1"/>
    <w:qFormat/>
    <w:uiPriority w:val="9"/>
    <w:rPr>
      <w:rFonts w:ascii="Verdana" w:hAnsi="Verdana" w:eastAsia="宋体" w:cs="Times New Roman"/>
      <w:i/>
      <w:caps/>
      <w:sz w:val="20"/>
      <w:szCs w:val="20"/>
      <w:lang w:val="es-ES" w:eastAsia="ko-KR"/>
    </w:rPr>
  </w:style>
  <w:style w:type="character" w:customStyle="1" w:styleId="339">
    <w:name w:val="Char Char20"/>
    <w:link w:val="1"/>
    <w:qFormat/>
    <w:uiPriority w:val="0"/>
    <w:rPr>
      <w:rFonts w:eastAsia="楷体_GB2312"/>
      <w:b/>
      <w:sz w:val="44"/>
      <w:lang w:val="en-US" w:eastAsia="zh-CN" w:bidi="ar-SA"/>
    </w:rPr>
  </w:style>
  <w:style w:type="character" w:customStyle="1" w:styleId="340">
    <w:name w:val="批注主题 Char1"/>
    <w:link w:val="1"/>
    <w:qFormat/>
    <w:uiPriority w:val="0"/>
    <w:rPr>
      <w:rFonts w:ascii="Times New Roman" w:hAnsi="Times New Roman" w:eastAsia="Times New Roman" w:cs="Times New Roman"/>
      <w:b/>
      <w:bCs/>
      <w:sz w:val="24"/>
    </w:rPr>
  </w:style>
  <w:style w:type="character" w:customStyle="1" w:styleId="341">
    <w:name w:val="正文缩进 Char"/>
    <w:link w:val="1"/>
    <w:qFormat/>
    <w:uiPriority w:val="0"/>
    <w:rPr>
      <w:rFonts w:eastAsia="楷体_GB2312"/>
      <w:sz w:val="24"/>
    </w:rPr>
  </w:style>
  <w:style w:type="character" w:customStyle="1" w:styleId="342">
    <w:name w:val="标题 1 Char"/>
    <w:link w:val="1"/>
    <w:qFormat/>
    <w:uiPriority w:val="0"/>
    <w:rPr>
      <w:rFonts w:eastAsia="楷体_GB2312"/>
      <w:b/>
      <w:sz w:val="44"/>
    </w:rPr>
  </w:style>
  <w:style w:type="character" w:customStyle="1" w:styleId="343">
    <w:name w:val="标题 5 字符"/>
    <w:link w:val="1"/>
    <w:qFormat/>
    <w:uiPriority w:val="9"/>
    <w:rPr>
      <w:rFonts w:ascii="Verdana" w:hAnsi="Verdana" w:eastAsia="宋体" w:cs="Times New Roman"/>
      <w:i/>
      <w:sz w:val="18"/>
      <w:szCs w:val="20"/>
      <w:lang w:val="es-ES" w:eastAsia="ko-KR"/>
    </w:rPr>
  </w:style>
  <w:style w:type="character" w:customStyle="1" w:styleId="344">
    <w:name w:val="Plain Text Char Char"/>
    <w:link w:val="345"/>
    <w:qFormat/>
    <w:uiPriority w:val="0"/>
    <w:rPr>
      <w:rFonts w:ascii="宋体" w:hAnsi="Courier New" w:eastAsia="楷体_GB2312"/>
      <w:sz w:val="26"/>
    </w:rPr>
  </w:style>
  <w:style w:type="paragraph" w:customStyle="1" w:styleId="345">
    <w:name w:val="Plain Text1"/>
    <w:basedOn w:val="1"/>
    <w:link w:val="344"/>
    <w:qFormat/>
    <w:uiPriority w:val="0"/>
    <w:pPr>
      <w:widowControl w:val="0"/>
      <w:jc w:val="both"/>
    </w:pPr>
    <w:rPr>
      <w:rFonts w:ascii="宋体" w:hAnsi="Courier New" w:eastAsia="楷体_GB2312"/>
      <w:sz w:val="26"/>
    </w:rPr>
  </w:style>
  <w:style w:type="character" w:customStyle="1" w:styleId="346">
    <w:name w:val="方案文档 Char Char"/>
    <w:link w:val="347"/>
    <w:qFormat/>
    <w:uiPriority w:val="0"/>
    <w:rPr>
      <w:rFonts w:ascii="Arial" w:hAnsi="Arial"/>
      <w:sz w:val="24"/>
      <w:szCs w:val="24"/>
    </w:rPr>
  </w:style>
  <w:style w:type="paragraph" w:customStyle="1" w:styleId="347">
    <w:name w:val="方案文档"/>
    <w:basedOn w:val="1"/>
    <w:link w:val="346"/>
    <w:qFormat/>
    <w:uiPriority w:val="0"/>
    <w:pPr>
      <w:widowControl w:val="0"/>
      <w:spacing w:before="120" w:after="120" w:line="360" w:lineRule="auto"/>
      <w:ind w:firstLine="540"/>
      <w:jc w:val="both"/>
    </w:pPr>
    <w:rPr>
      <w:rFonts w:ascii="Arial" w:hAnsi="Arial"/>
      <w:szCs w:val="24"/>
    </w:rPr>
  </w:style>
  <w:style w:type="character" w:customStyle="1" w:styleId="348">
    <w:name w:val="标题 9 字符"/>
    <w:link w:val="1"/>
    <w:qFormat/>
    <w:uiPriority w:val="9"/>
    <w:rPr>
      <w:rFonts w:ascii="Arial" w:hAnsi="Arial" w:eastAsia="宋体" w:cs="Times New Roman"/>
      <w:b/>
      <w:i/>
      <w:sz w:val="18"/>
      <w:szCs w:val="20"/>
      <w:lang w:val="es-ES" w:eastAsia="ko-KR"/>
    </w:rPr>
  </w:style>
  <w:style w:type="character" w:customStyle="1" w:styleId="349">
    <w:name w:val="正文文本缩进 3 Char"/>
    <w:link w:val="1"/>
    <w:qFormat/>
    <w:uiPriority w:val="0"/>
    <w:rPr>
      <w:sz w:val="16"/>
    </w:rPr>
  </w:style>
  <w:style w:type="character" w:customStyle="1" w:styleId="350">
    <w:name w:val="正文文本 Char"/>
    <w:link w:val="1"/>
    <w:qFormat/>
    <w:uiPriority w:val="0"/>
    <w:rPr>
      <w:sz w:val="24"/>
    </w:rPr>
  </w:style>
  <w:style w:type="character" w:customStyle="1" w:styleId="351">
    <w:name w:val="HTML 预设格式 Char"/>
    <w:link w:val="1"/>
    <w:qFormat/>
    <w:uiPriority w:val="0"/>
    <w:rPr>
      <w:rFonts w:ascii="Arial" w:hAnsi="Arial" w:cs="Arial"/>
      <w:sz w:val="24"/>
    </w:rPr>
  </w:style>
  <w:style w:type="character" w:customStyle="1" w:styleId="352">
    <w:name w:val="param-name"/>
    <w:link w:val="1"/>
    <w:qFormat/>
    <w:uiPriority w:val="0"/>
  </w:style>
  <w:style w:type="character" w:customStyle="1" w:styleId="353">
    <w:name w:val="Plain Text Char"/>
    <w:link w:val="354"/>
    <w:qFormat/>
    <w:uiPriority w:val="0"/>
    <w:rPr>
      <w:rFonts w:ascii="宋体" w:hAnsi="Courier New" w:eastAsia="楷体_GB2312"/>
      <w:sz w:val="26"/>
    </w:rPr>
  </w:style>
  <w:style w:type="paragraph" w:customStyle="1" w:styleId="354">
    <w:name w:val="纯文本1"/>
    <w:basedOn w:val="1"/>
    <w:link w:val="353"/>
    <w:qFormat/>
    <w:uiPriority w:val="0"/>
    <w:rPr>
      <w:rFonts w:ascii="宋体" w:hAnsi="Courier New" w:eastAsia="楷体_GB2312"/>
      <w:sz w:val="26"/>
    </w:rPr>
  </w:style>
  <w:style w:type="character" w:customStyle="1" w:styleId="355">
    <w:name w:val="正文文本 Char2"/>
    <w:link w:val="1"/>
    <w:qFormat/>
    <w:uiPriority w:val="0"/>
    <w:rPr>
      <w:sz w:val="21"/>
      <w:szCs w:val="24"/>
    </w:rPr>
  </w:style>
  <w:style w:type="character" w:customStyle="1" w:styleId="356">
    <w:name w:val="列表段落 字符2"/>
    <w:link w:val="357"/>
    <w:qFormat/>
    <w:uiPriority w:val="34"/>
    <w:rPr>
      <w:rFonts w:ascii="Calibri" w:hAnsi="Calibri"/>
      <w:sz w:val="21"/>
      <w:szCs w:val="22"/>
    </w:rPr>
  </w:style>
  <w:style w:type="paragraph" w:customStyle="1" w:styleId="357">
    <w:name w:val="列表段落"/>
    <w:basedOn w:val="1"/>
    <w:link w:val="356"/>
    <w:qFormat/>
    <w:uiPriority w:val="34"/>
    <w:pPr>
      <w:widowControl w:val="0"/>
      <w:ind w:firstLine="420"/>
      <w:jc w:val="both"/>
    </w:pPr>
    <w:rPr>
      <w:rFonts w:ascii="Calibri" w:hAnsi="Calibri"/>
      <w:sz w:val="21"/>
      <w:szCs w:val="22"/>
    </w:rPr>
  </w:style>
  <w:style w:type="character" w:customStyle="1" w:styleId="358">
    <w:name w:val="正文文本缩进 Char1"/>
    <w:link w:val="1"/>
    <w:qFormat/>
    <w:uiPriority w:val="99"/>
    <w:rPr>
      <w:sz w:val="24"/>
    </w:rPr>
  </w:style>
  <w:style w:type="character" w:customStyle="1" w:styleId="359">
    <w:name w:val="正文样式 Char Char"/>
    <w:link w:val="360"/>
    <w:qFormat/>
    <w:uiPriority w:val="0"/>
    <w:rPr>
      <w:rFonts w:eastAsia="华文中宋"/>
      <w:sz w:val="24"/>
      <w:szCs w:val="32"/>
    </w:rPr>
  </w:style>
  <w:style w:type="paragraph" w:customStyle="1" w:styleId="360">
    <w:name w:val="正文样式"/>
    <w:basedOn w:val="1"/>
    <w:link w:val="359"/>
    <w:qFormat/>
    <w:uiPriority w:val="0"/>
    <w:pPr>
      <w:widowControl w:val="0"/>
      <w:ind w:firstLine="200"/>
      <w:jc w:val="both"/>
    </w:pPr>
    <w:rPr>
      <w:rFonts w:eastAsia="华文中宋"/>
      <w:szCs w:val="32"/>
    </w:rPr>
  </w:style>
  <w:style w:type="character" w:customStyle="1" w:styleId="361">
    <w:name w:val="页眉 Char2"/>
    <w:link w:val="1"/>
    <w:qFormat/>
    <w:uiPriority w:val="99"/>
    <w:rPr>
      <w:rFonts w:ascii="Times New Roman" w:hAnsi="Times New Roman" w:eastAsia="宋体" w:cs="Times New Roman"/>
      <w:sz w:val="18"/>
      <w:szCs w:val="18"/>
    </w:rPr>
  </w:style>
  <w:style w:type="character" w:customStyle="1" w:styleId="362">
    <w:name w:val="小四列表 Char"/>
    <w:link w:val="363"/>
    <w:qFormat/>
    <w:uiPriority w:val="0"/>
    <w:rPr>
      <w:sz w:val="24"/>
      <w:szCs w:val="24"/>
    </w:rPr>
  </w:style>
  <w:style w:type="paragraph" w:customStyle="1" w:styleId="363">
    <w:name w:val="小四列表"/>
    <w:basedOn w:val="364"/>
    <w:link w:val="362"/>
    <w:qFormat/>
    <w:uiPriority w:val="0"/>
    <w:pPr>
      <w:tabs>
        <w:tab w:val="left" w:pos="600"/>
      </w:tabs>
      <w:ind w:left="420" w:hanging="420"/>
    </w:pPr>
    <w:rPr>
      <w:sz w:val="24"/>
    </w:rPr>
  </w:style>
  <w:style w:type="paragraph" w:customStyle="1" w:styleId="364">
    <w:name w:val="四号正文列表"/>
    <w:basedOn w:val="1"/>
    <w:qFormat/>
    <w:uiPriority w:val="0"/>
    <w:pPr>
      <w:widowControl w:val="0"/>
      <w:tabs>
        <w:tab w:val="left" w:pos="600"/>
      </w:tabs>
      <w:spacing w:line="360" w:lineRule="auto"/>
      <w:jc w:val="both"/>
    </w:pPr>
    <w:rPr>
      <w:sz w:val="28"/>
      <w:szCs w:val="24"/>
    </w:rPr>
  </w:style>
  <w:style w:type="character" w:customStyle="1" w:styleId="365">
    <w:name w:val="无间隔 Char"/>
    <w:link w:val="1"/>
    <w:qFormat/>
    <w:uiPriority w:val="0"/>
    <w:rPr>
      <w:rFonts w:eastAsia="宋体"/>
      <w:sz w:val="21"/>
      <w:szCs w:val="24"/>
      <w:lang w:val="en-US" w:eastAsia="zh-CN" w:bidi="ar-SA"/>
    </w:rPr>
  </w:style>
  <w:style w:type="character" w:customStyle="1" w:styleId="366">
    <w:name w:val="apple-style-span"/>
    <w:link w:val="1"/>
    <w:qFormat/>
    <w:uiPriority w:val="0"/>
    <w:rPr>
      <w:rFonts w:ascii="Verdana" w:hAnsi="Verdana" w:eastAsia="宋体"/>
      <w:b/>
      <w:color w:val="000000"/>
      <w:sz w:val="28"/>
      <w:szCs w:val="24"/>
      <w:lang w:val="en-US" w:eastAsia="zh-CN" w:bidi="ar-SA"/>
    </w:rPr>
  </w:style>
  <w:style w:type="character" w:customStyle="1" w:styleId="367">
    <w:name w:val="正文文本首行缩进 字符"/>
    <w:link w:val="1"/>
    <w:qFormat/>
    <w:uiPriority w:val="99"/>
  </w:style>
  <w:style w:type="character" w:customStyle="1" w:styleId="368">
    <w:name w:val="标题 Char1"/>
    <w:link w:val="1"/>
    <w:qFormat/>
    <w:uiPriority w:val="10"/>
    <w:rPr>
      <w:rFonts w:ascii="Cambria" w:hAnsi="Cambria" w:cs="Times New Roman"/>
      <w:b/>
      <w:bCs/>
      <w:sz w:val="32"/>
      <w:szCs w:val="32"/>
    </w:rPr>
  </w:style>
  <w:style w:type="character" w:customStyle="1" w:styleId="369">
    <w:name w:val="正文文本缩进 2 Char"/>
    <w:link w:val="1"/>
    <w:qFormat/>
    <w:uiPriority w:val="0"/>
    <w:rPr>
      <w:sz w:val="24"/>
    </w:rPr>
  </w:style>
  <w:style w:type="character" w:customStyle="1" w:styleId="370">
    <w:name w:val="_正文段落 Char Char"/>
    <w:link w:val="371"/>
    <w:qFormat/>
    <w:uiPriority w:val="0"/>
    <w:rPr>
      <w:rFonts w:ascii="宋体" w:hAnsi="宋体"/>
      <w:sz w:val="24"/>
      <w:szCs w:val="24"/>
    </w:rPr>
  </w:style>
  <w:style w:type="paragraph" w:customStyle="1" w:styleId="371">
    <w:name w:val="_正文段落"/>
    <w:basedOn w:val="1"/>
    <w:link w:val="370"/>
    <w:qFormat/>
    <w:uiPriority w:val="0"/>
    <w:pPr>
      <w:widowControl w:val="0"/>
      <w:spacing w:line="360" w:lineRule="auto"/>
      <w:ind w:firstLine="200"/>
    </w:pPr>
    <w:rPr>
      <w:rFonts w:ascii="宋体" w:hAnsi="宋体"/>
      <w:szCs w:val="24"/>
    </w:rPr>
  </w:style>
  <w:style w:type="character" w:customStyle="1" w:styleId="372">
    <w:name w:val="正文文本 2 Char"/>
    <w:link w:val="1"/>
    <w:qFormat/>
    <w:uiPriority w:val="0"/>
    <w:rPr>
      <w:sz w:val="24"/>
    </w:rPr>
  </w:style>
  <w:style w:type="character" w:customStyle="1" w:styleId="373">
    <w:name w:val="样式 正文缩进 + 首行缩进:  2 字符 Char Char"/>
    <w:link w:val="374"/>
    <w:qFormat/>
    <w:uiPriority w:val="0"/>
    <w:rPr>
      <w:sz w:val="24"/>
    </w:rPr>
  </w:style>
  <w:style w:type="paragraph" w:customStyle="1" w:styleId="374">
    <w:name w:val="样式 正文缩进 + 首行缩进:  2 字符"/>
    <w:basedOn w:val="91"/>
    <w:link w:val="373"/>
    <w:qFormat/>
    <w:uiPriority w:val="0"/>
    <w:pPr>
      <w:widowControl w:val="0"/>
      <w:spacing w:line="360" w:lineRule="auto"/>
      <w:ind w:firstLine="200"/>
      <w:jc w:val="both"/>
    </w:pPr>
    <w:rPr>
      <w:rFonts w:eastAsia="宋体"/>
    </w:rPr>
  </w:style>
  <w:style w:type="character" w:customStyle="1" w:styleId="375">
    <w:name w:val="标题 7 Char"/>
    <w:link w:val="1"/>
    <w:qFormat/>
    <w:uiPriority w:val="99"/>
    <w:rPr>
      <w:rFonts w:ascii="Arial" w:hAnsi="Arial"/>
      <w:lang w:val="es-ES" w:eastAsia="ko-KR"/>
    </w:rPr>
  </w:style>
  <w:style w:type="character" w:customStyle="1" w:styleId="376">
    <w:name w:val="正文文本缩进 2 Char1"/>
    <w:link w:val="1"/>
    <w:qFormat/>
    <w:uiPriority w:val="99"/>
    <w:rPr>
      <w:sz w:val="24"/>
    </w:rPr>
  </w:style>
  <w:style w:type="character" w:customStyle="1" w:styleId="377">
    <w:name w:val="批注框文本 Char"/>
    <w:link w:val="1"/>
    <w:qFormat/>
    <w:uiPriority w:val="0"/>
    <w:rPr>
      <w:sz w:val="18"/>
    </w:rPr>
  </w:style>
  <w:style w:type="character" w:customStyle="1" w:styleId="378">
    <w:name w:val="标2 Char"/>
    <w:link w:val="379"/>
    <w:qFormat/>
    <w:uiPriority w:val="0"/>
    <w:rPr>
      <w:rFonts w:ascii="Arial Narrow" w:hAnsi="Arial Narrow" w:eastAsia="仿宋"/>
      <w:b/>
      <w:sz w:val="21"/>
      <w:szCs w:val="21"/>
    </w:rPr>
  </w:style>
  <w:style w:type="paragraph" w:customStyle="1" w:styleId="379">
    <w:name w:val="标2"/>
    <w:basedOn w:val="1"/>
    <w:link w:val="378"/>
    <w:qFormat/>
    <w:uiPriority w:val="0"/>
    <w:pPr>
      <w:widowControl w:val="0"/>
      <w:numPr>
        <w:ilvl w:val="1"/>
        <w:numId w:val="2"/>
      </w:numPr>
      <w:tabs>
        <w:tab w:val="left" w:pos="1260"/>
      </w:tabs>
      <w:spacing w:after="100" w:afterAutospacing="1" w:line="240" w:lineRule="exact"/>
      <w:jc w:val="both"/>
      <w:outlineLvl w:val="1"/>
    </w:pPr>
    <w:rPr>
      <w:rFonts w:ascii="Arial Narrow" w:hAnsi="Arial Narrow" w:eastAsia="仿宋"/>
      <w:b/>
      <w:sz w:val="21"/>
      <w:szCs w:val="21"/>
    </w:rPr>
  </w:style>
  <w:style w:type="character" w:customStyle="1" w:styleId="380">
    <w:name w:val="ft31"/>
    <w:link w:val="1"/>
    <w:qFormat/>
    <w:uiPriority w:val="0"/>
  </w:style>
  <w:style w:type="character" w:customStyle="1" w:styleId="381">
    <w:name w:val="表格 Char"/>
    <w:link w:val="382"/>
    <w:qFormat/>
    <w:uiPriority w:val="0"/>
    <w:rPr>
      <w:rFonts w:ascii="仿宋" w:hAnsi="仿宋" w:eastAsia="仿宋"/>
      <w:sz w:val="21"/>
      <w:szCs w:val="22"/>
      <w:lang w:val="en-US" w:eastAsia="zh-CN" w:bidi="ar-SA"/>
    </w:rPr>
  </w:style>
  <w:style w:type="paragraph" w:customStyle="1" w:styleId="382">
    <w:name w:val="表格"/>
    <w:link w:val="381"/>
    <w:qFormat/>
    <w:uiPriority w:val="0"/>
    <w:pPr>
      <w:jc w:val="center"/>
    </w:pPr>
    <w:rPr>
      <w:rFonts w:hint="default" w:ascii="仿宋" w:hAnsi="仿宋" w:eastAsia="仿宋" w:cs="Times New Roman"/>
      <w:sz w:val="21"/>
      <w:szCs w:val="22"/>
      <w:lang w:val="en-US" w:eastAsia="zh-CN" w:bidi="ar-SA"/>
    </w:rPr>
  </w:style>
  <w:style w:type="character" w:customStyle="1" w:styleId="383">
    <w:name w:val="脚注文本 Char2"/>
    <w:link w:val="1"/>
    <w:qFormat/>
    <w:uiPriority w:val="99"/>
    <w:rPr>
      <w:sz w:val="18"/>
      <w:szCs w:val="18"/>
    </w:rPr>
  </w:style>
  <w:style w:type="character" w:customStyle="1" w:styleId="384">
    <w:name w:val="页脚 Char"/>
    <w:link w:val="1"/>
    <w:qFormat/>
    <w:uiPriority w:val="99"/>
    <w:rPr>
      <w:rFonts w:eastAsia="楷体_GB2312"/>
      <w:sz w:val="18"/>
    </w:rPr>
  </w:style>
  <w:style w:type="character" w:customStyle="1" w:styleId="385">
    <w:name w:val="脚注文本 Char1"/>
    <w:link w:val="1"/>
    <w:qFormat/>
    <w:uiPriority w:val="0"/>
    <w:rPr>
      <w:sz w:val="18"/>
      <w:szCs w:val="18"/>
    </w:rPr>
  </w:style>
  <w:style w:type="character" w:customStyle="1" w:styleId="386">
    <w:name w:val="font71"/>
    <w:link w:val="1"/>
    <w:qFormat/>
    <w:uiPriority w:val="0"/>
    <w:rPr>
      <w:rFonts w:ascii="Arial Unicode MS" w:hAnsi="Arial Unicode MS" w:eastAsia="Arial Unicode MS" w:cs="Arial Unicode MS"/>
      <w:color w:val="000000"/>
      <w:sz w:val="20"/>
      <w:szCs w:val="20"/>
      <w:u w:val="none"/>
    </w:rPr>
  </w:style>
  <w:style w:type="character" w:customStyle="1" w:styleId="387">
    <w:name w:val="Char Char16"/>
    <w:link w:val="1"/>
    <w:qFormat/>
    <w:uiPriority w:val="0"/>
    <w:rPr>
      <w:rFonts w:ascii="宋体" w:hAnsi="Arial" w:eastAsia="宋体"/>
      <w:b/>
      <w:color w:val="000000"/>
      <w:sz w:val="28"/>
      <w:szCs w:val="24"/>
      <w:lang w:val="en-US" w:eastAsia="zh-CN" w:bidi="ar-SA"/>
    </w:rPr>
  </w:style>
  <w:style w:type="character" w:customStyle="1" w:styleId="388">
    <w:name w:val="日期 Char"/>
    <w:link w:val="1"/>
    <w:qFormat/>
    <w:uiPriority w:val="0"/>
    <w:rPr>
      <w:rFonts w:ascii="宋体" w:hAnsi="宋体" w:eastAsia="楷体_GB2312"/>
      <w:sz w:val="24"/>
    </w:rPr>
  </w:style>
  <w:style w:type="character" w:customStyle="1" w:styleId="389">
    <w:name w:val="15"/>
    <w:link w:val="1"/>
    <w:qFormat/>
    <w:uiPriority w:val="0"/>
    <w:rPr>
      <w:rFonts w:ascii="Times New Roman" w:hAnsi="Times New Roman" w:cs="Times New Roman"/>
      <w:color w:val="0000FF"/>
      <w:u w:val="single"/>
    </w:rPr>
  </w:style>
  <w:style w:type="character" w:customStyle="1" w:styleId="390">
    <w:name w:val="样式1 Char"/>
    <w:link w:val="391"/>
    <w:qFormat/>
    <w:uiPriority w:val="0"/>
    <w:rPr>
      <w:rFonts w:ascii="宋体" w:hAnsi="宋体"/>
      <w:sz w:val="21"/>
      <w:szCs w:val="21"/>
    </w:rPr>
  </w:style>
  <w:style w:type="paragraph" w:customStyle="1" w:styleId="391">
    <w:name w:val="样式1"/>
    <w:basedOn w:val="1"/>
    <w:link w:val="390"/>
    <w:qFormat/>
    <w:uiPriority w:val="0"/>
    <w:pPr>
      <w:widowControl w:val="0"/>
      <w:jc w:val="both"/>
    </w:pPr>
    <w:rPr>
      <w:rFonts w:ascii="宋体" w:hAnsi="宋体"/>
      <w:sz w:val="21"/>
      <w:szCs w:val="21"/>
    </w:rPr>
  </w:style>
  <w:style w:type="character" w:customStyle="1" w:styleId="392">
    <w:name w:val="标题 6 Char"/>
    <w:link w:val="1"/>
    <w:qFormat/>
    <w:uiPriority w:val="0"/>
    <w:rPr>
      <w:rFonts w:ascii="宋体"/>
      <w:i/>
      <w:sz w:val="22"/>
      <w:lang w:val="es-ES" w:eastAsia="ko-KR"/>
    </w:rPr>
  </w:style>
  <w:style w:type="character" w:customStyle="1" w:styleId="393">
    <w:name w:val="正文文本 2 Char2"/>
    <w:link w:val="1"/>
    <w:qFormat/>
    <w:uiPriority w:val="99"/>
    <w:rPr>
      <w:sz w:val="21"/>
      <w:szCs w:val="24"/>
    </w:rPr>
  </w:style>
  <w:style w:type="character" w:customStyle="1" w:styleId="394">
    <w:name w:val="标题 3 Char"/>
    <w:link w:val="1"/>
    <w:qFormat/>
    <w:uiPriority w:val="0"/>
    <w:rPr>
      <w:b/>
      <w:sz w:val="32"/>
    </w:rPr>
  </w:style>
  <w:style w:type="character" w:customStyle="1" w:styleId="395">
    <w:name w:val="font41"/>
    <w:link w:val="1"/>
    <w:qFormat/>
    <w:uiPriority w:val="0"/>
    <w:rPr>
      <w:rFonts w:ascii="Times New Roman" w:hAnsi="Times New Roman" w:cs="Times New Roman"/>
      <w:color w:val="000000"/>
      <w:sz w:val="20"/>
      <w:szCs w:val="20"/>
      <w:u w:val="none"/>
    </w:rPr>
  </w:style>
  <w:style w:type="character" w:customStyle="1" w:styleId="396">
    <w:name w:val="正文文本缩进 3 Char1"/>
    <w:link w:val="1"/>
    <w:qFormat/>
    <w:uiPriority w:val="99"/>
    <w:rPr>
      <w:sz w:val="16"/>
      <w:szCs w:val="16"/>
    </w:rPr>
  </w:style>
  <w:style w:type="character" w:customStyle="1" w:styleId="397">
    <w:name w:val="2级 Char Char"/>
    <w:link w:val="398"/>
    <w:qFormat/>
    <w:uiPriority w:val="0"/>
    <w:rPr>
      <w:sz w:val="32"/>
      <w:szCs w:val="32"/>
      <w:lang w:eastAsia="en-US" w:bidi="en-US"/>
    </w:rPr>
  </w:style>
  <w:style w:type="paragraph" w:customStyle="1" w:styleId="398">
    <w:name w:val="2级"/>
    <w:basedOn w:val="399"/>
    <w:link w:val="397"/>
    <w:qFormat/>
    <w:uiPriority w:val="0"/>
    <w:pPr>
      <w:tabs>
        <w:tab w:val="left" w:pos="360"/>
        <w:tab w:val="left" w:pos="600"/>
        <w:tab w:val="left" w:pos="960"/>
      </w:tabs>
      <w:ind w:left="360" w:hanging="360"/>
      <w:outlineLvl w:val="1"/>
    </w:pPr>
    <w:rPr>
      <w:sz w:val="32"/>
      <w:szCs w:val="32"/>
    </w:rPr>
  </w:style>
  <w:style w:type="paragraph" w:customStyle="1" w:styleId="399">
    <w:name w:val="1级"/>
    <w:basedOn w:val="1"/>
    <w:link w:val="400"/>
    <w:qFormat/>
    <w:uiPriority w:val="0"/>
    <w:pPr>
      <w:tabs>
        <w:tab w:val="left" w:pos="360"/>
        <w:tab w:val="left" w:pos="600"/>
      </w:tabs>
      <w:spacing w:line="480" w:lineRule="auto"/>
      <w:outlineLvl w:val="0"/>
    </w:pPr>
    <w:rPr>
      <w:sz w:val="36"/>
      <w:szCs w:val="36"/>
      <w:lang w:eastAsia="en-US" w:bidi="en-US"/>
    </w:rPr>
  </w:style>
  <w:style w:type="character" w:customStyle="1" w:styleId="400">
    <w:name w:val="1级 Char Char"/>
    <w:link w:val="399"/>
    <w:qFormat/>
    <w:uiPriority w:val="0"/>
    <w:rPr>
      <w:sz w:val="36"/>
      <w:szCs w:val="36"/>
      <w:lang w:eastAsia="en-US" w:bidi="en-US"/>
    </w:rPr>
  </w:style>
  <w:style w:type="character" w:customStyle="1" w:styleId="401">
    <w:name w:val="一级标题 Char"/>
    <w:link w:val="402"/>
    <w:qFormat/>
    <w:uiPriority w:val="0"/>
    <w:rPr>
      <w:rFonts w:ascii="微软雅黑" w:hAnsi="微软雅黑" w:eastAsia="微软雅黑"/>
      <w:b/>
      <w:sz w:val="28"/>
      <w:szCs w:val="28"/>
    </w:rPr>
  </w:style>
  <w:style w:type="paragraph" w:customStyle="1" w:styleId="402">
    <w:name w:val="一级标题"/>
    <w:basedOn w:val="1"/>
    <w:link w:val="401"/>
    <w:qFormat/>
    <w:uiPriority w:val="0"/>
    <w:pPr>
      <w:widowControl w:val="0"/>
      <w:spacing w:after="240" w:line="360" w:lineRule="auto"/>
      <w:jc w:val="both"/>
    </w:pPr>
    <w:rPr>
      <w:rFonts w:ascii="微软雅黑" w:hAnsi="微软雅黑" w:eastAsia="微软雅黑"/>
      <w:b/>
      <w:sz w:val="28"/>
      <w:szCs w:val="28"/>
    </w:rPr>
  </w:style>
  <w:style w:type="character" w:customStyle="1" w:styleId="403">
    <w:name w:val="可研正文 Char Char"/>
    <w:link w:val="404"/>
    <w:qFormat/>
    <w:uiPriority w:val="0"/>
    <w:rPr>
      <w:rFonts w:ascii="仿宋_GB2312" w:hAnsi="宋体" w:eastAsia="仿宋_GB2312"/>
      <w:bCs/>
      <w:sz w:val="28"/>
      <w:szCs w:val="28"/>
    </w:rPr>
  </w:style>
  <w:style w:type="paragraph" w:customStyle="1" w:styleId="404">
    <w:name w:val="可研正文"/>
    <w:basedOn w:val="1"/>
    <w:link w:val="403"/>
    <w:qFormat/>
    <w:uiPriority w:val="0"/>
    <w:pPr>
      <w:widowControl w:val="0"/>
      <w:tabs>
        <w:tab w:val="left" w:pos="360"/>
        <w:tab w:val="left" w:pos="987"/>
      </w:tabs>
      <w:spacing w:line="360" w:lineRule="auto"/>
      <w:ind w:left="360" w:hanging="360"/>
      <w:jc w:val="both"/>
    </w:pPr>
    <w:rPr>
      <w:rFonts w:ascii="仿宋_GB2312" w:hAnsi="宋体" w:eastAsia="仿宋_GB2312"/>
      <w:bCs/>
      <w:sz w:val="28"/>
      <w:szCs w:val="28"/>
    </w:rPr>
  </w:style>
  <w:style w:type="character" w:customStyle="1" w:styleId="405">
    <w:name w:val="批注文字 Char"/>
    <w:link w:val="1"/>
    <w:qFormat/>
    <w:uiPriority w:val="0"/>
    <w:rPr>
      <w:sz w:val="24"/>
    </w:rPr>
  </w:style>
  <w:style w:type="character" w:customStyle="1" w:styleId="406">
    <w:name w:val="正文文本 2 Char1"/>
    <w:link w:val="1"/>
    <w:qFormat/>
    <w:uiPriority w:val="99"/>
    <w:rPr>
      <w:sz w:val="24"/>
    </w:rPr>
  </w:style>
  <w:style w:type="character" w:customStyle="1" w:styleId="407">
    <w:name w:val="HTML 预设格式 Char2"/>
    <w:link w:val="1"/>
    <w:qFormat/>
    <w:uiPriority w:val="99"/>
    <w:rPr>
      <w:rFonts w:ascii="Courier New" w:hAnsi="Courier New" w:eastAsia="宋体" w:cs="Courier New"/>
      <w:sz w:val="20"/>
      <w:szCs w:val="20"/>
    </w:rPr>
  </w:style>
  <w:style w:type="character" w:customStyle="1" w:styleId="408">
    <w:name w:val="副标题 Char"/>
    <w:link w:val="1"/>
    <w:qFormat/>
    <w:uiPriority w:val="0"/>
    <w:rPr>
      <w:rFonts w:ascii="Cambria" w:hAnsi="Cambria"/>
      <w:b/>
      <w:bCs/>
      <w:sz w:val="32"/>
      <w:szCs w:val="32"/>
    </w:rPr>
  </w:style>
  <w:style w:type="character" w:customStyle="1" w:styleId="409">
    <w:name w:val="批注主题 Char2"/>
    <w:link w:val="1"/>
    <w:semiHidden/>
    <w:qFormat/>
    <w:uiPriority w:val="99"/>
    <w:rPr>
      <w:b/>
      <w:bCs/>
      <w:sz w:val="24"/>
    </w:rPr>
  </w:style>
  <w:style w:type="character" w:customStyle="1" w:styleId="410">
    <w:name w:val="标题 5 Char"/>
    <w:link w:val="1"/>
    <w:qFormat/>
    <w:uiPriority w:val="0"/>
    <w:rPr>
      <w:rFonts w:ascii="Verdana" w:hAnsi="Verdana"/>
      <w:i/>
      <w:sz w:val="18"/>
      <w:lang w:val="es-ES" w:eastAsia="ko-KR"/>
    </w:rPr>
  </w:style>
  <w:style w:type="character" w:customStyle="1" w:styleId="411">
    <w:name w:val="p12"/>
    <w:link w:val="1"/>
    <w:qFormat/>
    <w:uiPriority w:val="0"/>
  </w:style>
  <w:style w:type="character" w:customStyle="1" w:styleId="412">
    <w:name w:val="标题 9 Char"/>
    <w:link w:val="1"/>
    <w:qFormat/>
    <w:uiPriority w:val="99"/>
    <w:rPr>
      <w:rFonts w:ascii="Arial" w:hAnsi="Arial"/>
      <w:b/>
      <w:i/>
      <w:sz w:val="18"/>
      <w:lang w:val="es-ES" w:eastAsia="ko-KR"/>
    </w:rPr>
  </w:style>
  <w:style w:type="character" w:customStyle="1" w:styleId="413">
    <w:name w:val="ft25"/>
    <w:link w:val="1"/>
    <w:qFormat/>
    <w:uiPriority w:val="0"/>
  </w:style>
  <w:style w:type="character" w:customStyle="1" w:styleId="414">
    <w:name w:val="p2"/>
    <w:link w:val="1"/>
    <w:qFormat/>
    <w:uiPriority w:val="0"/>
    <w:rPr>
      <w:rFonts w:ascii="Verdana" w:hAnsi="Verdana" w:eastAsia="宋体"/>
      <w:b/>
      <w:color w:val="000000"/>
      <w:sz w:val="28"/>
      <w:szCs w:val="24"/>
      <w:lang w:val="en-US" w:eastAsia="zh-CN" w:bidi="ar-SA"/>
    </w:rPr>
  </w:style>
  <w:style w:type="character" w:customStyle="1" w:styleId="415">
    <w:name w:val="16"/>
    <w:link w:val="1"/>
    <w:qFormat/>
    <w:uiPriority w:val="0"/>
    <w:rPr>
      <w:rFonts w:ascii="Times New Roman" w:hAnsi="Times New Roman" w:eastAsia="Times New Roman" w:cs="Times New Roman"/>
      <w:sz w:val="20"/>
    </w:rPr>
  </w:style>
  <w:style w:type="character" w:customStyle="1" w:styleId="416">
    <w:name w:val="font91"/>
    <w:link w:val="1"/>
    <w:qFormat/>
    <w:uiPriority w:val="0"/>
    <w:rPr>
      <w:rFonts w:ascii="MingLiU" w:hAnsi="MingLiU" w:eastAsia="MingLiU" w:cs="MingLiU"/>
      <w:color w:val="000000"/>
      <w:sz w:val="20"/>
      <w:szCs w:val="20"/>
      <w:u w:val="none"/>
    </w:rPr>
  </w:style>
  <w:style w:type="character" w:customStyle="1" w:styleId="417">
    <w:name w:val="样式 正文文本缩进 + 左  0 字符 Char Char"/>
    <w:link w:val="418"/>
    <w:qFormat/>
    <w:uiPriority w:val="0"/>
    <w:rPr>
      <w:sz w:val="24"/>
    </w:rPr>
  </w:style>
  <w:style w:type="paragraph" w:customStyle="1" w:styleId="418">
    <w:name w:val="样式 正文文本缩进 + 左  0 字符"/>
    <w:basedOn w:val="1"/>
    <w:next w:val="1"/>
    <w:link w:val="417"/>
    <w:qFormat/>
    <w:uiPriority w:val="0"/>
    <w:pPr>
      <w:widowControl w:val="0"/>
      <w:spacing w:line="360" w:lineRule="auto"/>
      <w:ind w:firstLine="250"/>
      <w:jc w:val="both"/>
    </w:pPr>
  </w:style>
  <w:style w:type="character" w:customStyle="1" w:styleId="419">
    <w:name w:val="10"/>
    <w:link w:val="1"/>
    <w:qFormat/>
    <w:uiPriority w:val="0"/>
    <w:rPr>
      <w:rFonts w:ascii="Times New Roman" w:hAnsi="Times New Roman" w:eastAsia="Times New Roman" w:cs="Times New Roman"/>
      <w:sz w:val="20"/>
    </w:rPr>
  </w:style>
  <w:style w:type="character" w:customStyle="1" w:styleId="420">
    <w:name w:val="apple-converted-space"/>
    <w:link w:val="1"/>
    <w:qFormat/>
    <w:uiPriority w:val="0"/>
  </w:style>
  <w:style w:type="character" w:customStyle="1" w:styleId="421">
    <w:name w:val="副标题 Char1"/>
    <w:link w:val="1"/>
    <w:qFormat/>
    <w:uiPriority w:val="11"/>
    <w:rPr>
      <w:rFonts w:ascii="Cambria" w:hAnsi="Cambria" w:eastAsia="宋体" w:cs="Times New Roman"/>
      <w:b/>
      <w:bCs/>
      <w:sz w:val="32"/>
      <w:szCs w:val="32"/>
    </w:rPr>
  </w:style>
  <w:style w:type="character" w:customStyle="1" w:styleId="422">
    <w:name w:val="正文首行缩进 Char1"/>
    <w:link w:val="1"/>
    <w:qFormat/>
    <w:uiPriority w:val="99"/>
  </w:style>
  <w:style w:type="character" w:customStyle="1" w:styleId="423">
    <w:name w:val="正文文本缩进 3 字符"/>
    <w:link w:val="1"/>
    <w:qFormat/>
    <w:uiPriority w:val="0"/>
    <w:rPr>
      <w:sz w:val="16"/>
    </w:rPr>
  </w:style>
  <w:style w:type="character" w:customStyle="1" w:styleId="424">
    <w:name w:val="纯文本 Char"/>
    <w:link w:val="1"/>
    <w:qFormat/>
    <w:uiPriority w:val="0"/>
    <w:rPr>
      <w:rFonts w:ascii="宋体" w:hAnsi="Courier New" w:eastAsia="楷体_GB2312"/>
      <w:sz w:val="26"/>
    </w:rPr>
  </w:style>
  <w:style w:type="character" w:customStyle="1" w:styleId="425">
    <w:name w:val="l-btn-text36"/>
    <w:link w:val="1"/>
    <w:qFormat/>
    <w:uiPriority w:val="0"/>
  </w:style>
  <w:style w:type="character" w:customStyle="1" w:styleId="426">
    <w:name w:val="标题 7 字符"/>
    <w:link w:val="1"/>
    <w:qFormat/>
    <w:uiPriority w:val="9"/>
    <w:rPr>
      <w:rFonts w:ascii="Arial" w:hAnsi="Arial" w:eastAsia="宋体" w:cs="Times New Roman"/>
      <w:sz w:val="20"/>
      <w:szCs w:val="20"/>
      <w:lang w:val="es-ES" w:eastAsia="ko-KR"/>
    </w:rPr>
  </w:style>
  <w:style w:type="character" w:customStyle="1" w:styleId="427">
    <w:name w:val="批注文字 Char2"/>
    <w:link w:val="1"/>
    <w:qFormat/>
    <w:uiPriority w:val="99"/>
    <w:rPr>
      <w:sz w:val="24"/>
    </w:rPr>
  </w:style>
  <w:style w:type="character" w:customStyle="1" w:styleId="428">
    <w:name w:val="特点 Char1"/>
    <w:link w:val="1"/>
    <w:qFormat/>
    <w:uiPriority w:val="0"/>
    <w:rPr>
      <w:sz w:val="21"/>
    </w:rPr>
  </w:style>
  <w:style w:type="character" w:customStyle="1" w:styleId="429">
    <w:name w:val="日期 Char2"/>
    <w:link w:val="1"/>
    <w:qFormat/>
    <w:uiPriority w:val="99"/>
    <w:rPr>
      <w:sz w:val="21"/>
      <w:szCs w:val="24"/>
    </w:rPr>
  </w:style>
  <w:style w:type="character" w:customStyle="1" w:styleId="430">
    <w:name w:val="标题 6 字符"/>
    <w:link w:val="1"/>
    <w:qFormat/>
    <w:uiPriority w:val="9"/>
    <w:rPr>
      <w:rFonts w:ascii="宋体" w:hAnsi="Times New Roman" w:eastAsia="宋体" w:cs="Times New Roman"/>
      <w:i/>
      <w:sz w:val="22"/>
      <w:szCs w:val="20"/>
      <w:lang w:val="es-ES" w:eastAsia="ko-KR"/>
    </w:rPr>
  </w:style>
  <w:style w:type="character" w:customStyle="1" w:styleId="431">
    <w:name w:val="纯文本 Char2"/>
    <w:link w:val="1"/>
    <w:qFormat/>
    <w:uiPriority w:val="99"/>
    <w:rPr>
      <w:rFonts w:hint="eastAsia" w:ascii="宋体" w:hAnsi="Courier New" w:eastAsia="宋体" w:cs="Courier New"/>
      <w:sz w:val="21"/>
      <w:szCs w:val="21"/>
    </w:rPr>
  </w:style>
  <w:style w:type="character" w:customStyle="1" w:styleId="432">
    <w:name w:val="页眉 Char1"/>
    <w:link w:val="1"/>
    <w:qFormat/>
    <w:uiPriority w:val="99"/>
    <w:rPr>
      <w:sz w:val="18"/>
      <w:szCs w:val="18"/>
    </w:rPr>
  </w:style>
  <w:style w:type="character" w:customStyle="1" w:styleId="433">
    <w:name w:val="标题 2 字符"/>
    <w:link w:val="1"/>
    <w:qFormat/>
    <w:uiPriority w:val="9"/>
    <w:rPr>
      <w:rFonts w:ascii="Arial" w:hAnsi="Arial" w:eastAsia="黑体" w:cs="Times New Roman"/>
      <w:b/>
      <w:bCs/>
      <w:sz w:val="32"/>
      <w:szCs w:val="32"/>
    </w:rPr>
  </w:style>
  <w:style w:type="character" w:customStyle="1" w:styleId="434">
    <w:name w:val="font01"/>
    <w:link w:val="1"/>
    <w:qFormat/>
    <w:uiPriority w:val="0"/>
    <w:rPr>
      <w:rFonts w:hint="eastAsia" w:ascii="宋体" w:hAnsi="宋体" w:eastAsia="宋体"/>
      <w:color w:val="000000"/>
      <w:sz w:val="22"/>
      <w:szCs w:val="22"/>
      <w:u w:val="none"/>
    </w:rPr>
  </w:style>
  <w:style w:type="character" w:customStyle="1" w:styleId="435">
    <w:name w:val="正文文本 Char1"/>
    <w:link w:val="1"/>
    <w:qFormat/>
    <w:uiPriority w:val="99"/>
    <w:rPr>
      <w:sz w:val="24"/>
    </w:rPr>
  </w:style>
  <w:style w:type="character" w:customStyle="1" w:styleId="436">
    <w:name w:val="标题 4 Char"/>
    <w:link w:val="1"/>
    <w:qFormat/>
    <w:uiPriority w:val="0"/>
    <w:rPr>
      <w:rFonts w:ascii="Verdana" w:hAnsi="Verdana"/>
      <w:i/>
      <w:caps/>
      <w:lang w:val="es-ES" w:eastAsia="ko-KR"/>
    </w:rPr>
  </w:style>
  <w:style w:type="character" w:customStyle="1" w:styleId="437">
    <w:name w:val="纯文本 Char4"/>
    <w:link w:val="1"/>
    <w:qFormat/>
    <w:uiPriority w:val="99"/>
    <w:rPr>
      <w:rFonts w:ascii="宋体" w:hAnsi="Courier New" w:eastAsia="宋体" w:cs="Courier New"/>
      <w:szCs w:val="21"/>
    </w:rPr>
  </w:style>
  <w:style w:type="character" w:customStyle="1" w:styleId="438">
    <w:name w:val="04-正文 Char Char"/>
    <w:link w:val="439"/>
    <w:qFormat/>
    <w:uiPriority w:val="0"/>
    <w:rPr>
      <w:rFonts w:eastAsia="Times New Roman"/>
      <w:sz w:val="21"/>
      <w:szCs w:val="24"/>
      <w:lang w:val="en-US" w:eastAsia="zh-CN" w:bidi="ar-SA"/>
    </w:rPr>
  </w:style>
  <w:style w:type="paragraph" w:customStyle="1" w:styleId="439">
    <w:name w:val="04-正文"/>
    <w:link w:val="438"/>
    <w:qFormat/>
    <w:uiPriority w:val="0"/>
    <w:pPr>
      <w:spacing w:line="360" w:lineRule="exact"/>
      <w:ind w:firstLine="420"/>
    </w:pPr>
    <w:rPr>
      <w:rFonts w:hint="default" w:ascii="Times New Roman" w:hAnsi="Times New Roman" w:eastAsia="Times New Roman" w:cs="Times New Roman"/>
      <w:sz w:val="21"/>
      <w:szCs w:val="24"/>
      <w:lang w:val="en-US" w:eastAsia="zh-CN" w:bidi="ar-SA"/>
    </w:rPr>
  </w:style>
  <w:style w:type="character" w:customStyle="1" w:styleId="440">
    <w:name w:val="ft30"/>
    <w:link w:val="1"/>
    <w:qFormat/>
    <w:uiPriority w:val="0"/>
  </w:style>
  <w:style w:type="character" w:customStyle="1" w:styleId="441">
    <w:name w:val="标题 1 字符"/>
    <w:link w:val="1"/>
    <w:qFormat/>
    <w:uiPriority w:val="0"/>
    <w:rPr>
      <w:rFonts w:ascii="Times New Roman" w:hAnsi="Times New Roman" w:eastAsia="楷体_GB2312" w:cs="Times New Roman"/>
      <w:b/>
      <w:sz w:val="44"/>
      <w:szCs w:val="20"/>
    </w:rPr>
  </w:style>
  <w:style w:type="character" w:customStyle="1" w:styleId="442">
    <w:name w:val="引用 Char"/>
    <w:link w:val="1"/>
    <w:qFormat/>
    <w:uiPriority w:val="0"/>
    <w:rPr>
      <w:rFonts w:eastAsia="宋体"/>
      <w:i/>
      <w:sz w:val="21"/>
      <w:szCs w:val="24"/>
      <w:lang w:val="en-US" w:eastAsia="zh-CN" w:bidi="ar-SA"/>
    </w:rPr>
  </w:style>
  <w:style w:type="character" w:customStyle="1" w:styleId="443">
    <w:name w:val="纯文本 字符1"/>
    <w:link w:val="1"/>
    <w:qFormat/>
    <w:uiPriority w:val="99"/>
    <w:rPr>
      <w:rFonts w:ascii="宋体" w:hAnsi="Courier New" w:eastAsia="楷体_GB2312"/>
      <w:sz w:val="26"/>
    </w:rPr>
  </w:style>
  <w:style w:type="character" w:customStyle="1" w:styleId="444">
    <w:name w:val="普通文字 Char Char1"/>
    <w:link w:val="1"/>
    <w:qFormat/>
    <w:uiPriority w:val="0"/>
    <w:rPr>
      <w:rFonts w:ascii="黑体" w:hAnsi="Courier New" w:eastAsia="黑体"/>
      <w:sz w:val="28"/>
      <w:lang w:val="en-US" w:eastAsia="zh-CN" w:bidi="ar-SA"/>
    </w:rPr>
  </w:style>
  <w:style w:type="character" w:customStyle="1" w:styleId="445">
    <w:name w:val="纯文本 Char1"/>
    <w:link w:val="1"/>
    <w:qFormat/>
    <w:uiPriority w:val="99"/>
    <w:rPr>
      <w:rFonts w:ascii="宋体" w:hAnsi="Courier New" w:eastAsia="宋体" w:cs="Courier New"/>
      <w:szCs w:val="21"/>
    </w:rPr>
  </w:style>
  <w:style w:type="character" w:customStyle="1" w:styleId="446">
    <w:name w:val="Footer-Even Char"/>
    <w:link w:val="1"/>
    <w:qFormat/>
    <w:uiPriority w:val="0"/>
    <w:rPr>
      <w:rFonts w:eastAsia="宋体"/>
      <w:sz w:val="18"/>
      <w:lang w:val="en-US" w:eastAsia="zh-CN" w:bidi="ar-SA"/>
    </w:rPr>
  </w:style>
  <w:style w:type="character" w:customStyle="1" w:styleId="447">
    <w:name w:val="正文文本缩进 3 Char2"/>
    <w:link w:val="1"/>
    <w:qFormat/>
    <w:uiPriority w:val="99"/>
    <w:rPr>
      <w:rFonts w:ascii="Times New Roman" w:hAnsi="Times New Roman" w:eastAsia="宋体" w:cs="Times New Roman"/>
      <w:sz w:val="16"/>
      <w:szCs w:val="16"/>
    </w:rPr>
  </w:style>
  <w:style w:type="character" w:customStyle="1" w:styleId="448">
    <w:name w:val="font51"/>
    <w:link w:val="1"/>
    <w:qFormat/>
    <w:uiPriority w:val="0"/>
    <w:rPr>
      <w:rFonts w:hint="eastAsia" w:ascii="宋体" w:hAnsi="宋体" w:eastAsia="宋体" w:cs="宋体"/>
      <w:color w:val="000000"/>
      <w:sz w:val="20"/>
      <w:szCs w:val="20"/>
      <w:u w:val="none"/>
    </w:rPr>
  </w:style>
  <w:style w:type="character" w:customStyle="1" w:styleId="449">
    <w:name w:val="页脚 Char1"/>
    <w:link w:val="1"/>
    <w:qFormat/>
    <w:uiPriority w:val="99"/>
    <w:rPr>
      <w:sz w:val="18"/>
      <w:szCs w:val="18"/>
    </w:rPr>
  </w:style>
  <w:style w:type="character" w:customStyle="1" w:styleId="450">
    <w:name w:val="正文首行缩进 Char"/>
    <w:link w:val="1"/>
    <w:qFormat/>
    <w:uiPriority w:val="99"/>
  </w:style>
  <w:style w:type="character" w:customStyle="1" w:styleId="451">
    <w:name w:val="批注文字 Char1"/>
    <w:link w:val="1"/>
    <w:qFormat/>
    <w:uiPriority w:val="99"/>
    <w:rPr>
      <w:rFonts w:eastAsia="Times New Roman"/>
      <w:sz w:val="24"/>
    </w:rPr>
  </w:style>
  <w:style w:type="character" w:customStyle="1" w:styleId="452">
    <w:name w:val="Char Char5"/>
    <w:link w:val="1"/>
    <w:qFormat/>
    <w:uiPriority w:val="0"/>
    <w:rPr>
      <w:rFonts w:ascii="宋体" w:hAnsi="宋体" w:eastAsia="宋体"/>
      <w:b/>
      <w:bCs/>
      <w:spacing w:val="20"/>
      <w:sz w:val="21"/>
      <w:szCs w:val="24"/>
      <w:lang w:val="en-US" w:eastAsia="zh-CN" w:bidi="ar-SA"/>
    </w:rPr>
  </w:style>
  <w:style w:type="character" w:customStyle="1" w:styleId="453">
    <w:name w:val="font61"/>
    <w:link w:val="1"/>
    <w:qFormat/>
    <w:uiPriority w:val="0"/>
    <w:rPr>
      <w:rFonts w:hint="eastAsia" w:ascii="宋体" w:hAnsi="宋体" w:eastAsia="宋体" w:cs="宋体"/>
      <w:color w:val="000000"/>
      <w:sz w:val="20"/>
      <w:szCs w:val="20"/>
      <w:u w:val="none"/>
    </w:rPr>
  </w:style>
  <w:style w:type="character" w:customStyle="1" w:styleId="454">
    <w:name w:val="明显引用 字符"/>
    <w:link w:val="455"/>
    <w:qFormat/>
    <w:uiPriority w:val="0"/>
    <w:rPr>
      <w:b/>
      <w:i/>
      <w:color w:val="FFFFFF"/>
      <w:sz w:val="21"/>
      <w:szCs w:val="24"/>
      <w:shd w:val="clear" w:color="auto" w:fill="C0504D"/>
    </w:rPr>
  </w:style>
  <w:style w:type="paragraph" w:customStyle="1" w:styleId="455">
    <w:name w:val="明显引用"/>
    <w:basedOn w:val="1"/>
    <w:next w:val="1"/>
    <w:link w:val="454"/>
    <w:qFormat/>
    <w:uiPriority w:val="0"/>
    <w:pPr>
      <w:widowControl w:val="0"/>
      <w:pBdr>
        <w:top w:val="single" w:color="943634" w:sz="8" w:space="10"/>
        <w:left w:val="single" w:color="943634" w:sz="8" w:space="10"/>
        <w:bottom w:val="single" w:color="943634" w:sz="8" w:space="10"/>
        <w:right w:val="single" w:color="943634" w:sz="8" w:space="10"/>
      </w:pBdr>
      <w:shd w:val="clear" w:color="auto" w:fill="C0504D"/>
      <w:spacing w:before="140" w:after="140"/>
      <w:ind w:left="1440" w:right="1440"/>
      <w:jc w:val="both"/>
    </w:pPr>
    <w:rPr>
      <w:b/>
      <w:i/>
      <w:color w:val="FFFFFF"/>
      <w:sz w:val="21"/>
      <w:szCs w:val="24"/>
    </w:rPr>
  </w:style>
  <w:style w:type="character" w:customStyle="1" w:styleId="456">
    <w:name w:val="无间隔 字符"/>
    <w:link w:val="457"/>
    <w:qFormat/>
    <w:uiPriority w:val="0"/>
    <w:rPr>
      <w:sz w:val="21"/>
      <w:szCs w:val="24"/>
    </w:rPr>
  </w:style>
  <w:style w:type="paragraph" w:customStyle="1" w:styleId="457">
    <w:name w:val="无间隔"/>
    <w:basedOn w:val="1"/>
    <w:link w:val="456"/>
    <w:qFormat/>
    <w:uiPriority w:val="0"/>
    <w:pPr>
      <w:widowControl w:val="0"/>
      <w:jc w:val="both"/>
    </w:pPr>
    <w:rPr>
      <w:sz w:val="21"/>
      <w:szCs w:val="24"/>
    </w:rPr>
  </w:style>
  <w:style w:type="character" w:customStyle="1" w:styleId="458">
    <w:name w:val="ca-2"/>
    <w:link w:val="1"/>
    <w:qFormat/>
    <w:uiPriority w:val="0"/>
  </w:style>
  <w:style w:type="character" w:customStyle="1" w:styleId="459">
    <w:name w:val="标题 3 Char1"/>
    <w:link w:val="1"/>
    <w:qFormat/>
    <w:uiPriority w:val="0"/>
    <w:rPr>
      <w:b/>
      <w:sz w:val="32"/>
    </w:rPr>
  </w:style>
  <w:style w:type="character" w:customStyle="1" w:styleId="460">
    <w:name w:val="l-btn-text"/>
    <w:link w:val="1"/>
    <w:qFormat/>
    <w:uiPriority w:val="0"/>
  </w:style>
  <w:style w:type="character" w:customStyle="1" w:styleId="461">
    <w:name w:val="正文文本 (13) + Trebuchet MS"/>
    <w:link w:val="1"/>
    <w:qFormat/>
    <w:uiPriority w:val="0"/>
    <w:rPr>
      <w:rFonts w:ascii="Trebuchet MS" w:hAnsi="Trebuchet MS" w:eastAsia="Trebuchet MS" w:cs="Trebuchet MS"/>
      <w:color w:val="000000"/>
      <w:spacing w:val="0"/>
      <w:position w:val="0"/>
      <w:sz w:val="26"/>
      <w:szCs w:val="26"/>
      <w:u w:val="none"/>
      <w:lang w:val="en-US" w:eastAsia="en-US" w:bidi="en-US"/>
    </w:rPr>
  </w:style>
  <w:style w:type="character" w:customStyle="1" w:styleId="462">
    <w:name w:val="font11"/>
    <w:link w:val="1"/>
    <w:qFormat/>
    <w:uiPriority w:val="0"/>
    <w:rPr>
      <w:rFonts w:hint="eastAsia" w:ascii="宋体" w:hAnsi="宋体" w:eastAsia="宋体" w:cs="宋体"/>
      <w:color w:val="000000"/>
      <w:sz w:val="20"/>
      <w:szCs w:val="20"/>
      <w:u w:val="none"/>
    </w:rPr>
  </w:style>
  <w:style w:type="character" w:customStyle="1" w:styleId="463">
    <w:name w:val="页眉 Char"/>
    <w:link w:val="1"/>
    <w:qFormat/>
    <w:uiPriority w:val="0"/>
    <w:rPr>
      <w:rFonts w:eastAsia="楷体_GB2312"/>
      <w:sz w:val="18"/>
    </w:rPr>
  </w:style>
  <w:style w:type="character" w:customStyle="1" w:styleId="464">
    <w:name w:val="HTML 预设格式 Char1"/>
    <w:link w:val="1"/>
    <w:qFormat/>
    <w:uiPriority w:val="99"/>
    <w:rPr>
      <w:rFonts w:ascii="Courier New" w:hAnsi="Courier New" w:cs="Courier New"/>
    </w:rPr>
  </w:style>
  <w:style w:type="character" w:customStyle="1" w:styleId="465">
    <w:name w:val="Char Char19"/>
    <w:link w:val="1"/>
    <w:qFormat/>
    <w:uiPriority w:val="0"/>
    <w:rPr>
      <w:rFonts w:ascii="Arial" w:hAnsi="Arial" w:eastAsia="黑体"/>
      <w:b/>
      <w:bCs/>
      <w:sz w:val="32"/>
      <w:szCs w:val="32"/>
      <w:lang w:val="en-US" w:eastAsia="zh-CN" w:bidi="ar-SA"/>
    </w:rPr>
  </w:style>
  <w:style w:type="character" w:customStyle="1" w:styleId="466">
    <w:name w:val="规范正文 Char Char"/>
    <w:link w:val="467"/>
    <w:qFormat/>
    <w:uiPriority w:val="0"/>
    <w:rPr>
      <w:sz w:val="24"/>
      <w:szCs w:val="24"/>
    </w:rPr>
  </w:style>
  <w:style w:type="paragraph" w:customStyle="1" w:styleId="467">
    <w:name w:val="规范正文"/>
    <w:basedOn w:val="1"/>
    <w:link w:val="466"/>
    <w:qFormat/>
    <w:uiPriority w:val="0"/>
    <w:pPr>
      <w:widowControl w:val="0"/>
      <w:spacing w:line="360" w:lineRule="auto"/>
      <w:ind w:left="480"/>
      <w:jc w:val="both"/>
    </w:pPr>
    <w:rPr>
      <w:szCs w:val="24"/>
    </w:rPr>
  </w:style>
  <w:style w:type="character" w:customStyle="1" w:styleId="468">
    <w:name w:val="日期 Char1"/>
    <w:link w:val="1"/>
    <w:qFormat/>
    <w:uiPriority w:val="99"/>
    <w:rPr>
      <w:sz w:val="24"/>
    </w:rPr>
  </w:style>
  <w:style w:type="character" w:customStyle="1" w:styleId="469">
    <w:name w:val="标1 Char Char"/>
    <w:link w:val="470"/>
    <w:qFormat/>
    <w:uiPriority w:val="0"/>
    <w:rPr>
      <w:rFonts w:ascii="Arial Narrow" w:hAnsi="Arial Narrow" w:eastAsia="仿宋"/>
      <w:b/>
      <w:spacing w:val="20"/>
      <w:sz w:val="24"/>
      <w:szCs w:val="24"/>
    </w:rPr>
  </w:style>
  <w:style w:type="paragraph" w:customStyle="1" w:styleId="470">
    <w:name w:val="标1"/>
    <w:basedOn w:val="1"/>
    <w:link w:val="469"/>
    <w:qFormat/>
    <w:uiPriority w:val="0"/>
    <w:pPr>
      <w:tabs>
        <w:tab w:val="left" w:pos="360"/>
        <w:tab w:val="left" w:pos="600"/>
        <w:tab w:val="left" w:pos="1140"/>
      </w:tabs>
      <w:spacing w:line="360" w:lineRule="auto"/>
      <w:ind w:left="360" w:hanging="360"/>
      <w:outlineLvl w:val="0"/>
    </w:pPr>
    <w:rPr>
      <w:rFonts w:ascii="Arial Narrow" w:hAnsi="Arial Narrow" w:eastAsia="仿宋"/>
      <w:b/>
      <w:spacing w:val="20"/>
      <w:szCs w:val="24"/>
    </w:rPr>
  </w:style>
  <w:style w:type="character" w:customStyle="1" w:styleId="471">
    <w:name w:val="标题 8 字符"/>
    <w:link w:val="1"/>
    <w:qFormat/>
    <w:uiPriority w:val="9"/>
    <w:rPr>
      <w:rFonts w:ascii="Arial" w:hAnsi="Arial" w:eastAsia="宋体" w:cs="Times New Roman"/>
      <w:i/>
      <w:sz w:val="20"/>
      <w:szCs w:val="20"/>
      <w:lang w:val="es-ES" w:eastAsia="ko-KR"/>
    </w:rPr>
  </w:style>
  <w:style w:type="character" w:customStyle="1" w:styleId="472">
    <w:name w:val="页脚 Char2"/>
    <w:link w:val="1"/>
    <w:qFormat/>
    <w:uiPriority w:val="99"/>
    <w:rPr>
      <w:rFonts w:ascii="Times New Roman" w:hAnsi="Times New Roman" w:eastAsia="宋体" w:cs="Times New Roman"/>
      <w:sz w:val="18"/>
      <w:szCs w:val="18"/>
    </w:rPr>
  </w:style>
  <w:style w:type="character" w:customStyle="1" w:styleId="473">
    <w:name w:val="正文文本 Char3"/>
    <w:link w:val="1"/>
    <w:semiHidden/>
    <w:qFormat/>
    <w:uiPriority w:val="99"/>
    <w:rPr>
      <w:rFonts w:ascii="Times New Roman" w:hAnsi="Times New Roman" w:eastAsia="宋体" w:cs="Times New Roman"/>
      <w:sz w:val="24"/>
      <w:szCs w:val="24"/>
    </w:rPr>
  </w:style>
  <w:style w:type="character" w:customStyle="1" w:styleId="474">
    <w:name w:val="引用 字符"/>
    <w:link w:val="475"/>
    <w:qFormat/>
    <w:uiPriority w:val="0"/>
    <w:rPr>
      <w:i/>
      <w:sz w:val="21"/>
      <w:szCs w:val="24"/>
    </w:rPr>
  </w:style>
  <w:style w:type="paragraph" w:customStyle="1" w:styleId="475">
    <w:name w:val="引用"/>
    <w:basedOn w:val="1"/>
    <w:next w:val="1"/>
    <w:link w:val="474"/>
    <w:qFormat/>
    <w:uiPriority w:val="0"/>
    <w:pPr>
      <w:widowControl w:val="0"/>
      <w:jc w:val="both"/>
    </w:pPr>
    <w:rPr>
      <w:i/>
      <w:sz w:val="21"/>
      <w:szCs w:val="24"/>
    </w:rPr>
  </w:style>
  <w:style w:type="character" w:customStyle="1" w:styleId="476">
    <w:name w:val="Heading 1 Char"/>
    <w:link w:val="1"/>
    <w:qFormat/>
    <w:uiPriority w:val="0"/>
    <w:rPr>
      <w:rFonts w:eastAsia="楷体_GB2312"/>
      <w:b/>
      <w:sz w:val="44"/>
      <w:lang w:val="en-US" w:eastAsia="zh-CN" w:bidi="ar-SA"/>
    </w:rPr>
  </w:style>
  <w:style w:type="character" w:customStyle="1" w:styleId="477">
    <w:name w:val="正文缩进 Char1"/>
    <w:link w:val="1"/>
    <w:qFormat/>
    <w:uiPriority w:val="0"/>
    <w:rPr>
      <w:rFonts w:eastAsia="楷体_GB2312"/>
      <w:sz w:val="24"/>
    </w:rPr>
  </w:style>
  <w:style w:type="character" w:customStyle="1" w:styleId="478">
    <w:name w:val="Char Char13"/>
    <w:link w:val="1"/>
    <w:qFormat/>
    <w:uiPriority w:val="0"/>
    <w:rPr>
      <w:rFonts w:ascii="Arial" w:hAnsi="Arial" w:eastAsia="黑体"/>
      <w:b/>
      <w:color w:val="000000"/>
      <w:sz w:val="24"/>
      <w:szCs w:val="24"/>
      <w:lang w:val="en-US" w:eastAsia="zh-CN" w:bidi="ar-SA"/>
    </w:rPr>
  </w:style>
  <w:style w:type="character" w:customStyle="1" w:styleId="479">
    <w:name w:val="Char Char Char Char Char"/>
    <w:link w:val="1"/>
    <w:qFormat/>
    <w:uiPriority w:val="0"/>
    <w:rPr>
      <w:rFonts w:ascii="宋体" w:hAnsi="Courier New" w:eastAsia="楷体_GB2312"/>
      <w:sz w:val="26"/>
      <w:lang w:val="en-US" w:eastAsia="zh-CN" w:bidi="ar-SA"/>
    </w:rPr>
  </w:style>
  <w:style w:type="character" w:customStyle="1" w:styleId="480">
    <w:name w:val="明显引用 Char"/>
    <w:link w:val="1"/>
    <w:qFormat/>
    <w:uiPriority w:val="0"/>
    <w:rPr>
      <w:rFonts w:eastAsia="宋体"/>
      <w:b/>
      <w:i/>
      <w:color w:val="FFFFFF"/>
      <w:sz w:val="21"/>
      <w:szCs w:val="24"/>
      <w:lang w:val="en-US" w:eastAsia="zh-CN" w:bidi="ar-SA"/>
    </w:rPr>
  </w:style>
  <w:style w:type="character" w:customStyle="1" w:styleId="481">
    <w:name w:val="访问过的超链接1"/>
    <w:link w:val="1"/>
    <w:qFormat/>
    <w:uiPriority w:val="0"/>
    <w:rPr>
      <w:color w:val="800080"/>
      <w:u w:val="single"/>
    </w:rPr>
  </w:style>
  <w:style w:type="character" w:customStyle="1" w:styleId="482">
    <w:name w:val="项目编号A Char Char"/>
    <w:link w:val="483"/>
    <w:qFormat/>
    <w:uiPriority w:val="0"/>
    <w:rPr>
      <w:rFonts w:ascii="Arial" w:hAnsi="Arial"/>
      <w:b/>
      <w:sz w:val="24"/>
      <w:szCs w:val="24"/>
    </w:rPr>
  </w:style>
  <w:style w:type="paragraph" w:customStyle="1" w:styleId="483">
    <w:name w:val="项目编号A"/>
    <w:basedOn w:val="1"/>
    <w:link w:val="482"/>
    <w:qFormat/>
    <w:uiPriority w:val="0"/>
    <w:pPr>
      <w:widowControl w:val="0"/>
      <w:numPr>
        <w:ilvl w:val="0"/>
        <w:numId w:val="3"/>
      </w:numPr>
      <w:tabs>
        <w:tab w:val="left" w:pos="959"/>
      </w:tabs>
      <w:spacing w:line="360" w:lineRule="auto"/>
      <w:jc w:val="both"/>
    </w:pPr>
    <w:rPr>
      <w:rFonts w:ascii="Arial" w:hAnsi="Arial"/>
      <w:b/>
      <w:szCs w:val="24"/>
    </w:rPr>
  </w:style>
  <w:style w:type="character" w:customStyle="1" w:styleId="484">
    <w:name w:val="_正文 Char"/>
    <w:link w:val="485"/>
    <w:qFormat/>
    <w:uiPriority w:val="0"/>
    <w:rPr>
      <w:sz w:val="24"/>
      <w:szCs w:val="21"/>
      <w:lang w:val="en-US" w:eastAsia="zh-CN" w:bidi="ar-SA"/>
    </w:rPr>
  </w:style>
  <w:style w:type="paragraph" w:customStyle="1" w:styleId="485">
    <w:name w:val="_正文"/>
    <w:link w:val="484"/>
    <w:qFormat/>
    <w:uiPriority w:val="0"/>
    <w:pPr>
      <w:spacing w:line="360" w:lineRule="auto"/>
      <w:ind w:firstLine="200"/>
    </w:pPr>
    <w:rPr>
      <w:rFonts w:hint="default" w:ascii="Times New Roman" w:hAnsi="Times New Roman" w:eastAsia="宋体" w:cs="Times New Roman"/>
      <w:sz w:val="24"/>
      <w:szCs w:val="21"/>
      <w:lang w:val="en-US" w:eastAsia="zh-CN" w:bidi="ar-SA"/>
    </w:rPr>
  </w:style>
  <w:style w:type="character" w:customStyle="1" w:styleId="486">
    <w:name w:val="Char Char17"/>
    <w:link w:val="1"/>
    <w:qFormat/>
    <w:uiPriority w:val="0"/>
    <w:rPr>
      <w:rFonts w:ascii="Arial" w:hAnsi="Arial" w:eastAsia="黑体"/>
      <w:b/>
      <w:sz w:val="30"/>
      <w:szCs w:val="24"/>
      <w:lang w:val="en-US" w:eastAsia="zh-CN" w:bidi="ar-SA"/>
    </w:rPr>
  </w:style>
  <w:style w:type="character" w:customStyle="1" w:styleId="487">
    <w:name w:val="明显引用 Char2"/>
    <w:link w:val="1"/>
    <w:qFormat/>
    <w:uiPriority w:val="30"/>
    <w:rPr>
      <w:b/>
      <w:bCs/>
      <w:i/>
      <w:iCs/>
      <w:color w:val="4F81BD"/>
      <w:sz w:val="21"/>
      <w:szCs w:val="24"/>
    </w:rPr>
  </w:style>
  <w:style w:type="character" w:customStyle="1" w:styleId="488">
    <w:name w:val="标题 Char2"/>
    <w:link w:val="1"/>
    <w:qFormat/>
    <w:uiPriority w:val="0"/>
    <w:rPr>
      <w:rFonts w:ascii="Cambria" w:hAnsi="Cambria" w:cs="Times New Roman"/>
      <w:b/>
      <w:bCs/>
      <w:sz w:val="32"/>
      <w:szCs w:val="32"/>
    </w:rPr>
  </w:style>
  <w:style w:type="character" w:customStyle="1" w:styleId="489">
    <w:name w:val="脚注文本 Char3"/>
    <w:link w:val="1"/>
    <w:qFormat/>
    <w:uiPriority w:val="0"/>
    <w:rPr>
      <w:sz w:val="18"/>
      <w:szCs w:val="18"/>
    </w:rPr>
  </w:style>
  <w:style w:type="character" w:customStyle="1" w:styleId="490">
    <w:name w:val="引用 Char3"/>
    <w:link w:val="1"/>
    <w:qFormat/>
    <w:uiPriority w:val="99"/>
    <w:rPr>
      <w:i/>
      <w:iCs/>
      <w:color w:val="000000"/>
      <w:sz w:val="24"/>
    </w:rPr>
  </w:style>
  <w:style w:type="character" w:customStyle="1" w:styleId="491">
    <w:name w:val="明显引用 Char3"/>
    <w:link w:val="1"/>
    <w:qFormat/>
    <w:uiPriority w:val="99"/>
    <w:rPr>
      <w:b/>
      <w:bCs/>
      <w:i/>
      <w:iCs/>
      <w:color w:val="4F81BD"/>
      <w:sz w:val="24"/>
    </w:rPr>
  </w:style>
  <w:style w:type="paragraph" w:customStyle="1" w:styleId="492">
    <w:name w:val="Char1 Char Char Char"/>
    <w:basedOn w:val="1"/>
    <w:qFormat/>
    <w:uiPriority w:val="99"/>
    <w:rPr>
      <w:szCs w:val="24"/>
    </w:rPr>
  </w:style>
  <w:style w:type="paragraph" w:customStyle="1" w:styleId="493">
    <w:name w:val="my正文"/>
    <w:basedOn w:val="1"/>
    <w:qFormat/>
    <w:uiPriority w:val="0"/>
    <w:pPr>
      <w:widowControl w:val="0"/>
      <w:spacing w:line="360" w:lineRule="auto"/>
      <w:ind w:firstLine="480"/>
      <w:jc w:val="both"/>
    </w:pPr>
    <w:rPr>
      <w:szCs w:val="24"/>
    </w:rPr>
  </w:style>
  <w:style w:type="paragraph" w:customStyle="1" w:styleId="494">
    <w:name w:val="p23"/>
    <w:basedOn w:val="1"/>
    <w:qFormat/>
    <w:uiPriority w:val="99"/>
    <w:rPr>
      <w:rFonts w:ascii="宋体" w:hAnsi="宋体" w:cs="宋体"/>
      <w:szCs w:val="24"/>
    </w:rPr>
  </w:style>
  <w:style w:type="paragraph" w:customStyle="1" w:styleId="495">
    <w:name w:val="xl99"/>
    <w:basedOn w:val="1"/>
    <w:qFormat/>
    <w:uiPriority w:val="0"/>
    <w:pPr>
      <w:pBdr>
        <w:top w:val="single" w:color="000000" w:sz="4" w:space="0"/>
        <w:left w:val="single" w:color="000000" w:sz="4" w:space="0"/>
        <w:right w:val="single" w:color="000000" w:sz="4" w:space="0"/>
      </w:pBdr>
      <w:spacing w:before="100" w:beforeAutospacing="1" w:after="100" w:afterAutospacing="1"/>
    </w:pPr>
    <w:rPr>
      <w:rFonts w:ascii="楷体" w:hAnsi="楷体" w:eastAsia="楷体" w:cs="宋体"/>
      <w:sz w:val="20"/>
    </w:rPr>
  </w:style>
  <w:style w:type="paragraph" w:customStyle="1" w:styleId="496">
    <w:name w:val="样式 小四 段前: 1.55 磅 段后: 1.55 磅 行距: 1.5 倍行距"/>
    <w:basedOn w:val="1"/>
    <w:qFormat/>
    <w:uiPriority w:val="0"/>
    <w:pPr>
      <w:widowControl w:val="0"/>
      <w:spacing w:before="31" w:after="31" w:line="360" w:lineRule="auto"/>
      <w:jc w:val="both"/>
    </w:pPr>
    <w:rPr>
      <w:sz w:val="28"/>
    </w:rPr>
  </w:style>
  <w:style w:type="paragraph" w:customStyle="1" w:styleId="497">
    <w:name w:val="_Style 12"/>
    <w:basedOn w:val="95"/>
    <w:qFormat/>
    <w:uiPriority w:val="0"/>
    <w:pPr>
      <w:spacing w:line="360" w:lineRule="auto"/>
    </w:pPr>
    <w:rPr>
      <w:szCs w:val="24"/>
    </w:rPr>
  </w:style>
  <w:style w:type="paragraph" w:customStyle="1" w:styleId="498">
    <w:name w:val="中等深浅网格 1 - 强调文字颜色 21"/>
    <w:basedOn w:val="1"/>
    <w:qFormat/>
    <w:uiPriority w:val="0"/>
    <w:pPr>
      <w:widowControl w:val="0"/>
      <w:spacing w:line="500" w:lineRule="exact"/>
      <w:ind w:firstLine="420"/>
      <w:jc w:val="both"/>
    </w:pPr>
    <w:rPr>
      <w:sz w:val="21"/>
      <w:szCs w:val="24"/>
    </w:rPr>
  </w:style>
  <w:style w:type="paragraph" w:customStyle="1" w:styleId="499">
    <w:name w:val="Char Char2 Char Char Char Char"/>
    <w:basedOn w:val="95"/>
    <w:qFormat/>
    <w:uiPriority w:val="0"/>
    <w:pPr>
      <w:spacing w:line="360" w:lineRule="auto"/>
    </w:pPr>
    <w:rPr>
      <w:szCs w:val="24"/>
      <w:shd w:val="clear" w:color="auto" w:fill="000080"/>
    </w:rPr>
  </w:style>
  <w:style w:type="paragraph" w:customStyle="1" w:styleId="500">
    <w:name w:val="Char Char Char1 Char"/>
    <w:basedOn w:val="95"/>
    <w:qFormat/>
    <w:uiPriority w:val="0"/>
    <w:pPr>
      <w:widowControl w:val="0"/>
      <w:spacing w:line="360" w:lineRule="auto"/>
      <w:jc w:val="both"/>
    </w:pPr>
    <w:rPr>
      <w:rFonts w:ascii="Tahoma" w:hAnsi="Tahoma"/>
      <w:szCs w:val="24"/>
    </w:rPr>
  </w:style>
  <w:style w:type="paragraph" w:customStyle="1" w:styleId="501">
    <w:name w:val="Char Char2 Char Char Char Char1"/>
    <w:basedOn w:val="95"/>
    <w:qFormat/>
    <w:uiPriority w:val="0"/>
    <w:pPr>
      <w:spacing w:line="360" w:lineRule="auto"/>
    </w:pPr>
    <w:rPr>
      <w:szCs w:val="24"/>
    </w:rPr>
  </w:style>
  <w:style w:type="paragraph" w:customStyle="1" w:styleId="502">
    <w:name w:val="Plain Text*"/>
    <w:basedOn w:val="1"/>
    <w:qFormat/>
    <w:uiPriority w:val="99"/>
    <w:rPr>
      <w:rFonts w:ascii="宋体" w:hAnsi="宋体" w:eastAsia="楷体_GB2312" w:cs="Courier New"/>
      <w:color w:val="000000"/>
      <w:sz w:val="26"/>
    </w:rPr>
  </w:style>
  <w:style w:type="paragraph" w:customStyle="1" w:styleId="503">
    <w:name w:val="_Style 31"/>
    <w:basedOn w:val="95"/>
    <w:qFormat/>
    <w:uiPriority w:val="0"/>
    <w:pPr>
      <w:widowControl w:val="0"/>
      <w:spacing w:line="360" w:lineRule="auto"/>
      <w:jc w:val="both"/>
    </w:pPr>
    <w:rPr>
      <w:sz w:val="21"/>
      <w:szCs w:val="24"/>
    </w:rPr>
  </w:style>
  <w:style w:type="paragraph" w:customStyle="1" w:styleId="504">
    <w:name w:val="xl9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楷体" w:hAnsi="楷体" w:eastAsia="楷体" w:cs="宋体"/>
      <w:sz w:val="20"/>
    </w:rPr>
  </w:style>
  <w:style w:type="paragraph" w:customStyle="1" w:styleId="505">
    <w:name w:val="xl14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06">
    <w:name w:val="默认段落字体 Para Char Char Char Char Char Char Char Char Char1 Char Char Char Char"/>
    <w:basedOn w:val="1"/>
    <w:qFormat/>
    <w:uiPriority w:val="0"/>
    <w:pPr>
      <w:widowControl w:val="0"/>
      <w:jc w:val="both"/>
    </w:pPr>
    <w:rPr>
      <w:rFonts w:ascii="Tahoma" w:hAnsi="Tahoma"/>
    </w:rPr>
  </w:style>
  <w:style w:type="paragraph" w:customStyle="1" w:styleId="507">
    <w:name w:val="默认段落字体 Para Char"/>
    <w:basedOn w:val="1"/>
    <w:qFormat/>
    <w:uiPriority w:val="0"/>
    <w:pPr>
      <w:widowControl w:val="0"/>
      <w:jc w:val="both"/>
    </w:pPr>
    <w:rPr>
      <w:szCs w:val="24"/>
    </w:rPr>
  </w:style>
  <w:style w:type="paragraph" w:customStyle="1" w:styleId="508">
    <w:name w:val="+正文"/>
    <w:basedOn w:val="1"/>
    <w:qFormat/>
    <w:uiPriority w:val="0"/>
    <w:pPr>
      <w:widowControl w:val="0"/>
      <w:spacing w:line="360" w:lineRule="auto"/>
      <w:ind w:firstLine="200"/>
      <w:jc w:val="both"/>
    </w:pPr>
  </w:style>
  <w:style w:type="paragraph" w:customStyle="1" w:styleId="509">
    <w:name w:val="Char"/>
    <w:basedOn w:val="1"/>
    <w:qFormat/>
    <w:uiPriority w:val="99"/>
    <w:pPr>
      <w:widowControl w:val="0"/>
      <w:tabs>
        <w:tab w:val="left" w:pos="360"/>
      </w:tabs>
      <w:jc w:val="both"/>
    </w:pPr>
    <w:rPr>
      <w:szCs w:val="24"/>
    </w:rPr>
  </w:style>
  <w:style w:type="paragraph" w:customStyle="1" w:styleId="510">
    <w:name w:val="xl71"/>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0"/>
    </w:rPr>
  </w:style>
  <w:style w:type="paragraph" w:customStyle="1" w:styleId="511">
    <w:name w:val="样式 宋体小四，1.5 倍行距"/>
    <w:basedOn w:val="1"/>
    <w:qFormat/>
    <w:uiPriority w:val="0"/>
    <w:pPr>
      <w:widowControl w:val="0"/>
      <w:spacing w:line="360" w:lineRule="auto"/>
      <w:jc w:val="both"/>
    </w:pPr>
    <w:rPr>
      <w:rFonts w:cs="宋体"/>
    </w:rPr>
  </w:style>
  <w:style w:type="paragraph" w:customStyle="1" w:styleId="512">
    <w:name w:val="p17"/>
    <w:basedOn w:val="1"/>
    <w:qFormat/>
    <w:uiPriority w:val="99"/>
    <w:rPr>
      <w:rFonts w:ascii="宋体" w:hAnsi="宋体" w:cs="宋体"/>
      <w:szCs w:val="24"/>
    </w:rPr>
  </w:style>
  <w:style w:type="paragraph" w:customStyle="1" w:styleId="513">
    <w:name w:val="正文1"/>
    <w:qFormat/>
    <w:uiPriority w:val="99"/>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514">
    <w:name w:val="xl143"/>
    <w:basedOn w:val="1"/>
    <w:qFormat/>
    <w:uiPriority w:val="0"/>
    <w:pPr>
      <w:pBdr>
        <w:top w:val="single" w:color="000000" w:sz="4" w:space="0"/>
        <w:bottom w:val="single" w:color="000000" w:sz="4" w:space="0"/>
        <w:right w:val="single" w:color="000000" w:sz="6" w:space="0"/>
      </w:pBdr>
      <w:shd w:val="clear" w:color="000000" w:fill="FFFFFF"/>
      <w:spacing w:before="100" w:beforeAutospacing="1" w:after="100" w:afterAutospacing="1"/>
    </w:pPr>
    <w:rPr>
      <w:rFonts w:ascii="宋体" w:hAnsi="宋体" w:cs="宋体"/>
      <w:szCs w:val="24"/>
    </w:rPr>
  </w:style>
  <w:style w:type="paragraph" w:customStyle="1" w:styleId="515">
    <w:name w:val="texte"/>
    <w:basedOn w:val="1"/>
    <w:qFormat/>
    <w:uiPriority w:val="0"/>
    <w:pPr>
      <w:keepLines/>
      <w:tabs>
        <w:tab w:val="left" w:pos="0"/>
        <w:tab w:val="left" w:pos="600"/>
      </w:tabs>
      <w:spacing w:before="120" w:line="440" w:lineRule="atLeast"/>
      <w:ind w:left="600" w:hanging="420"/>
      <w:jc w:val="both"/>
    </w:pPr>
    <w:rPr>
      <w:rFonts w:ascii="宋体"/>
    </w:rPr>
  </w:style>
  <w:style w:type="paragraph" w:customStyle="1" w:styleId="516">
    <w:name w:val="p26"/>
    <w:basedOn w:val="1"/>
    <w:qFormat/>
    <w:uiPriority w:val="99"/>
    <w:rPr>
      <w:sz w:val="18"/>
      <w:szCs w:val="18"/>
    </w:rPr>
  </w:style>
  <w:style w:type="paragraph" w:customStyle="1" w:styleId="517">
    <w:name w:val="Char Char Char1 Char Char Char Char"/>
    <w:basedOn w:val="1"/>
    <w:qFormat/>
    <w:uiPriority w:val="99"/>
    <w:pPr>
      <w:spacing w:after="160" w:line="240" w:lineRule="exact"/>
    </w:pPr>
  </w:style>
  <w:style w:type="paragraph" w:customStyle="1" w:styleId="518">
    <w:name w:val="Char Char Char Char Char Char Char Char Char1 Char"/>
    <w:basedOn w:val="95"/>
    <w:qFormat/>
    <w:uiPriority w:val="99"/>
    <w:pPr>
      <w:widowControl w:val="0"/>
      <w:spacing w:line="360" w:lineRule="auto"/>
      <w:jc w:val="both"/>
    </w:pPr>
    <w:rPr>
      <w:rFonts w:eastAsia="楷体_GB2312"/>
      <w:sz w:val="28"/>
    </w:rPr>
  </w:style>
  <w:style w:type="paragraph" w:customStyle="1" w:styleId="519">
    <w:name w:val="Sangría 1"/>
    <w:basedOn w:val="70"/>
    <w:qFormat/>
    <w:uiPriority w:val="99"/>
    <w:pPr>
      <w:tabs>
        <w:tab w:val="left" w:pos="993"/>
        <w:tab w:val="left" w:pos="1764"/>
        <w:tab w:val="right" w:pos="7513"/>
      </w:tabs>
      <w:spacing w:before="80" w:after="80"/>
      <w:ind w:left="993" w:hanging="1764"/>
    </w:pPr>
    <w:rPr>
      <w:rFonts w:eastAsia="Times New Roman"/>
      <w:lang w:val="en-GB"/>
    </w:rPr>
  </w:style>
  <w:style w:type="paragraph" w:customStyle="1" w:styleId="520">
    <w:name w:val="Char1 Char Char Char Char Char Char"/>
    <w:basedOn w:val="1"/>
    <w:qFormat/>
    <w:uiPriority w:val="99"/>
    <w:pPr>
      <w:widowControl w:val="0"/>
      <w:jc w:val="both"/>
    </w:pPr>
    <w:rPr>
      <w:rFonts w:ascii="宋体"/>
    </w:rPr>
  </w:style>
  <w:style w:type="paragraph" w:customStyle="1" w:styleId="521">
    <w:name w:val="flNote"/>
    <w:basedOn w:val="1"/>
    <w:qFormat/>
    <w:uiPriority w:val="99"/>
    <w:pPr>
      <w:widowControl w:val="0"/>
      <w:spacing w:before="320" w:after="160" w:line="360" w:lineRule="atLeast"/>
      <w:jc w:val="center"/>
    </w:pPr>
    <w:rPr>
      <w:rFonts w:ascii="Arial" w:eastAsia="黑体"/>
      <w:sz w:val="30"/>
    </w:rPr>
  </w:style>
  <w:style w:type="paragraph" w:customStyle="1" w:styleId="522">
    <w:name w:val="Char Char Char Char Char Char Char Char Char1 Char Char Char Char"/>
    <w:basedOn w:val="95"/>
    <w:qFormat/>
    <w:uiPriority w:val="0"/>
    <w:pPr>
      <w:widowControl w:val="0"/>
      <w:spacing w:line="360" w:lineRule="auto"/>
      <w:jc w:val="both"/>
    </w:pPr>
    <w:rPr>
      <w:rFonts w:ascii="Tahoma" w:hAnsi="Tahoma"/>
      <w:szCs w:val="24"/>
    </w:rPr>
  </w:style>
  <w:style w:type="paragraph" w:customStyle="1" w:styleId="523">
    <w:name w:val="目录"/>
    <w:basedOn w:val="1"/>
    <w:qFormat/>
    <w:uiPriority w:val="99"/>
    <w:pPr>
      <w:jc w:val="center"/>
    </w:pPr>
    <w:rPr>
      <w:rFonts w:ascii="宋体"/>
      <w:b/>
      <w:sz w:val="36"/>
    </w:rPr>
  </w:style>
  <w:style w:type="paragraph" w:customStyle="1" w:styleId="524">
    <w:name w:val="xl69"/>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25">
    <w:name w:val="xl31"/>
    <w:basedOn w:val="1"/>
    <w:qFormat/>
    <w:uiPriority w:val="0"/>
    <w:pPr>
      <w:pBdr>
        <w:bottom w:val="single" w:color="000000" w:sz="4" w:space="0"/>
        <w:right w:val="single" w:color="000000" w:sz="4" w:space="0"/>
      </w:pBdr>
      <w:spacing w:before="100" w:beforeAutospacing="1" w:after="100" w:afterAutospacing="1"/>
      <w:jc w:val="center"/>
    </w:pPr>
    <w:rPr>
      <w:rFonts w:ascii="宋体" w:hAnsi="宋体"/>
      <w:sz w:val="21"/>
    </w:rPr>
  </w:style>
  <w:style w:type="paragraph" w:customStyle="1" w:styleId="526">
    <w:name w:val="段落首行"/>
    <w:basedOn w:val="1"/>
    <w:qFormat/>
    <w:uiPriority w:val="0"/>
    <w:pPr>
      <w:spacing w:after="200" w:line="276" w:lineRule="auto"/>
      <w:ind w:firstLine="420"/>
    </w:pPr>
    <w:rPr>
      <w:rFonts w:cs="宋体"/>
      <w:sz w:val="22"/>
      <w:lang w:eastAsia="en-US" w:bidi="en-US"/>
    </w:rPr>
  </w:style>
  <w:style w:type="paragraph" w:customStyle="1" w:styleId="527">
    <w:name w:val="xl70"/>
    <w:basedOn w:val="1"/>
    <w:qFormat/>
    <w:uiPriority w:val="0"/>
    <w:pPr>
      <w:pBdr>
        <w:top w:val="single" w:color="000000" w:sz="4" w:space="0"/>
        <w:bottom w:val="single" w:color="000000" w:sz="4" w:space="0"/>
      </w:pBdr>
      <w:spacing w:before="100" w:beforeAutospacing="1" w:after="100" w:afterAutospacing="1"/>
      <w:jc w:val="center"/>
    </w:pPr>
    <w:rPr>
      <w:rFonts w:ascii="宋体" w:hAnsi="宋体" w:cs="宋体"/>
      <w:b/>
      <w:bCs/>
      <w:sz w:val="20"/>
    </w:rPr>
  </w:style>
  <w:style w:type="paragraph" w:customStyle="1" w:styleId="528">
    <w:name w:val="条目2"/>
    <w:basedOn w:val="1"/>
    <w:next w:val="1"/>
    <w:qFormat/>
    <w:uiPriority w:val="99"/>
    <w:pPr>
      <w:widowControl w:val="0"/>
      <w:tabs>
        <w:tab w:val="left" w:pos="780"/>
      </w:tabs>
      <w:spacing w:line="360" w:lineRule="auto"/>
      <w:ind w:left="780" w:hanging="420"/>
    </w:pPr>
    <w:rPr>
      <w:rFonts w:ascii="宋体"/>
    </w:rPr>
  </w:style>
  <w:style w:type="paragraph" w:customStyle="1" w:styleId="529">
    <w:name w:val="正文11"/>
    <w:basedOn w:val="1"/>
    <w:link w:val="530"/>
    <w:qFormat/>
    <w:uiPriority w:val="99"/>
    <w:pPr>
      <w:widowControl w:val="0"/>
      <w:spacing w:line="312" w:lineRule="atLeast"/>
      <w:jc w:val="both"/>
    </w:pPr>
    <w:rPr>
      <w:rFonts w:ascii="楷体_GB2312" w:eastAsia="楷体_GB2312"/>
    </w:rPr>
  </w:style>
  <w:style w:type="character" w:customStyle="1" w:styleId="530">
    <w:name w:val="正文1{858D7CFB-ED40-4347-BF05-701D383B685F}"/>
    <w:link w:val="529"/>
    <w:qFormat/>
    <w:uiPriority w:val="0"/>
    <w:rPr>
      <w:rFonts w:ascii="楷体_GB2312" w:eastAsia="楷体_GB2312"/>
      <w:sz w:val="24"/>
    </w:rPr>
  </w:style>
  <w:style w:type="paragraph" w:customStyle="1" w:styleId="531">
    <w:name w:val="NRSection"/>
    <w:basedOn w:val="1"/>
    <w:qFormat/>
    <w:uiPriority w:val="0"/>
    <w:pPr>
      <w:outlineLvl w:val="4"/>
    </w:pPr>
    <w:rPr>
      <w:b/>
    </w:rPr>
  </w:style>
  <w:style w:type="paragraph" w:customStyle="1" w:styleId="532">
    <w:name w:val="xl8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楷体" w:hAnsi="楷体" w:eastAsia="楷体" w:cs="宋体"/>
      <w:sz w:val="20"/>
    </w:rPr>
  </w:style>
  <w:style w:type="paragraph" w:customStyle="1" w:styleId="533">
    <w:name w:val="Char Char Char Char1 Char Char Char"/>
    <w:basedOn w:val="1"/>
    <w:qFormat/>
    <w:uiPriority w:val="0"/>
    <w:pPr>
      <w:spacing w:after="160" w:line="240" w:lineRule="exact"/>
    </w:pPr>
    <w:rPr>
      <w:rFonts w:ascii="Verdana" w:hAnsi="Verdana"/>
      <w:sz w:val="20"/>
      <w:lang w:eastAsia="en-US"/>
    </w:rPr>
  </w:style>
  <w:style w:type="paragraph" w:customStyle="1" w:styleId="534">
    <w:name w:val="xl139"/>
    <w:basedOn w:val="1"/>
    <w:qFormat/>
    <w:uiPriority w:val="0"/>
    <w:pPr>
      <w:pBdr>
        <w:top w:val="single" w:color="000000" w:sz="4" w:space="0"/>
        <w:left w:val="single" w:color="000000" w:sz="4" w:space="0"/>
        <w:right w:val="single" w:color="000000" w:sz="4" w:space="0"/>
      </w:pBdr>
      <w:shd w:val="clear" w:color="000000" w:fill="FFFF99"/>
      <w:spacing w:before="100" w:beforeAutospacing="1" w:after="100" w:afterAutospacing="1"/>
      <w:jc w:val="center"/>
    </w:pPr>
    <w:rPr>
      <w:rFonts w:ascii="宋体" w:hAnsi="宋体" w:cs="宋体"/>
      <w:b/>
      <w:bCs/>
      <w:sz w:val="18"/>
      <w:szCs w:val="18"/>
    </w:rPr>
  </w:style>
  <w:style w:type="paragraph" w:customStyle="1" w:styleId="535">
    <w:name w:val="p18"/>
    <w:basedOn w:val="1"/>
    <w:qFormat/>
    <w:uiPriority w:val="99"/>
    <w:pPr>
      <w:ind w:firstLine="420"/>
    </w:pPr>
    <w:rPr>
      <w:szCs w:val="24"/>
    </w:rPr>
  </w:style>
  <w:style w:type="paragraph" w:customStyle="1" w:styleId="536">
    <w:name w:val="Char Char Char Char Char Char Char Char Char1 Char1"/>
    <w:basedOn w:val="95"/>
    <w:qFormat/>
    <w:uiPriority w:val="0"/>
    <w:pPr>
      <w:widowControl w:val="0"/>
      <w:spacing w:line="360" w:lineRule="auto"/>
      <w:jc w:val="both"/>
    </w:pPr>
    <w:rPr>
      <w:sz w:val="21"/>
      <w:szCs w:val="24"/>
    </w:rPr>
  </w:style>
  <w:style w:type="paragraph" w:customStyle="1" w:styleId="537">
    <w:name w:val="_Style 36"/>
    <w:basedOn w:val="95"/>
    <w:qFormat/>
    <w:uiPriority w:val="0"/>
    <w:pPr>
      <w:spacing w:line="360" w:lineRule="auto"/>
    </w:pPr>
    <w:rPr>
      <w:szCs w:val="24"/>
    </w:rPr>
  </w:style>
  <w:style w:type="paragraph" w:customStyle="1" w:styleId="538">
    <w:name w:val="Char Char Char"/>
    <w:basedOn w:val="95"/>
    <w:qFormat/>
    <w:uiPriority w:val="99"/>
    <w:pPr>
      <w:widowControl w:val="0"/>
      <w:jc w:val="both"/>
    </w:pPr>
    <w:rPr>
      <w:rFonts w:ascii="Tahoma" w:hAnsi="Tahoma"/>
    </w:rPr>
  </w:style>
  <w:style w:type="paragraph" w:customStyle="1" w:styleId="539">
    <w:name w:val="xl98"/>
    <w:basedOn w:val="1"/>
    <w:qFormat/>
    <w:uiPriority w:val="0"/>
    <w:pPr>
      <w:pBdr>
        <w:left w:val="single" w:color="000000" w:sz="4" w:space="0"/>
        <w:bottom w:val="single" w:color="000000" w:sz="4" w:space="0"/>
        <w:right w:val="single" w:color="000000" w:sz="4" w:space="0"/>
      </w:pBdr>
      <w:spacing w:before="100" w:beforeAutospacing="1" w:after="100" w:afterAutospacing="1"/>
    </w:pPr>
    <w:rPr>
      <w:rFonts w:ascii="宋体" w:hAnsi="宋体" w:cs="宋体"/>
      <w:sz w:val="20"/>
    </w:rPr>
  </w:style>
  <w:style w:type="paragraph" w:customStyle="1" w:styleId="540">
    <w:name w:val="p4"/>
    <w:basedOn w:val="1"/>
    <w:qFormat/>
    <w:uiPriority w:val="0"/>
    <w:pPr>
      <w:spacing w:before="100" w:beforeAutospacing="1" w:after="100" w:afterAutospacing="1"/>
    </w:pPr>
    <w:rPr>
      <w:rFonts w:ascii="宋体" w:hAnsi="宋体" w:cs="宋体"/>
      <w:szCs w:val="24"/>
    </w:rPr>
  </w:style>
  <w:style w:type="paragraph" w:customStyle="1" w:styleId="541">
    <w:name w:val="xl9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楷体" w:hAnsi="楷体" w:eastAsia="楷体" w:cs="宋体"/>
      <w:sz w:val="20"/>
    </w:rPr>
  </w:style>
  <w:style w:type="paragraph" w:customStyle="1" w:styleId="542">
    <w:name w:val="P1"/>
    <w:qFormat/>
    <w:uiPriority w:val="0"/>
    <w:pPr>
      <w:widowControl w:val="0"/>
      <w:spacing w:after="240" w:line="0" w:lineRule="atLeast"/>
      <w:ind w:left="2304" w:hanging="576"/>
      <w:jc w:val="both"/>
    </w:pPr>
    <w:rPr>
      <w:rFonts w:hint="default" w:ascii="Times New Roman" w:hAnsi="Times New Roman" w:eastAsia="全真中明體" w:cs="Times New Roman"/>
      <w:spacing w:val="30"/>
      <w:sz w:val="24"/>
      <w:lang w:val="en-GB" w:eastAsia="zh-TW" w:bidi="ar-SA"/>
    </w:rPr>
  </w:style>
  <w:style w:type="paragraph" w:customStyle="1" w:styleId="543">
    <w:name w:val="_Style 327"/>
    <w:unhideWhenUsed/>
    <w:qFormat/>
    <w:uiPriority w:val="99"/>
    <w:rPr>
      <w:rFonts w:hint="default" w:ascii="Times New Roman" w:hAnsi="Times New Roman" w:eastAsia="宋体" w:cs="Times New Roman"/>
      <w:sz w:val="24"/>
      <w:lang w:val="en-US" w:eastAsia="zh-CN" w:bidi="ar-SA"/>
    </w:rPr>
  </w:style>
  <w:style w:type="paragraph" w:customStyle="1" w:styleId="544">
    <w:name w:val="Char Char Char Char Char Char Char Char Char Char"/>
    <w:basedOn w:val="1"/>
    <w:qFormat/>
    <w:uiPriority w:val="99"/>
    <w:pPr>
      <w:widowControl w:val="0"/>
      <w:tabs>
        <w:tab w:val="left" w:pos="360"/>
      </w:tabs>
      <w:ind w:left="360" w:hanging="360"/>
      <w:jc w:val="both"/>
    </w:pPr>
    <w:rPr>
      <w:szCs w:val="24"/>
    </w:rPr>
  </w:style>
  <w:style w:type="paragraph" w:customStyle="1" w:styleId="545">
    <w:name w:val="Char Char1"/>
    <w:basedOn w:val="1"/>
    <w:qFormat/>
    <w:uiPriority w:val="99"/>
    <w:pPr>
      <w:spacing w:after="160" w:line="240" w:lineRule="exact"/>
    </w:pPr>
    <w:rPr>
      <w:rFonts w:ascii="Verdana" w:hAnsi="Verdana"/>
      <w:sz w:val="20"/>
      <w:lang w:eastAsia="en-US"/>
    </w:rPr>
  </w:style>
  <w:style w:type="paragraph" w:customStyle="1" w:styleId="546">
    <w:name w:val="xl113"/>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jc w:val="both"/>
    </w:pPr>
    <w:rPr>
      <w:rFonts w:ascii="宋体" w:hAnsi="宋体" w:cs="宋体"/>
      <w:szCs w:val="24"/>
    </w:rPr>
  </w:style>
  <w:style w:type="paragraph" w:customStyle="1" w:styleId="547">
    <w:name w:val="p24"/>
    <w:basedOn w:val="1"/>
    <w:qFormat/>
    <w:uiPriority w:val="99"/>
    <w:rPr>
      <w:rFonts w:ascii="宋体" w:hAnsi="宋体" w:cs="宋体"/>
      <w:szCs w:val="24"/>
    </w:rPr>
  </w:style>
  <w:style w:type="paragraph" w:customStyle="1" w:styleId="548">
    <w:name w:val="纯文本3"/>
    <w:basedOn w:val="1"/>
    <w:qFormat/>
    <w:uiPriority w:val="0"/>
    <w:pPr>
      <w:widowControl w:val="0"/>
      <w:jc w:val="both"/>
    </w:pPr>
    <w:rPr>
      <w:rFonts w:ascii="宋体" w:hAnsi="Courier New" w:eastAsia="楷体_GB2312"/>
      <w:sz w:val="26"/>
    </w:rPr>
  </w:style>
  <w:style w:type="paragraph" w:customStyle="1" w:styleId="549">
    <w:name w:val="纯文本2"/>
    <w:basedOn w:val="1"/>
    <w:qFormat/>
    <w:uiPriority w:val="99"/>
    <w:rPr>
      <w:rFonts w:ascii="宋体" w:hAnsi="Courier New" w:eastAsia="楷体_GB2312"/>
      <w:sz w:val="26"/>
    </w:rPr>
  </w:style>
  <w:style w:type="paragraph" w:customStyle="1" w:styleId="550">
    <w:name w:val="列项●（二级）"/>
    <w:qFormat/>
    <w:uiPriority w:val="0"/>
    <w:pPr>
      <w:tabs>
        <w:tab w:val="left" w:pos="840"/>
      </w:tabs>
      <w:jc w:val="both"/>
    </w:pPr>
    <w:rPr>
      <w:rFonts w:hint="default" w:ascii="宋体" w:hAnsi="Times New Roman" w:eastAsia="宋体" w:cs="Times New Roman"/>
      <w:sz w:val="21"/>
      <w:lang w:val="en-US" w:eastAsia="zh-CN" w:bidi="ar-SA"/>
    </w:rPr>
  </w:style>
  <w:style w:type="paragraph" w:customStyle="1" w:styleId="551">
    <w:name w:val="Char11"/>
    <w:basedOn w:val="1"/>
    <w:qFormat/>
    <w:uiPriority w:val="0"/>
    <w:pPr>
      <w:widowControl w:val="0"/>
      <w:tabs>
        <w:tab w:val="left" w:pos="840"/>
      </w:tabs>
      <w:ind w:left="840" w:hanging="420"/>
      <w:jc w:val="both"/>
    </w:pPr>
    <w:rPr>
      <w:szCs w:val="24"/>
    </w:rPr>
  </w:style>
  <w:style w:type="paragraph" w:customStyle="1" w:styleId="552">
    <w:name w:val="xl120"/>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pPr>
    <w:rPr>
      <w:rFonts w:ascii="Tahoma" w:hAnsi="Tahoma" w:cs="Tahoma"/>
      <w:szCs w:val="24"/>
    </w:rPr>
  </w:style>
  <w:style w:type="paragraph" w:customStyle="1" w:styleId="553">
    <w:name w:val="樣式2"/>
    <w:basedOn w:val="1"/>
    <w:qFormat/>
    <w:uiPriority w:val="99"/>
    <w:pPr>
      <w:widowControl w:val="0"/>
      <w:tabs>
        <w:tab w:val="left" w:pos="1260"/>
      </w:tabs>
      <w:spacing w:line="324" w:lineRule="auto"/>
      <w:ind w:left="1208" w:hanging="308"/>
      <w:jc w:val="both"/>
    </w:pPr>
    <w:rPr>
      <w:rFonts w:ascii="宋体" w:eastAsia="PMingLiU"/>
      <w:spacing w:val="20"/>
      <w:lang w:eastAsia="zh-TW"/>
    </w:rPr>
  </w:style>
  <w:style w:type="paragraph" w:customStyle="1" w:styleId="554">
    <w:name w:val="p16"/>
    <w:basedOn w:val="1"/>
    <w:qFormat/>
    <w:uiPriority w:val="99"/>
    <w:rPr>
      <w:szCs w:val="24"/>
    </w:rPr>
  </w:style>
  <w:style w:type="paragraph" w:customStyle="1" w:styleId="555">
    <w:name w:val="xl156"/>
    <w:basedOn w:val="1"/>
    <w:qFormat/>
    <w:uiPriority w:val="0"/>
    <w:pPr>
      <w:pBdr>
        <w:left w:val="single" w:color="000000" w:sz="6"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556">
    <w:name w:val="Char Char Char Char Char Char1 Char Char Char Char"/>
    <w:basedOn w:val="95"/>
    <w:qFormat/>
    <w:uiPriority w:val="99"/>
    <w:pPr>
      <w:spacing w:line="360" w:lineRule="auto"/>
    </w:pPr>
    <w:rPr>
      <w:szCs w:val="24"/>
    </w:rPr>
  </w:style>
  <w:style w:type="paragraph" w:customStyle="1" w:styleId="557">
    <w:name w:val="_Style 1"/>
    <w:basedOn w:val="95"/>
    <w:qFormat/>
    <w:uiPriority w:val="99"/>
    <w:pPr>
      <w:widowControl w:val="0"/>
      <w:spacing w:line="360" w:lineRule="auto"/>
      <w:jc w:val="both"/>
    </w:pPr>
    <w:rPr>
      <w:sz w:val="21"/>
      <w:szCs w:val="24"/>
    </w:rPr>
  </w:style>
  <w:style w:type="paragraph" w:customStyle="1" w:styleId="558">
    <w:name w:val="正文文本1"/>
    <w:basedOn w:val="1"/>
    <w:qFormat/>
    <w:uiPriority w:val="0"/>
    <w:pPr>
      <w:jc w:val="both"/>
    </w:pPr>
    <w:rPr>
      <w:rFonts w:ascii="楷体_GB2312" w:hAnsi="楷体_GB2312" w:eastAsia="楷体_GB2312"/>
      <w:sz w:val="28"/>
      <w:lang w:val="zh-CN"/>
    </w:rPr>
  </w:style>
  <w:style w:type="paragraph" w:customStyle="1" w:styleId="559">
    <w:name w:val="_Style 3"/>
    <w:basedOn w:val="1"/>
    <w:qFormat/>
    <w:uiPriority w:val="99"/>
    <w:pPr>
      <w:widowControl w:val="0"/>
      <w:tabs>
        <w:tab w:val="left" w:pos="360"/>
        <w:tab w:val="left" w:pos="540"/>
      </w:tabs>
      <w:ind w:left="360" w:hanging="360"/>
      <w:jc w:val="both"/>
    </w:pPr>
    <w:rPr>
      <w:szCs w:val="24"/>
    </w:rPr>
  </w:style>
  <w:style w:type="paragraph" w:customStyle="1" w:styleId="560">
    <w:name w:val="IBM 正文"/>
    <w:basedOn w:val="1"/>
    <w:qFormat/>
    <w:uiPriority w:val="99"/>
    <w:pPr>
      <w:widowControl w:val="0"/>
      <w:spacing w:line="400" w:lineRule="exact"/>
      <w:jc w:val="both"/>
    </w:pPr>
    <w:rPr>
      <w:rFonts w:ascii="宋体"/>
      <w:spacing w:val="20"/>
    </w:rPr>
  </w:style>
  <w:style w:type="paragraph" w:customStyle="1" w:styleId="561">
    <w:name w:val="xl154"/>
    <w:basedOn w:val="1"/>
    <w:qFormat/>
    <w:uiPriority w:val="0"/>
    <w:pPr>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562">
    <w:name w:val="xl66"/>
    <w:basedOn w:val="1"/>
    <w:qFormat/>
    <w:uiPriority w:val="0"/>
    <w:pPr>
      <w:spacing w:before="100" w:beforeAutospacing="1" w:after="100" w:afterAutospacing="1"/>
      <w:jc w:val="center"/>
    </w:pPr>
    <w:rPr>
      <w:rFonts w:ascii="宋体" w:hAnsi="宋体" w:cs="宋体"/>
      <w:b/>
      <w:bCs/>
      <w:sz w:val="20"/>
    </w:rPr>
  </w:style>
  <w:style w:type="paragraph" w:customStyle="1" w:styleId="563">
    <w:name w:val="列表段落1"/>
    <w:basedOn w:val="1"/>
    <w:qFormat/>
    <w:uiPriority w:val="99"/>
    <w:pPr>
      <w:ind w:firstLine="420"/>
    </w:pPr>
    <w:rPr>
      <w:szCs w:val="24"/>
    </w:rPr>
  </w:style>
  <w:style w:type="paragraph" w:customStyle="1" w:styleId="564">
    <w:name w:val="p3"/>
    <w:basedOn w:val="1"/>
    <w:qFormat/>
    <w:uiPriority w:val="0"/>
    <w:pPr>
      <w:spacing w:before="100" w:beforeAutospacing="1" w:after="100" w:afterAutospacing="1"/>
    </w:pPr>
    <w:rPr>
      <w:rFonts w:ascii="宋体" w:hAnsi="宋体" w:cs="宋体"/>
      <w:szCs w:val="24"/>
    </w:rPr>
  </w:style>
  <w:style w:type="paragraph" w:customStyle="1" w:styleId="565">
    <w:name w:val="List21"/>
    <w:basedOn w:val="1"/>
    <w:qFormat/>
    <w:uiPriority w:val="99"/>
    <w:pPr>
      <w:widowControl w:val="0"/>
      <w:tabs>
        <w:tab w:val="left" w:pos="643"/>
      </w:tabs>
      <w:spacing w:line="360" w:lineRule="auto"/>
      <w:ind w:left="643" w:hanging="360"/>
      <w:jc w:val="both"/>
    </w:pPr>
    <w:rPr>
      <w:rFonts w:ascii="宋体"/>
    </w:rPr>
  </w:style>
  <w:style w:type="paragraph" w:customStyle="1" w:styleId="566">
    <w:name w:val="xl127"/>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pPr>
    <w:rPr>
      <w:rFonts w:ascii="Tahoma" w:hAnsi="Tahoma" w:cs="Tahoma"/>
      <w:color w:val="FF0000"/>
      <w:szCs w:val="24"/>
    </w:rPr>
  </w:style>
  <w:style w:type="paragraph" w:customStyle="1" w:styleId="567">
    <w:name w:val="xl74"/>
    <w:basedOn w:val="1"/>
    <w:qFormat/>
    <w:uiPriority w:val="0"/>
    <w:pPr>
      <w:spacing w:before="100" w:beforeAutospacing="1" w:after="100" w:afterAutospacing="1"/>
      <w:jc w:val="center"/>
    </w:pPr>
    <w:rPr>
      <w:rFonts w:ascii="宋体" w:hAnsi="宋体"/>
      <w:sz w:val="20"/>
    </w:rPr>
  </w:style>
  <w:style w:type="paragraph" w:customStyle="1" w:styleId="568">
    <w:name w:val="Char1 Char Char Char Char Char Char1"/>
    <w:basedOn w:val="1"/>
    <w:qFormat/>
    <w:uiPriority w:val="99"/>
    <w:pPr>
      <w:widowControl w:val="0"/>
      <w:jc w:val="both"/>
    </w:pPr>
    <w:rPr>
      <w:rFonts w:ascii="宋体"/>
    </w:rPr>
  </w:style>
  <w:style w:type="paragraph" w:customStyle="1" w:styleId="569">
    <w:name w:val="xl76"/>
    <w:basedOn w:val="1"/>
    <w:qFormat/>
    <w:uiPriority w:val="0"/>
    <w:pPr>
      <w:pBdr>
        <w:top w:val="single" w:color="000000" w:sz="4" w:space="0"/>
        <w:left w:val="single" w:color="000000" w:sz="4" w:space="0"/>
        <w:right w:val="single" w:color="000000" w:sz="4" w:space="0"/>
      </w:pBdr>
      <w:spacing w:before="100" w:beforeAutospacing="1" w:after="100" w:afterAutospacing="1"/>
    </w:pPr>
    <w:rPr>
      <w:rFonts w:ascii="宋体" w:hAnsi="宋体" w:cs="宋体"/>
      <w:sz w:val="20"/>
    </w:rPr>
  </w:style>
  <w:style w:type="paragraph" w:customStyle="1" w:styleId="570">
    <w:name w:val="Char Char Char Char Char Char"/>
    <w:basedOn w:val="95"/>
    <w:qFormat/>
    <w:uiPriority w:val="99"/>
    <w:pPr>
      <w:widowControl w:val="0"/>
      <w:spacing w:line="360" w:lineRule="auto"/>
      <w:jc w:val="both"/>
    </w:pPr>
    <w:rPr>
      <w:rFonts w:ascii="Tahoma" w:hAnsi="Tahoma"/>
    </w:rPr>
  </w:style>
  <w:style w:type="paragraph" w:customStyle="1" w:styleId="571">
    <w:name w:val="樣式3"/>
    <w:basedOn w:val="553"/>
    <w:qFormat/>
    <w:uiPriority w:val="99"/>
    <w:pPr>
      <w:tabs>
        <w:tab w:val="left" w:pos="1800"/>
      </w:tabs>
      <w:ind w:left="1800" w:hanging="488"/>
    </w:pPr>
  </w:style>
  <w:style w:type="paragraph" w:customStyle="1" w:styleId="572">
    <w:name w:val="_Style 51"/>
    <w:basedOn w:val="1"/>
    <w:qFormat/>
    <w:uiPriority w:val="99"/>
    <w:pPr>
      <w:spacing w:after="160" w:line="240" w:lineRule="exact"/>
    </w:pPr>
    <w:rPr>
      <w:rFonts w:eastAsia="Times New Roman"/>
      <w:sz w:val="20"/>
    </w:rPr>
  </w:style>
  <w:style w:type="paragraph" w:customStyle="1" w:styleId="573">
    <w:name w:val="font5"/>
    <w:basedOn w:val="1"/>
    <w:qFormat/>
    <w:uiPriority w:val="0"/>
    <w:pPr>
      <w:spacing w:before="100" w:beforeAutospacing="1" w:after="100" w:afterAutospacing="1"/>
    </w:pPr>
    <w:rPr>
      <w:rFonts w:hint="eastAsia" w:ascii="宋体" w:hAnsi="宋体"/>
      <w:sz w:val="18"/>
    </w:rPr>
  </w:style>
  <w:style w:type="paragraph" w:customStyle="1" w:styleId="574">
    <w:name w:val="flName"/>
    <w:basedOn w:val="1"/>
    <w:qFormat/>
    <w:uiPriority w:val="99"/>
    <w:pPr>
      <w:widowControl w:val="0"/>
      <w:spacing w:before="320" w:after="160" w:line="360" w:lineRule="atLeast"/>
      <w:jc w:val="center"/>
    </w:pPr>
    <w:rPr>
      <w:rFonts w:ascii="Arial" w:eastAsia="黑体"/>
      <w:sz w:val="32"/>
    </w:rPr>
  </w:style>
  <w:style w:type="paragraph" w:customStyle="1" w:styleId="575">
    <w:name w:val="p25"/>
    <w:basedOn w:val="1"/>
    <w:qFormat/>
    <w:uiPriority w:val="99"/>
    <w:rPr>
      <w:rFonts w:ascii="宋体" w:hAnsi="宋体" w:cs="宋体"/>
      <w:sz w:val="26"/>
      <w:szCs w:val="26"/>
    </w:rPr>
  </w:style>
  <w:style w:type="paragraph" w:customStyle="1" w:styleId="576">
    <w:name w:val="1"/>
    <w:basedOn w:val="1"/>
    <w:qFormat/>
    <w:uiPriority w:val="99"/>
    <w:pPr>
      <w:widowControl w:val="0"/>
      <w:tabs>
        <w:tab w:val="left" w:pos="425"/>
      </w:tabs>
      <w:ind w:left="420" w:firstLine="270"/>
      <w:jc w:val="both"/>
    </w:pPr>
    <w:rPr>
      <w:sz w:val="21"/>
    </w:rPr>
  </w:style>
  <w:style w:type="paragraph" w:customStyle="1" w:styleId="577">
    <w:name w:val="p0"/>
    <w:basedOn w:val="1"/>
    <w:qFormat/>
    <w:uiPriority w:val="0"/>
    <w:rPr>
      <w:szCs w:val="24"/>
    </w:rPr>
  </w:style>
  <w:style w:type="paragraph" w:customStyle="1" w:styleId="578">
    <w:name w:val="首行缩进"/>
    <w:basedOn w:val="1"/>
    <w:next w:val="1"/>
    <w:qFormat/>
    <w:uiPriority w:val="0"/>
    <w:pPr>
      <w:ind w:firstLine="480"/>
    </w:pPr>
    <w:rPr>
      <w:rFonts w:ascii="Calibri" w:hAnsi="Calibri"/>
      <w:lang w:val="zh-CN"/>
    </w:rPr>
  </w:style>
  <w:style w:type="paragraph" w:customStyle="1" w:styleId="579">
    <w:name w:val="Char Char Char1"/>
    <w:basedOn w:val="95"/>
    <w:qFormat/>
    <w:uiPriority w:val="0"/>
    <w:pPr>
      <w:widowControl w:val="0"/>
      <w:jc w:val="both"/>
    </w:pPr>
    <w:rPr>
      <w:rFonts w:ascii="Tahoma" w:hAnsi="Tahoma"/>
    </w:rPr>
  </w:style>
  <w:style w:type="paragraph" w:customStyle="1" w:styleId="580">
    <w:name w:val="文档正文"/>
    <w:basedOn w:val="1"/>
    <w:qFormat/>
    <w:uiPriority w:val="99"/>
    <w:pPr>
      <w:widowControl w:val="0"/>
      <w:spacing w:line="480" w:lineRule="atLeast"/>
      <w:ind w:firstLine="567"/>
      <w:jc w:val="both"/>
    </w:pPr>
    <w:rPr>
      <w:rFonts w:ascii="仿宋_GB2312" w:eastAsia="仿宋_GB2312"/>
      <w:sz w:val="28"/>
    </w:rPr>
  </w:style>
  <w:style w:type="paragraph" w:customStyle="1" w:styleId="581">
    <w:name w:val="xl115"/>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582">
    <w:name w:val="xl83"/>
    <w:basedOn w:val="1"/>
    <w:qFormat/>
    <w:uiPriority w:val="0"/>
    <w:pPr>
      <w:pBdr>
        <w:left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583">
    <w:name w:val="xl97"/>
    <w:basedOn w:val="1"/>
    <w:qFormat/>
    <w:uiPriority w:val="0"/>
    <w:pPr>
      <w:pBdr>
        <w:left w:val="single" w:color="000000" w:sz="4" w:space="0"/>
        <w:right w:val="single" w:color="000000" w:sz="4" w:space="0"/>
      </w:pBdr>
      <w:spacing w:before="100" w:beforeAutospacing="1" w:after="100" w:afterAutospacing="1"/>
    </w:pPr>
    <w:rPr>
      <w:rFonts w:ascii="宋体" w:hAnsi="宋体" w:cs="宋体"/>
      <w:sz w:val="20"/>
    </w:rPr>
  </w:style>
  <w:style w:type="paragraph" w:customStyle="1" w:styleId="584">
    <w:name w:val="Char Char Char Char Char Char Char Char Char1 Char Char Char Char1"/>
    <w:basedOn w:val="95"/>
    <w:qFormat/>
    <w:uiPriority w:val="0"/>
    <w:pPr>
      <w:widowControl w:val="0"/>
      <w:spacing w:line="360" w:lineRule="auto"/>
      <w:jc w:val="both"/>
    </w:pPr>
    <w:rPr>
      <w:rFonts w:ascii="Tahoma" w:hAnsi="Tahoma"/>
      <w:szCs w:val="24"/>
    </w:rPr>
  </w:style>
  <w:style w:type="paragraph" w:customStyle="1" w:styleId="585">
    <w:name w:val="xl103"/>
    <w:basedOn w:val="1"/>
    <w:qFormat/>
    <w:uiPriority w:val="0"/>
    <w:pPr>
      <w:pBdr>
        <w:left w:val="single" w:color="000000" w:sz="4" w:space="0"/>
        <w:right w:val="single" w:color="000000" w:sz="4" w:space="0"/>
      </w:pBdr>
      <w:spacing w:before="100" w:beforeAutospacing="1" w:after="100" w:afterAutospacing="1"/>
    </w:pPr>
    <w:rPr>
      <w:rFonts w:ascii="楷体" w:hAnsi="楷体" w:eastAsia="楷体" w:cs="宋体"/>
      <w:sz w:val="20"/>
    </w:rPr>
  </w:style>
  <w:style w:type="paragraph" w:customStyle="1" w:styleId="586">
    <w:name w:val="xl35"/>
    <w:basedOn w:val="1"/>
    <w:qFormat/>
    <w:uiPriority w:val="0"/>
    <w:pPr>
      <w:spacing w:before="100" w:beforeAutospacing="1" w:after="100" w:afterAutospacing="1"/>
      <w:jc w:val="right"/>
    </w:pPr>
    <w:rPr>
      <w:rFonts w:ascii="宋体" w:hAnsi="宋体"/>
      <w:sz w:val="18"/>
    </w:rPr>
  </w:style>
  <w:style w:type="paragraph" w:customStyle="1" w:styleId="587">
    <w:name w:val="Char Char11"/>
    <w:basedOn w:val="1"/>
    <w:qFormat/>
    <w:uiPriority w:val="0"/>
    <w:pPr>
      <w:spacing w:after="160" w:line="240" w:lineRule="exact"/>
    </w:pPr>
    <w:rPr>
      <w:rFonts w:ascii="Verdana" w:hAnsi="Verdana"/>
      <w:sz w:val="20"/>
      <w:lang w:eastAsia="en-US"/>
    </w:rPr>
  </w:style>
  <w:style w:type="paragraph" w:customStyle="1" w:styleId="588">
    <w:name w:val="标题 21"/>
    <w:basedOn w:val="1"/>
    <w:next w:val="1"/>
    <w:qFormat/>
    <w:uiPriority w:val="0"/>
    <w:pPr>
      <w:keepLines/>
      <w:spacing w:before="260" w:after="260" w:line="413" w:lineRule="auto"/>
      <w:jc w:val="center"/>
    </w:pPr>
    <w:rPr>
      <w:rFonts w:ascii="幼圆" w:hAnsi="幼圆" w:eastAsia="幼圆"/>
      <w:b/>
      <w:sz w:val="44"/>
      <w:lang w:val="zh-CN"/>
    </w:rPr>
  </w:style>
  <w:style w:type="paragraph" w:customStyle="1" w:styleId="589">
    <w:name w:val="_Style 300"/>
    <w:next w:val="1"/>
    <w:qFormat/>
    <w:uiPriority w:val="99"/>
    <w:rPr>
      <w:rFonts w:hint="default" w:ascii="Times New Roman" w:hAnsi="Times New Roman" w:eastAsia="宋体" w:cs="Times New Roman"/>
      <w:sz w:val="24"/>
      <w:szCs w:val="24"/>
      <w:lang w:val="en-US" w:eastAsia="zh-CN" w:bidi="ar-SA"/>
    </w:rPr>
  </w:style>
  <w:style w:type="paragraph" w:customStyle="1" w:styleId="590">
    <w:name w:val="Char Char"/>
    <w:basedOn w:val="1"/>
    <w:qFormat/>
    <w:uiPriority w:val="99"/>
    <w:pPr>
      <w:spacing w:after="160" w:line="240" w:lineRule="exact"/>
    </w:pPr>
    <w:rPr>
      <w:sz w:val="21"/>
    </w:rPr>
  </w:style>
  <w:style w:type="paragraph" w:customStyle="1" w:styleId="591">
    <w:name w:val="xl116"/>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pPr>
    <w:rPr>
      <w:rFonts w:ascii="宋体" w:hAnsi="宋体" w:cs="宋体"/>
      <w:color w:val="000000"/>
      <w:szCs w:val="24"/>
    </w:rPr>
  </w:style>
  <w:style w:type="paragraph" w:customStyle="1" w:styleId="592">
    <w:name w:val="xl135"/>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pPr>
    <w:rPr>
      <w:rFonts w:ascii="宋体" w:hAnsi="宋体" w:cs="宋体"/>
      <w:szCs w:val="24"/>
    </w:rPr>
  </w:style>
  <w:style w:type="paragraph" w:customStyle="1" w:styleId="593">
    <w:name w:val="中等深浅网格 1 - 着色 21"/>
    <w:basedOn w:val="1"/>
    <w:qFormat/>
    <w:uiPriority w:val="99"/>
    <w:pPr>
      <w:widowControl w:val="0"/>
      <w:spacing w:line="500" w:lineRule="exact"/>
      <w:ind w:firstLine="420"/>
      <w:jc w:val="both"/>
    </w:pPr>
    <w:rPr>
      <w:sz w:val="21"/>
      <w:szCs w:val="24"/>
    </w:rPr>
  </w:style>
  <w:style w:type="paragraph" w:customStyle="1" w:styleId="594">
    <w:name w:val="xl148"/>
    <w:basedOn w:val="1"/>
    <w:qFormat/>
    <w:uiPriority w:val="0"/>
    <w:pPr>
      <w:pBdr>
        <w:top w:val="single" w:color="000000" w:sz="4" w:space="0"/>
        <w:left w:val="single" w:color="000000" w:sz="4" w:space="0"/>
        <w:bottom w:val="single" w:color="000000" w:sz="4" w:space="0"/>
        <w:right w:val="single" w:color="000000" w:sz="6" w:space="0"/>
      </w:pBdr>
      <w:shd w:val="clear" w:color="000000" w:fill="CCFFCC"/>
      <w:spacing w:before="100" w:beforeAutospacing="1" w:after="100" w:afterAutospacing="1"/>
    </w:pPr>
    <w:rPr>
      <w:rFonts w:ascii="宋体" w:hAnsi="宋体" w:cs="宋体"/>
      <w:b/>
      <w:bCs/>
      <w:sz w:val="28"/>
      <w:szCs w:val="28"/>
    </w:rPr>
  </w:style>
  <w:style w:type="paragraph" w:customStyle="1" w:styleId="595">
    <w:name w:val="xl10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sz w:val="20"/>
    </w:rPr>
  </w:style>
  <w:style w:type="paragraph" w:customStyle="1" w:styleId="596">
    <w:name w:val="Char Char21"/>
    <w:basedOn w:val="95"/>
    <w:qFormat/>
    <w:uiPriority w:val="99"/>
    <w:pPr>
      <w:spacing w:line="360" w:lineRule="auto"/>
    </w:pPr>
    <w:rPr>
      <w:szCs w:val="24"/>
    </w:rPr>
  </w:style>
  <w:style w:type="paragraph" w:customStyle="1" w:styleId="597">
    <w:name w:val="_Style 84"/>
    <w:next w:val="1"/>
    <w:qFormat/>
    <w:uiPriority w:val="99"/>
    <w:rPr>
      <w:rFonts w:hint="default" w:ascii="Times New Roman" w:hAnsi="Times New Roman" w:eastAsia="宋体" w:cs="Times New Roman"/>
      <w:sz w:val="24"/>
      <w:lang w:val="en-US" w:eastAsia="zh-CN" w:bidi="ar-SA"/>
    </w:rPr>
  </w:style>
  <w:style w:type="paragraph" w:customStyle="1" w:styleId="598">
    <w:name w:val="pa-1"/>
    <w:basedOn w:val="1"/>
    <w:qFormat/>
    <w:uiPriority w:val="0"/>
    <w:pPr>
      <w:spacing w:before="100" w:beforeAutospacing="1" w:after="100" w:afterAutospacing="1"/>
    </w:pPr>
    <w:rPr>
      <w:rFonts w:ascii="宋体" w:hAnsi="宋体" w:cs="宋体"/>
      <w:szCs w:val="24"/>
    </w:rPr>
  </w:style>
  <w:style w:type="paragraph" w:customStyle="1" w:styleId="599">
    <w:name w:val="xl88"/>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600">
    <w:name w:val="08-表格内容"/>
    <w:basedOn w:val="1"/>
    <w:qFormat/>
    <w:uiPriority w:val="0"/>
    <w:pPr>
      <w:widowControl w:val="0"/>
      <w:jc w:val="both"/>
    </w:pPr>
    <w:rPr>
      <w:rFonts w:ascii="宋体" w:hAnsi="宋体" w:cs="Arial"/>
      <w:sz w:val="18"/>
      <w:szCs w:val="21"/>
    </w:rPr>
  </w:style>
  <w:style w:type="paragraph" w:customStyle="1" w:styleId="601">
    <w:name w:val="段"/>
    <w:basedOn w:val="1"/>
    <w:next w:val="1"/>
    <w:qFormat/>
    <w:uiPriority w:val="0"/>
    <w:pPr>
      <w:spacing w:line="360" w:lineRule="auto"/>
      <w:ind w:firstLine="200"/>
      <w:jc w:val="both"/>
    </w:pPr>
    <w:rPr>
      <w:rFonts w:hint="eastAsia" w:ascii="宋体"/>
      <w:szCs w:val="22"/>
    </w:rPr>
  </w:style>
  <w:style w:type="paragraph" w:customStyle="1" w:styleId="602">
    <w:name w:val="p21"/>
    <w:basedOn w:val="1"/>
    <w:qFormat/>
    <w:uiPriority w:val="99"/>
    <w:rPr>
      <w:szCs w:val="24"/>
    </w:rPr>
  </w:style>
  <w:style w:type="paragraph" w:customStyle="1" w:styleId="603">
    <w:name w:val="Char1"/>
    <w:basedOn w:val="1"/>
    <w:qFormat/>
    <w:uiPriority w:val="99"/>
    <w:pPr>
      <w:widowControl w:val="0"/>
      <w:tabs>
        <w:tab w:val="left" w:pos="360"/>
      </w:tabs>
      <w:ind w:left="360" w:hanging="360"/>
      <w:jc w:val="both"/>
    </w:pPr>
  </w:style>
  <w:style w:type="paragraph" w:customStyle="1" w:styleId="604">
    <w:name w:val="正文（首行缩进2字符）"/>
    <w:basedOn w:val="1"/>
    <w:qFormat/>
    <w:uiPriority w:val="0"/>
    <w:pPr>
      <w:widowControl w:val="0"/>
      <w:spacing w:line="360" w:lineRule="auto"/>
      <w:ind w:firstLine="480"/>
      <w:jc w:val="both"/>
    </w:pPr>
    <w:rPr>
      <w:szCs w:val="24"/>
    </w:rPr>
  </w:style>
  <w:style w:type="paragraph" w:customStyle="1" w:styleId="605">
    <w:name w:val="xl141"/>
    <w:basedOn w:val="1"/>
    <w:qFormat/>
    <w:uiPriority w:val="0"/>
    <w:pPr>
      <w:pBdr>
        <w:top w:val="single" w:color="000000" w:sz="6"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606">
    <w:name w:val="xl112"/>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Cs w:val="24"/>
    </w:rPr>
  </w:style>
  <w:style w:type="paragraph" w:customStyle="1" w:styleId="607">
    <w:name w:val="p22"/>
    <w:basedOn w:val="1"/>
    <w:qFormat/>
    <w:uiPriority w:val="99"/>
    <w:pPr>
      <w:spacing w:after="120"/>
      <w:ind w:left="420"/>
    </w:pPr>
    <w:rPr>
      <w:sz w:val="16"/>
      <w:szCs w:val="16"/>
    </w:rPr>
  </w:style>
  <w:style w:type="paragraph" w:customStyle="1" w:styleId="608">
    <w:name w:val="xl136"/>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609">
    <w:name w:val="默认段落字体 Para Char Char Char Char Char Char Char Char Char Char"/>
    <w:basedOn w:val="1"/>
    <w:qFormat/>
    <w:uiPriority w:val="99"/>
    <w:pPr>
      <w:widowControl w:val="0"/>
      <w:spacing w:line="360" w:lineRule="auto"/>
      <w:jc w:val="both"/>
    </w:pPr>
    <w:rPr>
      <w:rFonts w:ascii="宋体"/>
    </w:rPr>
  </w:style>
  <w:style w:type="paragraph" w:customStyle="1" w:styleId="610">
    <w:name w:val="p19"/>
    <w:basedOn w:val="1"/>
    <w:qFormat/>
    <w:uiPriority w:val="99"/>
    <w:pPr>
      <w:ind w:firstLine="420"/>
    </w:pPr>
    <w:rPr>
      <w:szCs w:val="24"/>
    </w:rPr>
  </w:style>
  <w:style w:type="paragraph" w:customStyle="1" w:styleId="611">
    <w:name w:val="xl144"/>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szCs w:val="24"/>
    </w:rPr>
  </w:style>
  <w:style w:type="paragraph" w:customStyle="1" w:styleId="612">
    <w:name w:val="xl6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613">
    <w:name w:val="样式 标题 3 + 非加粗 行距: 固定值 25 磅"/>
    <w:basedOn w:val="67"/>
    <w:qFormat/>
    <w:uiPriority w:val="0"/>
    <w:pPr>
      <w:keepNext w:val="0"/>
      <w:keepLines w:val="0"/>
      <w:spacing w:before="0" w:after="0" w:line="360" w:lineRule="auto"/>
      <w:outlineLvl w:val="9"/>
    </w:pPr>
    <w:rPr>
      <w:b w:val="0"/>
      <w:sz w:val="28"/>
      <w:szCs w:val="28"/>
    </w:rPr>
  </w:style>
  <w:style w:type="paragraph" w:customStyle="1" w:styleId="614">
    <w:name w:val="图"/>
    <w:basedOn w:val="1"/>
    <w:qFormat/>
    <w:uiPriority w:val="0"/>
    <w:pPr>
      <w:keepNext/>
      <w:widowControl w:val="0"/>
      <w:spacing w:before="60" w:after="60" w:line="300" w:lineRule="auto"/>
      <w:jc w:val="center"/>
    </w:pPr>
    <w:rPr>
      <w:spacing w:val="20"/>
    </w:rPr>
  </w:style>
  <w:style w:type="paragraph" w:customStyle="1" w:styleId="615">
    <w:name w:val="xl138"/>
    <w:basedOn w:val="1"/>
    <w:qFormat/>
    <w:uiPriority w:val="0"/>
    <w:pPr>
      <w:pBdr>
        <w:top w:val="single" w:color="000000" w:sz="4" w:space="0"/>
        <w:left w:val="single" w:color="000000" w:sz="6" w:space="0"/>
        <w:right w:val="single" w:color="000000" w:sz="4" w:space="0"/>
      </w:pBdr>
      <w:shd w:val="clear" w:color="000000" w:fill="FFFF99"/>
      <w:spacing w:before="100" w:beforeAutospacing="1" w:after="100" w:afterAutospacing="1"/>
      <w:jc w:val="center"/>
    </w:pPr>
    <w:rPr>
      <w:rFonts w:ascii="宋体" w:hAnsi="宋体" w:cs="宋体"/>
      <w:b/>
      <w:bCs/>
      <w:sz w:val="18"/>
      <w:szCs w:val="18"/>
    </w:rPr>
  </w:style>
  <w:style w:type="paragraph" w:customStyle="1" w:styleId="616">
    <w:name w:val="正文2"/>
    <w:basedOn w:val="1"/>
    <w:qFormat/>
    <w:uiPriority w:val="0"/>
    <w:pPr>
      <w:widowControl w:val="0"/>
      <w:spacing w:after="160" w:line="360" w:lineRule="auto"/>
      <w:ind w:firstLine="200"/>
      <w:jc w:val="both"/>
    </w:pPr>
    <w:rPr>
      <w:rFonts w:ascii="Verdana" w:hAnsi="Verdana" w:eastAsia="黑体"/>
      <w:sz w:val="21"/>
      <w:szCs w:val="24"/>
      <w:lang w:eastAsia="en-US"/>
    </w:rPr>
  </w:style>
  <w:style w:type="paragraph" w:customStyle="1" w:styleId="617">
    <w:name w:val="xl51"/>
    <w:basedOn w:val="1"/>
    <w:qFormat/>
    <w:uiPriority w:val="0"/>
    <w:pPr>
      <w:pBdr>
        <w:bottom w:val="single" w:color="000000" w:sz="4" w:space="0"/>
        <w:right w:val="single" w:color="000000" w:sz="4" w:space="0"/>
      </w:pBdr>
      <w:spacing w:before="100" w:beforeAutospacing="1" w:after="100" w:afterAutospacing="1"/>
      <w:jc w:val="center"/>
    </w:pPr>
    <w:rPr>
      <w:rFonts w:eastAsia="Arial Unicode MS"/>
      <w:color w:val="000000"/>
      <w:sz w:val="20"/>
    </w:rPr>
  </w:style>
  <w:style w:type="paragraph" w:customStyle="1" w:styleId="618">
    <w:name w:val="xl142"/>
    <w:basedOn w:val="1"/>
    <w:qFormat/>
    <w:uiPriority w:val="0"/>
    <w:pPr>
      <w:pBdr>
        <w:top w:val="single" w:color="000000" w:sz="6" w:space="0"/>
        <w:left w:val="single" w:color="000000" w:sz="4" w:space="0"/>
        <w:bottom w:val="single" w:color="000000" w:sz="4" w:space="0"/>
        <w:right w:val="single" w:color="000000" w:sz="6" w:space="0"/>
      </w:pBdr>
      <w:spacing w:before="100" w:beforeAutospacing="1" w:after="100" w:afterAutospacing="1"/>
      <w:jc w:val="both"/>
    </w:pPr>
    <w:rPr>
      <w:rFonts w:ascii="宋体" w:hAnsi="宋体" w:cs="宋体"/>
      <w:szCs w:val="24"/>
    </w:rPr>
  </w:style>
  <w:style w:type="paragraph" w:customStyle="1" w:styleId="619">
    <w:name w:val="Char Char Char Char"/>
    <w:basedOn w:val="95"/>
    <w:qFormat/>
    <w:uiPriority w:val="99"/>
    <w:pPr>
      <w:widowControl w:val="0"/>
      <w:spacing w:line="360" w:lineRule="auto"/>
      <w:jc w:val="both"/>
    </w:pPr>
    <w:rPr>
      <w:rFonts w:ascii="Tahoma" w:hAnsi="Tahoma"/>
      <w:szCs w:val="24"/>
    </w:rPr>
  </w:style>
  <w:style w:type="paragraph" w:customStyle="1" w:styleId="620">
    <w:name w:val="_Style 79"/>
    <w:basedOn w:val="1"/>
    <w:qFormat/>
    <w:uiPriority w:val="0"/>
    <w:pPr>
      <w:widowControl w:val="0"/>
      <w:spacing w:after="160" w:line="240" w:lineRule="exact"/>
      <w:jc w:val="both"/>
    </w:pPr>
    <w:rPr>
      <w:sz w:val="21"/>
      <w:szCs w:val="24"/>
    </w:rPr>
  </w:style>
  <w:style w:type="paragraph" w:customStyle="1" w:styleId="621">
    <w:name w:val="xl151"/>
    <w:basedOn w:val="1"/>
    <w:qFormat/>
    <w:uiPriority w:val="0"/>
    <w:pPr>
      <w:pBdr>
        <w:left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622">
    <w:name w:val="项目编号B"/>
    <w:basedOn w:val="1"/>
    <w:qFormat/>
    <w:uiPriority w:val="0"/>
    <w:pPr>
      <w:widowControl w:val="0"/>
      <w:tabs>
        <w:tab w:val="left" w:pos="1440"/>
      </w:tabs>
      <w:spacing w:line="360" w:lineRule="auto"/>
      <w:jc w:val="center"/>
    </w:pPr>
    <w:rPr>
      <w:rFonts w:ascii="Arial" w:hAnsi="Arial"/>
      <w:szCs w:val="24"/>
    </w:rPr>
  </w:style>
  <w:style w:type="paragraph" w:customStyle="1" w:styleId="623">
    <w:name w:val="Char Char3"/>
    <w:basedOn w:val="1"/>
    <w:qFormat/>
    <w:uiPriority w:val="0"/>
    <w:pPr>
      <w:spacing w:after="160" w:line="240" w:lineRule="exact"/>
    </w:pPr>
    <w:rPr>
      <w:sz w:val="21"/>
    </w:rPr>
  </w:style>
  <w:style w:type="paragraph" w:customStyle="1" w:styleId="624">
    <w:name w:val="_Style 95"/>
    <w:next w:val="1"/>
    <w:qFormat/>
    <w:uiPriority w:val="99"/>
    <w:rPr>
      <w:rFonts w:hint="default" w:ascii="Times New Roman" w:hAnsi="Times New Roman" w:eastAsia="宋体" w:cs="Times New Roman"/>
      <w:sz w:val="24"/>
      <w:lang w:val="en-US" w:eastAsia="zh-CN" w:bidi="ar-SA"/>
    </w:rPr>
  </w:style>
  <w:style w:type="paragraph" w:customStyle="1" w:styleId="625">
    <w:name w:val="xl104"/>
    <w:basedOn w:val="1"/>
    <w:qFormat/>
    <w:uiPriority w:val="0"/>
    <w:pPr>
      <w:pBdr>
        <w:left w:val="single" w:color="000000" w:sz="4" w:space="0"/>
        <w:bottom w:val="single" w:color="000000" w:sz="4" w:space="0"/>
        <w:right w:val="single" w:color="000000" w:sz="4" w:space="0"/>
      </w:pBdr>
      <w:spacing w:before="100" w:beforeAutospacing="1" w:after="100" w:afterAutospacing="1"/>
    </w:pPr>
    <w:rPr>
      <w:rFonts w:ascii="楷体" w:hAnsi="楷体" w:eastAsia="楷体" w:cs="宋体"/>
      <w:sz w:val="20"/>
    </w:rPr>
  </w:style>
  <w:style w:type="paragraph" w:customStyle="1" w:styleId="626">
    <w:name w:val="纯文本111"/>
    <w:basedOn w:val="1"/>
    <w:qFormat/>
    <w:uiPriority w:val="0"/>
    <w:rPr>
      <w:rFonts w:hint="eastAsia" w:ascii="宋体" w:hAnsi="Courier New"/>
      <w:color w:val="000000"/>
    </w:rPr>
  </w:style>
  <w:style w:type="paragraph" w:customStyle="1" w:styleId="627">
    <w:name w:val="Char Char Char Char Char Char Char Char Char Char1"/>
    <w:basedOn w:val="1"/>
    <w:qFormat/>
    <w:uiPriority w:val="0"/>
    <w:pPr>
      <w:widowControl w:val="0"/>
      <w:tabs>
        <w:tab w:val="left" w:pos="360"/>
      </w:tabs>
      <w:ind w:left="360" w:hanging="360"/>
      <w:jc w:val="both"/>
    </w:pPr>
    <w:rPr>
      <w:szCs w:val="24"/>
    </w:rPr>
  </w:style>
  <w:style w:type="paragraph" w:customStyle="1" w:styleId="628">
    <w:name w:val="font6"/>
    <w:basedOn w:val="1"/>
    <w:qFormat/>
    <w:uiPriority w:val="0"/>
    <w:pPr>
      <w:spacing w:before="100" w:beforeAutospacing="1" w:after="100" w:afterAutospacing="1"/>
    </w:pPr>
    <w:rPr>
      <w:rFonts w:ascii="Tahoma" w:hAnsi="Tahoma" w:cs="Tahoma"/>
      <w:b/>
      <w:bCs/>
      <w:sz w:val="18"/>
      <w:szCs w:val="18"/>
    </w:rPr>
  </w:style>
  <w:style w:type="paragraph" w:customStyle="1" w:styleId="629">
    <w:name w:val="Default Text"/>
    <w:basedOn w:val="1"/>
    <w:qFormat/>
    <w:uiPriority w:val="0"/>
    <w:rPr>
      <w:lang w:bidi="he-IL"/>
    </w:rPr>
  </w:style>
  <w:style w:type="paragraph" w:customStyle="1" w:styleId="630">
    <w:name w:val="xl111"/>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631">
    <w:name w:val="Char Char Char1 Char1"/>
    <w:basedOn w:val="95"/>
    <w:qFormat/>
    <w:uiPriority w:val="0"/>
    <w:pPr>
      <w:widowControl w:val="0"/>
      <w:spacing w:line="360" w:lineRule="auto"/>
      <w:jc w:val="both"/>
    </w:pPr>
    <w:rPr>
      <w:rFonts w:ascii="Tahoma" w:hAnsi="Tahoma"/>
      <w:szCs w:val="24"/>
    </w:rPr>
  </w:style>
  <w:style w:type="paragraph" w:customStyle="1" w:styleId="632">
    <w:name w:val="xl128"/>
    <w:basedOn w:val="1"/>
    <w:qFormat/>
    <w:uiPriority w:val="0"/>
    <w:pPr>
      <w:pBdr>
        <w:top w:val="single" w:color="000000" w:sz="4" w:space="0"/>
        <w:left w:val="single" w:color="000000" w:sz="6" w:space="0"/>
        <w:bottom w:val="single" w:color="000000" w:sz="4" w:space="0"/>
        <w:right w:val="single" w:color="000000" w:sz="4" w:space="0"/>
      </w:pBdr>
      <w:spacing w:before="100" w:beforeAutospacing="1" w:after="100" w:afterAutospacing="1"/>
      <w:jc w:val="center"/>
    </w:pPr>
    <w:rPr>
      <w:rFonts w:ascii="Tahoma" w:hAnsi="Tahoma" w:cs="Tahoma"/>
      <w:b/>
      <w:bCs/>
      <w:sz w:val="18"/>
      <w:szCs w:val="18"/>
    </w:rPr>
  </w:style>
  <w:style w:type="paragraph" w:customStyle="1" w:styleId="633">
    <w:name w:val="_Style 10"/>
    <w:basedOn w:val="95"/>
    <w:qFormat/>
    <w:uiPriority w:val="0"/>
    <w:pPr>
      <w:widowControl w:val="0"/>
      <w:spacing w:line="360" w:lineRule="auto"/>
      <w:jc w:val="both"/>
    </w:pPr>
    <w:rPr>
      <w:sz w:val="21"/>
      <w:szCs w:val="24"/>
    </w:rPr>
  </w:style>
  <w:style w:type="paragraph" w:customStyle="1" w:styleId="634">
    <w:name w:val="Char Char Char Char Char Char1"/>
    <w:basedOn w:val="95"/>
    <w:qFormat/>
    <w:uiPriority w:val="0"/>
    <w:pPr>
      <w:widowControl w:val="0"/>
      <w:spacing w:line="360" w:lineRule="auto"/>
      <w:jc w:val="both"/>
    </w:pPr>
    <w:rPr>
      <w:rFonts w:ascii="Tahoma" w:hAnsi="Tahoma"/>
    </w:rPr>
  </w:style>
  <w:style w:type="paragraph" w:customStyle="1" w:styleId="635">
    <w:name w:val="xl124"/>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FF0000"/>
      <w:szCs w:val="24"/>
    </w:rPr>
  </w:style>
  <w:style w:type="paragraph" w:customStyle="1" w:styleId="636">
    <w:name w:val="font8"/>
    <w:basedOn w:val="1"/>
    <w:qFormat/>
    <w:uiPriority w:val="0"/>
    <w:pPr>
      <w:spacing w:before="100" w:beforeAutospacing="1" w:after="100" w:afterAutospacing="1"/>
    </w:pPr>
    <w:rPr>
      <w:rFonts w:ascii="宋体" w:hAnsi="宋体" w:cs="宋体"/>
      <w:b/>
      <w:bCs/>
      <w:color w:val="FF0000"/>
      <w:sz w:val="18"/>
      <w:szCs w:val="18"/>
    </w:rPr>
  </w:style>
  <w:style w:type="paragraph" w:customStyle="1" w:styleId="637">
    <w:name w:val="_Style 26"/>
    <w:basedOn w:val="95"/>
    <w:qFormat/>
    <w:uiPriority w:val="99"/>
    <w:pPr>
      <w:widowControl w:val="0"/>
      <w:spacing w:line="360" w:lineRule="auto"/>
      <w:jc w:val="both"/>
    </w:pPr>
    <w:rPr>
      <w:rFonts w:ascii="Calibri" w:hAnsi="Calibri"/>
      <w:sz w:val="21"/>
      <w:szCs w:val="24"/>
    </w:rPr>
  </w:style>
  <w:style w:type="paragraph" w:customStyle="1" w:styleId="638">
    <w:name w:val="xl147"/>
    <w:basedOn w:val="1"/>
    <w:qFormat/>
    <w:uiPriority w:val="0"/>
    <w:pPr>
      <w:pBdr>
        <w:top w:val="single" w:color="000000" w:sz="4" w:space="0"/>
        <w:left w:val="single" w:color="000000" w:sz="4" w:space="0"/>
        <w:bottom w:val="single" w:color="000000" w:sz="4" w:space="0"/>
        <w:right w:val="single" w:color="000000" w:sz="4" w:space="0"/>
      </w:pBdr>
      <w:shd w:val="clear" w:color="000000" w:fill="CCFFCC"/>
      <w:spacing w:before="100" w:beforeAutospacing="1" w:after="100" w:afterAutospacing="1"/>
    </w:pPr>
    <w:rPr>
      <w:rFonts w:ascii="宋体" w:hAnsi="宋体" w:cs="宋体"/>
      <w:b/>
      <w:bCs/>
      <w:sz w:val="28"/>
      <w:szCs w:val="28"/>
    </w:rPr>
  </w:style>
  <w:style w:type="paragraph" w:customStyle="1" w:styleId="639">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0">
    <w:name w:val="Char12"/>
    <w:basedOn w:val="1"/>
    <w:qFormat/>
    <w:uiPriority w:val="0"/>
    <w:pPr>
      <w:widowControl w:val="0"/>
      <w:tabs>
        <w:tab w:val="left" w:pos="360"/>
      </w:tabs>
      <w:ind w:left="360" w:hanging="360"/>
      <w:jc w:val="both"/>
    </w:pPr>
  </w:style>
  <w:style w:type="paragraph" w:customStyle="1" w:styleId="641">
    <w:name w:val="xl68"/>
    <w:basedOn w:val="1"/>
    <w:qFormat/>
    <w:uiPriority w:val="0"/>
    <w:pPr>
      <w:pBdr>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642">
    <w:name w:val="xl12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ahoma" w:hAnsi="Tahoma" w:cs="Tahoma"/>
      <w:b/>
      <w:bCs/>
      <w:sz w:val="18"/>
      <w:szCs w:val="18"/>
    </w:rPr>
  </w:style>
  <w:style w:type="paragraph" w:customStyle="1" w:styleId="643">
    <w:name w:val="xl1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Cs w:val="24"/>
    </w:rPr>
  </w:style>
  <w:style w:type="paragraph" w:customStyle="1" w:styleId="644">
    <w:name w:val="xl121"/>
    <w:basedOn w:val="1"/>
    <w:qFormat/>
    <w:uiPriority w:val="0"/>
    <w:pPr>
      <w:pBdr>
        <w:top w:val="single" w:color="000000" w:sz="4" w:space="0"/>
        <w:left w:val="single" w:color="000000" w:sz="6" w:space="0"/>
        <w:bottom w:val="single" w:color="000000" w:sz="4" w:space="0"/>
        <w:right w:val="single" w:color="000000" w:sz="4" w:space="0"/>
      </w:pBdr>
      <w:spacing w:before="100" w:beforeAutospacing="1" w:after="100" w:afterAutospacing="1"/>
    </w:pPr>
    <w:rPr>
      <w:rFonts w:ascii="宋体" w:hAnsi="宋体" w:cs="宋体"/>
      <w:szCs w:val="24"/>
    </w:rPr>
  </w:style>
  <w:style w:type="paragraph" w:customStyle="1" w:styleId="645">
    <w:name w:val="font9"/>
    <w:basedOn w:val="1"/>
    <w:qFormat/>
    <w:uiPriority w:val="0"/>
    <w:pPr>
      <w:spacing w:before="100" w:beforeAutospacing="1" w:after="100" w:afterAutospacing="1"/>
    </w:pPr>
    <w:rPr>
      <w:rFonts w:ascii="Tahoma" w:hAnsi="Tahoma" w:cs="Tahoma"/>
      <w:b/>
      <w:bCs/>
      <w:color w:val="FF0000"/>
      <w:sz w:val="18"/>
      <w:szCs w:val="18"/>
    </w:rPr>
  </w:style>
  <w:style w:type="paragraph" w:customStyle="1" w:styleId="646">
    <w:name w:val="Pa9"/>
    <w:basedOn w:val="1"/>
    <w:next w:val="1"/>
    <w:qFormat/>
    <w:uiPriority w:val="0"/>
    <w:pPr>
      <w:spacing w:line="146" w:lineRule="atLeast"/>
    </w:pPr>
    <w:rPr>
      <w:rFonts w:ascii="Museo Sans For Dell" w:hAnsi="Calibri" w:eastAsia="Museo Sans For Dell"/>
      <w:szCs w:val="24"/>
    </w:rPr>
  </w:style>
  <w:style w:type="paragraph" w:customStyle="1" w:styleId="647">
    <w:name w:val="xl90"/>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rFonts w:ascii="楷体" w:hAnsi="楷体" w:eastAsia="楷体" w:cs="宋体"/>
      <w:sz w:val="20"/>
    </w:rPr>
  </w:style>
  <w:style w:type="paragraph" w:customStyle="1" w:styleId="648">
    <w:name w:val="cntrt"/>
    <w:basedOn w:val="1"/>
    <w:qFormat/>
    <w:uiPriority w:val="0"/>
    <w:rPr>
      <w:rFonts w:ascii="Arial" w:hAnsi="Arial" w:cs="Arial"/>
      <w:sz w:val="20"/>
      <w:lang w:val="en-AU"/>
    </w:rPr>
  </w:style>
  <w:style w:type="paragraph" w:customStyle="1" w:styleId="649">
    <w:name w:val="H-TextFormat"/>
    <w:qFormat/>
    <w:uiPriority w:val="0"/>
    <w:rPr>
      <w:rFonts w:hint="default" w:ascii="Arial" w:hAnsi="Arial" w:eastAsia="宋体" w:cs="Times New Roman"/>
      <w:sz w:val="22"/>
      <w:lang w:val="en-GB" w:eastAsia="en-US" w:bidi="ar-SA"/>
    </w:rPr>
  </w:style>
  <w:style w:type="paragraph" w:customStyle="1" w:styleId="650">
    <w:name w:val="xl11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4"/>
    </w:rPr>
  </w:style>
  <w:style w:type="paragraph" w:customStyle="1" w:styleId="651">
    <w:name w:val="font14"/>
    <w:basedOn w:val="1"/>
    <w:qFormat/>
    <w:uiPriority w:val="0"/>
    <w:pPr>
      <w:spacing w:before="100" w:beforeAutospacing="1" w:after="100" w:afterAutospacing="1"/>
    </w:pPr>
    <w:rPr>
      <w:rFonts w:ascii="宋体" w:hAnsi="宋体" w:cs="宋体"/>
      <w:color w:val="000000"/>
      <w:sz w:val="20"/>
    </w:rPr>
  </w:style>
  <w:style w:type="paragraph" w:customStyle="1" w:styleId="652">
    <w:name w:val="Char21"/>
    <w:basedOn w:val="1"/>
    <w:qFormat/>
    <w:uiPriority w:val="0"/>
    <w:pPr>
      <w:widowControl w:val="0"/>
      <w:tabs>
        <w:tab w:val="left" w:pos="432"/>
      </w:tabs>
      <w:ind w:left="432" w:hanging="432"/>
      <w:jc w:val="center"/>
    </w:pPr>
    <w:rPr>
      <w:rFonts w:ascii="仿宋_GB2312" w:hAnsi="Tahoma" w:eastAsia="仿宋_GB2312"/>
      <w:szCs w:val="24"/>
    </w:rPr>
  </w:style>
  <w:style w:type="paragraph" w:customStyle="1" w:styleId="653">
    <w:name w:val="Blockquote"/>
    <w:basedOn w:val="1"/>
    <w:qFormat/>
    <w:uiPriority w:val="99"/>
    <w:pPr>
      <w:widowControl w:val="0"/>
      <w:spacing w:before="100" w:after="100"/>
      <w:ind w:left="360" w:right="360"/>
    </w:pPr>
    <w:rPr>
      <w:rFonts w:ascii="宋体"/>
    </w:rPr>
  </w:style>
  <w:style w:type="paragraph" w:customStyle="1" w:styleId="654">
    <w:name w:val="列出段落1"/>
    <w:basedOn w:val="1"/>
    <w:qFormat/>
    <w:uiPriority w:val="99"/>
    <w:pPr>
      <w:ind w:firstLine="420"/>
    </w:pPr>
    <w:rPr>
      <w:szCs w:val="24"/>
    </w:rPr>
  </w:style>
  <w:style w:type="paragraph" w:customStyle="1" w:styleId="655">
    <w:name w:val="表格文本"/>
    <w:basedOn w:val="1"/>
    <w:qFormat/>
    <w:uiPriority w:val="0"/>
    <w:pPr>
      <w:widowControl w:val="0"/>
      <w:spacing w:line="288" w:lineRule="auto"/>
      <w:jc w:val="both"/>
    </w:pPr>
    <w:rPr>
      <w:sz w:val="21"/>
    </w:rPr>
  </w:style>
  <w:style w:type="paragraph" w:customStyle="1" w:styleId="656">
    <w:name w:val="Char Char Char1 Char Char Char Char1"/>
    <w:basedOn w:val="1"/>
    <w:qFormat/>
    <w:uiPriority w:val="0"/>
    <w:pPr>
      <w:spacing w:after="160" w:line="240" w:lineRule="exact"/>
    </w:pPr>
  </w:style>
  <w:style w:type="paragraph" w:customStyle="1" w:styleId="657">
    <w:name w:val="font15"/>
    <w:basedOn w:val="1"/>
    <w:qFormat/>
    <w:uiPriority w:val="0"/>
    <w:pPr>
      <w:spacing w:before="100" w:beforeAutospacing="1" w:after="100" w:afterAutospacing="1"/>
    </w:pPr>
    <w:rPr>
      <w:rFonts w:ascii="宋体" w:hAnsi="宋体" w:cs="宋体"/>
      <w:sz w:val="20"/>
    </w:rPr>
  </w:style>
  <w:style w:type="paragraph" w:customStyle="1" w:styleId="658">
    <w:name w:val="xl8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4"/>
    </w:rPr>
  </w:style>
  <w:style w:type="paragraph" w:customStyle="1" w:styleId="659">
    <w:name w:val="xl96"/>
    <w:basedOn w:val="1"/>
    <w:qFormat/>
    <w:uiPriority w:val="0"/>
    <w:pPr>
      <w:pBdr>
        <w:left w:val="single" w:color="000000" w:sz="4" w:space="0"/>
        <w:right w:val="single" w:color="000000" w:sz="4" w:space="0"/>
      </w:pBdr>
      <w:spacing w:before="100" w:beforeAutospacing="1" w:after="100" w:afterAutospacing="1"/>
    </w:pPr>
    <w:rPr>
      <w:rFonts w:ascii="宋体" w:hAnsi="宋体" w:cs="宋体"/>
      <w:color w:val="000000"/>
      <w:sz w:val="20"/>
    </w:rPr>
  </w:style>
  <w:style w:type="paragraph" w:customStyle="1" w:styleId="660">
    <w:name w:val="Char1 Char Char Char1"/>
    <w:basedOn w:val="1"/>
    <w:qFormat/>
    <w:uiPriority w:val="0"/>
    <w:rPr>
      <w:szCs w:val="24"/>
    </w:rPr>
  </w:style>
  <w:style w:type="paragraph" w:customStyle="1" w:styleId="661">
    <w:name w:val="彩色列表 - 强调文字颜色 11"/>
    <w:basedOn w:val="1"/>
    <w:qFormat/>
    <w:uiPriority w:val="0"/>
    <w:pPr>
      <w:widowControl w:val="0"/>
      <w:ind w:firstLine="420"/>
      <w:jc w:val="both"/>
    </w:pPr>
    <w:rPr>
      <w:rFonts w:ascii="Calibri" w:hAnsi="Calibri"/>
      <w:sz w:val="21"/>
      <w:szCs w:val="22"/>
    </w:rPr>
  </w:style>
  <w:style w:type="paragraph" w:customStyle="1" w:styleId="662">
    <w:name w:val="正文文本缩进 21"/>
    <w:basedOn w:val="1"/>
    <w:qFormat/>
    <w:uiPriority w:val="99"/>
    <w:pPr>
      <w:widowControl w:val="0"/>
      <w:spacing w:line="440" w:lineRule="exact"/>
      <w:ind w:left="840"/>
      <w:jc w:val="both"/>
    </w:pPr>
    <w:rPr>
      <w:rFonts w:ascii="宋体"/>
      <w:sz w:val="28"/>
      <w:lang w:eastAsia="ar-SA"/>
    </w:rPr>
  </w:style>
  <w:style w:type="paragraph" w:customStyle="1" w:styleId="663">
    <w:name w:val="Char Char Char Char Char Char Char"/>
    <w:basedOn w:val="1"/>
    <w:qFormat/>
    <w:uiPriority w:val="99"/>
    <w:pPr>
      <w:widowControl w:val="0"/>
      <w:jc w:val="both"/>
    </w:pPr>
    <w:rPr>
      <w:rFonts w:ascii="宋体"/>
    </w:rPr>
  </w:style>
  <w:style w:type="paragraph" w:customStyle="1" w:styleId="664">
    <w:name w:val="默认段落字体 Para Char Char Char Char"/>
    <w:basedOn w:val="1"/>
    <w:qFormat/>
    <w:uiPriority w:val="0"/>
    <w:pPr>
      <w:widowControl w:val="0"/>
      <w:jc w:val="both"/>
    </w:pPr>
    <w:rPr>
      <w:rFonts w:ascii="Arial" w:hAnsi="Arial" w:cs="Arial"/>
      <w:sz w:val="21"/>
      <w:szCs w:val="21"/>
    </w:rPr>
  </w:style>
  <w:style w:type="paragraph" w:customStyle="1" w:styleId="665">
    <w:name w:val="xl118"/>
    <w:basedOn w:val="1"/>
    <w:qFormat/>
    <w:uiPriority w:val="0"/>
    <w:pPr>
      <w:pBdr>
        <w:top w:val="single" w:color="000000" w:sz="4" w:space="0"/>
        <w:left w:val="single" w:color="000000" w:sz="4" w:space="0"/>
        <w:bottom w:val="single" w:color="000000" w:sz="4" w:space="0"/>
        <w:right w:val="single" w:color="000000" w:sz="6" w:space="0"/>
      </w:pBdr>
      <w:spacing w:before="100" w:beforeAutospacing="1" w:after="100" w:afterAutospacing="1"/>
    </w:pPr>
    <w:rPr>
      <w:rFonts w:ascii="宋体" w:hAnsi="宋体" w:cs="宋体"/>
      <w:szCs w:val="24"/>
    </w:rPr>
  </w:style>
  <w:style w:type="paragraph" w:customStyle="1" w:styleId="666">
    <w:name w:val="WW-正文缩进1"/>
    <w:basedOn w:val="1"/>
    <w:qFormat/>
    <w:uiPriority w:val="0"/>
    <w:pPr>
      <w:spacing w:line="400" w:lineRule="atLeast"/>
      <w:ind w:left="567" w:firstLine="510"/>
    </w:pPr>
    <w:rPr>
      <w:rFonts w:ascii="宋体" w:hAnsi="宋体" w:cs="宋体"/>
      <w:lang w:eastAsia="ar-SA"/>
    </w:rPr>
  </w:style>
  <w:style w:type="paragraph" w:customStyle="1" w:styleId="667">
    <w:name w:val="xl72"/>
    <w:basedOn w:val="1"/>
    <w:qFormat/>
    <w:uiPriority w:val="0"/>
    <w:pPr>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668">
    <w:name w:val="xl152"/>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669">
    <w:name w:val="xl8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Cs w:val="24"/>
    </w:rPr>
  </w:style>
  <w:style w:type="paragraph" w:customStyle="1" w:styleId="670">
    <w:name w:val="Char2"/>
    <w:basedOn w:val="1"/>
    <w:qFormat/>
    <w:uiPriority w:val="99"/>
    <w:pPr>
      <w:widowControl w:val="0"/>
      <w:jc w:val="both"/>
    </w:pPr>
    <w:rPr>
      <w:rFonts w:ascii="Tahoma" w:hAnsi="Tahoma"/>
    </w:rPr>
  </w:style>
  <w:style w:type="paragraph" w:customStyle="1" w:styleId="671">
    <w:name w:val="font16"/>
    <w:basedOn w:val="1"/>
    <w:qFormat/>
    <w:uiPriority w:val="0"/>
    <w:pPr>
      <w:spacing w:before="100" w:beforeAutospacing="1" w:after="100" w:afterAutospacing="1"/>
    </w:pPr>
    <w:rPr>
      <w:rFonts w:ascii="宋体" w:hAnsi="宋体" w:cs="宋体"/>
      <w:sz w:val="20"/>
    </w:rPr>
  </w:style>
  <w:style w:type="paragraph" w:customStyle="1" w:styleId="672">
    <w:name w:val="xl12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Cs w:val="24"/>
    </w:rPr>
  </w:style>
  <w:style w:type="paragraph" w:customStyle="1" w:styleId="673">
    <w:name w:val="Default Paragraph Font Para Char"/>
    <w:basedOn w:val="1"/>
    <w:qFormat/>
    <w:uiPriority w:val="0"/>
    <w:pPr>
      <w:spacing w:after="160" w:line="240" w:lineRule="exact"/>
    </w:pPr>
    <w:rPr>
      <w:rFonts w:ascii="Verdana" w:hAnsi="Verdana"/>
      <w:sz w:val="20"/>
      <w:lang w:eastAsia="en-US"/>
    </w:rPr>
  </w:style>
  <w:style w:type="paragraph" w:customStyle="1" w:styleId="674">
    <w:name w:val="Default"/>
    <w:qFormat/>
    <w:uiPriority w:val="0"/>
    <w:pPr>
      <w:widowControl w:val="0"/>
    </w:pPr>
    <w:rPr>
      <w:rFonts w:hint="default" w:ascii="Arial Unicode MS" w:hAnsi="Times New Roman" w:eastAsia="Times New Roman" w:cs="Arial Unicode MS"/>
      <w:color w:val="000000"/>
      <w:sz w:val="24"/>
      <w:szCs w:val="24"/>
      <w:lang w:val="en-US" w:eastAsia="zh-CN" w:bidi="ar-SA"/>
    </w:rPr>
  </w:style>
  <w:style w:type="paragraph" w:customStyle="1" w:styleId="675">
    <w:name w:val="xl7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both"/>
    </w:pPr>
    <w:rPr>
      <w:rFonts w:ascii="楷体" w:hAnsi="楷体" w:eastAsia="楷体" w:cs="宋体"/>
      <w:sz w:val="20"/>
    </w:rPr>
  </w:style>
  <w:style w:type="paragraph" w:customStyle="1" w:styleId="676">
    <w:name w:val="p20"/>
    <w:basedOn w:val="1"/>
    <w:qFormat/>
    <w:uiPriority w:val="99"/>
    <w:pPr>
      <w:spacing w:after="120"/>
      <w:ind w:left="420"/>
    </w:pPr>
    <w:rPr>
      <w:sz w:val="16"/>
      <w:szCs w:val="16"/>
    </w:rPr>
  </w:style>
  <w:style w:type="paragraph" w:customStyle="1" w:styleId="677">
    <w:name w:val="Char Char1 Char"/>
    <w:basedOn w:val="1"/>
    <w:qFormat/>
    <w:uiPriority w:val="0"/>
    <w:pPr>
      <w:widowControl w:val="0"/>
      <w:tabs>
        <w:tab w:val="left" w:pos="360"/>
        <w:tab w:val="left" w:pos="600"/>
      </w:tabs>
      <w:ind w:left="360" w:hanging="360"/>
      <w:jc w:val="both"/>
    </w:pPr>
    <w:rPr>
      <w:szCs w:val="24"/>
    </w:rPr>
  </w:style>
  <w:style w:type="paragraph" w:customStyle="1" w:styleId="678">
    <w:name w:val="_Style 47"/>
    <w:basedOn w:val="95"/>
    <w:qFormat/>
    <w:uiPriority w:val="0"/>
    <w:pPr>
      <w:widowControl w:val="0"/>
      <w:spacing w:line="360" w:lineRule="auto"/>
      <w:jc w:val="both"/>
    </w:pPr>
    <w:rPr>
      <w:sz w:val="21"/>
    </w:rPr>
  </w:style>
  <w:style w:type="paragraph" w:customStyle="1" w:styleId="679">
    <w:name w:val="_Style 121"/>
    <w:next w:val="1"/>
    <w:qFormat/>
    <w:uiPriority w:val="99"/>
    <w:rPr>
      <w:rFonts w:hint="default" w:ascii="Times New Roman" w:hAnsi="Times New Roman" w:eastAsia="宋体" w:cs="Times New Roman"/>
      <w:sz w:val="24"/>
      <w:lang w:val="en-US" w:eastAsia="zh-CN" w:bidi="ar-SA"/>
    </w:rPr>
  </w:style>
  <w:style w:type="paragraph" w:customStyle="1" w:styleId="680">
    <w:name w:val="xl109"/>
    <w:basedOn w:val="1"/>
    <w:qFormat/>
    <w:uiPriority w:val="0"/>
    <w:pPr>
      <w:pBdr>
        <w:top w:val="single" w:color="000000" w:sz="4" w:space="0"/>
        <w:left w:val="single" w:color="000000" w:sz="4" w:space="0"/>
        <w:bottom w:val="single" w:color="000000" w:sz="4" w:space="0"/>
        <w:right w:val="single" w:color="000000" w:sz="4" w:space="0"/>
      </w:pBdr>
      <w:shd w:val="clear" w:color="000000" w:fill="FFFF99"/>
      <w:spacing w:before="100" w:beforeAutospacing="1" w:after="100" w:afterAutospacing="1"/>
      <w:jc w:val="center"/>
    </w:pPr>
    <w:rPr>
      <w:rFonts w:ascii="宋体" w:hAnsi="宋体" w:cs="宋体"/>
      <w:b/>
      <w:bCs/>
      <w:sz w:val="18"/>
      <w:szCs w:val="18"/>
    </w:rPr>
  </w:style>
  <w:style w:type="paragraph" w:customStyle="1" w:styleId="681">
    <w:name w:val="List Paragraph1"/>
    <w:basedOn w:val="1"/>
    <w:qFormat/>
    <w:uiPriority w:val="99"/>
    <w:pPr>
      <w:widowControl w:val="0"/>
      <w:ind w:firstLine="420"/>
      <w:jc w:val="both"/>
    </w:pPr>
    <w:rPr>
      <w:sz w:val="21"/>
    </w:rPr>
  </w:style>
  <w:style w:type="paragraph" w:customStyle="1" w:styleId="682">
    <w:name w:val="xl7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0"/>
    </w:rPr>
  </w:style>
  <w:style w:type="paragraph" w:customStyle="1" w:styleId="683">
    <w:name w:val="xl114"/>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pPr>
    <w:rPr>
      <w:rFonts w:ascii="宋体" w:hAnsi="宋体" w:cs="宋体"/>
      <w:szCs w:val="24"/>
    </w:rPr>
  </w:style>
  <w:style w:type="paragraph" w:customStyle="1" w:styleId="684">
    <w:name w:val="Char5"/>
    <w:basedOn w:val="1"/>
    <w:qFormat/>
    <w:uiPriority w:val="0"/>
    <w:pPr>
      <w:widowControl w:val="0"/>
      <w:jc w:val="both"/>
    </w:pPr>
    <w:rPr>
      <w:rFonts w:ascii="Tahoma" w:hAnsi="Tahoma"/>
    </w:rPr>
  </w:style>
  <w:style w:type="paragraph" w:customStyle="1" w:styleId="685">
    <w:name w:val="默认段落字体 Para Char Char Char Char Char Char Char"/>
    <w:basedOn w:val="1"/>
    <w:qFormat/>
    <w:uiPriority w:val="0"/>
    <w:pPr>
      <w:widowControl w:val="0"/>
      <w:spacing w:line="360" w:lineRule="auto"/>
      <w:jc w:val="both"/>
    </w:pPr>
    <w:rPr>
      <w:rFonts w:ascii="Tahoma" w:hAnsi="Tahoma"/>
    </w:rPr>
  </w:style>
  <w:style w:type="paragraph" w:customStyle="1" w:styleId="686">
    <w:name w:val="xl130"/>
    <w:basedOn w:val="1"/>
    <w:qFormat/>
    <w:uiPriority w:val="0"/>
    <w:pPr>
      <w:pBdr>
        <w:top w:val="single" w:color="000000" w:sz="4" w:space="0"/>
        <w:left w:val="single" w:color="000000" w:sz="4" w:space="0"/>
        <w:bottom w:val="single" w:color="000000" w:sz="4" w:space="0"/>
        <w:right w:val="single" w:color="000000" w:sz="6" w:space="0"/>
      </w:pBdr>
      <w:spacing w:before="100" w:beforeAutospacing="1" w:after="100" w:afterAutospacing="1"/>
      <w:jc w:val="both"/>
    </w:pPr>
    <w:rPr>
      <w:rFonts w:ascii="宋体" w:hAnsi="宋体" w:cs="宋体"/>
      <w:szCs w:val="24"/>
    </w:rPr>
  </w:style>
  <w:style w:type="paragraph" w:customStyle="1" w:styleId="687">
    <w:name w:val="xl6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688">
    <w:name w:val="纯文本11"/>
    <w:basedOn w:val="1"/>
    <w:link w:val="689"/>
    <w:qFormat/>
    <w:uiPriority w:val="0"/>
    <w:rPr>
      <w:rFonts w:ascii="宋体" w:hAnsi="Courier New" w:eastAsia="楷体_GB2312"/>
      <w:sz w:val="26"/>
    </w:rPr>
  </w:style>
  <w:style w:type="character" w:customStyle="1" w:styleId="689">
    <w:name w:val="纯文本 Char Char"/>
    <w:link w:val="688"/>
    <w:qFormat/>
    <w:uiPriority w:val="0"/>
    <w:rPr>
      <w:rFonts w:ascii="宋体" w:hAnsi="Courier New" w:eastAsia="楷体_GB2312"/>
      <w:sz w:val="26"/>
    </w:rPr>
  </w:style>
  <w:style w:type="paragraph" w:customStyle="1" w:styleId="690">
    <w:name w:val="p5"/>
    <w:basedOn w:val="1"/>
    <w:qFormat/>
    <w:uiPriority w:val="0"/>
    <w:pPr>
      <w:spacing w:before="100" w:beforeAutospacing="1" w:after="100" w:afterAutospacing="1"/>
    </w:pPr>
    <w:rPr>
      <w:rFonts w:ascii="宋体" w:hAnsi="宋体" w:cs="宋体"/>
      <w:szCs w:val="24"/>
    </w:rPr>
  </w:style>
  <w:style w:type="paragraph" w:customStyle="1" w:styleId="691">
    <w:name w:val="xl150"/>
    <w:basedOn w:val="1"/>
    <w:qFormat/>
    <w:uiPriority w:val="0"/>
    <w:pPr>
      <w:pBdr>
        <w:top w:val="single" w:color="000000" w:sz="6" w:space="0"/>
        <w:left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692">
    <w:name w:val="Table Paragraph"/>
    <w:basedOn w:val="1"/>
    <w:qFormat/>
    <w:uiPriority w:val="1"/>
    <w:pPr>
      <w:widowControl w:val="0"/>
      <w:spacing w:line="215" w:lineRule="exact"/>
      <w:ind w:left="38"/>
    </w:pPr>
    <w:rPr>
      <w:rFonts w:ascii="微软雅黑" w:hAnsi="微软雅黑" w:eastAsia="微软雅黑" w:cs="微软雅黑"/>
      <w:sz w:val="22"/>
      <w:szCs w:val="22"/>
      <w:lang w:val="zh-CN" w:bidi="zh-CN"/>
    </w:rPr>
  </w:style>
  <w:style w:type="paragraph" w:customStyle="1" w:styleId="693">
    <w:name w:val="xl9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0"/>
    </w:rPr>
  </w:style>
  <w:style w:type="paragraph" w:customStyle="1" w:styleId="694">
    <w:name w:val="U_正文2"/>
    <w:basedOn w:val="1"/>
    <w:qFormat/>
    <w:uiPriority w:val="0"/>
    <w:pPr>
      <w:widowControl w:val="0"/>
      <w:spacing w:line="300" w:lineRule="auto"/>
      <w:jc w:val="both"/>
    </w:pPr>
  </w:style>
  <w:style w:type="paragraph" w:customStyle="1" w:styleId="695">
    <w:name w:val="font10"/>
    <w:basedOn w:val="1"/>
    <w:qFormat/>
    <w:uiPriority w:val="0"/>
    <w:pPr>
      <w:spacing w:before="100" w:beforeAutospacing="1" w:after="100" w:afterAutospacing="1"/>
    </w:pPr>
    <w:rPr>
      <w:rFonts w:ascii="宋体" w:hAnsi="宋体" w:cs="宋体"/>
      <w:sz w:val="20"/>
    </w:rPr>
  </w:style>
  <w:style w:type="paragraph" w:customStyle="1" w:styleId="696">
    <w:name w:val="_Style 247"/>
    <w:next w:val="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697">
    <w:name w:val="正文 New"/>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698">
    <w:name w:val="_Style 41"/>
    <w:basedOn w:val="1"/>
    <w:qFormat/>
    <w:uiPriority w:val="0"/>
    <w:pPr>
      <w:widowControl w:val="0"/>
      <w:spacing w:line="360" w:lineRule="auto"/>
      <w:jc w:val="both"/>
    </w:pPr>
    <w:rPr>
      <w:rFonts w:ascii="Tahoma" w:hAnsi="Tahoma"/>
    </w:rPr>
  </w:style>
  <w:style w:type="paragraph" w:customStyle="1" w:styleId="699">
    <w:name w:val="xl153"/>
    <w:basedOn w:val="1"/>
    <w:qFormat/>
    <w:uiPriority w:val="0"/>
    <w:pPr>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700">
    <w:name w:val="xl108"/>
    <w:basedOn w:val="1"/>
    <w:qFormat/>
    <w:uiPriority w:val="0"/>
    <w:pPr>
      <w:pBdr>
        <w:top w:val="single" w:color="000000" w:sz="4" w:space="0"/>
        <w:left w:val="single" w:color="000000" w:sz="6" w:space="0"/>
        <w:bottom w:val="single" w:color="000000" w:sz="4" w:space="0"/>
        <w:right w:val="single" w:color="000000" w:sz="4" w:space="0"/>
      </w:pBdr>
      <w:shd w:val="clear" w:color="000000" w:fill="FFFF99"/>
      <w:spacing w:before="100" w:beforeAutospacing="1" w:after="100" w:afterAutospacing="1"/>
      <w:jc w:val="center"/>
    </w:pPr>
    <w:rPr>
      <w:rFonts w:ascii="宋体" w:hAnsi="宋体" w:cs="宋体"/>
      <w:b/>
      <w:bCs/>
      <w:sz w:val="18"/>
      <w:szCs w:val="18"/>
    </w:rPr>
  </w:style>
  <w:style w:type="paragraph" w:customStyle="1" w:styleId="701">
    <w:name w:val="xl94"/>
    <w:basedOn w:val="1"/>
    <w:qFormat/>
    <w:uiPriority w:val="0"/>
    <w:pPr>
      <w:pBdr>
        <w:top w:val="single" w:color="000000" w:sz="4" w:space="0"/>
        <w:left w:val="single" w:color="000000" w:sz="4" w:space="0"/>
        <w:right w:val="single" w:color="000000" w:sz="4" w:space="0"/>
      </w:pBdr>
      <w:spacing w:before="100" w:beforeAutospacing="1" w:after="100" w:afterAutospacing="1"/>
    </w:pPr>
    <w:rPr>
      <w:rFonts w:ascii="宋体" w:hAnsi="宋体" w:cs="宋体"/>
      <w:sz w:val="20"/>
    </w:rPr>
  </w:style>
  <w:style w:type="paragraph" w:customStyle="1" w:styleId="702">
    <w:name w:val="Char Char Char Char Char Char Char Char Char Char Char Char Char"/>
    <w:basedOn w:val="1"/>
    <w:qFormat/>
    <w:uiPriority w:val="0"/>
    <w:pPr>
      <w:spacing w:after="160" w:line="240" w:lineRule="exact"/>
    </w:pPr>
    <w:rPr>
      <w:rFonts w:ascii="Verdana" w:hAnsi="Verdana" w:eastAsia="仿宋_GB2312"/>
      <w:lang w:eastAsia="en-US"/>
    </w:rPr>
  </w:style>
  <w:style w:type="paragraph" w:customStyle="1" w:styleId="703">
    <w:name w:val="xl100"/>
    <w:basedOn w:val="1"/>
    <w:qFormat/>
    <w:uiPriority w:val="0"/>
    <w:pPr>
      <w:pBdr>
        <w:left w:val="single" w:color="000000" w:sz="4" w:space="0"/>
        <w:bottom w:val="single" w:color="000000" w:sz="4" w:space="0"/>
        <w:right w:val="single" w:color="000000" w:sz="4" w:space="0"/>
      </w:pBdr>
      <w:spacing w:before="100" w:beforeAutospacing="1" w:after="100" w:afterAutospacing="1"/>
    </w:pPr>
    <w:rPr>
      <w:rFonts w:ascii="楷体" w:hAnsi="楷体" w:eastAsia="楷体" w:cs="宋体"/>
      <w:sz w:val="20"/>
    </w:rPr>
  </w:style>
  <w:style w:type="paragraph" w:customStyle="1" w:styleId="704">
    <w:name w:val="font7"/>
    <w:basedOn w:val="1"/>
    <w:qFormat/>
    <w:uiPriority w:val="0"/>
    <w:pPr>
      <w:spacing w:before="100" w:beforeAutospacing="1" w:after="100" w:afterAutospacing="1"/>
    </w:pPr>
    <w:rPr>
      <w:rFonts w:ascii="宋体" w:hAnsi="宋体" w:cs="宋体"/>
      <w:b/>
      <w:bCs/>
      <w:sz w:val="18"/>
      <w:szCs w:val="18"/>
    </w:rPr>
  </w:style>
  <w:style w:type="paragraph" w:customStyle="1" w:styleId="705">
    <w:name w:val="样式 四号 左"/>
    <w:basedOn w:val="1"/>
    <w:qFormat/>
    <w:uiPriority w:val="0"/>
    <w:pPr>
      <w:widowControl w:val="0"/>
      <w:ind w:firstLine="560"/>
    </w:pPr>
    <w:rPr>
      <w:rFonts w:ascii="Calibri" w:hAnsi="Calibri" w:cs="宋体"/>
      <w:sz w:val="28"/>
      <w:szCs w:val="22"/>
    </w:rPr>
  </w:style>
  <w:style w:type="paragraph" w:customStyle="1" w:styleId="706">
    <w:name w:val="xl8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707">
    <w:name w:val="_Style 49"/>
    <w:basedOn w:val="95"/>
    <w:qFormat/>
    <w:uiPriority w:val="0"/>
    <w:pPr>
      <w:spacing w:line="360" w:lineRule="auto"/>
    </w:pPr>
    <w:rPr>
      <w:szCs w:val="24"/>
    </w:rPr>
  </w:style>
  <w:style w:type="paragraph" w:customStyle="1" w:styleId="708">
    <w:name w:val="大标题"/>
    <w:basedOn w:val="1"/>
    <w:qFormat/>
    <w:uiPriority w:val="0"/>
    <w:pPr>
      <w:widowControl w:val="0"/>
      <w:jc w:val="center"/>
    </w:pPr>
    <w:rPr>
      <w:rFonts w:eastAsia="黑体" w:cs="宋体"/>
      <w:sz w:val="44"/>
    </w:rPr>
  </w:style>
  <w:style w:type="paragraph" w:customStyle="1" w:styleId="709">
    <w:name w:val="xl110"/>
    <w:basedOn w:val="1"/>
    <w:qFormat/>
    <w:uiPriority w:val="0"/>
    <w:pPr>
      <w:pBdr>
        <w:top w:val="single" w:color="000000" w:sz="4" w:space="0"/>
        <w:left w:val="single" w:color="000000" w:sz="4" w:space="0"/>
        <w:bottom w:val="single" w:color="000000" w:sz="4" w:space="0"/>
        <w:right w:val="single" w:color="000000" w:sz="6" w:space="0"/>
      </w:pBdr>
      <w:shd w:val="clear" w:color="000000" w:fill="FFFF99"/>
      <w:spacing w:before="100" w:beforeAutospacing="1" w:after="100" w:afterAutospacing="1"/>
      <w:jc w:val="center"/>
    </w:pPr>
    <w:rPr>
      <w:rFonts w:ascii="宋体" w:hAnsi="宋体" w:cs="宋体"/>
      <w:b/>
      <w:bCs/>
      <w:sz w:val="18"/>
      <w:szCs w:val="18"/>
    </w:rPr>
  </w:style>
  <w:style w:type="paragraph" w:customStyle="1" w:styleId="710">
    <w:name w:val="xl75"/>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711">
    <w:name w:val="xl8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sz w:val="20"/>
    </w:rPr>
  </w:style>
  <w:style w:type="paragraph" w:customStyle="1" w:styleId="712">
    <w:name w:val="xl149"/>
    <w:basedOn w:val="1"/>
    <w:qFormat/>
    <w:uiPriority w:val="0"/>
    <w:pPr>
      <w:pBdr>
        <w:top w:val="single" w:color="000000" w:sz="6" w:space="0"/>
        <w:left w:val="single" w:color="000000" w:sz="6" w:space="0"/>
        <w:bottom w:val="single" w:color="000000" w:sz="4" w:space="0"/>
        <w:right w:val="single" w:color="000000" w:sz="4" w:space="0"/>
      </w:pBdr>
      <w:spacing w:before="100" w:beforeAutospacing="1" w:after="100" w:afterAutospacing="1"/>
      <w:jc w:val="center"/>
    </w:pPr>
    <w:rPr>
      <w:rFonts w:ascii="Tahoma" w:hAnsi="Tahoma" w:cs="Tahoma"/>
      <w:b/>
      <w:bCs/>
      <w:sz w:val="18"/>
      <w:szCs w:val="18"/>
    </w:rPr>
  </w:style>
  <w:style w:type="paragraph" w:customStyle="1" w:styleId="713">
    <w:name w:val="标书正文"/>
    <w:basedOn w:val="105"/>
    <w:qFormat/>
    <w:uiPriority w:val="0"/>
    <w:pPr>
      <w:spacing w:line="400" w:lineRule="exact"/>
      <w:ind w:firstLine="200"/>
      <w:jc w:val="both"/>
    </w:pPr>
    <w:rPr>
      <w:rFonts w:ascii="黑体"/>
      <w:sz w:val="21"/>
    </w:rPr>
  </w:style>
  <w:style w:type="paragraph" w:customStyle="1" w:styleId="714">
    <w:name w:val="xl146"/>
    <w:basedOn w:val="1"/>
    <w:qFormat/>
    <w:uiPriority w:val="0"/>
    <w:pPr>
      <w:pBdr>
        <w:top w:val="single" w:color="000000" w:sz="4" w:space="0"/>
        <w:left w:val="single" w:color="000000" w:sz="6" w:space="0"/>
        <w:bottom w:val="single" w:color="000000" w:sz="4" w:space="0"/>
        <w:right w:val="single" w:color="000000" w:sz="4" w:space="0"/>
      </w:pBdr>
      <w:shd w:val="clear" w:color="000000" w:fill="CCFFCC"/>
      <w:spacing w:before="100" w:beforeAutospacing="1" w:after="100" w:afterAutospacing="1"/>
    </w:pPr>
    <w:rPr>
      <w:rFonts w:ascii="宋体" w:hAnsi="宋体" w:cs="宋体"/>
      <w:b/>
      <w:bCs/>
      <w:sz w:val="28"/>
      <w:szCs w:val="28"/>
    </w:rPr>
  </w:style>
  <w:style w:type="paragraph" w:customStyle="1" w:styleId="715">
    <w:name w:val="Char Char Char Char1"/>
    <w:basedOn w:val="1"/>
    <w:qFormat/>
    <w:uiPriority w:val="0"/>
    <w:pPr>
      <w:spacing w:after="160" w:line="240" w:lineRule="exact"/>
    </w:pPr>
    <w:rPr>
      <w:rFonts w:ascii="Verdana" w:hAnsi="Verdana"/>
      <w:sz w:val="20"/>
      <w:lang w:eastAsia="en-US"/>
    </w:rPr>
  </w:style>
  <w:style w:type="paragraph" w:customStyle="1" w:styleId="716">
    <w:name w:val="xl125"/>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pPr>
    <w:rPr>
      <w:rFonts w:ascii="宋体" w:hAnsi="宋体" w:cs="宋体"/>
      <w:color w:val="FF0000"/>
      <w:szCs w:val="24"/>
    </w:rPr>
  </w:style>
  <w:style w:type="paragraph" w:customStyle="1" w:styleId="717">
    <w:name w:val="_Style 8"/>
    <w:basedOn w:val="1"/>
    <w:qFormat/>
    <w:uiPriority w:val="0"/>
    <w:pPr>
      <w:widowControl w:val="0"/>
      <w:tabs>
        <w:tab w:val="left" w:pos="425"/>
      </w:tabs>
      <w:ind w:left="420" w:firstLine="270"/>
      <w:jc w:val="both"/>
    </w:pPr>
    <w:rPr>
      <w:sz w:val="21"/>
    </w:rPr>
  </w:style>
  <w:style w:type="paragraph" w:customStyle="1" w:styleId="718">
    <w:name w:val="xl140"/>
    <w:basedOn w:val="1"/>
    <w:qFormat/>
    <w:uiPriority w:val="0"/>
    <w:pPr>
      <w:pBdr>
        <w:top w:val="single" w:color="000000" w:sz="4" w:space="0"/>
        <w:left w:val="single" w:color="000000" w:sz="4" w:space="0"/>
        <w:right w:val="single" w:color="000000" w:sz="6" w:space="0"/>
      </w:pBdr>
      <w:shd w:val="clear" w:color="000000" w:fill="FFFF99"/>
      <w:spacing w:before="100" w:beforeAutospacing="1" w:after="100" w:afterAutospacing="1"/>
      <w:jc w:val="center"/>
    </w:pPr>
    <w:rPr>
      <w:rFonts w:ascii="宋体" w:hAnsi="宋体" w:cs="宋体"/>
      <w:b/>
      <w:bCs/>
      <w:sz w:val="18"/>
      <w:szCs w:val="18"/>
    </w:rPr>
  </w:style>
  <w:style w:type="paragraph" w:customStyle="1" w:styleId="719">
    <w:name w:val="xl77"/>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720">
    <w:name w:val="_Style 45"/>
    <w:basedOn w:val="95"/>
    <w:qFormat/>
    <w:uiPriority w:val="0"/>
    <w:pPr>
      <w:spacing w:line="360" w:lineRule="auto"/>
    </w:pPr>
    <w:rPr>
      <w:szCs w:val="24"/>
    </w:rPr>
  </w:style>
  <w:style w:type="paragraph" w:customStyle="1" w:styleId="721">
    <w:name w:val="样式 标题 3 + (西文) Arial (中文) 宋体 段前: 8.15 磅 行距: 1.5 倍行距"/>
    <w:basedOn w:val="67"/>
    <w:qFormat/>
    <w:uiPriority w:val="0"/>
    <w:pPr>
      <w:numPr>
        <w:ilvl w:val="2"/>
        <w:numId w:val="4"/>
      </w:numPr>
      <w:tabs>
        <w:tab w:val="left" w:pos="720"/>
      </w:tabs>
      <w:spacing w:before="0" w:after="0" w:line="360" w:lineRule="auto"/>
    </w:pPr>
    <w:rPr>
      <w:rFonts w:ascii="Arial" w:hAnsi="Arial" w:eastAsia="华文中宋" w:cs="宋体"/>
      <w:bCs/>
      <w:sz w:val="30"/>
    </w:rPr>
  </w:style>
  <w:style w:type="paragraph" w:customStyle="1" w:styleId="722">
    <w:name w:val="xl133"/>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jc w:val="both"/>
    </w:pPr>
    <w:rPr>
      <w:rFonts w:ascii="宋体" w:hAnsi="宋体" w:cs="宋体"/>
      <w:szCs w:val="24"/>
    </w:rPr>
  </w:style>
  <w:style w:type="paragraph" w:customStyle="1" w:styleId="723">
    <w:name w:val="xl137"/>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pPr>
    <w:rPr>
      <w:rFonts w:ascii="宋体" w:hAnsi="宋体" w:cs="宋体"/>
      <w:szCs w:val="24"/>
    </w:rPr>
  </w:style>
  <w:style w:type="paragraph" w:customStyle="1" w:styleId="724">
    <w:name w:val="_Style 52"/>
    <w:basedOn w:val="1"/>
    <w:next w:val="1"/>
    <w:qFormat/>
    <w:uiPriority w:val="0"/>
  </w:style>
  <w:style w:type="paragraph" w:customStyle="1" w:styleId="725">
    <w:name w:val="样式 正文首行缩进 2 + 左侧:  1.5 字符 首行缩进:  2 字符2"/>
    <w:basedOn w:val="1"/>
    <w:next w:val="1"/>
    <w:qFormat/>
    <w:uiPriority w:val="0"/>
    <w:pPr>
      <w:widowControl w:val="0"/>
      <w:spacing w:line="360" w:lineRule="auto"/>
      <w:jc w:val="both"/>
    </w:pPr>
    <w:rPr>
      <w:rFonts w:ascii="宋体" w:hAnsi="宋体"/>
      <w:sz w:val="21"/>
      <w:szCs w:val="21"/>
    </w:rPr>
  </w:style>
  <w:style w:type="paragraph" w:customStyle="1" w:styleId="726">
    <w:name w:val="Char Char7"/>
    <w:basedOn w:val="1"/>
    <w:qFormat/>
    <w:uiPriority w:val="0"/>
    <w:pPr>
      <w:widowControl w:val="0"/>
      <w:tabs>
        <w:tab w:val="left" w:pos="360"/>
        <w:tab w:val="left" w:pos="600"/>
        <w:tab w:val="left" w:pos="795"/>
      </w:tabs>
      <w:ind w:left="360" w:hanging="360"/>
      <w:jc w:val="both"/>
    </w:pPr>
    <w:rPr>
      <w:szCs w:val="24"/>
    </w:rPr>
  </w:style>
  <w:style w:type="paragraph" w:customStyle="1" w:styleId="727">
    <w:name w:val="p15"/>
    <w:basedOn w:val="1"/>
    <w:qFormat/>
    <w:uiPriority w:val="0"/>
    <w:pPr>
      <w:spacing w:before="100" w:beforeAutospacing="1" w:after="100" w:afterAutospacing="1"/>
    </w:pPr>
    <w:rPr>
      <w:rFonts w:ascii="宋体" w:hAnsi="宋体" w:cs="宋体"/>
      <w:szCs w:val="24"/>
    </w:rPr>
  </w:style>
  <w:style w:type="paragraph" w:customStyle="1" w:styleId="728">
    <w:name w:val="xl102"/>
    <w:basedOn w:val="1"/>
    <w:qFormat/>
    <w:uiPriority w:val="0"/>
    <w:pPr>
      <w:pBdr>
        <w:top w:val="single" w:color="000000" w:sz="4" w:space="0"/>
        <w:left w:val="single" w:color="000000" w:sz="4" w:space="0"/>
        <w:right w:val="single" w:color="000000" w:sz="4" w:space="0"/>
      </w:pBdr>
      <w:spacing w:before="100" w:beforeAutospacing="1" w:after="100" w:afterAutospacing="1"/>
    </w:pPr>
    <w:rPr>
      <w:rFonts w:ascii="楷体" w:hAnsi="楷体" w:eastAsia="楷体" w:cs="宋体"/>
      <w:sz w:val="20"/>
    </w:rPr>
  </w:style>
  <w:style w:type="paragraph" w:customStyle="1" w:styleId="729">
    <w:name w:val="默认段落字体 Para Char Char Char Char Char Char Char Char Char1 Char Char Char Char Char Char Char"/>
    <w:basedOn w:val="95"/>
    <w:qFormat/>
    <w:uiPriority w:val="0"/>
    <w:pPr>
      <w:widowControl w:val="0"/>
      <w:jc w:val="both"/>
    </w:pPr>
    <w:rPr>
      <w:sz w:val="21"/>
      <w:szCs w:val="24"/>
    </w:rPr>
  </w:style>
  <w:style w:type="paragraph" w:customStyle="1" w:styleId="730">
    <w:name w:val="样式3"/>
    <w:basedOn w:val="115"/>
    <w:link w:val="731"/>
    <w:qFormat/>
    <w:uiPriority w:val="0"/>
    <w:pPr>
      <w:widowControl w:val="0"/>
      <w:spacing w:line="0" w:lineRule="atLeast"/>
      <w:jc w:val="both"/>
      <w:outlineLvl w:val="0"/>
    </w:pPr>
    <w:rPr>
      <w:rFonts w:eastAsia="宋体"/>
      <w:sz w:val="28"/>
    </w:rPr>
  </w:style>
  <w:style w:type="character" w:customStyle="1" w:styleId="731">
    <w:name w:val="样式3 Char Char"/>
    <w:link w:val="730"/>
    <w:qFormat/>
    <w:uiPriority w:val="0"/>
    <w:rPr>
      <w:rFonts w:ascii="宋体" w:hAnsi="Courier New"/>
      <w:sz w:val="28"/>
    </w:rPr>
  </w:style>
  <w:style w:type="paragraph" w:customStyle="1" w:styleId="732">
    <w:name w:val="xl155"/>
    <w:basedOn w:val="1"/>
    <w:qFormat/>
    <w:uiPriority w:val="0"/>
    <w:pPr>
      <w:pBdr>
        <w:top w:val="single" w:color="000000" w:sz="4" w:space="0"/>
        <w:left w:val="single" w:color="000000" w:sz="6"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733">
    <w:name w:val="p1"/>
    <w:basedOn w:val="1"/>
    <w:qFormat/>
    <w:uiPriority w:val="0"/>
    <w:pPr>
      <w:spacing w:before="100" w:beforeAutospacing="1" w:after="100" w:afterAutospacing="1"/>
    </w:pPr>
    <w:rPr>
      <w:rFonts w:ascii="宋体" w:hAnsi="宋体" w:cs="宋体"/>
      <w:szCs w:val="24"/>
    </w:rPr>
  </w:style>
  <w:style w:type="paragraph" w:customStyle="1" w:styleId="734">
    <w:name w:val="无间隔1"/>
    <w:qFormat/>
    <w:uiPriority w:val="1"/>
    <w:rPr>
      <w:rFonts w:hint="default" w:ascii="Times New Roman" w:hAnsi="Times New Roman" w:eastAsia="宋体" w:cs="Times New Roman"/>
      <w:sz w:val="22"/>
      <w:szCs w:val="22"/>
      <w:lang w:val="en-US" w:eastAsia="zh-CN" w:bidi="ar-SA"/>
    </w:rPr>
  </w:style>
  <w:style w:type="paragraph" w:customStyle="1" w:styleId="735">
    <w:name w:val="Char Char71"/>
    <w:basedOn w:val="1"/>
    <w:qFormat/>
    <w:uiPriority w:val="0"/>
    <w:pPr>
      <w:widowControl w:val="0"/>
      <w:tabs>
        <w:tab w:val="left" w:pos="705"/>
        <w:tab w:val="left" w:pos="795"/>
      </w:tabs>
      <w:jc w:val="both"/>
    </w:pPr>
    <w:rPr>
      <w:szCs w:val="24"/>
    </w:rPr>
  </w:style>
  <w:style w:type="paragraph" w:customStyle="1" w:styleId="736">
    <w:name w:val="xl132"/>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paragraph" w:customStyle="1" w:styleId="737">
    <w:name w:val="Char4"/>
    <w:basedOn w:val="1"/>
    <w:qFormat/>
    <w:uiPriority w:val="0"/>
    <w:pPr>
      <w:widowControl w:val="0"/>
      <w:jc w:val="both"/>
    </w:pPr>
    <w:rPr>
      <w:rFonts w:ascii="Tahoma" w:hAnsi="Tahoma"/>
    </w:rPr>
  </w:style>
  <w:style w:type="paragraph" w:customStyle="1" w:styleId="738">
    <w:name w:val="xl78"/>
    <w:basedOn w:val="1"/>
    <w:qFormat/>
    <w:uiPriority w:val="0"/>
    <w:pPr>
      <w:pBdr>
        <w:left w:val="single" w:color="000000" w:sz="4" w:space="0"/>
        <w:bottom w:val="single" w:color="000000" w:sz="4" w:space="0"/>
        <w:right w:val="single" w:color="000000" w:sz="4" w:space="0"/>
      </w:pBdr>
      <w:spacing w:before="100" w:beforeAutospacing="1" w:after="100" w:afterAutospacing="1"/>
    </w:pPr>
    <w:rPr>
      <w:rFonts w:ascii="宋体" w:hAnsi="宋体" w:cs="宋体"/>
      <w:sz w:val="20"/>
    </w:rPr>
  </w:style>
  <w:style w:type="paragraph" w:customStyle="1" w:styleId="739">
    <w:name w:val="xl89"/>
    <w:basedOn w:val="1"/>
    <w:qFormat/>
    <w:uiPriority w:val="0"/>
    <w:pPr>
      <w:pBdr>
        <w:top w:val="single" w:color="000000" w:sz="4" w:space="0"/>
        <w:left w:val="single" w:color="000000" w:sz="4" w:space="0"/>
        <w:right w:val="single" w:color="000000" w:sz="4" w:space="0"/>
      </w:pBdr>
      <w:spacing w:before="100" w:beforeAutospacing="1" w:after="100" w:afterAutospacing="1"/>
      <w:jc w:val="both"/>
    </w:pPr>
    <w:rPr>
      <w:rFonts w:ascii="楷体" w:hAnsi="楷体" w:eastAsia="楷体" w:cs="宋体"/>
      <w:sz w:val="20"/>
    </w:rPr>
  </w:style>
  <w:style w:type="paragraph" w:customStyle="1" w:styleId="740">
    <w:name w:val="纯文本4"/>
    <w:basedOn w:val="1"/>
    <w:qFormat/>
    <w:uiPriority w:val="0"/>
    <w:pPr>
      <w:widowControl w:val="0"/>
      <w:jc w:val="both"/>
    </w:pPr>
    <w:rPr>
      <w:rFonts w:ascii="宋体" w:hAnsi="Courier New" w:eastAsia="楷体_GB2312"/>
      <w:sz w:val="28"/>
    </w:rPr>
  </w:style>
  <w:style w:type="paragraph" w:customStyle="1" w:styleId="741">
    <w:name w:val="xl11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4"/>
    </w:rPr>
  </w:style>
  <w:style w:type="paragraph" w:customStyle="1" w:styleId="742">
    <w:name w:val="xl123"/>
    <w:basedOn w:val="1"/>
    <w:qFormat/>
    <w:uiPriority w:val="0"/>
    <w:pPr>
      <w:pBdr>
        <w:top w:val="single" w:color="000000" w:sz="4" w:space="0"/>
        <w:left w:val="single" w:color="000000" w:sz="4" w:space="0"/>
        <w:bottom w:val="single" w:color="000000" w:sz="4" w:space="0"/>
        <w:right w:val="single" w:color="000000" w:sz="6" w:space="0"/>
      </w:pBdr>
      <w:spacing w:before="100" w:beforeAutospacing="1" w:after="100" w:afterAutospacing="1"/>
    </w:pPr>
    <w:rPr>
      <w:rFonts w:ascii="宋体" w:hAnsi="宋体" w:cs="宋体"/>
      <w:szCs w:val="24"/>
    </w:rPr>
  </w:style>
  <w:style w:type="paragraph" w:customStyle="1" w:styleId="743">
    <w:name w:val="xl91"/>
    <w:basedOn w:val="1"/>
    <w:qFormat/>
    <w:uiPriority w:val="0"/>
    <w:pPr>
      <w:pBdr>
        <w:top w:val="single" w:color="000000" w:sz="4" w:space="0"/>
        <w:left w:val="single" w:color="000000" w:sz="4" w:space="0"/>
        <w:right w:val="single" w:color="000000" w:sz="4" w:space="0"/>
      </w:pBdr>
      <w:spacing w:before="100" w:beforeAutospacing="1" w:after="100" w:afterAutospacing="1"/>
    </w:pPr>
    <w:rPr>
      <w:rFonts w:ascii="宋体" w:hAnsi="宋体" w:cs="宋体"/>
      <w:sz w:val="20"/>
    </w:rPr>
  </w:style>
  <w:style w:type="paragraph" w:customStyle="1" w:styleId="744">
    <w:name w:val="font12"/>
    <w:basedOn w:val="1"/>
    <w:qFormat/>
    <w:uiPriority w:val="0"/>
    <w:pPr>
      <w:spacing w:before="100" w:beforeAutospacing="1" w:after="100" w:afterAutospacing="1"/>
    </w:pPr>
    <w:rPr>
      <w:rFonts w:ascii="宋体" w:hAnsi="宋体" w:cs="宋体"/>
      <w:color w:val="FF0000"/>
      <w:sz w:val="20"/>
    </w:rPr>
  </w:style>
  <w:style w:type="paragraph" w:customStyle="1" w:styleId="745">
    <w:name w:val="table"/>
    <w:basedOn w:val="1"/>
    <w:qFormat/>
    <w:uiPriority w:val="0"/>
    <w:pPr>
      <w:keepLines/>
    </w:pPr>
    <w:rPr>
      <w:rFonts w:ascii="Arial" w:hAnsi="Arial"/>
      <w:sz w:val="20"/>
      <w:lang w:val="en-AU" w:eastAsia="en-US"/>
    </w:rPr>
  </w:style>
  <w:style w:type="paragraph" w:customStyle="1" w:styleId="746">
    <w:name w:val="标准正文"/>
    <w:basedOn w:val="1"/>
    <w:qFormat/>
    <w:uiPriority w:val="0"/>
    <w:pPr>
      <w:widowControl w:val="0"/>
      <w:spacing w:line="240" w:lineRule="atLeast"/>
      <w:ind w:firstLine="200"/>
      <w:jc w:val="both"/>
    </w:pPr>
    <w:rPr>
      <w:sz w:val="21"/>
      <w:szCs w:val="21"/>
    </w:rPr>
  </w:style>
  <w:style w:type="paragraph" w:customStyle="1" w:styleId="747">
    <w:name w:val="标题 （小）"/>
    <w:basedOn w:val="156"/>
    <w:qFormat/>
    <w:uiPriority w:val="0"/>
    <w:pPr>
      <w:pBdr>
        <w:top w:val="none" w:color="000000" w:sz="0" w:space="0"/>
      </w:pBdr>
      <w:spacing w:line="480" w:lineRule="auto"/>
      <w:jc w:val="center"/>
    </w:pPr>
    <w:rPr>
      <w:rFonts w:ascii="华文新魏" w:hAnsi="Arial" w:eastAsia="华文新魏" w:cs="Arial"/>
      <w:b/>
      <w:bCs/>
      <w:smallCaps w:val="0"/>
      <w:sz w:val="32"/>
      <w:szCs w:val="44"/>
    </w:rPr>
  </w:style>
  <w:style w:type="paragraph" w:customStyle="1" w:styleId="748">
    <w:name w:val="表格文字"/>
    <w:basedOn w:val="1"/>
    <w:qFormat/>
    <w:uiPriority w:val="0"/>
    <w:pPr>
      <w:widowControl w:val="0"/>
      <w:jc w:val="both"/>
    </w:pPr>
    <w:rPr>
      <w:rFonts w:ascii="宋体" w:hAnsi="宋体"/>
      <w:sz w:val="18"/>
      <w:szCs w:val="18"/>
    </w:rPr>
  </w:style>
  <w:style w:type="paragraph" w:customStyle="1" w:styleId="749">
    <w:name w:val="目录标题"/>
    <w:basedOn w:val="1"/>
    <w:next w:val="144"/>
    <w:qFormat/>
    <w:uiPriority w:val="0"/>
    <w:pPr>
      <w:widowControl w:val="0"/>
      <w:spacing w:before="120" w:after="120" w:line="312" w:lineRule="atLeast"/>
      <w:jc w:val="center"/>
    </w:pPr>
  </w:style>
  <w:style w:type="paragraph" w:customStyle="1" w:styleId="750">
    <w:name w:val="Char Char Char Char2"/>
    <w:basedOn w:val="1"/>
    <w:qFormat/>
    <w:uiPriority w:val="0"/>
    <w:pPr>
      <w:widowControl w:val="0"/>
      <w:jc w:val="both"/>
    </w:pPr>
    <w:rPr>
      <w:rFonts w:ascii="仿宋_GB2312" w:eastAsia="仿宋_GB2312"/>
      <w:b/>
      <w:sz w:val="32"/>
      <w:szCs w:val="32"/>
    </w:rPr>
  </w:style>
  <w:style w:type="paragraph" w:customStyle="1" w:styleId="751">
    <w:name w:val="font13"/>
    <w:basedOn w:val="1"/>
    <w:qFormat/>
    <w:uiPriority w:val="0"/>
    <w:pPr>
      <w:spacing w:before="100" w:beforeAutospacing="1" w:after="100" w:afterAutospacing="1"/>
    </w:pPr>
    <w:rPr>
      <w:rFonts w:ascii="Tahoma" w:hAnsi="Tahoma" w:cs="Tahoma"/>
      <w:color w:val="FF0000"/>
      <w:sz w:val="20"/>
    </w:rPr>
  </w:style>
  <w:style w:type="paragraph" w:customStyle="1" w:styleId="752">
    <w:name w:val="xl8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0"/>
    </w:rPr>
  </w:style>
  <w:style w:type="paragraph" w:customStyle="1" w:styleId="753">
    <w:name w:val="标3"/>
    <w:basedOn w:val="1"/>
    <w:qFormat/>
    <w:uiPriority w:val="0"/>
    <w:pPr>
      <w:widowControl w:val="0"/>
      <w:tabs>
        <w:tab w:val="left" w:pos="1260"/>
        <w:tab w:val="left" w:pos="1274"/>
        <w:tab w:val="left" w:pos="1740"/>
      </w:tabs>
      <w:spacing w:before="50"/>
      <w:ind w:left="1274" w:hanging="750"/>
      <w:jc w:val="both"/>
      <w:outlineLvl w:val="2"/>
    </w:pPr>
    <w:rPr>
      <w:rFonts w:ascii="Arial Narrow" w:hAnsi="Arial Narrow" w:eastAsia="仿宋_GB2312"/>
      <w:sz w:val="28"/>
    </w:rPr>
  </w:style>
  <w:style w:type="paragraph" w:customStyle="1" w:styleId="754">
    <w:name w:val="xl64"/>
    <w:basedOn w:val="1"/>
    <w:qFormat/>
    <w:uiPriority w:val="0"/>
    <w:pPr>
      <w:spacing w:before="100" w:beforeAutospacing="1" w:after="100" w:afterAutospacing="1"/>
      <w:jc w:val="center"/>
    </w:pPr>
    <w:rPr>
      <w:rFonts w:ascii="宋体" w:hAnsi="宋体" w:cs="宋体"/>
      <w:sz w:val="20"/>
    </w:rPr>
  </w:style>
  <w:style w:type="paragraph" w:customStyle="1" w:styleId="755">
    <w:name w:val="a6"/>
    <w:basedOn w:val="1"/>
    <w:qFormat/>
    <w:uiPriority w:val="0"/>
    <w:pPr>
      <w:spacing w:before="100" w:beforeAutospacing="1" w:after="100" w:afterAutospacing="1"/>
    </w:pPr>
    <w:rPr>
      <w:rFonts w:ascii="宋体" w:hAnsi="宋体" w:cs="宋体"/>
      <w:szCs w:val="24"/>
    </w:rPr>
  </w:style>
  <w:style w:type="paragraph" w:customStyle="1" w:styleId="756">
    <w:name w:val="xl131"/>
    <w:basedOn w:val="1"/>
    <w:qFormat/>
    <w:uiPriority w:val="0"/>
    <w:pPr>
      <w:pBdr>
        <w:top w:val="single" w:color="000000" w:sz="4" w:space="0"/>
        <w:left w:val="single" w:color="000000" w:sz="4" w:space="0"/>
        <w:bottom w:val="single" w:color="000000" w:sz="4" w:space="0"/>
        <w:right w:val="single" w:color="000000" w:sz="6" w:space="0"/>
      </w:pBdr>
      <w:shd w:val="clear" w:color="000000" w:fill="FFFFFF"/>
      <w:spacing w:before="100" w:beforeAutospacing="1" w:after="100" w:afterAutospacing="1"/>
    </w:pPr>
    <w:rPr>
      <w:rFonts w:ascii="Tahoma" w:hAnsi="Tahoma" w:cs="Tahoma"/>
      <w:szCs w:val="24"/>
    </w:rPr>
  </w:style>
  <w:style w:type="paragraph" w:customStyle="1" w:styleId="757">
    <w:name w:val="xl8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 w:hAnsi="楷体" w:eastAsia="楷体" w:cs="宋体"/>
      <w:sz w:val="20"/>
    </w:rPr>
  </w:style>
  <w:style w:type="paragraph" w:customStyle="1" w:styleId="758">
    <w:name w:val="_Style 542"/>
    <w:basedOn w:val="65"/>
    <w:next w:val="1"/>
    <w:qFormat/>
    <w:uiPriority w:val="0"/>
    <w:pPr>
      <w:spacing w:before="480" w:after="0" w:line="276" w:lineRule="auto"/>
      <w:outlineLvl w:val="9"/>
    </w:pPr>
    <w:rPr>
      <w:rFonts w:ascii="Cambria" w:hAnsi="Cambria" w:eastAsia="宋体"/>
      <w:bCs/>
      <w:color w:val="365F91"/>
      <w:sz w:val="28"/>
      <w:szCs w:val="28"/>
    </w:rPr>
  </w:style>
  <w:style w:type="paragraph" w:customStyle="1" w:styleId="759">
    <w:name w:val="xl67"/>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760">
    <w:name w:val="文字"/>
    <w:basedOn w:val="1"/>
    <w:qFormat/>
    <w:uiPriority w:val="0"/>
    <w:pPr>
      <w:widowControl w:val="0"/>
      <w:tabs>
        <w:tab w:val="left" w:pos="8520"/>
      </w:tabs>
      <w:spacing w:line="312" w:lineRule="auto"/>
      <w:ind w:right="-210" w:firstLine="556"/>
      <w:jc w:val="both"/>
    </w:pPr>
    <w:rPr>
      <w:rFonts w:ascii="宋体" w:hAnsi="宋体"/>
      <w:sz w:val="28"/>
    </w:rPr>
  </w:style>
  <w:style w:type="paragraph" w:customStyle="1" w:styleId="761">
    <w:name w:val="正文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62">
    <w:name w:val="_Style 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63">
    <w:name w:val="正文3"/>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764">
    <w:name w:val="_Style 14"/>
    <w:basedOn w:val="1"/>
    <w:qFormat/>
    <w:uiPriority w:val="0"/>
    <w:pPr>
      <w:widowControl w:val="0"/>
      <w:jc w:val="both"/>
    </w:pPr>
    <w:rPr>
      <w:sz w:val="21"/>
    </w:rPr>
  </w:style>
  <w:style w:type="paragraph" w:customStyle="1" w:styleId="765">
    <w:name w:val="标题1"/>
    <w:basedOn w:val="115"/>
    <w:link w:val="766"/>
    <w:qFormat/>
    <w:uiPriority w:val="0"/>
    <w:pPr>
      <w:spacing w:line="360" w:lineRule="auto"/>
    </w:pPr>
    <w:rPr>
      <w:rFonts w:eastAsia="宋体"/>
      <w:b/>
      <w:sz w:val="30"/>
      <w:szCs w:val="28"/>
    </w:rPr>
  </w:style>
  <w:style w:type="character" w:customStyle="1" w:styleId="766">
    <w:name w:val="标题1 Char Char"/>
    <w:link w:val="765"/>
    <w:qFormat/>
    <w:uiPriority w:val="0"/>
    <w:rPr>
      <w:rFonts w:ascii="宋体" w:hAnsi="Courier New"/>
      <w:b/>
      <w:sz w:val="30"/>
      <w:szCs w:val="28"/>
    </w:rPr>
  </w:style>
  <w:style w:type="paragraph" w:customStyle="1" w:styleId="767">
    <w:name w:val="xl134"/>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Cs w:val="24"/>
    </w:rPr>
  </w:style>
  <w:style w:type="table" w:customStyle="1" w:styleId="768">
    <w:name w:val="Table Normal7"/>
    <w:unhideWhenUsed/>
    <w:qFormat/>
    <w:uiPriority w:val="2"/>
    <w:pPr>
      <w:widowControl w:val="0"/>
    </w:pPr>
    <w:rPr>
      <w:rFonts w:ascii="等线" w:hAnsi="等线" w:eastAsia="等线"/>
      <w:sz w:val="22"/>
      <w:lang w:val="en-US" w:eastAsia="en-US" w:bidi="ar-SA"/>
    </w:rPr>
  </w:style>
  <w:style w:type="table" w:customStyle="1" w:styleId="769">
    <w:name w:val="网格型21"/>
    <w:basedOn w:val="76"/>
    <w:qFormat/>
    <w:uiPriority w:val="0"/>
  </w:style>
  <w:style w:type="table" w:customStyle="1" w:styleId="770">
    <w:name w:val="Table Normal6"/>
    <w:unhideWhenUsed/>
    <w:qFormat/>
    <w:uiPriority w:val="2"/>
    <w:pPr>
      <w:widowControl w:val="0"/>
    </w:pPr>
    <w:rPr>
      <w:rFonts w:ascii="等线" w:hAnsi="等线" w:eastAsia="等线"/>
      <w:sz w:val="22"/>
      <w:lang w:val="en-US" w:eastAsia="en-US" w:bidi="ar-SA"/>
    </w:rPr>
  </w:style>
  <w:style w:type="table" w:customStyle="1" w:styleId="771">
    <w:name w:val="Table Normal12"/>
    <w:qFormat/>
    <w:uiPriority w:val="0"/>
    <w:rPr>
      <w:rFonts w:eastAsia="Arial Unicode MS"/>
      <w:lang w:val="en-US" w:eastAsia="zh-CN" w:bidi="ar-SA"/>
    </w:rPr>
  </w:style>
  <w:style w:type="table" w:customStyle="1" w:styleId="772">
    <w:name w:val="Table Normal15"/>
    <w:unhideWhenUsed/>
    <w:qFormat/>
    <w:uiPriority w:val="2"/>
    <w:pPr>
      <w:widowControl w:val="0"/>
    </w:pPr>
    <w:rPr>
      <w:rFonts w:ascii="等线" w:hAnsi="等线" w:eastAsia="等线"/>
      <w:sz w:val="22"/>
      <w:lang w:val="en-US" w:eastAsia="en-US" w:bidi="ar-SA"/>
    </w:rPr>
  </w:style>
  <w:style w:type="table" w:customStyle="1" w:styleId="773">
    <w:name w:val="Table Normal4"/>
    <w:unhideWhenUsed/>
    <w:qFormat/>
    <w:uiPriority w:val="2"/>
    <w:pPr>
      <w:widowControl w:val="0"/>
    </w:pPr>
    <w:rPr>
      <w:rFonts w:ascii="等线" w:hAnsi="等线" w:eastAsia="等线"/>
      <w:sz w:val="22"/>
      <w:lang w:val="en-US" w:eastAsia="en-US" w:bidi="ar-SA"/>
    </w:rPr>
  </w:style>
  <w:style w:type="table" w:customStyle="1" w:styleId="774">
    <w:name w:val="Table Normal3"/>
    <w:unhideWhenUsed/>
    <w:qFormat/>
    <w:uiPriority w:val="2"/>
    <w:pPr>
      <w:widowControl w:val="0"/>
    </w:pPr>
    <w:rPr>
      <w:rFonts w:ascii="等线" w:hAnsi="等线" w:eastAsia="等线"/>
      <w:sz w:val="22"/>
      <w:lang w:val="en-US" w:eastAsia="en-US" w:bidi="ar-SA"/>
    </w:rPr>
  </w:style>
  <w:style w:type="table" w:customStyle="1" w:styleId="775">
    <w:name w:val="Table Normal10"/>
    <w:unhideWhenUsed/>
    <w:qFormat/>
    <w:uiPriority w:val="2"/>
    <w:pPr>
      <w:widowControl w:val="0"/>
    </w:pPr>
    <w:rPr>
      <w:rFonts w:ascii="等线" w:hAnsi="等线" w:eastAsia="等线"/>
      <w:sz w:val="22"/>
      <w:lang w:val="en-US" w:eastAsia="en-US" w:bidi="ar-SA"/>
    </w:rPr>
  </w:style>
  <w:style w:type="table" w:customStyle="1" w:styleId="776">
    <w:name w:val="网格型1"/>
    <w:basedOn w:val="76"/>
    <w:qFormat/>
    <w:uiPriority w:val="39"/>
    <w:rPr>
      <w:rFonts w:ascii="等线" w:hAnsi="等线" w:eastAsia="等线"/>
      <w:sz w:val="21"/>
      <w:szCs w:val="22"/>
    </w:rPr>
  </w:style>
  <w:style w:type="table" w:customStyle="1" w:styleId="777">
    <w:name w:val="Table Normal"/>
    <w:unhideWhenUsed/>
    <w:qFormat/>
    <w:uiPriority w:val="0"/>
    <w:pPr>
      <w:widowControl w:val="0"/>
    </w:pPr>
    <w:rPr>
      <w:rFonts w:ascii="等线" w:hAnsi="等线" w:eastAsia="等线"/>
      <w:sz w:val="22"/>
      <w:lang w:val="en-US" w:eastAsia="en-US" w:bidi="ar-SA"/>
    </w:rPr>
  </w:style>
  <w:style w:type="table" w:customStyle="1" w:styleId="778">
    <w:name w:val="Table Normal1"/>
    <w:unhideWhenUsed/>
    <w:qFormat/>
    <w:uiPriority w:val="0"/>
    <w:pPr>
      <w:widowControl w:val="0"/>
    </w:pPr>
    <w:rPr>
      <w:rFonts w:ascii="等线" w:hAnsi="等线" w:eastAsia="等线"/>
      <w:sz w:val="22"/>
      <w:lang w:val="en-US" w:eastAsia="en-US" w:bidi="ar-SA"/>
    </w:rPr>
  </w:style>
  <w:style w:type="table" w:customStyle="1" w:styleId="779">
    <w:name w:val="Table Normal2"/>
    <w:unhideWhenUsed/>
    <w:qFormat/>
    <w:uiPriority w:val="2"/>
    <w:pPr>
      <w:widowControl w:val="0"/>
    </w:pPr>
    <w:rPr>
      <w:rFonts w:ascii="等线" w:hAnsi="等线" w:eastAsia="等线"/>
      <w:sz w:val="22"/>
      <w:lang w:val="en-US" w:eastAsia="en-US" w:bidi="ar-SA"/>
    </w:rPr>
  </w:style>
  <w:style w:type="table" w:customStyle="1" w:styleId="780">
    <w:name w:val="Table Normal5"/>
    <w:unhideWhenUsed/>
    <w:qFormat/>
    <w:uiPriority w:val="2"/>
    <w:pPr>
      <w:widowControl w:val="0"/>
    </w:pPr>
    <w:rPr>
      <w:rFonts w:ascii="等线" w:hAnsi="等线" w:eastAsia="等线"/>
      <w:sz w:val="22"/>
      <w:lang w:val="en-US" w:eastAsia="en-US" w:bidi="ar-SA"/>
    </w:rPr>
  </w:style>
  <w:style w:type="table" w:customStyle="1" w:styleId="781">
    <w:name w:val="Table Normal8"/>
    <w:unhideWhenUsed/>
    <w:qFormat/>
    <w:uiPriority w:val="2"/>
    <w:pPr>
      <w:widowControl w:val="0"/>
    </w:pPr>
    <w:rPr>
      <w:rFonts w:ascii="等线" w:hAnsi="等线" w:eastAsia="等线"/>
      <w:sz w:val="22"/>
      <w:lang w:val="en-US" w:eastAsia="en-US" w:bidi="ar-SA"/>
    </w:rPr>
  </w:style>
  <w:style w:type="table" w:customStyle="1" w:styleId="782">
    <w:name w:val="Table Normal9"/>
    <w:unhideWhenUsed/>
    <w:qFormat/>
    <w:uiPriority w:val="2"/>
    <w:pPr>
      <w:widowControl w:val="0"/>
    </w:pPr>
    <w:rPr>
      <w:rFonts w:ascii="等线" w:hAnsi="等线" w:eastAsia="等线"/>
      <w:sz w:val="22"/>
      <w:lang w:val="en-US" w:eastAsia="en-US" w:bidi="ar-SA"/>
    </w:rPr>
  </w:style>
  <w:style w:type="table" w:customStyle="1" w:styleId="783">
    <w:name w:val="Table Normal11"/>
    <w:unhideWhenUsed/>
    <w:qFormat/>
    <w:uiPriority w:val="2"/>
    <w:pPr>
      <w:widowControl w:val="0"/>
    </w:pPr>
    <w:rPr>
      <w:rFonts w:ascii="等线" w:hAnsi="等线" w:eastAsia="等线"/>
      <w:sz w:val="22"/>
      <w:lang w:val="en-US" w:eastAsia="en-US" w:bidi="ar-SA"/>
    </w:rPr>
  </w:style>
  <w:style w:type="table" w:customStyle="1" w:styleId="784">
    <w:name w:val="Table Normal14"/>
    <w:unhideWhenUsed/>
    <w:qFormat/>
    <w:uiPriority w:val="2"/>
    <w:pPr>
      <w:widowControl w:val="0"/>
    </w:pPr>
    <w:rPr>
      <w:rFonts w:ascii="等线" w:hAnsi="等线" w:eastAsia="等线"/>
      <w:sz w:val="22"/>
      <w:lang w:val="en-US" w:eastAsia="en-US" w:bidi="ar-SA"/>
    </w:rPr>
  </w:style>
  <w:style w:type="table" w:customStyle="1" w:styleId="785">
    <w:name w:val="网格型2"/>
    <w:basedOn w:val="76"/>
    <w:qFormat/>
    <w:uiPriority w:val="0"/>
    <w:pPr>
      <w:widowControl w:val="0"/>
      <w:jc w:val="both"/>
    </w:pPr>
  </w:style>
  <w:style w:type="table" w:customStyle="1" w:styleId="786">
    <w:name w:val="网格型3"/>
    <w:basedOn w:val="76"/>
    <w:qFormat/>
    <w:uiPriority w:val="0"/>
    <w:pPr>
      <w:widowControl w:val="0"/>
      <w:jc w:val="both"/>
    </w:pPr>
  </w:style>
  <w:style w:type="table" w:customStyle="1" w:styleId="787">
    <w:name w:val="网格型22"/>
    <w:basedOn w:val="76"/>
    <w:qFormat/>
    <w:uiPriority w:val="0"/>
  </w:style>
  <w:style w:type="character" w:customStyle="1" w:styleId="788">
    <w:name w:val="font31"/>
    <w:link w:val="1"/>
    <w:qFormat/>
    <w:uiPriority w:val="0"/>
    <w:rPr>
      <w:rFonts w:hint="eastAsia" w:ascii="宋体" w:hAnsi="宋体" w:eastAsia="宋体" w:cs="宋体"/>
      <w:color w:val="FF0000"/>
      <w:sz w:val="21"/>
      <w:szCs w:val="21"/>
      <w:u w:val="none"/>
    </w:rPr>
  </w:style>
  <w:style w:type="paragraph" w:customStyle="1" w:styleId="789">
    <w:name w:val="msolistparagraph"/>
    <w:basedOn w:val="1"/>
    <w:qFormat/>
    <w:uiPriority w:val="0"/>
    <w:pPr>
      <w:widowControl w:val="0"/>
      <w:ind w:firstLine="420"/>
      <w:jc w:val="both"/>
    </w:pPr>
    <w:rPr>
      <w:sz w:val="21"/>
      <w:szCs w:val="22"/>
    </w:rPr>
  </w:style>
  <w:style w:type="character" w:customStyle="1" w:styleId="790">
    <w:name w:val="edri-正文 Char"/>
    <w:link w:val="1"/>
    <w:qFormat/>
    <w:uiPriority w:val="0"/>
    <w:rPr>
      <w:rFonts w:hint="eastAsia" w:ascii="宋体" w:hAnsi="宋体" w:eastAsia="宋体" w:cs="宋体"/>
      <w:sz w:val="24"/>
      <w:lang w:val="en-US" w:eastAsia="zh-CN" w:bidi="ar-SA"/>
    </w:rPr>
  </w:style>
  <w:style w:type="paragraph" w:customStyle="1" w:styleId="791">
    <w:name w:val="正文文本缩进1"/>
    <w:basedOn w:val="1"/>
    <w:qFormat/>
    <w:uiPriority w:val="0"/>
    <w:pPr>
      <w:widowControl w:val="0"/>
      <w:tabs>
        <w:tab w:val="left" w:pos="540"/>
      </w:tabs>
      <w:ind w:firstLine="540"/>
      <w:jc w:val="both"/>
    </w:pPr>
    <w:rPr>
      <w:sz w:val="21"/>
      <w:szCs w:val="24"/>
    </w:rPr>
  </w:style>
  <w:style w:type="paragraph" w:customStyle="1" w:styleId="792">
    <w:name w:val="S HD2 Char"/>
    <w:basedOn w:val="1"/>
    <w:qFormat/>
    <w:uiPriority w:val="0"/>
    <w:pPr>
      <w:numPr>
        <w:ilvl w:val="1"/>
        <w:numId w:val="5"/>
      </w:numPr>
      <w:tabs>
        <w:tab w:val="left" w:pos="440"/>
      </w:tabs>
      <w:spacing w:before="40" w:line="180" w:lineRule="exact"/>
      <w:jc w:val="both"/>
    </w:pPr>
    <w:rPr>
      <w:rFonts w:ascii="Arial" w:hAnsi="Arial" w:eastAsia="Times New Roman" w:cs="Arial"/>
      <w:sz w:val="18"/>
      <w:szCs w:val="14"/>
      <w:lang w:eastAsia="en-US"/>
    </w:rPr>
  </w:style>
  <w:style w:type="paragraph" w:customStyle="1" w:styleId="793">
    <w:name w:val="Text In box"/>
    <w:basedOn w:val="1"/>
    <w:qFormat/>
    <w:uiPriority w:val="0"/>
    <w:pPr>
      <w:spacing w:before="120" w:after="120"/>
    </w:pPr>
    <w:rPr>
      <w:rFonts w:ascii="Arial" w:hAnsi="Arial" w:eastAsia="Times New Roman"/>
      <w:sz w:val="20"/>
      <w:lang w:val="en-GB" w:eastAsia="en-US"/>
    </w:rPr>
  </w:style>
  <w:style w:type="paragraph" w:customStyle="1" w:styleId="794">
    <w:name w:val="S HD1"/>
    <w:basedOn w:val="1"/>
    <w:qFormat/>
    <w:uiPriority w:val="0"/>
    <w:pPr>
      <w:numPr>
        <w:ilvl w:val="0"/>
        <w:numId w:val="5"/>
      </w:numPr>
      <w:spacing w:before="120" w:after="120" w:line="200" w:lineRule="exact"/>
    </w:pPr>
    <w:rPr>
      <w:rFonts w:ascii="Arial Bold" w:hAnsi="Arial Bold" w:eastAsia="Times New Roman"/>
      <w:b/>
      <w:caps/>
      <w:sz w:val="18"/>
      <w:szCs w:val="18"/>
      <w:lang w:val="en-GB" w:eastAsia="en-US"/>
    </w:rPr>
  </w:style>
  <w:style w:type="paragraph" w:customStyle="1" w:styleId="795">
    <w:name w:val="正文缩进1"/>
    <w:basedOn w:val="1"/>
    <w:qFormat/>
    <w:uiPriority w:val="0"/>
    <w:pPr>
      <w:widowControl w:val="0"/>
      <w:spacing w:line="360" w:lineRule="atLeast"/>
      <w:ind w:firstLine="420"/>
      <w:jc w:val="both"/>
    </w:pPr>
    <w:rPr>
      <w:sz w:val="21"/>
    </w:rPr>
  </w:style>
  <w:style w:type="paragraph" w:customStyle="1" w:styleId="796">
    <w:name w:val="列表段落11"/>
    <w:basedOn w:val="1"/>
    <w:qFormat/>
    <w:uiPriority w:val="0"/>
    <w:pPr>
      <w:widowControl w:val="0"/>
      <w:ind w:firstLine="420"/>
      <w:jc w:val="both"/>
    </w:pPr>
    <w:rPr>
      <w:sz w:val="21"/>
      <w:szCs w:val="24"/>
    </w:rPr>
  </w:style>
  <w:style w:type="paragraph" w:customStyle="1" w:styleId="797">
    <w:name w:val="样式A"/>
    <w:basedOn w:val="1"/>
    <w:next w:val="1"/>
    <w:qFormat/>
    <w:uiPriority w:val="0"/>
    <w:pPr>
      <w:widowControl w:val="0"/>
      <w:numPr>
        <w:ilvl w:val="0"/>
        <w:numId w:val="6"/>
      </w:numPr>
      <w:jc w:val="center"/>
    </w:pPr>
    <w:rPr>
      <w:rFonts w:eastAsia="黑体"/>
      <w:b/>
      <w:sz w:val="32"/>
    </w:rPr>
  </w:style>
  <w:style w:type="paragraph" w:customStyle="1" w:styleId="798">
    <w:name w:val="xl28"/>
    <w:basedOn w:val="1"/>
    <w:qFormat/>
    <w:uiPriority w:val="0"/>
    <w:pPr>
      <w:widowControl w:val="0"/>
      <w:spacing w:before="100" w:beforeAutospacing="1" w:after="100" w:afterAutospacing="1"/>
      <w:jc w:val="center"/>
    </w:pPr>
    <w:rPr>
      <w:rFonts w:hint="eastAsia" w:ascii="宋体" w:hAnsi="宋体"/>
      <w:szCs w:val="24"/>
    </w:rPr>
  </w:style>
  <w:style w:type="paragraph" w:customStyle="1" w:styleId="799">
    <w:name w:val="Style Text In Box + Bold"/>
    <w:basedOn w:val="1"/>
    <w:qFormat/>
    <w:uiPriority w:val="0"/>
    <w:pPr>
      <w:spacing w:before="20" w:after="20"/>
    </w:pPr>
    <w:rPr>
      <w:rFonts w:ascii="Century Gothic" w:hAnsi="Century Gothic"/>
      <w:b/>
      <w:bCs/>
      <w:sz w:val="18"/>
    </w:rPr>
  </w:style>
  <w:style w:type="paragraph" w:customStyle="1" w:styleId="800">
    <w:name w:val="_Style 5"/>
    <w:basedOn w:val="1"/>
    <w:qFormat/>
    <w:uiPriority w:val="0"/>
    <w:pPr>
      <w:spacing w:after="160" w:line="240" w:lineRule="exact"/>
    </w:pPr>
    <w:rPr>
      <w:sz w:val="21"/>
      <w:szCs w:val="24"/>
    </w:rPr>
  </w:style>
  <w:style w:type="paragraph" w:customStyle="1" w:styleId="801">
    <w:name w:val="S HD3 Char"/>
    <w:basedOn w:val="792"/>
    <w:qFormat/>
    <w:uiPriority w:val="0"/>
    <w:pPr>
      <w:numPr>
        <w:ilvl w:val="2"/>
      </w:numPr>
      <w:tabs>
        <w:tab w:val="left" w:pos="770"/>
      </w:tabs>
      <w:ind w:left="770" w:hanging="330"/>
    </w:pPr>
  </w:style>
  <w:style w:type="character" w:customStyle="1" w:styleId="802">
    <w:name w:val="列表段落 字符"/>
    <w:link w:val="1"/>
    <w:qFormat/>
    <w:uiPriority w:val="34"/>
    <w:rPr>
      <w:rFonts w:ascii="Times New Roman" w:hAnsi="Times New Roman" w:eastAsia="宋体" w:cs="Times New Roman"/>
      <w:szCs w:val="24"/>
    </w:rPr>
  </w:style>
  <w:style w:type="character" w:customStyle="1" w:styleId="803">
    <w:name w:val="列出段落 Char"/>
    <w:link w:val="804"/>
    <w:qFormat/>
    <w:uiPriority w:val="34"/>
    <w:rPr>
      <w:szCs w:val="24"/>
    </w:rPr>
  </w:style>
  <w:style w:type="paragraph" w:customStyle="1" w:styleId="804">
    <w:name w:val="_Style 1122"/>
    <w:basedOn w:val="1"/>
    <w:next w:val="357"/>
    <w:link w:val="803"/>
    <w:qFormat/>
    <w:uiPriority w:val="34"/>
    <w:pPr>
      <w:widowControl w:val="0"/>
      <w:spacing w:line="312" w:lineRule="atLeast"/>
      <w:ind w:firstLine="420"/>
      <w:jc w:val="both"/>
    </w:pPr>
    <w:rPr>
      <w:sz w:val="20"/>
      <w:szCs w:val="24"/>
    </w:rPr>
  </w:style>
  <w:style w:type="character" w:customStyle="1" w:styleId="805">
    <w:name w:val="章标题 Char"/>
    <w:link w:val="806"/>
    <w:qFormat/>
    <w:uiPriority w:val="0"/>
    <w:rPr>
      <w:rFonts w:ascii="黑体" w:eastAsia="黑体"/>
      <w:sz w:val="21"/>
      <w:lang w:val="en-US" w:eastAsia="zh-CN" w:bidi="ar-SA"/>
    </w:rPr>
  </w:style>
  <w:style w:type="paragraph" w:customStyle="1" w:styleId="806">
    <w:name w:val="章标题"/>
    <w:next w:val="601"/>
    <w:link w:val="805"/>
    <w:qFormat/>
    <w:uiPriority w:val="0"/>
    <w:pPr>
      <w:jc w:val="both"/>
      <w:outlineLvl w:val="1"/>
    </w:pPr>
    <w:rPr>
      <w:rFonts w:hint="default" w:ascii="黑体" w:hAnsi="Times New Roman" w:eastAsia="黑体" w:cs="Times New Roman"/>
      <w:sz w:val="21"/>
      <w:lang w:val="en-US" w:eastAsia="zh-CN" w:bidi="ar-SA"/>
    </w:rPr>
  </w:style>
  <w:style w:type="character" w:customStyle="1" w:styleId="807">
    <w:name w:val="三级条标题 Char"/>
    <w:link w:val="808"/>
    <w:qFormat/>
    <w:uiPriority w:val="0"/>
  </w:style>
  <w:style w:type="paragraph" w:customStyle="1" w:styleId="808">
    <w:name w:val="三级条标题"/>
    <w:basedOn w:val="809"/>
    <w:next w:val="601"/>
    <w:link w:val="807"/>
    <w:qFormat/>
    <w:uiPriority w:val="0"/>
    <w:pPr>
      <w:tabs>
        <w:tab w:val="left" w:pos="360"/>
      </w:tabs>
      <w:ind w:left="-180"/>
      <w:outlineLvl w:val="4"/>
    </w:pPr>
    <w:rPr>
      <w:rFonts w:ascii="Calibri" w:hAnsi="Calibri" w:eastAsia="宋体"/>
    </w:rPr>
  </w:style>
  <w:style w:type="paragraph" w:customStyle="1" w:styleId="809">
    <w:name w:val="二级条标题"/>
    <w:basedOn w:val="1"/>
    <w:next w:val="601"/>
    <w:link w:val="810"/>
    <w:qFormat/>
    <w:uiPriority w:val="0"/>
    <w:pPr>
      <w:jc w:val="both"/>
      <w:outlineLvl w:val="3"/>
    </w:pPr>
    <w:rPr>
      <w:rFonts w:ascii="黑体" w:eastAsia="黑体"/>
      <w:sz w:val="20"/>
    </w:rPr>
  </w:style>
  <w:style w:type="character" w:customStyle="1" w:styleId="810">
    <w:name w:val="二级条标题 Char"/>
    <w:link w:val="809"/>
    <w:qFormat/>
    <w:uiPriority w:val="0"/>
    <w:rPr>
      <w:rFonts w:ascii="黑体" w:hAnsi="Times New Roman" w:eastAsia="黑体"/>
    </w:rPr>
  </w:style>
  <w:style w:type="character" w:customStyle="1" w:styleId="811">
    <w:name w:val="表内居两端对齐 Char"/>
    <w:link w:val="812"/>
    <w:qFormat/>
    <w:uiPriority w:val="0"/>
  </w:style>
  <w:style w:type="paragraph" w:customStyle="1" w:styleId="812">
    <w:name w:val="表内居两端对齐"/>
    <w:basedOn w:val="813"/>
    <w:link w:val="811"/>
    <w:qFormat/>
    <w:uiPriority w:val="0"/>
    <w:pPr>
      <w:jc w:val="both"/>
    </w:pPr>
    <w:rPr>
      <w:sz w:val="20"/>
      <w:szCs w:val="20"/>
    </w:rPr>
  </w:style>
  <w:style w:type="paragraph" w:customStyle="1" w:styleId="813">
    <w:name w:val="表内居中小五"/>
    <w:basedOn w:val="1"/>
    <w:link w:val="814"/>
    <w:qFormat/>
    <w:uiPriority w:val="0"/>
    <w:pPr>
      <w:widowControl w:val="0"/>
      <w:jc w:val="center"/>
    </w:pPr>
    <w:rPr>
      <w:sz w:val="18"/>
      <w:szCs w:val="18"/>
    </w:rPr>
  </w:style>
  <w:style w:type="character" w:customStyle="1" w:styleId="814">
    <w:name w:val="表内居中小五 Char"/>
    <w:link w:val="813"/>
    <w:qFormat/>
    <w:uiPriority w:val="0"/>
    <w:rPr>
      <w:sz w:val="18"/>
      <w:szCs w:val="18"/>
    </w:rPr>
  </w:style>
  <w:style w:type="character" w:customStyle="1" w:styleId="815">
    <w:name w:val="一级条标题 Char"/>
    <w:link w:val="816"/>
    <w:qFormat/>
    <w:uiPriority w:val="0"/>
    <w:rPr>
      <w:rFonts w:ascii="黑体" w:hAnsi="Times New Roman" w:eastAsia="黑体"/>
    </w:rPr>
  </w:style>
  <w:style w:type="paragraph" w:customStyle="1" w:styleId="816">
    <w:name w:val="一级条标题"/>
    <w:basedOn w:val="806"/>
    <w:next w:val="601"/>
    <w:link w:val="815"/>
    <w:qFormat/>
    <w:uiPriority w:val="0"/>
    <w:pPr>
      <w:outlineLvl w:val="2"/>
    </w:pPr>
    <w:rPr>
      <w:sz w:val="20"/>
    </w:rPr>
  </w:style>
  <w:style w:type="character" w:customStyle="1" w:styleId="817">
    <w:name w:val="样式 标题 3 + 宋体 Char"/>
    <w:link w:val="818"/>
    <w:qFormat/>
    <w:uiPriority w:val="0"/>
    <w:rPr>
      <w:rFonts w:ascii="宋体" w:hAnsi="宋体"/>
      <w:sz w:val="21"/>
      <w:szCs w:val="21"/>
    </w:rPr>
  </w:style>
  <w:style w:type="paragraph" w:customStyle="1" w:styleId="818">
    <w:name w:val="样式 标题 3 + 宋体"/>
    <w:basedOn w:val="67"/>
    <w:link w:val="817"/>
    <w:qFormat/>
    <w:uiPriority w:val="0"/>
    <w:pPr>
      <w:keepNext w:val="0"/>
      <w:keepLines w:val="0"/>
      <w:numPr>
        <w:ilvl w:val="2"/>
        <w:numId w:val="2"/>
      </w:numPr>
      <w:tabs>
        <w:tab w:val="left" w:pos="1560"/>
      </w:tabs>
      <w:spacing w:before="0" w:after="0" w:line="360" w:lineRule="auto"/>
    </w:pPr>
    <w:rPr>
      <w:rFonts w:ascii="宋体" w:hAnsi="宋体"/>
      <w:b w:val="0"/>
      <w:sz w:val="21"/>
      <w:szCs w:val="21"/>
    </w:rPr>
  </w:style>
  <w:style w:type="character" w:customStyle="1" w:styleId="819">
    <w:name w:val="发布"/>
    <w:link w:val="1"/>
    <w:qFormat/>
    <w:uiPriority w:val="0"/>
    <w:rPr>
      <w:rFonts w:ascii="黑体" w:eastAsia="黑体"/>
      <w:spacing w:val="22"/>
      <w:position w:val="3"/>
      <w:sz w:val="28"/>
    </w:rPr>
  </w:style>
  <w:style w:type="character" w:customStyle="1" w:styleId="820">
    <w:name w:val="EmailStyle1381"/>
    <w:link w:val="1"/>
    <w:qFormat/>
    <w:uiPriority w:val="0"/>
    <w:rPr>
      <w:rFonts w:ascii="Arial" w:hAnsi="Arial" w:eastAsia="宋体" w:cs="Arial"/>
      <w:color w:val="000000"/>
      <w:sz w:val="20"/>
    </w:rPr>
  </w:style>
  <w:style w:type="character" w:customStyle="1" w:styleId="821">
    <w:name w:val="样式 标题 4 + (符号) 宋体 Char"/>
    <w:link w:val="822"/>
    <w:qFormat/>
    <w:uiPriority w:val="0"/>
    <w:rPr>
      <w:rFonts w:ascii="宋体" w:hAnsi="Times New Roman"/>
      <w:sz w:val="21"/>
      <w:szCs w:val="21"/>
    </w:rPr>
  </w:style>
  <w:style w:type="paragraph" w:customStyle="1" w:styleId="822">
    <w:name w:val="样式 标题 4 + (符号) 宋体"/>
    <w:basedOn w:val="68"/>
    <w:link w:val="821"/>
    <w:qFormat/>
    <w:uiPriority w:val="0"/>
    <w:pPr>
      <w:widowControl w:val="0"/>
      <w:numPr>
        <w:ilvl w:val="3"/>
        <w:numId w:val="2"/>
      </w:numPr>
      <w:spacing w:before="0"/>
    </w:pPr>
    <w:rPr>
      <w:rFonts w:ascii="宋体" w:hAnsi="Times New Roman"/>
      <w:i w:val="0"/>
      <w:caps w:val="0"/>
      <w:sz w:val="21"/>
      <w:szCs w:val="21"/>
    </w:rPr>
  </w:style>
  <w:style w:type="character" w:customStyle="1" w:styleId="823">
    <w:name w:val="EmailStyle1391"/>
    <w:link w:val="1"/>
    <w:qFormat/>
    <w:uiPriority w:val="0"/>
    <w:rPr>
      <w:rFonts w:ascii="Arial" w:hAnsi="Arial" w:eastAsia="宋体" w:cs="Arial"/>
      <w:color w:val="000000"/>
      <w:sz w:val="20"/>
    </w:rPr>
  </w:style>
  <w:style w:type="character" w:customStyle="1" w:styleId="824">
    <w:name w:val="unnamed11"/>
    <w:link w:val="1"/>
    <w:qFormat/>
    <w:uiPriority w:val="0"/>
    <w:rPr>
      <w:spacing w:val="12"/>
      <w:sz w:val="22"/>
      <w:szCs w:val="22"/>
    </w:rPr>
  </w:style>
  <w:style w:type="paragraph" w:customStyle="1" w:styleId="825">
    <w:name w:val="文献分类号"/>
    <w:qFormat/>
    <w:uiPriority w:val="0"/>
    <w:pPr>
      <w:widowControl w:val="0"/>
    </w:pPr>
    <w:rPr>
      <w:rFonts w:hint="default" w:ascii="Times New Roman" w:hAnsi="Times New Roman" w:eastAsia="黑体" w:cs="Times New Roman"/>
      <w:sz w:val="21"/>
      <w:lang w:val="en-US" w:eastAsia="zh-CN" w:bidi="ar-SA"/>
    </w:rPr>
  </w:style>
  <w:style w:type="paragraph" w:customStyle="1" w:styleId="826">
    <w:name w:val="其他发布部门"/>
    <w:basedOn w:val="1"/>
    <w:qFormat/>
    <w:uiPriority w:val="0"/>
    <w:pPr>
      <w:spacing w:line="0" w:lineRule="atLeast"/>
      <w:jc w:val="center"/>
    </w:pPr>
    <w:rPr>
      <w:rFonts w:ascii="黑体" w:eastAsia="黑体"/>
      <w:spacing w:val="20"/>
      <w:sz w:val="36"/>
    </w:rPr>
  </w:style>
  <w:style w:type="paragraph" w:customStyle="1" w:styleId="827">
    <w:name w:val="Char Char Char Char Char Char Char Char Char Char Char Char"/>
    <w:basedOn w:val="1"/>
    <w:qFormat/>
    <w:uiPriority w:val="0"/>
    <w:pPr>
      <w:widowControl w:val="0"/>
      <w:spacing w:line="360" w:lineRule="auto"/>
      <w:jc w:val="both"/>
    </w:pPr>
    <w:rPr>
      <w:rFonts w:ascii="Tahoma" w:hAnsi="Tahoma"/>
    </w:rPr>
  </w:style>
  <w:style w:type="paragraph" w:customStyle="1" w:styleId="828">
    <w:name w:val="五级条标题"/>
    <w:basedOn w:val="1"/>
    <w:next w:val="601"/>
    <w:qFormat/>
    <w:uiPriority w:val="0"/>
    <w:pPr>
      <w:jc w:val="both"/>
      <w:outlineLvl w:val="6"/>
    </w:pPr>
    <w:rPr>
      <w:rFonts w:ascii="黑体" w:eastAsia="黑体"/>
      <w:sz w:val="21"/>
    </w:rPr>
  </w:style>
  <w:style w:type="paragraph" w:customStyle="1" w:styleId="829">
    <w:name w:val="四级条标题"/>
    <w:basedOn w:val="808"/>
    <w:next w:val="601"/>
    <w:qFormat/>
    <w:uiPriority w:val="0"/>
    <w:pPr>
      <w:tabs>
        <w:tab w:val="clear" w:pos="360"/>
      </w:tabs>
      <w:ind w:left="0"/>
      <w:outlineLvl w:val="5"/>
    </w:pPr>
  </w:style>
  <w:style w:type="paragraph" w:customStyle="1" w:styleId="830">
    <w:name w:val="前言、引言标题"/>
    <w:next w:val="1"/>
    <w:qFormat/>
    <w:uiPriority w:val="0"/>
    <w:pPr>
      <w:shd w:val="clear" w:color="FFFFFF" w:fill="FFFFFF"/>
      <w:spacing w:before="640" w:after="560"/>
      <w:ind w:left="720" w:hanging="720"/>
      <w:jc w:val="center"/>
      <w:outlineLvl w:val="0"/>
    </w:pPr>
    <w:rPr>
      <w:rFonts w:hint="default" w:ascii="黑体" w:hAnsi="Times New Roman" w:eastAsia="黑体" w:cs="Times New Roman"/>
      <w:sz w:val="32"/>
      <w:lang w:val="en-US" w:eastAsia="zh-CN" w:bidi="ar-SA"/>
    </w:rPr>
  </w:style>
  <w:style w:type="paragraph" w:customStyle="1" w:styleId="831">
    <w:name w:val="附录二级条标题"/>
    <w:basedOn w:val="832"/>
    <w:next w:val="601"/>
    <w:qFormat/>
    <w:uiPriority w:val="0"/>
    <w:pPr>
      <w:numPr>
        <w:ilvl w:val="3"/>
      </w:numPr>
      <w:tabs>
        <w:tab w:val="left" w:pos="1020"/>
      </w:tabs>
      <w:outlineLvl w:val="3"/>
    </w:pPr>
  </w:style>
  <w:style w:type="paragraph" w:customStyle="1" w:styleId="832">
    <w:name w:val="附录一级条标题"/>
    <w:basedOn w:val="833"/>
    <w:next w:val="601"/>
    <w:qFormat/>
    <w:uiPriority w:val="0"/>
    <w:pPr>
      <w:numPr>
        <w:ilvl w:val="2"/>
      </w:numPr>
      <w:tabs>
        <w:tab w:val="left" w:pos="1020"/>
      </w:tabs>
    </w:pPr>
  </w:style>
  <w:style w:type="paragraph" w:customStyle="1" w:styleId="833">
    <w:name w:val="附录章标题"/>
    <w:next w:val="601"/>
    <w:qFormat/>
    <w:uiPriority w:val="0"/>
    <w:pPr>
      <w:numPr>
        <w:ilvl w:val="1"/>
        <w:numId w:val="1"/>
      </w:numPr>
      <w:jc w:val="both"/>
      <w:outlineLvl w:val="1"/>
    </w:pPr>
    <w:rPr>
      <w:rFonts w:hint="default" w:ascii="黑体" w:hAnsi="Times New Roman" w:eastAsia="黑体" w:cs="Times New Roman"/>
      <w:sz w:val="21"/>
      <w:lang w:val="en-US" w:eastAsia="zh-CN" w:bidi="ar-SA"/>
    </w:rPr>
  </w:style>
  <w:style w:type="paragraph" w:customStyle="1" w:styleId="834">
    <w:name w:val="列项·"/>
    <w:qFormat/>
    <w:uiPriority w:val="0"/>
    <w:pPr>
      <w:tabs>
        <w:tab w:val="left" w:pos="360"/>
        <w:tab w:val="left" w:pos="840"/>
      </w:tabs>
      <w:jc w:val="both"/>
    </w:pPr>
    <w:rPr>
      <w:rFonts w:hint="default" w:ascii="宋体" w:hAnsi="Times New Roman" w:eastAsia="宋体" w:cs="Times New Roman"/>
      <w:sz w:val="21"/>
      <w:lang w:val="en-US" w:eastAsia="zh-CN" w:bidi="ar-SA"/>
    </w:rPr>
  </w:style>
  <w:style w:type="paragraph" w:customStyle="1" w:styleId="835">
    <w:name w:val="附录图标题"/>
    <w:next w:val="601"/>
    <w:qFormat/>
    <w:uiPriority w:val="0"/>
    <w:pPr>
      <w:jc w:val="center"/>
    </w:pPr>
    <w:rPr>
      <w:rFonts w:hint="default" w:ascii="黑体" w:hAnsi="Times New Roman" w:eastAsia="黑体" w:cs="Times New Roman"/>
      <w:sz w:val="21"/>
      <w:lang w:val="en-US" w:eastAsia="zh-CN" w:bidi="ar-SA"/>
    </w:rPr>
  </w:style>
  <w:style w:type="paragraph" w:customStyle="1" w:styleId="836">
    <w:name w:val="附录三级条标题"/>
    <w:basedOn w:val="831"/>
    <w:next w:val="601"/>
    <w:qFormat/>
    <w:uiPriority w:val="0"/>
    <w:pPr>
      <w:numPr>
        <w:ilvl w:val="4"/>
      </w:numPr>
      <w:outlineLvl w:val="4"/>
    </w:pPr>
  </w:style>
  <w:style w:type="paragraph" w:customStyle="1" w:styleId="837">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838">
    <w:name w:val="标准1级标题"/>
    <w:basedOn w:val="1"/>
    <w:qFormat/>
    <w:uiPriority w:val="0"/>
    <w:pPr>
      <w:keepNext/>
      <w:keepLines/>
      <w:spacing w:line="416" w:lineRule="atLeast"/>
      <w:outlineLvl w:val="0"/>
    </w:pPr>
    <w:rPr>
      <w:rFonts w:ascii="黑体" w:eastAsia="黑体"/>
      <w:sz w:val="21"/>
    </w:rPr>
  </w:style>
  <w:style w:type="paragraph" w:customStyle="1" w:styleId="839">
    <w:name w:val="附录标识"/>
    <w:basedOn w:val="830"/>
    <w:qFormat/>
    <w:uiPriority w:val="0"/>
    <w:pPr>
      <w:tabs>
        <w:tab w:val="left" w:pos="600"/>
      </w:tabs>
    </w:pPr>
  </w:style>
  <w:style w:type="paragraph" w:customStyle="1" w:styleId="840">
    <w:name w:val="CM5"/>
    <w:basedOn w:val="674"/>
    <w:next w:val="674"/>
    <w:qFormat/>
    <w:uiPriority w:val="0"/>
    <w:pPr>
      <w:spacing w:line="471" w:lineRule="atLeast"/>
    </w:pPr>
    <w:rPr>
      <w:rFonts w:ascii="黑体" w:eastAsia="黑体" w:cs="Times New Roman"/>
      <w:color w:val="000000"/>
    </w:rPr>
  </w:style>
  <w:style w:type="paragraph" w:customStyle="1" w:styleId="841">
    <w:name w:val="发布日期"/>
    <w:qFormat/>
    <w:uiPriority w:val="0"/>
    <w:rPr>
      <w:rFonts w:hint="default" w:ascii="Times New Roman" w:hAnsi="Times New Roman" w:eastAsia="黑体" w:cs="Times New Roman"/>
      <w:sz w:val="28"/>
      <w:lang w:val="en-US" w:eastAsia="zh-CN" w:bidi="ar-SA"/>
    </w:rPr>
  </w:style>
  <w:style w:type="paragraph" w:customStyle="1" w:styleId="842">
    <w:name w:val="表格内容靠左正常_制度头表格"/>
    <w:qFormat/>
    <w:uiPriority w:val="0"/>
    <w:rPr>
      <w:rFonts w:hint="default" w:ascii="Times New Roman" w:hAnsi="Times New Roman" w:eastAsia="宋体" w:cs="Times New Roman"/>
      <w:sz w:val="21"/>
      <w:szCs w:val="21"/>
      <w:lang w:val="en-US" w:eastAsia="zh-CN" w:bidi="ar-SA"/>
    </w:rPr>
  </w:style>
  <w:style w:type="paragraph" w:customStyle="1" w:styleId="843">
    <w:name w:val="实施日期"/>
    <w:basedOn w:val="841"/>
    <w:qFormat/>
    <w:uiPriority w:val="0"/>
    <w:pPr>
      <w:jc w:val="right"/>
    </w:pPr>
  </w:style>
  <w:style w:type="paragraph" w:customStyle="1" w:styleId="844">
    <w:name w:val="参考文献、索引标题"/>
    <w:basedOn w:val="1"/>
    <w:next w:val="1"/>
    <w:qFormat/>
    <w:uiPriority w:val="0"/>
    <w:pPr>
      <w:shd w:val="clear" w:color="FFFFFF" w:fill="FFFFFF"/>
      <w:spacing w:before="640" w:after="200"/>
      <w:jc w:val="center"/>
      <w:outlineLvl w:val="0"/>
    </w:pPr>
    <w:rPr>
      <w:rFonts w:ascii="黑体" w:eastAsia="黑体"/>
      <w:sz w:val="21"/>
    </w:rPr>
  </w:style>
  <w:style w:type="paragraph" w:customStyle="1" w:styleId="845">
    <w:name w:val="附录四级条标题"/>
    <w:basedOn w:val="836"/>
    <w:next w:val="601"/>
    <w:qFormat/>
    <w:uiPriority w:val="0"/>
    <w:pPr>
      <w:numPr>
        <w:ilvl w:val="5"/>
      </w:numPr>
      <w:outlineLvl w:val="5"/>
    </w:pPr>
  </w:style>
  <w:style w:type="paragraph" w:customStyle="1" w:styleId="846">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847">
    <w:name w:val="四级无标题条"/>
    <w:basedOn w:val="1"/>
    <w:qFormat/>
    <w:uiPriority w:val="0"/>
    <w:pPr>
      <w:widowControl w:val="0"/>
      <w:numPr>
        <w:ilvl w:val="5"/>
        <w:numId w:val="3"/>
      </w:numPr>
      <w:jc w:val="both"/>
    </w:pPr>
    <w:rPr>
      <w:sz w:val="21"/>
      <w:szCs w:val="24"/>
    </w:rPr>
  </w:style>
  <w:style w:type="paragraph" w:customStyle="1" w:styleId="848">
    <w:name w:val="标准2级标题"/>
    <w:basedOn w:val="1"/>
    <w:qFormat/>
    <w:uiPriority w:val="0"/>
    <w:pPr>
      <w:spacing w:before="120" w:after="120"/>
      <w:outlineLvl w:val="1"/>
    </w:pPr>
    <w:rPr>
      <w:rFonts w:ascii="黑体" w:eastAsia="黑体"/>
      <w:sz w:val="21"/>
    </w:rPr>
  </w:style>
  <w:style w:type="paragraph" w:customStyle="1" w:styleId="849">
    <w:name w:val="CM23"/>
    <w:basedOn w:val="674"/>
    <w:next w:val="674"/>
    <w:qFormat/>
    <w:uiPriority w:val="0"/>
    <w:pPr>
      <w:spacing w:line="468" w:lineRule="atLeast"/>
    </w:pPr>
    <w:rPr>
      <w:rFonts w:ascii="黑体" w:eastAsia="黑体" w:cs="Times New Roman"/>
      <w:color w:val="000000"/>
    </w:rPr>
  </w:style>
  <w:style w:type="paragraph" w:customStyle="1" w:styleId="850">
    <w:name w:val="附录五级条标题"/>
    <w:basedOn w:val="845"/>
    <w:next w:val="601"/>
    <w:qFormat/>
    <w:uiPriority w:val="0"/>
    <w:pPr>
      <w:numPr>
        <w:ilvl w:val="6"/>
      </w:numPr>
      <w:outlineLvl w:val="6"/>
    </w:pPr>
  </w:style>
  <w:style w:type="paragraph" w:customStyle="1" w:styleId="851">
    <w:name w:val="CM22"/>
    <w:basedOn w:val="674"/>
    <w:next w:val="674"/>
    <w:qFormat/>
    <w:uiPriority w:val="0"/>
    <w:pPr>
      <w:spacing w:line="468" w:lineRule="atLeast"/>
    </w:pPr>
    <w:rPr>
      <w:rFonts w:ascii="黑体" w:eastAsia="黑体" w:cs="Times New Roman"/>
      <w:color w:val="000000"/>
    </w:rPr>
  </w:style>
  <w:style w:type="paragraph" w:customStyle="1" w:styleId="852">
    <w:name w:val="注×："/>
    <w:qFormat/>
    <w:uiPriority w:val="0"/>
    <w:pPr>
      <w:widowControl w:val="0"/>
      <w:numPr>
        <w:ilvl w:val="0"/>
        <w:numId w:val="7"/>
      </w:numPr>
      <w:tabs>
        <w:tab w:val="left" w:pos="360"/>
        <w:tab w:val="left" w:pos="630"/>
      </w:tabs>
      <w:jc w:val="both"/>
    </w:pPr>
    <w:rPr>
      <w:rFonts w:hint="default" w:ascii="宋体" w:hAnsi="Times New Roman" w:eastAsia="宋体" w:cs="Times New Roman"/>
      <w:sz w:val="18"/>
      <w:lang w:val="en-US" w:eastAsia="zh-CN" w:bidi="ar-SA"/>
    </w:rPr>
  </w:style>
  <w:style w:type="paragraph" w:customStyle="1" w:styleId="853">
    <w:name w:val="标准称谓"/>
    <w:next w:val="1"/>
    <w:qFormat/>
    <w:uiPriority w:val="0"/>
    <w:pPr>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854">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855">
    <w:name w:val="附录表标题"/>
    <w:next w:val="601"/>
    <w:qFormat/>
    <w:uiPriority w:val="0"/>
    <w:pPr>
      <w:jc w:val="center"/>
    </w:pPr>
    <w:rPr>
      <w:rFonts w:hint="default" w:ascii="黑体" w:hAnsi="Times New Roman" w:eastAsia="黑体" w:cs="Times New Roman"/>
      <w:sz w:val="21"/>
      <w:lang w:val="en-US" w:eastAsia="zh-CN" w:bidi="ar-SA"/>
    </w:rPr>
  </w:style>
  <w:style w:type="paragraph" w:customStyle="1" w:styleId="856">
    <w:name w:val="前言首行"/>
    <w:basedOn w:val="1"/>
    <w:qFormat/>
    <w:uiPriority w:val="0"/>
    <w:pPr>
      <w:widowControl w:val="0"/>
      <w:spacing w:after="120"/>
      <w:jc w:val="center"/>
    </w:pPr>
    <w:rPr>
      <w:rFonts w:eastAsia="黑体" w:cs="宋体"/>
      <w:b/>
      <w:bCs/>
      <w:sz w:val="32"/>
    </w:rPr>
  </w:style>
  <w:style w:type="paragraph" w:customStyle="1" w:styleId="857">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858">
    <w:name w:val="Char Char1 Char1"/>
    <w:basedOn w:val="1"/>
    <w:qFormat/>
    <w:uiPriority w:val="0"/>
    <w:pPr>
      <w:widowControl w:val="0"/>
      <w:jc w:val="both"/>
    </w:pPr>
    <w:rPr>
      <w:sz w:val="21"/>
      <w:szCs w:val="24"/>
    </w:rPr>
  </w:style>
  <w:style w:type="paragraph" w:customStyle="1" w:styleId="859">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860">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861">
    <w:name w:val="注："/>
    <w:next w:val="601"/>
    <w:qFormat/>
    <w:uiPriority w:val="0"/>
    <w:pPr>
      <w:widowControl w:val="0"/>
      <w:tabs>
        <w:tab w:val="left" w:pos="360"/>
      </w:tabs>
      <w:jc w:val="both"/>
    </w:pPr>
    <w:rPr>
      <w:rFonts w:hint="default" w:ascii="宋体" w:hAnsi="Times New Roman" w:eastAsia="宋体" w:cs="Times New Roman"/>
      <w:sz w:val="18"/>
      <w:lang w:val="en-US" w:eastAsia="zh-CN" w:bidi="ar-SA"/>
    </w:rPr>
  </w:style>
  <w:style w:type="paragraph" w:customStyle="1" w:styleId="862">
    <w:name w:val="表格空行_制度头表格"/>
    <w:basedOn w:val="863"/>
    <w:qFormat/>
    <w:uiPriority w:val="0"/>
    <w:pPr>
      <w:tabs>
        <w:tab w:val="left" w:pos="2960"/>
      </w:tabs>
      <w:jc w:val="both"/>
    </w:pPr>
    <w:rPr>
      <w:rFonts w:eastAsia="黑体"/>
      <w:sz w:val="11"/>
      <w:szCs w:val="30"/>
    </w:rPr>
  </w:style>
  <w:style w:type="paragraph" w:customStyle="1" w:styleId="863">
    <w:name w:val="表格标题正常_制度头表格"/>
    <w:qFormat/>
    <w:uiPriority w:val="0"/>
    <w:pPr>
      <w:jc w:val="center"/>
    </w:pPr>
    <w:rPr>
      <w:rFonts w:hint="default" w:ascii="Times New Roman" w:hAnsi="Times New Roman" w:eastAsia="宋体" w:cs="Times New Roman"/>
      <w:sz w:val="21"/>
      <w:lang w:val="en-US" w:eastAsia="zh-CN" w:bidi="ar-SA"/>
    </w:rPr>
  </w:style>
  <w:style w:type="paragraph" w:customStyle="1" w:styleId="864">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865">
    <w:name w:val="CM33"/>
    <w:basedOn w:val="674"/>
    <w:next w:val="674"/>
    <w:qFormat/>
    <w:uiPriority w:val="0"/>
    <w:pPr>
      <w:spacing w:after="205"/>
    </w:pPr>
    <w:rPr>
      <w:rFonts w:ascii="黑体" w:eastAsia="黑体" w:cs="Times New Roman"/>
      <w:color w:val="000000"/>
    </w:rPr>
  </w:style>
  <w:style w:type="paragraph" w:customStyle="1" w:styleId="866">
    <w:name w:val="数字编号列项（二级）"/>
    <w:qFormat/>
    <w:uiPriority w:val="0"/>
    <w:pPr>
      <w:jc w:val="both"/>
    </w:pPr>
    <w:rPr>
      <w:rFonts w:hint="default" w:ascii="宋体" w:hAnsi="Times New Roman" w:eastAsia="宋体" w:cs="Times New Roman"/>
      <w:sz w:val="21"/>
      <w:lang w:val="en-US" w:eastAsia="zh-CN" w:bidi="ar-SA"/>
    </w:rPr>
  </w:style>
  <w:style w:type="paragraph" w:customStyle="1" w:styleId="867">
    <w:name w:val="条文脚注"/>
    <w:basedOn w:val="138"/>
    <w:qFormat/>
    <w:uiPriority w:val="0"/>
    <w:pPr>
      <w:widowControl w:val="0"/>
      <w:ind w:left="780" w:hanging="360"/>
      <w:jc w:val="both"/>
    </w:pPr>
    <w:rPr>
      <w:rFonts w:ascii="宋体"/>
    </w:rPr>
  </w:style>
  <w:style w:type="paragraph" w:customStyle="1" w:styleId="868">
    <w:name w:val="五级无标题条"/>
    <w:basedOn w:val="1"/>
    <w:qFormat/>
    <w:uiPriority w:val="0"/>
    <w:pPr>
      <w:widowControl w:val="0"/>
      <w:numPr>
        <w:ilvl w:val="6"/>
        <w:numId w:val="3"/>
      </w:numPr>
      <w:jc w:val="both"/>
    </w:pPr>
    <w:rPr>
      <w:sz w:val="21"/>
      <w:szCs w:val="24"/>
    </w:rPr>
  </w:style>
  <w:style w:type="paragraph" w:customStyle="1" w:styleId="869">
    <w:name w:val="标准书眉一"/>
    <w:qFormat/>
    <w:uiPriority w:val="0"/>
    <w:pPr>
      <w:tabs>
        <w:tab w:val="left" w:pos="1120"/>
      </w:tabs>
      <w:ind w:firstLine="400"/>
      <w:jc w:val="both"/>
    </w:pPr>
    <w:rPr>
      <w:rFonts w:hint="default" w:ascii="Times New Roman" w:hAnsi="Times New Roman" w:eastAsia="宋体" w:cs="Times New Roman"/>
      <w:lang w:val="en-US" w:eastAsia="zh-CN" w:bidi="ar-SA"/>
    </w:rPr>
  </w:style>
  <w:style w:type="paragraph" w:customStyle="1" w:styleId="870">
    <w:name w:val="Char Char Char Char Char Char Char Char Char Char Char Char1"/>
    <w:basedOn w:val="1"/>
    <w:qFormat/>
    <w:uiPriority w:val="0"/>
    <w:pPr>
      <w:widowControl w:val="0"/>
      <w:spacing w:line="360" w:lineRule="auto"/>
      <w:jc w:val="both"/>
    </w:pPr>
    <w:rPr>
      <w:rFonts w:ascii="Tahoma" w:hAnsi="Tahoma"/>
    </w:rPr>
  </w:style>
  <w:style w:type="paragraph" w:customStyle="1" w:styleId="871">
    <w:name w:val="封面正文"/>
    <w:qFormat/>
    <w:uiPriority w:val="0"/>
    <w:pPr>
      <w:jc w:val="both"/>
    </w:pPr>
    <w:rPr>
      <w:rFonts w:hint="default" w:ascii="Times New Roman" w:hAnsi="Times New Roman" w:eastAsia="宋体" w:cs="Times New Roman"/>
      <w:lang w:val="en-US" w:eastAsia="zh-CN" w:bidi="ar-SA"/>
    </w:rPr>
  </w:style>
  <w:style w:type="paragraph" w:customStyle="1" w:styleId="872">
    <w:name w:val="一级无标题条"/>
    <w:basedOn w:val="1"/>
    <w:qFormat/>
    <w:uiPriority w:val="0"/>
    <w:pPr>
      <w:widowControl w:val="0"/>
      <w:numPr>
        <w:ilvl w:val="2"/>
        <w:numId w:val="3"/>
      </w:numPr>
      <w:jc w:val="both"/>
    </w:pPr>
    <w:rPr>
      <w:sz w:val="21"/>
      <w:szCs w:val="24"/>
    </w:rPr>
  </w:style>
  <w:style w:type="paragraph" w:customStyle="1" w:styleId="873">
    <w:name w:val="正文图标题"/>
    <w:next w:val="601"/>
    <w:qFormat/>
    <w:uiPriority w:val="0"/>
    <w:pPr>
      <w:tabs>
        <w:tab w:val="left" w:pos="360"/>
      </w:tabs>
      <w:jc w:val="center"/>
    </w:pPr>
    <w:rPr>
      <w:rFonts w:hint="default" w:ascii="黑体" w:hAnsi="Times New Roman" w:eastAsia="黑体" w:cs="Times New Roman"/>
      <w:sz w:val="21"/>
      <w:lang w:val="en-US" w:eastAsia="zh-CN" w:bidi="ar-SA"/>
    </w:rPr>
  </w:style>
  <w:style w:type="paragraph" w:customStyle="1" w:styleId="874">
    <w:name w:val="二级无标题条"/>
    <w:basedOn w:val="1"/>
    <w:qFormat/>
    <w:uiPriority w:val="0"/>
    <w:pPr>
      <w:widowControl w:val="0"/>
      <w:numPr>
        <w:ilvl w:val="3"/>
        <w:numId w:val="3"/>
      </w:numPr>
      <w:jc w:val="both"/>
    </w:pPr>
    <w:rPr>
      <w:sz w:val="21"/>
      <w:szCs w:val="24"/>
    </w:rPr>
  </w:style>
  <w:style w:type="paragraph" w:customStyle="1" w:styleId="875">
    <w:name w:val="CM10"/>
    <w:basedOn w:val="674"/>
    <w:next w:val="674"/>
    <w:qFormat/>
    <w:uiPriority w:val="0"/>
    <w:pPr>
      <w:spacing w:line="468" w:lineRule="atLeast"/>
    </w:pPr>
    <w:rPr>
      <w:rFonts w:ascii="黑体" w:eastAsia="黑体" w:cs="Times New Roman"/>
      <w:color w:val="000000"/>
    </w:rPr>
  </w:style>
  <w:style w:type="paragraph" w:customStyle="1" w:styleId="876">
    <w:name w:val="标准标志"/>
    <w:next w:val="1"/>
    <w:qFormat/>
    <w:uiPriority w:val="0"/>
    <w:pPr>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877">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878">
    <w:name w:val="表格名称"/>
    <w:basedOn w:val="1"/>
    <w:qFormat/>
    <w:uiPriority w:val="0"/>
    <w:pPr>
      <w:jc w:val="center"/>
    </w:pPr>
    <w:rPr>
      <w:rFonts w:eastAsia="黑体"/>
      <w:sz w:val="18"/>
    </w:rPr>
  </w:style>
  <w:style w:type="paragraph" w:customStyle="1" w:styleId="879">
    <w:name w:val="列项——"/>
    <w:qFormat/>
    <w:uiPriority w:val="0"/>
    <w:pPr>
      <w:widowControl w:val="0"/>
      <w:numPr>
        <w:ilvl w:val="0"/>
        <w:numId w:val="8"/>
      </w:numPr>
      <w:ind w:left="0" w:firstLine="0"/>
      <w:jc w:val="both"/>
    </w:pPr>
    <w:rPr>
      <w:rFonts w:hint="default" w:ascii="宋体" w:hAnsi="Times New Roman" w:eastAsia="宋体" w:cs="Times New Roman"/>
      <w:sz w:val="21"/>
      <w:lang w:val="en-US" w:eastAsia="zh-CN" w:bidi="ar-SA"/>
    </w:rPr>
  </w:style>
  <w:style w:type="paragraph" w:customStyle="1" w:styleId="880">
    <w:name w:val="CM3"/>
    <w:basedOn w:val="674"/>
    <w:next w:val="674"/>
    <w:qFormat/>
    <w:uiPriority w:val="0"/>
    <w:pPr>
      <w:spacing w:line="468" w:lineRule="atLeast"/>
    </w:pPr>
    <w:rPr>
      <w:rFonts w:ascii="黑体" w:eastAsia="黑体" w:cs="Times New Roman"/>
      <w:color w:val="000000"/>
    </w:rPr>
  </w:style>
  <w:style w:type="paragraph" w:customStyle="1" w:styleId="881">
    <w:name w:val="封面标准代替信息"/>
    <w:basedOn w:val="882"/>
    <w:qFormat/>
    <w:uiPriority w:val="0"/>
    <w:pPr>
      <w:spacing w:before="57"/>
    </w:pPr>
    <w:rPr>
      <w:rFonts w:ascii="宋体"/>
      <w:sz w:val="21"/>
    </w:rPr>
  </w:style>
  <w:style w:type="paragraph" w:customStyle="1" w:styleId="882">
    <w:name w:val="封面标准号2"/>
    <w:basedOn w:val="883"/>
    <w:qFormat/>
    <w:uiPriority w:val="0"/>
    <w:pPr>
      <w:spacing w:before="357" w:line="280" w:lineRule="exact"/>
    </w:pPr>
  </w:style>
  <w:style w:type="paragraph" w:customStyle="1" w:styleId="883">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884">
    <w:name w:val="样式 标题 5 + 右侧:  1 字符"/>
    <w:basedOn w:val="69"/>
    <w:qFormat/>
    <w:uiPriority w:val="0"/>
    <w:pPr>
      <w:keepNext/>
      <w:keepLines/>
      <w:widowControl w:val="0"/>
      <w:numPr>
        <w:ilvl w:val="4"/>
        <w:numId w:val="2"/>
      </w:numPr>
      <w:spacing w:before="0"/>
      <w:ind w:right="210"/>
    </w:pPr>
    <w:rPr>
      <w:rFonts w:ascii="Times New Roman" w:hAnsi="Times New Roman"/>
      <w:i w:val="0"/>
      <w:sz w:val="21"/>
      <w:lang w:val="en-US" w:eastAsia="zh-CN"/>
    </w:rPr>
  </w:style>
  <w:style w:type="paragraph" w:customStyle="1" w:styleId="885">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886">
    <w:name w:val="表格内容居中正常_制度头表格"/>
    <w:qFormat/>
    <w:uiPriority w:val="0"/>
    <w:pPr>
      <w:jc w:val="center"/>
    </w:pPr>
    <w:rPr>
      <w:rFonts w:hint="default" w:ascii="Times New Roman" w:hAnsi="Times New Roman" w:eastAsia="宋体" w:cs="Times New Roman"/>
      <w:szCs w:val="21"/>
      <w:lang w:val="en-US" w:eastAsia="zh-CN" w:bidi="ar-SA"/>
    </w:rPr>
  </w:style>
  <w:style w:type="paragraph" w:customStyle="1" w:styleId="887">
    <w:name w:val="CM17"/>
    <w:basedOn w:val="674"/>
    <w:next w:val="674"/>
    <w:qFormat/>
    <w:uiPriority w:val="0"/>
    <w:pPr>
      <w:spacing w:line="468" w:lineRule="atLeast"/>
    </w:pPr>
    <w:rPr>
      <w:rFonts w:ascii="黑体" w:eastAsia="黑体" w:cs="Times New Roman"/>
      <w:color w:val="000000"/>
    </w:rPr>
  </w:style>
  <w:style w:type="paragraph" w:customStyle="1" w:styleId="888">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889">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890">
    <w:name w:val="图表脚注"/>
    <w:next w:val="601"/>
    <w:qFormat/>
    <w:uiPriority w:val="0"/>
    <w:pPr>
      <w:ind w:left="300" w:hanging="100"/>
      <w:jc w:val="both"/>
    </w:pPr>
    <w:rPr>
      <w:rFonts w:hint="default" w:ascii="宋体" w:hAnsi="Times New Roman" w:eastAsia="宋体" w:cs="Times New Roman"/>
      <w:sz w:val="18"/>
      <w:lang w:val="en-US" w:eastAsia="zh-CN" w:bidi="ar-SA"/>
    </w:rPr>
  </w:style>
  <w:style w:type="paragraph" w:customStyle="1" w:styleId="891">
    <w:name w:val="正文表标题"/>
    <w:next w:val="601"/>
    <w:qFormat/>
    <w:uiPriority w:val="0"/>
    <w:pPr>
      <w:tabs>
        <w:tab w:val="left" w:pos="360"/>
        <w:tab w:val="left" w:pos="678"/>
      </w:tabs>
      <w:ind w:left="678" w:hanging="468"/>
      <w:jc w:val="center"/>
    </w:pPr>
    <w:rPr>
      <w:rFonts w:hint="default" w:ascii="黑体" w:hAnsi="Times New Roman" w:eastAsia="黑体" w:cs="Times New Roman"/>
      <w:sz w:val="21"/>
      <w:lang w:val="en-US" w:eastAsia="zh-CN" w:bidi="ar-SA"/>
    </w:rPr>
  </w:style>
  <w:style w:type="paragraph" w:customStyle="1" w:styleId="892">
    <w:name w:val="表格内容靠左粗体_制度头表格"/>
    <w:basedOn w:val="886"/>
    <w:qFormat/>
    <w:uiPriority w:val="0"/>
    <w:pPr>
      <w:jc w:val="both"/>
    </w:pPr>
    <w:rPr>
      <w:b/>
      <w:bCs/>
      <w:sz w:val="21"/>
    </w:rPr>
  </w:style>
  <w:style w:type="paragraph" w:customStyle="1" w:styleId="893">
    <w:name w:val="示例"/>
    <w:next w:val="601"/>
    <w:qFormat/>
    <w:uiPriority w:val="0"/>
    <w:pPr>
      <w:numPr>
        <w:ilvl w:val="0"/>
        <w:numId w:val="9"/>
      </w:numPr>
      <w:tabs>
        <w:tab w:val="left" w:pos="360"/>
      </w:tabs>
      <w:ind w:firstLine="0"/>
      <w:jc w:val="both"/>
    </w:pPr>
    <w:rPr>
      <w:rFonts w:hint="default" w:ascii="宋体" w:hAnsi="Times New Roman" w:eastAsia="宋体" w:cs="Times New Roman"/>
      <w:sz w:val="18"/>
      <w:lang w:val="en-US" w:eastAsia="zh-CN" w:bidi="ar-SA"/>
    </w:rPr>
  </w:style>
  <w:style w:type="paragraph" w:customStyle="1" w:styleId="894">
    <w:name w:val="CM9"/>
    <w:basedOn w:val="674"/>
    <w:next w:val="674"/>
    <w:qFormat/>
    <w:uiPriority w:val="0"/>
    <w:pPr>
      <w:spacing w:line="468" w:lineRule="atLeast"/>
    </w:pPr>
    <w:rPr>
      <w:rFonts w:ascii="黑体" w:eastAsia="黑体" w:cs="Times New Roman"/>
      <w:color w:val="000000"/>
    </w:rPr>
  </w:style>
  <w:style w:type="paragraph" w:customStyle="1" w:styleId="895">
    <w:name w:val="无标题条"/>
    <w:next w:val="601"/>
    <w:qFormat/>
    <w:uiPriority w:val="0"/>
    <w:pPr>
      <w:jc w:val="both"/>
    </w:pPr>
    <w:rPr>
      <w:rFonts w:hint="default" w:ascii="Times New Roman" w:hAnsi="Times New Roman" w:eastAsia="宋体" w:cs="Times New Roman"/>
      <w:sz w:val="21"/>
      <w:lang w:val="en-US" w:eastAsia="zh-CN" w:bidi="ar-SA"/>
    </w:rPr>
  </w:style>
  <w:style w:type="paragraph" w:customStyle="1" w:styleId="896">
    <w:name w:val="发布部门"/>
    <w:next w:val="601"/>
    <w:qFormat/>
    <w:uiPriority w:val="0"/>
    <w:pPr>
      <w:jc w:val="center"/>
    </w:pPr>
    <w:rPr>
      <w:rFonts w:hint="default" w:ascii="宋体" w:hAnsi="Times New Roman" w:eastAsia="宋体" w:cs="Times New Roman"/>
      <w:b/>
      <w:spacing w:val="20"/>
      <w:sz w:val="36"/>
      <w:lang w:val="en-US" w:eastAsia="zh-CN" w:bidi="ar-SA"/>
    </w:rPr>
  </w:style>
  <w:style w:type="paragraph" w:customStyle="1" w:styleId="897">
    <w:name w:val="目次、标准名称标题"/>
    <w:basedOn w:val="830"/>
    <w:next w:val="601"/>
    <w:qFormat/>
    <w:uiPriority w:val="0"/>
    <w:pPr>
      <w:tabs>
        <w:tab w:val="left" w:pos="1140"/>
      </w:tabs>
      <w:spacing w:line="460" w:lineRule="exact"/>
      <w:ind w:left="0" w:firstLine="0"/>
    </w:pPr>
  </w:style>
  <w:style w:type="paragraph" w:customStyle="1" w:styleId="898">
    <w:name w:val="标准书眉_偶数页"/>
    <w:basedOn w:val="889"/>
    <w:next w:val="1"/>
    <w:qFormat/>
    <w:uiPriority w:val="0"/>
    <w:pPr>
      <w:jc w:val="left"/>
    </w:pPr>
  </w:style>
  <w:style w:type="paragraph" w:customStyle="1" w:styleId="899">
    <w:name w:val="三级无标题条"/>
    <w:basedOn w:val="1"/>
    <w:qFormat/>
    <w:uiPriority w:val="0"/>
    <w:pPr>
      <w:widowControl w:val="0"/>
      <w:numPr>
        <w:ilvl w:val="4"/>
        <w:numId w:val="3"/>
      </w:numPr>
      <w:jc w:val="both"/>
    </w:pPr>
    <w:rPr>
      <w:sz w:val="21"/>
      <w:szCs w:val="24"/>
    </w:rPr>
  </w:style>
  <w:style w:type="paragraph" w:customStyle="1" w:styleId="900">
    <w:name w:val="表格标题粗体_制度头表格"/>
    <w:qFormat/>
    <w:uiPriority w:val="0"/>
    <w:pPr>
      <w:jc w:val="center"/>
    </w:pPr>
    <w:rPr>
      <w:rFonts w:hint="default" w:ascii="Times New Roman" w:hAnsi="Times New Roman" w:eastAsia="宋体" w:cs="Times New Roman"/>
      <w:b/>
      <w:sz w:val="21"/>
      <w:szCs w:val="21"/>
      <w:lang w:val="en-US" w:eastAsia="zh-CN" w:bidi="ar-SA"/>
    </w:rPr>
  </w:style>
  <w:style w:type="character" w:customStyle="1" w:styleId="901">
    <w:name w:val="标题 Char"/>
    <w:link w:val="1"/>
    <w:qFormat/>
    <w:uiPriority w:val="0"/>
    <w:rPr>
      <w:rFonts w:ascii="Cambria" w:hAnsi="Cambria" w:eastAsia="宋体" w:cs="Times New Roman"/>
      <w:b/>
      <w:bCs/>
      <w:sz w:val="32"/>
      <w:szCs w:val="32"/>
    </w:rPr>
  </w:style>
  <w:style w:type="character" w:customStyle="1" w:styleId="902">
    <w:name w:val="cjn1"/>
    <w:link w:val="1"/>
    <w:qFormat/>
    <w:uiPriority w:val="0"/>
    <w:rPr>
      <w:rFonts w:hint="eastAsia" w:ascii="宋体" w:hAnsi="宋体" w:eastAsia="宋体"/>
      <w:sz w:val="22"/>
      <w:szCs w:val="22"/>
      <w:u w:val="none"/>
    </w:rPr>
  </w:style>
  <w:style w:type="character" w:customStyle="1" w:styleId="903">
    <w:name w:val="Definition"/>
    <w:link w:val="1"/>
    <w:qFormat/>
    <w:uiPriority w:val="0"/>
    <w:rPr>
      <w:i/>
    </w:rPr>
  </w:style>
  <w:style w:type="character" w:customStyle="1" w:styleId="904">
    <w:name w:val="a0"/>
    <w:link w:val="1"/>
    <w:qFormat/>
    <w:uiPriority w:val="0"/>
  </w:style>
  <w:style w:type="character" w:customStyle="1" w:styleId="905">
    <w:name w:val="othertitle1"/>
    <w:link w:val="1"/>
    <w:qFormat/>
    <w:uiPriority w:val="0"/>
    <w:rPr>
      <w:rFonts w:eastAsia="宋体"/>
      <w:color w:val="0066CC"/>
      <w:spacing w:val="240"/>
      <w:sz w:val="21"/>
      <w:szCs w:val="24"/>
      <w:lang w:val="en-US" w:eastAsia="zh-CN" w:bidi="ar-SA"/>
    </w:rPr>
  </w:style>
  <w:style w:type="character" w:customStyle="1" w:styleId="906">
    <w:name w:val="样式2 Char Char"/>
    <w:link w:val="907"/>
    <w:qFormat/>
    <w:uiPriority w:val="0"/>
    <w:rPr>
      <w:rFonts w:ascii="宋体" w:hAnsi="宋体"/>
      <w:sz w:val="28"/>
      <w:szCs w:val="28"/>
    </w:rPr>
  </w:style>
  <w:style w:type="paragraph" w:customStyle="1" w:styleId="907">
    <w:name w:val="样式2"/>
    <w:basedOn w:val="1"/>
    <w:link w:val="906"/>
    <w:qFormat/>
    <w:uiPriority w:val="0"/>
    <w:pPr>
      <w:widowControl w:val="0"/>
      <w:tabs>
        <w:tab w:val="left" w:pos="-720"/>
        <w:tab w:val="left" w:pos="-180"/>
        <w:tab w:val="left" w:pos="2160"/>
        <w:tab w:val="left" w:pos="4800"/>
        <w:tab w:val="left" w:pos="6600"/>
        <w:tab w:val="left" w:pos="7800"/>
      </w:tabs>
      <w:spacing w:line="288" w:lineRule="auto"/>
      <w:ind w:firstLine="599"/>
      <w:outlineLvl w:val="8"/>
    </w:pPr>
    <w:rPr>
      <w:rFonts w:ascii="宋体" w:hAnsi="宋体"/>
      <w:sz w:val="28"/>
      <w:szCs w:val="28"/>
    </w:rPr>
  </w:style>
  <w:style w:type="character" w:customStyle="1" w:styleId="908">
    <w:name w:val="hps"/>
    <w:link w:val="1"/>
    <w:qFormat/>
    <w:uiPriority w:val="0"/>
  </w:style>
  <w:style w:type="character" w:customStyle="1" w:styleId="909">
    <w:name w:val="CODE"/>
    <w:link w:val="1"/>
    <w:qFormat/>
    <w:uiPriority w:val="0"/>
    <w:rPr>
      <w:rFonts w:ascii="Courier New" w:hAnsi="Courier New"/>
      <w:sz w:val="20"/>
    </w:rPr>
  </w:style>
  <w:style w:type="character" w:customStyle="1" w:styleId="910">
    <w:name w:val="meuncn1"/>
    <w:link w:val="1"/>
    <w:qFormat/>
    <w:uiPriority w:val="0"/>
    <w:rPr>
      <w:rFonts w:hint="eastAsia" w:ascii="宋体" w:hAnsi="宋体" w:eastAsia="宋体"/>
      <w:color w:val="666666"/>
      <w:sz w:val="18"/>
      <w:szCs w:val="18"/>
      <w:u w:val="none"/>
      <w:lang w:val="en-US" w:eastAsia="zh-CN" w:bidi="ar-SA"/>
    </w:rPr>
  </w:style>
  <w:style w:type="character" w:customStyle="1" w:styleId="911">
    <w:name w:val="Typewriter"/>
    <w:link w:val="1"/>
    <w:qFormat/>
    <w:uiPriority w:val="0"/>
    <w:rPr>
      <w:rFonts w:ascii="Courier New" w:hAnsi="Courier New"/>
      <w:sz w:val="20"/>
    </w:rPr>
  </w:style>
  <w:style w:type="character" w:customStyle="1" w:styleId="912">
    <w:name w:val="标题 3.1 Char Char"/>
    <w:link w:val="913"/>
    <w:qFormat/>
    <w:uiPriority w:val="0"/>
    <w:rPr>
      <w:rFonts w:ascii="华文仿宋" w:hAnsi="华文仿宋" w:eastAsia="华文仿宋"/>
      <w:b/>
      <w:sz w:val="28"/>
      <w:szCs w:val="28"/>
    </w:rPr>
  </w:style>
  <w:style w:type="paragraph" w:customStyle="1" w:styleId="913">
    <w:name w:val="标题 3.1"/>
    <w:basedOn w:val="67"/>
    <w:link w:val="912"/>
    <w:qFormat/>
    <w:uiPriority w:val="0"/>
    <w:pPr>
      <w:tabs>
        <w:tab w:val="left" w:pos="1440"/>
        <w:tab w:val="left" w:pos="1620"/>
      </w:tabs>
      <w:spacing w:line="600" w:lineRule="exact"/>
    </w:pPr>
    <w:rPr>
      <w:rFonts w:ascii="华文仿宋" w:hAnsi="华文仿宋" w:eastAsia="华文仿宋"/>
      <w:sz w:val="28"/>
      <w:szCs w:val="28"/>
    </w:rPr>
  </w:style>
  <w:style w:type="character" w:customStyle="1" w:styleId="914">
    <w:name w:val="Bullet Char Char"/>
    <w:link w:val="915"/>
    <w:qFormat/>
    <w:uiPriority w:val="0"/>
    <w:rPr>
      <w:rFonts w:ascii="Arial" w:hAnsi="Arial"/>
      <w:sz w:val="21"/>
      <w:szCs w:val="22"/>
      <w:lang w:eastAsia="en-US"/>
    </w:rPr>
  </w:style>
  <w:style w:type="paragraph" w:customStyle="1" w:styleId="915">
    <w:name w:val="Bullet"/>
    <w:basedOn w:val="1"/>
    <w:link w:val="914"/>
    <w:qFormat/>
    <w:uiPriority w:val="0"/>
    <w:pPr>
      <w:tabs>
        <w:tab w:val="left" w:pos="1667"/>
      </w:tabs>
      <w:spacing w:before="60" w:after="60" w:line="288" w:lineRule="auto"/>
      <w:ind w:left="1667" w:hanging="420"/>
      <w:jc w:val="both"/>
    </w:pPr>
    <w:rPr>
      <w:rFonts w:ascii="Arial" w:hAnsi="Arial"/>
      <w:sz w:val="21"/>
      <w:szCs w:val="22"/>
      <w:lang w:eastAsia="en-US"/>
    </w:rPr>
  </w:style>
  <w:style w:type="character" w:customStyle="1" w:styleId="916">
    <w:name w:val="表格样式居左 Char Char Char"/>
    <w:link w:val="1"/>
    <w:qFormat/>
    <w:uiPriority w:val="0"/>
    <w:rPr>
      <w:rFonts w:eastAsia="仿宋_GB2312"/>
      <w:bCs/>
      <w:sz w:val="21"/>
      <w:szCs w:val="44"/>
      <w:lang w:val="en-US" w:eastAsia="zh-CN" w:bidi="ar-SA"/>
    </w:rPr>
  </w:style>
  <w:style w:type="character" w:customStyle="1" w:styleId="917">
    <w:name w:val="0正文 Char Char"/>
    <w:link w:val="918"/>
    <w:qFormat/>
    <w:uiPriority w:val="0"/>
    <w:rPr>
      <w:rFonts w:ascii="Verdana" w:hAnsi="Verdana"/>
      <w:color w:val="000080"/>
      <w:sz w:val="21"/>
      <w:szCs w:val="21"/>
    </w:rPr>
  </w:style>
  <w:style w:type="paragraph" w:customStyle="1" w:styleId="918">
    <w:name w:val="0正文"/>
    <w:basedOn w:val="1"/>
    <w:link w:val="917"/>
    <w:qFormat/>
    <w:uiPriority w:val="0"/>
    <w:pPr>
      <w:widowControl w:val="0"/>
      <w:spacing w:line="360" w:lineRule="auto"/>
      <w:ind w:left="50" w:right="50" w:firstLine="200"/>
      <w:jc w:val="both"/>
    </w:pPr>
    <w:rPr>
      <w:rFonts w:ascii="Verdana" w:hAnsi="Verdana"/>
      <w:color w:val="000080"/>
      <w:sz w:val="21"/>
      <w:szCs w:val="21"/>
    </w:rPr>
  </w:style>
  <w:style w:type="character" w:customStyle="1" w:styleId="919">
    <w:name w:val="small"/>
    <w:link w:val="1"/>
    <w:qFormat/>
    <w:uiPriority w:val="0"/>
  </w:style>
  <w:style w:type="character" w:customStyle="1" w:styleId="920">
    <w:name w:val="Sample"/>
    <w:link w:val="1"/>
    <w:qFormat/>
    <w:uiPriority w:val="0"/>
    <w:rPr>
      <w:rFonts w:ascii="Courier New" w:hAnsi="Courier New"/>
    </w:rPr>
  </w:style>
  <w:style w:type="character" w:customStyle="1" w:styleId="921">
    <w:name w:val="reg"/>
    <w:link w:val="1"/>
    <w:qFormat/>
    <w:uiPriority w:val="0"/>
  </w:style>
  <w:style w:type="character" w:customStyle="1" w:styleId="922">
    <w:name w:val="表格样式居左 Char Char"/>
    <w:link w:val="923"/>
    <w:qFormat/>
    <w:uiPriority w:val="0"/>
    <w:rPr>
      <w:bCs/>
      <w:sz w:val="21"/>
      <w:szCs w:val="44"/>
      <w:lang w:val="en-US" w:eastAsia="zh-CN" w:bidi="ar-SA"/>
    </w:rPr>
  </w:style>
  <w:style w:type="paragraph" w:customStyle="1" w:styleId="923">
    <w:name w:val="表格样式居左"/>
    <w:link w:val="922"/>
    <w:qFormat/>
    <w:uiPriority w:val="0"/>
    <w:rPr>
      <w:rFonts w:hint="default" w:ascii="Times New Roman" w:hAnsi="Times New Roman" w:eastAsia="宋体" w:cs="Times New Roman"/>
      <w:bCs/>
      <w:sz w:val="21"/>
      <w:szCs w:val="44"/>
      <w:lang w:val="en-US" w:eastAsia="zh-CN" w:bidi="ar-SA"/>
    </w:rPr>
  </w:style>
  <w:style w:type="character" w:customStyle="1" w:styleId="924">
    <w:name w:val="norm10pt1"/>
    <w:link w:val="1"/>
    <w:qFormat/>
    <w:uiPriority w:val="0"/>
    <w:rPr>
      <w:sz w:val="20"/>
    </w:rPr>
  </w:style>
  <w:style w:type="character" w:customStyle="1" w:styleId="925">
    <w:name w:val="myfont2"/>
    <w:link w:val="1"/>
    <w:qFormat/>
    <w:uiPriority w:val="0"/>
    <w:rPr>
      <w:rFonts w:eastAsia="宋体"/>
      <w:sz w:val="24"/>
      <w:szCs w:val="24"/>
      <w:lang w:val="en-US" w:eastAsia="zh-CN" w:bidi="ar-SA"/>
    </w:rPr>
  </w:style>
  <w:style w:type="character" w:customStyle="1" w:styleId="926">
    <w:name w:val="Highlighted Variable"/>
    <w:link w:val="1"/>
    <w:qFormat/>
    <w:uiPriority w:val="0"/>
    <w:rPr>
      <w:rFonts w:eastAsia="宋体"/>
      <w:color w:val="000000"/>
      <w:sz w:val="24"/>
      <w:szCs w:val="24"/>
      <w:lang w:val="en-US" w:eastAsia="zh-CN" w:bidi="ar-SA"/>
    </w:rPr>
  </w:style>
  <w:style w:type="character" w:customStyle="1" w:styleId="927">
    <w:name w:val="HTML Markup"/>
    <w:link w:val="1"/>
    <w:qFormat/>
    <w:uiPriority w:val="0"/>
    <w:rPr>
      <w:vanish/>
      <w:color w:val="FF0000"/>
    </w:rPr>
  </w:style>
  <w:style w:type="character" w:customStyle="1" w:styleId="928">
    <w:name w:val="bold1"/>
    <w:link w:val="1"/>
    <w:qFormat/>
    <w:uiPriority w:val="0"/>
    <w:rPr>
      <w:rFonts w:eastAsia="宋体"/>
      <w:sz w:val="32"/>
      <w:szCs w:val="18"/>
      <w:lang w:val="en-US" w:eastAsia="zh-CN" w:bidi="ar-SA"/>
    </w:rPr>
  </w:style>
  <w:style w:type="character" w:customStyle="1" w:styleId="929">
    <w:name w:val="wctjfont1"/>
    <w:link w:val="1"/>
    <w:qFormat/>
    <w:uiPriority w:val="0"/>
    <w:rPr>
      <w:rFonts w:eastAsia="宋体"/>
      <w:sz w:val="18"/>
      <w:szCs w:val="18"/>
      <w:lang w:val="en-US" w:eastAsia="zh-CN" w:bidi="ar-SA"/>
    </w:rPr>
  </w:style>
  <w:style w:type="character" w:customStyle="1" w:styleId="930">
    <w:name w:val="页脚 Char Char"/>
    <w:link w:val="1"/>
    <w:qFormat/>
    <w:uiPriority w:val="0"/>
    <w:rPr>
      <w:rFonts w:ascii="Tahoma" w:hAnsi="Tahoma"/>
      <w:sz w:val="18"/>
      <w:szCs w:val="18"/>
    </w:rPr>
  </w:style>
  <w:style w:type="character" w:customStyle="1" w:styleId="931">
    <w:name w:val="标题2 Char Char"/>
    <w:link w:val="932"/>
    <w:qFormat/>
    <w:uiPriority w:val="0"/>
    <w:rPr>
      <w:rFonts w:ascii="Arial" w:hAnsi="Arial" w:eastAsia="黑体"/>
      <w:b/>
      <w:bCs/>
      <w:spacing w:val="20"/>
      <w:sz w:val="28"/>
      <w:szCs w:val="28"/>
      <w:lang w:eastAsia="en-US"/>
    </w:rPr>
  </w:style>
  <w:style w:type="paragraph" w:customStyle="1" w:styleId="932">
    <w:name w:val="标题2"/>
    <w:basedOn w:val="66"/>
    <w:link w:val="931"/>
    <w:qFormat/>
    <w:uiPriority w:val="0"/>
    <w:pPr>
      <w:keepLines w:val="0"/>
      <w:widowControl/>
      <w:tabs>
        <w:tab w:val="left" w:pos="1247"/>
      </w:tabs>
      <w:spacing w:before="320" w:after="160" w:line="240" w:lineRule="auto"/>
      <w:ind w:left="1247" w:hanging="1247"/>
      <w:jc w:val="left"/>
    </w:pPr>
    <w:rPr>
      <w:spacing w:val="20"/>
      <w:sz w:val="28"/>
      <w:szCs w:val="28"/>
      <w:lang w:eastAsia="en-US"/>
    </w:rPr>
  </w:style>
  <w:style w:type="character" w:customStyle="1" w:styleId="933">
    <w:name w:val="quyu_201607291"/>
    <w:link w:val="1"/>
    <w:qFormat/>
    <w:uiPriority w:val="0"/>
    <w:rPr>
      <w:rFonts w:ascii="微软雅黑" w:hAnsi="微软雅黑" w:eastAsia="微软雅黑" w:cs="微软雅黑"/>
      <w:b/>
      <w:color w:val="333333"/>
      <w:sz w:val="18"/>
      <w:szCs w:val="18"/>
    </w:rPr>
  </w:style>
  <w:style w:type="character" w:customStyle="1" w:styleId="934">
    <w:name w:val="p141_0_0"/>
    <w:link w:val="1"/>
    <w:qFormat/>
    <w:uiPriority w:val="0"/>
    <w:rPr>
      <w:rFonts w:ascii="Calibri" w:hAnsi="Calibri"/>
      <w:sz w:val="21"/>
      <w:szCs w:val="21"/>
    </w:rPr>
  </w:style>
  <w:style w:type="character" w:customStyle="1" w:styleId="935">
    <w:name w:val="times1"/>
    <w:link w:val="1"/>
    <w:qFormat/>
    <w:uiPriority w:val="0"/>
    <w:rPr>
      <w:color w:val="CDCDCD"/>
      <w:shd w:val="clear" w:color="auto" w:fill="EFEFEF"/>
    </w:rPr>
  </w:style>
  <w:style w:type="character" w:customStyle="1" w:styleId="936">
    <w:name w:val="p141_0"/>
    <w:link w:val="1"/>
    <w:qFormat/>
    <w:uiPriority w:val="0"/>
    <w:rPr>
      <w:rFonts w:ascii="Calibri" w:hAnsi="Calibri"/>
      <w:sz w:val="21"/>
      <w:szCs w:val="21"/>
    </w:rPr>
  </w:style>
  <w:style w:type="character" w:customStyle="1" w:styleId="937">
    <w:name w:val="p141"/>
    <w:link w:val="1"/>
    <w:qFormat/>
    <w:uiPriority w:val="0"/>
    <w:rPr>
      <w:sz w:val="21"/>
      <w:szCs w:val="21"/>
    </w:rPr>
  </w:style>
  <w:style w:type="character" w:customStyle="1" w:styleId="938">
    <w:name w:val="copy1"/>
    <w:link w:val="1"/>
    <w:qFormat/>
    <w:uiPriority w:val="0"/>
    <w:rPr>
      <w:rFonts w:ascii="Arial" w:hAnsi="Arial" w:cs="Arial"/>
      <w:color w:val="00367B"/>
      <w:sz w:val="22"/>
      <w:szCs w:val="22"/>
    </w:rPr>
  </w:style>
  <w:style w:type="character" w:customStyle="1" w:styleId="939">
    <w:name w:val="正文文本缩进 2 Char Char"/>
    <w:link w:val="1"/>
    <w:qFormat/>
    <w:uiPriority w:val="0"/>
    <w:rPr>
      <w:rFonts w:ascii="Times" w:hAnsi="Times" w:eastAsia="宋体" w:cs="Times"/>
      <w:sz w:val="24"/>
      <w:lang w:val="en-US" w:eastAsia="zh-CN"/>
    </w:rPr>
  </w:style>
  <w:style w:type="character" w:customStyle="1" w:styleId="940">
    <w:name w:val="页码1"/>
    <w:link w:val="1"/>
    <w:qFormat/>
    <w:uiPriority w:val="0"/>
  </w:style>
  <w:style w:type="character" w:customStyle="1" w:styleId="941">
    <w:name w:val="ZGSM"/>
    <w:link w:val="1"/>
    <w:qFormat/>
    <w:uiPriority w:val="0"/>
  </w:style>
  <w:style w:type="character" w:customStyle="1" w:styleId="942">
    <w:name w:val="正文缩进2格 Char Char"/>
    <w:link w:val="943"/>
    <w:qFormat/>
    <w:uiPriority w:val="0"/>
    <w:rPr>
      <w:rFonts w:ascii="仿宋_GB2312" w:hAnsi="宋体" w:eastAsia="仿宋_GB2312"/>
      <w:sz w:val="31"/>
      <w:szCs w:val="28"/>
    </w:rPr>
  </w:style>
  <w:style w:type="paragraph" w:customStyle="1" w:styleId="943">
    <w:name w:val="正文缩进2格"/>
    <w:basedOn w:val="1"/>
    <w:link w:val="942"/>
    <w:qFormat/>
    <w:uiPriority w:val="0"/>
    <w:pPr>
      <w:widowControl w:val="0"/>
      <w:spacing w:line="600" w:lineRule="exact"/>
      <w:ind w:firstLine="639"/>
      <w:jc w:val="both"/>
    </w:pPr>
    <w:rPr>
      <w:rFonts w:ascii="仿宋_GB2312" w:hAnsi="宋体" w:eastAsia="仿宋_GB2312"/>
      <w:sz w:val="31"/>
      <w:szCs w:val="28"/>
    </w:rPr>
  </w:style>
  <w:style w:type="character" w:customStyle="1" w:styleId="944">
    <w:name w:val="Variable"/>
    <w:link w:val="1"/>
    <w:qFormat/>
    <w:uiPriority w:val="0"/>
    <w:rPr>
      <w:i/>
    </w:rPr>
  </w:style>
  <w:style w:type="character" w:customStyle="1" w:styleId="945">
    <w:name w:val="Comment"/>
    <w:link w:val="1"/>
    <w:qFormat/>
    <w:uiPriority w:val="0"/>
    <w:rPr>
      <w:vanish/>
    </w:rPr>
  </w:style>
  <w:style w:type="character" w:customStyle="1" w:styleId="946">
    <w:name w:val="xdtextbox1"/>
    <w:link w:val="1"/>
    <w:qFormat/>
    <w:uiPriority w:val="0"/>
    <w:rPr>
      <w:color w:val="000000"/>
      <w:shd w:val="clear" w:color="auto" w:fill="FFFFFF"/>
    </w:rPr>
  </w:style>
  <w:style w:type="character" w:customStyle="1" w:styleId="947">
    <w:name w:val="pron1"/>
    <w:link w:val="1"/>
    <w:qFormat/>
    <w:uiPriority w:val="0"/>
    <w:rPr>
      <w:rFonts w:eastAsia="宋体"/>
      <w:color w:val="333333"/>
      <w:sz w:val="24"/>
      <w:szCs w:val="24"/>
      <w:lang w:val="en-US" w:eastAsia="zh-CN" w:bidi="ar-SA"/>
    </w:rPr>
  </w:style>
  <w:style w:type="character" w:customStyle="1" w:styleId="948">
    <w:name w:val="times"/>
    <w:link w:val="1"/>
    <w:qFormat/>
    <w:uiPriority w:val="0"/>
    <w:rPr>
      <w:color w:val="3399FF"/>
      <w:shd w:val="clear" w:color="auto" w:fill="EAF9FF"/>
    </w:rPr>
  </w:style>
  <w:style w:type="character" w:customStyle="1" w:styleId="949">
    <w:name w:val="CITE"/>
    <w:link w:val="1"/>
    <w:qFormat/>
    <w:uiPriority w:val="0"/>
    <w:rPr>
      <w:i/>
    </w:rPr>
  </w:style>
  <w:style w:type="character" w:customStyle="1" w:styleId="950">
    <w:name w:val="hy_fsp_20160801"/>
    <w:link w:val="1"/>
    <w:qFormat/>
    <w:uiPriority w:val="0"/>
    <w:rPr>
      <w:rFonts w:hint="eastAsia" w:ascii="微软雅黑" w:hAnsi="微软雅黑" w:eastAsia="微软雅黑" w:cs="微软雅黑"/>
      <w:b/>
      <w:color w:val="333333"/>
      <w:sz w:val="18"/>
      <w:szCs w:val="18"/>
    </w:rPr>
  </w:style>
  <w:style w:type="character" w:customStyle="1" w:styleId="951">
    <w:name w:val="style81"/>
    <w:link w:val="1"/>
    <w:qFormat/>
    <w:uiPriority w:val="0"/>
    <w:rPr>
      <w:rFonts w:eastAsia="宋体"/>
      <w:sz w:val="21"/>
      <w:szCs w:val="24"/>
      <w:lang w:val="en-US" w:eastAsia="zh-CN" w:bidi="ar-SA"/>
    </w:rPr>
  </w:style>
  <w:style w:type="character" w:customStyle="1" w:styleId="952">
    <w:name w:val="Keyboard"/>
    <w:link w:val="1"/>
    <w:qFormat/>
    <w:uiPriority w:val="0"/>
    <w:rPr>
      <w:rFonts w:ascii="Courier New" w:hAnsi="Courier New"/>
      <w:b/>
      <w:sz w:val="20"/>
    </w:rPr>
  </w:style>
  <w:style w:type="character" w:customStyle="1" w:styleId="953">
    <w:name w:val="样式 正文首行缩进 + 宋体 Char"/>
    <w:link w:val="1"/>
    <w:qFormat/>
    <w:uiPriority w:val="0"/>
    <w:rPr>
      <w:rFonts w:eastAsia="宋体"/>
      <w:sz w:val="28"/>
      <w:szCs w:val="28"/>
      <w:lang w:val="en-US" w:eastAsia="zh-CN" w:bidi="ar-SA"/>
    </w:rPr>
  </w:style>
  <w:style w:type="character" w:customStyle="1" w:styleId="954">
    <w:name w:val="bodytext1"/>
    <w:link w:val="1"/>
    <w:qFormat/>
    <w:uiPriority w:val="0"/>
    <w:rPr>
      <w:rFonts w:ascii="Arial" w:hAnsi="Arial" w:cs="Arial"/>
      <w:color w:val="000000"/>
      <w:spacing w:val="240"/>
      <w:sz w:val="20"/>
      <w:szCs w:val="20"/>
    </w:rPr>
  </w:style>
  <w:style w:type="character" w:customStyle="1" w:styleId="955">
    <w:name w:val="Char Char14"/>
    <w:link w:val="1"/>
    <w:qFormat/>
    <w:uiPriority w:val="0"/>
    <w:rPr>
      <w:rFonts w:ascii="Tahoma" w:hAnsi="Tahoma" w:eastAsia="宋体" w:cs="Times New Roman"/>
      <w:sz w:val="18"/>
      <w:szCs w:val="18"/>
    </w:rPr>
  </w:style>
  <w:style w:type="character" w:customStyle="1" w:styleId="956">
    <w:name w:val="Char Char131"/>
    <w:link w:val="1"/>
    <w:qFormat/>
    <w:uiPriority w:val="0"/>
    <w:rPr>
      <w:rFonts w:ascii="Tahoma" w:hAnsi="Tahoma" w:eastAsia="宋体" w:cs="Times New Roman"/>
      <w:sz w:val="18"/>
      <w:szCs w:val="18"/>
    </w:rPr>
  </w:style>
  <w:style w:type="character" w:customStyle="1" w:styleId="957">
    <w:name w:val="￥正文 Char Char"/>
    <w:link w:val="958"/>
    <w:qFormat/>
    <w:uiPriority w:val="0"/>
    <w:rPr>
      <w:sz w:val="24"/>
      <w:szCs w:val="22"/>
    </w:rPr>
  </w:style>
  <w:style w:type="paragraph" w:customStyle="1" w:styleId="958">
    <w:name w:val="￥正文"/>
    <w:basedOn w:val="1"/>
    <w:link w:val="957"/>
    <w:qFormat/>
    <w:uiPriority w:val="0"/>
    <w:pPr>
      <w:widowControl w:val="0"/>
      <w:spacing w:line="360" w:lineRule="auto"/>
      <w:ind w:firstLine="200"/>
      <w:jc w:val="both"/>
    </w:pPr>
    <w:rPr>
      <w:szCs w:val="22"/>
    </w:rPr>
  </w:style>
  <w:style w:type="character" w:customStyle="1" w:styleId="959">
    <w:name w:val="ca-41"/>
    <w:link w:val="1"/>
    <w:qFormat/>
    <w:uiPriority w:val="0"/>
    <w:rPr>
      <w:rFonts w:hint="eastAsia" w:ascii="宋体" w:hAnsi="宋体" w:eastAsia="宋体"/>
      <w:color w:val="000000"/>
      <w:sz w:val="20"/>
      <w:szCs w:val="20"/>
      <w:lang w:val="en-US" w:eastAsia="en-US"/>
    </w:rPr>
  </w:style>
  <w:style w:type="character" w:customStyle="1" w:styleId="960">
    <w:name w:val="a011"/>
    <w:link w:val="1"/>
    <w:qFormat/>
    <w:uiPriority w:val="0"/>
    <w:rPr>
      <w:rFonts w:hint="eastAsia" w:ascii="宋体" w:hAnsi="宋体" w:eastAsia="宋体"/>
      <w:sz w:val="24"/>
      <w:szCs w:val="24"/>
      <w:u w:val="none"/>
    </w:rPr>
  </w:style>
  <w:style w:type="character" w:customStyle="1" w:styleId="961">
    <w:name w:val="标题 3 Char Char"/>
    <w:link w:val="1"/>
    <w:qFormat/>
    <w:uiPriority w:val="0"/>
    <w:rPr>
      <w:rFonts w:eastAsia="黑体"/>
      <w:bCs/>
      <w:sz w:val="30"/>
      <w:szCs w:val="32"/>
      <w:lang w:val="en-US" w:eastAsia="zh-CN"/>
    </w:rPr>
  </w:style>
  <w:style w:type="character" w:customStyle="1" w:styleId="962">
    <w:name w:val="hover42"/>
    <w:link w:val="1"/>
    <w:qFormat/>
    <w:uiPriority w:val="0"/>
  </w:style>
  <w:style w:type="character" w:customStyle="1" w:styleId="963">
    <w:name w:val="Plain Text Char1"/>
    <w:link w:val="1"/>
    <w:qFormat/>
    <w:uiPriority w:val="99"/>
    <w:rPr>
      <w:rFonts w:ascii="宋体" w:hAnsi="Courier New" w:eastAsia="宋体"/>
      <w:sz w:val="24"/>
    </w:rPr>
  </w:style>
  <w:style w:type="character" w:customStyle="1" w:styleId="964">
    <w:name w:val="font1"/>
    <w:link w:val="1"/>
    <w:qFormat/>
    <w:uiPriority w:val="0"/>
    <w:rPr>
      <w:rFonts w:ascii="Arial" w:hAnsi="Arial" w:cs="Arial"/>
      <w:color w:val="333333"/>
      <w:sz w:val="17"/>
      <w:szCs w:val="17"/>
    </w:rPr>
  </w:style>
  <w:style w:type="character" w:customStyle="1" w:styleId="965">
    <w:name w:val="Footer1 Char"/>
    <w:link w:val="1"/>
    <w:qFormat/>
    <w:uiPriority w:val="0"/>
    <w:rPr>
      <w:rFonts w:eastAsia="宋体"/>
      <w:sz w:val="18"/>
      <w:szCs w:val="24"/>
      <w:lang w:val="en-US" w:eastAsia="zh-CN" w:bidi="ar-SA"/>
    </w:rPr>
  </w:style>
  <w:style w:type="character" w:customStyle="1" w:styleId="966">
    <w:name w:val="样式1 Char Char"/>
    <w:link w:val="1"/>
    <w:qFormat/>
    <w:uiPriority w:val="0"/>
    <w:rPr>
      <w:rFonts w:ascii="Tahoma" w:hAnsi="Tahoma" w:eastAsia="宋体"/>
      <w:sz w:val="28"/>
      <w:szCs w:val="18"/>
      <w:lang w:val="en-US" w:eastAsia="zh-CN" w:bidi="ar-SA"/>
    </w:rPr>
  </w:style>
  <w:style w:type="character" w:customStyle="1" w:styleId="967">
    <w:name w:val="Indent 1 Char1"/>
    <w:link w:val="1"/>
    <w:qFormat/>
    <w:uiPriority w:val="0"/>
    <w:rPr>
      <w:rFonts w:ascii="Times New Roman" w:hAnsi="Times New Roman" w:eastAsia="宋体" w:cs="Times New Roman"/>
      <w:sz w:val="24"/>
      <w:szCs w:val="20"/>
    </w:rPr>
  </w:style>
  <w:style w:type="character" w:customStyle="1" w:styleId="968">
    <w:name w:val="c lh15"/>
    <w:link w:val="1"/>
    <w:qFormat/>
    <w:uiPriority w:val="0"/>
    <w:rPr>
      <w:rFonts w:eastAsia="宋体"/>
      <w:sz w:val="24"/>
      <w:szCs w:val="24"/>
      <w:lang w:val="en-US" w:eastAsia="zh-CN" w:bidi="ar-SA"/>
    </w:rPr>
  </w:style>
  <w:style w:type="character" w:customStyle="1" w:styleId="969">
    <w:name w:val="表格非标题文字 Char Char"/>
    <w:link w:val="970"/>
    <w:qFormat/>
    <w:uiPriority w:val="0"/>
    <w:rPr>
      <w:rFonts w:ascii="Futura Bk" w:hAnsi="Futura Bk"/>
      <w:sz w:val="18"/>
      <w:szCs w:val="21"/>
      <w:lang w:val="en-US" w:eastAsia="zh-CN" w:bidi="ar-SA"/>
    </w:rPr>
  </w:style>
  <w:style w:type="paragraph" w:customStyle="1" w:styleId="970">
    <w:name w:val="表格非标题文字"/>
    <w:link w:val="969"/>
    <w:qFormat/>
    <w:uiPriority w:val="0"/>
    <w:pPr>
      <w:spacing w:before="80" w:after="40"/>
    </w:pPr>
    <w:rPr>
      <w:rFonts w:hint="default" w:ascii="Futura Bk" w:hAnsi="Futura Bk" w:eastAsia="宋体" w:cs="Times New Roman"/>
      <w:sz w:val="18"/>
      <w:szCs w:val="21"/>
      <w:lang w:val="en-US" w:eastAsia="zh-CN" w:bidi="ar-SA"/>
    </w:rPr>
  </w:style>
  <w:style w:type="character" w:customStyle="1" w:styleId="971">
    <w:name w:val="Bullet2 Char Char"/>
    <w:link w:val="972"/>
    <w:qFormat/>
    <w:uiPriority w:val="0"/>
    <w:rPr>
      <w:rFonts w:ascii="Arial" w:hAnsi="Arial"/>
      <w:sz w:val="21"/>
      <w:szCs w:val="21"/>
    </w:rPr>
  </w:style>
  <w:style w:type="paragraph" w:customStyle="1" w:styleId="972">
    <w:name w:val="Bullet2"/>
    <w:basedOn w:val="1"/>
    <w:link w:val="971"/>
    <w:qFormat/>
    <w:uiPriority w:val="0"/>
    <w:pPr>
      <w:tabs>
        <w:tab w:val="left" w:pos="1247"/>
      </w:tabs>
      <w:spacing w:before="120" w:line="288" w:lineRule="auto"/>
      <w:ind w:left="2013" w:hanging="346"/>
      <w:jc w:val="both"/>
    </w:pPr>
    <w:rPr>
      <w:rFonts w:ascii="Arial" w:hAnsi="Arial"/>
      <w:sz w:val="21"/>
      <w:szCs w:val="21"/>
    </w:rPr>
  </w:style>
  <w:style w:type="character" w:customStyle="1" w:styleId="973">
    <w:name w:val="段落 Char1"/>
    <w:link w:val="974"/>
    <w:qFormat/>
    <w:uiPriority w:val="0"/>
    <w:rPr>
      <w:sz w:val="24"/>
      <w:szCs w:val="24"/>
      <w:lang w:val="en-US" w:eastAsia="zh-CN" w:bidi="ar-SA"/>
    </w:rPr>
  </w:style>
  <w:style w:type="paragraph" w:customStyle="1" w:styleId="974">
    <w:name w:val="段落"/>
    <w:link w:val="973"/>
    <w:qFormat/>
    <w:uiPriority w:val="0"/>
    <w:pPr>
      <w:spacing w:before="120" w:after="120" w:line="360" w:lineRule="auto"/>
      <w:ind w:firstLine="480"/>
      <w:jc w:val="both"/>
    </w:pPr>
    <w:rPr>
      <w:rFonts w:hint="default" w:ascii="Times New Roman" w:hAnsi="Times New Roman" w:eastAsia="宋体" w:cs="Times New Roman"/>
      <w:sz w:val="24"/>
      <w:szCs w:val="24"/>
      <w:lang w:val="en-US" w:eastAsia="zh-CN" w:bidi="ar-SA"/>
    </w:rPr>
  </w:style>
  <w:style w:type="character" w:customStyle="1" w:styleId="975">
    <w:name w:val="批注引用1"/>
    <w:link w:val="1"/>
    <w:qFormat/>
    <w:uiPriority w:val="0"/>
    <w:rPr>
      <w:sz w:val="21"/>
      <w:szCs w:val="21"/>
    </w:rPr>
  </w:style>
  <w:style w:type="character" w:customStyle="1" w:styleId="976">
    <w:name w:val="正文首行缩进 2 Char1"/>
    <w:link w:val="977"/>
    <w:qFormat/>
    <w:uiPriority w:val="0"/>
  </w:style>
  <w:style w:type="paragraph" w:customStyle="1" w:styleId="977">
    <w:name w:val="正文首行缩进 21"/>
    <w:basedOn w:val="39"/>
    <w:link w:val="976"/>
    <w:qFormat/>
    <w:uiPriority w:val="0"/>
    <w:pPr>
      <w:widowControl w:val="0"/>
      <w:spacing w:after="120" w:line="240" w:lineRule="auto"/>
      <w:ind w:left="420" w:firstLine="420"/>
      <w:jc w:val="both"/>
    </w:pPr>
    <w:rPr>
      <w:sz w:val="20"/>
    </w:rPr>
  </w:style>
  <w:style w:type="character" w:customStyle="1" w:styleId="978">
    <w:name w:val="A5"/>
    <w:link w:val="1"/>
    <w:qFormat/>
    <w:uiPriority w:val="0"/>
    <w:rPr>
      <w:rFonts w:cs="Siemens Sans"/>
      <w:color w:val="000000"/>
      <w:sz w:val="13"/>
      <w:szCs w:val="13"/>
    </w:rPr>
  </w:style>
  <w:style w:type="paragraph" w:customStyle="1" w:styleId="979">
    <w:name w:val="xl39"/>
    <w:basedOn w:val="1"/>
    <w:qFormat/>
    <w:uiPriority w:val="0"/>
    <w:pPr>
      <w:spacing w:before="100" w:beforeAutospacing="1" w:after="100" w:afterAutospacing="1"/>
      <w:jc w:val="center"/>
    </w:pPr>
    <w:rPr>
      <w:rFonts w:hint="eastAsia" w:ascii="宋体" w:hAnsi="宋体"/>
      <w:szCs w:val="24"/>
    </w:rPr>
  </w:style>
  <w:style w:type="paragraph" w:customStyle="1" w:styleId="980">
    <w:name w:val="P标3"/>
    <w:basedOn w:val="67"/>
    <w:qFormat/>
    <w:uiPriority w:val="0"/>
    <w:pPr>
      <w:keepNext w:val="0"/>
      <w:keepLines w:val="0"/>
      <w:tabs>
        <w:tab w:val="left" w:pos="432"/>
      </w:tabs>
      <w:spacing w:before="120" w:after="120" w:line="480" w:lineRule="atLeast"/>
      <w:ind w:left="432" w:hanging="432"/>
    </w:pPr>
    <w:rPr>
      <w:rFonts w:ascii="宋体" w:eastAsia="黑体"/>
      <w:sz w:val="24"/>
    </w:rPr>
  </w:style>
  <w:style w:type="paragraph" w:customStyle="1" w:styleId="981">
    <w:name w:val="正文文本首行缩进 21"/>
    <w:basedOn w:val="982"/>
    <w:qFormat/>
    <w:uiPriority w:val="0"/>
    <w:pPr>
      <w:widowControl w:val="0"/>
      <w:spacing w:before="0" w:beforeAutospacing="0" w:after="120" w:afterAutospacing="0" w:line="360" w:lineRule="auto"/>
      <w:ind w:left="420" w:firstLine="420"/>
      <w:jc w:val="both"/>
    </w:pPr>
    <w:rPr>
      <w:rFonts w:ascii="Tahoma" w:hAnsi="Tahoma"/>
      <w:sz w:val="28"/>
    </w:rPr>
  </w:style>
  <w:style w:type="paragraph" w:customStyle="1" w:styleId="982">
    <w:name w:val="正文文本缩进2"/>
    <w:basedOn w:val="1"/>
    <w:qFormat/>
    <w:uiPriority w:val="0"/>
    <w:pPr>
      <w:spacing w:before="100" w:beforeAutospacing="1" w:after="100" w:afterAutospacing="1"/>
    </w:pPr>
    <w:rPr>
      <w:rFonts w:hint="eastAsia" w:ascii="宋体" w:hAnsi="宋体"/>
      <w:szCs w:val="24"/>
    </w:rPr>
  </w:style>
  <w:style w:type="paragraph" w:customStyle="1" w:styleId="983">
    <w:name w:val="批注主题1"/>
    <w:basedOn w:val="97"/>
    <w:next w:val="97"/>
    <w:qFormat/>
    <w:uiPriority w:val="0"/>
    <w:pPr>
      <w:widowControl w:val="0"/>
    </w:pPr>
    <w:rPr>
      <w:b/>
      <w:bCs/>
      <w:szCs w:val="24"/>
    </w:rPr>
  </w:style>
  <w:style w:type="paragraph" w:customStyle="1" w:styleId="984">
    <w:name w:val="正文0"/>
    <w:basedOn w:val="1"/>
    <w:qFormat/>
    <w:uiPriority w:val="0"/>
    <w:pPr>
      <w:widowControl w:val="0"/>
      <w:spacing w:before="240" w:after="60" w:line="360" w:lineRule="atLeast"/>
      <w:jc w:val="both"/>
    </w:pPr>
    <w:rPr>
      <w:rFonts w:ascii="宋体"/>
      <w:b/>
    </w:rPr>
  </w:style>
  <w:style w:type="paragraph" w:customStyle="1" w:styleId="985">
    <w:name w:val="样式 2级标题 + 宋体 五号"/>
    <w:basedOn w:val="1"/>
    <w:qFormat/>
    <w:uiPriority w:val="0"/>
    <w:pPr>
      <w:widowControl w:val="0"/>
      <w:spacing w:line="360" w:lineRule="auto"/>
      <w:outlineLvl w:val="3"/>
    </w:pPr>
    <w:rPr>
      <w:rFonts w:ascii="宋体" w:hAnsi="宋体"/>
      <w:b/>
      <w:bCs/>
      <w:sz w:val="21"/>
      <w:szCs w:val="22"/>
    </w:rPr>
  </w:style>
  <w:style w:type="paragraph" w:customStyle="1" w:styleId="986">
    <w:name w:val="_Style 13"/>
    <w:basedOn w:val="1"/>
    <w:qFormat/>
    <w:uiPriority w:val="0"/>
    <w:pPr>
      <w:spacing w:after="160" w:line="240" w:lineRule="exact"/>
    </w:pPr>
    <w:rPr>
      <w:rFonts w:ascii="宋体"/>
      <w:sz w:val="34"/>
    </w:rPr>
  </w:style>
  <w:style w:type="paragraph" w:customStyle="1" w:styleId="987">
    <w:name w:val="xl3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szCs w:val="24"/>
    </w:rPr>
  </w:style>
  <w:style w:type="paragraph" w:customStyle="1" w:styleId="988">
    <w:name w:val="正文文本缩进 31"/>
    <w:basedOn w:val="1"/>
    <w:qFormat/>
    <w:uiPriority w:val="0"/>
    <w:pPr>
      <w:widowControl w:val="0"/>
      <w:spacing w:after="120"/>
      <w:ind w:left="420"/>
      <w:jc w:val="both"/>
    </w:pPr>
    <w:rPr>
      <w:rFonts w:ascii="Tahoma" w:hAnsi="Tahoma"/>
      <w:sz w:val="16"/>
      <w:szCs w:val="16"/>
    </w:rPr>
  </w:style>
  <w:style w:type="paragraph" w:customStyle="1" w:styleId="989">
    <w:name w:val="普通(网站)_0"/>
    <w:basedOn w:val="990"/>
    <w:qFormat/>
    <w:uiPriority w:val="0"/>
    <w:pPr>
      <w:widowControl/>
      <w:spacing w:before="100" w:beforeAutospacing="1" w:after="100" w:afterAutospacing="1"/>
      <w:jc w:val="left"/>
    </w:pPr>
    <w:rPr>
      <w:rFonts w:ascii="宋体" w:hAnsi="宋体"/>
      <w:sz w:val="24"/>
    </w:rPr>
  </w:style>
  <w:style w:type="paragraph" w:customStyle="1" w:styleId="990">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91">
    <w:name w:val="样式 小四 首行缩进:  0.74 厘米"/>
    <w:basedOn w:val="1"/>
    <w:qFormat/>
    <w:uiPriority w:val="0"/>
    <w:pPr>
      <w:widowControl w:val="0"/>
      <w:spacing w:line="360" w:lineRule="auto"/>
      <w:ind w:firstLine="420"/>
      <w:jc w:val="both"/>
    </w:pPr>
    <w:rPr>
      <w:rFonts w:cs="宋体"/>
    </w:rPr>
  </w:style>
  <w:style w:type="paragraph" w:customStyle="1" w:styleId="992">
    <w:name w:val="正文文本首行缩进1"/>
    <w:basedOn w:val="105"/>
    <w:qFormat/>
    <w:uiPriority w:val="0"/>
    <w:pPr>
      <w:widowControl w:val="0"/>
      <w:spacing w:after="120"/>
      <w:ind w:firstLine="420"/>
      <w:jc w:val="both"/>
    </w:pPr>
    <w:rPr>
      <w:rFonts w:ascii="Tahoma" w:hAnsi="Tahoma"/>
      <w:szCs w:val="24"/>
    </w:rPr>
  </w:style>
  <w:style w:type="paragraph" w:customStyle="1" w:styleId="993">
    <w:name w:val="编号1"/>
    <w:basedOn w:val="1"/>
    <w:qFormat/>
    <w:uiPriority w:val="0"/>
    <w:pPr>
      <w:widowControl w:val="0"/>
      <w:tabs>
        <w:tab w:val="left" w:pos="1260"/>
      </w:tabs>
      <w:ind w:left="1260" w:hanging="420"/>
      <w:jc w:val="both"/>
    </w:pPr>
    <w:rPr>
      <w:sz w:val="21"/>
      <w:szCs w:val="24"/>
    </w:rPr>
  </w:style>
  <w:style w:type="paragraph" w:customStyle="1" w:styleId="994">
    <w:name w:val="5"/>
    <w:basedOn w:val="1"/>
    <w:next w:val="115"/>
    <w:qFormat/>
    <w:uiPriority w:val="0"/>
    <w:pPr>
      <w:widowControl w:val="0"/>
      <w:spacing w:line="360" w:lineRule="auto"/>
      <w:jc w:val="both"/>
    </w:pPr>
    <w:rPr>
      <w:rFonts w:ascii="宋体" w:hAnsi="Courier New"/>
      <w:spacing w:val="-8"/>
    </w:rPr>
  </w:style>
  <w:style w:type="paragraph" w:customStyle="1" w:styleId="995">
    <w:name w:val="文档结构图1"/>
    <w:basedOn w:val="1"/>
    <w:qFormat/>
    <w:uiPriority w:val="0"/>
    <w:pPr>
      <w:widowControl w:val="0"/>
      <w:shd w:val="clear" w:color="auto" w:fill="000080"/>
      <w:jc w:val="both"/>
    </w:pPr>
    <w:rPr>
      <w:rFonts w:ascii="Tahoma" w:hAnsi="Tahoma"/>
      <w:szCs w:val="24"/>
    </w:rPr>
  </w:style>
  <w:style w:type="paragraph" w:customStyle="1" w:styleId="996">
    <w:name w:val="修订1"/>
    <w:qFormat/>
    <w:uiPriority w:val="0"/>
    <w:rPr>
      <w:rFonts w:hint="default" w:ascii="Tahoma" w:hAnsi="Tahoma" w:eastAsia="宋体" w:cs="Times New Roman"/>
      <w:sz w:val="24"/>
      <w:szCs w:val="24"/>
      <w:lang w:val="en-US" w:eastAsia="zh-CN" w:bidi="ar-SA"/>
    </w:rPr>
  </w:style>
  <w:style w:type="paragraph" w:customStyle="1" w:styleId="997">
    <w:name w:val="正文文本 21"/>
    <w:basedOn w:val="1"/>
    <w:qFormat/>
    <w:uiPriority w:val="0"/>
    <w:pPr>
      <w:widowControl w:val="0"/>
      <w:jc w:val="both"/>
    </w:pPr>
    <w:rPr>
      <w:rFonts w:hint="eastAsia" w:ascii="宋体" w:hAnsi="宋体"/>
      <w:b/>
      <w:bCs/>
      <w:sz w:val="28"/>
      <w:szCs w:val="24"/>
    </w:rPr>
  </w:style>
  <w:style w:type="paragraph" w:customStyle="1" w:styleId="998">
    <w:name w:val="Char Char Char Char Char1"/>
    <w:basedOn w:val="1"/>
    <w:qFormat/>
    <w:uiPriority w:val="0"/>
    <w:pPr>
      <w:spacing w:after="160" w:line="240" w:lineRule="exact"/>
    </w:pPr>
    <w:rPr>
      <w:rFonts w:ascii="Verdana" w:hAnsi="Verdana" w:eastAsia="仿宋_GB2312"/>
      <w:lang w:eastAsia="en-US"/>
    </w:rPr>
  </w:style>
  <w:style w:type="paragraph" w:customStyle="1" w:styleId="999">
    <w:name w:val="Char Char Char1 Char Char Char Char Char Char Char Char Char Char"/>
    <w:basedOn w:val="1"/>
    <w:qFormat/>
    <w:uiPriority w:val="0"/>
    <w:pPr>
      <w:widowControl w:val="0"/>
      <w:jc w:val="both"/>
    </w:pPr>
    <w:rPr>
      <w:rFonts w:ascii="Tahoma" w:hAnsi="Tahoma"/>
    </w:rPr>
  </w:style>
  <w:style w:type="paragraph" w:customStyle="1" w:styleId="1000">
    <w:name w:val="文本块1"/>
    <w:basedOn w:val="1"/>
    <w:qFormat/>
    <w:uiPriority w:val="0"/>
    <w:pPr>
      <w:widowControl w:val="0"/>
      <w:ind w:left="718" w:right="25" w:firstLine="2"/>
      <w:jc w:val="both"/>
    </w:pPr>
    <w:rPr>
      <w:sz w:val="21"/>
      <w:szCs w:val="24"/>
    </w:rPr>
  </w:style>
  <w:style w:type="paragraph" w:customStyle="1" w:styleId="1001">
    <w:name w:val="样式 标题 2H2h2Underrubrik1prop2标题 1.1Heading 2 HiddenHeading..."/>
    <w:basedOn w:val="66"/>
    <w:qFormat/>
    <w:uiPriority w:val="0"/>
    <w:pPr>
      <w:spacing w:line="300" w:lineRule="auto"/>
    </w:pPr>
    <w:rPr>
      <w:rFonts w:ascii="仿宋_GB2312" w:hAnsi="仿宋_GB2312" w:eastAsia="宋体" w:cs="Arial"/>
      <w:bCs w:val="0"/>
      <w:sz w:val="28"/>
      <w:szCs w:val="20"/>
    </w:rPr>
  </w:style>
  <w:style w:type="paragraph" w:customStyle="1" w:styleId="1002">
    <w:name w:val="05-F3-标题一"/>
    <w:basedOn w:val="65"/>
    <w:qFormat/>
    <w:uiPriority w:val="0"/>
    <w:pPr>
      <w:tabs>
        <w:tab w:val="left" w:pos="980"/>
      </w:tabs>
      <w:ind w:left="980" w:hanging="420"/>
      <w:jc w:val="center"/>
    </w:pPr>
    <w:rPr>
      <w:rFonts w:eastAsia="黑体"/>
      <w:sz w:val="30"/>
    </w:rPr>
  </w:style>
  <w:style w:type="paragraph" w:customStyle="1" w:styleId="1003">
    <w:name w:val="4级标题"/>
    <w:basedOn w:val="1"/>
    <w:next w:val="580"/>
    <w:qFormat/>
    <w:uiPriority w:val="0"/>
    <w:pPr>
      <w:widowControl w:val="0"/>
      <w:spacing w:line="360" w:lineRule="auto"/>
      <w:outlineLvl w:val="3"/>
    </w:pPr>
    <w:rPr>
      <w:b/>
      <w:sz w:val="28"/>
      <w:szCs w:val="22"/>
    </w:rPr>
  </w:style>
  <w:style w:type="paragraph" w:customStyle="1" w:styleId="1004">
    <w:name w:val="Address"/>
    <w:basedOn w:val="1"/>
    <w:next w:val="1"/>
    <w:qFormat/>
    <w:uiPriority w:val="0"/>
    <w:pPr>
      <w:widowControl w:val="0"/>
    </w:pPr>
    <w:rPr>
      <w:rFonts w:ascii="宋体"/>
      <w:i/>
    </w:rPr>
  </w:style>
  <w:style w:type="paragraph" w:customStyle="1" w:styleId="1005">
    <w:name w:val="D标1"/>
    <w:basedOn w:val="65"/>
    <w:next w:val="1"/>
    <w:qFormat/>
    <w:uiPriority w:val="0"/>
    <w:pPr>
      <w:keepLines w:val="0"/>
      <w:pageBreakBefore/>
      <w:tabs>
        <w:tab w:val="left" w:pos="432"/>
      </w:tabs>
      <w:spacing w:before="360" w:after="240" w:line="315" w:lineRule="atLeast"/>
      <w:ind w:left="432"/>
      <w:jc w:val="center"/>
    </w:pPr>
    <w:rPr>
      <w:rFonts w:ascii="黑体" w:eastAsia="黑体"/>
      <w:b w:val="0"/>
      <w:sz w:val="36"/>
    </w:rPr>
  </w:style>
  <w:style w:type="paragraph" w:customStyle="1" w:styleId="1006">
    <w:name w:val="表格内容"/>
    <w:basedOn w:val="105"/>
    <w:qFormat/>
    <w:uiPriority w:val="0"/>
    <w:pPr>
      <w:widowControl w:val="0"/>
      <w:suppressLineNumbers/>
      <w:spacing w:after="120"/>
    </w:pPr>
    <w:rPr>
      <w:szCs w:val="24"/>
    </w:rPr>
  </w:style>
  <w:style w:type="paragraph" w:customStyle="1" w:styleId="1007">
    <w:name w:val="样式 正文首行缩进 2 + 首行缩进:  2 字符"/>
    <w:basedOn w:val="160"/>
    <w:qFormat/>
    <w:uiPriority w:val="0"/>
    <w:pPr>
      <w:spacing w:line="240" w:lineRule="auto"/>
      <w:ind w:left="0" w:firstLine="357"/>
    </w:pPr>
    <w:rPr>
      <w:rFonts w:ascii="Times New Roman" w:hAnsi="Times New Roman"/>
      <w:sz w:val="21"/>
      <w:szCs w:val="20"/>
    </w:rPr>
  </w:style>
  <w:style w:type="paragraph" w:customStyle="1" w:styleId="1008">
    <w:name w:val="D标4"/>
    <w:basedOn w:val="1"/>
    <w:next w:val="1009"/>
    <w:qFormat/>
    <w:uiPriority w:val="0"/>
    <w:pPr>
      <w:widowControl w:val="0"/>
      <w:tabs>
        <w:tab w:val="left" w:pos="390"/>
      </w:tabs>
      <w:spacing w:before="120" w:line="480" w:lineRule="atLeast"/>
      <w:ind w:left="390" w:hanging="390"/>
      <w:jc w:val="both"/>
    </w:pPr>
    <w:rPr>
      <w:rFonts w:ascii="宋体"/>
    </w:rPr>
  </w:style>
  <w:style w:type="paragraph" w:customStyle="1" w:styleId="1009">
    <w:name w:val="D文1"/>
    <w:basedOn w:val="1"/>
    <w:qFormat/>
    <w:uiPriority w:val="0"/>
    <w:pPr>
      <w:widowControl w:val="0"/>
      <w:tabs>
        <w:tab w:val="left" w:pos="720"/>
      </w:tabs>
      <w:spacing w:after="120" w:line="480" w:lineRule="atLeast"/>
      <w:ind w:left="680" w:firstLine="510"/>
      <w:jc w:val="both"/>
    </w:pPr>
    <w:rPr>
      <w:rFonts w:ascii="宋体"/>
    </w:rPr>
  </w:style>
  <w:style w:type="paragraph" w:customStyle="1" w:styleId="1010">
    <w:name w:val="3级标题"/>
    <w:basedOn w:val="1"/>
    <w:next w:val="580"/>
    <w:qFormat/>
    <w:uiPriority w:val="0"/>
    <w:pPr>
      <w:widowControl w:val="0"/>
      <w:spacing w:line="360" w:lineRule="auto"/>
      <w:outlineLvl w:val="2"/>
    </w:pPr>
    <w:rPr>
      <w:b/>
      <w:sz w:val="32"/>
      <w:szCs w:val="22"/>
    </w:rPr>
  </w:style>
  <w:style w:type="paragraph" w:customStyle="1" w:styleId="1011">
    <w:name w:val="表格栏头"/>
    <w:basedOn w:val="1012"/>
    <w:next w:val="1012"/>
    <w:qFormat/>
    <w:uiPriority w:val="0"/>
    <w:rPr>
      <w:b/>
    </w:rPr>
  </w:style>
  <w:style w:type="paragraph" w:customStyle="1" w:styleId="1012">
    <w:name w:val="表格正文"/>
    <w:basedOn w:val="1"/>
    <w:qFormat/>
    <w:uiPriority w:val="0"/>
    <w:pPr>
      <w:spacing w:before="312" w:after="312" w:line="360" w:lineRule="auto"/>
    </w:pPr>
    <w:rPr>
      <w:rFonts w:ascii="宋体" w:hAnsi="Tahoma"/>
    </w:rPr>
  </w:style>
  <w:style w:type="paragraph" w:customStyle="1" w:styleId="1013">
    <w:name w:val="1级标题"/>
    <w:basedOn w:val="1"/>
    <w:next w:val="580"/>
    <w:qFormat/>
    <w:uiPriority w:val="0"/>
    <w:pPr>
      <w:widowControl w:val="0"/>
      <w:spacing w:line="480" w:lineRule="auto"/>
      <w:outlineLvl w:val="0"/>
    </w:pPr>
    <w:rPr>
      <w:b/>
      <w:sz w:val="44"/>
      <w:szCs w:val="22"/>
    </w:rPr>
  </w:style>
  <w:style w:type="paragraph" w:customStyle="1" w:styleId="1014">
    <w:name w:val="xl25"/>
    <w:basedOn w:val="1"/>
    <w:qFormat/>
    <w:uiPriority w:val="0"/>
    <w:pPr>
      <w:pBdr>
        <w:bottom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1015">
    <w:name w:val="正文文本缩进 22"/>
    <w:basedOn w:val="1"/>
    <w:qFormat/>
    <w:uiPriority w:val="0"/>
    <w:pPr>
      <w:widowControl w:val="0"/>
      <w:ind w:left="718"/>
      <w:jc w:val="both"/>
    </w:pPr>
    <w:rPr>
      <w:sz w:val="28"/>
      <w:szCs w:val="24"/>
    </w:rPr>
  </w:style>
  <w:style w:type="paragraph" w:customStyle="1" w:styleId="1016">
    <w:name w:val="H6"/>
    <w:basedOn w:val="1"/>
    <w:next w:val="1"/>
    <w:qFormat/>
    <w:uiPriority w:val="0"/>
    <w:pPr>
      <w:keepNext/>
      <w:widowControl w:val="0"/>
      <w:spacing w:before="100" w:after="100"/>
      <w:outlineLvl w:val="6"/>
    </w:pPr>
    <w:rPr>
      <w:rFonts w:ascii="宋体"/>
      <w:b/>
      <w:sz w:val="16"/>
    </w:rPr>
  </w:style>
  <w:style w:type="paragraph" w:customStyle="1" w:styleId="1017">
    <w:name w:val="xl3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20"/>
    </w:rPr>
  </w:style>
  <w:style w:type="paragraph" w:customStyle="1" w:styleId="1018">
    <w:name w:val="样式 样式3 + 右侧:  0.78 厘米"/>
    <w:basedOn w:val="1"/>
    <w:qFormat/>
    <w:uiPriority w:val="0"/>
    <w:pPr>
      <w:widowControl w:val="0"/>
      <w:tabs>
        <w:tab w:val="left" w:pos="8280"/>
      </w:tabs>
      <w:spacing w:line="360" w:lineRule="auto"/>
      <w:ind w:right="32" w:firstLine="480"/>
      <w:jc w:val="both"/>
    </w:pPr>
    <w:rPr>
      <w:rFonts w:ascii="宋体"/>
      <w:lang w:val="zh-CN"/>
    </w:rPr>
  </w:style>
  <w:style w:type="paragraph" w:customStyle="1" w:styleId="1019">
    <w:name w:val="正文 New New"/>
    <w:qFormat/>
    <w:uiPriority w:val="0"/>
    <w:pPr>
      <w:widowControl w:val="0"/>
      <w:jc w:val="both"/>
    </w:pPr>
    <w:rPr>
      <w:rFonts w:hint="default" w:ascii="Times New Roman" w:hAnsi="Times New Roman" w:eastAsia="宋体" w:cs="Times New Roman"/>
      <w:sz w:val="30"/>
      <w:szCs w:val="24"/>
      <w:lang w:val="en-US" w:eastAsia="zh-CN" w:bidi="ar-SA"/>
    </w:rPr>
  </w:style>
  <w:style w:type="paragraph" w:customStyle="1" w:styleId="1020">
    <w:name w:val="tabletext"/>
    <w:basedOn w:val="1"/>
    <w:qFormat/>
    <w:uiPriority w:val="0"/>
    <w:pPr>
      <w:spacing w:before="100" w:beforeAutospacing="1" w:after="100" w:afterAutospacing="1"/>
    </w:pPr>
    <w:rPr>
      <w:rFonts w:ascii="宋体" w:hAnsi="宋体" w:cs="宋体"/>
      <w:szCs w:val="24"/>
    </w:rPr>
  </w:style>
  <w:style w:type="paragraph" w:customStyle="1" w:styleId="1021">
    <w:name w:val="标题4"/>
    <w:basedOn w:val="68"/>
    <w:qFormat/>
    <w:uiPriority w:val="0"/>
    <w:pPr>
      <w:tabs>
        <w:tab w:val="left" w:pos="1247"/>
      </w:tabs>
      <w:spacing w:line="240" w:lineRule="auto"/>
      <w:ind w:left="1247" w:hanging="1247"/>
      <w:jc w:val="left"/>
    </w:pPr>
    <w:rPr>
      <w:rFonts w:ascii="Arial" w:hAnsi="Arial"/>
      <w:b/>
      <w:bCs/>
      <w:i w:val="0"/>
      <w:iCs/>
      <w:caps w:val="0"/>
      <w:sz w:val="21"/>
      <w:lang w:val="pt-BR" w:eastAsia="en-US"/>
    </w:rPr>
  </w:style>
  <w:style w:type="paragraph" w:customStyle="1" w:styleId="1022">
    <w:name w:val="xl3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szCs w:val="24"/>
    </w:rPr>
  </w:style>
  <w:style w:type="paragraph" w:customStyle="1" w:styleId="1023">
    <w:name w:val="kuan3"/>
    <w:basedOn w:val="1"/>
    <w:qFormat/>
    <w:uiPriority w:val="0"/>
    <w:pPr>
      <w:pBdr>
        <w:top w:val="single" w:color="8B8A8A" w:sz="4" w:space="0"/>
        <w:left w:val="single" w:color="8B8A8A" w:sz="4" w:space="0"/>
        <w:bottom w:val="single" w:color="8B8A8A" w:sz="4" w:space="0"/>
        <w:right w:val="single" w:color="8B8A8A" w:sz="4" w:space="0"/>
      </w:pBdr>
      <w:spacing w:before="100" w:beforeAutospacing="1" w:after="100" w:afterAutospacing="1"/>
    </w:pPr>
    <w:rPr>
      <w:rFonts w:ascii="宋体" w:hAnsi="宋体" w:cs="宋体"/>
      <w:szCs w:val="24"/>
    </w:rPr>
  </w:style>
  <w:style w:type="paragraph" w:customStyle="1" w:styleId="1024">
    <w:name w:val="样式 标题 1 + 右侧:  1 字符 段前: 0.5 行 段后: 0.5 行"/>
    <w:basedOn w:val="65"/>
    <w:qFormat/>
    <w:uiPriority w:val="0"/>
    <w:pPr>
      <w:spacing w:before="0" w:after="0" w:line="360" w:lineRule="auto"/>
      <w:ind w:right="210"/>
    </w:pPr>
    <w:rPr>
      <w:rFonts w:ascii="仿宋_GB2312" w:hAnsi="仿宋_GB2312" w:eastAsia="黑体" w:cs="宋体"/>
      <w:b w:val="0"/>
      <w:sz w:val="32"/>
    </w:rPr>
  </w:style>
  <w:style w:type="paragraph" w:customStyle="1" w:styleId="1025">
    <w:name w:val="Paragraph"/>
    <w:basedOn w:val="1"/>
    <w:qFormat/>
    <w:uiPriority w:val="0"/>
    <w:pPr>
      <w:keepNext/>
      <w:keepLines/>
      <w:widowControl w:val="0"/>
      <w:tabs>
        <w:tab w:val="left" w:pos="0"/>
      </w:tabs>
      <w:spacing w:after="200"/>
    </w:pPr>
    <w:rPr>
      <w:rFonts w:ascii="Book Antiqua" w:hAnsi="Book Antiqua"/>
      <w:sz w:val="20"/>
      <w:lang w:eastAsia="en-US"/>
    </w:rPr>
  </w:style>
  <w:style w:type="paragraph" w:customStyle="1" w:styleId="1026">
    <w:name w:val="z-Bottom of Form1"/>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1027">
    <w:name w:val="Char3"/>
    <w:basedOn w:val="1"/>
    <w:qFormat/>
    <w:uiPriority w:val="0"/>
    <w:pPr>
      <w:spacing w:after="160" w:line="240" w:lineRule="exact"/>
    </w:pPr>
    <w:rPr>
      <w:rFonts w:ascii="Verdana" w:hAnsi="Verdana"/>
      <w:sz w:val="21"/>
      <w:lang w:eastAsia="en-US"/>
    </w:rPr>
  </w:style>
  <w:style w:type="paragraph" w:customStyle="1" w:styleId="1028">
    <w:name w:val="Definition Term"/>
    <w:basedOn w:val="1"/>
    <w:next w:val="1029"/>
    <w:qFormat/>
    <w:uiPriority w:val="0"/>
    <w:pPr>
      <w:widowControl w:val="0"/>
    </w:pPr>
    <w:rPr>
      <w:rFonts w:ascii="宋体"/>
    </w:rPr>
  </w:style>
  <w:style w:type="paragraph" w:customStyle="1" w:styleId="1029">
    <w:name w:val="Definition List"/>
    <w:basedOn w:val="1"/>
    <w:next w:val="1028"/>
    <w:qFormat/>
    <w:uiPriority w:val="0"/>
    <w:pPr>
      <w:widowControl w:val="0"/>
      <w:ind w:left="360"/>
    </w:pPr>
    <w:rPr>
      <w:rFonts w:ascii="宋体"/>
    </w:rPr>
  </w:style>
  <w:style w:type="paragraph" w:customStyle="1" w:styleId="1030">
    <w:name w:val="xl2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sz w:val="20"/>
    </w:rPr>
  </w:style>
  <w:style w:type="paragraph" w:customStyle="1" w:styleId="1031">
    <w:name w:val="普通(网站)1"/>
    <w:basedOn w:val="1"/>
    <w:qFormat/>
    <w:uiPriority w:val="0"/>
    <w:pPr>
      <w:spacing w:before="100" w:beforeAutospacing="1" w:after="100" w:afterAutospacing="1"/>
    </w:pPr>
    <w:rPr>
      <w:rFonts w:ascii="宋体" w:hAnsi="宋体"/>
      <w:color w:val="000000"/>
      <w:szCs w:val="24"/>
    </w:rPr>
  </w:style>
  <w:style w:type="paragraph" w:customStyle="1" w:styleId="1032">
    <w:name w:val="标书正文1"/>
    <w:basedOn w:val="1"/>
    <w:qFormat/>
    <w:uiPriority w:val="0"/>
    <w:pPr>
      <w:widowControl w:val="0"/>
      <w:tabs>
        <w:tab w:val="left" w:pos="5730"/>
        <w:tab w:val="left" w:pos="8280"/>
      </w:tabs>
      <w:spacing w:line="360" w:lineRule="auto"/>
      <w:ind w:firstLine="480"/>
    </w:pPr>
    <w:rPr>
      <w:rFonts w:ascii="仿宋" w:hAnsi="仿宋" w:eastAsia="仿宋"/>
      <w:szCs w:val="24"/>
    </w:rPr>
  </w:style>
  <w:style w:type="paragraph" w:customStyle="1" w:styleId="1033">
    <w:name w:val="默认段落字体 Para Char Char Char Char Char Char Char Char Char1 Char"/>
    <w:basedOn w:val="1"/>
    <w:qFormat/>
    <w:uiPriority w:val="0"/>
    <w:pPr>
      <w:widowControl w:val="0"/>
      <w:jc w:val="both"/>
    </w:pPr>
    <w:rPr>
      <w:rFonts w:ascii="Tahoma" w:hAnsi="Tahoma"/>
    </w:rPr>
  </w:style>
  <w:style w:type="paragraph" w:customStyle="1" w:styleId="1034">
    <w:name w:val="Char Char Char Char Char1 Char"/>
    <w:basedOn w:val="1"/>
    <w:qFormat/>
    <w:uiPriority w:val="0"/>
    <w:pPr>
      <w:spacing w:after="160" w:line="240" w:lineRule="exact"/>
    </w:pPr>
    <w:rPr>
      <w:rFonts w:ascii="Verdana" w:hAnsi="Verdana" w:eastAsia="仿宋_GB2312"/>
      <w:lang w:eastAsia="en-US"/>
    </w:rPr>
  </w:style>
  <w:style w:type="paragraph" w:customStyle="1" w:styleId="1035">
    <w:name w:val="标题3"/>
    <w:basedOn w:val="67"/>
    <w:qFormat/>
    <w:uiPriority w:val="0"/>
    <w:pPr>
      <w:keepLines w:val="0"/>
      <w:widowControl/>
      <w:tabs>
        <w:tab w:val="left" w:pos="1247"/>
      </w:tabs>
      <w:spacing w:before="240" w:after="120" w:line="240" w:lineRule="auto"/>
      <w:ind w:left="1247" w:hanging="1247"/>
      <w:jc w:val="left"/>
    </w:pPr>
    <w:rPr>
      <w:rFonts w:ascii="Arial" w:hAnsi="Arial" w:eastAsia="黑体"/>
      <w:b w:val="0"/>
      <w:bCs/>
      <w:spacing w:val="20"/>
      <w:sz w:val="24"/>
      <w:szCs w:val="24"/>
      <w:lang w:val="pt-BR"/>
    </w:rPr>
  </w:style>
  <w:style w:type="paragraph" w:customStyle="1" w:styleId="1036">
    <w:name w:val="正文 New New New New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037">
    <w:name w:val="Zchn Zchn"/>
    <w:basedOn w:val="1"/>
    <w:qFormat/>
    <w:uiPriority w:val="0"/>
    <w:pPr>
      <w:widowControl w:val="0"/>
      <w:jc w:val="both"/>
    </w:pPr>
    <w:rPr>
      <w:rFonts w:ascii="Tahoma" w:hAnsi="Tahoma"/>
    </w:rPr>
  </w:style>
  <w:style w:type="paragraph" w:customStyle="1" w:styleId="1038">
    <w:name w:val="D标3"/>
    <w:basedOn w:val="67"/>
    <w:qFormat/>
    <w:uiPriority w:val="0"/>
    <w:pPr>
      <w:keepNext w:val="0"/>
      <w:keepLines w:val="0"/>
      <w:tabs>
        <w:tab w:val="left" w:pos="720"/>
      </w:tabs>
      <w:spacing w:before="120" w:after="0" w:line="480" w:lineRule="atLeast"/>
      <w:ind w:left="720" w:hanging="720"/>
    </w:pPr>
    <w:rPr>
      <w:rFonts w:ascii="宋体" w:eastAsia="黑体"/>
      <w:sz w:val="24"/>
    </w:rPr>
  </w:style>
  <w:style w:type="paragraph" w:customStyle="1" w:styleId="1039">
    <w:name w:val="Char Char2 Char"/>
    <w:basedOn w:val="1"/>
    <w:qFormat/>
    <w:uiPriority w:val="0"/>
    <w:pPr>
      <w:widowControl w:val="0"/>
      <w:jc w:val="both"/>
    </w:pPr>
    <w:rPr>
      <w:rFonts w:ascii="宋体" w:hAnsi="宋体"/>
      <w:b/>
      <w:sz w:val="28"/>
      <w:szCs w:val="28"/>
    </w:rPr>
  </w:style>
  <w:style w:type="paragraph" w:customStyle="1" w:styleId="1040">
    <w:name w:val="标题 四 ＋ 宋体"/>
    <w:basedOn w:val="1"/>
    <w:qFormat/>
    <w:uiPriority w:val="0"/>
    <w:pPr>
      <w:widowControl w:val="0"/>
      <w:tabs>
        <w:tab w:val="left" w:pos="360"/>
      </w:tabs>
      <w:spacing w:line="360" w:lineRule="auto"/>
      <w:jc w:val="both"/>
    </w:pPr>
    <w:rPr>
      <w:i/>
      <w:szCs w:val="24"/>
    </w:rPr>
  </w:style>
  <w:style w:type="paragraph" w:customStyle="1" w:styleId="1041">
    <w:name w:val="xl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20"/>
    </w:rPr>
  </w:style>
  <w:style w:type="paragraph" w:customStyle="1" w:styleId="1042">
    <w:name w:val="Char Char1 Char Char Char Char Char Char Char Char Char Char Char Char Char Char"/>
    <w:basedOn w:val="1"/>
    <w:qFormat/>
    <w:uiPriority w:val="0"/>
    <w:pPr>
      <w:spacing w:after="160" w:line="240" w:lineRule="exact"/>
    </w:pPr>
    <w:rPr>
      <w:sz w:val="21"/>
    </w:rPr>
  </w:style>
  <w:style w:type="paragraph" w:customStyle="1" w:styleId="1043">
    <w:name w:val="正文文本 New"/>
    <w:basedOn w:val="1019"/>
    <w:qFormat/>
    <w:uiPriority w:val="0"/>
    <w:pPr>
      <w:spacing w:after="120"/>
    </w:pPr>
  </w:style>
  <w:style w:type="paragraph" w:customStyle="1" w:styleId="1044">
    <w:name w:val="font0"/>
    <w:basedOn w:val="1"/>
    <w:qFormat/>
    <w:uiPriority w:val="0"/>
    <w:pPr>
      <w:spacing w:before="100" w:beforeAutospacing="1" w:after="100" w:afterAutospacing="1"/>
    </w:pPr>
    <w:rPr>
      <w:rFonts w:hint="eastAsia" w:ascii="宋体" w:hAnsi="宋体" w:cs="Arial Unicode MS"/>
      <w:szCs w:val="24"/>
    </w:rPr>
  </w:style>
  <w:style w:type="paragraph" w:customStyle="1" w:styleId="1045">
    <w:name w:val="正文文本 31"/>
    <w:basedOn w:val="1"/>
    <w:qFormat/>
    <w:uiPriority w:val="0"/>
    <w:pPr>
      <w:widowControl w:val="0"/>
      <w:spacing w:line="320" w:lineRule="exact"/>
    </w:pPr>
  </w:style>
  <w:style w:type="paragraph" w:customStyle="1" w:styleId="1046">
    <w:name w:val="Char Char Char Char Char Char Char Char Char Char Char Char Char Char Char"/>
    <w:basedOn w:val="1"/>
    <w:qFormat/>
    <w:uiPriority w:val="0"/>
    <w:pPr>
      <w:spacing w:after="160" w:line="240" w:lineRule="exact"/>
    </w:pPr>
    <w:rPr>
      <w:rFonts w:ascii="Verdana" w:hAnsi="Verdana" w:eastAsia="仿宋_GB2312"/>
      <w:lang w:eastAsia="en-US"/>
    </w:rPr>
  </w:style>
  <w:style w:type="paragraph" w:customStyle="1" w:styleId="1047">
    <w:name w:val="正文缩进小五"/>
    <w:basedOn w:val="1"/>
    <w:qFormat/>
    <w:uiPriority w:val="0"/>
    <w:pPr>
      <w:spacing w:before="120" w:after="120"/>
      <w:ind w:firstLine="360"/>
      <w:jc w:val="both"/>
    </w:pPr>
    <w:rPr>
      <w:rFonts w:ascii="Arial" w:hAnsi="Arial"/>
      <w:sz w:val="18"/>
    </w:rPr>
  </w:style>
  <w:style w:type="paragraph" w:customStyle="1" w:styleId="1048">
    <w:name w:val="_Style 213"/>
    <w:basedOn w:val="1"/>
    <w:next w:val="1"/>
    <w:qFormat/>
    <w:uiPriority w:val="0"/>
    <w:pPr>
      <w:widowControl w:val="0"/>
      <w:ind w:left="2940"/>
      <w:jc w:val="both"/>
    </w:pPr>
    <w:rPr>
      <w:rFonts w:ascii="宋体"/>
      <w:sz w:val="34"/>
    </w:rPr>
  </w:style>
  <w:style w:type="paragraph" w:customStyle="1" w:styleId="1049">
    <w:name w:val="xl42"/>
    <w:basedOn w:val="1"/>
    <w:qFormat/>
    <w:uiPriority w:val="0"/>
    <w:pPr>
      <w:pBdr>
        <w:top w:val="single" w:color="000000" w:sz="4" w:space="0"/>
        <w:left w:val="single" w:color="000000" w:sz="4" w:space="0"/>
        <w:bottom w:val="single" w:color="000000" w:sz="4" w:space="0"/>
      </w:pBdr>
      <w:tabs>
        <w:tab w:val="left" w:pos="900"/>
      </w:tabs>
      <w:spacing w:before="100" w:beforeAutospacing="1" w:after="100" w:afterAutospacing="1"/>
    </w:pPr>
    <w:rPr>
      <w:rFonts w:ascii="Arial Unicode MS" w:hAnsi="Arial Unicode MS" w:eastAsia="Arial Unicode MS"/>
      <w:sz w:val="18"/>
      <w:szCs w:val="18"/>
    </w:rPr>
  </w:style>
  <w:style w:type="paragraph" w:customStyle="1" w:styleId="1050">
    <w:name w:val="Char Char Char Char Char Char Char Char Char Char Char Char Char Char Char Char Char Char Char Char Char Char Char Char Char Char Char Char Char Char Char Char Char Char Char Char Char Char Char Char Char Char Char Char Char Char"/>
    <w:basedOn w:val="1"/>
    <w:qFormat/>
    <w:uiPriority w:val="0"/>
    <w:pPr>
      <w:spacing w:after="160" w:line="240" w:lineRule="exact"/>
    </w:pPr>
    <w:rPr>
      <w:rFonts w:ascii="Verdana" w:hAnsi="Verdana" w:eastAsia="仿宋_GB2312"/>
      <w:lang w:eastAsia="en-US"/>
    </w:rPr>
  </w:style>
  <w:style w:type="paragraph" w:customStyle="1" w:styleId="1051">
    <w:name w:val="2级标题"/>
    <w:basedOn w:val="1"/>
    <w:next w:val="580"/>
    <w:qFormat/>
    <w:uiPriority w:val="0"/>
    <w:pPr>
      <w:widowControl w:val="0"/>
      <w:spacing w:line="360" w:lineRule="auto"/>
      <w:outlineLvl w:val="1"/>
    </w:pPr>
    <w:rPr>
      <w:b/>
      <w:sz w:val="36"/>
      <w:szCs w:val="22"/>
    </w:rPr>
  </w:style>
  <w:style w:type="paragraph" w:customStyle="1" w:styleId="1052">
    <w:name w:val="Char Char Char1 Char Char Char2 Char Char Char Char Char Char"/>
    <w:basedOn w:val="95"/>
    <w:qFormat/>
    <w:uiPriority w:val="0"/>
    <w:pPr>
      <w:widowControl w:val="0"/>
      <w:jc w:val="both"/>
    </w:pPr>
    <w:rPr>
      <w:rFonts w:ascii="Tahoma" w:hAnsi="Tahoma" w:cs="Tahoma"/>
      <w:sz w:val="18"/>
      <w:szCs w:val="24"/>
    </w:rPr>
  </w:style>
  <w:style w:type="paragraph" w:customStyle="1" w:styleId="1053">
    <w:name w:val="日期1"/>
    <w:basedOn w:val="1"/>
    <w:next w:val="1"/>
    <w:qFormat/>
    <w:uiPriority w:val="0"/>
    <w:pPr>
      <w:widowControl w:val="0"/>
      <w:jc w:val="both"/>
    </w:pPr>
    <w:rPr>
      <w:sz w:val="28"/>
    </w:rPr>
  </w:style>
  <w:style w:type="paragraph" w:customStyle="1" w:styleId="1054">
    <w:name w:val="Normal1"/>
    <w:qFormat/>
    <w:uiPriority w:val="0"/>
    <w:pPr>
      <w:widowControl w:val="0"/>
      <w:spacing w:line="360" w:lineRule="atLeast"/>
    </w:pPr>
    <w:rPr>
      <w:rFonts w:hint="default" w:ascii="宋体" w:hAnsi="Times New Roman" w:eastAsia="宋体" w:cs="Times New Roman"/>
      <w:sz w:val="34"/>
      <w:lang w:val="en-US" w:eastAsia="zh-CN" w:bidi="ar-SA"/>
    </w:rPr>
  </w:style>
  <w:style w:type="paragraph" w:customStyle="1" w:styleId="1055">
    <w:name w:val="±íÏî"/>
    <w:basedOn w:val="1"/>
    <w:qFormat/>
    <w:uiPriority w:val="0"/>
    <w:pPr>
      <w:spacing w:line="300" w:lineRule="auto"/>
      <w:jc w:val="center"/>
    </w:pPr>
    <w:rPr>
      <w:sz w:val="18"/>
    </w:rPr>
  </w:style>
  <w:style w:type="paragraph" w:customStyle="1" w:styleId="1056">
    <w:name w:val="正文列表"/>
    <w:basedOn w:val="1"/>
    <w:qFormat/>
    <w:uiPriority w:val="0"/>
    <w:pPr>
      <w:widowControl w:val="0"/>
      <w:jc w:val="center"/>
    </w:pPr>
    <w:rPr>
      <w:rFonts w:ascii="宋体" w:hAnsi="宋体"/>
    </w:rPr>
  </w:style>
  <w:style w:type="paragraph" w:customStyle="1" w:styleId="1057">
    <w:name w:val="xl3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szCs w:val="24"/>
    </w:rPr>
  </w:style>
  <w:style w:type="paragraph" w:customStyle="1" w:styleId="1058">
    <w:name w:val="标题 4_0"/>
    <w:basedOn w:val="990"/>
    <w:next w:val="990"/>
    <w:qFormat/>
    <w:uiPriority w:val="9"/>
    <w:pPr>
      <w:keepNext/>
      <w:keepLines/>
      <w:spacing w:before="280" w:after="290" w:line="376" w:lineRule="auto"/>
      <w:outlineLvl w:val="3"/>
    </w:pPr>
    <w:rPr>
      <w:rFonts w:ascii="Cambria" w:hAnsi="Cambria"/>
      <w:b/>
      <w:bCs/>
      <w:sz w:val="28"/>
      <w:szCs w:val="28"/>
    </w:rPr>
  </w:style>
  <w:style w:type="paragraph" w:customStyle="1" w:styleId="1059">
    <w:name w:val="xl2511910"/>
    <w:basedOn w:val="1"/>
    <w:qFormat/>
    <w:uiPriority w:val="0"/>
    <w:pPr>
      <w:pBdr>
        <w:bottom w:val="single" w:color="000000" w:sz="4" w:space="0"/>
        <w:right w:val="single" w:color="000000" w:sz="4" w:space="1"/>
      </w:pBdr>
      <w:spacing w:before="100" w:beforeAutospacing="1" w:after="100" w:afterAutospacing="1"/>
      <w:jc w:val="center"/>
    </w:pPr>
    <w:rPr>
      <w:rFonts w:ascii="宋体" w:eastAsia="Arial Unicode MS"/>
      <w:sz w:val="34"/>
    </w:rPr>
  </w:style>
  <w:style w:type="paragraph" w:customStyle="1" w:styleId="1060">
    <w:name w:val="Char5 Char Char Char Char Char Char"/>
    <w:basedOn w:val="1"/>
    <w:qFormat/>
    <w:uiPriority w:val="0"/>
    <w:pPr>
      <w:spacing w:after="160" w:line="240" w:lineRule="exact"/>
    </w:pPr>
    <w:rPr>
      <w:rFonts w:ascii="Verdana" w:hAnsi="Verdana" w:eastAsia="仿宋_GB2312"/>
      <w:lang w:eastAsia="en-US"/>
    </w:rPr>
  </w:style>
  <w:style w:type="paragraph" w:customStyle="1" w:styleId="1061">
    <w:name w:val="Char Char Char Char Char Char1 Char Char Char Char Char Char Char Char Char Char Char Char Char Char"/>
    <w:basedOn w:val="1"/>
    <w:qFormat/>
    <w:uiPriority w:val="0"/>
    <w:pPr>
      <w:spacing w:after="160" w:line="240" w:lineRule="exact"/>
    </w:pPr>
    <w:rPr>
      <w:rFonts w:ascii="Verdana" w:hAnsi="Verdana" w:eastAsia="仿宋_GB2312"/>
      <w:lang w:eastAsia="en-US"/>
    </w:rPr>
  </w:style>
  <w:style w:type="paragraph" w:customStyle="1" w:styleId="1062">
    <w:name w:val="z-Top of Form1"/>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1063">
    <w:name w:val="xl2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szCs w:val="24"/>
    </w:rPr>
  </w:style>
  <w:style w:type="paragraph" w:customStyle="1" w:styleId="1064">
    <w:name w:val="样式 宋体 五号 加粗 段前: 7.8 磅 段后: 7.8 磅 行距: 1.5 倍行距"/>
    <w:basedOn w:val="1"/>
    <w:qFormat/>
    <w:uiPriority w:val="0"/>
    <w:pPr>
      <w:widowControl w:val="0"/>
      <w:spacing w:before="156" w:after="156" w:line="360" w:lineRule="auto"/>
      <w:jc w:val="both"/>
      <w:outlineLvl w:val="0"/>
    </w:pPr>
    <w:rPr>
      <w:rFonts w:ascii="宋体" w:hAnsi="宋体" w:cs="宋体"/>
      <w:b/>
      <w:bCs/>
      <w:sz w:val="21"/>
    </w:rPr>
  </w:style>
  <w:style w:type="paragraph" w:customStyle="1" w:styleId="1065">
    <w:name w:val="样式 样式 左侧:  2 字符 + 左侧:  0.85 厘米 首行缩进:  2 字符1"/>
    <w:basedOn w:val="1"/>
    <w:qFormat/>
    <w:uiPriority w:val="0"/>
    <w:pPr>
      <w:widowControl w:val="0"/>
      <w:ind w:left="482" w:firstLine="200"/>
      <w:jc w:val="both"/>
    </w:pPr>
    <w:rPr>
      <w:rFonts w:ascii="Tahoma" w:hAnsi="Tahoma"/>
    </w:rPr>
  </w:style>
  <w:style w:type="paragraph" w:customStyle="1" w:styleId="1066">
    <w:name w:val="正文文本 211"/>
    <w:basedOn w:val="1"/>
    <w:qFormat/>
    <w:uiPriority w:val="0"/>
    <w:pPr>
      <w:widowControl w:val="0"/>
      <w:spacing w:line="400" w:lineRule="exact"/>
      <w:ind w:firstLine="425"/>
    </w:pPr>
    <w:rPr>
      <w:sz w:val="28"/>
    </w:rPr>
  </w:style>
  <w:style w:type="paragraph" w:customStyle="1" w:styleId="1067">
    <w:name w:val="Char Char Char Char Char Char1 Char"/>
    <w:basedOn w:val="1"/>
    <w:qFormat/>
    <w:uiPriority w:val="0"/>
    <w:pPr>
      <w:spacing w:after="160" w:line="240" w:lineRule="exact"/>
    </w:pPr>
    <w:rPr>
      <w:rFonts w:ascii="Arial" w:hAnsi="Arial" w:eastAsia="Times New Roman" w:cs="Verdana"/>
      <w:b/>
      <w:lang w:eastAsia="en-US"/>
    </w:rPr>
  </w:style>
  <w:style w:type="paragraph" w:customStyle="1" w:styleId="1068">
    <w:name w:val="msoacetate"/>
    <w:basedOn w:val="1"/>
    <w:qFormat/>
    <w:uiPriority w:val="0"/>
    <w:pPr>
      <w:widowControl w:val="0"/>
      <w:jc w:val="both"/>
    </w:pPr>
    <w:rPr>
      <w:rFonts w:ascii="Tahoma" w:hAnsi="Tahoma"/>
      <w:sz w:val="18"/>
      <w:szCs w:val="18"/>
    </w:rPr>
  </w:style>
  <w:style w:type="paragraph" w:customStyle="1" w:styleId="1069">
    <w:name w:val="CSS1级正文 Char"/>
    <w:basedOn w:val="105"/>
    <w:qFormat/>
    <w:uiPriority w:val="0"/>
    <w:pPr>
      <w:widowControl w:val="0"/>
      <w:spacing w:line="360" w:lineRule="auto"/>
      <w:ind w:firstLine="480"/>
      <w:jc w:val="both"/>
    </w:pPr>
    <w:rPr>
      <w:szCs w:val="24"/>
    </w:rPr>
  </w:style>
  <w:style w:type="paragraph" w:customStyle="1" w:styleId="1070">
    <w:name w:val="标题四"/>
    <w:basedOn w:val="68"/>
    <w:qFormat/>
    <w:uiPriority w:val="0"/>
    <w:pPr>
      <w:keepNext/>
      <w:keepLines/>
      <w:widowControl w:val="0"/>
      <w:tabs>
        <w:tab w:val="clear" w:pos="1410"/>
        <w:tab w:val="clear" w:pos="2970"/>
      </w:tabs>
      <w:spacing w:before="280" w:after="290"/>
      <w:ind w:left="845" w:firstLine="0"/>
    </w:pPr>
    <w:rPr>
      <w:rFonts w:ascii="Arial" w:hAnsi="Arial" w:eastAsia="黑体"/>
      <w:i w:val="0"/>
      <w:caps w:val="0"/>
      <w:sz w:val="24"/>
      <w:lang w:val="en-US" w:eastAsia="zh-CN"/>
    </w:rPr>
  </w:style>
  <w:style w:type="paragraph" w:customStyle="1" w:styleId="1071">
    <w:name w:val="_Style 19"/>
    <w:basedOn w:val="1"/>
    <w:next w:val="357"/>
    <w:qFormat/>
    <w:uiPriority w:val="99"/>
    <w:pPr>
      <w:widowControl w:val="0"/>
      <w:ind w:firstLine="420"/>
      <w:jc w:val="both"/>
    </w:pPr>
    <w:rPr>
      <w:rFonts w:ascii="Tahoma" w:hAnsi="Tahoma"/>
      <w:szCs w:val="24"/>
    </w:rPr>
  </w:style>
  <w:style w:type="paragraph" w:customStyle="1" w:styleId="1072">
    <w:name w:val="标准段落"/>
    <w:basedOn w:val="1"/>
    <w:qFormat/>
    <w:uiPriority w:val="0"/>
    <w:pPr>
      <w:widowControl w:val="0"/>
      <w:spacing w:line="0" w:lineRule="atLeast"/>
      <w:ind w:firstLine="562"/>
      <w:jc w:val="both"/>
    </w:pPr>
    <w:rPr>
      <w:rFonts w:eastAsia="仿宋_GB2312"/>
      <w:b/>
      <w:sz w:val="28"/>
      <w:szCs w:val="24"/>
      <w:lang w:bidi="th-TH"/>
    </w:rPr>
  </w:style>
  <w:style w:type="paragraph" w:customStyle="1" w:styleId="1073">
    <w:name w:val="style22"/>
    <w:basedOn w:val="1"/>
    <w:qFormat/>
    <w:uiPriority w:val="0"/>
    <w:pPr>
      <w:spacing w:before="100" w:beforeAutospacing="1" w:after="100" w:afterAutospacing="1"/>
    </w:pPr>
    <w:rPr>
      <w:rFonts w:ascii="宋体" w:hAnsi="宋体"/>
      <w:b/>
      <w:sz w:val="27"/>
    </w:rPr>
  </w:style>
  <w:style w:type="paragraph" w:customStyle="1" w:styleId="1074">
    <w:name w:val="正文首行缩进 New"/>
    <w:basedOn w:val="1043"/>
    <w:qFormat/>
    <w:uiPriority w:val="0"/>
    <w:pPr>
      <w:ind w:firstLine="420"/>
    </w:pPr>
  </w:style>
  <w:style w:type="paragraph" w:customStyle="1" w:styleId="1075">
    <w:name w:val="题目副题"/>
    <w:basedOn w:val="134"/>
    <w:qFormat/>
    <w:uiPriority w:val="0"/>
    <w:pPr>
      <w:spacing w:before="0" w:after="312"/>
      <w:ind w:left="240" w:firstLine="600"/>
      <w:jc w:val="left"/>
      <w:outlineLvl w:val="9"/>
    </w:pPr>
    <w:rPr>
      <w:rFonts w:ascii="宋体" w:hAnsi="宋体"/>
      <w:bCs w:val="0"/>
      <w:sz w:val="30"/>
      <w:szCs w:val="20"/>
    </w:rPr>
  </w:style>
  <w:style w:type="paragraph" w:customStyle="1" w:styleId="1076">
    <w:name w:val="H5"/>
    <w:basedOn w:val="1"/>
    <w:next w:val="1"/>
    <w:qFormat/>
    <w:uiPriority w:val="0"/>
    <w:pPr>
      <w:keepNext/>
      <w:widowControl w:val="0"/>
      <w:spacing w:before="100" w:after="100"/>
      <w:outlineLvl w:val="5"/>
    </w:pPr>
    <w:rPr>
      <w:rFonts w:ascii="宋体"/>
      <w:b/>
      <w:sz w:val="20"/>
    </w:rPr>
  </w:style>
  <w:style w:type="paragraph" w:customStyle="1" w:styleId="1077">
    <w:name w:val="版权"/>
    <w:basedOn w:val="1"/>
    <w:qFormat/>
    <w:uiPriority w:val="0"/>
    <w:pPr>
      <w:widowControl w:val="0"/>
      <w:spacing w:before="312" w:after="312"/>
      <w:ind w:firstLine="480"/>
      <w:jc w:val="center"/>
      <w:outlineLvl w:val="0"/>
    </w:pPr>
    <w:rPr>
      <w:rFonts w:ascii="华文中宋" w:hAnsi="华文中宋"/>
      <w:b/>
    </w:rPr>
  </w:style>
  <w:style w:type="paragraph" w:customStyle="1" w:styleId="1078">
    <w:name w:val="Char1 Char Char Char Char Char Char1 Char Char Char"/>
    <w:basedOn w:val="1"/>
    <w:qFormat/>
    <w:uiPriority w:val="0"/>
    <w:pPr>
      <w:spacing w:after="160" w:line="240" w:lineRule="exact"/>
    </w:pPr>
    <w:rPr>
      <w:rFonts w:ascii="Verdana" w:hAnsi="Verdana"/>
      <w:sz w:val="21"/>
      <w:lang w:eastAsia="en-US"/>
    </w:rPr>
  </w:style>
  <w:style w:type="paragraph" w:customStyle="1" w:styleId="1079">
    <w:name w:val="表中文字"/>
    <w:basedOn w:val="1"/>
    <w:qFormat/>
    <w:uiPriority w:val="0"/>
    <w:pPr>
      <w:widowControl w:val="0"/>
      <w:jc w:val="center"/>
    </w:pPr>
    <w:rPr>
      <w:rFonts w:ascii="仿宋_GB2312"/>
      <w:sz w:val="21"/>
    </w:rPr>
  </w:style>
  <w:style w:type="paragraph" w:customStyle="1" w:styleId="1080">
    <w:name w:val="索引 11"/>
    <w:basedOn w:val="1"/>
    <w:next w:val="1"/>
    <w:qFormat/>
    <w:uiPriority w:val="0"/>
    <w:pPr>
      <w:widowControl w:val="0"/>
      <w:jc w:val="both"/>
    </w:pPr>
    <w:rPr>
      <w:rFonts w:hint="eastAsia" w:ascii="宋体" w:hAnsi="宋体" w:cs="Arial"/>
      <w:szCs w:val="24"/>
    </w:rPr>
  </w:style>
  <w:style w:type="paragraph" w:customStyle="1" w:styleId="1081">
    <w:name w:val="Table Description"/>
    <w:basedOn w:val="1"/>
    <w:qFormat/>
    <w:uiPriority w:val="0"/>
    <w:pPr>
      <w:widowControl w:val="0"/>
      <w:ind w:left="1701"/>
      <w:jc w:val="both"/>
    </w:pPr>
    <w:rPr>
      <w:sz w:val="21"/>
    </w:rPr>
  </w:style>
  <w:style w:type="paragraph" w:customStyle="1" w:styleId="1082">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1083">
    <w:name w:val="Char Char1 Char Char Char Char Char Char Char Char Char Char"/>
    <w:basedOn w:val="1"/>
    <w:qFormat/>
    <w:uiPriority w:val="0"/>
    <w:pPr>
      <w:spacing w:after="160" w:line="240" w:lineRule="exact"/>
    </w:pPr>
    <w:rPr>
      <w:rFonts w:ascii="Verdana" w:hAnsi="Verdana" w:eastAsia="仿宋_GB2312"/>
      <w:lang w:eastAsia="en-US"/>
    </w:rPr>
  </w:style>
  <w:style w:type="paragraph" w:customStyle="1" w:styleId="1084">
    <w:name w:val="ÕýÎÄ"/>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085">
    <w:name w:val="Char Char Char Char Char Char Char Char Char Char Char Char Char Char Char Char Char"/>
    <w:basedOn w:val="1"/>
    <w:qFormat/>
    <w:uiPriority w:val="0"/>
    <w:pPr>
      <w:spacing w:after="160" w:line="240" w:lineRule="exact"/>
    </w:pPr>
    <w:rPr>
      <w:rFonts w:ascii="Verdana" w:hAnsi="Verdana" w:eastAsia="仿宋_GB2312"/>
      <w:lang w:eastAsia="en-US"/>
    </w:rPr>
  </w:style>
  <w:style w:type="paragraph" w:customStyle="1" w:styleId="1086">
    <w:name w:val="_Style 17"/>
    <w:basedOn w:val="1"/>
    <w:next w:val="357"/>
    <w:qFormat/>
    <w:uiPriority w:val="34"/>
    <w:pPr>
      <w:widowControl w:val="0"/>
      <w:ind w:firstLine="420"/>
      <w:jc w:val="both"/>
    </w:pPr>
    <w:rPr>
      <w:rFonts w:ascii="Tahoma" w:hAnsi="Tahoma"/>
      <w:szCs w:val="24"/>
    </w:rPr>
  </w:style>
  <w:style w:type="paragraph" w:customStyle="1" w:styleId="1087">
    <w:name w:val="列出段落5"/>
    <w:basedOn w:val="1"/>
    <w:qFormat/>
    <w:uiPriority w:val="0"/>
    <w:pPr>
      <w:widowControl w:val="0"/>
      <w:spacing w:line="360" w:lineRule="auto"/>
      <w:ind w:firstLine="420"/>
      <w:jc w:val="both"/>
    </w:pPr>
  </w:style>
  <w:style w:type="paragraph" w:customStyle="1" w:styleId="1088">
    <w:name w:val="a2"/>
    <w:basedOn w:val="1"/>
    <w:qFormat/>
    <w:uiPriority w:val="0"/>
    <w:pPr>
      <w:spacing w:before="100" w:beforeAutospacing="1" w:after="100" w:afterAutospacing="1"/>
    </w:pPr>
    <w:rPr>
      <w:rFonts w:ascii="宋体" w:hAnsi="宋体" w:cs="宋体"/>
      <w:szCs w:val="24"/>
    </w:rPr>
  </w:style>
  <w:style w:type="paragraph" w:customStyle="1" w:styleId="1089">
    <w:name w:val="dash6b63_65871"/>
    <w:basedOn w:val="1"/>
    <w:qFormat/>
    <w:uiPriority w:val="0"/>
    <w:rPr>
      <w:rFonts w:ascii="宋体" w:hAnsi="宋体" w:cs="宋体"/>
      <w:szCs w:val="24"/>
    </w:rPr>
  </w:style>
  <w:style w:type="paragraph" w:customStyle="1" w:styleId="1090">
    <w:name w:val="正文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091">
    <w:name w:val="正文缩进2"/>
    <w:basedOn w:val="1"/>
    <w:qFormat/>
    <w:uiPriority w:val="0"/>
    <w:pPr>
      <w:widowControl w:val="0"/>
      <w:spacing w:line="360" w:lineRule="auto"/>
      <w:ind w:left="181" w:firstLine="420"/>
      <w:jc w:val="both"/>
    </w:pPr>
    <w:rPr>
      <w:rFonts w:ascii="Tahoma" w:hAnsi="Tahoma"/>
      <w:szCs w:val="24"/>
    </w:rPr>
  </w:style>
  <w:style w:type="paragraph" w:customStyle="1" w:styleId="1092">
    <w:name w:val="D标2"/>
    <w:basedOn w:val="66"/>
    <w:qFormat/>
    <w:uiPriority w:val="0"/>
    <w:pPr>
      <w:keepLines w:val="0"/>
      <w:widowControl/>
      <w:tabs>
        <w:tab w:val="left" w:pos="720"/>
      </w:tabs>
      <w:spacing w:before="360" w:after="0" w:line="480" w:lineRule="exact"/>
      <w:ind w:left="720" w:hanging="720"/>
      <w:jc w:val="left"/>
    </w:pPr>
    <w:rPr>
      <w:rFonts w:ascii="黑体" w:hAnsi="宋体" w:cs="Arial"/>
      <w:sz w:val="24"/>
      <w:szCs w:val="20"/>
    </w:rPr>
  </w:style>
  <w:style w:type="paragraph" w:customStyle="1" w:styleId="1093">
    <w:name w:val="样式 小四 段前: 5 磅 段后: 5 磅 首行缩进:  2 字符"/>
    <w:basedOn w:val="1"/>
    <w:qFormat/>
    <w:uiPriority w:val="0"/>
    <w:pPr>
      <w:widowControl w:val="0"/>
      <w:spacing w:line="400" w:lineRule="exact"/>
      <w:jc w:val="both"/>
    </w:pPr>
    <w:rPr>
      <w:rFonts w:ascii="宋体" w:hAnsi="宋体"/>
      <w:szCs w:val="24"/>
    </w:rPr>
  </w:style>
  <w:style w:type="paragraph" w:customStyle="1" w:styleId="1094">
    <w:name w:val="信息标题2"/>
    <w:basedOn w:val="93"/>
    <w:next w:val="93"/>
    <w:qFormat/>
    <w:uiPriority w:val="0"/>
    <w:pPr>
      <w:spacing w:line="240" w:lineRule="auto"/>
      <w:ind w:left="422" w:hanging="422"/>
      <w:jc w:val="left"/>
    </w:pPr>
    <w:rPr>
      <w:rFonts w:ascii="Arial Black" w:hAnsi="Arial Black" w:eastAsia="宋体"/>
      <w:b/>
      <w:bCs/>
      <w:sz w:val="30"/>
    </w:rPr>
  </w:style>
  <w:style w:type="paragraph" w:customStyle="1" w:styleId="1095">
    <w:name w:val="xl43"/>
    <w:basedOn w:val="1"/>
    <w:qFormat/>
    <w:uiPriority w:val="0"/>
    <w:pPr>
      <w:pBdr>
        <w:left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sz w:val="20"/>
    </w:rPr>
  </w:style>
  <w:style w:type="paragraph" w:customStyle="1" w:styleId="1096">
    <w:name w:val="xl2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Cs w:val="24"/>
    </w:rPr>
  </w:style>
  <w:style w:type="paragraph" w:customStyle="1" w:styleId="1097">
    <w:name w:val="Figure Description"/>
    <w:basedOn w:val="1"/>
    <w:qFormat/>
    <w:uiPriority w:val="0"/>
    <w:pPr>
      <w:widowControl w:val="0"/>
      <w:ind w:left="1701"/>
      <w:jc w:val="both"/>
    </w:pPr>
    <w:rPr>
      <w:sz w:val="21"/>
    </w:rPr>
  </w:style>
  <w:style w:type="paragraph" w:customStyle="1" w:styleId="1098">
    <w:name w:val="H3"/>
    <w:basedOn w:val="1"/>
    <w:next w:val="1"/>
    <w:qFormat/>
    <w:uiPriority w:val="0"/>
    <w:pPr>
      <w:keepNext/>
      <w:widowControl w:val="0"/>
      <w:spacing w:before="100" w:after="100"/>
      <w:outlineLvl w:val="3"/>
    </w:pPr>
    <w:rPr>
      <w:rFonts w:ascii="宋体"/>
      <w:b/>
      <w:sz w:val="28"/>
    </w:rPr>
  </w:style>
  <w:style w:type="paragraph" w:customStyle="1" w:styleId="1099">
    <w:name w:val="普通(Web)"/>
    <w:basedOn w:val="1"/>
    <w:qFormat/>
    <w:uiPriority w:val="0"/>
    <w:pPr>
      <w:spacing w:before="100" w:beforeAutospacing="1" w:after="100" w:afterAutospacing="1" w:line="240" w:lineRule="atLeast"/>
      <w:ind w:firstLine="360"/>
    </w:pPr>
    <w:rPr>
      <w:rFonts w:ascii="宋体" w:hAnsi="宋体"/>
      <w:sz w:val="18"/>
      <w:szCs w:val="18"/>
    </w:rPr>
  </w:style>
  <w:style w:type="paragraph" w:customStyle="1" w:styleId="1100">
    <w:name w:val="样式4"/>
    <w:basedOn w:val="1"/>
    <w:qFormat/>
    <w:uiPriority w:val="0"/>
    <w:pPr>
      <w:widowControl w:val="0"/>
      <w:tabs>
        <w:tab w:val="left" w:pos="1984"/>
      </w:tabs>
      <w:ind w:left="1984" w:hanging="708"/>
      <w:jc w:val="both"/>
    </w:pPr>
    <w:rPr>
      <w:sz w:val="21"/>
      <w:szCs w:val="24"/>
    </w:rPr>
  </w:style>
  <w:style w:type="paragraph" w:customStyle="1" w:styleId="1101">
    <w:name w:val="H4"/>
    <w:basedOn w:val="1"/>
    <w:next w:val="1"/>
    <w:qFormat/>
    <w:uiPriority w:val="0"/>
    <w:pPr>
      <w:keepNext/>
      <w:widowControl w:val="0"/>
      <w:spacing w:before="100" w:after="100"/>
      <w:outlineLvl w:val="4"/>
    </w:pPr>
    <w:rPr>
      <w:rFonts w:ascii="宋体"/>
      <w:b/>
    </w:rPr>
  </w:style>
  <w:style w:type="paragraph" w:customStyle="1" w:styleId="1102">
    <w:name w:val="H1"/>
    <w:basedOn w:val="1"/>
    <w:next w:val="1"/>
    <w:qFormat/>
    <w:uiPriority w:val="0"/>
    <w:pPr>
      <w:keepNext/>
      <w:widowControl w:val="0"/>
      <w:spacing w:before="100" w:after="100"/>
      <w:outlineLvl w:val="1"/>
    </w:pPr>
    <w:rPr>
      <w:rFonts w:ascii="宋体"/>
      <w:b/>
      <w:sz w:val="48"/>
    </w:rPr>
  </w:style>
  <w:style w:type="paragraph" w:customStyle="1" w:styleId="1103">
    <w:name w:val="(1)"/>
    <w:basedOn w:val="1"/>
    <w:qFormat/>
    <w:uiPriority w:val="0"/>
    <w:pPr>
      <w:widowControl w:val="0"/>
      <w:spacing w:line="280" w:lineRule="exact"/>
      <w:ind w:left="1531" w:hanging="567"/>
      <w:jc w:val="both"/>
    </w:pPr>
    <w:rPr>
      <w:rFonts w:ascii="Arial" w:hAnsi="Arial" w:eastAsia="DFKai-SB" w:cs="Arial"/>
      <w:bCs/>
      <w:szCs w:val="24"/>
    </w:rPr>
  </w:style>
  <w:style w:type="paragraph" w:customStyle="1" w:styleId="1104">
    <w:name w:val="(A)"/>
    <w:basedOn w:val="1"/>
    <w:qFormat/>
    <w:uiPriority w:val="0"/>
    <w:pPr>
      <w:widowControl w:val="0"/>
      <w:spacing w:line="280" w:lineRule="exact"/>
      <w:ind w:left="2098" w:hanging="567"/>
      <w:jc w:val="both"/>
    </w:pPr>
    <w:rPr>
      <w:rFonts w:ascii="Arial" w:hAnsi="Arial" w:eastAsia="DFKai-SB"/>
      <w:bCs/>
      <w:szCs w:val="24"/>
    </w:rPr>
  </w:style>
  <w:style w:type="paragraph" w:customStyle="1" w:styleId="1105">
    <w:name w:val="(a)"/>
    <w:basedOn w:val="1"/>
    <w:qFormat/>
    <w:uiPriority w:val="0"/>
    <w:pPr>
      <w:widowControl w:val="0"/>
      <w:spacing w:line="280" w:lineRule="exact"/>
      <w:ind w:left="2665" w:hanging="567"/>
      <w:jc w:val="both"/>
    </w:pPr>
    <w:rPr>
      <w:rFonts w:ascii="Arial" w:hAnsi="Arial" w:eastAsia="華康中楷體"/>
      <w:szCs w:val="24"/>
    </w:rPr>
  </w:style>
  <w:style w:type="paragraph" w:customStyle="1" w:styleId="1106">
    <w:name w:val="_Style 892"/>
    <w:basedOn w:val="1"/>
    <w:next w:val="357"/>
    <w:link w:val="1107"/>
    <w:qFormat/>
    <w:uiPriority w:val="0"/>
    <w:pPr>
      <w:widowControl w:val="0"/>
      <w:ind w:firstLine="420"/>
      <w:jc w:val="both"/>
    </w:pPr>
    <w:rPr>
      <w:sz w:val="21"/>
      <w:szCs w:val="22"/>
    </w:rPr>
  </w:style>
  <w:style w:type="character" w:customStyle="1" w:styleId="1107">
    <w:name w:val="列表段落 字符1"/>
    <w:link w:val="1106"/>
    <w:qFormat/>
    <w:uiPriority w:val="0"/>
    <w:rPr>
      <w:sz w:val="21"/>
      <w:szCs w:val="22"/>
    </w:rPr>
  </w:style>
  <w:style w:type="character" w:customStyle="1" w:styleId="1108">
    <w:name w:val="正文文本 3 字符"/>
    <w:link w:val="1"/>
    <w:qFormat/>
    <w:uiPriority w:val="99"/>
    <w:rPr>
      <w:rFonts w:ascii="Tahoma" w:hAnsi="Tahoma"/>
      <w:sz w:val="16"/>
      <w:szCs w:val="16"/>
    </w:rPr>
  </w:style>
  <w:style w:type="character" w:customStyle="1" w:styleId="1109">
    <w:name w:val="正文文本首行缩进 字符1"/>
    <w:link w:val="1"/>
    <w:qFormat/>
    <w:uiPriority w:val="99"/>
  </w:style>
  <w:style w:type="character" w:customStyle="1" w:styleId="1110">
    <w:name w:val="正文文本首行缩进 2 字符"/>
    <w:link w:val="1"/>
    <w:qFormat/>
    <w:uiPriority w:val="0"/>
    <w:rPr>
      <w:rFonts w:ascii="Tahoma" w:hAnsi="Tahoma"/>
      <w:sz w:val="28"/>
      <w:szCs w:val="24"/>
    </w:rPr>
  </w:style>
  <w:style w:type="character" w:customStyle="1" w:styleId="1111">
    <w:name w:val="正文文本 Char4"/>
    <w:link w:val="1"/>
    <w:qFormat/>
    <w:uiPriority w:val="0"/>
    <w:rPr>
      <w:sz w:val="24"/>
    </w:rPr>
  </w:style>
  <w:style w:type="character" w:customStyle="1" w:styleId="1112">
    <w:name w:val="标题 1 Char1"/>
    <w:link w:val="1"/>
    <w:qFormat/>
    <w:uiPriority w:val="0"/>
    <w:rPr>
      <w:rFonts w:eastAsia="楷体_GB2312"/>
      <w:b/>
      <w:sz w:val="44"/>
    </w:rPr>
  </w:style>
  <w:style w:type="character" w:customStyle="1" w:styleId="1113">
    <w:name w:val="标题 2 Char1"/>
    <w:link w:val="1"/>
    <w:qFormat/>
    <w:uiPriority w:val="0"/>
    <w:rPr>
      <w:rFonts w:ascii="Arial" w:hAnsi="Arial" w:eastAsia="黑体"/>
      <w:b/>
      <w:bCs/>
      <w:sz w:val="32"/>
      <w:szCs w:val="32"/>
    </w:rPr>
  </w:style>
  <w:style w:type="character" w:customStyle="1" w:styleId="1114">
    <w:name w:val="标题 3 Char2"/>
    <w:link w:val="1"/>
    <w:qFormat/>
    <w:uiPriority w:val="0"/>
    <w:rPr>
      <w:b/>
      <w:sz w:val="32"/>
    </w:rPr>
  </w:style>
  <w:style w:type="character" w:customStyle="1" w:styleId="1115">
    <w:name w:val="标题 4 Char1"/>
    <w:link w:val="1"/>
    <w:qFormat/>
    <w:uiPriority w:val="0"/>
    <w:rPr>
      <w:rFonts w:ascii="Verdana" w:hAnsi="Verdana"/>
      <w:i/>
      <w:caps/>
      <w:lang w:val="es-ES" w:eastAsia="ko-KR"/>
    </w:rPr>
  </w:style>
  <w:style w:type="character" w:customStyle="1" w:styleId="1116">
    <w:name w:val="标题 5 Char1"/>
    <w:link w:val="1"/>
    <w:qFormat/>
    <w:uiPriority w:val="0"/>
    <w:rPr>
      <w:rFonts w:ascii="Verdana" w:hAnsi="Verdana"/>
      <w:i/>
      <w:sz w:val="18"/>
      <w:lang w:val="es-ES" w:eastAsia="ko-KR"/>
    </w:rPr>
  </w:style>
  <w:style w:type="character" w:customStyle="1" w:styleId="1117">
    <w:name w:val="标题 6 Char1"/>
    <w:link w:val="1"/>
    <w:qFormat/>
    <w:uiPriority w:val="0"/>
    <w:rPr>
      <w:rFonts w:ascii="宋体"/>
      <w:i/>
      <w:sz w:val="22"/>
      <w:lang w:val="es-ES" w:eastAsia="ko-KR"/>
    </w:rPr>
  </w:style>
  <w:style w:type="character" w:customStyle="1" w:styleId="1118">
    <w:name w:val="标题 7 Char1"/>
    <w:link w:val="1"/>
    <w:qFormat/>
    <w:uiPriority w:val="99"/>
    <w:rPr>
      <w:rFonts w:ascii="Arial" w:hAnsi="Arial"/>
      <w:lang w:val="es-ES" w:eastAsia="ko-KR"/>
    </w:rPr>
  </w:style>
  <w:style w:type="character" w:customStyle="1" w:styleId="1119">
    <w:name w:val="标题 8 Char1"/>
    <w:link w:val="1"/>
    <w:qFormat/>
    <w:uiPriority w:val="99"/>
    <w:rPr>
      <w:rFonts w:ascii="Arial" w:hAnsi="Arial"/>
      <w:i/>
      <w:lang w:val="es-ES" w:eastAsia="ko-KR"/>
    </w:rPr>
  </w:style>
  <w:style w:type="character" w:customStyle="1" w:styleId="1120">
    <w:name w:val="标题 9 Char1"/>
    <w:link w:val="1"/>
    <w:qFormat/>
    <w:uiPriority w:val="99"/>
    <w:rPr>
      <w:rFonts w:ascii="Arial" w:hAnsi="Arial"/>
      <w:b/>
      <w:i/>
      <w:sz w:val="18"/>
      <w:lang w:val="es-ES" w:eastAsia="ko-KR"/>
    </w:rPr>
  </w:style>
  <w:style w:type="character" w:customStyle="1" w:styleId="1121">
    <w:name w:val="正文缩进 Char2"/>
    <w:link w:val="1"/>
    <w:qFormat/>
    <w:uiPriority w:val="0"/>
    <w:rPr>
      <w:rFonts w:eastAsia="楷体_GB2312"/>
      <w:sz w:val="24"/>
    </w:rPr>
  </w:style>
  <w:style w:type="character" w:customStyle="1" w:styleId="1122">
    <w:name w:val="文档结构图 Char2"/>
    <w:link w:val="1"/>
    <w:qFormat/>
    <w:uiPriority w:val="99"/>
    <w:rPr>
      <w:sz w:val="24"/>
      <w:shd w:val="clear" w:color="auto" w:fill="000080"/>
    </w:rPr>
  </w:style>
  <w:style w:type="character" w:customStyle="1" w:styleId="1123">
    <w:name w:val="批注文字 Char3"/>
    <w:link w:val="1"/>
    <w:qFormat/>
    <w:uiPriority w:val="99"/>
    <w:rPr>
      <w:sz w:val="24"/>
    </w:rPr>
  </w:style>
  <w:style w:type="character" w:customStyle="1" w:styleId="1124">
    <w:name w:val="正文文本缩进 Char2"/>
    <w:link w:val="1"/>
    <w:qFormat/>
    <w:uiPriority w:val="99"/>
    <w:rPr>
      <w:sz w:val="24"/>
    </w:rPr>
  </w:style>
  <w:style w:type="character" w:customStyle="1" w:styleId="1125">
    <w:name w:val="HTML 地址 Char"/>
    <w:link w:val="1"/>
    <w:qFormat/>
    <w:uiPriority w:val="0"/>
    <w:rPr>
      <w:rFonts w:ascii="Times New Roman" w:hAnsi="Times New Roman"/>
      <w:i/>
      <w:iCs/>
      <w:szCs w:val="24"/>
    </w:rPr>
  </w:style>
  <w:style w:type="character" w:customStyle="1" w:styleId="1126">
    <w:name w:val="纯文本 Char5"/>
    <w:link w:val="1"/>
    <w:qFormat/>
    <w:uiPriority w:val="0"/>
    <w:rPr>
      <w:rFonts w:ascii="宋体" w:hAnsi="Courier New" w:eastAsia="楷体_GB2312"/>
      <w:sz w:val="26"/>
    </w:rPr>
  </w:style>
  <w:style w:type="character" w:customStyle="1" w:styleId="1127">
    <w:name w:val="日期 Char3"/>
    <w:link w:val="1"/>
    <w:qFormat/>
    <w:uiPriority w:val="0"/>
    <w:rPr>
      <w:rFonts w:ascii="宋体" w:hAnsi="宋体" w:eastAsia="楷体_GB2312"/>
      <w:sz w:val="24"/>
    </w:rPr>
  </w:style>
  <w:style w:type="character" w:customStyle="1" w:styleId="1128">
    <w:name w:val="正文文本缩进 2 Char2"/>
    <w:link w:val="1"/>
    <w:qFormat/>
    <w:uiPriority w:val="99"/>
    <w:rPr>
      <w:sz w:val="24"/>
    </w:rPr>
  </w:style>
  <w:style w:type="character" w:customStyle="1" w:styleId="1129">
    <w:name w:val="批注框文本 Char3"/>
    <w:link w:val="1"/>
    <w:qFormat/>
    <w:uiPriority w:val="0"/>
    <w:rPr>
      <w:sz w:val="18"/>
    </w:rPr>
  </w:style>
  <w:style w:type="character" w:customStyle="1" w:styleId="1130">
    <w:name w:val="页脚 Char3"/>
    <w:link w:val="1"/>
    <w:qFormat/>
    <w:uiPriority w:val="0"/>
    <w:rPr>
      <w:rFonts w:eastAsia="楷体_GB2312"/>
      <w:sz w:val="18"/>
    </w:rPr>
  </w:style>
  <w:style w:type="character" w:customStyle="1" w:styleId="1131">
    <w:name w:val="页眉 Char3"/>
    <w:link w:val="1"/>
    <w:qFormat/>
    <w:uiPriority w:val="0"/>
    <w:rPr>
      <w:rFonts w:eastAsia="楷体_GB2312"/>
      <w:sz w:val="18"/>
    </w:rPr>
  </w:style>
  <w:style w:type="character" w:customStyle="1" w:styleId="1132">
    <w:name w:val="副标题 Char2"/>
    <w:link w:val="1"/>
    <w:qFormat/>
    <w:uiPriority w:val="0"/>
    <w:rPr>
      <w:rFonts w:ascii="Cambria" w:hAnsi="Cambria"/>
      <w:b/>
      <w:bCs/>
      <w:sz w:val="32"/>
      <w:szCs w:val="32"/>
    </w:rPr>
  </w:style>
  <w:style w:type="character" w:customStyle="1" w:styleId="1133">
    <w:name w:val="脚注文本 Char"/>
    <w:link w:val="1"/>
    <w:qFormat/>
    <w:uiPriority w:val="0"/>
    <w:rPr>
      <w:sz w:val="18"/>
      <w:szCs w:val="18"/>
    </w:rPr>
  </w:style>
  <w:style w:type="character" w:customStyle="1" w:styleId="1134">
    <w:name w:val="正文文本缩进 3 Char3"/>
    <w:link w:val="1"/>
    <w:qFormat/>
    <w:uiPriority w:val="99"/>
    <w:rPr>
      <w:sz w:val="16"/>
    </w:rPr>
  </w:style>
  <w:style w:type="character" w:customStyle="1" w:styleId="1135">
    <w:name w:val="正文文本 2 Char3"/>
    <w:link w:val="1"/>
    <w:qFormat/>
    <w:uiPriority w:val="99"/>
    <w:rPr>
      <w:sz w:val="24"/>
    </w:rPr>
  </w:style>
  <w:style w:type="character" w:customStyle="1" w:styleId="1136">
    <w:name w:val="HTML 预设格式 Char3"/>
    <w:link w:val="1"/>
    <w:qFormat/>
    <w:uiPriority w:val="0"/>
    <w:rPr>
      <w:rFonts w:ascii="Arial" w:hAnsi="Arial" w:cs="Arial"/>
      <w:sz w:val="24"/>
    </w:rPr>
  </w:style>
  <w:style w:type="character" w:customStyle="1" w:styleId="1137">
    <w:name w:val="标题 Char3"/>
    <w:link w:val="1"/>
    <w:qFormat/>
    <w:uiPriority w:val="0"/>
    <w:rPr>
      <w:smallCaps/>
      <w:sz w:val="48"/>
      <w:szCs w:val="48"/>
    </w:rPr>
  </w:style>
  <w:style w:type="character" w:customStyle="1" w:styleId="1138">
    <w:name w:val="批注主题 Char3"/>
    <w:link w:val="1"/>
    <w:qFormat/>
    <w:uiPriority w:val="99"/>
    <w:rPr>
      <w:b/>
      <w:bCs/>
      <w:sz w:val="24"/>
    </w:rPr>
  </w:style>
  <w:style w:type="character" w:customStyle="1" w:styleId="1139">
    <w:name w:val="正文首行缩进 Char2"/>
    <w:link w:val="1"/>
    <w:qFormat/>
    <w:uiPriority w:val="99"/>
  </w:style>
  <w:style w:type="character" w:customStyle="1" w:styleId="1140">
    <w:name w:val="列出段落 Char1"/>
    <w:link w:val="1"/>
    <w:qFormat/>
    <w:uiPriority w:val="0"/>
    <w:rPr>
      <w:rFonts w:ascii="Calibri" w:hAnsi="Calibri"/>
      <w:sz w:val="21"/>
      <w:szCs w:val="22"/>
    </w:rPr>
  </w:style>
  <w:style w:type="character" w:customStyle="1" w:styleId="1141">
    <w:name w:val="明显引用 Char1"/>
    <w:link w:val="1"/>
    <w:qFormat/>
    <w:uiPriority w:val="0"/>
    <w:rPr>
      <w:b/>
      <w:i/>
      <w:color w:val="FFFFFF"/>
      <w:sz w:val="21"/>
      <w:szCs w:val="24"/>
      <w:shd w:val="clear" w:color="auto" w:fill="C0504D"/>
    </w:rPr>
  </w:style>
  <w:style w:type="character" w:customStyle="1" w:styleId="1142">
    <w:name w:val="无间隔 Char1"/>
    <w:link w:val="1"/>
    <w:qFormat/>
    <w:uiPriority w:val="0"/>
    <w:rPr>
      <w:sz w:val="21"/>
      <w:szCs w:val="24"/>
    </w:rPr>
  </w:style>
  <w:style w:type="character" w:customStyle="1" w:styleId="1143">
    <w:name w:val="引用 Char1"/>
    <w:link w:val="1"/>
    <w:qFormat/>
    <w:uiPriority w:val="0"/>
    <w:rPr>
      <w:i/>
      <w:sz w:val="21"/>
      <w:szCs w:val="24"/>
    </w:rPr>
  </w:style>
  <w:style w:type="paragraph" w:customStyle="1" w:styleId="1144">
    <w:name w:val="TOC 标题1"/>
    <w:basedOn w:val="65"/>
    <w:next w:val="1"/>
    <w:qFormat/>
    <w:uiPriority w:val="0"/>
    <w:pPr>
      <w:numPr>
        <w:ilvl w:val="0"/>
        <w:numId w:val="10"/>
      </w:numPr>
      <w:tabs>
        <w:tab w:val="left" w:pos="1514"/>
        <w:tab w:val="left" w:pos="1800"/>
      </w:tabs>
      <w:spacing w:before="480" w:line="276" w:lineRule="auto"/>
      <w:outlineLvl w:val="9"/>
    </w:pPr>
    <w:rPr>
      <w:rFonts w:ascii="仿宋" w:hAnsi="仿宋" w:eastAsia="仿宋" w:cs="仿宋"/>
      <w:color w:val="000000"/>
      <w:sz w:val="32"/>
      <w:szCs w:val="32"/>
    </w:rPr>
  </w:style>
  <w:style w:type="paragraph" w:customStyle="1" w:styleId="1145">
    <w:name w:val="纯文本5"/>
    <w:basedOn w:val="1"/>
    <w:qFormat/>
    <w:uiPriority w:val="0"/>
    <w:rPr>
      <w:rFonts w:ascii="宋体" w:hAnsi="Courier New" w:eastAsia="楷体_GB2312"/>
      <w:sz w:val="26"/>
    </w:rPr>
  </w:style>
  <w:style w:type="character" w:customStyle="1" w:styleId="1146">
    <w:name w:val="称呼 字符"/>
    <w:link w:val="1"/>
    <w:semiHidden/>
    <w:qFormat/>
    <w:uiPriority w:val="99"/>
    <w:rPr>
      <w:sz w:val="24"/>
    </w:rPr>
  </w:style>
  <w:style w:type="character" w:customStyle="1" w:styleId="1147">
    <w:name w:val="文档结构图 字符1"/>
    <w:link w:val="1"/>
    <w:qFormat/>
    <w:uiPriority w:val="99"/>
    <w:rPr>
      <w:rFonts w:ascii="宋体" w:hAnsi="Times New Roman" w:eastAsia="等线" w:cs="Times New Roman"/>
      <w:sz w:val="24"/>
      <w:szCs w:val="20"/>
      <w:shd w:val="clear" w:color="auto" w:fill="000080"/>
    </w:rPr>
  </w:style>
  <w:style w:type="character" w:customStyle="1" w:styleId="1148">
    <w:name w:val="批注文字 字符1"/>
    <w:link w:val="1"/>
    <w:qFormat/>
    <w:uiPriority w:val="99"/>
    <w:rPr>
      <w:rFonts w:ascii="宋体" w:hAnsi="Times New Roman" w:eastAsia="等线" w:cs="Times New Roman"/>
      <w:sz w:val="24"/>
      <w:szCs w:val="20"/>
    </w:rPr>
  </w:style>
  <w:style w:type="character" w:customStyle="1" w:styleId="1149">
    <w:name w:val="正文文本 字符1"/>
    <w:link w:val="1"/>
    <w:qFormat/>
    <w:uiPriority w:val="99"/>
    <w:rPr>
      <w:rFonts w:ascii="宋体" w:hAnsi="Times New Roman" w:eastAsia="等线" w:cs="Times New Roman"/>
      <w:sz w:val="24"/>
      <w:szCs w:val="20"/>
    </w:rPr>
  </w:style>
  <w:style w:type="character" w:customStyle="1" w:styleId="1150">
    <w:name w:val="正文文本缩进 字符1"/>
    <w:link w:val="1"/>
    <w:qFormat/>
    <w:uiPriority w:val="99"/>
    <w:rPr>
      <w:rFonts w:ascii="宋体" w:hAnsi="Times New Roman" w:eastAsia="等线" w:cs="Times New Roman"/>
      <w:sz w:val="24"/>
      <w:szCs w:val="20"/>
    </w:rPr>
  </w:style>
  <w:style w:type="character" w:customStyle="1" w:styleId="1151">
    <w:name w:val="日期 字符1"/>
    <w:link w:val="1"/>
    <w:qFormat/>
    <w:uiPriority w:val="99"/>
    <w:rPr>
      <w:rFonts w:ascii="宋体" w:hAnsi="宋体" w:eastAsia="楷体_GB2312" w:cs="Times New Roman"/>
      <w:sz w:val="24"/>
      <w:szCs w:val="20"/>
    </w:rPr>
  </w:style>
  <w:style w:type="character" w:customStyle="1" w:styleId="1152">
    <w:name w:val="正文文本缩进 2 字符1"/>
    <w:link w:val="1"/>
    <w:qFormat/>
    <w:uiPriority w:val="99"/>
    <w:rPr>
      <w:rFonts w:ascii="宋体" w:hAnsi="Times New Roman" w:eastAsia="等线" w:cs="Times New Roman"/>
      <w:sz w:val="24"/>
      <w:szCs w:val="20"/>
    </w:rPr>
  </w:style>
  <w:style w:type="character" w:customStyle="1" w:styleId="1153">
    <w:name w:val="批注框文本 字符1"/>
    <w:link w:val="1"/>
    <w:qFormat/>
    <w:uiPriority w:val="99"/>
    <w:rPr>
      <w:rFonts w:ascii="宋体" w:hAnsi="Times New Roman" w:eastAsia="等线" w:cs="Times New Roman"/>
      <w:sz w:val="18"/>
      <w:szCs w:val="20"/>
    </w:rPr>
  </w:style>
  <w:style w:type="character" w:customStyle="1" w:styleId="1154">
    <w:name w:val="页脚 字符1"/>
    <w:link w:val="1"/>
    <w:qFormat/>
    <w:uiPriority w:val="99"/>
    <w:rPr>
      <w:rFonts w:ascii="宋体" w:hAnsi="Times New Roman" w:eastAsia="楷体_GB2312" w:cs="Times New Roman"/>
      <w:sz w:val="18"/>
      <w:szCs w:val="20"/>
    </w:rPr>
  </w:style>
  <w:style w:type="character" w:customStyle="1" w:styleId="1155">
    <w:name w:val="页眉 字符1"/>
    <w:link w:val="1"/>
    <w:qFormat/>
    <w:uiPriority w:val="0"/>
    <w:rPr>
      <w:rFonts w:ascii="宋体" w:hAnsi="Times New Roman" w:eastAsia="楷体_GB2312" w:cs="Times New Roman"/>
      <w:sz w:val="18"/>
      <w:szCs w:val="20"/>
    </w:rPr>
  </w:style>
  <w:style w:type="character" w:customStyle="1" w:styleId="1156">
    <w:name w:val="副标题 字符1"/>
    <w:link w:val="1"/>
    <w:qFormat/>
    <w:uiPriority w:val="0"/>
    <w:rPr>
      <w:rFonts w:ascii="Cambria" w:hAnsi="Cambria" w:eastAsia="等线" w:cs="Times New Roman"/>
      <w:b/>
      <w:bCs/>
      <w:sz w:val="32"/>
      <w:szCs w:val="32"/>
    </w:rPr>
  </w:style>
  <w:style w:type="character" w:customStyle="1" w:styleId="1157">
    <w:name w:val="正文文本缩进 3 字符2"/>
    <w:link w:val="1"/>
    <w:qFormat/>
    <w:uiPriority w:val="99"/>
    <w:rPr>
      <w:rFonts w:ascii="宋体" w:hAnsi="Times New Roman" w:eastAsia="等线" w:cs="Times New Roman"/>
      <w:sz w:val="16"/>
      <w:szCs w:val="20"/>
    </w:rPr>
  </w:style>
  <w:style w:type="character" w:customStyle="1" w:styleId="1158">
    <w:name w:val="正文文本 2 字符1"/>
    <w:link w:val="1"/>
    <w:qFormat/>
    <w:uiPriority w:val="99"/>
    <w:rPr>
      <w:rFonts w:ascii="宋体" w:hAnsi="Times New Roman" w:eastAsia="等线" w:cs="Times New Roman"/>
      <w:sz w:val="24"/>
      <w:szCs w:val="20"/>
    </w:rPr>
  </w:style>
  <w:style w:type="character" w:customStyle="1" w:styleId="1159">
    <w:name w:val="HTML 预设格式 字符1"/>
    <w:link w:val="1"/>
    <w:qFormat/>
    <w:uiPriority w:val="0"/>
    <w:rPr>
      <w:rFonts w:ascii="Arial" w:hAnsi="Arial" w:eastAsia="等线" w:cs="Times New Roman"/>
      <w:sz w:val="24"/>
      <w:szCs w:val="20"/>
    </w:rPr>
  </w:style>
  <w:style w:type="character" w:customStyle="1" w:styleId="1160">
    <w:name w:val="批注主题 字符1"/>
    <w:link w:val="1"/>
    <w:qFormat/>
    <w:uiPriority w:val="99"/>
    <w:rPr>
      <w:rFonts w:ascii="宋体" w:hAnsi="Times New Roman" w:eastAsia="等线" w:cs="Times New Roman"/>
      <w:b/>
      <w:bCs/>
      <w:sz w:val="24"/>
      <w:szCs w:val="20"/>
    </w:rPr>
  </w:style>
  <w:style w:type="paragraph" w:customStyle="1" w:styleId="1161">
    <w:name w:val="正文首行缩进1"/>
    <w:basedOn w:val="105"/>
    <w:link w:val="1162"/>
    <w:qFormat/>
    <w:uiPriority w:val="0"/>
    <w:pPr>
      <w:widowControl w:val="0"/>
      <w:spacing w:after="120" w:line="312" w:lineRule="atLeast"/>
      <w:ind w:firstLine="420"/>
      <w:jc w:val="both"/>
    </w:pPr>
    <w:rPr>
      <w:rFonts w:ascii="宋体" w:eastAsia="等线"/>
    </w:rPr>
  </w:style>
  <w:style w:type="character" w:customStyle="1" w:styleId="1162">
    <w:name w:val="正文首行缩进 Char3"/>
    <w:link w:val="1161"/>
    <w:qFormat/>
    <w:uiPriority w:val="0"/>
    <w:rPr>
      <w:rFonts w:ascii="宋体" w:eastAsia="等线"/>
      <w:sz w:val="24"/>
    </w:rPr>
  </w:style>
  <w:style w:type="paragraph" w:customStyle="1" w:styleId="1163">
    <w:name w:val="_Style 53"/>
    <w:basedOn w:val="1"/>
    <w:link w:val="1164"/>
    <w:qFormat/>
    <w:uiPriority w:val="0"/>
    <w:pPr>
      <w:widowControl w:val="0"/>
      <w:spacing w:line="312" w:lineRule="atLeast"/>
      <w:ind w:firstLine="420"/>
      <w:jc w:val="both"/>
    </w:pPr>
    <w:rPr>
      <w:rFonts w:ascii="Calibri" w:hAnsi="Calibri"/>
      <w:sz w:val="21"/>
      <w:szCs w:val="22"/>
    </w:rPr>
  </w:style>
  <w:style w:type="character" w:customStyle="1" w:styleId="1164">
    <w:name w:val="正文首行缩进 2 Char"/>
    <w:link w:val="1163"/>
    <w:qFormat/>
    <w:uiPriority w:val="0"/>
    <w:rPr>
      <w:rFonts w:ascii="Calibri" w:hAnsi="Calibri"/>
      <w:sz w:val="21"/>
      <w:szCs w:val="22"/>
    </w:rPr>
  </w:style>
  <w:style w:type="paragraph" w:customStyle="1" w:styleId="1165">
    <w:name w:val="列出段落11"/>
    <w:basedOn w:val="1"/>
    <w:qFormat/>
    <w:uiPriority w:val="34"/>
    <w:pPr>
      <w:widowControl w:val="0"/>
      <w:spacing w:line="312" w:lineRule="atLeast"/>
      <w:ind w:firstLine="200"/>
      <w:jc w:val="both"/>
    </w:pPr>
    <w:rPr>
      <w:rFonts w:eastAsia="等线"/>
      <w:szCs w:val="24"/>
    </w:rPr>
  </w:style>
  <w:style w:type="paragraph" w:customStyle="1" w:styleId="1166">
    <w:name w:val="Char Char12"/>
    <w:basedOn w:val="1"/>
    <w:qFormat/>
    <w:uiPriority w:val="0"/>
    <w:pPr>
      <w:widowControl w:val="0"/>
      <w:spacing w:after="160" w:line="240" w:lineRule="exact"/>
      <w:jc w:val="both"/>
    </w:pPr>
    <w:rPr>
      <w:rFonts w:ascii="Verdana" w:hAnsi="Verdana" w:eastAsia="等线"/>
      <w:sz w:val="20"/>
      <w:lang w:eastAsia="en-US"/>
    </w:rPr>
  </w:style>
  <w:style w:type="table" w:customStyle="1" w:styleId="1167">
    <w:name w:val="网格型11"/>
    <w:basedOn w:val="76"/>
    <w:qFormat/>
    <w:uiPriority w:val="39"/>
    <w:rPr>
      <w:rFonts w:ascii="等线" w:hAnsi="等线" w:eastAsia="等线"/>
    </w:rPr>
  </w:style>
  <w:style w:type="table" w:customStyle="1" w:styleId="1168">
    <w:name w:val="网格型23"/>
    <w:basedOn w:val="76"/>
    <w:qFormat/>
    <w:uiPriority w:val="0"/>
    <w:rPr>
      <w:rFonts w:ascii="Calibri" w:hAnsi="Calibri"/>
    </w:rPr>
  </w:style>
  <w:style w:type="table" w:customStyle="1" w:styleId="1169">
    <w:name w:val="网格型31"/>
    <w:basedOn w:val="76"/>
    <w:qFormat/>
    <w:uiPriority w:val="0"/>
    <w:rPr>
      <w:rFonts w:ascii="Calibri" w:hAnsi="Calibri"/>
    </w:rPr>
  </w:style>
  <w:style w:type="table" w:customStyle="1" w:styleId="1170">
    <w:name w:val="网格型4"/>
    <w:basedOn w:val="76"/>
    <w:qFormat/>
    <w:uiPriority w:val="0"/>
    <w:rPr>
      <w:rFonts w:ascii="Calibri" w:hAnsi="Calibri"/>
    </w:rPr>
  </w:style>
  <w:style w:type="character" w:customStyle="1" w:styleId="1171">
    <w:name w:val="grame"/>
    <w:link w:val="1"/>
    <w:qFormat/>
    <w:uiPriority w:val="0"/>
  </w:style>
  <w:style w:type="paragraph" w:customStyle="1" w:styleId="1172">
    <w:name w:val="目录 51"/>
    <w:qFormat/>
    <w:uiPriority w:val="0"/>
    <w:pPr>
      <w:ind w:left="1275"/>
      <w:jc w:val="both"/>
    </w:pPr>
    <w:rPr>
      <w:rFonts w:hint="default" w:ascii="Times New Roman" w:hAnsi="Times New Roman" w:eastAsia="等线" w:cs="Times New Roman"/>
      <w:sz w:val="21"/>
      <w:lang w:val="en-US" w:eastAsia="zh-CN" w:bidi="ar-SA"/>
    </w:rPr>
  </w:style>
  <w:style w:type="paragraph" w:customStyle="1" w:styleId="1173">
    <w:name w:val="正文 A"/>
    <w:qFormat/>
    <w:uiPriority w:val="0"/>
    <w:pPr>
      <w:widowControl w:val="0"/>
      <w:jc w:val="both"/>
    </w:pPr>
    <w:rPr>
      <w:rFonts w:hint="default" w:ascii="Times New Roman" w:hAnsi="Times New Roman" w:eastAsia="ヒラギノ角ゴ Pro W3" w:cs="Times New Roman"/>
      <w:color w:val="000000"/>
      <w:lang w:val="en-US" w:eastAsia="zh-CN" w:bidi="ar-SA"/>
    </w:rPr>
  </w:style>
  <w:style w:type="paragraph" w:customStyle="1" w:styleId="1174">
    <w:name w:val="CM68"/>
    <w:basedOn w:val="674"/>
    <w:qFormat/>
    <w:uiPriority w:val="0"/>
    <w:rPr>
      <w:rFonts w:hint="eastAsia" w:ascii="黑体" w:hAnsi="黑体" w:eastAsia="黑体" w:cs="Times New Roman"/>
      <w:szCs w:val="20"/>
    </w:rPr>
  </w:style>
  <w:style w:type="character" w:customStyle="1" w:styleId="1175">
    <w:name w:val="NormalCharacter1"/>
    <w:link w:val="1"/>
    <w:qFormat/>
    <w:uiPriority w:val="0"/>
  </w:style>
  <w:style w:type="character" w:customStyle="1" w:styleId="1176">
    <w:name w:val="font81"/>
    <w:link w:val="1"/>
    <w:qFormat/>
    <w:uiPriority w:val="0"/>
    <w:rPr>
      <w:rFonts w:hint="eastAsia" w:ascii="宋体" w:hAnsi="宋体" w:eastAsia="宋体"/>
      <w:color w:val="000000"/>
      <w:sz w:val="21"/>
      <w:szCs w:val="21"/>
      <w:u w:val="none"/>
    </w:rPr>
  </w:style>
  <w:style w:type="character" w:customStyle="1" w:styleId="1177">
    <w:name w:val="font101"/>
    <w:link w:val="1"/>
    <w:qFormat/>
    <w:uiPriority w:val="0"/>
    <w:rPr>
      <w:rFonts w:hint="eastAsia" w:ascii="宋体" w:hAnsi="宋体" w:eastAsia="宋体"/>
      <w:b/>
      <w:bCs/>
      <w:color w:val="000000"/>
      <w:sz w:val="21"/>
      <w:szCs w:val="21"/>
      <w:u w:val="none"/>
    </w:rPr>
  </w:style>
  <w:style w:type="character" w:customStyle="1" w:styleId="1178">
    <w:name w:val="信息标题 字符"/>
    <w:link w:val="1"/>
    <w:semiHidden/>
    <w:qFormat/>
    <w:uiPriority w:val="99"/>
    <w:rPr>
      <w:rFonts w:ascii="Cambria" w:hAnsi="Cambria" w:eastAsia="黑体" w:cs="Times New Roman"/>
      <w:sz w:val="24"/>
      <w:szCs w:val="24"/>
      <w:shd w:val="pct20" w:color="auto" w:fill="auto"/>
    </w:rPr>
  </w:style>
  <w:style w:type="character" w:customStyle="1" w:styleId="1179">
    <w:name w:val="正文首行缩进 Char4"/>
    <w:link w:val="1"/>
    <w:semiHidden/>
    <w:qFormat/>
    <w:uiPriority w:val="99"/>
    <w:rPr>
      <w:rFonts w:ascii="宋体" w:hAnsi="Times New Roman" w:eastAsia="等线" w:cs="Times New Roman"/>
      <w:sz w:val="24"/>
      <w:szCs w:val="20"/>
    </w:rPr>
  </w:style>
  <w:style w:type="character" w:customStyle="1" w:styleId="1180">
    <w:name w:val="明显引用 字符1"/>
    <w:link w:val="1"/>
    <w:qFormat/>
    <w:uiPriority w:val="30"/>
    <w:rPr>
      <w:i/>
      <w:iCs/>
      <w:color w:val="4F81BD"/>
    </w:rPr>
  </w:style>
  <w:style w:type="character" w:customStyle="1" w:styleId="1181">
    <w:name w:val="引用 字符1"/>
    <w:link w:val="1"/>
    <w:qFormat/>
    <w:uiPriority w:val="29"/>
    <w:rPr>
      <w:i/>
      <w:iCs/>
      <w:color w:val="404040"/>
    </w:rPr>
  </w:style>
  <w:style w:type="paragraph" w:customStyle="1" w:styleId="1182">
    <w:name w:val="Char Char Char Char11"/>
    <w:basedOn w:val="1"/>
    <w:qFormat/>
    <w:uiPriority w:val="0"/>
    <w:pPr>
      <w:widowControl w:val="0"/>
      <w:jc w:val="both"/>
    </w:pPr>
    <w:rPr>
      <w:rFonts w:ascii="仿宋_GB2312" w:eastAsia="仿宋_GB2312"/>
      <w:b/>
      <w:sz w:val="32"/>
      <w:szCs w:val="32"/>
    </w:rPr>
  </w:style>
  <w:style w:type="paragraph" w:customStyle="1" w:styleId="1183">
    <w:name w:val="纯文本31"/>
    <w:basedOn w:val="1"/>
    <w:qFormat/>
    <w:uiPriority w:val="0"/>
    <w:pPr>
      <w:widowControl w:val="0"/>
      <w:jc w:val="both"/>
    </w:pPr>
    <w:rPr>
      <w:rFonts w:ascii="宋体" w:hAnsi="Courier New" w:eastAsia="楷体_GB2312"/>
      <w:sz w:val="26"/>
    </w:rPr>
  </w:style>
  <w:style w:type="paragraph" w:customStyle="1" w:styleId="1184">
    <w:name w:val="中等深浅网格 1 - 强调文字颜色 211"/>
    <w:basedOn w:val="1"/>
    <w:qFormat/>
    <w:uiPriority w:val="99"/>
    <w:pPr>
      <w:widowControl w:val="0"/>
      <w:spacing w:line="500" w:lineRule="exact"/>
      <w:ind w:firstLine="420"/>
      <w:jc w:val="both"/>
    </w:pPr>
    <w:rPr>
      <w:sz w:val="21"/>
      <w:szCs w:val="24"/>
    </w:rPr>
  </w:style>
  <w:style w:type="table" w:customStyle="1" w:styleId="1185">
    <w:name w:val="Table Normal13"/>
    <w:qFormat/>
    <w:uiPriority w:val="0"/>
    <w:rPr>
      <w:rFonts w:eastAsia="Arial Unicode MS"/>
      <w:lang w:val="en-US" w:eastAsia="zh-CN" w:bidi="ar-SA"/>
    </w:rPr>
  </w:style>
  <w:style w:type="table" w:customStyle="1" w:styleId="1186">
    <w:name w:val="网格型211"/>
    <w:basedOn w:val="76"/>
    <w:qFormat/>
    <w:uiPriority w:val="0"/>
    <w:rPr>
      <w:rFonts w:ascii="Calibri" w:hAnsi="Calibri"/>
    </w:rPr>
  </w:style>
  <w:style w:type="table" w:customStyle="1" w:styleId="1187">
    <w:name w:val="网格型111"/>
    <w:basedOn w:val="76"/>
    <w:qFormat/>
    <w:uiPriority w:val="39"/>
    <w:rPr>
      <w:rFonts w:ascii="等线" w:hAnsi="等线" w:eastAsia="等线"/>
    </w:rPr>
  </w:style>
  <w:style w:type="paragraph" w:customStyle="1" w:styleId="1188">
    <w:name w:val="Function"/>
    <w:basedOn w:val="1"/>
    <w:qFormat/>
    <w:uiPriority w:val="0"/>
    <w:pPr>
      <w:tabs>
        <w:tab w:val="left" w:pos="1134"/>
      </w:tabs>
      <w:spacing w:after="60"/>
      <w:ind w:left="1134" w:hanging="567"/>
    </w:pPr>
    <w:rPr>
      <w:rFonts w:ascii="Arial" w:hAnsi="Arial"/>
    </w:rPr>
  </w:style>
  <w:style w:type="paragraph" w:customStyle="1" w:styleId="1189">
    <w:name w:val="Para 3"/>
    <w:basedOn w:val="1"/>
    <w:next w:val="1"/>
    <w:qFormat/>
    <w:uiPriority w:val="0"/>
    <w:pPr>
      <w:tabs>
        <w:tab w:val="left" w:pos="360"/>
      </w:tabs>
      <w:ind w:left="360" w:hanging="360"/>
    </w:pPr>
    <w:rPr>
      <w:rFonts w:ascii="Arial" w:hAnsi="Arial"/>
      <w:lang w:eastAsia="en-US"/>
    </w:rPr>
  </w:style>
  <w:style w:type="paragraph" w:customStyle="1" w:styleId="1190">
    <w:name w:val="Para A"/>
    <w:basedOn w:val="1"/>
    <w:next w:val="1"/>
    <w:qFormat/>
    <w:uiPriority w:val="0"/>
    <w:pPr>
      <w:tabs>
        <w:tab w:val="left" w:pos="1134"/>
      </w:tabs>
      <w:ind w:left="1134" w:hanging="567"/>
    </w:pPr>
    <w:rPr>
      <w:rFonts w:ascii="Arial" w:hAnsi="Arial"/>
      <w:lang w:eastAsia="en-US"/>
    </w:rPr>
  </w:style>
  <w:style w:type="paragraph" w:customStyle="1" w:styleId="1191">
    <w:name w:val="survey question"/>
    <w:basedOn w:val="1"/>
    <w:qFormat/>
    <w:uiPriority w:val="0"/>
    <w:pPr>
      <w:tabs>
        <w:tab w:val="left" w:pos="567"/>
      </w:tabs>
      <w:ind w:left="567" w:hanging="567"/>
    </w:pPr>
    <w:rPr>
      <w:rFonts w:eastAsia="Times New Roman"/>
      <w:sz w:val="20"/>
      <w:lang w:eastAsia="en-US"/>
    </w:rPr>
  </w:style>
  <w:style w:type="paragraph" w:customStyle="1" w:styleId="1192">
    <w:name w:val="Tender"/>
    <w:basedOn w:val="1"/>
    <w:next w:val="1"/>
    <w:qFormat/>
    <w:uiPriority w:val="0"/>
    <w:pPr>
      <w:spacing w:before="120" w:after="360" w:line="360" w:lineRule="auto"/>
    </w:pPr>
    <w:rPr>
      <w:rFonts w:ascii="Arial" w:hAnsi="Arial"/>
      <w:szCs w:val="24"/>
      <w:lang w:eastAsia="en-US"/>
    </w:rPr>
  </w:style>
  <w:style w:type="paragraph" w:customStyle="1" w:styleId="1193">
    <w:name w:val="Table Text"/>
    <w:basedOn w:val="1"/>
    <w:qFormat/>
    <w:uiPriority w:val="0"/>
    <w:rPr>
      <w:rFonts w:ascii="Times" w:hAnsi="Times" w:eastAsia="Times New Roman"/>
      <w:szCs w:val="24"/>
    </w:rPr>
  </w:style>
  <w:style w:type="paragraph" w:customStyle="1" w:styleId="1194">
    <w:name w:val="flType"/>
    <w:basedOn w:val="1"/>
    <w:qFormat/>
    <w:uiPriority w:val="0"/>
    <w:pPr>
      <w:widowControl w:val="0"/>
      <w:spacing w:after="284" w:line="113" w:lineRule="atLeast"/>
      <w:jc w:val="center"/>
    </w:pPr>
    <w:rPr>
      <w:rFonts w:hint="eastAsia" w:ascii="宋体"/>
    </w:rPr>
  </w:style>
  <w:style w:type="paragraph" w:customStyle="1" w:styleId="1195">
    <w:name w:val="- PAGE -"/>
    <w:qFormat/>
    <w:uiPriority w:val="0"/>
    <w:rPr>
      <w:rFonts w:hint="default" w:ascii="Times New Roman" w:hAnsi="Times New Roman" w:eastAsia="Times New Roman" w:cs="Times New Roman"/>
      <w:lang w:val="en-US" w:eastAsia="en-US" w:bidi="ar-SA"/>
    </w:rPr>
  </w:style>
  <w:style w:type="paragraph" w:customStyle="1" w:styleId="1196">
    <w:name w:val="AutoCorrect"/>
    <w:qFormat/>
    <w:uiPriority w:val="0"/>
    <w:rPr>
      <w:rFonts w:hint="default" w:ascii="Times New Roman" w:hAnsi="Times New Roman" w:eastAsia="Times New Roman" w:cs="Times New Roman"/>
      <w:lang w:val="en-US" w:eastAsia="en-US" w:bidi="ar-SA"/>
    </w:rPr>
  </w:style>
  <w:style w:type="paragraph" w:customStyle="1" w:styleId="1197">
    <w:name w:val="Block Text R"/>
    <w:basedOn w:val="109"/>
    <w:qFormat/>
    <w:uiPriority w:val="0"/>
    <w:pPr>
      <w:spacing w:line="240" w:lineRule="auto"/>
      <w:ind w:left="0" w:right="0" w:firstLine="0"/>
      <w:jc w:val="right"/>
    </w:pPr>
    <w:rPr>
      <w:rFonts w:ascii="Times New Roman" w:eastAsia="Times New Roman"/>
      <w:sz w:val="22"/>
      <w:lang w:val="en-GB" w:eastAsia="en-US"/>
    </w:rPr>
  </w:style>
  <w:style w:type="table" w:customStyle="1" w:styleId="1198">
    <w:name w:val="网格型2111"/>
    <w:basedOn w:val="76"/>
    <w:qFormat/>
    <w:uiPriority w:val="0"/>
  </w:style>
  <w:style w:type="character" w:customStyle="1" w:styleId="1199">
    <w:name w:val="h Char1"/>
    <w:link w:val="1"/>
    <w:qFormat/>
    <w:uiPriority w:val="0"/>
    <w:rPr>
      <w:rFonts w:eastAsia="宋体"/>
      <w:sz w:val="24"/>
      <w:lang w:val="en-US" w:eastAsia="zh-CN"/>
    </w:rPr>
  </w:style>
  <w:style w:type="paragraph" w:customStyle="1" w:styleId="1200">
    <w:name w:val="xl54"/>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Arial Unicode MS" w:hAnsi="Arial Unicode MS" w:eastAsia="Arial Unicode MS"/>
      <w:color w:val="000000"/>
      <w:sz w:val="22"/>
      <w:lang w:eastAsia="en-US"/>
    </w:rPr>
  </w:style>
  <w:style w:type="paragraph" w:customStyle="1" w:styleId="1201">
    <w:name w:val="表格文字（大）"/>
    <w:basedOn w:val="1"/>
    <w:qFormat/>
    <w:uiPriority w:val="0"/>
    <w:pPr>
      <w:widowControl w:val="0"/>
      <w:spacing w:before="20" w:after="20"/>
      <w:jc w:val="both"/>
    </w:pPr>
    <w:rPr>
      <w:rFonts w:ascii="Century Gothic" w:hAnsi="Century Gothic"/>
    </w:rPr>
  </w:style>
  <w:style w:type="paragraph" w:customStyle="1" w:styleId="1202">
    <w:name w:val="xl47"/>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Unicode MS" w:hAnsi="Arial Unicode MS" w:eastAsia="Arial Unicode MS"/>
      <w:color w:val="000000"/>
      <w:sz w:val="22"/>
      <w:lang w:eastAsia="en-US"/>
    </w:rPr>
  </w:style>
  <w:style w:type="paragraph" w:customStyle="1" w:styleId="1203">
    <w:name w:val="Table Header Text"/>
    <w:basedOn w:val="1193"/>
    <w:qFormat/>
    <w:uiPriority w:val="0"/>
    <w:pPr>
      <w:jc w:val="center"/>
    </w:pPr>
    <w:rPr>
      <w:b/>
      <w:szCs w:val="20"/>
    </w:rPr>
  </w:style>
  <w:style w:type="paragraph" w:customStyle="1" w:styleId="1204">
    <w:name w:val="xl3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sz w:val="22"/>
      <w:lang w:eastAsia="en-US"/>
    </w:rPr>
  </w:style>
  <w:style w:type="paragraph" w:customStyle="1" w:styleId="1205">
    <w:name w:val="xl50"/>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hint="eastAsia" w:ascii="宋体" w:hAnsi="宋体"/>
      <w:color w:val="000000"/>
      <w:sz w:val="22"/>
      <w:lang w:eastAsia="en-US"/>
    </w:rPr>
  </w:style>
  <w:style w:type="paragraph" w:customStyle="1" w:styleId="1206">
    <w:name w:val="xl55"/>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hint="eastAsia" w:ascii="宋体" w:hAnsi="宋体"/>
      <w:color w:val="000000"/>
      <w:sz w:val="22"/>
      <w:lang w:eastAsia="en-US"/>
    </w:rPr>
  </w:style>
  <w:style w:type="paragraph" w:customStyle="1" w:styleId="1207">
    <w:name w:val="xl44"/>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2"/>
      <w:lang w:eastAsia="en-US"/>
    </w:rPr>
  </w:style>
  <w:style w:type="paragraph" w:customStyle="1" w:styleId="1208">
    <w:name w:val="¨¨¡À¨º???¡À?"/>
    <w:basedOn w:val="1"/>
    <w:qFormat/>
    <w:uiPriority w:val="0"/>
  </w:style>
  <w:style w:type="paragraph" w:customStyle="1" w:styleId="1209">
    <w:name w:val="xl46"/>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hint="eastAsia" w:ascii="宋体" w:hAnsi="宋体"/>
      <w:sz w:val="22"/>
      <w:lang w:eastAsia="en-US"/>
    </w:rPr>
  </w:style>
  <w:style w:type="paragraph" w:customStyle="1" w:styleId="1210">
    <w:name w:val="xl40"/>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Unicode MS" w:hAnsi="Arial Unicode MS" w:eastAsia="Arial Unicode MS"/>
      <w:color w:val="000000"/>
      <w:sz w:val="22"/>
      <w:lang w:eastAsia="en-US"/>
    </w:rPr>
  </w:style>
  <w:style w:type="paragraph" w:customStyle="1" w:styleId="1211">
    <w:name w:val="xl3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hint="eastAsia" w:ascii="宋体" w:hAnsi="宋体"/>
      <w:sz w:val="22"/>
      <w:lang w:eastAsia="en-US"/>
    </w:rPr>
  </w:style>
  <w:style w:type="paragraph" w:customStyle="1" w:styleId="1212">
    <w:name w:val="xl38"/>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hint="eastAsia" w:ascii="宋体" w:hAnsi="宋体"/>
      <w:color w:val="000000"/>
      <w:sz w:val="22"/>
      <w:lang w:eastAsia="en-US"/>
    </w:rPr>
  </w:style>
  <w:style w:type="paragraph" w:customStyle="1" w:styleId="1213">
    <w:name w:val="xl59"/>
    <w:basedOn w:val="1"/>
    <w:qFormat/>
    <w:uiPriority w:val="0"/>
    <w:pPr>
      <w:pBdr>
        <w:bottom w:val="single" w:color="000000" w:sz="4" w:space="0"/>
      </w:pBdr>
      <w:spacing w:before="100" w:beforeAutospacing="1" w:after="100" w:afterAutospacing="1"/>
      <w:jc w:val="center"/>
    </w:pPr>
    <w:rPr>
      <w:rFonts w:ascii="Arial Unicode MS" w:hAnsi="Arial Unicode MS" w:eastAsia="Arial Unicode MS"/>
      <w:sz w:val="32"/>
      <w:lang w:eastAsia="en-US"/>
    </w:rPr>
  </w:style>
  <w:style w:type="paragraph" w:customStyle="1" w:styleId="1214">
    <w:name w:val="xl57"/>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Unicode MS" w:hAnsi="Arial Unicode MS" w:eastAsia="Arial Unicode MS"/>
      <w:color w:val="000000"/>
      <w:sz w:val="22"/>
      <w:lang w:eastAsia="en-US"/>
    </w:rPr>
  </w:style>
  <w:style w:type="paragraph" w:customStyle="1" w:styleId="1215">
    <w:name w:val="_Style 85"/>
    <w:basedOn w:val="1"/>
    <w:qFormat/>
    <w:uiPriority w:val="0"/>
    <w:pPr>
      <w:spacing w:after="160" w:line="240" w:lineRule="exact"/>
    </w:pPr>
  </w:style>
  <w:style w:type="paragraph" w:customStyle="1" w:styleId="1216">
    <w:name w:val="xl48"/>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Unicode MS" w:hAnsi="Arial Unicode MS" w:eastAsia="Arial Unicode MS"/>
      <w:color w:val="000000"/>
      <w:sz w:val="22"/>
      <w:lang w:eastAsia="en-US"/>
    </w:rPr>
  </w:style>
  <w:style w:type="paragraph" w:customStyle="1" w:styleId="1217">
    <w:name w:val="xl45"/>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Arial Unicode MS" w:hAnsi="Arial Unicode MS" w:eastAsia="Arial Unicode MS"/>
      <w:sz w:val="22"/>
      <w:lang w:eastAsia="en-US"/>
    </w:rPr>
  </w:style>
  <w:style w:type="paragraph" w:customStyle="1" w:styleId="1218">
    <w:name w:val="xl53"/>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color w:val="000000"/>
      <w:sz w:val="22"/>
      <w:lang w:eastAsia="en-US"/>
    </w:rPr>
  </w:style>
  <w:style w:type="paragraph" w:customStyle="1" w:styleId="1219">
    <w:name w:val="xl58"/>
    <w:basedOn w:val="1"/>
    <w:qFormat/>
    <w:uiPriority w:val="0"/>
    <w:pPr>
      <w:pBdr>
        <w:bottom w:val="single" w:color="000000" w:sz="4" w:space="0"/>
      </w:pBdr>
      <w:spacing w:before="100" w:beforeAutospacing="1" w:after="100" w:afterAutospacing="1"/>
      <w:jc w:val="center"/>
    </w:pPr>
    <w:rPr>
      <w:rFonts w:hint="eastAsia" w:ascii="宋体" w:hAnsi="宋体"/>
      <w:sz w:val="32"/>
      <w:lang w:eastAsia="en-US"/>
    </w:rPr>
  </w:style>
  <w:style w:type="paragraph" w:customStyle="1" w:styleId="1220">
    <w:name w:val="xl41"/>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2"/>
      <w:lang w:eastAsia="en-US"/>
    </w:rPr>
  </w:style>
  <w:style w:type="paragraph" w:customStyle="1" w:styleId="1221">
    <w:name w:val="xl56"/>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hint="eastAsia" w:ascii="宋体" w:hAnsi="宋体"/>
      <w:color w:val="000000"/>
      <w:sz w:val="22"/>
      <w:lang w:eastAsia="en-US"/>
    </w:rPr>
  </w:style>
  <w:style w:type="paragraph" w:customStyle="1" w:styleId="1222">
    <w:name w:val="xl52"/>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hint="eastAsia" w:ascii="宋体" w:hAnsi="宋体"/>
      <w:color w:val="000000"/>
      <w:sz w:val="22"/>
      <w:lang w:eastAsia="en-US"/>
    </w:rPr>
  </w:style>
  <w:style w:type="paragraph" w:customStyle="1" w:styleId="1223">
    <w:name w:val="xl49"/>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hint="eastAsia" w:ascii="宋体" w:hAnsi="宋体"/>
      <w:color w:val="000000"/>
      <w:sz w:val="22"/>
      <w:lang w:eastAsia="en-US"/>
    </w:rPr>
  </w:style>
  <w:style w:type="character" w:customStyle="1" w:styleId="1224">
    <w:name w:val="h Char Char"/>
    <w:link w:val="1"/>
    <w:qFormat/>
    <w:uiPriority w:val="0"/>
    <w:rPr>
      <w:rFonts w:eastAsia="宋体"/>
      <w:sz w:val="24"/>
      <w:lang w:val="en-US" w:eastAsia="zh-CN" w:bidi="ar-SA"/>
    </w:rPr>
  </w:style>
  <w:style w:type="paragraph" w:customStyle="1" w:styleId="1225">
    <w:name w:val="Char Char2 Char Char"/>
    <w:basedOn w:val="1"/>
    <w:qFormat/>
    <w:uiPriority w:val="0"/>
    <w:pPr>
      <w:spacing w:after="160" w:line="240" w:lineRule="exact"/>
    </w:pPr>
  </w:style>
  <w:style w:type="paragraph" w:customStyle="1" w:styleId="1226">
    <w:name w:val="Char Char Char Char Char Char Char Char Char Char Char Char Char1"/>
    <w:basedOn w:val="95"/>
    <w:qFormat/>
    <w:uiPriority w:val="0"/>
    <w:pPr>
      <w:widowControl w:val="0"/>
      <w:spacing w:line="436" w:lineRule="exact"/>
      <w:ind w:left="357"/>
      <w:outlineLvl w:val="3"/>
    </w:pPr>
    <w:rPr>
      <w:rFonts w:ascii="Tahoma" w:hAnsi="Tahoma"/>
      <w:b/>
      <w:szCs w:val="24"/>
    </w:rPr>
  </w:style>
  <w:style w:type="paragraph" w:customStyle="1" w:styleId="1227">
    <w:name w:val="_Style 87"/>
    <w:basedOn w:val="1"/>
    <w:qFormat/>
    <w:uiPriority w:val="0"/>
    <w:pPr>
      <w:spacing w:after="160" w:line="240" w:lineRule="exact"/>
    </w:pPr>
  </w:style>
  <w:style w:type="character" w:customStyle="1" w:styleId="1228">
    <w:name w:val="h Char"/>
    <w:link w:val="1"/>
    <w:qFormat/>
    <w:uiPriority w:val="0"/>
    <w:rPr>
      <w:rFonts w:eastAsia="宋体"/>
      <w:sz w:val="24"/>
      <w:lang w:val="en-US" w:eastAsia="zh-CN"/>
    </w:rPr>
  </w:style>
  <w:style w:type="paragraph" w:customStyle="1" w:styleId="1229">
    <w:name w:val="xl22"/>
    <w:basedOn w:val="1"/>
    <w:qFormat/>
    <w:uiPriority w:val="0"/>
    <w:pPr>
      <w:spacing w:before="100" w:beforeAutospacing="1" w:after="100" w:afterAutospacing="1"/>
      <w:jc w:val="center"/>
    </w:pPr>
    <w:rPr>
      <w:rFonts w:hint="eastAsia" w:ascii="宋体" w:hAnsi="宋体" w:cs="Arial Unicode MS"/>
      <w:szCs w:val="24"/>
      <w:lang w:eastAsia="en-US"/>
    </w:rPr>
  </w:style>
  <w:style w:type="paragraph" w:customStyle="1" w:styleId="1230">
    <w:name w:val="Char1 Char Char Char Char Char"/>
    <w:basedOn w:val="1"/>
    <w:qFormat/>
    <w:uiPriority w:val="0"/>
    <w:pPr>
      <w:spacing w:after="160" w:line="240" w:lineRule="exact"/>
    </w:pPr>
    <w:rPr>
      <w:rFonts w:ascii="Tahoma" w:hAnsi="Tahoma" w:cs="Tahoma"/>
      <w:sz w:val="20"/>
      <w:lang w:eastAsia="en-US"/>
    </w:rPr>
  </w:style>
  <w:style w:type="character" w:customStyle="1" w:styleId="1231">
    <w:name w:val="TargetId"/>
    <w:link w:val="1"/>
    <w:qFormat/>
    <w:uiPriority w:val="0"/>
    <w:rPr>
      <w:vanish/>
      <w:color w:val="FF00FF"/>
    </w:rPr>
  </w:style>
  <w:style w:type="character" w:customStyle="1" w:styleId="1232">
    <w:name w:val="h Char Char1"/>
    <w:link w:val="1"/>
    <w:qFormat/>
    <w:uiPriority w:val="0"/>
    <w:rPr>
      <w:rFonts w:eastAsia="宋体"/>
      <w:sz w:val="24"/>
      <w:lang w:val="en-US" w:eastAsia="zh-CN"/>
    </w:rPr>
  </w:style>
  <w:style w:type="paragraph" w:customStyle="1" w:styleId="1233">
    <w:name w:val="Plain Text2"/>
    <w:basedOn w:val="1"/>
    <w:qFormat/>
    <w:uiPriority w:val="0"/>
    <w:pPr>
      <w:widowControl w:val="0"/>
      <w:jc w:val="both"/>
    </w:pPr>
    <w:rPr>
      <w:rFonts w:ascii="宋体" w:hAnsi="Courier New" w:eastAsia="楷体_GB2312"/>
      <w:sz w:val="26"/>
    </w:rPr>
  </w:style>
  <w:style w:type="paragraph" w:customStyle="1" w:styleId="1234">
    <w:name w:val="正文文字格式"/>
    <w:basedOn w:val="1"/>
    <w:qFormat/>
    <w:uiPriority w:val="0"/>
    <w:pPr>
      <w:widowControl w:val="0"/>
      <w:spacing w:line="460" w:lineRule="exact"/>
      <w:ind w:firstLine="505"/>
    </w:pPr>
    <w:rPr>
      <w:rFonts w:ascii="宋体"/>
    </w:rPr>
  </w:style>
  <w:style w:type="character" w:customStyle="1" w:styleId="1235">
    <w:name w:val="hongf-16"/>
    <w:link w:val="1"/>
    <w:qFormat/>
    <w:uiPriority w:val="0"/>
  </w:style>
  <w:style w:type="character" w:customStyle="1" w:styleId="1236">
    <w:name w:val="Char Char31"/>
    <w:link w:val="1"/>
    <w:qFormat/>
    <w:uiPriority w:val="0"/>
    <w:rPr>
      <w:sz w:val="18"/>
      <w:szCs w:val="18"/>
    </w:rPr>
  </w:style>
  <w:style w:type="paragraph" w:customStyle="1" w:styleId="1237">
    <w:name w:val="Para 1"/>
    <w:basedOn w:val="1"/>
    <w:next w:val="1"/>
    <w:qFormat/>
    <w:uiPriority w:val="0"/>
    <w:pPr>
      <w:spacing w:after="480" w:line="360" w:lineRule="auto"/>
    </w:pPr>
    <w:rPr>
      <w:rFonts w:ascii="Arial" w:hAnsi="Arial"/>
      <w:lang w:eastAsia="en-US"/>
    </w:rPr>
  </w:style>
  <w:style w:type="paragraph" w:customStyle="1" w:styleId="1238">
    <w:name w:val="Para 2"/>
    <w:basedOn w:val="1"/>
    <w:qFormat/>
    <w:uiPriority w:val="0"/>
    <w:pPr>
      <w:tabs>
        <w:tab w:val="left" w:pos="360"/>
      </w:tabs>
      <w:spacing w:before="240" w:after="240"/>
      <w:ind w:left="360" w:hanging="360"/>
    </w:pPr>
    <w:rPr>
      <w:rFonts w:ascii="Arial" w:hAnsi="Arial"/>
      <w:lang w:eastAsia="en-US"/>
    </w:rPr>
  </w:style>
  <w:style w:type="table" w:customStyle="1" w:styleId="1239">
    <w:name w:val="网格型311"/>
    <w:basedOn w:val="76"/>
    <w:qFormat/>
    <w:uiPriority w:val="0"/>
    <w:rPr>
      <w:rFonts w:ascii="Calibri" w:hAnsi="Calibri"/>
    </w:rPr>
  </w:style>
  <w:style w:type="paragraph" w:customStyle="1" w:styleId="1240">
    <w:name w:val="Char Char2 Char Char1"/>
    <w:basedOn w:val="1"/>
    <w:qFormat/>
    <w:uiPriority w:val="0"/>
    <w:pPr>
      <w:spacing w:after="160" w:line="240" w:lineRule="exact"/>
    </w:pPr>
  </w:style>
  <w:style w:type="paragraph" w:customStyle="1" w:styleId="1241">
    <w:name w:val="Char1 Char Char Char Char Char1"/>
    <w:basedOn w:val="1"/>
    <w:qFormat/>
    <w:uiPriority w:val="0"/>
    <w:pPr>
      <w:spacing w:after="160" w:line="240" w:lineRule="exact"/>
    </w:pPr>
    <w:rPr>
      <w:rFonts w:ascii="Tahoma" w:hAnsi="Tahoma" w:cs="Tahoma"/>
      <w:sz w:val="20"/>
      <w:lang w:eastAsia="en-US"/>
    </w:rPr>
  </w:style>
  <w:style w:type="character" w:customStyle="1" w:styleId="1242">
    <w:name w:val="Char Char32"/>
    <w:link w:val="1"/>
    <w:qFormat/>
    <w:uiPriority w:val="0"/>
    <w:rPr>
      <w:sz w:val="18"/>
      <w:szCs w:val="18"/>
    </w:rPr>
  </w:style>
  <w:style w:type="table" w:customStyle="1" w:styleId="1243">
    <w:name w:val="网格型3111"/>
    <w:basedOn w:val="76"/>
    <w:qFormat/>
    <w:uiPriority w:val="0"/>
    <w:pPr>
      <w:widowControl w:val="0"/>
      <w:jc w:val="both"/>
    </w:pPr>
  </w:style>
  <w:style w:type="table" w:customStyle="1" w:styleId="1244">
    <w:name w:val="网格型21111"/>
    <w:basedOn w:val="76"/>
    <w:qFormat/>
    <w:uiPriority w:val="0"/>
    <w:rPr>
      <w:rFonts w:ascii="Calibri" w:hAnsi="Calibri"/>
    </w:rPr>
  </w:style>
  <w:style w:type="table" w:customStyle="1" w:styleId="1245">
    <w:name w:val="网格型211111"/>
    <w:basedOn w:val="76"/>
    <w:qFormat/>
    <w:uiPriority w:val="0"/>
  </w:style>
  <w:style w:type="table" w:customStyle="1" w:styleId="1246">
    <w:name w:val="网格型12"/>
    <w:basedOn w:val="76"/>
    <w:qFormat/>
    <w:uiPriority w:val="39"/>
    <w:rPr>
      <w:rFonts w:ascii="等线" w:hAnsi="等线" w:eastAsia="等线"/>
    </w:rPr>
  </w:style>
  <w:style w:type="paragraph" w:customStyle="1" w:styleId="1247">
    <w:name w:val="正文_2"/>
    <w:qFormat/>
    <w:uiPriority w:val="0"/>
    <w:pPr>
      <w:widowControl w:val="0"/>
      <w:jc w:val="both"/>
    </w:pPr>
    <w:rPr>
      <w:rFonts w:hint="default" w:ascii="Calibri" w:hAnsi="Calibri" w:eastAsia="宋体" w:cs="Times New Roman"/>
      <w:sz w:val="21"/>
      <w:szCs w:val="22"/>
      <w:lang w:val="en-US" w:eastAsia="zh-CN" w:bidi="ar-SA"/>
    </w:rPr>
  </w:style>
  <w:style w:type="table" w:customStyle="1" w:styleId="1248">
    <w:name w:val="网格型5"/>
    <w:basedOn w:val="76"/>
    <w:qFormat/>
    <w:uiPriority w:val="0"/>
  </w:style>
  <w:style w:type="character" w:customStyle="1" w:styleId="1249">
    <w:name w:val="spelle"/>
    <w:link w:val="1"/>
    <w:qFormat/>
    <w:uiPriority w:val="0"/>
  </w:style>
  <w:style w:type="paragraph" w:customStyle="1" w:styleId="1250">
    <w:name w:val="Char Char Char Char Char Char Char Char Char Char2"/>
    <w:basedOn w:val="1"/>
    <w:qFormat/>
    <w:uiPriority w:val="0"/>
    <w:pPr>
      <w:widowControl w:val="0"/>
      <w:tabs>
        <w:tab w:val="left" w:pos="360"/>
      </w:tabs>
      <w:ind w:left="360" w:hanging="360"/>
      <w:jc w:val="both"/>
    </w:pPr>
    <w:rPr>
      <w:szCs w:val="24"/>
    </w:rPr>
  </w:style>
  <w:style w:type="paragraph" w:customStyle="1" w:styleId="1251">
    <w:name w:val="Char Char Char2"/>
    <w:basedOn w:val="95"/>
    <w:qFormat/>
    <w:uiPriority w:val="0"/>
    <w:pPr>
      <w:widowControl w:val="0"/>
      <w:jc w:val="both"/>
    </w:pPr>
    <w:rPr>
      <w:rFonts w:ascii="Tahoma" w:hAnsi="Tahoma"/>
    </w:rPr>
  </w:style>
  <w:style w:type="paragraph" w:customStyle="1" w:styleId="1252">
    <w:name w:val="纯文本6"/>
    <w:basedOn w:val="1"/>
    <w:qFormat/>
    <w:uiPriority w:val="0"/>
    <w:rPr>
      <w:rFonts w:ascii="宋体" w:hAnsi="Courier New" w:eastAsia="楷体_GB2312"/>
      <w:sz w:val="26"/>
    </w:rPr>
  </w:style>
  <w:style w:type="paragraph" w:customStyle="1" w:styleId="1253">
    <w:name w:val="Char1 Char Char Char Char Char Char2"/>
    <w:basedOn w:val="1"/>
    <w:qFormat/>
    <w:uiPriority w:val="0"/>
    <w:pPr>
      <w:widowControl w:val="0"/>
      <w:jc w:val="both"/>
    </w:pPr>
    <w:rPr>
      <w:rFonts w:ascii="宋体"/>
    </w:rPr>
  </w:style>
  <w:style w:type="paragraph" w:customStyle="1" w:styleId="1254">
    <w:name w:val="Char1 Char Char Char2"/>
    <w:basedOn w:val="1"/>
    <w:qFormat/>
    <w:uiPriority w:val="0"/>
    <w:rPr>
      <w:szCs w:val="24"/>
    </w:rPr>
  </w:style>
  <w:style w:type="paragraph" w:customStyle="1" w:styleId="1255">
    <w:name w:val="Char Char Char Char Char Char2"/>
    <w:basedOn w:val="95"/>
    <w:qFormat/>
    <w:uiPriority w:val="0"/>
    <w:pPr>
      <w:widowControl w:val="0"/>
      <w:spacing w:line="360" w:lineRule="auto"/>
      <w:jc w:val="both"/>
    </w:pPr>
    <w:rPr>
      <w:rFonts w:ascii="Tahoma" w:hAnsi="Tahoma"/>
    </w:rPr>
  </w:style>
  <w:style w:type="paragraph" w:customStyle="1" w:styleId="1256">
    <w:name w:val="Char Char4"/>
    <w:basedOn w:val="1"/>
    <w:qFormat/>
    <w:uiPriority w:val="0"/>
    <w:pPr>
      <w:spacing w:after="160" w:line="240" w:lineRule="exact"/>
    </w:pPr>
    <w:rPr>
      <w:sz w:val="21"/>
    </w:rPr>
  </w:style>
  <w:style w:type="paragraph" w:customStyle="1" w:styleId="1257">
    <w:name w:val="正文4"/>
    <w:qFormat/>
    <w:uiPriority w:val="99"/>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1258">
    <w:name w:val="Char6"/>
    <w:basedOn w:val="1"/>
    <w:qFormat/>
    <w:uiPriority w:val="0"/>
    <w:pPr>
      <w:widowControl w:val="0"/>
      <w:tabs>
        <w:tab w:val="left" w:pos="840"/>
      </w:tabs>
      <w:ind w:left="840" w:hanging="420"/>
      <w:jc w:val="both"/>
    </w:pPr>
    <w:rPr>
      <w:szCs w:val="24"/>
    </w:rPr>
  </w:style>
  <w:style w:type="paragraph" w:customStyle="1" w:styleId="1259">
    <w:name w:val="Char Char Char1 Char Char Char Char2"/>
    <w:basedOn w:val="1"/>
    <w:qFormat/>
    <w:uiPriority w:val="0"/>
    <w:pPr>
      <w:spacing w:after="160" w:line="240" w:lineRule="exact"/>
    </w:pPr>
  </w:style>
  <w:style w:type="table" w:customStyle="1" w:styleId="1260">
    <w:name w:val="网格型13"/>
    <w:basedOn w:val="76"/>
    <w:qFormat/>
    <w:uiPriority w:val="39"/>
    <w:rPr>
      <w:rFonts w:ascii="等线" w:hAnsi="等线" w:eastAsia="等线"/>
    </w:rPr>
  </w:style>
  <w:style w:type="table" w:customStyle="1" w:styleId="1261">
    <w:name w:val="网格型231"/>
    <w:basedOn w:val="76"/>
    <w:qFormat/>
    <w:uiPriority w:val="0"/>
    <w:pPr>
      <w:widowControl w:val="0"/>
      <w:jc w:val="both"/>
    </w:pPr>
  </w:style>
  <w:style w:type="character" w:customStyle="1" w:styleId="1262">
    <w:name w:val="Char Char201"/>
    <w:link w:val="1"/>
    <w:qFormat/>
    <w:uiPriority w:val="0"/>
    <w:rPr>
      <w:rFonts w:eastAsia="楷体_GB2312"/>
      <w:b/>
      <w:sz w:val="44"/>
      <w:lang w:val="en-US" w:eastAsia="zh-CN" w:bidi="ar-SA"/>
    </w:rPr>
  </w:style>
  <w:style w:type="character" w:customStyle="1" w:styleId="1263">
    <w:name w:val="Char Char181"/>
    <w:link w:val="1"/>
    <w:qFormat/>
    <w:uiPriority w:val="0"/>
    <w:rPr>
      <w:rFonts w:eastAsia="楷体_GB2312"/>
      <w:b/>
      <w:sz w:val="44"/>
      <w:lang w:val="en-US" w:eastAsia="zh-CN" w:bidi="ar-SA"/>
    </w:rPr>
  </w:style>
  <w:style w:type="character" w:customStyle="1" w:styleId="1264">
    <w:name w:val="Char Char191"/>
    <w:link w:val="1"/>
    <w:qFormat/>
    <w:uiPriority w:val="0"/>
    <w:rPr>
      <w:rFonts w:ascii="Arial" w:hAnsi="Arial" w:eastAsia="黑体"/>
      <w:b/>
      <w:bCs/>
      <w:sz w:val="32"/>
      <w:szCs w:val="32"/>
      <w:lang w:val="en-US" w:eastAsia="zh-CN" w:bidi="ar-SA"/>
    </w:rPr>
  </w:style>
  <w:style w:type="character" w:customStyle="1" w:styleId="1265">
    <w:name w:val="Char Char22"/>
    <w:link w:val="1"/>
    <w:qFormat/>
    <w:uiPriority w:val="0"/>
    <w:rPr>
      <w:rFonts w:eastAsia="宋体"/>
      <w:smallCaps/>
      <w:sz w:val="48"/>
      <w:szCs w:val="48"/>
      <w:lang w:val="en-US" w:eastAsia="zh-CN" w:bidi="ar-SA"/>
    </w:rPr>
  </w:style>
  <w:style w:type="character" w:customStyle="1" w:styleId="1266">
    <w:name w:val="Char Char171"/>
    <w:link w:val="1"/>
    <w:qFormat/>
    <w:uiPriority w:val="0"/>
    <w:rPr>
      <w:rFonts w:ascii="Arial" w:hAnsi="Arial" w:eastAsia="黑体"/>
      <w:b/>
      <w:sz w:val="30"/>
      <w:szCs w:val="24"/>
      <w:lang w:val="en-US" w:eastAsia="zh-CN" w:bidi="ar-SA"/>
    </w:rPr>
  </w:style>
  <w:style w:type="character" w:customStyle="1" w:styleId="1267">
    <w:name w:val="Char Char161"/>
    <w:link w:val="1"/>
    <w:qFormat/>
    <w:uiPriority w:val="0"/>
    <w:rPr>
      <w:rFonts w:ascii="宋体" w:hAnsi="Arial" w:eastAsia="宋体"/>
      <w:b/>
      <w:color w:val="000000"/>
      <w:sz w:val="28"/>
      <w:szCs w:val="24"/>
      <w:lang w:val="en-US" w:eastAsia="zh-CN" w:bidi="ar-SA"/>
    </w:rPr>
  </w:style>
  <w:style w:type="paragraph" w:customStyle="1" w:styleId="1268">
    <w:name w:val="修订2"/>
    <w:semiHidden/>
    <w:qFormat/>
    <w:uiPriority w:val="0"/>
    <w:rPr>
      <w:rFonts w:hint="default" w:ascii="Times New Roman" w:hAnsi="Times New Roman" w:eastAsia="宋体" w:cs="Times New Roman"/>
      <w:sz w:val="24"/>
      <w:lang w:val="en-US" w:eastAsia="zh-CN" w:bidi="ar-SA"/>
    </w:rPr>
  </w:style>
  <w:style w:type="paragraph" w:customStyle="1" w:styleId="1269">
    <w:name w:val="TOC 标题2"/>
    <w:basedOn w:val="65"/>
    <w:next w:val="1"/>
    <w:qFormat/>
    <w:uiPriority w:val="0"/>
    <w:pPr>
      <w:widowControl/>
      <w:spacing w:before="480" w:after="0" w:line="276" w:lineRule="auto"/>
      <w:jc w:val="left"/>
      <w:outlineLvl w:val="9"/>
    </w:pPr>
    <w:rPr>
      <w:rFonts w:ascii="Cambria" w:hAnsi="Cambria" w:eastAsia="宋体"/>
      <w:bCs/>
      <w:color w:val="365F91"/>
      <w:sz w:val="28"/>
      <w:szCs w:val="28"/>
    </w:rPr>
  </w:style>
  <w:style w:type="paragraph" w:customStyle="1" w:styleId="1270">
    <w:name w:val="Char Char2 Char Char Char Char2"/>
    <w:basedOn w:val="95"/>
    <w:qFormat/>
    <w:uiPriority w:val="0"/>
    <w:pPr>
      <w:spacing w:line="360" w:lineRule="auto"/>
    </w:pPr>
    <w:rPr>
      <w:szCs w:val="24"/>
    </w:rPr>
  </w:style>
  <w:style w:type="paragraph" w:customStyle="1" w:styleId="1271">
    <w:name w:val="Char Char Char1 Char2"/>
    <w:basedOn w:val="95"/>
    <w:qFormat/>
    <w:uiPriority w:val="0"/>
    <w:pPr>
      <w:widowControl w:val="0"/>
      <w:spacing w:line="360" w:lineRule="auto"/>
      <w:jc w:val="both"/>
    </w:pPr>
    <w:rPr>
      <w:rFonts w:ascii="Tahoma" w:hAnsi="Tahoma"/>
      <w:szCs w:val="24"/>
    </w:rPr>
  </w:style>
  <w:style w:type="paragraph" w:customStyle="1" w:styleId="1272">
    <w:name w:val="Char Char Char Char Char Char Char Char Char1 Char2"/>
    <w:basedOn w:val="95"/>
    <w:qFormat/>
    <w:uiPriority w:val="0"/>
    <w:pPr>
      <w:widowControl w:val="0"/>
      <w:spacing w:line="360" w:lineRule="auto"/>
      <w:jc w:val="both"/>
    </w:pPr>
    <w:rPr>
      <w:sz w:val="21"/>
      <w:szCs w:val="24"/>
    </w:rPr>
  </w:style>
  <w:style w:type="paragraph" w:customStyle="1" w:styleId="1273">
    <w:name w:val="Char Char Char Char Char Char Char Char Char1 Char Char Char Char2"/>
    <w:basedOn w:val="95"/>
    <w:qFormat/>
    <w:uiPriority w:val="0"/>
    <w:pPr>
      <w:widowControl w:val="0"/>
      <w:spacing w:line="360" w:lineRule="auto"/>
      <w:jc w:val="both"/>
    </w:pPr>
    <w:rPr>
      <w:rFonts w:ascii="Tahoma" w:hAnsi="Tahoma"/>
      <w:szCs w:val="24"/>
    </w:rPr>
  </w:style>
  <w:style w:type="paragraph" w:customStyle="1" w:styleId="1274">
    <w:name w:val="Char Char72"/>
    <w:basedOn w:val="1"/>
    <w:qFormat/>
    <w:uiPriority w:val="0"/>
    <w:pPr>
      <w:widowControl w:val="0"/>
      <w:tabs>
        <w:tab w:val="left" w:pos="600"/>
        <w:tab w:val="left" w:pos="720"/>
        <w:tab w:val="left" w:pos="795"/>
      </w:tabs>
      <w:ind w:left="720" w:hanging="720"/>
      <w:jc w:val="both"/>
    </w:pPr>
    <w:rPr>
      <w:szCs w:val="24"/>
    </w:rPr>
  </w:style>
  <w:style w:type="paragraph" w:customStyle="1" w:styleId="1275">
    <w:name w:val="Char Char Char Char1 Char Char Char1"/>
    <w:basedOn w:val="1"/>
    <w:qFormat/>
    <w:uiPriority w:val="0"/>
    <w:pPr>
      <w:spacing w:after="160" w:line="240" w:lineRule="exact"/>
    </w:pPr>
    <w:rPr>
      <w:rFonts w:ascii="Verdana" w:hAnsi="Verdana"/>
      <w:sz w:val="20"/>
      <w:lang w:eastAsia="en-US"/>
    </w:rPr>
  </w:style>
  <w:style w:type="paragraph" w:customStyle="1" w:styleId="1276">
    <w:name w:val="Char Char Char Char12"/>
    <w:basedOn w:val="1"/>
    <w:qFormat/>
    <w:uiPriority w:val="0"/>
    <w:pPr>
      <w:spacing w:after="160" w:line="240" w:lineRule="exact"/>
    </w:pPr>
    <w:rPr>
      <w:rFonts w:ascii="Verdana" w:hAnsi="Verdana"/>
      <w:sz w:val="20"/>
      <w:lang w:eastAsia="en-US"/>
    </w:rPr>
  </w:style>
  <w:style w:type="paragraph" w:customStyle="1" w:styleId="1277">
    <w:name w:val="Char Char Char Char Char Char Char Char Char Char Char Char Char2"/>
    <w:basedOn w:val="1"/>
    <w:qFormat/>
    <w:uiPriority w:val="0"/>
    <w:pPr>
      <w:spacing w:after="160" w:line="240" w:lineRule="exact"/>
    </w:pPr>
    <w:rPr>
      <w:rFonts w:ascii="Verdana" w:hAnsi="Verdana" w:eastAsia="仿宋_GB2312"/>
      <w:lang w:eastAsia="en-US"/>
    </w:rPr>
  </w:style>
  <w:style w:type="table" w:customStyle="1" w:styleId="1278">
    <w:name w:val="Table Normal16"/>
    <w:qFormat/>
    <w:uiPriority w:val="0"/>
    <w:rPr>
      <w:rFonts w:eastAsia="Arial Unicode MS"/>
      <w:lang w:val="en-US" w:eastAsia="zh-CN" w:bidi="ar-SA"/>
    </w:rPr>
  </w:style>
  <w:style w:type="table" w:customStyle="1" w:styleId="1279">
    <w:name w:val="网格型212"/>
    <w:basedOn w:val="76"/>
    <w:qFormat/>
    <w:uiPriority w:val="0"/>
  </w:style>
  <w:style w:type="table" w:customStyle="1" w:styleId="1280">
    <w:name w:val="网格型32"/>
    <w:basedOn w:val="76"/>
    <w:qFormat/>
    <w:uiPriority w:val="0"/>
  </w:style>
  <w:style w:type="table" w:customStyle="1" w:styleId="1281">
    <w:name w:val="网格型41"/>
    <w:basedOn w:val="76"/>
    <w:qFormat/>
    <w:uiPriority w:val="0"/>
  </w:style>
  <w:style w:type="table" w:customStyle="1" w:styleId="1282">
    <w:name w:val="网格型51"/>
    <w:basedOn w:val="76"/>
    <w:qFormat/>
    <w:uiPriority w:val="0"/>
    <w:pPr>
      <w:widowControl w:val="0"/>
      <w:jc w:val="both"/>
    </w:pPr>
  </w:style>
  <w:style w:type="table" w:customStyle="1" w:styleId="1283">
    <w:name w:val="网格型221"/>
    <w:basedOn w:val="76"/>
    <w:qFormat/>
    <w:uiPriority w:val="0"/>
  </w:style>
  <w:style w:type="table" w:customStyle="1" w:styleId="1284">
    <w:name w:val="网格型6"/>
    <w:basedOn w:val="76"/>
    <w:qFormat/>
    <w:uiPriority w:val="0"/>
  </w:style>
  <w:style w:type="paragraph" w:customStyle="1" w:styleId="1285">
    <w:name w:val="纯文本7"/>
    <w:basedOn w:val="1"/>
    <w:qFormat/>
    <w:uiPriority w:val="0"/>
    <w:rPr>
      <w:rFonts w:ascii="宋体" w:hAnsi="Courier New" w:eastAsia="楷体_GB2312"/>
      <w:sz w:val="26"/>
    </w:rPr>
  </w:style>
  <w:style w:type="paragraph" w:customStyle="1" w:styleId="1286">
    <w:name w:val="Char13"/>
    <w:basedOn w:val="1"/>
    <w:qFormat/>
    <w:uiPriority w:val="0"/>
    <w:pPr>
      <w:widowControl w:val="0"/>
      <w:tabs>
        <w:tab w:val="left" w:pos="360"/>
        <w:tab w:val="left" w:pos="720"/>
      </w:tabs>
      <w:ind w:left="720" w:hanging="720"/>
      <w:jc w:val="both"/>
    </w:pPr>
  </w:style>
  <w:style w:type="paragraph" w:customStyle="1" w:styleId="1287">
    <w:name w:val="Char Char Char Char Char Char3"/>
    <w:basedOn w:val="95"/>
    <w:qFormat/>
    <w:uiPriority w:val="0"/>
    <w:pPr>
      <w:widowControl w:val="0"/>
      <w:spacing w:line="360" w:lineRule="auto"/>
      <w:jc w:val="both"/>
    </w:pPr>
    <w:rPr>
      <w:rFonts w:ascii="Tahoma" w:hAnsi="Tahoma"/>
    </w:rPr>
  </w:style>
  <w:style w:type="paragraph" w:customStyle="1" w:styleId="1288">
    <w:name w:val="Char1 Char Char Char3"/>
    <w:basedOn w:val="1"/>
    <w:qFormat/>
    <w:uiPriority w:val="0"/>
    <w:rPr>
      <w:szCs w:val="24"/>
    </w:rPr>
  </w:style>
  <w:style w:type="paragraph" w:customStyle="1" w:styleId="1289">
    <w:name w:val="Char Char Char1 Char Char Char Char3"/>
    <w:basedOn w:val="1"/>
    <w:qFormat/>
    <w:uiPriority w:val="0"/>
    <w:pPr>
      <w:spacing w:after="160" w:line="240" w:lineRule="exact"/>
    </w:pPr>
  </w:style>
  <w:style w:type="paragraph" w:customStyle="1" w:styleId="1290">
    <w:name w:val="Char Char Char Char Char Char Char Char Char Char3"/>
    <w:basedOn w:val="1"/>
    <w:qFormat/>
    <w:uiPriority w:val="0"/>
    <w:pPr>
      <w:widowControl w:val="0"/>
      <w:tabs>
        <w:tab w:val="left" w:pos="360"/>
        <w:tab w:val="left" w:pos="720"/>
      </w:tabs>
      <w:ind w:left="720" w:hanging="720"/>
      <w:jc w:val="both"/>
    </w:pPr>
    <w:rPr>
      <w:szCs w:val="24"/>
    </w:rPr>
  </w:style>
  <w:style w:type="paragraph" w:customStyle="1" w:styleId="1291">
    <w:name w:val="Char Char6"/>
    <w:basedOn w:val="1"/>
    <w:qFormat/>
    <w:uiPriority w:val="0"/>
    <w:pPr>
      <w:spacing w:after="160" w:line="240" w:lineRule="exact"/>
    </w:pPr>
    <w:rPr>
      <w:sz w:val="21"/>
    </w:rPr>
  </w:style>
  <w:style w:type="paragraph" w:customStyle="1" w:styleId="1292">
    <w:name w:val="列表段落2"/>
    <w:basedOn w:val="1"/>
    <w:qFormat/>
    <w:uiPriority w:val="0"/>
    <w:pPr>
      <w:widowControl w:val="0"/>
      <w:ind w:firstLine="420"/>
      <w:jc w:val="both"/>
    </w:pPr>
    <w:rPr>
      <w:sz w:val="21"/>
      <w:szCs w:val="21"/>
    </w:rPr>
  </w:style>
  <w:style w:type="paragraph" w:customStyle="1" w:styleId="1293">
    <w:name w:val="Char Char Char Char Char Char Char Char Char1 Char3"/>
    <w:basedOn w:val="95"/>
    <w:qFormat/>
    <w:uiPriority w:val="0"/>
    <w:pPr>
      <w:spacing w:line="360" w:lineRule="auto"/>
    </w:pPr>
  </w:style>
  <w:style w:type="paragraph" w:customStyle="1" w:styleId="1294">
    <w:name w:val="xl253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6"/>
      <w:szCs w:val="16"/>
    </w:rPr>
  </w:style>
  <w:style w:type="paragraph" w:customStyle="1" w:styleId="1295">
    <w:name w:val="xl254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黑体" w:hAnsi="黑体" w:eastAsia="黑体" w:cs="宋体"/>
      <w:sz w:val="16"/>
      <w:szCs w:val="16"/>
    </w:rPr>
  </w:style>
  <w:style w:type="paragraph" w:customStyle="1" w:styleId="1296">
    <w:name w:val="xl254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6"/>
      <w:szCs w:val="16"/>
    </w:rPr>
  </w:style>
  <w:style w:type="paragraph" w:customStyle="1" w:styleId="1297">
    <w:name w:val="xl254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6"/>
      <w:szCs w:val="16"/>
    </w:rPr>
  </w:style>
  <w:style w:type="paragraph" w:customStyle="1" w:styleId="1298">
    <w:name w:val="xl2543"/>
    <w:basedOn w:val="1"/>
    <w:qFormat/>
    <w:uiPriority w:val="0"/>
    <w:pPr>
      <w:spacing w:before="100" w:beforeAutospacing="1" w:after="100" w:afterAutospacing="1"/>
      <w:jc w:val="center"/>
    </w:pPr>
    <w:rPr>
      <w:rFonts w:ascii="黑体" w:hAnsi="黑体" w:eastAsia="黑体" w:cs="宋体"/>
      <w:sz w:val="16"/>
      <w:szCs w:val="16"/>
    </w:rPr>
  </w:style>
  <w:style w:type="paragraph" w:customStyle="1" w:styleId="1299">
    <w:name w:val="xl2544"/>
    <w:basedOn w:val="1"/>
    <w:qFormat/>
    <w:uiPriority w:val="0"/>
    <w:pPr>
      <w:spacing w:before="100" w:beforeAutospacing="1" w:after="100" w:afterAutospacing="1"/>
    </w:pPr>
    <w:rPr>
      <w:rFonts w:ascii="黑体" w:hAnsi="黑体" w:eastAsia="黑体" w:cs="宋体"/>
      <w:sz w:val="16"/>
      <w:szCs w:val="16"/>
    </w:rPr>
  </w:style>
  <w:style w:type="paragraph" w:customStyle="1" w:styleId="1300">
    <w:name w:val="xl2545"/>
    <w:basedOn w:val="1"/>
    <w:qFormat/>
    <w:uiPriority w:val="0"/>
    <w:pPr>
      <w:spacing w:before="100" w:beforeAutospacing="1" w:after="100" w:afterAutospacing="1"/>
      <w:jc w:val="center"/>
    </w:pPr>
    <w:rPr>
      <w:rFonts w:ascii="黑体" w:hAnsi="黑体" w:eastAsia="黑体" w:cs="宋体"/>
      <w:sz w:val="16"/>
      <w:szCs w:val="16"/>
    </w:rPr>
  </w:style>
  <w:style w:type="paragraph" w:customStyle="1" w:styleId="1301">
    <w:name w:val="xl254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6"/>
      <w:szCs w:val="16"/>
    </w:rPr>
  </w:style>
  <w:style w:type="paragraph" w:customStyle="1" w:styleId="1302">
    <w:name w:val="xl2547"/>
    <w:basedOn w:val="1"/>
    <w:qFormat/>
    <w:uiPriority w:val="0"/>
    <w:pPr>
      <w:spacing w:before="100" w:beforeAutospacing="1" w:after="100" w:afterAutospacing="1"/>
    </w:pPr>
    <w:rPr>
      <w:rFonts w:ascii="黑体" w:hAnsi="黑体" w:eastAsia="黑体" w:cs="宋体"/>
      <w:sz w:val="16"/>
      <w:szCs w:val="16"/>
    </w:rPr>
  </w:style>
  <w:style w:type="paragraph" w:customStyle="1" w:styleId="1303">
    <w:name w:val="xl2548"/>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黑体" w:hAnsi="黑体" w:eastAsia="黑体" w:cs="宋体"/>
      <w:sz w:val="16"/>
      <w:szCs w:val="16"/>
    </w:rPr>
  </w:style>
  <w:style w:type="paragraph" w:customStyle="1" w:styleId="1304">
    <w:name w:val="xl254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6"/>
      <w:szCs w:val="16"/>
    </w:rPr>
  </w:style>
  <w:style w:type="paragraph" w:customStyle="1" w:styleId="1305">
    <w:name w:val="xl255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黑体" w:hAnsi="黑体" w:eastAsia="黑体" w:cs="宋体"/>
      <w:sz w:val="16"/>
      <w:szCs w:val="16"/>
    </w:rPr>
  </w:style>
  <w:style w:type="paragraph" w:customStyle="1" w:styleId="1306">
    <w:name w:val="xl255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6"/>
      <w:szCs w:val="16"/>
    </w:rPr>
  </w:style>
  <w:style w:type="paragraph" w:customStyle="1" w:styleId="1307">
    <w:name w:val="xl255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6"/>
      <w:szCs w:val="16"/>
    </w:rPr>
  </w:style>
  <w:style w:type="paragraph" w:customStyle="1" w:styleId="1308">
    <w:name w:val="xl255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8"/>
      <w:szCs w:val="18"/>
    </w:rPr>
  </w:style>
  <w:style w:type="paragraph" w:customStyle="1" w:styleId="1309">
    <w:name w:val="xl255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8"/>
      <w:szCs w:val="18"/>
    </w:rPr>
  </w:style>
  <w:style w:type="paragraph" w:customStyle="1" w:styleId="1310">
    <w:name w:val="xl255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黑体" w:hAnsi="黑体" w:eastAsia="黑体" w:cs="宋体"/>
      <w:sz w:val="16"/>
      <w:szCs w:val="16"/>
    </w:rPr>
  </w:style>
  <w:style w:type="paragraph" w:customStyle="1" w:styleId="1311">
    <w:name w:val="xl255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黑体" w:hAnsi="黑体" w:eastAsia="黑体" w:cs="宋体"/>
      <w:sz w:val="16"/>
      <w:szCs w:val="16"/>
    </w:rPr>
  </w:style>
  <w:style w:type="paragraph" w:customStyle="1" w:styleId="1312">
    <w:name w:val="xl255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黑体" w:hAnsi="黑体" w:eastAsia="黑体" w:cs="宋体"/>
      <w:sz w:val="16"/>
      <w:szCs w:val="16"/>
    </w:rPr>
  </w:style>
  <w:style w:type="paragraph" w:customStyle="1" w:styleId="1313">
    <w:name w:val="xl255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黑体" w:hAnsi="黑体" w:eastAsia="黑体" w:cs="宋体"/>
      <w:sz w:val="16"/>
      <w:szCs w:val="16"/>
    </w:rPr>
  </w:style>
  <w:style w:type="paragraph" w:customStyle="1" w:styleId="1314">
    <w:name w:val="xl255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黑体" w:hAnsi="黑体" w:eastAsia="黑体" w:cs="宋体"/>
      <w:sz w:val="16"/>
      <w:szCs w:val="16"/>
    </w:rPr>
  </w:style>
  <w:style w:type="paragraph" w:customStyle="1" w:styleId="1315">
    <w:name w:val="xl256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黑体" w:hAnsi="黑体" w:eastAsia="黑体" w:cs="宋体"/>
      <w:sz w:val="16"/>
      <w:szCs w:val="16"/>
    </w:rPr>
  </w:style>
  <w:style w:type="character" w:customStyle="1" w:styleId="1316">
    <w:name w:val="批注文字 Char5"/>
    <w:link w:val="1"/>
    <w:qFormat/>
    <w:uiPriority w:val="0"/>
    <w:rPr>
      <w:sz w:val="24"/>
    </w:rPr>
  </w:style>
  <w:style w:type="table" w:customStyle="1" w:styleId="1317">
    <w:name w:val="网格型14"/>
    <w:basedOn w:val="76"/>
    <w:qFormat/>
    <w:uiPriority w:val="39"/>
    <w:rPr>
      <w:rFonts w:ascii="等线" w:hAnsi="等线" w:eastAsia="等线"/>
    </w:rPr>
  </w:style>
  <w:style w:type="table" w:customStyle="1" w:styleId="1318">
    <w:name w:val="网格型24"/>
    <w:basedOn w:val="76"/>
    <w:qFormat/>
    <w:uiPriority w:val="0"/>
    <w:rPr>
      <w:rFonts w:ascii="Calibri" w:hAnsi="Calibri"/>
    </w:rPr>
  </w:style>
  <w:style w:type="table" w:customStyle="1" w:styleId="1319">
    <w:name w:val="网格型33"/>
    <w:basedOn w:val="76"/>
    <w:qFormat/>
    <w:uiPriority w:val="0"/>
    <w:rPr>
      <w:rFonts w:ascii="Calibri" w:hAnsi="Calibri"/>
    </w:rPr>
  </w:style>
  <w:style w:type="table" w:customStyle="1" w:styleId="1320">
    <w:name w:val="Table Normal17"/>
    <w:qFormat/>
    <w:uiPriority w:val="0"/>
    <w:rPr>
      <w:rFonts w:eastAsia="Arial Unicode MS"/>
      <w:lang w:val="en-US" w:eastAsia="zh-CN" w:bidi="ar-SA"/>
    </w:rPr>
  </w:style>
  <w:style w:type="table" w:customStyle="1" w:styleId="1321">
    <w:name w:val="网格型213"/>
    <w:basedOn w:val="76"/>
    <w:qFormat/>
    <w:uiPriority w:val="0"/>
    <w:rPr>
      <w:rFonts w:ascii="Calibri" w:hAnsi="Calibri"/>
    </w:rPr>
  </w:style>
  <w:style w:type="table" w:customStyle="1" w:styleId="1322">
    <w:name w:val="网格型112"/>
    <w:basedOn w:val="76"/>
    <w:qFormat/>
    <w:uiPriority w:val="39"/>
    <w:rPr>
      <w:rFonts w:ascii="等线" w:hAnsi="等线" w:eastAsia="等线"/>
    </w:rPr>
  </w:style>
  <w:style w:type="table" w:customStyle="1" w:styleId="1323">
    <w:name w:val="网格型2112"/>
    <w:basedOn w:val="76"/>
    <w:qFormat/>
    <w:uiPriority w:val="0"/>
  </w:style>
  <w:style w:type="table" w:customStyle="1" w:styleId="1324">
    <w:name w:val="网格型312"/>
    <w:basedOn w:val="76"/>
    <w:qFormat/>
    <w:uiPriority w:val="0"/>
    <w:rPr>
      <w:rFonts w:ascii="Calibri" w:hAnsi="Calibri"/>
    </w:rPr>
  </w:style>
  <w:style w:type="table" w:customStyle="1" w:styleId="1325">
    <w:name w:val="网格型3112"/>
    <w:basedOn w:val="76"/>
    <w:qFormat/>
    <w:uiPriority w:val="0"/>
    <w:pPr>
      <w:widowControl w:val="0"/>
      <w:jc w:val="both"/>
    </w:pPr>
  </w:style>
  <w:style w:type="table" w:customStyle="1" w:styleId="1326">
    <w:name w:val="网格型21112"/>
    <w:basedOn w:val="76"/>
    <w:qFormat/>
    <w:uiPriority w:val="0"/>
    <w:rPr>
      <w:rFonts w:ascii="Calibri" w:hAnsi="Calibri"/>
    </w:rPr>
  </w:style>
  <w:style w:type="table" w:customStyle="1" w:styleId="1327">
    <w:name w:val="网格型211112"/>
    <w:basedOn w:val="76"/>
    <w:qFormat/>
    <w:uiPriority w:val="0"/>
  </w:style>
  <w:style w:type="table" w:customStyle="1" w:styleId="1328">
    <w:name w:val="网格型232"/>
    <w:basedOn w:val="76"/>
    <w:qFormat/>
    <w:uiPriority w:val="0"/>
    <w:pPr>
      <w:widowControl w:val="0"/>
      <w:jc w:val="both"/>
    </w:pPr>
  </w:style>
  <w:style w:type="table" w:customStyle="1" w:styleId="1329">
    <w:name w:val="Table Normal18"/>
    <w:qFormat/>
    <w:uiPriority w:val="0"/>
    <w:rPr>
      <w:rFonts w:eastAsia="Arial Unicode MS"/>
      <w:lang w:val="en-US" w:eastAsia="zh-CN" w:bidi="ar-SA"/>
    </w:rPr>
  </w:style>
  <w:style w:type="paragraph" w:customStyle="1" w:styleId="1330">
    <w:name w:val="msonormal"/>
    <w:basedOn w:val="1"/>
    <w:qFormat/>
    <w:uiPriority w:val="0"/>
    <w:pPr>
      <w:spacing w:before="100" w:beforeAutospacing="1" w:after="100" w:afterAutospacing="1"/>
    </w:pPr>
    <w:rPr>
      <w:rFonts w:ascii="宋体" w:hAnsi="宋体" w:cs="宋体"/>
      <w:szCs w:val="24"/>
    </w:rPr>
  </w:style>
  <w:style w:type="character" w:customStyle="1" w:styleId="1331">
    <w:name w:val="称呼 Char"/>
    <w:link w:val="1"/>
    <w:qFormat/>
    <w:uiPriority w:val="0"/>
    <w:rPr>
      <w:rFonts w:ascii="宋体" w:hAnsi="宋体" w:eastAsia="等线"/>
      <w:sz w:val="28"/>
      <w:szCs w:val="28"/>
    </w:rPr>
  </w:style>
  <w:style w:type="character" w:customStyle="1" w:styleId="1332">
    <w:name w:val="正文文本 3 Char"/>
    <w:link w:val="1"/>
    <w:qFormat/>
    <w:uiPriority w:val="0"/>
    <w:rPr>
      <w:rFonts w:ascii="Arial" w:hAnsi="Arial" w:eastAsia="新宋体" w:cs="Arial"/>
      <w:b/>
      <w:bCs/>
    </w:rPr>
  </w:style>
  <w:style w:type="character" w:customStyle="1" w:styleId="1333">
    <w:name w:val="信息标题 Char"/>
    <w:link w:val="1"/>
    <w:qFormat/>
    <w:uiPriority w:val="0"/>
    <w:rPr>
      <w:rFonts w:ascii="Arial" w:hAnsi="Arial"/>
      <w:sz w:val="24"/>
      <w:shd w:val="pct5" w:color="auto" w:fill="auto"/>
      <w:lang w:eastAsia="en-US"/>
    </w:rPr>
  </w:style>
  <w:style w:type="table" w:customStyle="1" w:styleId="1334">
    <w:name w:val="网格型15"/>
    <w:basedOn w:val="76"/>
    <w:qFormat/>
    <w:uiPriority w:val="39"/>
    <w:rPr>
      <w:rFonts w:ascii="等线" w:hAnsi="等线" w:eastAsia="等线"/>
    </w:rPr>
  </w:style>
  <w:style w:type="table" w:customStyle="1" w:styleId="1335">
    <w:name w:val="网格型25"/>
    <w:basedOn w:val="76"/>
    <w:qFormat/>
    <w:uiPriority w:val="0"/>
    <w:rPr>
      <w:rFonts w:ascii="Calibri" w:hAnsi="Calibri"/>
    </w:rPr>
  </w:style>
  <w:style w:type="table" w:customStyle="1" w:styleId="1336">
    <w:name w:val="网格型34"/>
    <w:basedOn w:val="76"/>
    <w:qFormat/>
    <w:uiPriority w:val="0"/>
    <w:rPr>
      <w:rFonts w:ascii="Calibri" w:hAnsi="Calibri"/>
    </w:rPr>
  </w:style>
  <w:style w:type="table" w:customStyle="1" w:styleId="1337">
    <w:name w:val="Table Normal19"/>
    <w:qFormat/>
    <w:uiPriority w:val="0"/>
    <w:rPr>
      <w:rFonts w:eastAsia="Arial Unicode MS"/>
      <w:lang w:val="en-US" w:eastAsia="zh-CN" w:bidi="ar-SA"/>
    </w:rPr>
  </w:style>
  <w:style w:type="table" w:customStyle="1" w:styleId="1338">
    <w:name w:val="网格型214"/>
    <w:basedOn w:val="76"/>
    <w:qFormat/>
    <w:uiPriority w:val="0"/>
    <w:rPr>
      <w:rFonts w:ascii="Calibri" w:hAnsi="Calibri"/>
    </w:rPr>
  </w:style>
  <w:style w:type="table" w:customStyle="1" w:styleId="1339">
    <w:name w:val="网格型113"/>
    <w:basedOn w:val="76"/>
    <w:qFormat/>
    <w:uiPriority w:val="39"/>
    <w:rPr>
      <w:rFonts w:ascii="等线" w:hAnsi="等线" w:eastAsia="等线"/>
      <w:sz w:val="21"/>
      <w:szCs w:val="22"/>
    </w:rPr>
  </w:style>
  <w:style w:type="table" w:customStyle="1" w:styleId="1340">
    <w:name w:val="网格型2113"/>
    <w:basedOn w:val="76"/>
    <w:qFormat/>
    <w:uiPriority w:val="0"/>
  </w:style>
  <w:style w:type="table" w:customStyle="1" w:styleId="1341">
    <w:name w:val="网格型313"/>
    <w:basedOn w:val="76"/>
    <w:qFormat/>
    <w:uiPriority w:val="0"/>
    <w:rPr>
      <w:rFonts w:ascii="Calibri" w:hAnsi="Calibri"/>
    </w:rPr>
  </w:style>
  <w:style w:type="table" w:customStyle="1" w:styleId="1342">
    <w:name w:val="网格型3113"/>
    <w:basedOn w:val="76"/>
    <w:qFormat/>
    <w:uiPriority w:val="0"/>
    <w:pPr>
      <w:widowControl w:val="0"/>
      <w:jc w:val="both"/>
    </w:pPr>
  </w:style>
  <w:style w:type="table" w:customStyle="1" w:styleId="1343">
    <w:name w:val="网格型21113"/>
    <w:basedOn w:val="76"/>
    <w:qFormat/>
    <w:uiPriority w:val="0"/>
    <w:rPr>
      <w:rFonts w:ascii="Calibri" w:hAnsi="Calibri"/>
    </w:rPr>
  </w:style>
  <w:style w:type="table" w:customStyle="1" w:styleId="1344">
    <w:name w:val="网格型211113"/>
    <w:basedOn w:val="76"/>
    <w:qFormat/>
    <w:uiPriority w:val="0"/>
  </w:style>
  <w:style w:type="table" w:customStyle="1" w:styleId="1345">
    <w:name w:val="网格型121"/>
    <w:basedOn w:val="76"/>
    <w:qFormat/>
    <w:uiPriority w:val="39"/>
    <w:rPr>
      <w:rFonts w:ascii="等线" w:hAnsi="等线" w:eastAsia="等线"/>
      <w:sz w:val="21"/>
      <w:szCs w:val="22"/>
    </w:rPr>
  </w:style>
  <w:style w:type="table" w:customStyle="1" w:styleId="1346">
    <w:name w:val="网格型131"/>
    <w:basedOn w:val="76"/>
    <w:qFormat/>
    <w:uiPriority w:val="39"/>
    <w:rPr>
      <w:rFonts w:ascii="等线" w:hAnsi="等线" w:eastAsia="等线"/>
      <w:sz w:val="21"/>
      <w:szCs w:val="22"/>
    </w:rPr>
  </w:style>
  <w:style w:type="table" w:customStyle="1" w:styleId="1347">
    <w:name w:val="网格型233"/>
    <w:basedOn w:val="76"/>
    <w:qFormat/>
    <w:uiPriority w:val="0"/>
    <w:pPr>
      <w:widowControl w:val="0"/>
      <w:jc w:val="both"/>
    </w:pPr>
  </w:style>
  <w:style w:type="table" w:customStyle="1" w:styleId="1348">
    <w:name w:val="Table Normal110"/>
    <w:qFormat/>
    <w:uiPriority w:val="0"/>
    <w:rPr>
      <w:rFonts w:eastAsia="Arial Unicode MS"/>
      <w:lang w:val="en-US" w:eastAsia="zh-CN" w:bidi="ar-SA"/>
    </w:rPr>
  </w:style>
  <w:style w:type="table" w:customStyle="1" w:styleId="1349">
    <w:name w:val="Table Normal21"/>
    <w:unhideWhenUsed/>
    <w:qFormat/>
    <w:uiPriority w:val="0"/>
    <w:rPr>
      <w:rFonts w:ascii="Arial" w:hAnsi="Arial" w:cs="Arial"/>
      <w:color w:val="000000"/>
      <w:sz w:val="21"/>
      <w:szCs w:val="21"/>
      <w:lang w:val="en-US" w:eastAsia="zh-CN" w:bidi="ar-SA"/>
    </w:rPr>
  </w:style>
  <w:style w:type="table" w:customStyle="1" w:styleId="1350">
    <w:name w:val="网格型7"/>
    <w:basedOn w:val="76"/>
    <w:qFormat/>
    <w:uiPriority w:val="59"/>
    <w:rPr>
      <w:rFonts w:ascii="Calibri" w:hAnsi="Calibri"/>
      <w:sz w:val="21"/>
      <w:szCs w:val="22"/>
    </w:rPr>
  </w:style>
  <w:style w:type="table" w:customStyle="1" w:styleId="1351">
    <w:name w:val="网格型1211"/>
    <w:basedOn w:val="76"/>
    <w:qFormat/>
    <w:uiPriority w:val="39"/>
    <w:rPr>
      <w:rFonts w:ascii="等线" w:hAnsi="等线" w:eastAsia="等线"/>
    </w:rPr>
  </w:style>
  <w:style w:type="table" w:customStyle="1" w:styleId="1352">
    <w:name w:val="网格型1311"/>
    <w:basedOn w:val="76"/>
    <w:qFormat/>
    <w:uiPriority w:val="39"/>
    <w:rPr>
      <w:rFonts w:ascii="等线" w:hAnsi="等线" w:eastAsia="等线"/>
    </w:rPr>
  </w:style>
  <w:style w:type="table" w:customStyle="1" w:styleId="1353">
    <w:name w:val="网格型16"/>
    <w:basedOn w:val="76"/>
    <w:qFormat/>
    <w:uiPriority w:val="39"/>
    <w:rPr>
      <w:rFonts w:ascii="等线" w:hAnsi="等线" w:eastAsia="等线"/>
    </w:rPr>
  </w:style>
  <w:style w:type="table" w:customStyle="1" w:styleId="1354">
    <w:name w:val="网格型26"/>
    <w:basedOn w:val="76"/>
    <w:qFormat/>
    <w:uiPriority w:val="0"/>
    <w:rPr>
      <w:rFonts w:ascii="Calibri" w:hAnsi="Calibri"/>
    </w:rPr>
  </w:style>
  <w:style w:type="table" w:customStyle="1" w:styleId="1355">
    <w:name w:val="网格型35"/>
    <w:basedOn w:val="76"/>
    <w:qFormat/>
    <w:uiPriority w:val="0"/>
    <w:rPr>
      <w:rFonts w:ascii="Calibri" w:hAnsi="Calibri"/>
    </w:rPr>
  </w:style>
  <w:style w:type="table" w:customStyle="1" w:styleId="1356">
    <w:name w:val="Table Normal20"/>
    <w:qFormat/>
    <w:uiPriority w:val="0"/>
    <w:rPr>
      <w:rFonts w:eastAsia="Arial Unicode MS"/>
      <w:lang w:val="en-US" w:eastAsia="zh-CN" w:bidi="ar-SA"/>
    </w:rPr>
  </w:style>
  <w:style w:type="table" w:customStyle="1" w:styleId="1357">
    <w:name w:val="网格型215"/>
    <w:basedOn w:val="76"/>
    <w:qFormat/>
    <w:uiPriority w:val="0"/>
    <w:rPr>
      <w:rFonts w:ascii="Calibri" w:hAnsi="Calibri"/>
    </w:rPr>
  </w:style>
  <w:style w:type="table" w:customStyle="1" w:styleId="1358">
    <w:name w:val="网格型114"/>
    <w:basedOn w:val="76"/>
    <w:qFormat/>
    <w:uiPriority w:val="39"/>
    <w:rPr>
      <w:rFonts w:ascii="等线" w:hAnsi="等线" w:eastAsia="等线"/>
    </w:rPr>
  </w:style>
  <w:style w:type="table" w:customStyle="1" w:styleId="1359">
    <w:name w:val="网格型2114"/>
    <w:basedOn w:val="76"/>
    <w:qFormat/>
    <w:uiPriority w:val="0"/>
  </w:style>
  <w:style w:type="table" w:customStyle="1" w:styleId="1360">
    <w:name w:val="网格型314"/>
    <w:basedOn w:val="76"/>
    <w:qFormat/>
    <w:uiPriority w:val="0"/>
    <w:rPr>
      <w:rFonts w:ascii="Calibri" w:hAnsi="Calibri"/>
    </w:rPr>
  </w:style>
  <w:style w:type="table" w:customStyle="1" w:styleId="1361">
    <w:name w:val="网格型3114"/>
    <w:basedOn w:val="76"/>
    <w:qFormat/>
    <w:uiPriority w:val="0"/>
    <w:pPr>
      <w:widowControl w:val="0"/>
      <w:jc w:val="both"/>
    </w:pPr>
  </w:style>
  <w:style w:type="table" w:customStyle="1" w:styleId="1362">
    <w:name w:val="网格型21114"/>
    <w:basedOn w:val="76"/>
    <w:qFormat/>
    <w:uiPriority w:val="0"/>
    <w:rPr>
      <w:rFonts w:ascii="Calibri" w:hAnsi="Calibri"/>
    </w:rPr>
  </w:style>
  <w:style w:type="table" w:customStyle="1" w:styleId="1363">
    <w:name w:val="网格型211114"/>
    <w:basedOn w:val="76"/>
    <w:qFormat/>
    <w:uiPriority w:val="0"/>
  </w:style>
  <w:style w:type="table" w:customStyle="1" w:styleId="1364">
    <w:name w:val="网格型234"/>
    <w:basedOn w:val="76"/>
    <w:qFormat/>
    <w:uiPriority w:val="0"/>
    <w:pPr>
      <w:widowControl w:val="0"/>
      <w:jc w:val="both"/>
    </w:pPr>
  </w:style>
  <w:style w:type="table" w:customStyle="1" w:styleId="1365">
    <w:name w:val="Table Normal111"/>
    <w:qFormat/>
    <w:uiPriority w:val="0"/>
    <w:rPr>
      <w:rFonts w:eastAsia="Arial Unicode MS"/>
      <w:lang w:val="en-US" w:eastAsia="zh-CN" w:bidi="ar-SA"/>
    </w:rPr>
  </w:style>
  <w:style w:type="paragraph" w:customStyle="1" w:styleId="1366">
    <w:name w:val="修订3"/>
    <w:semiHidden/>
    <w:qFormat/>
    <w:uiPriority w:val="99"/>
    <w:rPr>
      <w:rFonts w:hint="default" w:ascii="Calibri" w:hAnsi="Calibri" w:eastAsia="宋体" w:cs="Times New Roman"/>
      <w:sz w:val="24"/>
      <w:szCs w:val="24"/>
      <w:lang w:val="en-US" w:eastAsia="zh-CN" w:bidi="ar-SA"/>
    </w:rPr>
  </w:style>
  <w:style w:type="paragraph" w:customStyle="1" w:styleId="1367">
    <w:name w:val="参数表格"/>
    <w:basedOn w:val="1"/>
    <w:qFormat/>
    <w:uiPriority w:val="0"/>
    <w:pPr>
      <w:spacing w:line="360" w:lineRule="auto"/>
    </w:pPr>
    <w:rPr>
      <w:rFonts w:ascii="宋体" w:hAnsi="宋体"/>
      <w:szCs w:val="24"/>
    </w:rPr>
  </w:style>
  <w:style w:type="paragraph" w:customStyle="1" w:styleId="1368">
    <w:name w:val="修订4"/>
    <w:semiHidden/>
    <w:qFormat/>
    <w:uiPriority w:val="99"/>
    <w:rPr>
      <w:rFonts w:hint="default" w:ascii="Calibri" w:hAnsi="Calibri" w:eastAsia="宋体" w:cs="Times New Roman"/>
      <w:sz w:val="24"/>
      <w:szCs w:val="24"/>
      <w:lang w:val="en-US" w:eastAsia="zh-CN" w:bidi="ar-SA"/>
    </w:rPr>
  </w:style>
  <w:style w:type="paragraph" w:customStyle="1" w:styleId="1369">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137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371">
    <w:name w:val="Normal_0_0_0"/>
    <w:qFormat/>
    <w:uiPriority w:val="0"/>
    <w:rPr>
      <w:rFonts w:hint="default" w:ascii="Times New Roman" w:hAnsi="Times New Roman" w:eastAsia="Times New Roman" w:cs="Times New Roman"/>
      <w:sz w:val="24"/>
      <w:szCs w:val="24"/>
      <w:lang w:val="en-US" w:eastAsia="zh-CN" w:bidi="ar-SA"/>
    </w:rPr>
  </w:style>
  <w:style w:type="character" w:customStyle="1" w:styleId="1372">
    <w:name w:val="font181"/>
    <w:link w:val="1"/>
    <w:qFormat/>
    <w:uiPriority w:val="0"/>
    <w:rPr>
      <w:rFonts w:hint="eastAsia" w:ascii="宋体" w:hAnsi="宋体" w:eastAsia="宋体" w:cs="宋体"/>
      <w:b/>
      <w:bCs/>
      <w:color w:val="000000"/>
      <w:sz w:val="22"/>
      <w:szCs w:val="22"/>
      <w:u w:val="none"/>
    </w:rPr>
  </w:style>
  <w:style w:type="character" w:customStyle="1" w:styleId="1373">
    <w:name w:val="font191"/>
    <w:link w:val="1"/>
    <w:qFormat/>
    <w:uiPriority w:val="0"/>
    <w:rPr>
      <w:rFonts w:ascii="Arial" w:hAnsi="Arial" w:cs="Arial"/>
      <w:b/>
      <w:bCs/>
      <w:color w:val="000000"/>
      <w:sz w:val="22"/>
      <w:szCs w:val="22"/>
      <w:u w:val="none"/>
    </w:rPr>
  </w:style>
  <w:style w:type="paragraph" w:customStyle="1" w:styleId="1374">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1375">
    <w:name w:val="Normal_0_3"/>
    <w:qFormat/>
    <w:uiPriority w:val="0"/>
    <w:rPr>
      <w:rFonts w:hint="default" w:ascii="Times New Roman" w:hAnsi="Times New Roman" w:eastAsia="Times New Roman" w:cs="Times New Roman"/>
      <w:sz w:val="24"/>
      <w:szCs w:val="24"/>
    </w:rPr>
  </w:style>
  <w:style w:type="paragraph" w:customStyle="1" w:styleId="1376">
    <w:name w:val="Normal_6_1"/>
    <w:qFormat/>
    <w:uiPriority w:val="0"/>
    <w:rPr>
      <w:rFonts w:hint="default" w:ascii="Times New Roman" w:hAnsi="Times New Roman" w:eastAsia="Times New Roman" w:cs="Times New Roman"/>
      <w:sz w:val="24"/>
      <w:szCs w:val="24"/>
      <w:lang w:val="en-US" w:eastAsia="zh-CN" w:bidi="ar-SA"/>
    </w:rPr>
  </w:style>
  <w:style w:type="character" w:customStyle="1" w:styleId="1377">
    <w:name w:val="默认段落字体11"/>
    <w:link w:val="1"/>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emf"/><Relationship Id="rId14" Type="http://schemas.openxmlformats.org/officeDocument/2006/relationships/oleObject" Target="embeddings/oleObject1.bin"/><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73</Pages>
  <Words>42544</Words>
  <Characters>44742</Characters>
  <TotalTime>22</TotalTime>
  <ScaleCrop>false</ScaleCrop>
  <LinksUpToDate>false</LinksUpToDate>
  <CharactersWithSpaces>47884</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2025-01-03T07:16:00Z</dcterms:created>
  <dc:creator>ja</dc:creator>
  <cp:lastModifiedBy>李晶晶</cp:lastModifiedBy>
  <dcterms:modified xsi:type="dcterms:W3CDTF">2026-09-25T00:06:39Z</dcterms:modified>
  <dc:title>苏 州 市 政</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eyJoZGlkIjoiNWNhMjdjZDJmN2FmMDUzZjJjZGYyNjNhMWU2NzQxMzIiLCJ1c2VySWQiOiIxMjM4MzQ2ODk5In0=</vt:lpwstr>
  </property>
  <property fmtid="{D5CDD505-2E9C-101B-9397-08002B2CF9AE}" pid="3" name="KSOProductBuildVer">
    <vt:lpwstr>2052-12.1.0.25835</vt:lpwstr>
  </property>
  <property fmtid="{D5CDD505-2E9C-101B-9397-08002B2CF9AE}" pid="4" name="ICV">
    <vt:lpwstr>11FB6D63755A4A4982D490ADBD745F55_13</vt:lpwstr>
  </property>
</Properties>
</file>