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3B48A6">
      <w:pPr>
        <w:pStyle w:val="311"/>
        <w:spacing w:before="0" w:after="0"/>
        <w:ind w:firstLine="0"/>
        <w:rPr>
          <w:rFonts w:hint="default" w:ascii="Times New Roman" w:hAnsi="Times New Roman" w:cs="Times New Roman"/>
        </w:rPr>
      </w:pPr>
    </w:p>
    <w:p w14:paraId="685EFD6A">
      <w:pPr>
        <w:pStyle w:val="311"/>
        <w:spacing w:before="0" w:after="0"/>
        <w:ind w:firstLine="0"/>
        <w:rPr>
          <w:rFonts w:hint="default" w:ascii="Times New Roman" w:hAnsi="Times New Roman" w:cs="Times New Roman"/>
        </w:rPr>
      </w:pPr>
    </w:p>
    <w:p w14:paraId="1F2CC80A">
      <w:pPr>
        <w:pStyle w:val="311"/>
        <w:ind w:firstLine="0"/>
        <w:jc w:val="center"/>
        <w:rPr>
          <w:rFonts w:hint="default" w:ascii="Times New Roman" w:hAnsi="Times New Roman" w:eastAsia="黑体" w:cs="Times New Roman"/>
          <w:b/>
          <w:bCs/>
          <w:sz w:val="84"/>
        </w:rPr>
      </w:pPr>
    </w:p>
    <w:p w14:paraId="1402FD21">
      <w:pPr>
        <w:pStyle w:val="311"/>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招　标　文　件</w:t>
      </w:r>
    </w:p>
    <w:p w14:paraId="51B59821">
      <w:pPr>
        <w:pStyle w:val="311"/>
        <w:ind w:firstLine="0"/>
        <w:jc w:val="center"/>
        <w:rPr>
          <w:rFonts w:hint="default" w:ascii="Times New Roman" w:hAnsi="Times New Roman" w:cs="Times New Roman"/>
          <w:b/>
          <w:bCs/>
          <w:color w:val="000000"/>
          <w:sz w:val="32"/>
        </w:rPr>
      </w:pPr>
    </w:p>
    <w:p w14:paraId="3E9A0C38">
      <w:pPr>
        <w:pStyle w:val="33"/>
        <w:widowControl/>
        <w:spacing w:beforeAutospacing="0" w:afterAutospacing="0" w:line="700" w:lineRule="exact"/>
        <w:ind w:left="567" w:leftChars="270"/>
        <w:jc w:val="center"/>
        <w:rPr>
          <w:rFonts w:hint="default" w:ascii="Times New Roman" w:hAnsi="Times New Roman" w:eastAsia="宋体" w:cs="Times New Roman"/>
          <w:b/>
          <w:bCs/>
          <w:sz w:val="32"/>
          <w:szCs w:val="24"/>
          <w:lang w:eastAsia="zh-CN"/>
        </w:rPr>
      </w:pPr>
      <w:r>
        <w:rPr>
          <w:rFonts w:hint="default" w:ascii="Times New Roman" w:hAnsi="Times New Roman" w:cs="Times New Roman"/>
          <w:b/>
          <w:bCs/>
          <w:color w:val="000000"/>
          <w:sz w:val="32"/>
        </w:rPr>
        <w:t>项目名称：</w:t>
      </w:r>
      <w:r>
        <w:rPr>
          <w:rFonts w:hint="default" w:ascii="Times New Roman" w:hAnsi="Times New Roman" w:cs="Times New Roman"/>
          <w:b/>
          <w:bCs/>
          <w:sz w:val="32"/>
          <w:szCs w:val="24"/>
          <w:lang w:eastAsia="zh-CN"/>
        </w:rPr>
        <w:t>江苏省体育局训练中心小轮车及配件等器材采购</w:t>
      </w:r>
    </w:p>
    <w:p w14:paraId="36D39F34">
      <w:pPr>
        <w:pStyle w:val="311"/>
        <w:ind w:firstLine="0"/>
        <w:jc w:val="center"/>
        <w:rPr>
          <w:rFonts w:hint="default" w:ascii="Times New Roman" w:hAnsi="Times New Roman" w:cs="Times New Roman"/>
          <w:b/>
          <w:bCs/>
          <w:sz w:val="32"/>
        </w:rPr>
      </w:pPr>
    </w:p>
    <w:p w14:paraId="6F8F6614">
      <w:pPr>
        <w:pStyle w:val="311"/>
        <w:ind w:firstLine="0"/>
        <w:jc w:val="center"/>
        <w:rPr>
          <w:rFonts w:hint="default" w:ascii="Times New Roman" w:hAnsi="Times New Roman" w:cs="Times New Roman"/>
          <w:b/>
          <w:bCs/>
          <w:sz w:val="32"/>
        </w:rPr>
      </w:pPr>
    </w:p>
    <w:p w14:paraId="6B4C0573">
      <w:pPr>
        <w:pStyle w:val="311"/>
        <w:ind w:firstLine="0"/>
        <w:jc w:val="center"/>
        <w:rPr>
          <w:rFonts w:hint="default" w:ascii="Times New Roman" w:hAnsi="Times New Roman" w:eastAsia="宋体" w:cs="Times New Roman"/>
          <w:b/>
          <w:bCs/>
          <w:sz w:val="32"/>
          <w:szCs w:val="32"/>
          <w:lang w:eastAsia="zh-CN"/>
        </w:rPr>
      </w:pPr>
      <w:r>
        <w:rPr>
          <w:rFonts w:hint="default" w:ascii="Times New Roman" w:hAnsi="Times New Roman" w:cs="Times New Roman"/>
          <w:b/>
          <w:bCs/>
          <w:sz w:val="32"/>
        </w:rPr>
        <w:t>采购编号：</w:t>
      </w:r>
      <w:r>
        <w:rPr>
          <w:rFonts w:hint="default" w:ascii="Times New Roman" w:hAnsi="Times New Roman" w:cs="Times New Roman"/>
          <w:b/>
          <w:bCs/>
          <w:sz w:val="32"/>
          <w:lang w:eastAsia="zh-CN"/>
        </w:rPr>
        <w:t>JSZC-320000-JZCG-G2026-0041(STZ-ZBGK26077)</w:t>
      </w:r>
    </w:p>
    <w:p w14:paraId="5E79F41A">
      <w:pPr>
        <w:pStyle w:val="311"/>
        <w:spacing w:before="0" w:after="0"/>
        <w:ind w:firstLine="0"/>
        <w:rPr>
          <w:rFonts w:hint="default" w:ascii="Times New Roman" w:hAnsi="Times New Roman" w:cs="Times New Roman"/>
        </w:rPr>
      </w:pPr>
    </w:p>
    <w:p w14:paraId="079675DF">
      <w:pPr>
        <w:pStyle w:val="311"/>
        <w:spacing w:before="0" w:after="0"/>
        <w:ind w:firstLine="0"/>
        <w:rPr>
          <w:rFonts w:hint="default" w:ascii="Times New Roman" w:hAnsi="Times New Roman" w:cs="Times New Roman"/>
        </w:rPr>
      </w:pPr>
    </w:p>
    <w:p w14:paraId="3234991F">
      <w:pPr>
        <w:pStyle w:val="311"/>
        <w:spacing w:before="0" w:after="0"/>
        <w:ind w:firstLine="0"/>
        <w:rPr>
          <w:rFonts w:hint="default" w:ascii="Times New Roman" w:hAnsi="Times New Roman" w:cs="Times New Roman"/>
        </w:rPr>
      </w:pPr>
    </w:p>
    <w:p w14:paraId="26E2FB14">
      <w:pPr>
        <w:pStyle w:val="311"/>
        <w:spacing w:before="0" w:after="0"/>
        <w:ind w:firstLine="0"/>
        <w:rPr>
          <w:rFonts w:hint="default" w:ascii="Times New Roman" w:hAnsi="Times New Roman" w:cs="Times New Roman"/>
        </w:rPr>
      </w:pPr>
    </w:p>
    <w:p w14:paraId="6CC6E64F">
      <w:pPr>
        <w:pStyle w:val="311"/>
        <w:spacing w:before="0" w:after="0"/>
        <w:ind w:firstLine="0"/>
        <w:rPr>
          <w:rFonts w:hint="default" w:ascii="Times New Roman" w:hAnsi="Times New Roman" w:cs="Times New Roman"/>
        </w:rPr>
      </w:pPr>
    </w:p>
    <w:p w14:paraId="257E5FCF">
      <w:pPr>
        <w:pStyle w:val="311"/>
        <w:spacing w:before="0" w:after="0"/>
        <w:ind w:firstLine="0"/>
        <w:rPr>
          <w:rFonts w:hint="default" w:ascii="Times New Roman" w:hAnsi="Times New Roman" w:cs="Times New Roman"/>
        </w:rPr>
      </w:pPr>
    </w:p>
    <w:p w14:paraId="7C2E4C75">
      <w:pPr>
        <w:pStyle w:val="311"/>
        <w:spacing w:before="0" w:after="0"/>
        <w:ind w:firstLine="0"/>
        <w:rPr>
          <w:rFonts w:hint="default" w:ascii="Times New Roman" w:hAnsi="Times New Roman" w:cs="Times New Roman"/>
        </w:rPr>
      </w:pPr>
    </w:p>
    <w:p w14:paraId="1738108E">
      <w:pPr>
        <w:pStyle w:val="311"/>
        <w:spacing w:before="0" w:after="0"/>
        <w:ind w:firstLine="0"/>
        <w:rPr>
          <w:rFonts w:hint="default" w:ascii="Times New Roman" w:hAnsi="Times New Roman" w:cs="Times New Roman"/>
        </w:rPr>
      </w:pPr>
    </w:p>
    <w:p w14:paraId="5CDFC85D">
      <w:pPr>
        <w:pStyle w:val="311"/>
        <w:ind w:firstLine="0"/>
        <w:jc w:val="center"/>
        <w:rPr>
          <w:rFonts w:hint="default" w:ascii="Times New Roman" w:hAnsi="Times New Roman" w:cs="Times New Roman"/>
          <w:b/>
          <w:bCs/>
          <w:sz w:val="32"/>
        </w:rPr>
      </w:pPr>
      <w:r>
        <w:rPr>
          <w:rFonts w:hint="default" w:ascii="Times New Roman" w:hAnsi="Times New Roman" w:cs="Times New Roman"/>
          <w:b/>
          <w:bCs/>
          <w:sz w:val="32"/>
        </w:rPr>
        <w:t>江苏省体育装备中心</w:t>
      </w:r>
    </w:p>
    <w:p w14:paraId="10167B25">
      <w:pPr>
        <w:pStyle w:val="311"/>
        <w:ind w:firstLine="0"/>
        <w:jc w:val="center"/>
        <w:rPr>
          <w:rFonts w:hint="default" w:ascii="Times New Roman" w:hAnsi="Times New Roman" w:cs="Times New Roman"/>
          <w:b/>
          <w:bCs/>
          <w:sz w:val="32"/>
        </w:rPr>
      </w:pPr>
      <w:r>
        <w:rPr>
          <w:rFonts w:hint="default" w:ascii="Times New Roman" w:hAnsi="Times New Roman" w:cs="Times New Roman"/>
          <w:b/>
          <w:bCs/>
          <w:sz w:val="32"/>
        </w:rPr>
        <w:t>二〇二六年九月</w:t>
      </w:r>
      <w:r>
        <w:rPr>
          <w:rFonts w:hint="default" w:ascii="Times New Roman" w:hAnsi="Times New Roman" w:cs="Times New Roman"/>
        </w:rPr>
        <w:br w:type="page" w:clear="all"/>
      </w:r>
      <w:bookmarkStart w:id="0" w:name="_Toc481073014"/>
      <w:bookmarkStart w:id="1" w:name="_Toc481072416"/>
      <w:bookmarkStart w:id="2" w:name="_Toc475009293"/>
      <w:bookmarkStart w:id="3" w:name="_Toc483326168"/>
      <w:bookmarkStart w:id="4" w:name="_Toc481072514"/>
      <w:bookmarkStart w:id="5" w:name="_Toc481071963"/>
      <w:bookmarkStart w:id="6" w:name="_Toc481072009"/>
      <w:bookmarkStart w:id="7" w:name="_Toc120614210"/>
      <w:bookmarkStart w:id="8" w:name="_Toc16938516"/>
      <w:bookmarkStart w:id="9" w:name="_Toc523127445"/>
      <w:bookmarkStart w:id="10" w:name="_Toc479757206"/>
      <w:bookmarkStart w:id="11" w:name="_Toc513029200"/>
      <w:bookmarkStart w:id="12" w:name="_Toc20823272"/>
      <w:r>
        <w:rPr>
          <w:rFonts w:hint="default" w:ascii="Times New Roman" w:hAnsi="Times New Roman" w:cs="Times New Roman"/>
          <w:b/>
          <w:bCs/>
          <w:sz w:val="32"/>
          <w:szCs w:val="32"/>
        </w:rPr>
        <w:t>总  目  录</w:t>
      </w:r>
      <w:bookmarkEnd w:id="0"/>
      <w:bookmarkEnd w:id="1"/>
      <w:bookmarkEnd w:id="2"/>
      <w:bookmarkEnd w:id="3"/>
      <w:bookmarkEnd w:id="4"/>
      <w:bookmarkEnd w:id="5"/>
      <w:bookmarkEnd w:id="6"/>
      <w:r>
        <w:rPr>
          <w:rFonts w:hint="default" w:ascii="Times New Roman" w:hAnsi="Times New Roman" w:cs="Times New Roman"/>
          <w:b/>
          <w:bCs/>
          <w:sz w:val="32"/>
          <w:szCs w:val="32"/>
        </w:rPr>
        <w:t xml:space="preserve">           </w:t>
      </w:r>
    </w:p>
    <w:p w14:paraId="497EE85F">
      <w:pPr>
        <w:pStyle w:val="192"/>
        <w:spacing w:line="560" w:lineRule="exact"/>
        <w:rPr>
          <w:rFonts w:hint="default" w:ascii="Times New Roman" w:hAnsi="Times New Roman" w:eastAsia="黑体" w:cs="Times New Roman"/>
          <w:bCs/>
          <w:sz w:val="44"/>
        </w:rPr>
      </w:pPr>
      <w:bookmarkStart w:id="13" w:name="_Toc481072010"/>
      <w:bookmarkStart w:id="14" w:name="_Toc475009294"/>
      <w:bookmarkStart w:id="15" w:name="_Toc481071964"/>
    </w:p>
    <w:p w14:paraId="24A56B9D">
      <w:pPr>
        <w:pStyle w:val="238"/>
        <w:tabs>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Fonts w:hint="default" w:ascii="Times New Roman" w:hAnsi="Times New Roman" w:cs="Times New Roman"/>
        </w:rPr>
        <w:fldChar w:fldCharType="begin"/>
      </w:r>
      <w:r>
        <w:rPr>
          <w:rFonts w:hint="default" w:ascii="Times New Roman" w:hAnsi="Times New Roman" w:cs="Times New Roman"/>
        </w:rPr>
        <w:instrText xml:space="preserve"> HYPERLINK \l "_Toc121905575"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1</w:t>
      </w:r>
      <w:r>
        <w:rPr>
          <w:rFonts w:hint="default" w:ascii="Times New Roman" w:hAnsi="Times New Roman" w:cs="Times New Roman"/>
          <w:sz w:val="24"/>
        </w:rPr>
        <w:fldChar w:fldCharType="end"/>
      </w:r>
      <w:r>
        <w:rPr>
          <w:rFonts w:hint="default" w:ascii="Times New Roman" w:hAnsi="Times New Roman" w:cs="Times New Roman"/>
          <w:sz w:val="24"/>
        </w:rPr>
        <w:fldChar w:fldCharType="end"/>
      </w:r>
    </w:p>
    <w:p w14:paraId="791E3D79">
      <w:pPr>
        <w:pStyle w:val="238"/>
        <w:tabs>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"_Toc121905576"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4</w:t>
      </w:r>
      <w:r>
        <w:rPr>
          <w:rFonts w:hint="default" w:ascii="Times New Roman" w:hAnsi="Times New Roman" w:cs="Times New Roman"/>
          <w:sz w:val="24"/>
        </w:rPr>
        <w:fldChar w:fldCharType="end"/>
      </w:r>
      <w:r>
        <w:rPr>
          <w:rFonts w:hint="default" w:ascii="Times New Roman" w:hAnsi="Times New Roman" w:cs="Times New Roman"/>
          <w:sz w:val="24"/>
        </w:rPr>
        <w:fldChar w:fldCharType="end"/>
      </w:r>
    </w:p>
    <w:p w14:paraId="18294A30">
      <w:pPr>
        <w:pStyle w:val="238"/>
        <w:tabs>
          <w:tab w:val="left" w:pos="840"/>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"_Toc121905577"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第三章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合同条款及格式</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_Toc121905577 \h </w:instrText>
      </w:r>
      <w:r>
        <w:rPr>
          <w:rFonts w:hint="default" w:ascii="Times New Roman" w:hAnsi="Times New Roman" w:cs="Times New Roman"/>
          <w:sz w:val="24"/>
        </w:rPr>
        <w:fldChar w:fldCharType="separate"/>
      </w:r>
      <w:r>
        <w:rPr>
          <w:rFonts w:hint="default" w:ascii="Times New Roman" w:hAnsi="Times New Roman" w:cs="Times New Roman"/>
          <w:sz w:val="24"/>
        </w:rPr>
        <w:t>17</w:t>
      </w:r>
      <w:r>
        <w:rPr>
          <w:rFonts w:hint="default" w:ascii="Times New Roman" w:hAnsi="Times New Roman" w:cs="Times New Roman"/>
          <w:sz w:val="24"/>
        </w:rPr>
        <w:fldChar w:fldCharType="end"/>
      </w:r>
      <w:r>
        <w:rPr>
          <w:rFonts w:hint="default" w:ascii="Times New Roman" w:hAnsi="Times New Roman" w:cs="Times New Roman"/>
          <w:sz w:val="24"/>
        </w:rPr>
        <w:fldChar w:fldCharType="end"/>
      </w:r>
    </w:p>
    <w:p w14:paraId="030FD767">
      <w:pPr>
        <w:pStyle w:val="238"/>
        <w:tabs>
          <w:tab w:val="left" w:pos="840"/>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"_Toc121905578"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第四章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项目需求</w:t>
      </w:r>
      <w:r>
        <w:rPr>
          <w:rFonts w:hint="default" w:ascii="Times New Roman" w:hAnsi="Times New Roman" w:cs="Times New Roman"/>
          <w:sz w:val="24"/>
        </w:rPr>
        <w:tab/>
      </w:r>
      <w:r>
        <w:rPr>
          <w:rFonts w:hint="default" w:ascii="Times New Roman" w:hAnsi="Times New Roman" w:cs="Times New Roman"/>
          <w:sz w:val="24"/>
        </w:rPr>
        <w:t>3</w:t>
      </w:r>
      <w:r>
        <w:rPr>
          <w:rFonts w:hint="default" w:ascii="Times New Roman" w:hAnsi="Times New Roman" w:cs="Times New Roman"/>
          <w:sz w:val="24"/>
        </w:rPr>
        <w:fldChar w:fldCharType="end"/>
      </w:r>
      <w:r>
        <w:rPr>
          <w:rStyle w:val="257"/>
          <w:rFonts w:hint="default" w:ascii="Times New Roman" w:hAnsi="Times New Roman" w:cs="Times New Roman"/>
          <w:sz w:val="24"/>
        </w:rPr>
        <w:t>4</w:t>
      </w:r>
    </w:p>
    <w:p w14:paraId="11C7343B">
      <w:pPr>
        <w:pStyle w:val="238"/>
        <w:tabs>
          <w:tab w:val="left" w:pos="840"/>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"_Toc121905579"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第五章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评标办法和评标标准</w:t>
      </w:r>
      <w:r>
        <w:rPr>
          <w:rFonts w:hint="default" w:ascii="Times New Roman" w:hAnsi="Times New Roman" w:cs="Times New Roman"/>
          <w:sz w:val="24"/>
        </w:rPr>
        <w:tab/>
      </w:r>
      <w:r>
        <w:rPr>
          <w:rFonts w:hint="default" w:ascii="Times New Roman" w:hAnsi="Times New Roman" w:cs="Times New Roman"/>
          <w:sz w:val="24"/>
        </w:rPr>
        <w:fldChar w:fldCharType="end"/>
      </w:r>
      <w:r>
        <w:rPr>
          <w:rStyle w:val="257"/>
          <w:rFonts w:hint="default" w:ascii="Times New Roman" w:hAnsi="Times New Roman" w:cs="Times New Roman"/>
          <w:sz w:val="24"/>
        </w:rPr>
        <w:t>42</w:t>
      </w:r>
    </w:p>
    <w:p w14:paraId="222B7C8D">
      <w:pPr>
        <w:pStyle w:val="238"/>
        <w:tabs>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"_Toc121905580"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第六章  投标文件格式</w:t>
      </w:r>
      <w:r>
        <w:rPr>
          <w:rFonts w:hint="default" w:ascii="Times New Roman" w:hAnsi="Times New Roman" w:cs="Times New Roman"/>
          <w:sz w:val="24"/>
        </w:rPr>
        <w:tab/>
      </w:r>
      <w:r>
        <w:rPr>
          <w:rFonts w:hint="default" w:ascii="Times New Roman" w:hAnsi="Times New Roman" w:cs="Times New Roman"/>
          <w:sz w:val="24"/>
        </w:rPr>
        <w:t>4</w:t>
      </w:r>
      <w:r>
        <w:rPr>
          <w:rFonts w:hint="default" w:ascii="Times New Roman" w:hAnsi="Times New Roman" w:cs="Times New Roman"/>
          <w:sz w:val="24"/>
        </w:rPr>
        <w:fldChar w:fldCharType="end"/>
      </w:r>
      <w:r>
        <w:rPr>
          <w:rStyle w:val="257"/>
          <w:rFonts w:hint="default" w:ascii="Times New Roman" w:hAnsi="Times New Roman" w:cs="Times New Roman"/>
          <w:sz w:val="24"/>
        </w:rPr>
        <w:t>7</w:t>
      </w:r>
    </w:p>
    <w:p w14:paraId="7955F1C7">
      <w:pPr>
        <w:pStyle w:val="238"/>
        <w:tabs>
          <w:tab w:val="right" w:leader="dot" w:pos="8943"/>
        </w:tabs>
        <w:rPr>
          <w:rFonts w:hint="default" w:ascii="Times New Roman" w:hAnsi="Times New Roman" w:cs="Times New Roman"/>
          <w:b w:val="0"/>
          <w:bCs w:val="0"/>
          <w:caps w:val="0"/>
          <w:sz w:val="28"/>
          <w:szCs w:val="22"/>
        </w:rPr>
      </w:pPr>
      <w:r>
        <w:rPr>
          <w:rStyle w:val="257"/>
          <w:rFonts w:hint="default" w:ascii="Times New Roman" w:hAnsi="Times New Roman" w:cs="Times New Roman"/>
          <w:color w:val="auto"/>
          <w:sz w:val="24"/>
          <w:u w:val="none"/>
        </w:rPr>
        <w:t>附件</w:t>
      </w:r>
      <w:r>
        <w:rPr>
          <w:rStyle w:val="257"/>
          <w:rFonts w:hint="default" w:ascii="Times New Roman" w:hAnsi="Times New Roman" w:cs="Times New Roman"/>
          <w:sz w:val="24"/>
          <w:u w:val="none"/>
        </w:rPr>
        <w:t xml:space="preserve">   </w:t>
      </w:r>
      <w:r>
        <w:rPr>
          <w:rFonts w:hint="default" w:ascii="Times New Roman" w:hAnsi="Times New Roman" w:cs="Times New Roman"/>
        </w:rPr>
        <w:fldChar w:fldCharType="begin"/>
      </w:r>
      <w:r>
        <w:rPr>
          <w:rFonts w:hint="default" w:ascii="Times New Roman" w:hAnsi="Times New Roman" w:cs="Times New Roman"/>
        </w:rPr>
        <w:instrText xml:space="preserve"> HYPERLINK \l "_Toc121905582" </w:instrText>
      </w:r>
      <w:r>
        <w:rPr>
          <w:rFonts w:hint="default" w:ascii="Times New Roman" w:hAnsi="Times New Roman" w:cs="Times New Roman"/>
        </w:rPr>
        <w:fldChar w:fldCharType="separate"/>
      </w:r>
      <w:r>
        <w:rPr>
          <w:rStyle w:val="257"/>
          <w:rFonts w:hint="default" w:ascii="Times New Roman" w:hAnsi="Times New Roman" w:eastAsia="黑体" w:cs="Times New Roman"/>
          <w:sz w:val="24"/>
        </w:rPr>
        <w:t>质疑函范本</w:t>
      </w:r>
      <w:r>
        <w:rPr>
          <w:rFonts w:hint="default" w:ascii="Times New Roman" w:hAnsi="Times New Roman" w:cs="Times New Roman"/>
          <w:sz w:val="24"/>
        </w:rPr>
        <w:tab/>
      </w:r>
      <w:r>
        <w:rPr>
          <w:rFonts w:hint="default" w:ascii="Times New Roman" w:hAnsi="Times New Roman" w:cs="Times New Roman"/>
          <w:sz w:val="24"/>
        </w:rPr>
        <w:t>6</w:t>
      </w:r>
      <w:r>
        <w:rPr>
          <w:rFonts w:hint="default" w:ascii="Times New Roman" w:hAnsi="Times New Roman" w:cs="Times New Roman"/>
          <w:sz w:val="24"/>
        </w:rPr>
        <w:fldChar w:fldCharType="end"/>
      </w:r>
      <w:r>
        <w:rPr>
          <w:rStyle w:val="257"/>
          <w:rFonts w:hint="default" w:ascii="Times New Roman" w:hAnsi="Times New Roman" w:cs="Times New Roman"/>
          <w:sz w:val="24"/>
        </w:rPr>
        <w:t>2</w:t>
      </w:r>
    </w:p>
    <w:p w14:paraId="7953B687">
      <w:pPr>
        <w:rPr>
          <w:rFonts w:hint="default" w:ascii="Times New Roman" w:hAnsi="Times New Roman" w:cs="Times New Roman"/>
        </w:rPr>
        <w:sectPr>
          <w:pgSz w:w="11906" w:h="16838"/>
          <w:pgMar w:top="1418" w:right="1588" w:bottom="1418" w:left="1365" w:header="851" w:footer="907" w:gutter="0"/>
          <w:pgNumType w:start="1"/>
          <w:cols w:space="1701" w:num="1"/>
          <w:docGrid w:linePitch="360" w:charSpace="0"/>
        </w:sectPr>
      </w:pPr>
      <w:r>
        <w:rPr>
          <w:rFonts w:hint="default" w:ascii="Times New Roman" w:hAnsi="Times New Roman" w:cs="Times New Roman"/>
          <w:sz w:val="96"/>
        </w:rPr>
        <w:fldChar w:fldCharType="end"/>
      </w:r>
    </w:p>
    <w:p w14:paraId="5F2145A9">
      <w:pPr>
        <w:pStyle w:val="192"/>
        <w:spacing w:line="560" w:lineRule="exact"/>
        <w:rPr>
          <w:rFonts w:hint="default" w:ascii="Times New Roman" w:hAnsi="Times New Roman" w:eastAsia="黑体" w:cs="Times New Roman"/>
          <w:bCs/>
          <w:sz w:val="44"/>
        </w:rPr>
        <w:sectPr>
          <w:footerReference r:id="rId3" w:type="default"/>
          <w:type w:val="continuous"/>
          <w:pgSz w:w="11906" w:h="16838"/>
          <w:pgMar w:top="1440" w:right="1797" w:bottom="1440" w:left="1797" w:header="851" w:footer="992" w:gutter="0"/>
          <w:pgNumType w:start="1"/>
          <w:cols w:space="720" w:num="1"/>
          <w:docGrid w:type="linesAndChars" w:linePitch="312" w:charSpace="0"/>
        </w:sectPr>
      </w:pPr>
      <w:bookmarkStart w:id="16" w:name="_Toc121905575"/>
      <w:bookmarkStart w:id="17" w:name="_Toc511899512"/>
    </w:p>
    <w:p w14:paraId="53ECA524">
      <w:pPr>
        <w:pStyle w:val="192"/>
        <w:adjustRightInd w:val="0"/>
        <w:snapToGrid w:val="0"/>
        <w:spacing w:line="360" w:lineRule="auto"/>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bookmarkEnd w:id="13"/>
      <w:bookmarkEnd w:id="14"/>
      <w:bookmarkEnd w:id="15"/>
      <w:r>
        <w:rPr>
          <w:rFonts w:hint="default" w:ascii="Times New Roman" w:hAnsi="Times New Roman" w:eastAsia="黑体" w:cs="Times New Roman"/>
          <w:bCs/>
          <w:sz w:val="44"/>
        </w:rPr>
        <w:t>招标邀请</w:t>
      </w:r>
      <w:bookmarkEnd w:id="16"/>
      <w:bookmarkEnd w:id="17"/>
    </w:p>
    <w:p w14:paraId="3888499E">
      <w:pPr>
        <w:adjustRightInd w:val="0"/>
        <w:snapToGrid w:val="0"/>
        <w:spacing w:line="360" w:lineRule="auto"/>
        <w:ind w:firstLine="480"/>
        <w:rPr>
          <w:rFonts w:hint="default" w:ascii="Times New Roman" w:hAnsi="Times New Roman" w:cs="Times New Roman"/>
          <w:bCs/>
          <w:sz w:val="24"/>
        </w:rPr>
      </w:pPr>
      <w:bookmarkStart w:id="18" w:name="_Toc120614211"/>
      <w:r>
        <w:rPr>
          <w:rFonts w:hint="default" w:ascii="Times New Roman" w:hAnsi="Times New Roman" w:cs="Times New Roman"/>
          <w:bCs/>
          <w:sz w:val="24"/>
        </w:rPr>
        <w:t>江苏省体育装备中心（以下简称装备中心）受江苏省体育局</w:t>
      </w:r>
      <w:r>
        <w:rPr>
          <w:rFonts w:hint="eastAsia" w:ascii="Times New Roman" w:hAnsi="Times New Roman" w:cs="Times New Roman"/>
          <w:bCs/>
          <w:sz w:val="24"/>
          <w:lang w:val="en-US" w:eastAsia="zh-CN"/>
        </w:rPr>
        <w:t>训练中心</w:t>
      </w:r>
      <w:r>
        <w:rPr>
          <w:rFonts w:hint="default" w:ascii="Times New Roman" w:hAnsi="Times New Roman" w:cs="Times New Roman"/>
          <w:bCs/>
          <w:sz w:val="24"/>
        </w:rPr>
        <w:t>的委托，决定就其所需的</w:t>
      </w:r>
      <w:r>
        <w:rPr>
          <w:rFonts w:hint="default" w:ascii="Times New Roman" w:hAnsi="Times New Roman" w:cs="Times New Roman"/>
          <w:bCs/>
          <w:sz w:val="24"/>
          <w:lang w:eastAsia="zh-CN"/>
        </w:rPr>
        <w:t>江苏省体育局训练中心小轮车及配件等器材采购</w:t>
      </w:r>
      <w:r>
        <w:rPr>
          <w:rFonts w:hint="default" w:ascii="Times New Roman" w:hAnsi="Times New Roman" w:cs="Times New Roman"/>
          <w:bCs/>
          <w:sz w:val="24"/>
        </w:rPr>
        <w:t>进行公开招标，现欢迎符合相关条件的合格供应商投标。</w:t>
      </w:r>
    </w:p>
    <w:p w14:paraId="5F7D0FAF">
      <w:pPr>
        <w:pBdr>
          <w:top w:val="single" w:color="000000" w:sz="4" w:space="1"/>
          <w:left w:val="single" w:color="000000" w:sz="4" w:space="4"/>
          <w:bottom w:val="single" w:color="000000" w:sz="4" w:space="1"/>
          <w:right w:val="single" w:color="000000" w:sz="4" w:space="4"/>
        </w:pBdr>
        <w:adjustRightInd w:val="0"/>
        <w:snapToGrid w:val="0"/>
        <w:spacing w:line="360" w:lineRule="auto"/>
        <w:ind w:firstLine="480"/>
        <w:rPr>
          <w:rFonts w:hint="default" w:ascii="Times New Roman" w:hAnsi="Times New Roman" w:cs="Times New Roman"/>
          <w:sz w:val="24"/>
          <w:szCs w:val="24"/>
        </w:rPr>
      </w:pPr>
      <w:r>
        <w:rPr>
          <w:rFonts w:hint="default" w:ascii="Times New Roman" w:hAnsi="Times New Roman" w:cs="Times New Roman"/>
          <w:sz w:val="24"/>
          <w:szCs w:val="24"/>
        </w:rPr>
        <w:t>项目概况</w:t>
      </w:r>
    </w:p>
    <w:p w14:paraId="5BCF8BE2">
      <w:pPr>
        <w:pBdr>
          <w:top w:val="single" w:color="000000" w:sz="4" w:space="1"/>
          <w:left w:val="single" w:color="000000" w:sz="4" w:space="4"/>
          <w:bottom w:val="single" w:color="000000" w:sz="4" w:space="1"/>
          <w:right w:val="single" w:color="000000" w:sz="4" w:space="4"/>
        </w:pBdr>
        <w:adjustRightInd w:val="0"/>
        <w:snapToGrid w:val="0"/>
        <w:spacing w:line="360" w:lineRule="auto"/>
        <w:ind w:firstLine="480"/>
        <w:rPr>
          <w:rFonts w:hint="default" w:ascii="Times New Roman" w:hAnsi="Times New Roman" w:cs="Times New Roman"/>
          <w:sz w:val="24"/>
          <w:szCs w:val="24"/>
        </w:rPr>
      </w:pPr>
      <w:r>
        <w:rPr>
          <w:rFonts w:hint="default" w:ascii="Times New Roman" w:hAnsi="Times New Roman" w:cs="Times New Roman"/>
          <w:bCs/>
          <w:sz w:val="24"/>
          <w:u w:val="single"/>
          <w:lang w:eastAsia="zh-CN"/>
        </w:rPr>
        <w:t>江苏省体育局训练中心小轮车及配件等器材采购</w:t>
      </w:r>
      <w:r>
        <w:rPr>
          <w:rFonts w:hint="default" w:ascii="Times New Roman" w:hAnsi="Times New Roman" w:cs="Times New Roman"/>
          <w:sz w:val="24"/>
          <w:szCs w:val="24"/>
        </w:rPr>
        <w:t>的潜在投标人应在</w:t>
      </w:r>
      <w:r>
        <w:rPr>
          <w:rFonts w:hint="default" w:ascii="Times New Roman" w:hAnsi="Times New Roman" w:cs="Times New Roman"/>
          <w:sz w:val="24"/>
          <w:szCs w:val="24"/>
          <w:u w:val="single"/>
        </w:rPr>
        <w:t xml:space="preserve">江苏政府采购网自行下载 </w:t>
      </w:r>
      <w:r>
        <w:rPr>
          <w:rFonts w:hint="default" w:ascii="Times New Roman" w:hAnsi="Times New Roman" w:cs="Times New Roman"/>
          <w:sz w:val="24"/>
          <w:szCs w:val="24"/>
        </w:rPr>
        <w:t>获取招标文件，并于</w:t>
      </w:r>
      <w:r>
        <w:rPr>
          <w:rFonts w:hint="default" w:ascii="Times New Roman" w:hAnsi="Times New Roman" w:cs="Times New Roman"/>
          <w:sz w:val="24"/>
          <w:szCs w:val="24"/>
          <w:u w:val="single"/>
        </w:rPr>
        <w:t>2026</w:t>
      </w:r>
      <w:r>
        <w:rPr>
          <w:rFonts w:hint="default" w:ascii="Times New Roman" w:hAnsi="Times New Roman" w:cs="Times New Roman"/>
          <w:bCs/>
          <w:sz w:val="24"/>
          <w:szCs w:val="24"/>
          <w:u w:val="single"/>
        </w:rPr>
        <w:t>年</w:t>
      </w:r>
      <w:r>
        <w:rPr>
          <w:rFonts w:hint="eastAsia" w:ascii="Times New Roman" w:hAnsi="Times New Roman" w:cs="Times New Roman"/>
          <w:bCs/>
          <w:sz w:val="24"/>
          <w:szCs w:val="24"/>
          <w:u w:val="single"/>
          <w:lang w:val="en-US" w:eastAsia="zh-CN"/>
        </w:rPr>
        <w:t>10</w:t>
      </w:r>
      <w:r>
        <w:rPr>
          <w:rFonts w:hint="default" w:ascii="Times New Roman" w:hAnsi="Times New Roman" w:cs="Times New Roman"/>
          <w:bCs/>
          <w:sz w:val="24"/>
          <w:szCs w:val="24"/>
          <w:u w:val="single"/>
        </w:rPr>
        <w:t>月</w:t>
      </w:r>
      <w:r>
        <w:rPr>
          <w:rFonts w:hint="eastAsia" w:ascii="Times New Roman" w:hAnsi="Times New Roman" w:cs="Times New Roman"/>
          <w:bCs/>
          <w:sz w:val="24"/>
          <w:szCs w:val="24"/>
          <w:u w:val="single"/>
          <w:lang w:val="en-US" w:eastAsia="zh-CN"/>
        </w:rPr>
        <w:t>10</w:t>
      </w:r>
      <w:r>
        <w:rPr>
          <w:rFonts w:hint="default" w:ascii="Times New Roman" w:hAnsi="Times New Roman" w:cs="Times New Roman"/>
          <w:bCs/>
          <w:sz w:val="24"/>
          <w:szCs w:val="24"/>
          <w:u w:val="single"/>
        </w:rPr>
        <w:t>日14点30分（</w:t>
      </w:r>
      <w:r>
        <w:rPr>
          <w:rFonts w:hint="default" w:ascii="Times New Roman" w:hAnsi="Times New Roman" w:cs="Times New Roman"/>
          <w:bCs/>
          <w:sz w:val="24"/>
          <w:szCs w:val="24"/>
        </w:rPr>
        <w:t>北京时间）前递交投标文件</w:t>
      </w:r>
      <w:r>
        <w:rPr>
          <w:rFonts w:hint="default" w:ascii="Times New Roman" w:hAnsi="Times New Roman" w:cs="Times New Roman"/>
          <w:sz w:val="24"/>
          <w:szCs w:val="24"/>
        </w:rPr>
        <w:t>。</w:t>
      </w:r>
    </w:p>
    <w:p w14:paraId="443638BD">
      <w:pPr>
        <w:adjustRightInd w:val="0"/>
        <w:snapToGrid w:val="0"/>
        <w:spacing w:line="360" w:lineRule="auto"/>
        <w:ind w:firstLine="482"/>
        <w:rPr>
          <w:rFonts w:hint="default" w:ascii="Times New Roman" w:hAnsi="Times New Roman" w:cs="Times New Roman"/>
          <w:b/>
          <w:bCs/>
          <w:sz w:val="24"/>
        </w:rPr>
      </w:pPr>
      <w:bookmarkStart w:id="19" w:name="_Toc35393621"/>
      <w:bookmarkStart w:id="20" w:name="_Toc28359002"/>
      <w:bookmarkStart w:id="21" w:name="_Toc35393790"/>
      <w:bookmarkStart w:id="22" w:name="_Toc28359079"/>
      <w:bookmarkStart w:id="23" w:name="_Hlk24379207"/>
      <w:r>
        <w:rPr>
          <w:rFonts w:hint="default" w:ascii="Times New Roman" w:hAnsi="Times New Roman" w:cs="Times New Roman"/>
          <w:b/>
          <w:bCs/>
          <w:sz w:val="24"/>
        </w:rPr>
        <w:t>一、项目基本情况</w:t>
      </w:r>
      <w:bookmarkEnd w:id="19"/>
      <w:bookmarkEnd w:id="20"/>
      <w:bookmarkEnd w:id="21"/>
      <w:bookmarkEnd w:id="22"/>
    </w:p>
    <w:p w14:paraId="6F2B8A1E">
      <w:pPr>
        <w:adjustRightInd w:val="0"/>
        <w:snapToGrid w:val="0"/>
        <w:spacing w:line="360" w:lineRule="auto"/>
        <w:ind w:firstLine="480"/>
        <w:rPr>
          <w:rFonts w:hint="default" w:ascii="Times New Roman" w:hAnsi="Times New Roman" w:eastAsia="宋体" w:cs="Times New Roman"/>
          <w:bCs/>
          <w:sz w:val="24"/>
          <w:lang w:eastAsia="zh-CN"/>
        </w:rPr>
      </w:pPr>
      <w:r>
        <w:rPr>
          <w:rFonts w:hint="default" w:ascii="Times New Roman" w:hAnsi="Times New Roman" w:cs="Times New Roman"/>
          <w:bCs/>
          <w:sz w:val="24"/>
        </w:rPr>
        <w:t>项目编号：</w:t>
      </w:r>
      <w:r>
        <w:rPr>
          <w:rFonts w:hint="default" w:ascii="Times New Roman" w:hAnsi="Times New Roman" w:cs="Times New Roman"/>
          <w:bCs/>
          <w:sz w:val="24"/>
          <w:lang w:eastAsia="zh-CN"/>
        </w:rPr>
        <w:t>JSZC-320000-JZCG-G2026-0041(STZ-ZBGK26077)</w:t>
      </w:r>
    </w:p>
    <w:p w14:paraId="745E8A78">
      <w:pPr>
        <w:adjustRightInd w:val="0"/>
        <w:snapToGrid w:val="0"/>
        <w:spacing w:line="360" w:lineRule="auto"/>
        <w:ind w:firstLine="480"/>
        <w:rPr>
          <w:rFonts w:hint="default" w:ascii="Times New Roman" w:hAnsi="Times New Roman" w:eastAsia="宋体" w:cs="Times New Roman"/>
          <w:bCs/>
          <w:sz w:val="24"/>
          <w:lang w:eastAsia="zh-CN"/>
        </w:rPr>
      </w:pPr>
      <w:r>
        <w:rPr>
          <w:rFonts w:hint="default" w:ascii="Times New Roman" w:hAnsi="Times New Roman" w:cs="Times New Roman"/>
          <w:bCs/>
          <w:sz w:val="24"/>
        </w:rPr>
        <w:t>项目名称：</w:t>
      </w:r>
      <w:r>
        <w:rPr>
          <w:rFonts w:hint="default" w:ascii="Times New Roman" w:hAnsi="Times New Roman" w:cs="Times New Roman"/>
          <w:bCs/>
          <w:sz w:val="24"/>
          <w:lang w:eastAsia="zh-CN"/>
        </w:rPr>
        <w:t>江苏省体育局训练中心小轮车及配件等器材采购</w:t>
      </w:r>
    </w:p>
    <w:bookmarkEnd w:id="23"/>
    <w:p w14:paraId="69F31B3F">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预算金额：</w:t>
      </w:r>
      <w:r>
        <w:rPr>
          <w:rFonts w:hint="default" w:ascii="Times New Roman" w:hAnsi="Times New Roman" w:cs="Times New Roman"/>
          <w:bCs/>
          <w:sz w:val="24"/>
          <w:lang w:val="en-US" w:eastAsia="zh-CN"/>
        </w:rPr>
        <w:t>57.24</w:t>
      </w:r>
      <w:r>
        <w:rPr>
          <w:rFonts w:hint="default" w:ascii="Times New Roman" w:hAnsi="Times New Roman" w:cs="Times New Roman"/>
          <w:bCs/>
          <w:sz w:val="24"/>
        </w:rPr>
        <w:t>万元</w:t>
      </w:r>
    </w:p>
    <w:p w14:paraId="2E693141">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采购需求：采购小轮车及配件等器材一批，具体内容详见招标文件第四章“项目需求”。</w:t>
      </w:r>
    </w:p>
    <w:p w14:paraId="14935DA3">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合同履行期限（交货时间）：</w:t>
      </w:r>
      <w:r>
        <w:rPr>
          <w:rFonts w:hint="default" w:ascii="Times New Roman" w:hAnsi="Times New Roman" w:cs="Times New Roman"/>
          <w:bCs/>
          <w:sz w:val="24"/>
          <w:szCs w:val="22"/>
        </w:rPr>
        <w:t>合同签订后</w:t>
      </w:r>
      <w:r>
        <w:rPr>
          <w:rFonts w:hint="default" w:ascii="Times New Roman" w:hAnsi="Times New Roman" w:cs="Times New Roman"/>
          <w:bCs/>
          <w:sz w:val="24"/>
          <w:szCs w:val="22"/>
          <w:lang w:val="en-US" w:eastAsia="zh-CN"/>
        </w:rPr>
        <w:t>60</w:t>
      </w:r>
      <w:r>
        <w:rPr>
          <w:rFonts w:hint="default" w:ascii="Times New Roman" w:hAnsi="Times New Roman" w:cs="Times New Roman"/>
          <w:bCs/>
          <w:sz w:val="24"/>
          <w:szCs w:val="22"/>
        </w:rPr>
        <w:t>日历天（不可抗力因素除外）内供货、安装、调试完毕，保证项目交付采购人验收通过。</w:t>
      </w:r>
    </w:p>
    <w:p w14:paraId="747BF394">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 xml:space="preserve">本项目 </w:t>
      </w:r>
      <w:r>
        <w:rPr>
          <w:rFonts w:hint="default" w:ascii="Times New Roman" w:hAnsi="Times New Roman" w:cs="Times New Roman"/>
          <w:bCs/>
          <w:sz w:val="24"/>
          <w:u w:val="single"/>
        </w:rPr>
        <w:t>接受</w:t>
      </w:r>
      <w:r>
        <w:rPr>
          <w:rFonts w:hint="default" w:ascii="Times New Roman" w:hAnsi="Times New Roman" w:cs="Times New Roman"/>
          <w:bCs/>
          <w:sz w:val="24"/>
        </w:rPr>
        <w:t xml:space="preserve"> 供应商使用进口产品参与投标。</w:t>
      </w:r>
    </w:p>
    <w:p w14:paraId="523C6BE7">
      <w:pPr>
        <w:adjustRightInd w:val="0"/>
        <w:snapToGrid w:val="0"/>
        <w:spacing w:line="360" w:lineRule="auto"/>
        <w:ind w:firstLine="482"/>
        <w:rPr>
          <w:rFonts w:hint="default" w:ascii="Times New Roman" w:hAnsi="Times New Roman" w:cs="Times New Roman"/>
          <w:b/>
          <w:bCs/>
          <w:sz w:val="24"/>
        </w:rPr>
      </w:pPr>
      <w:bookmarkStart w:id="24" w:name="_Toc35393622"/>
      <w:bookmarkStart w:id="25" w:name="_Toc28359003"/>
      <w:bookmarkStart w:id="26" w:name="_Toc28359080"/>
      <w:bookmarkStart w:id="27" w:name="_Toc35393791"/>
      <w:r>
        <w:rPr>
          <w:rFonts w:hint="default" w:ascii="Times New Roman" w:hAnsi="Times New Roman" w:cs="Times New Roman"/>
          <w:b/>
          <w:bCs/>
          <w:sz w:val="24"/>
        </w:rPr>
        <w:t>二、申请人的资格要求：</w:t>
      </w:r>
      <w:bookmarkEnd w:id="24"/>
      <w:bookmarkEnd w:id="25"/>
      <w:bookmarkEnd w:id="26"/>
      <w:bookmarkEnd w:id="27"/>
    </w:p>
    <w:p w14:paraId="73044F90">
      <w:pPr>
        <w:adjustRightInd w:val="0"/>
        <w:snapToGrid w:val="0"/>
        <w:spacing w:line="360" w:lineRule="auto"/>
        <w:ind w:firstLine="560" w:firstLineChars="200"/>
        <w:rPr>
          <w:rFonts w:hint="default" w:ascii="Times New Roman" w:hAnsi="Times New Roman" w:eastAsia="楷体" w:cs="Times New Roman"/>
          <w:color w:val="000000"/>
          <w:sz w:val="28"/>
          <w:szCs w:val="28"/>
        </w:rPr>
      </w:pPr>
      <w:r>
        <w:rPr>
          <w:rFonts w:hint="default" w:ascii="Times New Roman" w:hAnsi="Times New Roman" w:eastAsia="楷体" w:cs="Times New Roman"/>
          <w:color w:val="000000"/>
          <w:sz w:val="28"/>
          <w:szCs w:val="28"/>
        </w:rPr>
        <w:t>（一）通用资格要求</w:t>
      </w:r>
    </w:p>
    <w:p w14:paraId="076D2E91">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1.满足《中华人民共和国政府采购法》第二十二条规定，并提供下列材料：</w:t>
      </w:r>
    </w:p>
    <w:p w14:paraId="02A02FD8">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1.1 法人或者其他组织的营业执照等证明文件，自然人的身份证明；</w:t>
      </w:r>
    </w:p>
    <w:p w14:paraId="565829AA">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1.2上一年度的财务状况报告（成立不满一年无需提供）；</w:t>
      </w:r>
    </w:p>
    <w:p w14:paraId="0F434172">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2325F00">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1.4具备履行合同所必需的设备和专业技术能力的书面声明；</w:t>
      </w:r>
    </w:p>
    <w:p w14:paraId="01733967">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1.5参加政府采购活动前3年内在经营活动中没有重大违法记录的书面声明。</w:t>
      </w:r>
    </w:p>
    <w:p w14:paraId="3C6DD2F3">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5C428666">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3.落实政府采购政策需满足的资格要求：无</w:t>
      </w:r>
    </w:p>
    <w:p w14:paraId="7F2ADF5A">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4.联合体投标</w:t>
      </w:r>
    </w:p>
    <w:p w14:paraId="2AC779E8">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联合体参与投标。</w:t>
      </w:r>
    </w:p>
    <w:p w14:paraId="419C76A6">
      <w:pPr>
        <w:adjustRightInd w:val="0"/>
        <w:snapToGrid w:val="0"/>
        <w:spacing w:line="360" w:lineRule="auto"/>
        <w:ind w:firstLine="560" w:firstLineChars="200"/>
        <w:rPr>
          <w:rFonts w:hint="default" w:ascii="Times New Roman" w:hAnsi="Times New Roman" w:cs="Times New Roman"/>
          <w:bCs/>
          <w:sz w:val="24"/>
        </w:rPr>
      </w:pPr>
      <w:r>
        <w:rPr>
          <w:rFonts w:hint="default" w:ascii="Times New Roman" w:hAnsi="Times New Roman" w:eastAsia="楷体" w:cs="Times New Roman"/>
          <w:color w:val="000000"/>
          <w:sz w:val="28"/>
          <w:szCs w:val="28"/>
        </w:rPr>
        <w:t>（二）本项目的特定资格要求</w:t>
      </w:r>
      <w:r>
        <w:rPr>
          <w:rFonts w:hint="default" w:ascii="Times New Roman" w:hAnsi="Times New Roman" w:cs="Times New Roman"/>
          <w:bCs/>
          <w:sz w:val="24"/>
        </w:rPr>
        <w:t xml:space="preserve"> </w:t>
      </w:r>
    </w:p>
    <w:p w14:paraId="508A1DD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28" w:name="_Toc35393792"/>
      <w:bookmarkStart w:id="29" w:name="_Toc35393623"/>
      <w:r>
        <w:rPr>
          <w:rFonts w:hint="default" w:ascii="Times New Roman" w:hAnsi="Times New Roman" w:cs="Times New Roman"/>
          <w:bCs/>
          <w:sz w:val="24"/>
        </w:rPr>
        <w:t>1供应商使用进口产品参与投标的，核心产品须具有下列授权文件（含中文翻译件）之一：</w:t>
      </w:r>
    </w:p>
    <w:p w14:paraId="1675C95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a.制造商出具的授权函正本；</w:t>
      </w:r>
    </w:p>
    <w:p w14:paraId="03454A1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b.制造商的国内全资子公司出具的授权函正本；</w:t>
      </w:r>
    </w:p>
    <w:p w14:paraId="2824F98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c.制造商对授权的区域代理商出具的授权函复印件及该区域代理商出具的授权函正本；</w:t>
      </w:r>
    </w:p>
    <w:p w14:paraId="3979527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d.供应商取得的产品代理证书复印件。</w:t>
      </w:r>
    </w:p>
    <w:p w14:paraId="20FDC4C4">
      <w:pPr>
        <w:adjustRightInd w:val="0"/>
        <w:snapToGrid w:val="0"/>
        <w:spacing w:line="360" w:lineRule="auto"/>
        <w:ind w:firstLine="482"/>
        <w:rPr>
          <w:rFonts w:hint="default" w:ascii="Times New Roman" w:hAnsi="Times New Roman" w:cs="Times New Roman"/>
          <w:b/>
          <w:bCs/>
          <w:sz w:val="24"/>
        </w:rPr>
      </w:pPr>
      <w:r>
        <w:rPr>
          <w:rFonts w:hint="default" w:ascii="Times New Roman" w:hAnsi="Times New Roman" w:cs="Times New Roman"/>
          <w:b/>
          <w:bCs/>
          <w:sz w:val="24"/>
        </w:rPr>
        <w:t>三、获取招标文件</w:t>
      </w:r>
      <w:bookmarkEnd w:id="28"/>
      <w:bookmarkEnd w:id="29"/>
    </w:p>
    <w:p w14:paraId="42724628">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1.时间：自招标文件公告发布之日起5个工作日。</w:t>
      </w:r>
    </w:p>
    <w:p w14:paraId="34FA33CA">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2.方式：在“江苏政府采购网”自行免费下载招标文件。</w:t>
      </w:r>
    </w:p>
    <w:p w14:paraId="7DA19C41">
      <w:pPr>
        <w:adjustRightInd w:val="0"/>
        <w:snapToGrid w:val="0"/>
        <w:spacing w:line="360" w:lineRule="auto"/>
        <w:ind w:firstLine="482"/>
        <w:rPr>
          <w:rFonts w:hint="default" w:ascii="Times New Roman" w:hAnsi="Times New Roman" w:cs="Times New Roman"/>
          <w:b/>
          <w:bCs/>
          <w:sz w:val="24"/>
        </w:rPr>
      </w:pPr>
      <w:bookmarkStart w:id="30" w:name="_Toc35393793"/>
      <w:bookmarkStart w:id="31" w:name="_Toc28359005"/>
      <w:bookmarkStart w:id="32" w:name="_Toc28359082"/>
      <w:bookmarkStart w:id="33" w:name="_Toc35393624"/>
      <w:r>
        <w:rPr>
          <w:rFonts w:hint="default" w:ascii="Times New Roman" w:hAnsi="Times New Roman" w:cs="Times New Roman"/>
          <w:b/>
          <w:bCs/>
          <w:sz w:val="24"/>
        </w:rPr>
        <w:t>四、提交</w:t>
      </w:r>
      <w:bookmarkEnd w:id="30"/>
      <w:bookmarkEnd w:id="31"/>
      <w:bookmarkEnd w:id="32"/>
      <w:bookmarkEnd w:id="33"/>
      <w:r>
        <w:rPr>
          <w:rFonts w:hint="default" w:ascii="Times New Roman" w:hAnsi="Times New Roman" w:cs="Times New Roman"/>
          <w:b/>
          <w:bCs/>
          <w:sz w:val="24"/>
        </w:rPr>
        <w:t>投标文件截止时间、开标时间和地点</w:t>
      </w:r>
    </w:p>
    <w:p w14:paraId="3BF45B94">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1.2026年</w:t>
      </w:r>
      <w:r>
        <w:rPr>
          <w:rFonts w:hint="eastAsia" w:ascii="Times New Roman" w:hAnsi="Times New Roman" w:cs="Times New Roman"/>
          <w:bCs/>
          <w:sz w:val="24"/>
          <w:lang w:val="en-US" w:eastAsia="zh-CN"/>
        </w:rPr>
        <w:t>10</w:t>
      </w:r>
      <w:r>
        <w:rPr>
          <w:rFonts w:hint="default" w:ascii="Times New Roman" w:hAnsi="Times New Roman" w:cs="Times New Roman"/>
          <w:bCs/>
          <w:sz w:val="24"/>
        </w:rPr>
        <w:t>月</w:t>
      </w:r>
      <w:r>
        <w:rPr>
          <w:rFonts w:hint="eastAsia" w:ascii="Times New Roman" w:hAnsi="Times New Roman" w:cs="Times New Roman"/>
          <w:bCs/>
          <w:sz w:val="24"/>
          <w:lang w:val="en-US" w:eastAsia="zh-CN"/>
        </w:rPr>
        <w:t>10</w:t>
      </w:r>
      <w:r>
        <w:rPr>
          <w:rFonts w:hint="default" w:ascii="Times New Roman" w:hAnsi="Times New Roman" w:cs="Times New Roman"/>
          <w:bCs/>
          <w:sz w:val="24"/>
        </w:rPr>
        <w:t>日14时30分（北京时间）。</w:t>
      </w:r>
    </w:p>
    <w:p w14:paraId="286A213F">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2.地点：“苏采云”政府采购交易系统。</w:t>
      </w:r>
    </w:p>
    <w:p w14:paraId="0A8A379F">
      <w:pPr>
        <w:adjustRightInd w:val="0"/>
        <w:snapToGrid w:val="0"/>
        <w:spacing w:line="360" w:lineRule="auto"/>
        <w:ind w:firstLine="480"/>
        <w:rPr>
          <w:rFonts w:hint="default" w:ascii="Times New Roman" w:hAnsi="Times New Roman" w:cs="Times New Roman"/>
          <w:b/>
          <w:bCs/>
          <w:sz w:val="24"/>
        </w:rPr>
      </w:pPr>
      <w:r>
        <w:rPr>
          <w:rFonts w:hint="default" w:ascii="Times New Roman" w:hAnsi="Times New Roman" w:cs="Times New Roman"/>
          <w:b/>
          <w:bCs/>
          <w:sz w:val="24"/>
        </w:rPr>
        <w:t>五、</w:t>
      </w:r>
      <w:bookmarkStart w:id="34" w:name="_Toc35393625"/>
      <w:bookmarkStart w:id="35" w:name="_Toc35393794"/>
      <w:bookmarkStart w:id="36" w:name="_Toc28359007"/>
      <w:bookmarkStart w:id="37" w:name="_Toc28359084"/>
      <w:r>
        <w:rPr>
          <w:rFonts w:hint="default" w:ascii="Times New Roman" w:hAnsi="Times New Roman" w:cs="Times New Roman"/>
          <w:b/>
          <w:bCs/>
          <w:sz w:val="24"/>
        </w:rPr>
        <w:t>公告期限</w:t>
      </w:r>
      <w:bookmarkEnd w:id="34"/>
      <w:bookmarkEnd w:id="35"/>
      <w:bookmarkEnd w:id="36"/>
      <w:bookmarkEnd w:id="37"/>
    </w:p>
    <w:p w14:paraId="7384780B">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招标公告及招标文件公告期限为自本公告发布之日起5个工作日。</w:t>
      </w:r>
      <w:bookmarkStart w:id="38" w:name="_Toc35393626"/>
      <w:bookmarkStart w:id="39" w:name="_Toc35393795"/>
    </w:p>
    <w:p w14:paraId="3BFE416C">
      <w:pPr>
        <w:adjustRightInd w:val="0"/>
        <w:snapToGrid w:val="0"/>
        <w:spacing w:line="360" w:lineRule="auto"/>
        <w:ind w:firstLine="480"/>
        <w:rPr>
          <w:rFonts w:hint="default" w:ascii="Times New Roman" w:hAnsi="Times New Roman" w:cs="Times New Roman"/>
          <w:b/>
          <w:bCs/>
          <w:sz w:val="24"/>
        </w:rPr>
      </w:pPr>
      <w:r>
        <w:rPr>
          <w:rFonts w:hint="default" w:ascii="Times New Roman" w:hAnsi="Times New Roman" w:cs="Times New Roman"/>
          <w:b/>
          <w:bCs/>
          <w:sz w:val="24"/>
        </w:rPr>
        <w:t>六、其他补充事宜</w:t>
      </w:r>
      <w:bookmarkEnd w:id="38"/>
      <w:bookmarkEnd w:id="39"/>
    </w:p>
    <w:p w14:paraId="242096CA">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1.</w:t>
      </w:r>
      <w:r>
        <w:rPr>
          <w:rFonts w:hint="default" w:ascii="Times New Roman" w:hAnsi="Times New Roman" w:cs="Times New Roman"/>
          <w:b/>
          <w:bCs/>
          <w:sz w:val="24"/>
        </w:rPr>
        <w:t>潜在供应商对项目需求部分的询问、质疑请向采购人提出，由采购人负责答复。</w:t>
      </w:r>
    </w:p>
    <w:p w14:paraId="114592F6">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p>
    <w:p w14:paraId="35239719">
      <w:pPr>
        <w:adjustRightInd w:val="0"/>
        <w:snapToGrid w:val="0"/>
        <w:spacing w:line="360" w:lineRule="auto"/>
        <w:ind w:firstLine="480"/>
        <w:rPr>
          <w:rFonts w:hint="default" w:ascii="Times New Roman" w:hAnsi="Times New Roman" w:cs="Times New Roman"/>
          <w:sz w:val="24"/>
        </w:rPr>
      </w:pPr>
      <w:r>
        <w:rPr>
          <w:rFonts w:hint="default" w:ascii="Times New Roman" w:hAnsi="Times New Roman" w:cs="Times New Roman"/>
          <w:bCs/>
          <w:sz w:val="24"/>
        </w:rPr>
        <w:t>领取CA和办理电子签章根据政府采购管理部门要求办理，具体联系方式见《苏采云系统供应商操作手册》（以下简称《操作手册》））、进行注册并按《操作手册》要求制作、上传电子投标文件。</w:t>
      </w:r>
    </w:p>
    <w:p w14:paraId="3168689C">
      <w:pPr>
        <w:adjustRightInd w:val="0"/>
        <w:snapToGrid w:val="0"/>
        <w:spacing w:line="360" w:lineRule="auto"/>
        <w:ind w:firstLine="480"/>
        <w:rPr>
          <w:rFonts w:hint="default" w:ascii="Times New Roman" w:hAnsi="Times New Roman" w:cs="Times New Roman"/>
          <w:sz w:val="24"/>
        </w:rPr>
      </w:pPr>
      <w:r>
        <w:rPr>
          <w:rFonts w:hint="default" w:ascii="Times New Roman" w:hAnsi="Times New Roman" w:cs="Times New Roman"/>
          <w:sz w:val="24"/>
        </w:rPr>
        <w:t>3.本项目不收取投标保证金。</w:t>
      </w:r>
    </w:p>
    <w:p w14:paraId="0D81E9F0">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4.有关本次公开招标的事项若存在变动或修改，敬请及时关注在江苏政府采购网发布的信息更正公告。</w:t>
      </w:r>
    </w:p>
    <w:p w14:paraId="4BF857AE">
      <w:pPr>
        <w:adjustRightInd w:val="0"/>
        <w:snapToGrid w:val="0"/>
        <w:spacing w:line="360" w:lineRule="auto"/>
        <w:ind w:firstLine="482"/>
        <w:rPr>
          <w:rFonts w:hint="default" w:ascii="Times New Roman" w:hAnsi="Times New Roman" w:cs="Times New Roman"/>
          <w:b/>
          <w:bCs/>
          <w:sz w:val="24"/>
        </w:rPr>
      </w:pPr>
      <w:bookmarkStart w:id="40" w:name="_Toc28359085"/>
      <w:bookmarkStart w:id="41" w:name="_Toc35393627"/>
      <w:bookmarkStart w:id="42" w:name="_Toc35393796"/>
      <w:bookmarkStart w:id="43" w:name="_Toc28359008"/>
      <w:r>
        <w:rPr>
          <w:rFonts w:hint="default" w:ascii="Times New Roman" w:hAnsi="Times New Roman" w:cs="Times New Roman"/>
          <w:b/>
          <w:bCs/>
          <w:sz w:val="24"/>
        </w:rPr>
        <w:t>七、对本次招标提出询问，请按以下方式联系。</w:t>
      </w:r>
      <w:bookmarkEnd w:id="40"/>
      <w:bookmarkEnd w:id="41"/>
      <w:bookmarkEnd w:id="42"/>
      <w:bookmarkEnd w:id="43"/>
    </w:p>
    <w:p w14:paraId="0CDE2B13">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44" w:name="_Toc28359009"/>
      <w:bookmarkStart w:id="45" w:name="_Toc28359086"/>
      <w:r>
        <w:rPr>
          <w:rFonts w:hint="default" w:ascii="Times New Roman" w:hAnsi="Times New Roman" w:cs="Times New Roman"/>
          <w:bCs/>
          <w:sz w:val="24"/>
        </w:rPr>
        <w:t>1. 采购人信息</w:t>
      </w:r>
    </w:p>
    <w:p w14:paraId="2D5CDD2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lang w:eastAsia="zh-CN"/>
        </w:rPr>
      </w:pPr>
      <w:r>
        <w:rPr>
          <w:rFonts w:hint="default" w:ascii="Times New Roman" w:hAnsi="Times New Roman" w:cs="Times New Roman"/>
          <w:bCs/>
          <w:sz w:val="24"/>
        </w:rPr>
        <w:t>名 称：</w:t>
      </w:r>
      <w:r>
        <w:rPr>
          <w:rFonts w:hint="default" w:ascii="Times New Roman" w:hAnsi="Times New Roman" w:cs="Times New Roman"/>
          <w:sz w:val="24"/>
          <w:lang w:eastAsia="zh-CN"/>
        </w:rPr>
        <w:t>江苏省体育局训练中心</w:t>
      </w:r>
    </w:p>
    <w:p w14:paraId="7D81DFE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地址：南京市</w:t>
      </w:r>
      <w:r>
        <w:rPr>
          <w:rFonts w:hint="default" w:ascii="Times New Roman" w:hAnsi="Times New Roman" w:cs="Times New Roman"/>
          <w:bCs/>
          <w:sz w:val="24"/>
          <w:lang w:val="en-US" w:eastAsia="zh-CN"/>
        </w:rPr>
        <w:t>仙林大道169</w:t>
      </w:r>
      <w:r>
        <w:rPr>
          <w:rFonts w:hint="default" w:ascii="Times New Roman" w:hAnsi="Times New Roman" w:cs="Times New Roman"/>
          <w:bCs/>
          <w:sz w:val="24"/>
        </w:rPr>
        <w:t>号</w:t>
      </w:r>
    </w:p>
    <w:p w14:paraId="7C55EA3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联系方式：</w:t>
      </w:r>
      <w:r>
        <w:rPr>
          <w:rFonts w:hint="default" w:ascii="Times New Roman" w:hAnsi="Times New Roman" w:cs="Times New Roman"/>
          <w:bCs/>
          <w:sz w:val="24"/>
          <w:lang w:val="en-US" w:eastAsia="zh-CN"/>
        </w:rPr>
        <w:t>王工</w:t>
      </w:r>
      <w:r>
        <w:rPr>
          <w:rFonts w:hint="default" w:ascii="Times New Roman" w:hAnsi="Times New Roman" w:cs="Times New Roman"/>
          <w:sz w:val="24"/>
        </w:rPr>
        <w:t>025-85788222</w:t>
      </w:r>
      <w:r>
        <w:rPr>
          <w:rFonts w:hint="default" w:ascii="Times New Roman" w:hAnsi="Times New Roman" w:cs="Times New Roman"/>
          <w:bCs/>
          <w:sz w:val="24"/>
        </w:rPr>
        <w:t xml:space="preserve"> </w:t>
      </w:r>
    </w:p>
    <w:p w14:paraId="1F088461">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2. 采购代理机构信息</w:t>
      </w:r>
      <w:bookmarkEnd w:id="44"/>
      <w:bookmarkEnd w:id="45"/>
    </w:p>
    <w:p w14:paraId="24CB4060">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名    称：江苏省体育装备中心</w:t>
      </w:r>
    </w:p>
    <w:p w14:paraId="24717320">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地　  址：南京市广州路191号五环大厦12楼</w:t>
      </w:r>
    </w:p>
    <w:p w14:paraId="2F5A5AB5">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联系方式：</w:t>
      </w:r>
      <w:bookmarkStart w:id="46" w:name="_Toc28359010"/>
      <w:bookmarkStart w:id="47" w:name="_Toc28359087"/>
      <w:r>
        <w:rPr>
          <w:rFonts w:hint="default" w:ascii="Times New Roman" w:hAnsi="Times New Roman" w:cs="Times New Roman"/>
          <w:bCs/>
          <w:sz w:val="24"/>
        </w:rPr>
        <w:t>025-51889545</w:t>
      </w:r>
    </w:p>
    <w:p w14:paraId="3856A18E">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3. 项目联系方式</w:t>
      </w:r>
      <w:bookmarkEnd w:id="46"/>
      <w:bookmarkEnd w:id="47"/>
    </w:p>
    <w:p w14:paraId="6E808938">
      <w:pPr>
        <w:adjustRightInd w:val="0"/>
        <w:snapToGrid w:val="0"/>
        <w:spacing w:line="360" w:lineRule="auto"/>
        <w:ind w:firstLine="480"/>
        <w:rPr>
          <w:rFonts w:hint="default" w:ascii="Times New Roman" w:hAnsi="Times New Roman" w:cs="Times New Roman"/>
          <w:bCs/>
          <w:sz w:val="24"/>
        </w:rPr>
      </w:pPr>
      <w:r>
        <w:rPr>
          <w:rFonts w:hint="default" w:ascii="Times New Roman" w:hAnsi="Times New Roman" w:cs="Times New Roman"/>
          <w:bCs/>
          <w:sz w:val="24"/>
        </w:rPr>
        <w:t>项目联系人：刘巍、田长山</w:t>
      </w:r>
    </w:p>
    <w:p w14:paraId="541D11DE">
      <w:pPr>
        <w:adjustRightInd w:val="0"/>
        <w:snapToGrid w:val="0"/>
        <w:spacing w:line="360" w:lineRule="auto"/>
        <w:ind w:firstLine="480"/>
        <w:rPr>
          <w:rFonts w:hint="default" w:ascii="Times New Roman" w:hAnsi="Times New Roman" w:cs="Times New Roman"/>
        </w:rPr>
      </w:pPr>
      <w:r>
        <w:rPr>
          <w:rFonts w:hint="default" w:ascii="Times New Roman" w:hAnsi="Times New Roman" w:cs="Times New Roman"/>
          <w:bCs/>
          <w:sz w:val="24"/>
        </w:rPr>
        <w:t>电    　话：025-51889606、51889549</w:t>
      </w:r>
    </w:p>
    <w:p w14:paraId="7A435A78">
      <w:pPr>
        <w:pStyle w:val="192"/>
        <w:keepNext w:val="0"/>
        <w:adjustRightInd w:val="0"/>
        <w:snapToGrid w:val="0"/>
        <w:spacing w:line="360" w:lineRule="auto"/>
        <w:ind w:firstLine="880" w:firstLineChars="200"/>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75009295"/>
      <w:bookmarkStart w:id="49" w:name="_Toc481071965"/>
      <w:bookmarkStart w:id="50" w:name="_Toc481072011"/>
      <w:bookmarkStart w:id="51" w:name="_Toc121905576"/>
      <w:bookmarkStart w:id="52" w:name="_Toc511899513"/>
      <w:r>
        <w:rPr>
          <w:rFonts w:hint="default" w:ascii="Times New Roman" w:hAnsi="Times New Roman" w:eastAsia="黑体" w:cs="Times New Roman"/>
          <w:bCs/>
          <w:sz w:val="44"/>
        </w:rPr>
        <w:t xml:space="preserve">第二章  </w:t>
      </w:r>
      <w:bookmarkEnd w:id="8"/>
      <w:bookmarkEnd w:id="9"/>
      <w:bookmarkEnd w:id="10"/>
      <w:bookmarkEnd w:id="11"/>
      <w:bookmarkEnd w:id="12"/>
      <w:bookmarkEnd w:id="18"/>
      <w:bookmarkEnd w:id="48"/>
      <w:bookmarkEnd w:id="49"/>
      <w:bookmarkEnd w:id="50"/>
      <w:r>
        <w:rPr>
          <w:rFonts w:hint="default" w:ascii="Times New Roman" w:hAnsi="Times New Roman" w:eastAsia="黑体" w:cs="Times New Roman"/>
          <w:bCs/>
          <w:sz w:val="44"/>
        </w:rPr>
        <w:t>供应商须知</w:t>
      </w:r>
      <w:bookmarkEnd w:id="51"/>
      <w:bookmarkEnd w:id="52"/>
    </w:p>
    <w:p w14:paraId="04F2B239">
      <w:pPr>
        <w:adjustRightInd w:val="0"/>
        <w:snapToGrid w:val="0"/>
        <w:spacing w:line="360" w:lineRule="auto"/>
        <w:ind w:firstLine="640" w:firstLineChars="200"/>
        <w:outlineLvl w:val="2"/>
        <w:rPr>
          <w:rFonts w:hint="default" w:ascii="Times New Roman" w:hAnsi="Times New Roman" w:cs="Times New Roman"/>
          <w:b/>
          <w:bCs/>
          <w:sz w:val="32"/>
          <w:szCs w:val="32"/>
        </w:rPr>
      </w:pPr>
      <w:bookmarkStart w:id="53" w:name="_Toc20823275"/>
      <w:bookmarkStart w:id="54" w:name="_Toc16938519"/>
      <w:bookmarkStart w:id="55" w:name="_Toc120614214"/>
      <w:bookmarkStart w:id="56" w:name="_Toc513029203"/>
      <w:bookmarkStart w:id="57" w:name="_Toc513029236"/>
      <w:bookmarkStart w:id="58" w:name="_Toc20823308"/>
      <w:bookmarkStart w:id="59" w:name="_Toc120614220"/>
      <w:bookmarkStart w:id="60" w:name="_Toc16938552"/>
      <w:bookmarkStart w:id="61" w:name="_Toc513029242"/>
      <w:bookmarkStart w:id="62" w:name="_Toc16938558"/>
      <w:bookmarkStart w:id="63" w:name="_Toc120614221"/>
      <w:bookmarkStart w:id="64" w:name="_Toc20823314"/>
      <w:bookmarkStart w:id="65" w:name="_Toc479757207"/>
      <w:r>
        <w:rPr>
          <w:rFonts w:hint="default" w:ascii="Times New Roman" w:hAnsi="Times New Roman" w:cs="Times New Roman"/>
          <w:b/>
          <w:bCs/>
          <w:sz w:val="32"/>
          <w:szCs w:val="32"/>
        </w:rPr>
        <w:t>一、总则</w:t>
      </w:r>
      <w:bookmarkEnd w:id="53"/>
      <w:bookmarkEnd w:id="54"/>
      <w:bookmarkEnd w:id="55"/>
      <w:bookmarkEnd w:id="56"/>
    </w:p>
    <w:p w14:paraId="6DABD54C">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66" w:name="_Hlt16619475"/>
      <w:bookmarkEnd w:id="66"/>
      <w:bookmarkStart w:id="67" w:name="_Toc458694821"/>
      <w:bookmarkStart w:id="68" w:name="_Toc16938520"/>
      <w:bookmarkStart w:id="69" w:name="_Toc20823276"/>
      <w:bookmarkStart w:id="70" w:name="_Toc513029204"/>
      <w:r>
        <w:rPr>
          <w:rFonts w:hint="default" w:ascii="Times New Roman" w:hAnsi="Times New Roman" w:eastAsia="黑体" w:cs="Times New Roman"/>
          <w:sz w:val="28"/>
          <w:szCs w:val="28"/>
        </w:rPr>
        <w:t>1</w:t>
      </w:r>
      <w:bookmarkEnd w:id="67"/>
      <w:r>
        <w:rPr>
          <w:rFonts w:hint="default" w:ascii="Times New Roman" w:hAnsi="Times New Roman" w:eastAsia="黑体" w:cs="Times New Roman"/>
          <w:sz w:val="28"/>
          <w:szCs w:val="28"/>
        </w:rPr>
        <w:t>.招标方式</w:t>
      </w:r>
      <w:bookmarkEnd w:id="68"/>
      <w:bookmarkEnd w:id="69"/>
      <w:bookmarkEnd w:id="70"/>
    </w:p>
    <w:p w14:paraId="7422C555">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1.1 本次招标采取公开招标方式，本招标文件仅适用于招标公告中所述项目。</w:t>
      </w:r>
    </w:p>
    <w:p w14:paraId="74F9507A">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71" w:name="_Toc20823277"/>
      <w:bookmarkStart w:id="72" w:name="_Toc16938521"/>
      <w:bookmarkStart w:id="73" w:name="_Toc513029205"/>
      <w:r>
        <w:rPr>
          <w:rFonts w:hint="default" w:ascii="Times New Roman" w:hAnsi="Times New Roman" w:eastAsia="黑体" w:cs="Times New Roman"/>
          <w:sz w:val="28"/>
          <w:szCs w:val="28"/>
        </w:rPr>
        <w:t>2.合格的投标人</w:t>
      </w:r>
      <w:bookmarkEnd w:id="71"/>
      <w:bookmarkEnd w:id="72"/>
      <w:bookmarkEnd w:id="73"/>
    </w:p>
    <w:p w14:paraId="1B91493D">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2.1满足招标公告中供应商的资格要求的规定。</w:t>
      </w:r>
    </w:p>
    <w:p w14:paraId="2FB378CF">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2.2 满足本文件实质性要求的规定。</w:t>
      </w:r>
    </w:p>
    <w:p w14:paraId="132E7A43">
      <w:pPr>
        <w:adjustRightInd w:val="0"/>
        <w:snapToGrid w:val="0"/>
        <w:spacing w:line="360" w:lineRule="auto"/>
        <w:ind w:right="-44" w:firstLine="480" w:firstLineChars="200"/>
        <w:outlineLvl w:val="3"/>
        <w:rPr>
          <w:rFonts w:hint="default" w:ascii="Times New Roman" w:hAnsi="Times New Roman" w:cs="Times New Roman"/>
          <w:bCs/>
          <w:sz w:val="24"/>
          <w:lang w:val="zh-CN"/>
        </w:rPr>
      </w:pPr>
      <w:bookmarkStart w:id="74" w:name="_Toc16938522"/>
      <w:bookmarkStart w:id="75" w:name="_Toc20823278"/>
      <w:bookmarkStart w:id="76" w:name="_Toc513029206"/>
      <w:r>
        <w:rPr>
          <w:rFonts w:hint="default" w:ascii="Times New Roman" w:hAnsi="Times New Roman" w:cs="Times New Roman"/>
          <w:bCs/>
          <w:sz w:val="24"/>
          <w:lang w:val="zh-CN"/>
        </w:rPr>
        <w:t>3</w:t>
      </w:r>
      <w:r>
        <w:rPr>
          <w:rFonts w:hint="default" w:ascii="Times New Roman" w:hAnsi="Times New Roman" w:cs="Times New Roman"/>
          <w:bCs/>
          <w:sz w:val="24"/>
        </w:rPr>
        <w:t>.</w:t>
      </w:r>
      <w:r>
        <w:rPr>
          <w:rFonts w:hint="default" w:ascii="Times New Roman" w:hAnsi="Times New Roman" w:cs="Times New Roman"/>
          <w:bCs/>
          <w:sz w:val="24"/>
          <w:lang w:val="zh-CN"/>
        </w:rPr>
        <w:t>适用法律</w:t>
      </w:r>
      <w:bookmarkEnd w:id="74"/>
      <w:bookmarkEnd w:id="75"/>
      <w:bookmarkEnd w:id="76"/>
      <w:r>
        <w:rPr>
          <w:rFonts w:hint="default" w:ascii="Times New Roman" w:hAnsi="Times New Roman" w:cs="Times New Roman"/>
          <w:bCs/>
          <w:sz w:val="24"/>
          <w:lang w:val="zh-CN"/>
        </w:rPr>
        <w:t>和标准</w:t>
      </w:r>
    </w:p>
    <w:p w14:paraId="791526BE">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3.1 本次招标及由此产生的合同受中华人民共和国有关的法律法规制约和保护。</w:t>
      </w:r>
    </w:p>
    <w:p w14:paraId="3B7C2F06">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3.2 在本项目政府采购活动过程中，如果所执行的标准有更新的，按照最新标准执行。</w:t>
      </w:r>
    </w:p>
    <w:p w14:paraId="2624D784">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77" w:name="_Toc20823279"/>
      <w:bookmarkStart w:id="78" w:name="_Toc462564067"/>
      <w:bookmarkStart w:id="79" w:name="_Toc513029207"/>
      <w:bookmarkStart w:id="80" w:name="_Toc16938523"/>
      <w:r>
        <w:rPr>
          <w:rFonts w:hint="default" w:ascii="Times New Roman" w:hAnsi="Times New Roman" w:eastAsia="黑体" w:cs="Times New Roman"/>
          <w:sz w:val="28"/>
          <w:szCs w:val="28"/>
        </w:rPr>
        <w:t>4.投标费用</w:t>
      </w:r>
      <w:bookmarkEnd w:id="77"/>
      <w:bookmarkEnd w:id="78"/>
      <w:bookmarkEnd w:id="79"/>
      <w:bookmarkEnd w:id="80"/>
    </w:p>
    <w:p w14:paraId="6E6CB0BA">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4.1 投标人应自行承担所有与参加投标有关的费用，无论投标过程中的做法和结果如何，江苏省体育装备中心（以下简称装备中心）在任何情况下均无义务和责任承担这些费用。</w:t>
      </w:r>
    </w:p>
    <w:p w14:paraId="5AC4BE3D">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4.2本次招标装备中心和采购人不收取标书工本费与中标服务费。</w:t>
      </w:r>
    </w:p>
    <w:p w14:paraId="48C30EF0">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5.招标文件的约束力</w:t>
      </w:r>
    </w:p>
    <w:p w14:paraId="7E20F2C9">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5.1 投标人一旦参加本项目采购活动，即被认为接受了本招标文件的规定和约束。</w:t>
      </w:r>
    </w:p>
    <w:p w14:paraId="510F14E9">
      <w:pPr>
        <w:adjustRightInd w:val="0"/>
        <w:snapToGrid w:val="0"/>
        <w:spacing w:line="360" w:lineRule="auto"/>
        <w:ind w:firstLine="640" w:firstLineChars="200"/>
        <w:outlineLvl w:val="2"/>
        <w:rPr>
          <w:rFonts w:hint="default" w:ascii="Times New Roman" w:hAnsi="Times New Roman" w:cs="Times New Roman"/>
          <w:b/>
          <w:bCs/>
          <w:sz w:val="32"/>
          <w:szCs w:val="32"/>
        </w:rPr>
      </w:pPr>
      <w:bookmarkStart w:id="81" w:name="_Toc20823281"/>
      <w:bookmarkStart w:id="82" w:name="_Toc120614215"/>
      <w:bookmarkStart w:id="83" w:name="_Toc513029209"/>
      <w:bookmarkStart w:id="84" w:name="_Toc16938525"/>
      <w:r>
        <w:rPr>
          <w:rFonts w:hint="default" w:ascii="Times New Roman" w:hAnsi="Times New Roman" w:cs="Times New Roman"/>
          <w:b/>
          <w:bCs/>
          <w:sz w:val="32"/>
          <w:szCs w:val="32"/>
        </w:rPr>
        <w:t>二、招标文件</w:t>
      </w:r>
      <w:bookmarkEnd w:id="81"/>
      <w:bookmarkEnd w:id="82"/>
      <w:bookmarkEnd w:id="83"/>
      <w:bookmarkEnd w:id="84"/>
    </w:p>
    <w:p w14:paraId="4AA20D47">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85" w:name="_Toc513029210"/>
      <w:bookmarkStart w:id="86" w:name="_Toc16938526"/>
      <w:bookmarkStart w:id="87" w:name="_Toc20823282"/>
      <w:r>
        <w:rPr>
          <w:rFonts w:hint="default" w:ascii="Times New Roman" w:hAnsi="Times New Roman" w:eastAsia="黑体" w:cs="Times New Roman"/>
          <w:sz w:val="28"/>
          <w:szCs w:val="28"/>
        </w:rPr>
        <w:t>6.招标文件构成</w:t>
      </w:r>
      <w:bookmarkEnd w:id="85"/>
      <w:bookmarkEnd w:id="86"/>
      <w:bookmarkEnd w:id="87"/>
    </w:p>
    <w:p w14:paraId="45E44671">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6.1 招标文件由以下部分组成：</w:t>
      </w:r>
    </w:p>
    <w:p w14:paraId="616F3B3C">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（1）投标邀请</w:t>
      </w:r>
    </w:p>
    <w:p w14:paraId="03405301">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（2）投标人须知</w:t>
      </w:r>
    </w:p>
    <w:p w14:paraId="55BCF78C">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（3）合同文本</w:t>
      </w:r>
    </w:p>
    <w:p w14:paraId="4D7199D1">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（4）采购需求</w:t>
      </w:r>
    </w:p>
    <w:p w14:paraId="1A26BD3F">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（5）评标方法与评标标准</w:t>
      </w:r>
    </w:p>
    <w:p w14:paraId="5B36D6F4">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（6）投标文件格式</w:t>
      </w:r>
    </w:p>
    <w:p w14:paraId="61E129E7">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请仔细检查招标文件是否齐全，如有缺漏请立即与装备中心联系解决。</w:t>
      </w:r>
    </w:p>
    <w:p w14:paraId="161165E7">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47F005F">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88" w:name="_Toc513029212"/>
      <w:bookmarkStart w:id="89" w:name="_Toc20823284"/>
      <w:bookmarkStart w:id="90" w:name="_Toc462564071"/>
      <w:bookmarkStart w:id="91" w:name="_Toc16938528"/>
      <w:r>
        <w:rPr>
          <w:rFonts w:hint="default" w:ascii="Times New Roman" w:hAnsi="Times New Roman" w:eastAsia="黑体" w:cs="Times New Roman"/>
          <w:sz w:val="28"/>
          <w:szCs w:val="28"/>
        </w:rPr>
        <w:t>7.招标文件的修改</w:t>
      </w:r>
      <w:bookmarkEnd w:id="88"/>
      <w:bookmarkEnd w:id="89"/>
      <w:bookmarkEnd w:id="90"/>
      <w:bookmarkEnd w:id="91"/>
    </w:p>
    <w:p w14:paraId="073E11DC">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7.1 在投标截止时间前，装备中心可以对招标文件进行修改。</w:t>
      </w:r>
    </w:p>
    <w:p w14:paraId="733FD420">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7.2 装备中心有权按照法定的要求推迟投标截止日期和开标日期。</w:t>
      </w:r>
    </w:p>
    <w:p w14:paraId="72B9BA18">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7.3 招标文件的修改将在江苏政府采购网公布，补充文件将作为招标文件的组成部分，并对投标人具有约束力。</w:t>
      </w:r>
    </w:p>
    <w:p w14:paraId="5A252F44">
      <w:pPr>
        <w:adjustRightInd w:val="0"/>
        <w:snapToGrid w:val="0"/>
        <w:spacing w:line="360" w:lineRule="auto"/>
        <w:ind w:firstLine="640" w:firstLineChars="200"/>
        <w:outlineLvl w:val="2"/>
        <w:rPr>
          <w:rFonts w:hint="default" w:ascii="Times New Roman" w:hAnsi="Times New Roman" w:cs="Times New Roman"/>
          <w:b/>
          <w:bCs/>
          <w:sz w:val="32"/>
          <w:szCs w:val="32"/>
        </w:rPr>
      </w:pPr>
      <w:bookmarkStart w:id="92" w:name="_Toc513029213"/>
      <w:bookmarkStart w:id="93" w:name="_Toc120614216"/>
      <w:bookmarkStart w:id="94" w:name="_Toc16938529"/>
      <w:bookmarkStart w:id="95" w:name="_Toc20823285"/>
      <w:bookmarkStart w:id="96" w:name="_Toc462564072"/>
      <w:r>
        <w:rPr>
          <w:rFonts w:hint="default" w:ascii="Times New Roman" w:hAnsi="Times New Roman" w:cs="Times New Roman"/>
          <w:b/>
          <w:bCs/>
          <w:sz w:val="32"/>
          <w:szCs w:val="32"/>
        </w:rPr>
        <w:t>三、投标文件的编制</w:t>
      </w:r>
      <w:bookmarkEnd w:id="92"/>
      <w:bookmarkEnd w:id="93"/>
      <w:bookmarkEnd w:id="94"/>
      <w:bookmarkEnd w:id="95"/>
      <w:bookmarkEnd w:id="96"/>
    </w:p>
    <w:p w14:paraId="5F9329FB">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97" w:name="_Toc462564073"/>
      <w:bookmarkStart w:id="98" w:name="_Toc513029214"/>
      <w:bookmarkStart w:id="99" w:name="_Toc16938530"/>
      <w:bookmarkStart w:id="100" w:name="_Toc20823286"/>
      <w:r>
        <w:rPr>
          <w:rFonts w:hint="default" w:ascii="Times New Roman" w:hAnsi="Times New Roman" w:eastAsia="黑体" w:cs="Times New Roman"/>
          <w:sz w:val="28"/>
          <w:szCs w:val="28"/>
        </w:rPr>
        <w:t>8.投标文件的语言及度量衡单位</w:t>
      </w:r>
      <w:bookmarkEnd w:id="97"/>
      <w:bookmarkEnd w:id="98"/>
      <w:bookmarkEnd w:id="99"/>
      <w:bookmarkEnd w:id="100"/>
    </w:p>
    <w:p w14:paraId="2BBE59B4">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8.1 投标人提交的投标文件以及投标人与装备中心就有关投标的所有来往通知、函件和文件均应使用简体中文。</w:t>
      </w:r>
    </w:p>
    <w:p w14:paraId="408407DC">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8.2 除技术性能另有规定外，投标文件所使用的度量衡单位，均须采用国家法定计量单位。</w:t>
      </w:r>
    </w:p>
    <w:p w14:paraId="242E68FA">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01" w:name="_Toc513029215"/>
      <w:bookmarkStart w:id="102" w:name="_Toc462564074"/>
      <w:bookmarkStart w:id="103" w:name="_Toc20823287"/>
      <w:bookmarkStart w:id="104" w:name="_Toc16938531"/>
      <w:r>
        <w:rPr>
          <w:rFonts w:hint="default" w:ascii="Times New Roman" w:hAnsi="Times New Roman" w:eastAsia="黑体" w:cs="Times New Roman"/>
          <w:sz w:val="28"/>
          <w:szCs w:val="28"/>
        </w:rPr>
        <w:t>9.投标文件构成</w:t>
      </w:r>
      <w:bookmarkEnd w:id="101"/>
      <w:bookmarkEnd w:id="102"/>
      <w:bookmarkEnd w:id="103"/>
      <w:bookmarkEnd w:id="104"/>
    </w:p>
    <w:p w14:paraId="237E016F">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9.1 投标人编写的投标文件应包括资格证明文件、实质性要求响应及偏离表、投标分项报价表、技术要求响应及偏离表、商务要求响应及偏离表、其他证明文件、投标函、开标一览表等部分。</w:t>
      </w:r>
    </w:p>
    <w:p w14:paraId="3409C529">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9.2 如标书制作工具中格式和内容与“江苏政府采购网”发布的招标文件不一致，请以“江苏政府采购网”发布的招标文件为准。</w:t>
      </w:r>
    </w:p>
    <w:p w14:paraId="75DD7475">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05" w:name="_Hlt26668975"/>
      <w:bookmarkEnd w:id="105"/>
      <w:bookmarkStart w:id="106" w:name="_Hlt26954838"/>
      <w:bookmarkEnd w:id="106"/>
      <w:bookmarkStart w:id="107" w:name="_Hlt26670360"/>
      <w:bookmarkEnd w:id="107"/>
      <w:bookmarkStart w:id="108" w:name="_Toc49090509"/>
      <w:bookmarkStart w:id="109" w:name="_Toc513029219"/>
      <w:bookmarkStart w:id="110" w:name="_Toc14577357"/>
      <w:bookmarkStart w:id="111" w:name="_Toc513029216"/>
      <w:bookmarkStart w:id="112" w:name="_Toc49090507"/>
      <w:bookmarkStart w:id="113" w:name="_Toc14577354"/>
      <w:bookmarkStart w:id="114" w:name="_Toc49090508"/>
      <w:bookmarkStart w:id="115" w:name="_Toc14577355"/>
      <w:r>
        <w:rPr>
          <w:rFonts w:hint="default" w:ascii="Times New Roman" w:hAnsi="Times New Roman" w:eastAsia="黑体" w:cs="Times New Roman"/>
          <w:sz w:val="28"/>
          <w:szCs w:val="28"/>
        </w:rPr>
        <w:t>10.证明投标人及投标标的符合招标文件规定的文件</w:t>
      </w:r>
      <w:bookmarkEnd w:id="108"/>
      <w:bookmarkEnd w:id="109"/>
      <w:bookmarkEnd w:id="110"/>
    </w:p>
    <w:bookmarkEnd w:id="111"/>
    <w:bookmarkEnd w:id="112"/>
    <w:bookmarkEnd w:id="113"/>
    <w:p w14:paraId="4BC9A00B">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10.1 投标人应按照招标文件要求提交证明文件，证明其及投标标的符合招标文件规定。</w:t>
      </w:r>
    </w:p>
    <w:p w14:paraId="110DA36F">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10.2招标文件对证明文件无明确形式要求的，证明文件可以以文字资料、图纸和数据等形式提交。</w:t>
      </w:r>
    </w:p>
    <w:bookmarkEnd w:id="114"/>
    <w:bookmarkEnd w:id="115"/>
    <w:p w14:paraId="5343A035">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11.投标分项报价表</w:t>
      </w:r>
    </w:p>
    <w:p w14:paraId="6465E4A6">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11.1 投</w:t>
      </w:r>
      <w:bookmarkStart w:id="116" w:name="_Hlt26954840"/>
      <w:bookmarkEnd w:id="116"/>
      <w:r>
        <w:rPr>
          <w:rFonts w:hint="default" w:ascii="Times New Roman" w:hAnsi="Times New Roman" w:cs="Times New Roman"/>
          <w:bCs/>
          <w:sz w:val="24"/>
          <w:lang w:val="zh-CN"/>
        </w:rPr>
        <w:t>标人按照招标文件规定格式填报投标分项报价表</w:t>
      </w:r>
      <w:bookmarkStart w:id="117" w:name="_Hlt26670399"/>
      <w:bookmarkEnd w:id="117"/>
      <w:r>
        <w:rPr>
          <w:rFonts w:hint="default" w:ascii="Times New Roman" w:hAnsi="Times New Roman" w:cs="Times New Roman"/>
          <w:bCs/>
          <w:sz w:val="24"/>
          <w:lang w:val="zh-CN"/>
        </w:rPr>
        <w:t>。</w:t>
      </w:r>
    </w:p>
    <w:p w14:paraId="34019483">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11.2投标货币。投标文件中的单价和总价无特殊规定的采用人民币报价，以元为单位标注。招标文件中另有规定的按规定执行。</w:t>
      </w:r>
    </w:p>
    <w:p w14:paraId="3BAB481F">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18" w:name="_Hlt26954846"/>
      <w:bookmarkEnd w:id="118"/>
      <w:bookmarkStart w:id="119" w:name="_Hlt26954848"/>
      <w:bookmarkEnd w:id="119"/>
      <w:bookmarkStart w:id="120" w:name="_Hlt26954731"/>
      <w:bookmarkEnd w:id="120"/>
      <w:bookmarkStart w:id="121" w:name="_Hlt26670486"/>
      <w:bookmarkEnd w:id="121"/>
      <w:bookmarkStart w:id="122" w:name="_Hlt26670482"/>
      <w:bookmarkEnd w:id="122"/>
      <w:r>
        <w:rPr>
          <w:rFonts w:hint="default" w:ascii="Times New Roman" w:hAnsi="Times New Roman" w:eastAsia="黑体" w:cs="Times New Roman"/>
          <w:sz w:val="28"/>
          <w:szCs w:val="28"/>
        </w:rPr>
        <w:t>12.技术要求响应及偏离表、商务要求响应及偏离表</w:t>
      </w:r>
    </w:p>
    <w:p w14:paraId="34FAA1A2">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12.1 投标人需对招标文件中的技术要求与商务要求逐项作出响应或偏离，并说明原因。</w:t>
      </w:r>
    </w:p>
    <w:p w14:paraId="0E178B90">
      <w:pPr>
        <w:adjustRightInd w:val="0"/>
        <w:snapToGrid w:val="0"/>
        <w:spacing w:line="360" w:lineRule="auto"/>
        <w:ind w:right="-44" w:firstLine="480" w:firstLineChars="200"/>
        <w:outlineLvl w:val="3"/>
        <w:rPr>
          <w:rFonts w:hint="default" w:ascii="Times New Roman" w:hAnsi="Times New Roman" w:cs="Times New Roman"/>
          <w:bCs/>
          <w:sz w:val="24"/>
          <w:lang w:val="zh-CN"/>
        </w:rPr>
      </w:pPr>
      <w:r>
        <w:rPr>
          <w:rFonts w:hint="default" w:ascii="Times New Roman" w:hAnsi="Times New Roman" w:cs="Times New Roman"/>
          <w:bCs/>
          <w:sz w:val="24"/>
          <w:lang w:val="zh-CN"/>
        </w:rPr>
        <w:t>12.2 投标人需按照招标文件要求，在投标文件中提供与技术要求和商务要求相关的证明材料。</w:t>
      </w:r>
    </w:p>
    <w:p w14:paraId="3851C045">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13.服务承诺、培训计划、人员安排及其他</w:t>
      </w:r>
    </w:p>
    <w:p w14:paraId="3349F04F">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13.1 投标人需根据招标文件要求提供有关售后服务的管理制度，售后服务机构的分布情况，售后服务人员的数量、素质、技术水平及售后服务的反应能力等。</w:t>
      </w:r>
    </w:p>
    <w:p w14:paraId="3694C6F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13.2 投标人需根据招标文件要求提供培训计划。</w:t>
      </w:r>
    </w:p>
    <w:p w14:paraId="04A2ABE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13.3 投标人需根据招标文件要求提供</w:t>
      </w:r>
      <w:r>
        <w:rPr>
          <w:rFonts w:hint="default" w:ascii="Times New Roman" w:hAnsi="Times New Roman" w:cs="Times New Roman"/>
          <w:bCs/>
          <w:sz w:val="24"/>
          <w:lang w:val="zh-CN"/>
        </w:rPr>
        <w:t>所投标的的主要组成部分、功能设计、实现思路及关键技术等。</w:t>
      </w:r>
    </w:p>
    <w:p w14:paraId="6FA9AE82">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23" w:name="_Toc49090510"/>
      <w:bookmarkStart w:id="124" w:name="_Toc14577359"/>
      <w:r>
        <w:rPr>
          <w:rFonts w:hint="default" w:ascii="Times New Roman" w:hAnsi="Times New Roman" w:eastAsia="黑体" w:cs="Times New Roman"/>
          <w:sz w:val="28"/>
          <w:szCs w:val="28"/>
        </w:rPr>
        <w:t>14.投标函和开标一览表</w:t>
      </w:r>
    </w:p>
    <w:p w14:paraId="5B98992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14.1 投标人应按照招标文件中提供的格式完整、正确填写投标函、开标一览表。</w:t>
      </w:r>
    </w:p>
    <w:p w14:paraId="0838449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14.2 对于采用货币报价的项目，开标一览表中的投标总报价应与投标分项报价表中的投标总报价一致，如不一致，不作为无效投标处理，但评标时按开标一览表中价格为准。</w:t>
      </w:r>
    </w:p>
    <w:bookmarkEnd w:id="123"/>
    <w:bookmarkEnd w:id="124"/>
    <w:p w14:paraId="71ACED89">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25" w:name="_Toc49090511"/>
      <w:bookmarkStart w:id="126" w:name="_Toc14577360"/>
      <w:r>
        <w:rPr>
          <w:rFonts w:hint="default" w:ascii="Times New Roman" w:hAnsi="Times New Roman" w:eastAsia="黑体" w:cs="Times New Roman"/>
          <w:sz w:val="28"/>
          <w:szCs w:val="28"/>
        </w:rPr>
        <w:t>15.投标有效期</w:t>
      </w:r>
      <w:bookmarkEnd w:id="125"/>
      <w:bookmarkEnd w:id="126"/>
    </w:p>
    <w:p w14:paraId="12218AF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15.1投标有效期为装备中心规定的开标之日后六十（60）天。投标有效期比规定短的将被视为未实质性响应招标文件而予以拒绝。</w:t>
      </w:r>
    </w:p>
    <w:p w14:paraId="2BDC283A">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16.投标有效期的延长</w:t>
      </w:r>
    </w:p>
    <w:p w14:paraId="3800096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p>
    <w:p w14:paraId="747536BD">
      <w:pPr>
        <w:adjustRightInd w:val="0"/>
        <w:snapToGrid w:val="0"/>
        <w:spacing w:line="360" w:lineRule="auto"/>
        <w:ind w:firstLine="640" w:firstLineChars="200"/>
        <w:outlineLvl w:val="2"/>
        <w:rPr>
          <w:rFonts w:hint="default" w:ascii="Times New Roman" w:hAnsi="Times New Roman" w:cs="Times New Roman"/>
          <w:b/>
          <w:bCs/>
          <w:sz w:val="32"/>
          <w:szCs w:val="32"/>
        </w:rPr>
      </w:pPr>
      <w:bookmarkStart w:id="127" w:name="_Hlt26954852"/>
      <w:bookmarkEnd w:id="127"/>
      <w:bookmarkStart w:id="128" w:name="_Hlt26954739"/>
      <w:bookmarkEnd w:id="128"/>
      <w:bookmarkStart w:id="129" w:name="_Toc20823296"/>
      <w:bookmarkStart w:id="130" w:name="_Toc120614217"/>
      <w:bookmarkStart w:id="131" w:name="_Toc16938540"/>
      <w:bookmarkStart w:id="132" w:name="_Toc513029224"/>
      <w:r>
        <w:rPr>
          <w:rFonts w:hint="default" w:ascii="Times New Roman" w:hAnsi="Times New Roman" w:cs="Times New Roman"/>
          <w:b/>
          <w:bCs/>
          <w:sz w:val="32"/>
          <w:szCs w:val="32"/>
        </w:rPr>
        <w:t>四、投标文件的递交</w:t>
      </w:r>
      <w:bookmarkEnd w:id="129"/>
      <w:bookmarkEnd w:id="130"/>
      <w:bookmarkEnd w:id="131"/>
      <w:bookmarkEnd w:id="132"/>
    </w:p>
    <w:p w14:paraId="4FC1E2B3">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33" w:name="_Toc16938541"/>
      <w:bookmarkStart w:id="134" w:name="_Toc462564084"/>
      <w:bookmarkStart w:id="135" w:name="_Toc513029225"/>
      <w:bookmarkStart w:id="136" w:name="_Toc20823297"/>
      <w:r>
        <w:rPr>
          <w:rFonts w:hint="default" w:ascii="Times New Roman" w:hAnsi="Times New Roman" w:eastAsia="黑体" w:cs="Times New Roman"/>
          <w:sz w:val="28"/>
          <w:szCs w:val="28"/>
        </w:rPr>
        <w:t>17.电子投标文件</w:t>
      </w:r>
      <w:bookmarkEnd w:id="133"/>
      <w:bookmarkEnd w:id="134"/>
      <w:bookmarkEnd w:id="135"/>
      <w:bookmarkEnd w:id="136"/>
      <w:r>
        <w:rPr>
          <w:rFonts w:hint="default" w:ascii="Times New Roman" w:hAnsi="Times New Roman" w:eastAsia="黑体" w:cs="Times New Roman"/>
          <w:sz w:val="28"/>
          <w:szCs w:val="28"/>
        </w:rPr>
        <w:t>的递交</w:t>
      </w:r>
    </w:p>
    <w:p w14:paraId="5C22D88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17.1投标人应当按照《操作手册》规定，在投标截止时间前制作并上传电子投标文件。</w:t>
      </w:r>
      <w:bookmarkStart w:id="137" w:name="_Toc513029226"/>
      <w:bookmarkStart w:id="138" w:name="_Toc20823298"/>
      <w:bookmarkStart w:id="139" w:name="_Toc16938542"/>
    </w:p>
    <w:p w14:paraId="3FDA65CD">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18.投标截止日期</w:t>
      </w:r>
      <w:bookmarkEnd w:id="137"/>
      <w:bookmarkEnd w:id="138"/>
      <w:bookmarkEnd w:id="139"/>
    </w:p>
    <w:p w14:paraId="38803560">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18.1 投标人上传电子投标文件的时间不得迟于招标公告中规定的投标截止时间。</w:t>
      </w:r>
    </w:p>
    <w:p w14:paraId="298C7DCA">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投标人应充分考虑到网络环境、网络带宽等风险因素，如因投标人自身原因造成的电子投标文件上传不成功的按照本招标文件第二章第26.1.2条规定做无效投标处理。</w:t>
      </w:r>
    </w:p>
    <w:p w14:paraId="0DC2870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18.2 装备中心可以按照规定，通过修改招标文件酌情延长投标截止日期，在此情况下，投标人的所有权利和义务以及投标人受制的截止日期均应以延长后新的截止日期为准。</w:t>
      </w:r>
    </w:p>
    <w:p w14:paraId="7AC2C672">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40" w:name="_Toc513029227"/>
      <w:bookmarkStart w:id="141" w:name="_Toc20823299"/>
      <w:bookmarkStart w:id="142" w:name="_Toc16938543"/>
      <w:r>
        <w:rPr>
          <w:rFonts w:hint="default" w:ascii="Times New Roman" w:hAnsi="Times New Roman" w:eastAsia="黑体" w:cs="Times New Roman"/>
          <w:sz w:val="28"/>
          <w:szCs w:val="28"/>
        </w:rPr>
        <w:t>19.投标文件</w:t>
      </w:r>
      <w:bookmarkEnd w:id="140"/>
      <w:bookmarkEnd w:id="141"/>
      <w:bookmarkEnd w:id="142"/>
      <w:r>
        <w:rPr>
          <w:rFonts w:hint="default" w:ascii="Times New Roman" w:hAnsi="Times New Roman" w:eastAsia="黑体" w:cs="Times New Roman"/>
          <w:sz w:val="28"/>
          <w:szCs w:val="28"/>
        </w:rPr>
        <w:t>的拒收</w:t>
      </w:r>
    </w:p>
    <w:p w14:paraId="1D43F861">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19.1 装备中心拒绝接收在其规定的投标截止时间后上传的任何投标文件。</w:t>
      </w:r>
    </w:p>
    <w:p w14:paraId="539C698B">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43" w:name="_Toc16938544"/>
      <w:bookmarkStart w:id="144" w:name="_Toc20823300"/>
      <w:bookmarkStart w:id="145" w:name="_Toc513029228"/>
      <w:r>
        <w:rPr>
          <w:rFonts w:hint="default" w:ascii="Times New Roman" w:hAnsi="Times New Roman" w:eastAsia="黑体" w:cs="Times New Roman"/>
          <w:sz w:val="28"/>
          <w:szCs w:val="28"/>
        </w:rPr>
        <w:t>20.投标文件的撤回和修改</w:t>
      </w:r>
      <w:bookmarkEnd w:id="143"/>
      <w:bookmarkEnd w:id="144"/>
      <w:bookmarkEnd w:id="145"/>
    </w:p>
    <w:p w14:paraId="3289DE33">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20.1 投标文件的撤回</w:t>
      </w:r>
    </w:p>
    <w:p w14:paraId="6E1E292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20.1.1 电子投标文件的撤回</w:t>
      </w:r>
    </w:p>
    <w:p w14:paraId="161DF38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投标人可在投标截止时间前，撤回其电子投标文件，具体操作方法见《操作手册》。</w:t>
      </w:r>
    </w:p>
    <w:p w14:paraId="1614F9D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20.1.2 投标人撤回电子投标文件，则认为其不再参与本项目投标活动。</w:t>
      </w:r>
    </w:p>
    <w:p w14:paraId="3DC12E28">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20.2 投标文件的修改</w:t>
      </w:r>
    </w:p>
    <w:p w14:paraId="37147CD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20.2.1投标人可在投标截止时间前，对其电子投标文件进行修改，具体操作方法见《操作手册》。</w:t>
      </w:r>
    </w:p>
    <w:p w14:paraId="28060273">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20.2.2 在投标截止时间之后，投标人不得对其电子投标文件作任何修改。</w:t>
      </w:r>
    </w:p>
    <w:p w14:paraId="0998AE0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20.3 在投标截止时间至招标文件中规定的投标有效期满之间的这段时间内，投标人不得撤回其投标。</w:t>
      </w:r>
    </w:p>
    <w:p w14:paraId="4159EC02">
      <w:pPr>
        <w:adjustRightInd w:val="0"/>
        <w:snapToGrid w:val="0"/>
        <w:spacing w:line="360" w:lineRule="auto"/>
        <w:ind w:firstLine="640" w:firstLineChars="200"/>
        <w:outlineLvl w:val="2"/>
        <w:rPr>
          <w:rFonts w:hint="default" w:ascii="Times New Roman" w:hAnsi="Times New Roman" w:cs="Times New Roman"/>
          <w:b/>
          <w:bCs/>
          <w:sz w:val="32"/>
          <w:szCs w:val="32"/>
        </w:rPr>
      </w:pPr>
      <w:bookmarkStart w:id="146" w:name="_Toc120614218"/>
      <w:bookmarkStart w:id="147" w:name="_Toc513029229"/>
      <w:bookmarkStart w:id="148" w:name="_Toc16938545"/>
      <w:bookmarkStart w:id="149" w:name="_Toc20823301"/>
      <w:r>
        <w:rPr>
          <w:rFonts w:hint="default" w:ascii="Times New Roman" w:hAnsi="Times New Roman" w:cs="Times New Roman"/>
          <w:b/>
          <w:bCs/>
          <w:sz w:val="32"/>
          <w:szCs w:val="32"/>
        </w:rPr>
        <w:t>五、开标与评标</w:t>
      </w:r>
      <w:bookmarkEnd w:id="146"/>
      <w:bookmarkEnd w:id="147"/>
      <w:bookmarkEnd w:id="148"/>
      <w:bookmarkEnd w:id="149"/>
    </w:p>
    <w:p w14:paraId="31BFE6EA">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50" w:name="_Toc20823302"/>
      <w:bookmarkStart w:id="151" w:name="_Toc513029230"/>
      <w:bookmarkStart w:id="152" w:name="_Toc16938546"/>
      <w:r>
        <w:rPr>
          <w:rFonts w:hint="default" w:ascii="Times New Roman" w:hAnsi="Times New Roman" w:eastAsia="黑体" w:cs="Times New Roman"/>
          <w:sz w:val="28"/>
          <w:szCs w:val="28"/>
        </w:rPr>
        <w:t>21.开标</w:t>
      </w:r>
      <w:bookmarkEnd w:id="150"/>
      <w:bookmarkEnd w:id="151"/>
      <w:bookmarkEnd w:id="152"/>
    </w:p>
    <w:p w14:paraId="2A0A5ED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21.1 装备中心将在招标公告中规定的时间和地点组织公开开标。投标人应当按照《操作手册》规定，参加开标活动和在苏采云系统规定的时间内对投标文件进行解密。</w:t>
      </w:r>
    </w:p>
    <w:p w14:paraId="6AE57B61">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21.2开标仪式由装备中心组织。苏采云系统将自动对项目进行开标，并宣布各投标人名称和投标价格。</w:t>
      </w:r>
    </w:p>
    <w:p w14:paraId="00BB1C3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21.3投标人在开标过程中涉及到的投标文件解密、开标结果确认等工作，应按照《操作手册》规定执行。</w:t>
      </w:r>
    </w:p>
    <w:p w14:paraId="253569A1">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21.4投标人如果对开标过程和开标记录有疑义，应当根据《操作手册》规定提出，如苏采云系统中《开标记录表》宣布后5分钟内未提出的，视同认可开标结果。</w:t>
      </w:r>
    </w:p>
    <w:p w14:paraId="0D221990">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53" w:name="_Toc16938547"/>
      <w:bookmarkStart w:id="154" w:name="_Toc513029231"/>
      <w:bookmarkStart w:id="155" w:name="_Toc20823303"/>
      <w:r>
        <w:rPr>
          <w:rFonts w:hint="default" w:ascii="Times New Roman" w:hAnsi="Times New Roman" w:eastAsia="黑体" w:cs="Times New Roman"/>
          <w:sz w:val="28"/>
          <w:szCs w:val="28"/>
        </w:rPr>
        <w:t>22.评标委员会</w:t>
      </w:r>
    </w:p>
    <w:p w14:paraId="703B60A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22.1 开标后，装备中心将立即组织评标委员会进行评标。</w:t>
      </w:r>
    </w:p>
    <w:p w14:paraId="30F78C6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22.2 评标委员会由采购人代表和有关技术、经济等方面的专家组成，且人员构成符合政府采购有关规定。</w:t>
      </w:r>
    </w:p>
    <w:p w14:paraId="23D1D6E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22.3评标委员会独立工作，负责评审所有投标文件并确定中标侯选人。</w:t>
      </w:r>
    </w:p>
    <w:p w14:paraId="442D6DEC">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r>
        <w:rPr>
          <w:rFonts w:hint="default" w:ascii="Times New Roman" w:hAnsi="Times New Roman" w:eastAsia="黑体" w:cs="Times New Roman"/>
          <w:sz w:val="28"/>
          <w:szCs w:val="28"/>
        </w:rPr>
        <w:t>23.评标过程的保密与公正</w:t>
      </w:r>
    </w:p>
    <w:bookmarkEnd w:id="153"/>
    <w:bookmarkEnd w:id="154"/>
    <w:bookmarkEnd w:id="155"/>
    <w:p w14:paraId="1DDEDE10">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23.1凡是与审查、澄清、评价和比较投标的有关资料以及授标建议等，采购人、评委、装备中心均不得向投标人或与评标无关的其他人员透露。</w:t>
      </w:r>
    </w:p>
    <w:p w14:paraId="09F9D1C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23.2在评标过程中，投标人不得以任何行为影响评标过程，否则其投标文件将被作为无效投标文件。</w:t>
      </w:r>
    </w:p>
    <w:p w14:paraId="4FF24B9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23.3 装备中心和评标委员会不向未中标的投标人解释未中标原因，也不公布评标过程中的相关细节。</w:t>
      </w:r>
    </w:p>
    <w:p w14:paraId="1D4B8AF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23.4 采用综合评分法的项目，未中标的投标人可于中标结果公告期限届满之日起通过苏采云系统查看自己的评审得分及排序情况。</w:t>
      </w:r>
    </w:p>
    <w:p w14:paraId="761F2A20">
      <w:pPr>
        <w:tabs>
          <w:tab w:val="left" w:pos="900"/>
        </w:tabs>
        <w:adjustRightInd w:val="0"/>
        <w:snapToGrid w:val="0"/>
        <w:spacing w:line="360" w:lineRule="auto"/>
        <w:ind w:firstLine="560" w:firstLineChars="200"/>
        <w:rPr>
          <w:rFonts w:hint="default" w:ascii="Times New Roman" w:hAnsi="Times New Roman" w:eastAsia="黑体" w:cs="Times New Roman"/>
          <w:sz w:val="28"/>
          <w:szCs w:val="28"/>
        </w:rPr>
      </w:pPr>
      <w:bookmarkStart w:id="156" w:name="_Toc513029232"/>
      <w:bookmarkStart w:id="157" w:name="_Toc20823304"/>
      <w:bookmarkStart w:id="158" w:name="_Toc16938548"/>
      <w:r>
        <w:rPr>
          <w:rFonts w:hint="default" w:ascii="Times New Roman" w:hAnsi="Times New Roman" w:eastAsia="黑体" w:cs="Times New Roman"/>
          <w:sz w:val="28"/>
          <w:szCs w:val="28"/>
        </w:rPr>
        <w:t>24.投标文件的澄清</w:t>
      </w:r>
      <w:bookmarkEnd w:id="156"/>
      <w:bookmarkEnd w:id="157"/>
      <w:bookmarkEnd w:id="158"/>
    </w:p>
    <w:p w14:paraId="24A00C41">
      <w:pPr>
        <w:adjustRightInd w:val="0"/>
        <w:snapToGrid w:val="0"/>
        <w:spacing w:line="360" w:lineRule="auto"/>
        <w:ind w:right="-44" w:firstLine="480" w:firstLineChars="200"/>
        <w:outlineLvl w:val="3"/>
        <w:rPr>
          <w:rFonts w:hint="default" w:ascii="Times New Roman" w:hAnsi="Times New Roman" w:cs="Times New Roman"/>
          <w:bCs/>
          <w:sz w:val="24"/>
        </w:rPr>
      </w:pPr>
      <w:bookmarkStart w:id="159" w:name="_Toc513029233"/>
      <w:bookmarkStart w:id="160" w:name="_Toc20823305"/>
      <w:bookmarkStart w:id="161" w:name="_Toc16938549"/>
      <w:r>
        <w:rPr>
          <w:rFonts w:hint="default" w:ascii="Times New Roman" w:hAnsi="Times New Roman" w:cs="Times New Roman"/>
          <w:bCs/>
          <w:sz w:val="24"/>
        </w:rPr>
        <w:t>24.1评标期间，评标委员会对投标文件中含义不明确、同类问题表述不一致或者有明显文字和计算错误的内容 ，有权要求投标人作出必要的澄清、说明或者补正。</w:t>
      </w:r>
    </w:p>
    <w:p w14:paraId="2B02F28E">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投标人的澄清、说明或者补正不得超出投标文件的范围或者改变投标文件的实质性内容。</w:t>
      </w:r>
    </w:p>
    <w:p w14:paraId="2B1FFC5E">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评标委员会并非对每个投标人都做澄清要求。</w:t>
      </w:r>
    </w:p>
    <w:p w14:paraId="0521604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C76DA6E">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24.3 接到评标委员会澄清、说明和补正要求的投标人如未按规定做出澄清、说明和补正，其风险由投标人自行承担。</w:t>
      </w:r>
    </w:p>
    <w:p w14:paraId="26A6A3FA">
      <w:pPr>
        <w:tabs>
          <w:tab w:val="left" w:pos="900"/>
        </w:tabs>
        <w:adjustRightInd w:val="0"/>
        <w:snapToGrid w:val="0"/>
        <w:spacing w:line="360" w:lineRule="auto"/>
        <w:ind w:firstLine="560" w:firstLineChars="200"/>
        <w:rPr>
          <w:rFonts w:hint="default" w:ascii="Times New Roman" w:hAnsi="Times New Roman" w:eastAsia="方正仿宋_GBK" w:cs="Times New Roman"/>
          <w:bCs/>
          <w:sz w:val="28"/>
          <w:szCs w:val="28"/>
        </w:rPr>
      </w:pPr>
      <w:r>
        <w:rPr>
          <w:rFonts w:hint="default" w:ascii="Times New Roman" w:hAnsi="Times New Roman" w:eastAsia="黑体" w:cs="Times New Roman"/>
          <w:sz w:val="28"/>
          <w:szCs w:val="28"/>
        </w:rPr>
        <w:t>25.对投标文件的初审</w:t>
      </w:r>
      <w:bookmarkEnd w:id="159"/>
      <w:bookmarkEnd w:id="160"/>
      <w:bookmarkEnd w:id="161"/>
    </w:p>
    <w:p w14:paraId="61ED649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25.1投标文件初审分为资格审查和符合性审查。</w:t>
      </w:r>
    </w:p>
    <w:p w14:paraId="6B38EC9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25.1.1 资格审查：依据法律法规和招标文件的规定，由采购人对投标文件中的资格证明文件进行审查。资格审查的结论，采购人以书面形式向评标委员会进行反馈。</w:t>
      </w:r>
    </w:p>
    <w:p w14:paraId="01D940B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采购人在进行资格性审查的同时，将在“信用中国”网站（www.creditchina.gov.cn）查询投标人的信用记录，以确定投标人是否具备投标资格,查询结果留存并归档。</w:t>
      </w:r>
    </w:p>
    <w:p w14:paraId="06954B16">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286E35DB">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25.1.2 符合性审查：依据招标文件的规定，由评标委员会从投标文件的有效性、完整性和对招标文件的响应程度进行审查，以确定是否对招标文件的实质性要求作出响应。</w:t>
      </w:r>
    </w:p>
    <w:p w14:paraId="2714D92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25.1.3 未通过资格审查或符合性审查的投标人，装备中心将在苏采云系统中告知未通过资格审查或符合性审查的原因，评审结束后，装备中心将不再告知未通过资格审查或符合性审查的原因。</w:t>
      </w:r>
    </w:p>
    <w:p w14:paraId="65DABBF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25.2在详细评标之前，评标委员会将首先审查每份投标文件是否实质性响应了招标文件的要求。实质性响应的投标应该是与招标文件要求的全部条款、条件和规格相符，没有重大偏离或保留的投标。</w:t>
      </w:r>
    </w:p>
    <w:p w14:paraId="136AB7CF">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001A48B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25.3如果投标文件实质上没有响应招标文件的要求，评标委员会将予以拒绝，投标人不得通过修改或撤销不符合要求的偏离或保留而使其投标成为实质性响应的投标。</w:t>
      </w:r>
    </w:p>
    <w:p w14:paraId="0B65012F">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25.4评标委员会将对确定为实质性响应的投标进行进一步审核，看其是否有计算上或累加上的算术错误，修正错误的原则如下：</w:t>
      </w:r>
    </w:p>
    <w:p w14:paraId="3CEB13F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（1）投标文件中开标一览表内容与投标文件中相应内容不一致的，以开标一览表为准。</w:t>
      </w:r>
    </w:p>
    <w:p w14:paraId="216A7D56">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（2）大写金额和小写金额不一致的，以大写金额为准。</w:t>
      </w:r>
    </w:p>
    <w:p w14:paraId="0D570BC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（3）单价金额小数点或者百分比有明显错位的，以开标一览表的总价为准，并修改单价。</w:t>
      </w:r>
    </w:p>
    <w:p w14:paraId="5F6BD2B1">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（4）总价金额与按单价汇总金额不一致的，以单价金额计算结果为准。</w:t>
      </w:r>
    </w:p>
    <w:p w14:paraId="467EC4BD">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同时出现两种以上错误的，按照前款规定的顺序修正。</w:t>
      </w:r>
    </w:p>
    <w:p w14:paraId="084E6AD8">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25.5评标委员会将按上述修正错误的方法调整投标文件中的投标报价，并通过苏采云系统告知投标人，调整后的价格应对投标人具有约束力。如果投标人不接受修正后的价格，则其投标将被拒绝。</w:t>
      </w:r>
    </w:p>
    <w:p w14:paraId="43658E53">
      <w:pPr>
        <w:adjustRightInd w:val="0"/>
        <w:snapToGrid w:val="0"/>
        <w:spacing w:line="360" w:lineRule="auto"/>
        <w:ind w:right="-44" w:firstLine="480" w:firstLineChars="200"/>
        <w:outlineLvl w:val="3"/>
        <w:rPr>
          <w:rFonts w:hint="default" w:ascii="Times New Roman" w:hAnsi="Times New Roman" w:cs="Times New Roman"/>
          <w:bCs/>
          <w:sz w:val="24"/>
        </w:rPr>
      </w:pPr>
      <w:bookmarkStart w:id="162" w:name="_Toc20823306"/>
      <w:bookmarkStart w:id="163" w:name="_Toc16938550"/>
      <w:bookmarkStart w:id="164" w:name="_Toc513029234"/>
      <w:r>
        <w:rPr>
          <w:rFonts w:hint="default" w:ascii="Times New Roman" w:hAnsi="Times New Roman" w:cs="Times New Roman"/>
          <w:bCs/>
          <w:sz w:val="24"/>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p>
    <w:p w14:paraId="2A11E64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0BBC5A16">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非单一产品采购项目，招标文件中将载明其中的核心产品。多家投标人提供的核心产品品牌相同的，按前两款规定处理。</w:t>
      </w:r>
    </w:p>
    <w:p w14:paraId="53D8B01E">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25.7投标人在开、评标全过程中应保持通讯畅通，及时登录苏采云系统查阅、答复相关信息，并安排专人与装备中心及评标委员会联系。</w:t>
      </w:r>
    </w:p>
    <w:p w14:paraId="3AE95C98">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25.8 异常低价投标审查</w:t>
      </w:r>
    </w:p>
    <w:p w14:paraId="25920A10">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25.8.1 评标过程中出现下列情形之一的，评标委员会应当启动异常低价投标审查程序：</w:t>
      </w:r>
    </w:p>
    <w:p w14:paraId="6E98CF4B">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（1）投标报价低于全部通过符合性审查供应商投标报价平均值50%的，即投标报价&lt;全部通过符合性审查供应商投标报价平均值×50%；</w:t>
      </w:r>
    </w:p>
    <w:p w14:paraId="77555506">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（2）投标报价低于通过符合性审查的次低报价供应商投标报价50%的，即投标报价&lt;通过符合性审查的次低报价供应商投标报价×50%；</w:t>
      </w:r>
    </w:p>
    <w:p w14:paraId="1FABACD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（3）投标报价低于采购项目最高限价45%的，即投标报价&lt;采购项目最高限价×45%；</w:t>
      </w:r>
    </w:p>
    <w:p w14:paraId="18133A22">
      <w:pPr>
        <w:adjustRightInd w:val="0"/>
        <w:snapToGrid w:val="0"/>
        <w:spacing w:line="360" w:lineRule="auto"/>
        <w:ind w:right="-44" w:firstLine="480" w:firstLineChars="200"/>
        <w:outlineLvl w:val="3"/>
        <w:rPr>
          <w:rFonts w:hint="default" w:ascii="Times New Roman" w:hAnsi="Times New Roman" w:eastAsia="方正仿宋_GBK" w:cs="Times New Roman"/>
          <w:sz w:val="28"/>
          <w:szCs w:val="28"/>
          <w:highlight w:val="yellow"/>
        </w:rPr>
      </w:pPr>
      <w:r>
        <w:rPr>
          <w:rFonts w:hint="default" w:ascii="Times New Roman" w:hAnsi="Times New Roman" w:cs="Times New Roman"/>
          <w:bCs/>
          <w:sz w:val="24"/>
        </w:rPr>
        <w:t>（4）评标委员会基于专业判断，认为供应商报价过低，有可能影响产品质量或者不能诚信履约的其他情形。</w:t>
      </w:r>
    </w:p>
    <w:p w14:paraId="34A9E565">
      <w:pPr>
        <w:adjustRightInd w:val="0"/>
        <w:snapToGrid w:val="0"/>
        <w:spacing w:line="360" w:lineRule="auto"/>
        <w:ind w:right="-44" w:firstLine="480" w:firstLineChars="200"/>
        <w:outlineLvl w:val="3"/>
        <w:rPr>
          <w:rFonts w:hint="default" w:ascii="Times New Roman" w:hAnsi="Times New Roman" w:eastAsia="方正仿宋_GBK" w:cs="Times New Roman"/>
          <w:bCs/>
          <w:sz w:val="28"/>
          <w:szCs w:val="28"/>
        </w:rPr>
      </w:pPr>
      <w:r>
        <w:rPr>
          <w:rFonts w:hint="default" w:ascii="Times New Roman" w:hAnsi="Times New Roman" w:cs="Times New Roman"/>
          <w:bCs/>
          <w:sz w:val="24"/>
        </w:rPr>
        <w:t>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74D2329F">
      <w:pPr>
        <w:adjustRightInd w:val="0"/>
        <w:snapToGrid w:val="0"/>
        <w:spacing w:line="360" w:lineRule="auto"/>
        <w:ind w:right="-44" w:firstLine="480" w:firstLineChars="200"/>
        <w:outlineLvl w:val="3"/>
        <w:rPr>
          <w:rFonts w:hint="default" w:ascii="Times New Roman" w:hAnsi="Times New Roman" w:eastAsia="方正仿宋_GBK" w:cs="Times New Roman"/>
          <w:bCs/>
          <w:sz w:val="28"/>
          <w:szCs w:val="28"/>
        </w:rPr>
      </w:pPr>
      <w:r>
        <w:rPr>
          <w:rFonts w:hint="default" w:ascii="Times New Roman" w:hAnsi="Times New Roman" w:cs="Times New Roman"/>
          <w:bCs/>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EED0349">
      <w:pPr>
        <w:tabs>
          <w:tab w:val="left" w:pos="900"/>
        </w:tabs>
        <w:adjustRightInd w:val="0"/>
        <w:snapToGrid w:val="0"/>
        <w:spacing w:line="360" w:lineRule="auto"/>
        <w:ind w:firstLine="560" w:firstLineChars="200"/>
        <w:rPr>
          <w:rFonts w:hint="default" w:ascii="Times New Roman" w:hAnsi="Times New Roman" w:eastAsia="方正仿宋_GBK" w:cs="Times New Roman"/>
          <w:sz w:val="28"/>
          <w:szCs w:val="28"/>
        </w:rPr>
      </w:pPr>
      <w:r>
        <w:rPr>
          <w:rFonts w:hint="default" w:ascii="Times New Roman" w:hAnsi="Times New Roman" w:eastAsia="黑体" w:cs="Times New Roman"/>
          <w:sz w:val="28"/>
          <w:szCs w:val="28"/>
        </w:rPr>
        <w:t>2</w:t>
      </w:r>
      <w:bookmarkEnd w:id="162"/>
      <w:bookmarkEnd w:id="163"/>
      <w:bookmarkEnd w:id="164"/>
      <w:r>
        <w:rPr>
          <w:rFonts w:hint="default" w:ascii="Times New Roman" w:hAnsi="Times New Roman" w:eastAsia="黑体" w:cs="Times New Roman"/>
          <w:sz w:val="28"/>
          <w:szCs w:val="28"/>
        </w:rPr>
        <w:t>6.无效投标条款和废标条款</w:t>
      </w:r>
      <w:bookmarkStart w:id="165" w:name="_Toc513029235"/>
      <w:bookmarkStart w:id="166" w:name="_Toc20823307"/>
      <w:bookmarkStart w:id="167" w:name="_Toc16938551"/>
    </w:p>
    <w:p w14:paraId="25A3D55F">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26.1无效投标条款</w:t>
      </w:r>
    </w:p>
    <w:p w14:paraId="193D6CCA">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26.1.1 投标人在苏采云系统规定的时间内未成功解密电子投标文件的。</w:t>
      </w:r>
    </w:p>
    <w:p w14:paraId="64833B9A">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26.1.2 投标人未按照招标文件要求上传电子投标文件的。</w:t>
      </w:r>
    </w:p>
    <w:p w14:paraId="199261F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26.1.3 投标人同一采购包提交两个（含两个）以上不同的投标报价的。</w:t>
      </w:r>
    </w:p>
    <w:p w14:paraId="1FC4B3C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26.1.4投标人不具备招标文件中规定资格要求的。</w:t>
      </w:r>
    </w:p>
    <w:p w14:paraId="58315625">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26.1.5投标人的报价超过了采购预算或最高限价的。</w:t>
      </w:r>
    </w:p>
    <w:p w14:paraId="77C2B184">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26.1.6未通过符合性审查的。</w:t>
      </w:r>
    </w:p>
    <w:p w14:paraId="0320FA43">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26.1.7不符合招标文件中规定的实质性要求的（本招标文件中</w:t>
      </w:r>
      <w:r>
        <w:rPr>
          <w:rFonts w:hint="default" w:ascii="Times New Roman" w:hAnsi="Times New Roman" w:cs="Times New Roman"/>
          <w:bCs/>
          <w:i/>
          <w:iCs/>
          <w:sz w:val="24"/>
          <w:u w:val="single"/>
        </w:rPr>
        <w:t>斜体且有下划线</w:t>
      </w:r>
      <w:r>
        <w:rPr>
          <w:rFonts w:hint="default" w:ascii="Times New Roman" w:hAnsi="Times New Roman" w:cs="Times New Roman"/>
          <w:bCs/>
          <w:sz w:val="24"/>
        </w:rPr>
        <w:t>部分或加*号条款为实质性要求）</w:t>
      </w:r>
    </w:p>
    <w:p w14:paraId="232D7FA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386328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26.1.9 投标文件含有采购人不能接受的附加条件的。</w:t>
      </w:r>
    </w:p>
    <w:p w14:paraId="6E4D839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26.1.10 评标委员会按照本招标文件规定对投标人进行异常低价投标审查后，认为投标人不能证明其报价合理性的。</w:t>
      </w:r>
    </w:p>
    <w:p w14:paraId="2EBE1F2F">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EBF142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26.1.12 投标文件未按照招标文件要求加盖CA电子公章的。</w:t>
      </w:r>
    </w:p>
    <w:p w14:paraId="13742FD3">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26.1.13 投标人所投标产品不符合招标文件中所列国家强制性标准的。</w:t>
      </w:r>
    </w:p>
    <w:p w14:paraId="6B5B727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26.1.14其他法律、法规及本招标文件规定的属无效投标的情形。</w:t>
      </w:r>
    </w:p>
    <w:p w14:paraId="2E431DA4">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 xml:space="preserve">26.2废标条款 </w:t>
      </w:r>
    </w:p>
    <w:p w14:paraId="5FD4F15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26.2.1符合专业条件的供应商或者对招标文件作实质响应的供应商不足三家的。</w:t>
      </w:r>
    </w:p>
    <w:p w14:paraId="073AC15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26.2.2出现影响采购公正的违法、违规行为的。</w:t>
      </w:r>
    </w:p>
    <w:p w14:paraId="7417E551">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26.2.3因重大变故，采购任务取消的。</w:t>
      </w:r>
    </w:p>
    <w:p w14:paraId="53C555E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26.2.4评标委员会认定招标文件存在歧义、重大缺陷导致评审工作无法进行。</w:t>
      </w:r>
    </w:p>
    <w:p w14:paraId="547D53F6">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 xml:space="preserve">26.2.5 因苏采云系统故障原因造成开标不成功的。  </w:t>
      </w:r>
    </w:p>
    <w:p w14:paraId="670AE46C">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26.3 投标截止时间结束后参加投标的供应商不足三家的处理：</w:t>
      </w:r>
    </w:p>
    <w:p w14:paraId="27E9FE3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26.3.1如出现投标截止时间结束后参加投标的供应商或者在评标期间对招标文件做出实质响应的供应商不足三家情况，按政府采购相关规定执行。</w:t>
      </w:r>
    </w:p>
    <w:p w14:paraId="56C97A69">
      <w:pPr>
        <w:adjustRightInd w:val="0"/>
        <w:snapToGrid w:val="0"/>
        <w:spacing w:line="360" w:lineRule="auto"/>
        <w:ind w:firstLine="640" w:firstLineChars="200"/>
        <w:outlineLvl w:val="2"/>
        <w:rPr>
          <w:rFonts w:hint="default" w:ascii="Times New Roman" w:hAnsi="Times New Roman" w:cs="Times New Roman"/>
          <w:b/>
          <w:bCs/>
          <w:sz w:val="32"/>
          <w:szCs w:val="32"/>
        </w:rPr>
      </w:pPr>
      <w:bookmarkStart w:id="168" w:name="_Toc120614219"/>
      <w:r>
        <w:rPr>
          <w:rFonts w:hint="default" w:ascii="Times New Roman" w:hAnsi="Times New Roman" w:cs="Times New Roman"/>
          <w:b/>
          <w:bCs/>
          <w:sz w:val="32"/>
          <w:szCs w:val="32"/>
        </w:rPr>
        <w:t>六、</w:t>
      </w:r>
      <w:bookmarkEnd w:id="165"/>
      <w:bookmarkEnd w:id="166"/>
      <w:bookmarkEnd w:id="167"/>
      <w:r>
        <w:rPr>
          <w:rFonts w:hint="default" w:ascii="Times New Roman" w:hAnsi="Times New Roman" w:cs="Times New Roman"/>
          <w:b/>
          <w:bCs/>
          <w:sz w:val="32"/>
          <w:szCs w:val="32"/>
        </w:rPr>
        <w:t>定标</w:t>
      </w:r>
      <w:bookmarkEnd w:id="168"/>
    </w:p>
    <w:p w14:paraId="0A69FB78">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bookmarkStart w:id="169" w:name="_Toc513029238"/>
      <w:bookmarkStart w:id="170" w:name="_Toc16938554"/>
      <w:bookmarkStart w:id="171" w:name="_Toc20823310"/>
      <w:r>
        <w:rPr>
          <w:rFonts w:hint="default" w:ascii="Times New Roman" w:hAnsi="Times New Roman" w:eastAsia="黑体" w:cs="Times New Roman"/>
          <w:sz w:val="28"/>
          <w:szCs w:val="28"/>
        </w:rPr>
        <w:t>27</w:t>
      </w:r>
      <w:bookmarkEnd w:id="169"/>
      <w:r>
        <w:rPr>
          <w:rFonts w:hint="default" w:ascii="Times New Roman" w:hAnsi="Times New Roman" w:eastAsia="黑体" w:cs="Times New Roman"/>
          <w:sz w:val="28"/>
          <w:szCs w:val="28"/>
        </w:rPr>
        <w:t>.确定</w:t>
      </w:r>
      <w:bookmarkEnd w:id="170"/>
      <w:bookmarkEnd w:id="171"/>
      <w:r>
        <w:rPr>
          <w:rFonts w:hint="default" w:ascii="Times New Roman" w:hAnsi="Times New Roman" w:eastAsia="黑体" w:cs="Times New Roman"/>
          <w:sz w:val="28"/>
          <w:szCs w:val="28"/>
        </w:rPr>
        <w:t>中标单位</w:t>
      </w:r>
    </w:p>
    <w:p w14:paraId="1EE0DE9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 xml:space="preserve">27.1中标候选人的选取原则和数量见招标文件第五章规定。 </w:t>
      </w:r>
    </w:p>
    <w:p w14:paraId="33C8494F">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27.2 采购人应根据评标委员会推荐的中标候选人确定中标供应商。</w:t>
      </w:r>
    </w:p>
    <w:p w14:paraId="25B1183E">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27.3 装备中心将在“江苏政府采购网”发布中标公告，公告期限为1个工作日。</w:t>
      </w:r>
    </w:p>
    <w:p w14:paraId="15FBD360">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27.4 若有充分证据证明，中标供应商出现下列情况之一的，一经查实，将被取消中标资格：</w:t>
      </w:r>
    </w:p>
    <w:p w14:paraId="78E8BCF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27.4.1提供虚假材料谋取中标的。</w:t>
      </w:r>
    </w:p>
    <w:p w14:paraId="13A69804">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27.4.2向采购人、装备中心行贿或者提供其他不正当利益的。</w:t>
      </w:r>
    </w:p>
    <w:p w14:paraId="79229928">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27.4.3属于本文件规定的无效条件，但在评标过程中又未被评标委员会发现的。</w:t>
      </w:r>
    </w:p>
    <w:p w14:paraId="3F5A8D37">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27.4.4与采购人或者其他供应商恶意串通的。</w:t>
      </w:r>
    </w:p>
    <w:p w14:paraId="0FE85039">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27.4.5采取不正当手段诋毁、排挤其他供应商的。</w:t>
      </w:r>
    </w:p>
    <w:p w14:paraId="5E5A5AFE">
      <w:pPr>
        <w:adjustRightInd w:val="0"/>
        <w:snapToGrid w:val="0"/>
        <w:spacing w:line="360" w:lineRule="auto"/>
        <w:ind w:right="-44" w:firstLine="480" w:firstLineChars="200"/>
        <w:outlineLvl w:val="3"/>
        <w:rPr>
          <w:rFonts w:hint="default" w:ascii="Times New Roman" w:hAnsi="Times New Roman" w:cs="Times New Roman"/>
          <w:bCs/>
          <w:sz w:val="24"/>
        </w:rPr>
      </w:pPr>
      <w:bookmarkStart w:id="172" w:name="_Toc200451960"/>
      <w:r>
        <w:rPr>
          <w:rFonts w:hint="default" w:ascii="Times New Roman" w:hAnsi="Times New Roman" w:cs="Times New Roman"/>
          <w:bCs/>
          <w:sz w:val="24"/>
        </w:rPr>
        <w:t>27.5 有下列情形之一的，视为投标人串通投标，投标无效：</w:t>
      </w:r>
    </w:p>
    <w:p w14:paraId="4B61BCA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27.5.1不同投标人的投标文件由同一单位或者个人编制。</w:t>
      </w:r>
    </w:p>
    <w:p w14:paraId="7F8E5E13">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27.5.2不同投标人委托同一单位或者个人办理投标事宜。</w:t>
      </w:r>
    </w:p>
    <w:p w14:paraId="13BC0D32">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27.5.3 不同投标人的投标文件载明的项目管理成员或者联系人员为同一人。</w:t>
      </w:r>
    </w:p>
    <w:p w14:paraId="3052E83E">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27.5.4不同投标人的投标文件异常一致或者投标报价呈规律性差异。</w:t>
      </w:r>
    </w:p>
    <w:p w14:paraId="77A46B63">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28.质疑处理</w:t>
      </w:r>
      <w:bookmarkEnd w:id="172"/>
    </w:p>
    <w:p w14:paraId="79B89F23">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28.1 提出质疑的供应商应当是参与所质疑项目采购活动的供应商。潜在供应商依法获取其可质疑的采购文件的，可以对采购文件提出质疑。</w:t>
      </w:r>
    </w:p>
    <w:p w14:paraId="3ABDEA64">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28.2供应商认为采购文件、采购过程和采购结果使自己的权益受到损害的，可以在知道或应知其权益受到损害之日起七个工作日内，以书面形式根据下述28.4条款的规定向装备中心或采购人提出质疑。上述应知其权益受到损害之日，是指：</w:t>
      </w:r>
    </w:p>
    <w:p w14:paraId="22D5CEBA">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28.2.1对可以质疑的采购文件提出质疑的，为收到采购文件之日或者采购文件公告期限届满之日；</w:t>
      </w:r>
      <w:r>
        <w:rPr>
          <w:rFonts w:hint="default" w:ascii="Times New Roman" w:hAnsi="Times New Roman" w:eastAsia="方正仿宋_GBK" w:cs="Times New Roman"/>
          <w:color w:val="000000"/>
          <w:sz w:val="28"/>
          <w:szCs w:val="28"/>
        </w:rPr>
        <w:br w:type="textWrapping"/>
      </w:r>
      <w:r>
        <w:rPr>
          <w:rFonts w:hint="default" w:ascii="Times New Roman" w:hAnsi="Times New Roman" w:eastAsia="方正仿宋_GBK" w:cs="Times New Roman"/>
          <w:color w:val="000000"/>
          <w:sz w:val="28"/>
          <w:szCs w:val="28"/>
        </w:rPr>
        <w:t>　　</w:t>
      </w:r>
      <w:r>
        <w:rPr>
          <w:rFonts w:hint="default" w:ascii="Times New Roman" w:hAnsi="Times New Roman" w:cs="Times New Roman"/>
          <w:bCs/>
          <w:sz w:val="24"/>
        </w:rPr>
        <w:t>28.2.2对采购过程提出质疑的，为各采购程序环节结束之日；</w:t>
      </w:r>
      <w:r>
        <w:rPr>
          <w:rFonts w:hint="default" w:ascii="Times New Roman" w:hAnsi="Times New Roman" w:cs="Times New Roman"/>
          <w:bCs/>
          <w:sz w:val="24"/>
        </w:rPr>
        <w:br w:type="textWrapping"/>
      </w:r>
      <w:r>
        <w:rPr>
          <w:rFonts w:hint="default" w:ascii="Times New Roman" w:hAnsi="Times New Roman" w:eastAsia="方正仿宋_GBK" w:cs="Times New Roman"/>
          <w:color w:val="000000"/>
          <w:sz w:val="28"/>
          <w:szCs w:val="28"/>
        </w:rPr>
        <w:t>　　</w:t>
      </w:r>
      <w:r>
        <w:rPr>
          <w:rFonts w:hint="default" w:ascii="Times New Roman" w:hAnsi="Times New Roman" w:cs="Times New Roman"/>
          <w:bCs/>
          <w:sz w:val="24"/>
        </w:rPr>
        <w:t>28.2.3对中标或者成交结果提出质疑的，为中标或者成交结果公告期限届满之日。</w:t>
      </w:r>
    </w:p>
    <w:p w14:paraId="7F688B96">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供应商应当在法定质疑期内一次性提出针对同一采购程序环节的质疑。供应商如在法定期限内对同一采购程序环节提出多次质疑的，装备中心、采购人将只对供应商第一次质疑作出答复。</w:t>
      </w:r>
    </w:p>
    <w:p w14:paraId="68BFE769">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251D92F8">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p>
    <w:p w14:paraId="7A9BF62D">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采购人及装备中心只接收以纸质原件形式送达的质疑,建议供应商尽量通过邮寄方式提交质疑（采购人和装备中心不接受无快递运单号的快递）。</w:t>
      </w:r>
    </w:p>
    <w:p w14:paraId="4C40247E">
      <w:pPr>
        <w:adjustRightInd w:val="0"/>
        <w:snapToGrid w:val="0"/>
        <w:spacing w:line="360" w:lineRule="auto"/>
        <w:ind w:firstLine="480" w:firstLineChars="200"/>
        <w:rPr>
          <w:rFonts w:hint="default" w:ascii="Times New Roman" w:hAnsi="Times New Roman" w:eastAsia="方正仿宋_GBK" w:cs="Times New Roman"/>
          <w:color w:val="000000"/>
          <w:sz w:val="28"/>
          <w:szCs w:val="28"/>
        </w:rPr>
      </w:pPr>
      <w:r>
        <w:rPr>
          <w:rFonts w:hint="default" w:ascii="Times New Roman" w:hAnsi="Times New Roman" w:cs="Times New Roman"/>
          <w:bCs/>
          <w:sz w:val="24"/>
        </w:rPr>
        <w:t>装备中心质疑接收部门为装备采购部（快递运单上的收件人填写“装备采购部”即可），联系地址：南京市广州路191号五环大厦1204室，联系电话：025-51889606。</w:t>
      </w:r>
    </w:p>
    <w:p w14:paraId="53C4D143">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采购人质疑接收人及联系方式见招标文件第一章。</w:t>
      </w:r>
    </w:p>
    <w:p w14:paraId="409CC8DD">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28.5 以下情形的质疑不予受理</w:t>
      </w:r>
    </w:p>
    <w:p w14:paraId="59D291BD">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28.5.1 内容不符合《政府采购质疑和投诉办法》第十二条规定的质疑。</w:t>
      </w:r>
    </w:p>
    <w:p w14:paraId="7E2DD620">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28.5.2 超出政府采购法定期限的质疑。</w:t>
      </w:r>
    </w:p>
    <w:p w14:paraId="3F7C7AFE">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28.5.3 以传真、电子邮件等方式递交的非原件形式的质疑。</w:t>
      </w:r>
    </w:p>
    <w:p w14:paraId="2587355F">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28.5.4 未参加投标活动的供应商或在投标活动中自身权益未受到损害的供应商所提出的质疑。</w:t>
      </w:r>
    </w:p>
    <w:p w14:paraId="4F1741D9">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28.5.5供应商组成联合体参加投标，联合体中任何一方或多方未按要求签字、盖章、加盖公章的质疑。</w:t>
      </w:r>
    </w:p>
    <w:p w14:paraId="4A45EE7C">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28.6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p>
    <w:p w14:paraId="77DADDEA">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29.中标通知书</w:t>
      </w:r>
    </w:p>
    <w:p w14:paraId="2280562B">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29.l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30766259">
      <w:pPr>
        <w:adjustRightInd w:val="0"/>
        <w:snapToGrid w:val="0"/>
        <w:spacing w:line="360" w:lineRule="auto"/>
        <w:ind w:firstLine="480" w:firstLineChars="200"/>
        <w:rPr>
          <w:rFonts w:hint="default" w:ascii="Times New Roman" w:hAnsi="Times New Roman" w:eastAsia="方正仿宋_GBK" w:cs="Times New Roman"/>
          <w:color w:val="000000"/>
          <w:sz w:val="28"/>
          <w:szCs w:val="28"/>
        </w:rPr>
      </w:pPr>
      <w:r>
        <w:rPr>
          <w:rFonts w:hint="default" w:ascii="Times New Roman" w:hAnsi="Times New Roman" w:cs="Times New Roman"/>
          <w:bCs/>
          <w:sz w:val="24"/>
        </w:rPr>
        <w:t>29.2中标通知书将是合同的一个组成部分。对采购人和中标供应商均具有法律效力。中标通知书发出后，采购人改变中标结果的，或者中标供应商放弃中标项目的，应当依法承担法律责任。</w:t>
      </w:r>
    </w:p>
    <w:p w14:paraId="48A7C90C">
      <w:pPr>
        <w:adjustRightInd w:val="0"/>
        <w:snapToGrid w:val="0"/>
        <w:spacing w:line="360" w:lineRule="auto"/>
        <w:ind w:firstLine="640" w:firstLineChars="200"/>
        <w:outlineLvl w:val="2"/>
        <w:rPr>
          <w:rFonts w:hint="default" w:ascii="Times New Roman" w:hAnsi="Times New Roman" w:cs="Times New Roman"/>
          <w:b/>
          <w:bCs/>
          <w:sz w:val="32"/>
          <w:szCs w:val="32"/>
        </w:rPr>
      </w:pPr>
      <w:r>
        <w:rPr>
          <w:rFonts w:hint="default" w:ascii="Times New Roman" w:hAnsi="Times New Roman" w:cs="Times New Roman"/>
          <w:b/>
          <w:bCs/>
          <w:sz w:val="32"/>
          <w:szCs w:val="32"/>
        </w:rPr>
        <w:t>七、授予合同</w:t>
      </w:r>
    </w:p>
    <w:p w14:paraId="67D8AD98">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bookmarkStart w:id="173" w:name="_Toc16938553"/>
      <w:bookmarkStart w:id="174" w:name="_Toc513029237"/>
      <w:bookmarkStart w:id="175" w:name="_Toc20823309"/>
      <w:r>
        <w:rPr>
          <w:rFonts w:hint="default" w:ascii="Times New Roman" w:hAnsi="Times New Roman" w:eastAsia="黑体" w:cs="Times New Roman"/>
          <w:sz w:val="28"/>
          <w:szCs w:val="28"/>
        </w:rPr>
        <w:t>30.签订合同</w:t>
      </w:r>
    </w:p>
    <w:p w14:paraId="7E88910F">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30.l中标供应商应当在中标通知书发出之日起三十日内，按照招标文件确定的事项与采购人签订政府采购合同。</w:t>
      </w:r>
    </w:p>
    <w:p w14:paraId="5831DB6B">
      <w:pPr>
        <w:adjustRightInd w:val="0"/>
        <w:snapToGrid w:val="0"/>
        <w:spacing w:line="360" w:lineRule="auto"/>
        <w:ind w:right="-44" w:firstLine="480" w:firstLineChars="200"/>
        <w:outlineLvl w:val="3"/>
        <w:rPr>
          <w:rFonts w:hint="default" w:ascii="Times New Roman" w:hAnsi="Times New Roman" w:cs="Times New Roman"/>
          <w:bCs/>
          <w:sz w:val="24"/>
        </w:rPr>
      </w:pPr>
      <w:r>
        <w:rPr>
          <w:rFonts w:hint="default" w:ascii="Times New Roman" w:hAnsi="Times New Roman" w:cs="Times New Roman"/>
          <w:bCs/>
          <w:sz w:val="24"/>
        </w:rPr>
        <w:t>30.2 招标文件、中标供应商的投标文件及招标过程中有关澄清、承诺文件均应作为合同附件。</w:t>
      </w:r>
    </w:p>
    <w:p w14:paraId="0BBB722A">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31176404">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31.货物（包含与货物相关的服务）的追加</w:t>
      </w:r>
    </w:p>
    <w:p w14:paraId="6964AE1D">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31.1政府采购合同履行中，采购人需追加与合同标的相同的货物（包含与货物相关的服务）的，在不改变合同其他条款的前提下，可以与中标供应商协商签订补充合同，但所有补充合同的采购金额不超过原合同金额10%。</w:t>
      </w:r>
    </w:p>
    <w:bookmarkEnd w:id="173"/>
    <w:bookmarkEnd w:id="174"/>
    <w:bookmarkEnd w:id="175"/>
    <w:p w14:paraId="5678855F">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32.政府采购履约资金扶持政策</w:t>
      </w:r>
    </w:p>
    <w:p w14:paraId="68A16A7F">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中标供应商可凭政府采购合同办理融资贷款，详情请见江苏政府采购网“政采贷”专栏。</w:t>
      </w:r>
    </w:p>
    <w:p w14:paraId="137F73F0">
      <w:pPr>
        <w:adjustRightInd w:val="0"/>
        <w:snapToGrid w:val="0"/>
        <w:spacing w:line="360" w:lineRule="auto"/>
        <w:ind w:right="-44" w:firstLine="560" w:firstLineChars="200"/>
        <w:outlineLvl w:val="3"/>
        <w:rPr>
          <w:rFonts w:hint="default" w:ascii="Times New Roman" w:hAnsi="Times New Roman" w:eastAsia="黑体" w:cs="Times New Roman"/>
          <w:b/>
          <w:sz w:val="24"/>
          <w:szCs w:val="28"/>
        </w:rPr>
      </w:pPr>
      <w:r>
        <w:rPr>
          <w:rFonts w:hint="default" w:ascii="Times New Roman" w:hAnsi="Times New Roman" w:eastAsia="黑体" w:cs="Times New Roman"/>
          <w:sz w:val="28"/>
          <w:szCs w:val="28"/>
        </w:rPr>
        <w:t>33．履约保证金</w:t>
      </w:r>
    </w:p>
    <w:bookmarkEnd w:id="57"/>
    <w:bookmarkEnd w:id="58"/>
    <w:bookmarkEnd w:id="59"/>
    <w:bookmarkEnd w:id="60"/>
    <w:p w14:paraId="1B8F83F3">
      <w:pPr>
        <w:adjustRightInd w:val="0"/>
        <w:snapToGrid w:val="0"/>
        <w:spacing w:line="360" w:lineRule="auto"/>
        <w:ind w:firstLine="480" w:firstLineChars="200"/>
        <w:rPr>
          <w:rFonts w:hint="default" w:ascii="Times New Roman" w:hAnsi="Times New Roman" w:cs="Times New Roman"/>
          <w:bCs/>
          <w:sz w:val="24"/>
        </w:rPr>
      </w:pPr>
      <w:bookmarkStart w:id="176" w:name="_Toc507425682"/>
      <w:r>
        <w:rPr>
          <w:rFonts w:hint="default" w:ascii="Times New Roman" w:hAnsi="Times New Roman" w:cs="Times New Roman"/>
          <w:bCs/>
          <w:sz w:val="24"/>
        </w:rPr>
        <w:t>33.1本项目不收取履约保证金。</w:t>
      </w:r>
    </w:p>
    <w:p w14:paraId="6BC5B8DF">
      <w:pPr>
        <w:adjustRightInd w:val="0"/>
        <w:snapToGrid w:val="0"/>
        <w:spacing w:line="360" w:lineRule="auto"/>
        <w:ind w:firstLine="640" w:firstLineChars="200"/>
        <w:outlineLvl w:val="2"/>
        <w:rPr>
          <w:rFonts w:hint="default" w:ascii="Times New Roman" w:hAnsi="Times New Roman" w:cs="Times New Roman"/>
          <w:b/>
          <w:bCs/>
          <w:sz w:val="32"/>
          <w:szCs w:val="32"/>
        </w:rPr>
      </w:pPr>
      <w:r>
        <w:rPr>
          <w:rFonts w:hint="default" w:ascii="Times New Roman" w:hAnsi="Times New Roman" w:cs="Times New Roman"/>
          <w:b/>
          <w:bCs/>
          <w:sz w:val="32"/>
          <w:szCs w:val="32"/>
        </w:rPr>
        <w:t>八、其他</w:t>
      </w:r>
      <w:bookmarkEnd w:id="176"/>
    </w:p>
    <w:p w14:paraId="1B523AAD">
      <w:pPr>
        <w:adjustRightInd w:val="0"/>
        <w:snapToGrid w:val="0"/>
        <w:spacing w:line="360" w:lineRule="auto"/>
        <w:ind w:right="-44" w:firstLine="560" w:firstLineChars="200"/>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34．样品</w:t>
      </w:r>
    </w:p>
    <w:p w14:paraId="3CA1B579">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34.1</w:t>
      </w:r>
      <w:r>
        <w:rPr>
          <w:rFonts w:hint="default" w:ascii="Times New Roman" w:hAnsi="Times New Roman" w:cs="Times New Roman"/>
          <w:sz w:val="24"/>
        </w:rPr>
        <w:t>项目要求提供样品的，中标供应商的样品由采购人负责保管、封存，并作为履约验收的参考。</w:t>
      </w:r>
    </w:p>
    <w:p w14:paraId="22BBA665">
      <w:pPr>
        <w:adjustRightInd w:val="0"/>
        <w:snapToGrid w:val="0"/>
        <w:spacing w:line="360" w:lineRule="auto"/>
        <w:ind w:firstLine="560" w:firstLineChars="200"/>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35. 政策功能</w:t>
      </w:r>
    </w:p>
    <w:p w14:paraId="13EB3674">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35.1《政府采购促进中小企业发展管理办法》（财库[2020]46号）</w:t>
      </w:r>
    </w:p>
    <w:p w14:paraId="4194B7BD">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35.2《关于政府采购支持监狱企业发展有关问题的通知》（财库[2014]68号）</w:t>
      </w:r>
    </w:p>
    <w:p w14:paraId="01599EF6">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35.3《关于促进残疾人就业政府采购政策的通知》（财库[2017]141号）</w:t>
      </w:r>
    </w:p>
    <w:p w14:paraId="6633F9EA">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35.4《关于调整优化节能产品、环境标志产品政府采购执行机制的通知》（财库 [2019] 9号）</w:t>
      </w:r>
    </w:p>
    <w:p w14:paraId="730768D6">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35.5《关于印发环境标志产品政府采购品目清单的通知》（财库 [2019] 18号）</w:t>
      </w:r>
    </w:p>
    <w:p w14:paraId="7E4DD572">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35.6《关于印发节能产品政府采购品目清单的通知》（财库 [2019] 19号）</w:t>
      </w:r>
    </w:p>
    <w:p w14:paraId="0B02726D">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35.7《关于进一步加大政府采购支持中小企业力度的通知》（财库〔2022〕19号）</w:t>
      </w:r>
    </w:p>
    <w:p w14:paraId="77EC6462">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35.8《关于做好政府采购支持企业发展有关事项的通知》（苏财购[2020]52号）</w:t>
      </w:r>
    </w:p>
    <w:p w14:paraId="42D40AEC">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35.9《国务院办公厅关于在政府采购中实施本国产品标准及相关政策的通知》（国办发〔2025〕34号）</w:t>
      </w:r>
    </w:p>
    <w:p w14:paraId="5BB3DB5F">
      <w:pPr>
        <w:adjustRightInd w:val="0"/>
        <w:snapToGrid w:val="0"/>
        <w:spacing w:line="360" w:lineRule="auto"/>
        <w:ind w:firstLine="480" w:firstLineChars="200"/>
        <w:rPr>
          <w:rFonts w:hint="default" w:ascii="Times New Roman" w:hAnsi="Times New Roman" w:cs="Times New Roman"/>
          <w:bCs/>
          <w:sz w:val="24"/>
        </w:rPr>
      </w:pPr>
      <w:r>
        <w:rPr>
          <w:rFonts w:hint="default" w:ascii="Times New Roman" w:hAnsi="Times New Roman" w:cs="Times New Roman"/>
          <w:bCs/>
          <w:sz w:val="24"/>
        </w:rPr>
        <w:t>35.10《关于贯彻落实《国务院办公厅关于在政府采购中实施本国产品标准及相关政策的通知》的意见》（财库〔2025〕30号）</w:t>
      </w:r>
    </w:p>
    <w:p w14:paraId="1DF3AAF9">
      <w:pPr>
        <w:rPr>
          <w:rFonts w:hint="default" w:ascii="Times New Roman" w:hAnsi="Times New Roman" w:cs="Times New Roman"/>
          <w:bCs/>
          <w:sz w:val="24"/>
        </w:rPr>
      </w:pPr>
      <w:r>
        <w:rPr>
          <w:rFonts w:hint="default" w:ascii="Times New Roman" w:hAnsi="Times New Roman" w:cs="Times New Roman"/>
          <w:bCs/>
          <w:sz w:val="24"/>
        </w:rPr>
        <w:br w:type="page"/>
      </w:r>
    </w:p>
    <w:p w14:paraId="27F2D5AB">
      <w:pPr>
        <w:adjustRightInd w:val="0"/>
        <w:snapToGrid w:val="0"/>
        <w:spacing w:line="360" w:lineRule="auto"/>
        <w:ind w:firstLine="480" w:firstLineChars="200"/>
        <w:rPr>
          <w:rFonts w:hint="default" w:ascii="Times New Roman" w:hAnsi="Times New Roman" w:cs="Times New Roman"/>
          <w:bCs/>
          <w:sz w:val="24"/>
        </w:rPr>
      </w:pPr>
    </w:p>
    <w:bookmarkEnd w:id="61"/>
    <w:bookmarkEnd w:id="62"/>
    <w:bookmarkEnd w:id="63"/>
    <w:bookmarkEnd w:id="64"/>
    <w:bookmarkEnd w:id="65"/>
    <w:p w14:paraId="29FBD857">
      <w:pPr>
        <w:pStyle w:val="192"/>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511899514"/>
      <w:bookmarkStart w:id="178" w:name="_Toc475009298"/>
      <w:bookmarkStart w:id="179" w:name="_Toc481071968"/>
      <w:bookmarkStart w:id="180" w:name="_Toc481072014"/>
      <w:bookmarkStart w:id="181" w:name="_Toc121905577"/>
      <w:r>
        <w:rPr>
          <w:rFonts w:hint="default" w:ascii="Times New Roman" w:hAnsi="Times New Roman" w:eastAsia="黑体" w:cs="Times New Roman"/>
          <w:bCs/>
          <w:sz w:val="44"/>
        </w:rPr>
        <w:t>合同</w:t>
      </w:r>
      <w:bookmarkEnd w:id="177"/>
      <w:bookmarkEnd w:id="178"/>
      <w:bookmarkEnd w:id="179"/>
      <w:bookmarkEnd w:id="180"/>
      <w:bookmarkEnd w:id="181"/>
      <w:r>
        <w:rPr>
          <w:rFonts w:hint="default" w:ascii="Times New Roman" w:hAnsi="Times New Roman" w:eastAsia="黑体" w:cs="Times New Roman"/>
          <w:bCs/>
          <w:sz w:val="44"/>
        </w:rPr>
        <w:t>文本</w:t>
      </w:r>
    </w:p>
    <w:p w14:paraId="3DA74591">
      <w:pPr>
        <w:pStyle w:val="15"/>
        <w:spacing w:line="660" w:lineRule="exact"/>
        <w:jc w:val="center"/>
        <w:rPr>
          <w:rFonts w:hint="default" w:ascii="Times New Roman" w:hAnsi="Times New Roman" w:eastAsia="方正黑体_GBK" w:cs="Times New Roman"/>
          <w:spacing w:val="-20"/>
          <w:kern w:val="44"/>
        </w:rPr>
      </w:pPr>
      <w:bookmarkStart w:id="182" w:name="_Toc513029243"/>
      <w:bookmarkStart w:id="183" w:name="_Toc16938559"/>
      <w:bookmarkStart w:id="184" w:name="_Toc20823315"/>
      <w:r>
        <w:rPr>
          <w:rFonts w:hint="default" w:ascii="Times New Roman" w:hAnsi="Times New Roman" w:eastAsia="黑体" w:cs="Times New Roman"/>
          <w:spacing w:val="-20"/>
          <w:kern w:val="44"/>
        </w:rPr>
        <w:t>财政部  政府采购货物买卖合同（试行）</w:t>
      </w:r>
    </w:p>
    <w:p w14:paraId="55249BD9">
      <w:pPr>
        <w:pStyle w:val="15"/>
        <w:spacing w:line="660" w:lineRule="exact"/>
        <w:jc w:val="center"/>
        <w:rPr>
          <w:rFonts w:hint="default" w:ascii="Times New Roman" w:hAnsi="Times New Roman" w:eastAsia="方正黑体_GBK" w:cs="Times New Roman"/>
          <w:spacing w:val="-20"/>
          <w:kern w:val="44"/>
        </w:rPr>
      </w:pPr>
      <w:r>
        <w:rPr>
          <w:rFonts w:hint="default" w:ascii="Times New Roman" w:hAnsi="Times New Roman" w:eastAsia="方正黑体_GBK" w:cs="Times New Roman"/>
          <w:spacing w:val="-20"/>
          <w:kern w:val="44"/>
        </w:rPr>
        <w:t>范    本</w:t>
      </w:r>
    </w:p>
    <w:p w14:paraId="787BBB4E">
      <w:pPr>
        <w:spacing w:line="660" w:lineRule="exact"/>
        <w:rPr>
          <w:rFonts w:hint="default" w:ascii="Times New Roman" w:hAnsi="Times New Roman" w:cs="Times New Roman"/>
          <w:b/>
          <w:bCs/>
          <w:spacing w:val="-20"/>
          <w:kern w:val="44"/>
          <w:sz w:val="28"/>
          <w:szCs w:val="28"/>
        </w:rPr>
      </w:pPr>
    </w:p>
    <w:p w14:paraId="3DCD999F">
      <w:pPr>
        <w:spacing w:line="660" w:lineRule="exact"/>
        <w:rPr>
          <w:rFonts w:hint="default" w:ascii="Times New Roman" w:hAnsi="Times New Roman" w:cs="Times New Roman"/>
          <w:b/>
          <w:bCs/>
          <w:spacing w:val="-20"/>
          <w:kern w:val="44"/>
          <w:sz w:val="28"/>
          <w:szCs w:val="28"/>
        </w:rPr>
      </w:pPr>
    </w:p>
    <w:p w14:paraId="138B2D06">
      <w:pPr>
        <w:spacing w:line="660" w:lineRule="exact"/>
        <w:rPr>
          <w:rFonts w:hint="default" w:ascii="Times New Roman" w:hAnsi="Times New Roman" w:cs="Times New Roman"/>
          <w:b/>
          <w:bCs/>
          <w:spacing w:val="-20"/>
          <w:kern w:val="44"/>
          <w:sz w:val="28"/>
          <w:szCs w:val="28"/>
        </w:rPr>
      </w:pPr>
    </w:p>
    <w:p w14:paraId="5D4B04DD">
      <w:pPr>
        <w:spacing w:line="660" w:lineRule="exact"/>
        <w:ind w:left="420" w:leftChars="200"/>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rPr>
        <w:t>项目名称：</w:t>
      </w:r>
      <w:r>
        <w:rPr>
          <w:rFonts w:hint="default" w:ascii="Times New Roman" w:hAnsi="Times New Roman" w:eastAsia="方正黑体_GBK" w:cs="Times New Roman"/>
          <w:sz w:val="28"/>
          <w:szCs w:val="28"/>
          <w:u w:val="single"/>
        </w:rPr>
        <w:t xml:space="preserve">                             </w:t>
      </w:r>
    </w:p>
    <w:p w14:paraId="22066947">
      <w:pPr>
        <w:spacing w:line="660" w:lineRule="exact"/>
        <w:ind w:left="420" w:leftChars="200"/>
        <w:rPr>
          <w:rFonts w:hint="default" w:ascii="Times New Roman" w:hAnsi="Times New Roman" w:eastAsia="方正黑体_GBK" w:cs="Times New Roman"/>
          <w:sz w:val="28"/>
          <w:szCs w:val="28"/>
          <w:u w:val="single"/>
        </w:rPr>
      </w:pPr>
      <w:r>
        <w:rPr>
          <w:rFonts w:hint="default" w:ascii="Times New Roman" w:hAnsi="Times New Roman" w:eastAsia="方正黑体_GBK" w:cs="Times New Roman"/>
          <w:sz w:val="28"/>
          <w:szCs w:val="28"/>
        </w:rPr>
        <w:t>合同编号：</w:t>
      </w:r>
      <w:r>
        <w:rPr>
          <w:rFonts w:hint="default" w:ascii="Times New Roman" w:hAnsi="Times New Roman" w:eastAsia="方正黑体_GBK" w:cs="Times New Roman"/>
          <w:sz w:val="28"/>
          <w:szCs w:val="28"/>
          <w:u w:val="single"/>
        </w:rPr>
        <w:t xml:space="preserve">                             </w:t>
      </w:r>
    </w:p>
    <w:p w14:paraId="6B019E35">
      <w:pPr>
        <w:spacing w:line="660" w:lineRule="exact"/>
        <w:ind w:left="420" w:leftChars="200"/>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rPr>
        <w:t>甲    方：</w:t>
      </w:r>
      <w:r>
        <w:rPr>
          <w:rFonts w:hint="default" w:ascii="Times New Roman" w:hAnsi="Times New Roman" w:eastAsia="方正黑体_GBK" w:cs="Times New Roman"/>
          <w:sz w:val="28"/>
          <w:szCs w:val="28"/>
          <w:u w:val="single"/>
        </w:rPr>
        <w:t xml:space="preserve">                             </w:t>
      </w:r>
    </w:p>
    <w:p w14:paraId="381F5A28">
      <w:pPr>
        <w:spacing w:line="660" w:lineRule="exact"/>
        <w:ind w:left="420" w:leftChars="200"/>
        <w:rPr>
          <w:rFonts w:hint="default" w:ascii="Times New Roman" w:hAnsi="Times New Roman" w:eastAsia="方正黑体_GBK" w:cs="Times New Roman"/>
          <w:sz w:val="28"/>
          <w:szCs w:val="28"/>
          <w:u w:val="single"/>
        </w:rPr>
      </w:pPr>
      <w:r>
        <w:rPr>
          <w:rFonts w:hint="default" w:ascii="Times New Roman" w:hAnsi="Times New Roman" w:eastAsia="方正黑体_GBK" w:cs="Times New Roman"/>
          <w:sz w:val="28"/>
          <w:szCs w:val="28"/>
        </w:rPr>
        <w:t>乙    方：</w:t>
      </w:r>
      <w:r>
        <w:rPr>
          <w:rFonts w:hint="default" w:ascii="Times New Roman" w:hAnsi="Times New Roman" w:eastAsia="方正黑体_GBK" w:cs="Times New Roman"/>
          <w:sz w:val="28"/>
          <w:szCs w:val="28"/>
          <w:u w:val="single"/>
        </w:rPr>
        <w:t xml:space="preserve">                             </w:t>
      </w:r>
    </w:p>
    <w:p w14:paraId="25D27099">
      <w:pPr>
        <w:spacing w:line="660" w:lineRule="exact"/>
        <w:ind w:left="420" w:leftChars="200"/>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rPr>
        <w:t>签订时间：</w:t>
      </w:r>
      <w:r>
        <w:rPr>
          <w:rFonts w:hint="default" w:ascii="Times New Roman" w:hAnsi="Times New Roman" w:eastAsia="方正黑体_GBK" w:cs="Times New Roman"/>
          <w:sz w:val="28"/>
          <w:szCs w:val="28"/>
          <w:u w:val="single"/>
        </w:rPr>
        <w:t xml:space="preserve">                             </w:t>
      </w:r>
    </w:p>
    <w:p w14:paraId="15365CAD">
      <w:pPr>
        <w:rPr>
          <w:rFonts w:hint="default" w:ascii="Times New Roman" w:hAnsi="Times New Roman" w:cs="Times New Roman"/>
          <w:sz w:val="28"/>
          <w:szCs w:val="28"/>
        </w:rPr>
      </w:pPr>
    </w:p>
    <w:p w14:paraId="618E0A13">
      <w:pPr>
        <w:rPr>
          <w:rFonts w:hint="default" w:ascii="Times New Roman" w:hAnsi="Times New Roman" w:eastAsia="黑体" w:cs="Times New Roman"/>
          <w:sz w:val="28"/>
          <w:szCs w:val="28"/>
        </w:rPr>
      </w:pPr>
    </w:p>
    <w:p w14:paraId="212561B5">
      <w:pPr>
        <w:rPr>
          <w:rFonts w:hint="default" w:ascii="Times New Roman" w:hAnsi="Times New Roman" w:eastAsia="黑体" w:cs="Times New Roman"/>
          <w:sz w:val="28"/>
          <w:szCs w:val="28"/>
        </w:rPr>
      </w:pPr>
    </w:p>
    <w:p w14:paraId="32221853">
      <w:pPr>
        <w:rPr>
          <w:rFonts w:hint="default" w:ascii="Times New Roman" w:hAnsi="Times New Roman" w:eastAsia="黑体" w:cs="Times New Roman"/>
          <w:sz w:val="28"/>
          <w:szCs w:val="28"/>
        </w:rPr>
      </w:pPr>
    </w:p>
    <w:p w14:paraId="610BEB23">
      <w:pPr>
        <w:rPr>
          <w:rFonts w:hint="default" w:ascii="Times New Roman" w:hAnsi="Times New Roman" w:eastAsia="黑体" w:cs="Times New Roman"/>
          <w:sz w:val="28"/>
          <w:szCs w:val="28"/>
        </w:rPr>
      </w:pPr>
    </w:p>
    <w:p w14:paraId="21488664">
      <w:pPr>
        <w:rPr>
          <w:rFonts w:hint="default" w:ascii="Times New Roman" w:hAnsi="Times New Roman" w:eastAsia="黑体" w:cs="Times New Roman"/>
          <w:sz w:val="28"/>
          <w:szCs w:val="28"/>
        </w:rPr>
      </w:pPr>
    </w:p>
    <w:p w14:paraId="76587AA6">
      <w:pPr>
        <w:spacing w:line="400" w:lineRule="exact"/>
        <w:jc w:val="center"/>
        <w:rPr>
          <w:rFonts w:hint="default" w:ascii="Times New Roman" w:hAnsi="Times New Roman" w:eastAsia="方正黑体_GBK" w:cs="Times New Roman"/>
          <w:sz w:val="28"/>
          <w:szCs w:val="28"/>
        </w:rPr>
      </w:pPr>
    </w:p>
    <w:p w14:paraId="3B6627B8">
      <w:pPr>
        <w:spacing w:line="400" w:lineRule="exact"/>
        <w:jc w:val="center"/>
        <w:rPr>
          <w:rFonts w:hint="default" w:ascii="Times New Roman" w:hAnsi="Times New Roman" w:eastAsia="方正黑体_GBK" w:cs="Times New Roman"/>
          <w:sz w:val="28"/>
          <w:szCs w:val="28"/>
        </w:rPr>
      </w:pPr>
    </w:p>
    <w:p w14:paraId="590E8998">
      <w:pPr>
        <w:spacing w:line="400" w:lineRule="exact"/>
        <w:jc w:val="center"/>
        <w:rPr>
          <w:rFonts w:hint="default" w:ascii="Times New Roman" w:hAnsi="Times New Roman" w:eastAsia="方正黑体_GBK" w:cs="Times New Roman"/>
          <w:sz w:val="28"/>
          <w:szCs w:val="28"/>
        </w:rPr>
      </w:pPr>
    </w:p>
    <w:p w14:paraId="1DC17E90">
      <w:pPr>
        <w:spacing w:line="400" w:lineRule="exact"/>
        <w:jc w:val="center"/>
        <w:rPr>
          <w:rFonts w:hint="default" w:ascii="Times New Roman" w:hAnsi="Times New Roman" w:eastAsia="方正黑体_GBK" w:cs="Times New Roman"/>
          <w:sz w:val="28"/>
          <w:szCs w:val="28"/>
        </w:rPr>
      </w:pPr>
    </w:p>
    <w:p w14:paraId="232114D5">
      <w:pPr>
        <w:spacing w:line="400" w:lineRule="exact"/>
        <w:jc w:val="center"/>
        <w:rPr>
          <w:rFonts w:hint="default" w:ascii="Times New Roman" w:hAnsi="Times New Roman" w:eastAsia="方正黑体_GBK" w:cs="Times New Roman"/>
          <w:sz w:val="28"/>
          <w:szCs w:val="28"/>
        </w:rPr>
      </w:pPr>
    </w:p>
    <w:p w14:paraId="472903E6">
      <w:pPr>
        <w:spacing w:line="400" w:lineRule="exact"/>
        <w:jc w:val="center"/>
        <w:rPr>
          <w:rFonts w:hint="default" w:ascii="Times New Roman" w:hAnsi="Times New Roman" w:eastAsia="方正黑体_GBK" w:cs="Times New Roman"/>
          <w:sz w:val="28"/>
          <w:szCs w:val="28"/>
        </w:rPr>
      </w:pPr>
    </w:p>
    <w:p w14:paraId="0B876434">
      <w:pPr>
        <w:spacing w:line="400" w:lineRule="exact"/>
        <w:jc w:val="center"/>
        <w:rPr>
          <w:rFonts w:hint="default" w:ascii="Times New Roman" w:hAnsi="Times New Roman" w:eastAsia="方正黑体_GBK" w:cs="Times New Roman"/>
          <w:sz w:val="28"/>
          <w:szCs w:val="28"/>
        </w:rPr>
      </w:pPr>
      <w:r>
        <w:rPr>
          <w:rFonts w:hint="default" w:ascii="Times New Roman" w:hAnsi="Times New Roman" w:eastAsia="方正黑体_GBK" w:cs="Times New Roman"/>
          <w:sz w:val="28"/>
          <w:szCs w:val="28"/>
        </w:rPr>
        <w:t>使 用 说 明</w:t>
      </w:r>
    </w:p>
    <w:p w14:paraId="641BC39B">
      <w:pPr>
        <w:spacing w:line="400" w:lineRule="exact"/>
        <w:ind w:firstLine="560" w:firstLineChars="200"/>
        <w:rPr>
          <w:rFonts w:hint="default" w:ascii="Times New Roman" w:hAnsi="Times New Roman" w:eastAsia="仿宋_GB2312" w:cs="Times New Roman"/>
          <w:sz w:val="28"/>
          <w:szCs w:val="28"/>
        </w:rPr>
      </w:pPr>
    </w:p>
    <w:p w14:paraId="182BEB4D">
      <w:pPr>
        <w:snapToGrid w:val="0"/>
        <w:spacing w:line="400" w:lineRule="exact"/>
        <w:ind w:firstLine="560" w:firstLineChars="200"/>
        <w:rPr>
          <w:rFonts w:hint="default" w:ascii="Times New Roman" w:hAnsi="Times New Roman" w:eastAsia="方正仿宋_GBK" w:cs="Times New Roman"/>
          <w:color w:val="000000"/>
          <w:sz w:val="28"/>
          <w:szCs w:val="28"/>
        </w:rPr>
      </w:pPr>
      <w:r>
        <w:rPr>
          <w:rFonts w:hint="default" w:ascii="Times New Roman" w:hAnsi="Times New Roman" w:eastAsia="方正仿宋_GBK" w:cs="Times New Roman"/>
          <w:color w:val="000000"/>
          <w:sz w:val="28"/>
          <w:szCs w:val="28"/>
        </w:rPr>
        <w:t>1.本合同标准文本适用于购买现成货物的采购项目，不包括需要供应商定制开发、创新研发的货物采购项目。</w:t>
      </w:r>
    </w:p>
    <w:p w14:paraId="67EEA237">
      <w:pPr>
        <w:snapToGrid w:val="0"/>
        <w:spacing w:line="400" w:lineRule="exact"/>
        <w:ind w:firstLine="560" w:firstLineChars="200"/>
        <w:rPr>
          <w:rFonts w:hint="default" w:ascii="Times New Roman" w:hAnsi="Times New Roman" w:eastAsia="方正仿宋_GBK" w:cs="Times New Roman"/>
          <w:color w:val="000000"/>
          <w:sz w:val="28"/>
          <w:szCs w:val="28"/>
        </w:rPr>
      </w:pPr>
      <w:r>
        <w:rPr>
          <w:rFonts w:hint="default" w:ascii="Times New Roman" w:hAnsi="Times New Roman" w:eastAsia="方正仿宋_GBK" w:cs="Times New Roman"/>
          <w:color w:val="000000"/>
          <w:sz w:val="28"/>
          <w:szCs w:val="28"/>
        </w:rPr>
        <w:t>2.本合同标准文本为政府采购货物买卖合同编制提供参考，可以结合采购项目具体情况，对文本作必要的调整修订后使用。</w:t>
      </w:r>
    </w:p>
    <w:p w14:paraId="48D20F7E">
      <w:pPr>
        <w:snapToGrid w:val="0"/>
        <w:spacing w:line="400" w:lineRule="exact"/>
        <w:ind w:firstLine="560" w:firstLineChars="200"/>
        <w:rPr>
          <w:rFonts w:hint="default" w:ascii="Times New Roman" w:hAnsi="Times New Roman" w:eastAsia="方正仿宋_GBK" w:cs="Times New Roman"/>
          <w:color w:val="000000"/>
          <w:sz w:val="28"/>
          <w:szCs w:val="28"/>
        </w:rPr>
      </w:pPr>
      <w:r>
        <w:rPr>
          <w:rFonts w:hint="default" w:ascii="Times New Roman" w:hAnsi="Times New Roman" w:eastAsia="方正仿宋_GBK" w:cs="Times New Roman"/>
          <w:color w:val="000000"/>
          <w:sz w:val="28"/>
          <w:szCs w:val="28"/>
        </w:rPr>
        <w:t>3.本合同标准文本各条款中，如涉及填写多家供应商、制造商，多种采购标的、分包主要内容等信息的，可根据采购项目具体情况添加信息项。</w:t>
      </w:r>
    </w:p>
    <w:p w14:paraId="52CF2DCB">
      <w:pPr>
        <w:ind w:firstLine="560" w:firstLineChars="200"/>
        <w:rPr>
          <w:rFonts w:hint="default" w:ascii="Times New Roman" w:hAnsi="Times New Roman" w:eastAsia="黑体" w:cs="Times New Roman"/>
          <w:sz w:val="28"/>
          <w:szCs w:val="28"/>
        </w:rPr>
        <w:sectPr>
          <w:footerReference r:id="rId4" w:type="default"/>
          <w:pgSz w:w="11906" w:h="16838"/>
          <w:pgMar w:top="1440" w:right="1797" w:bottom="1440" w:left="1797" w:header="851" w:footer="992" w:gutter="0"/>
          <w:pgNumType w:start="1"/>
          <w:cols w:space="720" w:num="1"/>
          <w:docGrid w:type="linesAndChars" w:linePitch="312" w:charSpace="0"/>
        </w:sectPr>
      </w:pPr>
    </w:p>
    <w:p w14:paraId="1CCD4176">
      <w:pPr>
        <w:pStyle w:val="4"/>
        <w:adjustRightInd w:val="0"/>
        <w:snapToGrid w:val="0"/>
        <w:spacing w:line="400" w:lineRule="exact"/>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t>第一节 政府采购合同协议书</w:t>
      </w:r>
    </w:p>
    <w:p w14:paraId="09551500">
      <w:pPr>
        <w:adjustRightInd w:val="0"/>
        <w:snapToGrid w:val="0"/>
        <w:spacing w:line="400" w:lineRule="exact"/>
        <w:ind w:firstLine="560" w:firstLineChars="200"/>
        <w:rPr>
          <w:rFonts w:hint="default" w:ascii="Times New Roman" w:hAnsi="Times New Roman" w:eastAsia="方正仿宋_GBK" w:cs="Times New Roman"/>
          <w:sz w:val="28"/>
          <w:szCs w:val="28"/>
          <w:lang w:val="en-US" w:eastAsia="zh-CN"/>
        </w:rPr>
      </w:pPr>
      <w:r>
        <w:rPr>
          <w:rFonts w:hint="default" w:ascii="Times New Roman" w:hAnsi="Times New Roman" w:eastAsia="方正仿宋_GBK" w:cs="Times New Roman"/>
          <w:sz w:val="28"/>
          <w:szCs w:val="28"/>
        </w:rPr>
        <w:t>甲方（全称）:</w:t>
      </w:r>
      <w:r>
        <w:rPr>
          <w:rFonts w:hint="default" w:ascii="Times New Roman" w:hAnsi="Times New Roman" w:eastAsia="方正仿宋_GBK" w:cs="Times New Roman"/>
          <w:sz w:val="28"/>
          <w:szCs w:val="28"/>
          <w:u w:val="single"/>
        </w:rPr>
        <w:t>江苏省体育局</w:t>
      </w:r>
      <w:r>
        <w:rPr>
          <w:rFonts w:hint="eastAsia" w:ascii="Times New Roman" w:hAnsi="Times New Roman" w:eastAsia="方正仿宋_GBK" w:cs="Times New Roman"/>
          <w:sz w:val="28"/>
          <w:szCs w:val="28"/>
          <w:u w:val="single"/>
          <w:lang w:val="en-US" w:eastAsia="zh-CN"/>
        </w:rPr>
        <w:t>训练中心</w:t>
      </w:r>
    </w:p>
    <w:p w14:paraId="20135F45">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乙方（全称）:</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（供应商）</w:t>
      </w:r>
    </w:p>
    <w:p w14:paraId="223A8B5F">
      <w:pPr>
        <w:pStyle w:val="16"/>
        <w:adjustRightInd w:val="0"/>
        <w:snapToGrid w:val="0"/>
        <w:spacing w:after="0" w:line="400" w:lineRule="exact"/>
        <w:ind w:left="0" w:leftChars="0"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3B0182EB">
      <w:pPr>
        <w:adjustRightInd w:val="0"/>
        <w:snapToGrid w:val="0"/>
        <w:spacing w:line="400" w:lineRule="exact"/>
        <w:ind w:firstLine="562" w:firstLineChars="200"/>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1.项目信息</w:t>
      </w:r>
    </w:p>
    <w:p w14:paraId="44084F2E">
      <w:pPr>
        <w:pStyle w:val="16"/>
        <w:numPr>
          <w:ilvl w:val="0"/>
          <w:numId w:val="5"/>
        </w:numPr>
        <w:adjustRightInd w:val="0"/>
        <w:snapToGrid w:val="0"/>
        <w:spacing w:after="0" w:line="400" w:lineRule="exact"/>
        <w:ind w:left="0" w:leftChars="0"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采购项目名称：</w:t>
      </w:r>
      <w:r>
        <w:rPr>
          <w:rFonts w:hint="default" w:ascii="Times New Roman" w:hAnsi="Times New Roman" w:eastAsia="方正仿宋_GBK" w:cs="Times New Roman"/>
          <w:sz w:val="28"/>
          <w:szCs w:val="28"/>
          <w:u w:val="single"/>
          <w:lang w:eastAsia="zh-CN"/>
        </w:rPr>
        <w:t>江苏省体育局训练中心小轮车及配件等器材采购</w:t>
      </w:r>
    </w:p>
    <w:p w14:paraId="0DD28170">
      <w:pPr>
        <w:pStyle w:val="16"/>
        <w:tabs>
          <w:tab w:val="left" w:pos="999"/>
        </w:tabs>
        <w:adjustRightInd w:val="0"/>
        <w:snapToGrid w:val="0"/>
        <w:spacing w:after="0" w:line="400" w:lineRule="exact"/>
        <w:ind w:left="0" w:leftChars="0"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采购项目编号：</w:t>
      </w:r>
      <w:r>
        <w:rPr>
          <w:rFonts w:hint="default" w:ascii="Times New Roman" w:hAnsi="Times New Roman" w:eastAsia="方正仿宋_GBK" w:cs="Times New Roman"/>
          <w:sz w:val="28"/>
          <w:szCs w:val="28"/>
          <w:u w:val="single"/>
          <w:lang w:eastAsia="zh-CN"/>
        </w:rPr>
        <w:t>JSZC-320000-JZCG-G2026-0041(STZ-ZBGK26077)</w:t>
      </w:r>
      <w:r>
        <w:rPr>
          <w:rFonts w:hint="default" w:ascii="Times New Roman" w:hAnsi="Times New Roman" w:eastAsia="方正仿宋_GBK" w:cs="Times New Roman"/>
          <w:sz w:val="28"/>
          <w:szCs w:val="28"/>
          <w:u w:val="single"/>
        </w:rPr>
        <w:t xml:space="preserve"> </w:t>
      </w:r>
    </w:p>
    <w:p w14:paraId="5FBC647A">
      <w:pPr>
        <w:pStyle w:val="16"/>
        <w:adjustRightInd w:val="0"/>
        <w:snapToGrid w:val="0"/>
        <w:spacing w:after="0" w:line="400" w:lineRule="exact"/>
        <w:ind w:left="0" w:leftChars="0"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（2）采购计划编号：</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w:t>
      </w:r>
    </w:p>
    <w:p w14:paraId="59677E66">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（3）项目内容：</w:t>
      </w:r>
    </w:p>
    <w:p w14:paraId="72690656">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采购标的及数量（台/套</w:t>
      </w:r>
      <w:r>
        <w:rPr>
          <w:rFonts w:hint="default" w:ascii="Times New Roman" w:hAnsi="Times New Roman" w:eastAsia="方正仿宋_GBK" w:cs="Times New Roman"/>
          <w:sz w:val="28"/>
          <w:szCs w:val="28"/>
          <w:lang w:val="en"/>
        </w:rPr>
        <w:t>/个/架/组等</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b/>
          <w:bCs/>
          <w:sz w:val="28"/>
          <w:szCs w:val="28"/>
          <w:u w:val="single"/>
        </w:rPr>
        <w:t>详见招标文件第四章采购需求</w:t>
      </w:r>
      <w:r>
        <w:rPr>
          <w:rFonts w:hint="default" w:ascii="Times New Roman" w:hAnsi="Times New Roman" w:eastAsia="方正仿宋_GBK" w:cs="Times New Roman"/>
          <w:sz w:val="28"/>
          <w:szCs w:val="28"/>
          <w:u w:val="single"/>
        </w:rPr>
        <w:t xml:space="preserve"> </w:t>
      </w:r>
    </w:p>
    <w:p w14:paraId="4225180A">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品牌：</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u w:val="single"/>
          <w:lang w:val="en"/>
        </w:rPr>
        <w:t xml:space="preserve">   </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u w:val="single"/>
          <w:lang w:val="en"/>
        </w:rPr>
        <w:t xml:space="preserve"> </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lang w:val="en"/>
        </w:rPr>
        <w:t xml:space="preserve"> </w:t>
      </w:r>
      <w:r>
        <w:rPr>
          <w:rFonts w:hint="default" w:ascii="Times New Roman" w:hAnsi="Times New Roman" w:eastAsia="方正仿宋_GBK" w:cs="Times New Roman"/>
          <w:sz w:val="28"/>
          <w:szCs w:val="28"/>
        </w:rPr>
        <w:t>规格型号：</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u w:val="single"/>
          <w:lang w:val="en"/>
        </w:rPr>
        <w:t xml:space="preserve">  </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u w:val="single"/>
          <w:lang w:val="en"/>
        </w:rPr>
        <w:t xml:space="preserve">   </w:t>
      </w:r>
      <w:r>
        <w:rPr>
          <w:rFonts w:hint="default" w:ascii="Times New Roman" w:hAnsi="Times New Roman" w:eastAsia="方正仿宋_GBK" w:cs="Times New Roman"/>
          <w:sz w:val="28"/>
          <w:szCs w:val="28"/>
          <w:u w:val="single"/>
        </w:rPr>
        <w:t xml:space="preserve"> </w:t>
      </w:r>
    </w:p>
    <w:p w14:paraId="241808C8">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采购标的的技术要求、商务要求具体见附件。</w:t>
      </w:r>
    </w:p>
    <w:p w14:paraId="4915AFA1">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①涉及信息类产品，请填写该产品关键部件的品牌、型号：</w:t>
      </w:r>
    </w:p>
    <w:p w14:paraId="5FFF9E8F">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标的名称：</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u w:val="single"/>
          <w:lang w:val="en"/>
        </w:rPr>
        <w:t xml:space="preserve">               </w:t>
      </w:r>
      <w:r>
        <w:rPr>
          <w:rFonts w:hint="default" w:ascii="Times New Roman" w:hAnsi="Times New Roman" w:eastAsia="方正仿宋_GBK" w:cs="Times New Roman"/>
          <w:sz w:val="28"/>
          <w:szCs w:val="28"/>
          <w:u w:val="single"/>
        </w:rPr>
        <w:t xml:space="preserve">    </w:t>
      </w:r>
    </w:p>
    <w:p w14:paraId="6C72C371">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关键部件：</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品牌：</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型号：</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w:t>
      </w:r>
    </w:p>
    <w:p w14:paraId="09C0AAA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kern w:val="2"/>
          <w:sz w:val="28"/>
          <w:szCs w:val="28"/>
        </w:rPr>
        <w:t>关键部件</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品牌：</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型号：</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w:t>
      </w:r>
    </w:p>
    <w:p w14:paraId="3F60ACF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关键部件：</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品牌：</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型号：</w:t>
      </w:r>
      <w:r>
        <w:rPr>
          <w:rFonts w:hint="default" w:ascii="Times New Roman" w:hAnsi="Times New Roman" w:eastAsia="方正仿宋_GBK" w:cs="Times New Roman"/>
          <w:sz w:val="28"/>
          <w:szCs w:val="28"/>
          <w:u w:val="single"/>
        </w:rPr>
        <w:t xml:space="preserve">       </w:t>
      </w:r>
    </w:p>
    <w:p w14:paraId="7AD7DB03">
      <w:pPr>
        <w:pStyle w:val="317"/>
        <w:snapToGrid w:val="0"/>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（注：关键部件是指财政部会同有关部门发布的政府采购需求标准规定的需要通过国家有关部门指定的测评机构开展的安全可靠测评的软硬件，如CPU芯片、操作系统、数据库等。）</w:t>
      </w:r>
    </w:p>
    <w:p w14:paraId="45FA0224">
      <w:pPr>
        <w:pStyle w:val="317"/>
        <w:snapToGrid w:val="0"/>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②涉及车辆采购，请填写是否属于新能源汽车：</w:t>
      </w:r>
    </w:p>
    <w:p w14:paraId="23310941">
      <w:pPr>
        <w:pStyle w:val="317"/>
        <w:snapToGrid w:val="0"/>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是，《政府采购品目分类目录》底级品目名称：</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数量：</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金额：</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w:t>
      </w:r>
    </w:p>
    <w:p w14:paraId="2B3CC4DA">
      <w:pPr>
        <w:pStyle w:val="317"/>
        <w:snapToGrid w:val="0"/>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否</w:t>
      </w:r>
    </w:p>
    <w:p w14:paraId="5558A88D">
      <w:pPr>
        <w:pStyle w:val="317"/>
        <w:snapToGrid w:val="0"/>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
        </w:rPr>
        <w:t>4</w:t>
      </w:r>
      <w:r>
        <w:rPr>
          <w:rFonts w:hint="default" w:ascii="Times New Roman" w:hAnsi="Times New Roman" w:eastAsia="方正仿宋_GBK" w:cs="Times New Roman"/>
          <w:sz w:val="28"/>
          <w:szCs w:val="28"/>
        </w:rPr>
        <w:t>）政府采购组织形式：</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政府集中采购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 xml:space="preserve">部门集中采购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分散采购</w:t>
      </w:r>
    </w:p>
    <w:p w14:paraId="4546FC65">
      <w:pPr>
        <w:pStyle w:val="317"/>
        <w:snapToGrid w:val="0"/>
        <w:ind w:firstLine="56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
        </w:rPr>
        <w:t>5</w:t>
      </w:r>
      <w:r>
        <w:rPr>
          <w:rFonts w:hint="default" w:ascii="Times New Roman" w:hAnsi="Times New Roman" w:eastAsia="方正仿宋_GBK" w:cs="Times New Roman"/>
          <w:sz w:val="28"/>
          <w:szCs w:val="28"/>
        </w:rPr>
        <w:t>）政府采购方式：</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 xml:space="preserve">公开招标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邀请招标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竞争性谈判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竞争性磋商</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询价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单一来源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框架协议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其他：</w:t>
      </w:r>
      <w:r>
        <w:rPr>
          <w:rFonts w:hint="default" w:ascii="Times New Roman" w:hAnsi="Times New Roman" w:eastAsia="方正仿宋_GBK" w:cs="Times New Roman"/>
          <w:sz w:val="28"/>
          <w:szCs w:val="28"/>
          <w:u w:val="single"/>
        </w:rPr>
        <w:t xml:space="preserve">          </w:t>
      </w:r>
    </w:p>
    <w:p w14:paraId="4F4D79FE">
      <w:pPr>
        <w:pStyle w:val="317"/>
        <w:snapToGrid w:val="0"/>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（注：在框架协议采购的第二阶段，可选择使用该合同文本）</w:t>
      </w:r>
    </w:p>
    <w:p w14:paraId="6A4DF42A">
      <w:pPr>
        <w:pStyle w:val="317"/>
        <w:snapToGrid w:val="0"/>
        <w:ind w:firstLine="560"/>
        <w:rPr>
          <w:rFonts w:hint="default" w:ascii="Times New Roman" w:hAnsi="Times New Roman" w:eastAsia="方正仿宋_GBK" w:cs="Times New Roman"/>
          <w:kern w:val="2"/>
          <w:sz w:val="28"/>
          <w:szCs w:val="28"/>
        </w:rPr>
      </w:pP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
        </w:rPr>
        <w:t>6</w:t>
      </w:r>
      <w:r>
        <w:rPr>
          <w:rFonts w:hint="default" w:ascii="Times New Roman" w:hAnsi="Times New Roman" w:eastAsia="方正仿宋_GBK" w:cs="Times New Roman"/>
          <w:sz w:val="28"/>
          <w:szCs w:val="28"/>
        </w:rPr>
        <w:t>）</w:t>
      </w:r>
      <w:r>
        <w:rPr>
          <w:rFonts w:hint="default" w:ascii="Times New Roman" w:hAnsi="Times New Roman" w:eastAsia="方正仿宋_GBK" w:cs="Times New Roman"/>
          <w:kern w:val="2"/>
          <w:sz w:val="28"/>
          <w:szCs w:val="28"/>
        </w:rPr>
        <w:t>中标（成交）采购标的制造商是否为中小企业：</w:t>
      </w:r>
      <w:r>
        <w:rPr>
          <w:rFonts w:hint="default" w:ascii="Times New Roman" w:hAnsi="Times New Roman" w:eastAsia="方正仿宋_GBK" w:cs="Times New Roman"/>
          <w:kern w:val="2"/>
          <w:sz w:val="28"/>
          <w:szCs w:val="28"/>
        </w:rPr>
        <w:sym w:font="Wingdings" w:char="00A8"/>
      </w:r>
      <w:r>
        <w:rPr>
          <w:rFonts w:hint="default" w:ascii="Times New Roman" w:hAnsi="Times New Roman" w:eastAsia="方正仿宋_GBK" w:cs="Times New Roman"/>
          <w:kern w:val="2"/>
          <w:sz w:val="28"/>
          <w:szCs w:val="28"/>
        </w:rPr>
        <w:t xml:space="preserve">是      </w:t>
      </w:r>
      <w:r>
        <w:rPr>
          <w:rFonts w:hint="default" w:ascii="Times New Roman" w:hAnsi="Times New Roman" w:eastAsia="方正仿宋_GBK" w:cs="Times New Roman"/>
          <w:kern w:val="2"/>
          <w:sz w:val="28"/>
          <w:szCs w:val="28"/>
        </w:rPr>
        <w:sym w:font="Wingdings" w:char="00A8"/>
      </w:r>
      <w:r>
        <w:rPr>
          <w:rFonts w:hint="default" w:ascii="Times New Roman" w:hAnsi="Times New Roman" w:eastAsia="方正仿宋_GBK" w:cs="Times New Roman"/>
          <w:kern w:val="2"/>
          <w:sz w:val="28"/>
          <w:szCs w:val="28"/>
        </w:rPr>
        <w:t>否</w:t>
      </w:r>
    </w:p>
    <w:p w14:paraId="4B9CE8DE">
      <w:pPr>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sz w:val="28"/>
          <w:szCs w:val="28"/>
        </w:rPr>
        <w:t xml:space="preserve"> 本合同是否为专门面向中小企业的采购合同（中小企业预留合同）：</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是    </w:t>
      </w:r>
      <w:r>
        <w:rPr>
          <w:rFonts w:hint="default" w:ascii="Times New Roman" w:hAnsi="Times New Roman" w:eastAsia="方正仿宋_GBK" w:cs="Times New Roman"/>
          <w:iCs/>
          <w:sz w:val="28"/>
          <w:szCs w:val="28"/>
        </w:rPr>
        <w:sym w:font="Wingdings" w:char="00FE"/>
      </w:r>
      <w:r>
        <w:rPr>
          <w:rFonts w:hint="default" w:ascii="Times New Roman" w:hAnsi="Times New Roman" w:eastAsia="方正仿宋_GBK" w:cs="Times New Roman"/>
          <w:iCs/>
          <w:sz w:val="28"/>
          <w:szCs w:val="28"/>
        </w:rPr>
        <w:t>否</w:t>
      </w:r>
    </w:p>
    <w:p w14:paraId="5D9E5EEB">
      <w:pPr>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sz w:val="28"/>
          <w:szCs w:val="28"/>
        </w:rPr>
        <w:t xml:space="preserve"> 若本项目不专门面向中小企业采购，是否给予小微企业评审优</w:t>
      </w:r>
      <w:r>
        <w:rPr>
          <w:rFonts w:hint="default" w:ascii="Times New Roman" w:hAnsi="Times New Roman" w:eastAsia="方正仿宋_GBK" w:cs="Times New Roman"/>
          <w:iCs/>
          <w:sz w:val="28"/>
          <w:szCs w:val="28"/>
        </w:rPr>
        <w:t xml:space="preserve">是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否</w:t>
      </w:r>
    </w:p>
    <w:p w14:paraId="1FAC4825">
      <w:pPr>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sz w:val="28"/>
          <w:szCs w:val="28"/>
        </w:rPr>
        <w:t xml:space="preserve"> 中标（成交）采购标的制造商是否为残疾人福利性单位：</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是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否</w:t>
      </w:r>
    </w:p>
    <w:p w14:paraId="2F588710">
      <w:pPr>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中标（成交）采购标的制造商是否为监狱企业：</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是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否</w:t>
      </w:r>
    </w:p>
    <w:p w14:paraId="72423F8F">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
        </w:rPr>
        <w:t>7</w:t>
      </w:r>
      <w:r>
        <w:rPr>
          <w:rFonts w:hint="default" w:ascii="Times New Roman" w:hAnsi="Times New Roman" w:eastAsia="方正仿宋_GBK" w:cs="Times New Roman"/>
          <w:sz w:val="28"/>
          <w:szCs w:val="28"/>
        </w:rPr>
        <w:t>）合同是否分包：</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是       </w:t>
      </w:r>
      <w:r>
        <w:rPr>
          <w:rFonts w:hint="default" w:ascii="Times New Roman" w:hAnsi="Times New Roman" w:eastAsia="方正仿宋_GBK" w:cs="Times New Roman"/>
          <w:iCs/>
          <w:sz w:val="28"/>
          <w:szCs w:val="28"/>
        </w:rPr>
        <w:sym w:font="Wingdings" w:char="00FE"/>
      </w:r>
      <w:r>
        <w:rPr>
          <w:rFonts w:hint="default" w:ascii="Times New Roman" w:hAnsi="Times New Roman" w:eastAsia="方正仿宋_GBK" w:cs="Times New Roman"/>
          <w:iCs/>
          <w:sz w:val="28"/>
          <w:szCs w:val="28"/>
        </w:rPr>
        <w:t>否</w:t>
      </w:r>
    </w:p>
    <w:p w14:paraId="728D4D7A">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 xml:space="preserve"> 分包主要内容：</w:t>
      </w:r>
      <w:r>
        <w:rPr>
          <w:rFonts w:hint="default" w:ascii="Times New Roman" w:hAnsi="Times New Roman" w:eastAsia="方正仿宋_GBK" w:cs="Times New Roman"/>
          <w:sz w:val="28"/>
          <w:szCs w:val="28"/>
          <w:u w:val="single"/>
        </w:rPr>
        <w:t xml:space="preserve">                                            </w:t>
      </w:r>
    </w:p>
    <w:p w14:paraId="31E23D54">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分包供应商/制造商名称（如供应商和制造商不同，请分别填写）：</w:t>
      </w:r>
    </w:p>
    <w:p w14:paraId="4F578AAB">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u w:val="single"/>
        </w:rPr>
        <w:t xml:space="preserve">                                                          </w:t>
      </w:r>
    </w:p>
    <w:p w14:paraId="6C6FA313">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分包供应商/制造商类型（如果供应商和制造商不同，只填写制造商类型）：</w:t>
      </w:r>
    </w:p>
    <w:p w14:paraId="11D011C2">
      <w:pPr>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大型企业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中型企业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小微型企业  </w:t>
      </w:r>
    </w:p>
    <w:p w14:paraId="7645EAB5">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残疾人福利性单位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监狱企业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其他</w:t>
      </w:r>
    </w:p>
    <w:p w14:paraId="734A1A89">
      <w:pPr>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
        </w:rPr>
        <w:t>8</w:t>
      </w:r>
      <w:r>
        <w:rPr>
          <w:rFonts w:hint="default" w:ascii="Times New Roman" w:hAnsi="Times New Roman" w:eastAsia="方正仿宋_GBK" w:cs="Times New Roman"/>
          <w:sz w:val="28"/>
          <w:szCs w:val="28"/>
        </w:rPr>
        <w:t>）中标（成交）供应商是否为外商投资企业：</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是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否</w:t>
      </w:r>
    </w:p>
    <w:p w14:paraId="7CE8F27A">
      <w:pPr>
        <w:pStyle w:val="317"/>
        <w:tabs>
          <w:tab w:val="left" w:pos="1340"/>
        </w:tabs>
        <w:ind w:firstLine="56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 xml:space="preserve"> 外商投资企业类型：</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sz w:val="28"/>
          <w:szCs w:val="28"/>
        </w:rPr>
        <w:t xml:space="preserve">全部由外国投资者投资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部分由外国投资者投资</w:t>
      </w:r>
    </w:p>
    <w:p w14:paraId="0FAB2424">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w:t>
      </w:r>
      <w:r>
        <w:rPr>
          <w:rFonts w:hint="default" w:ascii="Times New Roman" w:hAnsi="Times New Roman" w:eastAsia="方正仿宋_GBK" w:cs="Times New Roman"/>
          <w:sz w:val="28"/>
          <w:szCs w:val="28"/>
          <w:lang w:val="en"/>
        </w:rPr>
        <w:t>9</w:t>
      </w:r>
      <w:r>
        <w:rPr>
          <w:rFonts w:hint="default" w:ascii="Times New Roman" w:hAnsi="Times New Roman" w:eastAsia="方正仿宋_GBK" w:cs="Times New Roman"/>
          <w:sz w:val="28"/>
          <w:szCs w:val="28"/>
        </w:rPr>
        <w:t>）是否涉及进口产品：</w:t>
      </w:r>
    </w:p>
    <w:p w14:paraId="33962942">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是，《政府采购品目分类目录》底级品目名称：</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金额：</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国别：</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品牌：</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规格型号：</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b/>
          <w:bCs/>
          <w:sz w:val="28"/>
          <w:szCs w:val="28"/>
        </w:rPr>
        <w:t>（详见投标文件分项报价表）</w:t>
      </w:r>
      <w:r>
        <w:rPr>
          <w:rFonts w:hint="default" w:ascii="Times New Roman" w:hAnsi="Times New Roman" w:eastAsia="方正仿宋_GBK" w:cs="Times New Roman"/>
          <w:sz w:val="28"/>
          <w:szCs w:val="28"/>
        </w:rPr>
        <w:t xml:space="preserve">    </w:t>
      </w:r>
    </w:p>
    <w:p w14:paraId="22B99AF3">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否</w:t>
      </w:r>
    </w:p>
    <w:p w14:paraId="457A2B2D">
      <w:pPr>
        <w:tabs>
          <w:tab w:val="left" w:pos="740"/>
        </w:tabs>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（1</w:t>
      </w:r>
      <w:r>
        <w:rPr>
          <w:rFonts w:hint="default" w:ascii="Times New Roman" w:hAnsi="Times New Roman" w:eastAsia="方正仿宋_GBK" w:cs="Times New Roman"/>
          <w:sz w:val="28"/>
          <w:szCs w:val="28"/>
          <w:lang w:val="en"/>
        </w:rPr>
        <w:t>0</w:t>
      </w:r>
      <w:r>
        <w:rPr>
          <w:rFonts w:hint="default" w:ascii="Times New Roman" w:hAnsi="Times New Roman" w:eastAsia="方正仿宋_GBK" w:cs="Times New Roman"/>
          <w:sz w:val="28"/>
          <w:szCs w:val="28"/>
        </w:rPr>
        <w:t>）是否涉及节能产品：</w:t>
      </w:r>
    </w:p>
    <w:p w14:paraId="7AD74173">
      <w:pPr>
        <w:tabs>
          <w:tab w:val="left" w:pos="740"/>
        </w:tabs>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是，《节能产品政府采购品目清单》的底级品目名称：</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iCs/>
          <w:sz w:val="28"/>
          <w:szCs w:val="28"/>
        </w:rPr>
        <w:t xml:space="preserve">     </w:t>
      </w:r>
    </w:p>
    <w:p w14:paraId="2EF6CC65">
      <w:pPr>
        <w:tabs>
          <w:tab w:val="left" w:pos="740"/>
        </w:tabs>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强制采购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优先采购    </w:t>
      </w:r>
    </w:p>
    <w:p w14:paraId="4D0BFCA8">
      <w:pPr>
        <w:tabs>
          <w:tab w:val="left" w:pos="740"/>
        </w:tabs>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否</w:t>
      </w:r>
    </w:p>
    <w:p w14:paraId="5FE89B30">
      <w:pPr>
        <w:tabs>
          <w:tab w:val="left" w:pos="740"/>
        </w:tabs>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是否涉及环境标志产品：</w:t>
      </w:r>
    </w:p>
    <w:p w14:paraId="79965853">
      <w:pPr>
        <w:tabs>
          <w:tab w:val="left" w:pos="740"/>
        </w:tabs>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是，《环境标志产品政府采购品目清单》的底级品目名称：</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iCs/>
          <w:sz w:val="28"/>
          <w:szCs w:val="28"/>
        </w:rPr>
        <w:t xml:space="preserve"> </w:t>
      </w:r>
    </w:p>
    <w:p w14:paraId="17C76AD4">
      <w:pPr>
        <w:tabs>
          <w:tab w:val="left" w:pos="740"/>
        </w:tabs>
        <w:adjustRightInd w:val="0"/>
        <w:snapToGrid w:val="0"/>
        <w:spacing w:line="400" w:lineRule="exact"/>
        <w:ind w:firstLine="560" w:firstLineChars="200"/>
        <w:rPr>
          <w:rFonts w:hint="default" w:ascii="Times New Roman" w:hAnsi="Times New Roman" w:eastAsia="方正仿宋_GBK" w:cs="Times New Roman"/>
          <w:iCs/>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强制采购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优先采购    </w:t>
      </w:r>
    </w:p>
    <w:p w14:paraId="585A1876">
      <w:pPr>
        <w:tabs>
          <w:tab w:val="left" w:pos="740"/>
        </w:tabs>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否</w:t>
      </w:r>
    </w:p>
    <w:p w14:paraId="136951B8">
      <w:pPr>
        <w:pStyle w:val="317"/>
        <w:snapToGrid w:val="0"/>
        <w:ind w:firstLine="560"/>
        <w:rPr>
          <w:rFonts w:hint="default" w:ascii="Times New Roman" w:hAnsi="Times New Roman" w:eastAsia="方正仿宋_GBK" w:cs="Times New Roman"/>
          <w:kern w:val="2"/>
          <w:sz w:val="28"/>
          <w:szCs w:val="28"/>
        </w:rPr>
      </w:pP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kern w:val="2"/>
          <w:sz w:val="28"/>
          <w:szCs w:val="28"/>
        </w:rPr>
        <w:t xml:space="preserve">是否涉及绿色产品： </w:t>
      </w:r>
    </w:p>
    <w:p w14:paraId="4A70B412">
      <w:pPr>
        <w:pStyle w:val="317"/>
        <w:ind w:firstLine="56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kern w:val="2"/>
          <w:sz w:val="28"/>
          <w:szCs w:val="28"/>
        </w:rPr>
        <w:t xml:space="preserve">  </w:t>
      </w:r>
      <w:r>
        <w:rPr>
          <w:rFonts w:hint="default" w:ascii="Times New Roman" w:hAnsi="Times New Roman" w:eastAsia="方正仿宋_GBK" w:cs="Times New Roman"/>
          <w:kern w:val="2"/>
          <w:sz w:val="28"/>
          <w:szCs w:val="28"/>
        </w:rPr>
        <w:sym w:font="Wingdings" w:char="00A8"/>
      </w:r>
      <w:r>
        <w:rPr>
          <w:rFonts w:hint="default" w:ascii="Times New Roman" w:hAnsi="Times New Roman" w:eastAsia="方正仿宋_GBK" w:cs="Times New Roman"/>
          <w:kern w:val="2"/>
          <w:sz w:val="28"/>
          <w:szCs w:val="28"/>
        </w:rPr>
        <w:t>是，绿色产品政府采购相关政策确定的底级品目名称：</w:t>
      </w:r>
      <w:r>
        <w:rPr>
          <w:rFonts w:hint="default" w:ascii="Times New Roman" w:hAnsi="Times New Roman" w:eastAsia="方正仿宋_GBK" w:cs="Times New Roman"/>
          <w:sz w:val="28"/>
          <w:szCs w:val="28"/>
          <w:u w:val="single"/>
        </w:rPr>
        <w:t xml:space="preserve">         </w:t>
      </w:r>
    </w:p>
    <w:p w14:paraId="60B8E12A">
      <w:pPr>
        <w:pStyle w:val="317"/>
        <w:ind w:firstLine="560"/>
        <w:rPr>
          <w:rFonts w:hint="default" w:ascii="Times New Roman" w:hAnsi="Times New Roman" w:eastAsia="方正仿宋_GBK" w:cs="Times New Roman"/>
          <w:iCs/>
          <w:sz w:val="28"/>
          <w:szCs w:val="28"/>
        </w:rPr>
      </w:pPr>
      <w:r>
        <w:rPr>
          <w:rFonts w:hint="default" w:ascii="Times New Roman" w:hAnsi="Times New Roman" w:eastAsia="方正仿宋_GBK" w:cs="Times New Roman"/>
          <w:iCs/>
          <w:sz w:val="28"/>
          <w:szCs w:val="28"/>
        </w:rPr>
        <w:t xml:space="preserve">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强制采购       </w:t>
      </w:r>
      <w:r>
        <w:rPr>
          <w:rFonts w:hint="default" w:ascii="Times New Roman" w:hAnsi="Times New Roman" w:eastAsia="方正仿宋_GBK" w:cs="Times New Roman"/>
          <w:iCs/>
          <w:sz w:val="28"/>
          <w:szCs w:val="28"/>
        </w:rPr>
        <w:sym w:font="Wingdings" w:char="00A8"/>
      </w:r>
      <w:r>
        <w:rPr>
          <w:rFonts w:hint="default" w:ascii="Times New Roman" w:hAnsi="Times New Roman" w:eastAsia="方正仿宋_GBK" w:cs="Times New Roman"/>
          <w:iCs/>
          <w:sz w:val="28"/>
          <w:szCs w:val="28"/>
        </w:rPr>
        <w:t xml:space="preserve">优先采购    </w:t>
      </w:r>
    </w:p>
    <w:p w14:paraId="2FA3052A">
      <w:pPr>
        <w:pStyle w:val="317"/>
        <w:ind w:firstLine="840" w:firstLineChars="300"/>
        <w:rPr>
          <w:rFonts w:hint="default" w:ascii="Times New Roman" w:hAnsi="Times New Roman" w:eastAsia="方正仿宋_GBK" w:cs="Times New Roman"/>
          <w:sz w:val="28"/>
          <w:szCs w:val="28"/>
        </w:rPr>
      </w:pPr>
      <w:r>
        <w:rPr>
          <w:rFonts w:hint="default" w:ascii="Times New Roman" w:hAnsi="Times New Roman" w:eastAsia="方正仿宋_GBK" w:cs="Times New Roman"/>
          <w:kern w:val="2"/>
          <w:sz w:val="28"/>
          <w:szCs w:val="28"/>
        </w:rPr>
        <w:sym w:font="Wingdings" w:char="00FE"/>
      </w:r>
      <w:r>
        <w:rPr>
          <w:rFonts w:hint="default" w:ascii="Times New Roman" w:hAnsi="Times New Roman" w:eastAsia="方正仿宋_GBK" w:cs="Times New Roman"/>
          <w:kern w:val="2"/>
          <w:sz w:val="28"/>
          <w:szCs w:val="28"/>
        </w:rPr>
        <w:t>否</w:t>
      </w:r>
    </w:p>
    <w:p w14:paraId="1C09EE3B">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（1</w:t>
      </w:r>
      <w:r>
        <w:rPr>
          <w:rFonts w:hint="default" w:ascii="Times New Roman" w:hAnsi="Times New Roman" w:eastAsia="方正仿宋_GBK" w:cs="Times New Roman"/>
          <w:sz w:val="28"/>
          <w:szCs w:val="28"/>
          <w:lang w:val="en"/>
        </w:rPr>
        <w:t>1</w:t>
      </w:r>
      <w:r>
        <w:rPr>
          <w:rFonts w:hint="default" w:ascii="Times New Roman" w:hAnsi="Times New Roman" w:eastAsia="方正仿宋_GBK" w:cs="Times New Roman"/>
          <w:sz w:val="28"/>
          <w:szCs w:val="28"/>
        </w:rPr>
        <w:t>）涉及商品包装和快递包装的，是否参考《商品包装政府采购需求标准（试行）》、《快递包装政府采购需求标准（试行）》明确产品及相关快递服务的具体包装要求：</w:t>
      </w:r>
    </w:p>
    <w:p w14:paraId="44051C55">
      <w:pPr>
        <w:adjustRightInd w:val="0"/>
        <w:snapToGrid w:val="0"/>
        <w:spacing w:line="400" w:lineRule="exact"/>
        <w:ind w:firstLine="840" w:firstLineChars="3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是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否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不涉及</w:t>
      </w:r>
    </w:p>
    <w:p w14:paraId="131CCCFC">
      <w:pPr>
        <w:adjustRightInd w:val="0"/>
        <w:snapToGrid w:val="0"/>
        <w:spacing w:line="400" w:lineRule="exact"/>
        <w:ind w:firstLine="562" w:firstLineChars="200"/>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2.合同金额</w:t>
      </w:r>
    </w:p>
    <w:p w14:paraId="52F0ACCC">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（1）合同金额小写：</w:t>
      </w:r>
      <w:r>
        <w:rPr>
          <w:rFonts w:hint="default" w:ascii="Times New Roman" w:hAnsi="Times New Roman" w:eastAsia="方正仿宋_GBK" w:cs="Times New Roman"/>
          <w:sz w:val="28"/>
          <w:szCs w:val="28"/>
          <w:u w:val="single"/>
        </w:rPr>
        <w:t xml:space="preserve">               </w:t>
      </w:r>
    </w:p>
    <w:p w14:paraId="7621F25C">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 xml:space="preserve"> 大写：</w:t>
      </w:r>
      <w:r>
        <w:rPr>
          <w:rFonts w:hint="default" w:ascii="Times New Roman" w:hAnsi="Times New Roman" w:eastAsia="方正仿宋_GBK" w:cs="Times New Roman"/>
          <w:sz w:val="28"/>
          <w:szCs w:val="28"/>
          <w:u w:val="single"/>
        </w:rPr>
        <w:t xml:space="preserve">                           </w:t>
      </w:r>
    </w:p>
    <w:p w14:paraId="0F5BB4FA">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分包金额（如有）小写：</w:t>
      </w:r>
      <w:r>
        <w:rPr>
          <w:rFonts w:hint="default" w:ascii="Times New Roman" w:hAnsi="Times New Roman" w:eastAsia="方正仿宋_GBK" w:cs="Times New Roman"/>
          <w:sz w:val="28"/>
          <w:szCs w:val="28"/>
          <w:u w:val="single"/>
        </w:rPr>
        <w:t xml:space="preserve">           </w:t>
      </w:r>
    </w:p>
    <w:p w14:paraId="4C3A908B">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 xml:space="preserve"> 大写：</w:t>
      </w:r>
      <w:r>
        <w:rPr>
          <w:rFonts w:hint="default" w:ascii="Times New Roman" w:hAnsi="Times New Roman" w:eastAsia="方正仿宋_GBK" w:cs="Times New Roman"/>
          <w:sz w:val="28"/>
          <w:szCs w:val="28"/>
          <w:u w:val="single"/>
        </w:rPr>
        <w:t xml:space="preserve">                   </w:t>
      </w:r>
    </w:p>
    <w:p w14:paraId="7DC80766">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（注：固定单价合同应填写单价和最高限价）</w:t>
      </w:r>
    </w:p>
    <w:p w14:paraId="7DD0CB43">
      <w:pPr>
        <w:adjustRightInd w:val="0"/>
        <w:snapToGrid w:val="0"/>
        <w:spacing w:line="400" w:lineRule="exact"/>
        <w:ind w:left="420" w:left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合同定价方式（采用组合定价方式的，可以勾选多项）：</w:t>
      </w:r>
    </w:p>
    <w:p w14:paraId="4E12C93E">
      <w:pPr>
        <w:spacing w:line="400" w:lineRule="exact"/>
        <w:ind w:firstLine="560" w:firstLineChars="200"/>
        <w:rPr>
          <w:rFonts w:hint="default" w:ascii="Times New Roman" w:hAnsi="Times New Roman" w:cs="Times New Roman"/>
          <w:sz w:val="28"/>
          <w:szCs w:val="28"/>
        </w:rPr>
      </w:pPr>
      <w:r>
        <w:rPr>
          <w:rFonts w:hint="default" w:ascii="Times New Roman" w:hAnsi="Times New Roman" w:eastAsia="方正仿宋_GBK" w:cs="Times New Roman"/>
          <w:sz w:val="28"/>
          <w:szCs w:val="28"/>
        </w:rPr>
        <w:t>（2）</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 xml:space="preserve">固定总价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固定单价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固定费率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成本补偿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绩效激励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其他     </w:t>
      </w:r>
      <w:r>
        <w:rPr>
          <w:rFonts w:hint="default" w:ascii="Times New Roman" w:hAnsi="Times New Roman" w:cs="Times New Roman"/>
          <w:sz w:val="28"/>
          <w:szCs w:val="28"/>
        </w:rPr>
        <w:t xml:space="preserve">  </w:t>
      </w:r>
    </w:p>
    <w:p w14:paraId="41BF2BC3">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（3）付款方式（按项目实际勾选填写）：</w:t>
      </w:r>
    </w:p>
    <w:p w14:paraId="5DFEA251">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全额付款：</w:t>
      </w:r>
      <w:r>
        <w:rPr>
          <w:rFonts w:hint="default" w:ascii="Times New Roman" w:hAnsi="Times New Roman" w:eastAsia="方正仿宋_GBK" w:cs="Times New Roman"/>
          <w:sz w:val="28"/>
          <w:szCs w:val="28"/>
          <w:u w:val="single"/>
        </w:rPr>
        <w:t xml:space="preserve">   （应明确一次性支付合同款项的条件）                    </w:t>
      </w:r>
    </w:p>
    <w:p w14:paraId="7B3CD6EB">
      <w:pPr>
        <w:spacing w:line="560" w:lineRule="exact"/>
        <w:ind w:firstLine="560" w:firstLineChars="200"/>
        <w:jc w:val="left"/>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分期付款：</w:t>
      </w:r>
      <w:r>
        <w:rPr>
          <w:rFonts w:hint="default" w:ascii="Times New Roman" w:hAnsi="Times New Roman" w:eastAsia="方正仿宋_GBK" w:cs="Times New Roman"/>
          <w:sz w:val="28"/>
          <w:szCs w:val="28"/>
          <w:u w:val="single"/>
        </w:rPr>
        <w:t>合同生效后，中标供应商提供真实、合法的销售发票后，采购人支付合同总价款的40%作为预付款；全部货物按期交付送至采购人指定地点，并安装调试、经采购人验收合格完毕后，凭履约验收证明、中标供应商所提供的真实、合法的销售发票等，采购人支付尾款。</w:t>
      </w:r>
    </w:p>
    <w:p w14:paraId="546AB8E7">
      <w:pPr>
        <w:adjustRightInd w:val="0"/>
        <w:snapToGrid w:val="0"/>
        <w:spacing w:line="400" w:lineRule="exact"/>
        <w:ind w:firstLine="562" w:firstLineChars="200"/>
        <w:rPr>
          <w:rFonts w:hint="default" w:ascii="Times New Roman" w:hAnsi="Times New Roman" w:eastAsia="方正仿宋_GBK" w:cs="Times New Roman"/>
          <w:b/>
          <w:sz w:val="28"/>
          <w:szCs w:val="28"/>
          <w:u w:val="single"/>
        </w:rPr>
      </w:pPr>
      <w:r>
        <w:rPr>
          <w:rFonts w:hint="default" w:ascii="Times New Roman" w:hAnsi="Times New Roman" w:eastAsia="方正仿宋_GBK" w:cs="Times New Roman"/>
          <w:b/>
          <w:sz w:val="28"/>
          <w:szCs w:val="28"/>
        </w:rPr>
        <w:t>3.合同履行</w:t>
      </w:r>
    </w:p>
    <w:p w14:paraId="1D446A6F">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（1）起始日期：</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年</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月</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日，完成日期：</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年</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月</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日。</w:t>
      </w:r>
    </w:p>
    <w:p w14:paraId="12F251E8">
      <w:pPr>
        <w:adjustRightInd w:val="0"/>
        <w:snapToGrid w:val="0"/>
        <w:spacing w:line="400" w:lineRule="exact"/>
        <w:ind w:firstLine="560" w:firstLineChars="200"/>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sz w:val="28"/>
          <w:szCs w:val="28"/>
        </w:rPr>
        <w:t>（2）履约地点</w:t>
      </w:r>
      <w:r>
        <w:rPr>
          <w:rFonts w:hint="default" w:ascii="Times New Roman" w:hAnsi="Times New Roman" w:eastAsia="方正仿宋_GBK" w:cs="Times New Roman"/>
          <w:bCs/>
          <w:sz w:val="28"/>
          <w:szCs w:val="28"/>
        </w:rPr>
        <w:t>：</w:t>
      </w:r>
      <w:r>
        <w:rPr>
          <w:rFonts w:hint="default" w:ascii="Times New Roman" w:hAnsi="Times New Roman" w:eastAsia="方正仿宋_GBK" w:cs="Times New Roman"/>
          <w:sz w:val="28"/>
          <w:szCs w:val="28"/>
          <w:u w:val="single"/>
        </w:rPr>
        <w:t>江苏省体育局</w:t>
      </w:r>
      <w:r>
        <w:rPr>
          <w:rFonts w:hint="eastAsia" w:ascii="Times New Roman" w:hAnsi="Times New Roman" w:eastAsia="方正仿宋_GBK" w:cs="Times New Roman"/>
          <w:sz w:val="28"/>
          <w:szCs w:val="28"/>
          <w:u w:val="single"/>
          <w:lang w:val="en-US" w:eastAsia="zh-CN"/>
        </w:rPr>
        <w:t>训练中心</w:t>
      </w:r>
      <w:r>
        <w:rPr>
          <w:rFonts w:hint="default" w:ascii="Times New Roman" w:hAnsi="Times New Roman" w:eastAsia="方正仿宋_GBK" w:cs="Times New Roman"/>
          <w:sz w:val="28"/>
          <w:szCs w:val="28"/>
          <w:u w:val="single"/>
        </w:rPr>
        <w:t>。</w:t>
      </w:r>
    </w:p>
    <w:p w14:paraId="6502A745">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8"/>
          <w:szCs w:val="28"/>
        </w:rPr>
        <w:t>（3）履约担保：</w:t>
      </w:r>
      <w:r>
        <w:rPr>
          <w:rFonts w:hint="default" w:ascii="Times New Roman" w:hAnsi="Times New Roman" w:eastAsia="方正仿宋_GBK" w:cs="Times New Roman"/>
          <w:sz w:val="28"/>
          <w:szCs w:val="28"/>
        </w:rPr>
        <w:t>是否收取履约保证金：</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sz w:val="28"/>
          <w:szCs w:val="28"/>
        </w:rPr>
        <w:t xml:space="preserve">是    </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sz w:val="28"/>
          <w:szCs w:val="28"/>
        </w:rPr>
        <w:t>否</w:t>
      </w:r>
    </w:p>
    <w:p w14:paraId="31D7E293">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8"/>
          <w:szCs w:val="28"/>
        </w:rPr>
        <w:t xml:space="preserve"> </w:t>
      </w:r>
      <w:r>
        <w:rPr>
          <w:rFonts w:hint="default" w:ascii="Times New Roman" w:hAnsi="Times New Roman" w:eastAsia="方正仿宋_GBK" w:cs="Times New Roman"/>
          <w:sz w:val="28"/>
          <w:szCs w:val="28"/>
        </w:rPr>
        <w:t>收取履约保证金形式：</w:t>
      </w:r>
      <w:r>
        <w:rPr>
          <w:rFonts w:hint="default" w:ascii="Times New Roman" w:hAnsi="Times New Roman" w:eastAsia="方正仿宋_GBK" w:cs="Times New Roman"/>
          <w:bCs/>
          <w:sz w:val="28"/>
          <w:szCs w:val="28"/>
          <w:u w:val="single"/>
        </w:rPr>
        <w:t xml:space="preserve">                            </w:t>
      </w:r>
    </w:p>
    <w:p w14:paraId="421BF97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 收取履约保证金金额：</w:t>
      </w:r>
      <w:r>
        <w:rPr>
          <w:rFonts w:hint="default" w:ascii="Times New Roman" w:hAnsi="Times New Roman" w:eastAsia="方正仿宋_GBK" w:cs="Times New Roman"/>
          <w:bCs/>
          <w:sz w:val="28"/>
          <w:szCs w:val="28"/>
          <w:u w:val="single"/>
        </w:rPr>
        <w:t xml:space="preserve">                            </w:t>
      </w:r>
    </w:p>
    <w:p w14:paraId="463D4E4D">
      <w:pPr>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8"/>
          <w:szCs w:val="28"/>
        </w:rPr>
        <w:t xml:space="preserve"> 履约担保期限：</w:t>
      </w:r>
      <w:r>
        <w:rPr>
          <w:rFonts w:hint="default" w:ascii="Times New Roman" w:hAnsi="Times New Roman" w:eastAsia="方正仿宋_GBK" w:cs="Times New Roman"/>
          <w:bCs/>
          <w:sz w:val="28"/>
          <w:szCs w:val="28"/>
          <w:u w:val="single"/>
        </w:rPr>
        <w:t xml:space="preserve">                                  </w:t>
      </w:r>
    </w:p>
    <w:p w14:paraId="38F1A92E">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（4）分期履行要求：</w:t>
      </w:r>
      <w:r>
        <w:rPr>
          <w:rFonts w:hint="default" w:ascii="Times New Roman" w:hAnsi="Times New Roman" w:eastAsia="方正仿宋_GBK" w:cs="Times New Roman"/>
          <w:bCs/>
          <w:sz w:val="28"/>
          <w:szCs w:val="28"/>
          <w:u w:val="single"/>
        </w:rPr>
        <w:t xml:space="preserve">                                                        </w:t>
      </w:r>
    </w:p>
    <w:p w14:paraId="29F40EF2">
      <w:pPr>
        <w:adjustRightInd w:val="0"/>
        <w:snapToGrid w:val="0"/>
        <w:spacing w:line="400" w:lineRule="exact"/>
        <w:ind w:firstLine="560" w:firstLineChars="200"/>
        <w:rPr>
          <w:rFonts w:hint="default" w:ascii="Times New Roman" w:hAnsi="Times New Roman" w:cs="Times New Roman"/>
          <w:sz w:val="28"/>
          <w:szCs w:val="28"/>
          <w:u w:val="single"/>
        </w:rPr>
      </w:pPr>
      <w:r>
        <w:rPr>
          <w:rFonts w:hint="default" w:ascii="Times New Roman" w:hAnsi="Times New Roman" w:eastAsia="方正仿宋_GBK" w:cs="Times New Roman"/>
          <w:bCs/>
          <w:sz w:val="28"/>
          <w:szCs w:val="28"/>
        </w:rPr>
        <w:t>（5）风险处置措施和替代方案：</w:t>
      </w:r>
      <w:r>
        <w:rPr>
          <w:rFonts w:hint="default" w:ascii="Times New Roman" w:hAnsi="Times New Roman" w:eastAsia="方正仿宋_GBK" w:cs="Times New Roman"/>
          <w:color w:val="0000FF"/>
          <w:sz w:val="28"/>
          <w:szCs w:val="28"/>
          <w:u w:val="single"/>
        </w:rPr>
        <w:t xml:space="preserve"> </w:t>
      </w:r>
      <w:r>
        <w:rPr>
          <w:rFonts w:hint="default" w:ascii="Times New Roman" w:hAnsi="Times New Roman" w:eastAsia="方正仿宋_GBK" w:cs="Times New Roman"/>
          <w:color w:val="000000"/>
          <w:sz w:val="28"/>
          <w:szCs w:val="28"/>
          <w:u w:val="single"/>
        </w:rPr>
        <w:t xml:space="preserve">              </w:t>
      </w:r>
      <w:r>
        <w:rPr>
          <w:rFonts w:hint="default" w:ascii="Times New Roman" w:hAnsi="Times New Roman" w:eastAsia="方正仿宋_GBK" w:cs="Times New Roman"/>
          <w:sz w:val="28"/>
          <w:szCs w:val="28"/>
          <w:u w:val="single"/>
        </w:rPr>
        <w:t xml:space="preserve">                                </w:t>
      </w:r>
      <w:r>
        <w:rPr>
          <w:rFonts w:hint="default" w:ascii="Times New Roman" w:hAnsi="Times New Roman" w:cs="Times New Roman"/>
          <w:sz w:val="28"/>
          <w:szCs w:val="28"/>
          <w:u w:val="single"/>
        </w:rPr>
        <w:t xml:space="preserve"> </w:t>
      </w:r>
    </w:p>
    <w:p w14:paraId="12EE2D76">
      <w:pPr>
        <w:adjustRightInd w:val="0"/>
        <w:snapToGrid w:val="0"/>
        <w:spacing w:line="400" w:lineRule="exact"/>
        <w:ind w:firstLine="562" w:firstLineChars="200"/>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4.合同验收</w:t>
      </w:r>
    </w:p>
    <w:p w14:paraId="5652CFA6">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（1）验收组织方式：</w:t>
      </w: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bCs/>
          <w:sz w:val="28"/>
          <w:szCs w:val="28"/>
        </w:rPr>
        <w:t xml:space="preserve">自行组织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委托第三方组织</w:t>
      </w:r>
    </w:p>
    <w:p w14:paraId="41F4ED98">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验收主体：</w:t>
      </w:r>
      <w:r>
        <w:rPr>
          <w:rFonts w:hint="default" w:ascii="Times New Roman" w:hAnsi="Times New Roman" w:eastAsia="方正仿宋_GBK" w:cs="Times New Roman"/>
          <w:bCs/>
          <w:sz w:val="28"/>
          <w:szCs w:val="28"/>
          <w:u w:val="single"/>
          <w:lang w:val="en-US" w:eastAsia="zh-CN"/>
        </w:rPr>
        <w:t>江苏省体育局训练中心</w:t>
      </w:r>
    </w:p>
    <w:p w14:paraId="6C4BB556">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是否邀请本项目的其他供应商参加验收：</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 xml:space="preserve">是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否</w:t>
      </w:r>
    </w:p>
    <w:p w14:paraId="2F788B45">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是否邀请专家参加验收：</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 xml:space="preserve">是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否</w:t>
      </w:r>
    </w:p>
    <w:p w14:paraId="3E83A69D">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是否邀请服务对象参加验收：</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 xml:space="preserve">是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否</w:t>
      </w:r>
    </w:p>
    <w:p w14:paraId="5B9BB8FD">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是否邀请第三方检测机构参加验收：</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 xml:space="preserve">是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否</w:t>
      </w:r>
    </w:p>
    <w:p w14:paraId="0014A798">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是否进行抽查检测：</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是，抽查比例：</w:t>
      </w:r>
      <w:r>
        <w:rPr>
          <w:rFonts w:hint="default" w:ascii="Times New Roman" w:hAnsi="Times New Roman" w:eastAsia="方正仿宋_GBK" w:cs="Times New Roman"/>
          <w:bCs/>
          <w:sz w:val="28"/>
          <w:szCs w:val="28"/>
          <w:u w:val="single"/>
        </w:rPr>
        <w:t xml:space="preserve">        </w:t>
      </w:r>
      <w:r>
        <w:rPr>
          <w:rFonts w:hint="default" w:ascii="Times New Roman" w:hAnsi="Times New Roman" w:eastAsia="方正仿宋_GBK" w:cs="Times New Roman"/>
          <w:bCs/>
          <w:sz w:val="28"/>
          <w:szCs w:val="28"/>
        </w:rPr>
        <w:t xml:space="preserve">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否</w:t>
      </w:r>
    </w:p>
    <w:p w14:paraId="336E11FD">
      <w:pPr>
        <w:adjustRightInd w:val="0"/>
        <w:snapToGrid w:val="0"/>
        <w:spacing w:line="400" w:lineRule="exact"/>
        <w:ind w:firstLine="560" w:firstLineChars="200"/>
        <w:rPr>
          <w:rFonts w:hint="default" w:ascii="Times New Roman" w:hAnsi="Times New Roman" w:eastAsia="方正仿宋_GBK" w:cs="Times New Roman"/>
          <w:bCs/>
          <w:sz w:val="28"/>
          <w:szCs w:val="28"/>
          <w:u w:val="single"/>
        </w:rPr>
      </w:pPr>
      <w:r>
        <w:rPr>
          <w:rFonts w:hint="default" w:ascii="Times New Roman" w:hAnsi="Times New Roman" w:eastAsia="方正仿宋_GBK" w:cs="Times New Roman"/>
          <w:bCs/>
          <w:sz w:val="28"/>
          <w:szCs w:val="28"/>
        </w:rPr>
        <w:t>是否存在破坏性检测：</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是，</w:t>
      </w:r>
      <w:r>
        <w:rPr>
          <w:rFonts w:hint="default" w:ascii="Times New Roman" w:hAnsi="Times New Roman" w:eastAsia="方正仿宋_GBK" w:cs="Times New Roman"/>
          <w:bCs/>
          <w:sz w:val="28"/>
          <w:szCs w:val="28"/>
          <w:u w:val="single"/>
        </w:rPr>
        <w:t>（应明确对被破坏的检测产品的处理方式）</w:t>
      </w:r>
    </w:p>
    <w:p w14:paraId="20B4F15A">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sz w:val="28"/>
          <w:szCs w:val="28"/>
        </w:rPr>
        <w:sym w:font="Wingdings" w:char="00FE"/>
      </w:r>
      <w:r>
        <w:rPr>
          <w:rFonts w:hint="default" w:ascii="Times New Roman" w:hAnsi="Times New Roman" w:eastAsia="方正仿宋_GBK" w:cs="Times New Roman"/>
          <w:bCs/>
          <w:sz w:val="28"/>
          <w:szCs w:val="28"/>
        </w:rPr>
        <w:t>否</w:t>
      </w:r>
    </w:p>
    <w:p w14:paraId="589BD406">
      <w:pPr>
        <w:adjustRightInd w:val="0"/>
        <w:snapToGrid w:val="0"/>
        <w:spacing w:line="400" w:lineRule="exact"/>
        <w:ind w:firstLine="560" w:firstLineChars="200"/>
        <w:rPr>
          <w:rFonts w:hint="default" w:ascii="Times New Roman" w:hAnsi="Times New Roman" w:eastAsia="方正仿宋_GBK" w:cs="Times New Roman"/>
          <w:bCs/>
          <w:sz w:val="28"/>
          <w:szCs w:val="28"/>
          <w:u w:val="single"/>
        </w:rPr>
      </w:pPr>
      <w:r>
        <w:rPr>
          <w:rFonts w:hint="default" w:ascii="Times New Roman" w:hAnsi="Times New Roman" w:eastAsia="方正仿宋_GBK" w:cs="Times New Roman"/>
          <w:bCs/>
          <w:sz w:val="28"/>
          <w:szCs w:val="28"/>
        </w:rPr>
        <w:t>验收组织的其他事项：</w:t>
      </w:r>
      <w:r>
        <w:rPr>
          <w:rFonts w:hint="default" w:ascii="Times New Roman" w:hAnsi="Times New Roman" w:eastAsia="方正仿宋_GBK" w:cs="Times New Roman"/>
          <w:bCs/>
          <w:sz w:val="28"/>
          <w:szCs w:val="28"/>
          <w:u w:val="single"/>
        </w:rPr>
        <w:t xml:space="preserve">   无      </w:t>
      </w:r>
    </w:p>
    <w:p w14:paraId="6D21CB36">
      <w:pPr>
        <w:adjustRightInd w:val="0"/>
        <w:snapToGrid w:val="0"/>
        <w:spacing w:line="400" w:lineRule="exact"/>
        <w:ind w:firstLine="560" w:firstLineChars="200"/>
        <w:rPr>
          <w:rFonts w:hint="default" w:ascii="Times New Roman" w:hAnsi="Times New Roman" w:eastAsia="方正仿宋_GBK" w:cs="Times New Roman"/>
          <w:bCs/>
          <w:sz w:val="28"/>
          <w:szCs w:val="28"/>
          <w:u w:val="single"/>
        </w:rPr>
      </w:pPr>
      <w:r>
        <w:rPr>
          <w:rFonts w:hint="default" w:ascii="Times New Roman" w:hAnsi="Times New Roman" w:eastAsia="方正仿宋_GBK" w:cs="Times New Roman"/>
          <w:bCs/>
          <w:sz w:val="28"/>
          <w:szCs w:val="28"/>
        </w:rPr>
        <w:t>（2）履约验收时间：</w:t>
      </w:r>
      <w:r>
        <w:rPr>
          <w:rFonts w:hint="default" w:ascii="Times New Roman" w:hAnsi="Times New Roman" w:eastAsia="方正仿宋_GBK" w:cs="Times New Roman"/>
          <w:bCs/>
          <w:sz w:val="28"/>
          <w:szCs w:val="28"/>
          <w:u w:val="single"/>
        </w:rPr>
        <w:t xml:space="preserve">（计划于何时验收/供应商提出验收申请之日起   日内组织验收） </w:t>
      </w:r>
    </w:p>
    <w:p w14:paraId="447DB913">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（3）履约验收方式：</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 xml:space="preserve">一次性验收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分期/分项验收：</w:t>
      </w:r>
      <w:r>
        <w:rPr>
          <w:rFonts w:hint="default" w:ascii="Times New Roman" w:hAnsi="Times New Roman" w:eastAsia="方正仿宋_GBK" w:cs="Times New Roman"/>
          <w:bCs/>
          <w:sz w:val="28"/>
          <w:szCs w:val="28"/>
          <w:u w:val="single"/>
        </w:rPr>
        <w:t xml:space="preserve"> （应明确分期</w:t>
      </w:r>
      <w:r>
        <w:rPr>
          <w:rFonts w:hint="default" w:ascii="Times New Roman" w:hAnsi="Times New Roman" w:eastAsia="方正仿宋_GBK" w:cs="Times New Roman"/>
          <w:bCs/>
          <w:sz w:val="28"/>
          <w:szCs w:val="28"/>
          <w:u w:val="single"/>
          <w:lang w:val="en"/>
        </w:rPr>
        <w:t>/分项验收的工作安排</w:t>
      </w:r>
      <w:r>
        <w:rPr>
          <w:rFonts w:hint="default" w:ascii="Times New Roman" w:hAnsi="Times New Roman" w:eastAsia="方正仿宋_GBK" w:cs="Times New Roman"/>
          <w:bCs/>
          <w:sz w:val="28"/>
          <w:szCs w:val="28"/>
          <w:u w:val="single"/>
        </w:rPr>
        <w:t xml:space="preserve">）  </w:t>
      </w:r>
    </w:p>
    <w:p w14:paraId="2631DB74">
      <w:pPr>
        <w:adjustRightInd w:val="0"/>
        <w:snapToGrid w:val="0"/>
        <w:spacing w:line="400" w:lineRule="exact"/>
        <w:ind w:firstLine="560" w:firstLineChars="200"/>
        <w:rPr>
          <w:rFonts w:hint="default" w:ascii="Times New Roman" w:hAnsi="Times New Roman" w:eastAsia="方正仿宋_GBK" w:cs="Times New Roman"/>
          <w:bCs/>
          <w:sz w:val="28"/>
          <w:szCs w:val="28"/>
        </w:rPr>
      </w:pPr>
      <w:r>
        <w:rPr>
          <w:rFonts w:hint="default" w:ascii="Times New Roman" w:hAnsi="Times New Roman" w:eastAsia="方正仿宋_GBK" w:cs="Times New Roman"/>
          <w:bCs/>
          <w:sz w:val="28"/>
          <w:szCs w:val="28"/>
        </w:rPr>
        <w:t>（4）履约验收程序：</w:t>
      </w:r>
      <w:r>
        <w:rPr>
          <w:rFonts w:hint="default" w:ascii="Times New Roman" w:hAnsi="Times New Roman" w:eastAsia="方正仿宋_GBK" w:cs="Times New Roman"/>
          <w:bCs/>
          <w:sz w:val="28"/>
          <w:szCs w:val="28"/>
          <w:u w:val="single"/>
        </w:rPr>
        <w:t xml:space="preserve">                                         </w:t>
      </w:r>
    </w:p>
    <w:p w14:paraId="61BCCAE7">
      <w:pPr>
        <w:adjustRightInd w:val="0"/>
        <w:snapToGrid w:val="0"/>
        <w:spacing w:line="400" w:lineRule="exact"/>
        <w:ind w:firstLine="560" w:firstLineChars="200"/>
        <w:rPr>
          <w:rFonts w:hint="default" w:ascii="Times New Roman" w:hAnsi="Times New Roman" w:eastAsia="方正仿宋_GBK" w:cs="Times New Roman"/>
          <w:bCs/>
          <w:sz w:val="28"/>
          <w:szCs w:val="28"/>
          <w:u w:val="single"/>
        </w:rPr>
      </w:pPr>
      <w:r>
        <w:rPr>
          <w:rFonts w:hint="default" w:ascii="Times New Roman" w:hAnsi="Times New Roman" w:eastAsia="方正仿宋_GBK" w:cs="Times New Roman"/>
          <w:bCs/>
          <w:sz w:val="28"/>
          <w:szCs w:val="28"/>
        </w:rPr>
        <w:t>（5）履约验收的内容：</w:t>
      </w:r>
      <w:r>
        <w:rPr>
          <w:rFonts w:hint="default" w:ascii="Times New Roman" w:hAnsi="Times New Roman" w:eastAsia="方正仿宋_GBK" w:cs="Times New Roman"/>
          <w:bCs/>
          <w:sz w:val="28"/>
          <w:szCs w:val="28"/>
          <w:u w:val="single"/>
        </w:rPr>
        <w:t xml:space="preserve"> （应当包括每一项技术和商务要求的履约情况）                                      </w:t>
      </w:r>
    </w:p>
    <w:p w14:paraId="22C0F0FD">
      <w:pPr>
        <w:adjustRightInd w:val="0"/>
        <w:snapToGrid w:val="0"/>
        <w:spacing w:line="400" w:lineRule="exact"/>
        <w:ind w:firstLine="560" w:firstLineChars="200"/>
        <w:rPr>
          <w:rFonts w:hint="default" w:ascii="Times New Roman" w:hAnsi="Times New Roman" w:eastAsia="方正仿宋_GBK" w:cs="Times New Roman"/>
          <w:bCs/>
          <w:sz w:val="28"/>
          <w:szCs w:val="28"/>
          <w:u w:val="single"/>
        </w:rPr>
      </w:pPr>
      <w:r>
        <w:rPr>
          <w:rFonts w:hint="default" w:ascii="Times New Roman" w:hAnsi="Times New Roman" w:eastAsia="方正仿宋_GBK" w:cs="Times New Roman"/>
          <w:bCs/>
          <w:sz w:val="28"/>
          <w:szCs w:val="28"/>
        </w:rPr>
        <w:t>（6）履约验收标准：</w:t>
      </w:r>
      <w:r>
        <w:rPr>
          <w:rFonts w:hint="default" w:ascii="Times New Roman" w:hAnsi="Times New Roman" w:eastAsia="方正仿宋_GBK" w:cs="Times New Roman"/>
          <w:bCs/>
          <w:sz w:val="28"/>
          <w:szCs w:val="28"/>
          <w:u w:val="single"/>
        </w:rPr>
        <w:t xml:space="preserve">                                         </w:t>
      </w:r>
    </w:p>
    <w:p w14:paraId="5EE9D10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8"/>
          <w:szCs w:val="28"/>
        </w:rPr>
        <w:t>（7）是否以采购活动中供应商提供的样品作为参考：</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 xml:space="preserve">是      </w:t>
      </w:r>
      <w:r>
        <w:rPr>
          <w:rFonts w:hint="default" w:ascii="Times New Roman" w:hAnsi="Times New Roman" w:eastAsia="方正仿宋_GBK" w:cs="Times New Roman"/>
          <w:sz w:val="28"/>
          <w:szCs w:val="28"/>
        </w:rPr>
        <w:sym w:font="Wingdings" w:char="00A8"/>
      </w:r>
      <w:r>
        <w:rPr>
          <w:rFonts w:hint="default" w:ascii="Times New Roman" w:hAnsi="Times New Roman" w:eastAsia="方正仿宋_GBK" w:cs="Times New Roman"/>
          <w:bCs/>
          <w:sz w:val="28"/>
          <w:szCs w:val="28"/>
        </w:rPr>
        <w:t>否</w:t>
      </w:r>
    </w:p>
    <w:p w14:paraId="4B05FA4D">
      <w:pPr>
        <w:adjustRightInd w:val="0"/>
        <w:snapToGrid w:val="0"/>
        <w:spacing w:line="400" w:lineRule="exact"/>
        <w:ind w:firstLine="560" w:firstLineChars="200"/>
        <w:rPr>
          <w:rFonts w:hint="default" w:ascii="Times New Roman" w:hAnsi="Times New Roman" w:eastAsia="方正仿宋_GBK" w:cs="Times New Roman"/>
          <w:bCs/>
          <w:sz w:val="28"/>
          <w:szCs w:val="28"/>
          <w:u w:val="single"/>
        </w:rPr>
      </w:pPr>
      <w:r>
        <w:rPr>
          <w:rFonts w:hint="default" w:ascii="Times New Roman" w:hAnsi="Times New Roman" w:eastAsia="方正仿宋_GBK" w:cs="Times New Roman"/>
          <w:bCs/>
          <w:sz w:val="28"/>
          <w:szCs w:val="28"/>
        </w:rPr>
        <w:t>（8）履约验收其他事项：</w:t>
      </w:r>
      <w:r>
        <w:rPr>
          <w:rFonts w:hint="default" w:ascii="Times New Roman" w:hAnsi="Times New Roman" w:eastAsia="方正仿宋_GBK" w:cs="Times New Roman"/>
          <w:bCs/>
          <w:sz w:val="28"/>
          <w:szCs w:val="28"/>
          <w:u w:val="single"/>
        </w:rPr>
        <w:t xml:space="preserve">       \         </w:t>
      </w:r>
    </w:p>
    <w:p w14:paraId="3F602B3F">
      <w:pPr>
        <w:adjustRightInd w:val="0"/>
        <w:snapToGrid w:val="0"/>
        <w:spacing w:line="400" w:lineRule="exact"/>
        <w:ind w:firstLine="562" w:firstLineChars="200"/>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5.组成合同的文件</w:t>
      </w:r>
    </w:p>
    <w:p w14:paraId="6767F078">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本协议书与下列文件一起构成合同文件，如下述文件之间有任何抵触、矛盾或歧义，应按以下顺序解释：</w:t>
      </w:r>
    </w:p>
    <w:p w14:paraId="19810A9B">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（1）政府采购合同协议书及其变更、补充协议</w:t>
      </w:r>
    </w:p>
    <w:p w14:paraId="06809C14">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（2）政府采购合同专用条款</w:t>
      </w:r>
    </w:p>
    <w:p w14:paraId="0EF04E7C">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（3）政府采购合同通用条款</w:t>
      </w:r>
    </w:p>
    <w:p w14:paraId="33FFACC3">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（4）中标（成交）通知书</w:t>
      </w:r>
    </w:p>
    <w:p w14:paraId="729373C7">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（5）投标（响应）文件</w:t>
      </w:r>
    </w:p>
    <w:p w14:paraId="1DCD8950">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（6）采购文件</w:t>
      </w:r>
    </w:p>
    <w:p w14:paraId="71198AD1">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（7）有关技术文件，图纸</w:t>
      </w:r>
    </w:p>
    <w:p w14:paraId="7BEF5C13">
      <w:pPr>
        <w:pStyle w:val="317"/>
        <w:ind w:firstLine="560"/>
        <w:rPr>
          <w:rFonts w:hint="default" w:ascii="Times New Roman" w:hAnsi="Times New Roman" w:eastAsia="方正仿宋_GBK" w:cs="Times New Roman"/>
          <w:kern w:val="2"/>
          <w:sz w:val="28"/>
          <w:szCs w:val="28"/>
        </w:rPr>
      </w:pPr>
      <w:r>
        <w:rPr>
          <w:rFonts w:hint="default" w:ascii="Times New Roman" w:hAnsi="Times New Roman" w:eastAsia="方正仿宋_GBK" w:cs="Times New Roman"/>
          <w:sz w:val="28"/>
          <w:szCs w:val="28"/>
        </w:rPr>
        <w:t>（8）</w:t>
      </w:r>
      <w:r>
        <w:rPr>
          <w:rFonts w:hint="default" w:ascii="Times New Roman" w:hAnsi="Times New Roman" w:eastAsia="方正仿宋_GBK" w:cs="Times New Roman"/>
          <w:color w:val="000000"/>
          <w:kern w:val="2"/>
          <w:sz w:val="28"/>
          <w:szCs w:val="28"/>
        </w:rPr>
        <w:t>国家法律、行政法规和规章制度规定或合同约定的作为合同组成部分的其他文件</w:t>
      </w:r>
    </w:p>
    <w:p w14:paraId="28AC3153">
      <w:pPr>
        <w:adjustRightInd w:val="0"/>
        <w:snapToGrid w:val="0"/>
        <w:spacing w:line="400" w:lineRule="exact"/>
        <w:ind w:firstLine="562" w:firstLineChars="200"/>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6.合同生效</w:t>
      </w:r>
    </w:p>
    <w:p w14:paraId="70ED10B2">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本合同自</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生效。</w:t>
      </w:r>
    </w:p>
    <w:p w14:paraId="51A66ACF">
      <w:pPr>
        <w:adjustRightInd w:val="0"/>
        <w:snapToGrid w:val="0"/>
        <w:spacing w:line="400" w:lineRule="exact"/>
        <w:ind w:firstLine="562" w:firstLineChars="200"/>
        <w:rPr>
          <w:rFonts w:hint="default" w:ascii="Times New Roman" w:hAnsi="Times New Roman" w:eastAsia="方正仿宋_GBK" w:cs="Times New Roman"/>
          <w:b/>
          <w:sz w:val="28"/>
          <w:szCs w:val="28"/>
        </w:rPr>
      </w:pPr>
      <w:r>
        <w:rPr>
          <w:rFonts w:hint="default" w:ascii="Times New Roman" w:hAnsi="Times New Roman" w:eastAsia="方正仿宋_GBK" w:cs="Times New Roman"/>
          <w:b/>
          <w:sz w:val="28"/>
          <w:szCs w:val="28"/>
        </w:rPr>
        <w:t>7.合同份数</w:t>
      </w:r>
    </w:p>
    <w:p w14:paraId="785C61A2">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本合同一式</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份，甲方执</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份，乙方执</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份，均具有同等法律效力。</w:t>
      </w:r>
    </w:p>
    <w:p w14:paraId="0B1A8D46">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合同订立时间：</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年</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月</w:t>
      </w:r>
      <w:r>
        <w:rPr>
          <w:rFonts w:hint="default" w:ascii="Times New Roman" w:hAnsi="Times New Roman" w:eastAsia="方正仿宋_GBK" w:cs="Times New Roman"/>
          <w:sz w:val="28"/>
          <w:szCs w:val="28"/>
          <w:u w:val="single"/>
        </w:rPr>
        <w:t xml:space="preserve">      </w:t>
      </w:r>
      <w:r>
        <w:rPr>
          <w:rFonts w:hint="default" w:ascii="Times New Roman" w:hAnsi="Times New Roman" w:eastAsia="方正仿宋_GBK" w:cs="Times New Roman"/>
          <w:sz w:val="28"/>
          <w:szCs w:val="28"/>
        </w:rPr>
        <w:t>日</w:t>
      </w:r>
    </w:p>
    <w:p w14:paraId="14AA6F01">
      <w:pPr>
        <w:adjustRightInd w:val="0"/>
        <w:snapToGrid w:val="0"/>
        <w:spacing w:line="400" w:lineRule="exact"/>
        <w:ind w:firstLine="560" w:firstLineChars="20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合同订立地点：</w:t>
      </w:r>
      <w:r>
        <w:rPr>
          <w:rFonts w:hint="default" w:ascii="Times New Roman" w:hAnsi="Times New Roman" w:eastAsia="方正仿宋_GBK" w:cs="Times New Roman"/>
          <w:sz w:val="28"/>
          <w:szCs w:val="28"/>
          <w:u w:val="single"/>
        </w:rPr>
        <w:t xml:space="preserve">                           </w:t>
      </w:r>
    </w:p>
    <w:p w14:paraId="69713228">
      <w:pPr>
        <w:adjustRightInd w:val="0"/>
        <w:snapToGrid w:val="0"/>
        <w:spacing w:line="400" w:lineRule="exact"/>
        <w:ind w:firstLine="560" w:firstLineChars="200"/>
        <w:rPr>
          <w:rFonts w:hint="default" w:ascii="Times New Roman" w:hAnsi="Times New Roman" w:eastAsia="方正仿宋_GBK" w:cs="Times New Roman"/>
          <w:b/>
          <w:bCs/>
          <w:sz w:val="28"/>
          <w:szCs w:val="28"/>
        </w:rPr>
      </w:pPr>
      <w:r>
        <w:rPr>
          <w:rFonts w:hint="default" w:ascii="Times New Roman" w:hAnsi="Times New Roman" w:eastAsia="方正仿宋_GBK" w:cs="Times New Roman"/>
          <w:sz w:val="28"/>
          <w:szCs w:val="28"/>
        </w:rPr>
        <w:t>附件：具体标的及其技术要求和商务要求、联合协议、分包意向协议等</w:t>
      </w:r>
      <w:r>
        <w:rPr>
          <w:rFonts w:hint="default" w:ascii="Times New Roman" w:hAnsi="Times New Roman" w:eastAsia="方正仿宋_GBK" w:cs="Times New Roman"/>
          <w:sz w:val="28"/>
          <w:szCs w:val="28"/>
          <w:lang w:val="en"/>
        </w:rPr>
        <w:t xml:space="preserve">   </w:t>
      </w:r>
    </w:p>
    <w:p w14:paraId="369E1C99">
      <w:pPr>
        <w:pStyle w:val="318"/>
        <w:spacing w:line="400" w:lineRule="exact"/>
        <w:rPr>
          <w:rFonts w:hint="default" w:ascii="Times New Roman" w:hAnsi="Times New Roman" w:cs="Times New Roman"/>
          <w:sz w:val="28"/>
          <w:szCs w:val="28"/>
          <w:lang w:eastAsia="zh-CN"/>
        </w:rPr>
      </w:pPr>
    </w:p>
    <w:tbl>
      <w:tblPr>
        <w:tblStyle w:val="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2"/>
        <w:gridCol w:w="3010"/>
        <w:gridCol w:w="1706"/>
        <w:gridCol w:w="2286"/>
      </w:tblGrid>
      <w:tr w14:paraId="43C0266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791" w:type="pct"/>
            <w:gridSpan w:val="2"/>
            <w:tcBorders>
              <w:bottom w:val="single" w:color="auto" w:sz="2" w:space="0"/>
              <w:right w:val="single" w:color="auto" w:sz="2" w:space="0"/>
            </w:tcBorders>
            <w:vAlign w:val="center"/>
          </w:tcPr>
          <w:p w14:paraId="6ABBDAE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甲方（采购人、受采购人委托签订合同的单位或采购文件约定的合同甲方）</w:t>
            </w:r>
          </w:p>
        </w:tc>
        <w:tc>
          <w:tcPr>
            <w:tcW w:w="2208" w:type="pct"/>
            <w:gridSpan w:val="2"/>
            <w:tcBorders>
              <w:left w:val="single" w:color="auto" w:sz="2" w:space="0"/>
              <w:bottom w:val="single" w:color="auto" w:sz="2" w:space="0"/>
            </w:tcBorders>
            <w:vAlign w:val="center"/>
          </w:tcPr>
          <w:p w14:paraId="43CA5232">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乙方（供应商）</w:t>
            </w:r>
          </w:p>
        </w:tc>
      </w:tr>
      <w:tr w14:paraId="3C73976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vAlign w:val="center"/>
          </w:tcPr>
          <w:p w14:paraId="3D8EEA68">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单位名称（公章或合同章）</w:t>
            </w:r>
          </w:p>
        </w:tc>
        <w:tc>
          <w:tcPr>
            <w:tcW w:w="1666" w:type="pct"/>
            <w:tcBorders>
              <w:top w:val="single" w:color="auto" w:sz="2" w:space="0"/>
              <w:left w:val="single" w:color="auto" w:sz="2" w:space="0"/>
              <w:bottom w:val="single" w:color="auto" w:sz="2" w:space="0"/>
              <w:right w:val="single" w:color="auto" w:sz="2" w:space="0"/>
            </w:tcBorders>
            <w:vAlign w:val="center"/>
          </w:tcPr>
          <w:p w14:paraId="2EC36436">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18E82996">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单位名称（公章或合同章）</w:t>
            </w:r>
          </w:p>
        </w:tc>
        <w:tc>
          <w:tcPr>
            <w:tcW w:w="1264" w:type="pct"/>
            <w:tcBorders>
              <w:top w:val="single" w:color="auto" w:sz="2" w:space="0"/>
              <w:left w:val="single" w:color="auto" w:sz="2" w:space="0"/>
              <w:bottom w:val="single" w:color="auto" w:sz="2" w:space="0"/>
            </w:tcBorders>
            <w:vAlign w:val="center"/>
          </w:tcPr>
          <w:p w14:paraId="1D901B4A">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462796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vAlign w:val="center"/>
          </w:tcPr>
          <w:p w14:paraId="3984737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法定代表人</w:t>
            </w:r>
          </w:p>
          <w:p w14:paraId="294E20F4">
            <w:pPr>
              <w:adjustRightInd w:val="0"/>
              <w:snapToGrid w:val="0"/>
              <w:spacing w:line="400" w:lineRule="exact"/>
              <w:ind w:firstLine="134" w:firstLineChars="48"/>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或其委托代理人（签章）</w:t>
            </w:r>
          </w:p>
        </w:tc>
        <w:tc>
          <w:tcPr>
            <w:tcW w:w="1666" w:type="pct"/>
            <w:vMerge w:val="restart"/>
            <w:tcBorders>
              <w:top w:val="single" w:color="auto" w:sz="2" w:space="0"/>
              <w:left w:val="single" w:color="auto" w:sz="2" w:space="0"/>
              <w:right w:val="single" w:color="auto" w:sz="2" w:space="0"/>
            </w:tcBorders>
            <w:vAlign w:val="center"/>
          </w:tcPr>
          <w:p w14:paraId="3552F520">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right w:val="single" w:color="auto" w:sz="2" w:space="0"/>
            </w:tcBorders>
            <w:vAlign w:val="center"/>
          </w:tcPr>
          <w:p w14:paraId="4A92A737">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法定代表人</w:t>
            </w:r>
          </w:p>
          <w:p w14:paraId="7725B39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或其委托代理人（签章）</w:t>
            </w:r>
          </w:p>
        </w:tc>
        <w:tc>
          <w:tcPr>
            <w:tcW w:w="1264" w:type="pct"/>
            <w:tcBorders>
              <w:top w:val="single" w:color="auto" w:sz="2" w:space="0"/>
              <w:left w:val="single" w:color="auto" w:sz="2" w:space="0"/>
              <w:bottom w:val="single" w:color="auto" w:sz="2" w:space="0"/>
            </w:tcBorders>
            <w:vAlign w:val="center"/>
          </w:tcPr>
          <w:p w14:paraId="7C683E36">
            <w:pPr>
              <w:adjustRightInd w:val="0"/>
              <w:snapToGrid w:val="0"/>
              <w:spacing w:line="400" w:lineRule="exact"/>
              <w:jc w:val="center"/>
              <w:rPr>
                <w:rFonts w:hint="default" w:ascii="Times New Roman" w:hAnsi="Times New Roman" w:eastAsia="方正仿宋_GBK" w:cs="Times New Roman"/>
                <w:sz w:val="28"/>
                <w:szCs w:val="28"/>
              </w:rPr>
            </w:pPr>
          </w:p>
        </w:tc>
      </w:tr>
      <w:tr w14:paraId="784DC54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vAlign w:val="center"/>
          </w:tcPr>
          <w:p w14:paraId="77B3607C">
            <w:pPr>
              <w:adjustRightInd w:val="0"/>
              <w:snapToGrid w:val="0"/>
              <w:spacing w:line="400" w:lineRule="exact"/>
              <w:jc w:val="center"/>
              <w:rPr>
                <w:rFonts w:hint="default" w:ascii="Times New Roman" w:hAnsi="Times New Roman" w:eastAsia="方正仿宋_GBK" w:cs="Times New Roman"/>
                <w:sz w:val="28"/>
                <w:szCs w:val="28"/>
              </w:rPr>
            </w:pPr>
          </w:p>
        </w:tc>
        <w:tc>
          <w:tcPr>
            <w:tcW w:w="1666" w:type="pct"/>
            <w:vMerge w:val="continue"/>
            <w:tcBorders>
              <w:left w:val="single" w:color="auto" w:sz="2" w:space="0"/>
              <w:bottom w:val="single" w:color="auto" w:sz="2" w:space="0"/>
              <w:right w:val="single" w:color="auto" w:sz="2" w:space="0"/>
            </w:tcBorders>
            <w:vAlign w:val="center"/>
          </w:tcPr>
          <w:p w14:paraId="37895C00">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2B9B35A8">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拥有者性别</w:t>
            </w:r>
          </w:p>
        </w:tc>
        <w:tc>
          <w:tcPr>
            <w:tcW w:w="1264" w:type="pct"/>
            <w:tcBorders>
              <w:top w:val="single" w:color="auto" w:sz="2" w:space="0"/>
              <w:left w:val="single" w:color="auto" w:sz="2" w:space="0"/>
              <w:bottom w:val="single" w:color="auto" w:sz="2" w:space="0"/>
            </w:tcBorders>
            <w:vAlign w:val="center"/>
          </w:tcPr>
          <w:p w14:paraId="7C6636B5">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676D81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A96E513">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住  所</w:t>
            </w:r>
          </w:p>
        </w:tc>
        <w:tc>
          <w:tcPr>
            <w:tcW w:w="1666" w:type="pct"/>
            <w:tcBorders>
              <w:top w:val="single" w:color="auto" w:sz="2" w:space="0"/>
              <w:left w:val="single" w:color="auto" w:sz="2" w:space="0"/>
              <w:bottom w:val="single" w:color="auto" w:sz="2" w:space="0"/>
              <w:right w:val="single" w:color="auto" w:sz="2" w:space="0"/>
            </w:tcBorders>
            <w:vAlign w:val="center"/>
          </w:tcPr>
          <w:p w14:paraId="69DEFC77">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2A88570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住  所</w:t>
            </w:r>
          </w:p>
        </w:tc>
        <w:tc>
          <w:tcPr>
            <w:tcW w:w="1264" w:type="pct"/>
            <w:tcBorders>
              <w:top w:val="single" w:color="auto" w:sz="2" w:space="0"/>
              <w:left w:val="single" w:color="auto" w:sz="2" w:space="0"/>
              <w:bottom w:val="single" w:color="auto" w:sz="2" w:space="0"/>
            </w:tcBorders>
            <w:vAlign w:val="center"/>
          </w:tcPr>
          <w:p w14:paraId="4B7F22F9">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2A3168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F034E9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 系 人</w:t>
            </w:r>
          </w:p>
        </w:tc>
        <w:tc>
          <w:tcPr>
            <w:tcW w:w="1666" w:type="pct"/>
            <w:tcBorders>
              <w:top w:val="single" w:color="auto" w:sz="2" w:space="0"/>
              <w:left w:val="single" w:color="auto" w:sz="2" w:space="0"/>
              <w:bottom w:val="single" w:color="auto" w:sz="2" w:space="0"/>
              <w:right w:val="single" w:color="auto" w:sz="2" w:space="0"/>
            </w:tcBorders>
            <w:vAlign w:val="center"/>
          </w:tcPr>
          <w:p w14:paraId="6CEA9307">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7E1758C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 系 人</w:t>
            </w:r>
          </w:p>
        </w:tc>
        <w:tc>
          <w:tcPr>
            <w:tcW w:w="1264" w:type="pct"/>
            <w:tcBorders>
              <w:top w:val="single" w:color="auto" w:sz="2" w:space="0"/>
              <w:left w:val="single" w:color="auto" w:sz="2" w:space="0"/>
              <w:bottom w:val="single" w:color="auto" w:sz="2" w:space="0"/>
            </w:tcBorders>
            <w:vAlign w:val="center"/>
          </w:tcPr>
          <w:p w14:paraId="60B566B0">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1A8473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4475371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c>
          <w:tcPr>
            <w:tcW w:w="1666" w:type="pct"/>
            <w:tcBorders>
              <w:top w:val="single" w:color="auto" w:sz="2" w:space="0"/>
              <w:left w:val="single" w:color="auto" w:sz="2" w:space="0"/>
              <w:bottom w:val="single" w:color="auto" w:sz="2" w:space="0"/>
              <w:right w:val="single" w:color="auto" w:sz="2" w:space="0"/>
            </w:tcBorders>
            <w:vAlign w:val="center"/>
          </w:tcPr>
          <w:p w14:paraId="5FCF83E3">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3703721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联系电话</w:t>
            </w:r>
          </w:p>
        </w:tc>
        <w:tc>
          <w:tcPr>
            <w:tcW w:w="1264" w:type="pct"/>
            <w:tcBorders>
              <w:top w:val="single" w:color="auto" w:sz="2" w:space="0"/>
              <w:left w:val="single" w:color="auto" w:sz="2" w:space="0"/>
              <w:bottom w:val="single" w:color="auto" w:sz="2" w:space="0"/>
            </w:tcBorders>
            <w:vAlign w:val="center"/>
          </w:tcPr>
          <w:p w14:paraId="1A3C6892">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77CCB2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65BFD67">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通信地址</w:t>
            </w:r>
          </w:p>
        </w:tc>
        <w:tc>
          <w:tcPr>
            <w:tcW w:w="1666" w:type="pct"/>
            <w:tcBorders>
              <w:top w:val="single" w:color="auto" w:sz="2" w:space="0"/>
              <w:left w:val="single" w:color="auto" w:sz="2" w:space="0"/>
              <w:bottom w:val="single" w:color="auto" w:sz="2" w:space="0"/>
              <w:right w:val="single" w:color="auto" w:sz="2" w:space="0"/>
            </w:tcBorders>
            <w:vAlign w:val="center"/>
          </w:tcPr>
          <w:p w14:paraId="72154882">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358B993D">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通信地址</w:t>
            </w:r>
          </w:p>
        </w:tc>
        <w:tc>
          <w:tcPr>
            <w:tcW w:w="1264" w:type="pct"/>
            <w:tcBorders>
              <w:top w:val="single" w:color="auto" w:sz="2" w:space="0"/>
              <w:left w:val="single" w:color="auto" w:sz="2" w:space="0"/>
              <w:bottom w:val="single" w:color="auto" w:sz="2" w:space="0"/>
            </w:tcBorders>
            <w:vAlign w:val="center"/>
          </w:tcPr>
          <w:p w14:paraId="4782964C">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4C56126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02FB2B11">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邮政编码</w:t>
            </w:r>
          </w:p>
        </w:tc>
        <w:tc>
          <w:tcPr>
            <w:tcW w:w="1666" w:type="pct"/>
            <w:tcBorders>
              <w:top w:val="single" w:color="auto" w:sz="2" w:space="0"/>
              <w:left w:val="single" w:color="auto" w:sz="2" w:space="0"/>
              <w:bottom w:val="single" w:color="auto" w:sz="2" w:space="0"/>
              <w:right w:val="single" w:color="auto" w:sz="2" w:space="0"/>
            </w:tcBorders>
            <w:vAlign w:val="center"/>
          </w:tcPr>
          <w:p w14:paraId="78AFE398">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0EBB35CF">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邮政编码</w:t>
            </w:r>
          </w:p>
        </w:tc>
        <w:tc>
          <w:tcPr>
            <w:tcW w:w="1264" w:type="pct"/>
            <w:tcBorders>
              <w:top w:val="single" w:color="auto" w:sz="2" w:space="0"/>
              <w:left w:val="single" w:color="auto" w:sz="2" w:space="0"/>
              <w:bottom w:val="single" w:color="auto" w:sz="2" w:space="0"/>
            </w:tcBorders>
            <w:vAlign w:val="center"/>
          </w:tcPr>
          <w:p w14:paraId="3F0C0CDB">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367C21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D0D32B8">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电子邮箱</w:t>
            </w:r>
          </w:p>
        </w:tc>
        <w:tc>
          <w:tcPr>
            <w:tcW w:w="1666" w:type="pct"/>
            <w:tcBorders>
              <w:top w:val="single" w:color="auto" w:sz="2" w:space="0"/>
              <w:left w:val="single" w:color="auto" w:sz="2" w:space="0"/>
              <w:bottom w:val="single" w:color="auto" w:sz="2" w:space="0"/>
              <w:right w:val="single" w:color="auto" w:sz="2" w:space="0"/>
            </w:tcBorders>
            <w:vAlign w:val="center"/>
          </w:tcPr>
          <w:p w14:paraId="1E5F77E4">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4F871E66">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电子邮箱</w:t>
            </w:r>
          </w:p>
        </w:tc>
        <w:tc>
          <w:tcPr>
            <w:tcW w:w="1264" w:type="pct"/>
            <w:tcBorders>
              <w:top w:val="single" w:color="auto" w:sz="2" w:space="0"/>
              <w:left w:val="single" w:color="auto" w:sz="2" w:space="0"/>
              <w:bottom w:val="single" w:color="auto" w:sz="2" w:space="0"/>
            </w:tcBorders>
            <w:vAlign w:val="center"/>
          </w:tcPr>
          <w:p w14:paraId="0DA60E38">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25FE41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5324F7E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统一社会信用代码</w:t>
            </w:r>
          </w:p>
        </w:tc>
        <w:tc>
          <w:tcPr>
            <w:tcW w:w="1666" w:type="pct"/>
            <w:tcBorders>
              <w:top w:val="single" w:color="auto" w:sz="2" w:space="0"/>
              <w:left w:val="single" w:color="auto" w:sz="2" w:space="0"/>
              <w:bottom w:val="single" w:color="auto" w:sz="2" w:space="0"/>
              <w:right w:val="single" w:color="auto" w:sz="2" w:space="0"/>
            </w:tcBorders>
            <w:vAlign w:val="center"/>
          </w:tcPr>
          <w:p w14:paraId="4C478E78">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70316FD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统一社会信用代码</w:t>
            </w:r>
          </w:p>
        </w:tc>
        <w:tc>
          <w:tcPr>
            <w:tcW w:w="1264" w:type="pct"/>
            <w:tcBorders>
              <w:top w:val="single" w:color="auto" w:sz="2" w:space="0"/>
              <w:left w:val="single" w:color="auto" w:sz="2" w:space="0"/>
              <w:bottom w:val="single" w:color="auto" w:sz="2" w:space="0"/>
            </w:tcBorders>
            <w:vAlign w:val="center"/>
          </w:tcPr>
          <w:p w14:paraId="339CEB5E">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61A85BF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2629689B">
            <w:pPr>
              <w:adjustRightInd w:val="0"/>
              <w:snapToGrid w:val="0"/>
              <w:spacing w:line="400" w:lineRule="exact"/>
              <w:jc w:val="center"/>
              <w:rPr>
                <w:rFonts w:hint="default" w:ascii="Times New Roman" w:hAnsi="Times New Roman" w:eastAsia="方正仿宋_GBK" w:cs="Times New Roman"/>
                <w:sz w:val="28"/>
                <w:szCs w:val="28"/>
              </w:rPr>
            </w:pPr>
          </w:p>
        </w:tc>
        <w:tc>
          <w:tcPr>
            <w:tcW w:w="1666" w:type="pct"/>
            <w:tcBorders>
              <w:top w:val="single" w:color="auto" w:sz="2" w:space="0"/>
              <w:left w:val="single" w:color="auto" w:sz="2" w:space="0"/>
              <w:bottom w:val="single" w:color="auto" w:sz="2" w:space="0"/>
              <w:right w:val="single" w:color="auto" w:sz="2" w:space="0"/>
            </w:tcBorders>
            <w:vAlign w:val="center"/>
          </w:tcPr>
          <w:p w14:paraId="1D9EB9FC">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6D51AA72">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开户名称</w:t>
            </w:r>
          </w:p>
        </w:tc>
        <w:tc>
          <w:tcPr>
            <w:tcW w:w="1264" w:type="pct"/>
            <w:tcBorders>
              <w:top w:val="single" w:color="auto" w:sz="2" w:space="0"/>
              <w:left w:val="single" w:color="auto" w:sz="2" w:space="0"/>
              <w:bottom w:val="single" w:color="auto" w:sz="2" w:space="0"/>
            </w:tcBorders>
            <w:vAlign w:val="center"/>
          </w:tcPr>
          <w:p w14:paraId="7104D691">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25770E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12DC9368">
            <w:pPr>
              <w:adjustRightInd w:val="0"/>
              <w:snapToGrid w:val="0"/>
              <w:spacing w:line="400" w:lineRule="exact"/>
              <w:jc w:val="center"/>
              <w:rPr>
                <w:rFonts w:hint="default" w:ascii="Times New Roman" w:hAnsi="Times New Roman" w:eastAsia="方正仿宋_GBK" w:cs="Times New Roman"/>
                <w:sz w:val="28"/>
                <w:szCs w:val="28"/>
              </w:rPr>
            </w:pPr>
          </w:p>
        </w:tc>
        <w:tc>
          <w:tcPr>
            <w:tcW w:w="1666" w:type="pct"/>
            <w:tcBorders>
              <w:top w:val="single" w:color="auto" w:sz="2" w:space="0"/>
              <w:left w:val="single" w:color="auto" w:sz="2" w:space="0"/>
              <w:bottom w:val="single" w:color="auto" w:sz="2" w:space="0"/>
              <w:right w:val="single" w:color="auto" w:sz="2" w:space="0"/>
            </w:tcBorders>
            <w:vAlign w:val="center"/>
          </w:tcPr>
          <w:p w14:paraId="330FC89C">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7F8FDB9D">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开户银行</w:t>
            </w:r>
          </w:p>
        </w:tc>
        <w:tc>
          <w:tcPr>
            <w:tcW w:w="1264" w:type="pct"/>
            <w:tcBorders>
              <w:top w:val="single" w:color="auto" w:sz="2" w:space="0"/>
              <w:left w:val="single" w:color="auto" w:sz="2" w:space="0"/>
              <w:bottom w:val="single" w:color="auto" w:sz="2" w:space="0"/>
            </w:tcBorders>
            <w:vAlign w:val="center"/>
          </w:tcPr>
          <w:p w14:paraId="4CE91929">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0B4E90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vAlign w:val="center"/>
          </w:tcPr>
          <w:p w14:paraId="6384ED3E">
            <w:pPr>
              <w:adjustRightInd w:val="0"/>
              <w:snapToGrid w:val="0"/>
              <w:spacing w:line="400" w:lineRule="exact"/>
              <w:jc w:val="center"/>
              <w:rPr>
                <w:rFonts w:hint="default" w:ascii="Times New Roman" w:hAnsi="Times New Roman" w:eastAsia="方正仿宋_GBK" w:cs="Times New Roman"/>
                <w:sz w:val="28"/>
                <w:szCs w:val="28"/>
              </w:rPr>
            </w:pPr>
          </w:p>
        </w:tc>
        <w:tc>
          <w:tcPr>
            <w:tcW w:w="1666" w:type="pct"/>
            <w:tcBorders>
              <w:top w:val="single" w:color="auto" w:sz="2" w:space="0"/>
              <w:left w:val="single" w:color="auto" w:sz="2" w:space="0"/>
              <w:bottom w:val="single" w:color="auto" w:sz="2" w:space="0"/>
              <w:right w:val="single" w:color="auto" w:sz="2" w:space="0"/>
            </w:tcBorders>
            <w:vAlign w:val="center"/>
          </w:tcPr>
          <w:p w14:paraId="7D8E5E7A">
            <w:pPr>
              <w:adjustRightInd w:val="0"/>
              <w:snapToGrid w:val="0"/>
              <w:spacing w:line="400" w:lineRule="exact"/>
              <w:jc w:val="center"/>
              <w:rPr>
                <w:rFonts w:hint="default" w:ascii="Times New Roman" w:hAnsi="Times New Roman" w:eastAsia="方正仿宋_GBK" w:cs="Times New Roman"/>
                <w:sz w:val="28"/>
                <w:szCs w:val="28"/>
              </w:rPr>
            </w:pPr>
          </w:p>
        </w:tc>
        <w:tc>
          <w:tcPr>
            <w:tcW w:w="944" w:type="pct"/>
            <w:tcBorders>
              <w:top w:val="single" w:color="auto" w:sz="2" w:space="0"/>
              <w:left w:val="single" w:color="auto" w:sz="2" w:space="0"/>
              <w:bottom w:val="single" w:color="auto" w:sz="2" w:space="0"/>
              <w:right w:val="single" w:color="auto" w:sz="2" w:space="0"/>
            </w:tcBorders>
            <w:vAlign w:val="center"/>
          </w:tcPr>
          <w:p w14:paraId="59CB714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银行账号</w:t>
            </w:r>
          </w:p>
        </w:tc>
        <w:tc>
          <w:tcPr>
            <w:tcW w:w="1264" w:type="pct"/>
            <w:tcBorders>
              <w:top w:val="single" w:color="auto" w:sz="2" w:space="0"/>
              <w:left w:val="single" w:color="auto" w:sz="2" w:space="0"/>
              <w:bottom w:val="single" w:color="auto" w:sz="2" w:space="0"/>
            </w:tcBorders>
            <w:vAlign w:val="center"/>
          </w:tcPr>
          <w:p w14:paraId="6CC63790">
            <w:pPr>
              <w:adjustRightInd w:val="0"/>
              <w:snapToGrid w:val="0"/>
              <w:spacing w:line="400" w:lineRule="exact"/>
              <w:jc w:val="center"/>
              <w:rPr>
                <w:rFonts w:hint="default" w:ascii="Times New Roman" w:hAnsi="Times New Roman" w:eastAsia="方正仿宋_GBK" w:cs="Times New Roman"/>
                <w:spacing w:val="20"/>
                <w:sz w:val="28"/>
                <w:szCs w:val="28"/>
              </w:rPr>
            </w:pPr>
          </w:p>
        </w:tc>
      </w:tr>
      <w:tr w14:paraId="61E654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FF8ABDE">
            <w:pPr>
              <w:pStyle w:val="16"/>
              <w:adjustRightInd w:val="0"/>
              <w:snapToGrid w:val="0"/>
              <w:spacing w:before="120" w:beforeLines="50" w:after="0" w:line="400" w:lineRule="exact"/>
              <w:ind w:left="0" w:leftChars="0"/>
              <w:jc w:val="left"/>
              <w:rPr>
                <w:rFonts w:hint="default" w:ascii="Times New Roman" w:hAnsi="Times New Roman" w:eastAsia="方正仿宋_GBK" w:cs="Times New Roman"/>
                <w:spacing w:val="20"/>
                <w:sz w:val="28"/>
                <w:szCs w:val="28"/>
              </w:rPr>
            </w:pPr>
            <w:r>
              <w:rPr>
                <w:rFonts w:hint="default" w:ascii="Times New Roman" w:hAnsi="Times New Roman" w:eastAsia="方正仿宋_GBK" w:cs="Times New Roman"/>
                <w:sz w:val="28"/>
                <w:szCs w:val="28"/>
              </w:rPr>
              <w:t>注：涉及联合体或其他合同主体的信息应按上表格式加列。</w:t>
            </w:r>
          </w:p>
        </w:tc>
      </w:tr>
    </w:tbl>
    <w:p w14:paraId="5C442E61">
      <w:pPr>
        <w:pStyle w:val="4"/>
        <w:adjustRightInd w:val="0"/>
        <w:snapToGrid w:val="0"/>
        <w:spacing w:line="400" w:lineRule="exact"/>
        <w:jc w:val="center"/>
        <w:rPr>
          <w:rFonts w:hint="default" w:ascii="Times New Roman" w:hAnsi="Times New Roman" w:eastAsia="黑体" w:cs="Times New Roman"/>
          <w:sz w:val="28"/>
          <w:szCs w:val="28"/>
        </w:rPr>
      </w:pPr>
      <w:r>
        <w:rPr>
          <w:rFonts w:hint="default" w:ascii="Times New Roman" w:hAnsi="Times New Roman" w:cs="Times New Roman"/>
          <w:sz w:val="28"/>
          <w:szCs w:val="28"/>
          <w:u w:val="single"/>
        </w:rPr>
        <w:br w:type="page"/>
      </w:r>
      <w:r>
        <w:rPr>
          <w:rFonts w:hint="default" w:ascii="Times New Roman" w:hAnsi="Times New Roman" w:eastAsia="黑体" w:cs="Times New Roman"/>
          <w:sz w:val="28"/>
          <w:szCs w:val="28"/>
        </w:rPr>
        <w:t>第二节 政府采购合同通用条款</w:t>
      </w:r>
    </w:p>
    <w:p w14:paraId="3EB4197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 定义</w:t>
      </w:r>
    </w:p>
    <w:p w14:paraId="1E41454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1.1合同当事人</w:t>
      </w:r>
    </w:p>
    <w:p w14:paraId="490C130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（1）采购人（以下称甲方）是指使用财政性资金，通过政府采购方式向供应商购买货物及其相关服务的国家机关、事业单位、团体组织。</w:t>
      </w:r>
    </w:p>
    <w:p w14:paraId="6F42EA0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（2）供应商（以下称乙方）是指参加政府采购活动并且中标（成交），向采购人提供合同约定的货物及其相关服务的法人、非法人组织或者自然人。</w:t>
      </w:r>
    </w:p>
    <w:p w14:paraId="751808D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（3）其他合同主体是指除采购人和供应商以外，依法参与合同缔结或履行，享有权利、承担义务的合同当事人。</w:t>
      </w:r>
    </w:p>
    <w:p w14:paraId="36192B0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1.2本合同下列术语应解释为：</w:t>
      </w:r>
    </w:p>
    <w:p w14:paraId="7E957C0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7C4A88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（2）“合同价款”系指根据本合同规定乙方在全面履行合同义务后甲方应支付给乙方的价款。</w:t>
      </w:r>
    </w:p>
    <w:p w14:paraId="5E82510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（3）“货物”系指乙方根据本合同规定须向甲方提供的各种形态和种类的物品，包括原材料、设备、产品（包括软件）及相关的备品备件、工具、手册及</w:t>
      </w:r>
      <w:r>
        <w:rPr>
          <w:rFonts w:hint="default" w:ascii="Times New Roman" w:hAnsi="Times New Roman" w:eastAsia="方正仿宋_GBK" w:cs="Times New Roman"/>
          <w:sz w:val="28"/>
          <w:szCs w:val="28"/>
          <w:lang w:val="en"/>
        </w:rPr>
        <w:t>其他</w:t>
      </w:r>
      <w:r>
        <w:rPr>
          <w:rFonts w:hint="default" w:ascii="Times New Roman" w:hAnsi="Times New Roman" w:eastAsia="方正仿宋_GBK" w:cs="Times New Roman"/>
          <w:sz w:val="28"/>
          <w:szCs w:val="28"/>
        </w:rPr>
        <w:t>技术资料和材料等。</w:t>
      </w:r>
    </w:p>
    <w:p w14:paraId="486B81C3">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（4）“相关服务”系指根据合同规定，乙方应提供的与货物有关的技术、管理和</w:t>
      </w:r>
      <w:r>
        <w:rPr>
          <w:rFonts w:hint="default" w:ascii="Times New Roman" w:hAnsi="Times New Roman" w:eastAsia="方正仿宋_GBK" w:cs="Times New Roman"/>
          <w:sz w:val="28"/>
          <w:szCs w:val="28"/>
          <w:lang w:val="en"/>
        </w:rPr>
        <w:t>其他</w:t>
      </w:r>
      <w:r>
        <w:rPr>
          <w:rFonts w:hint="default" w:ascii="Times New Roman" w:hAnsi="Times New Roman" w:eastAsia="方正仿宋_GBK" w:cs="Times New Roman"/>
          <w:sz w:val="28"/>
          <w:szCs w:val="28"/>
        </w:rPr>
        <w:t>服务，包括但不限于：管理和质量保证、运输、保险、检验、现场准备、安装、集成、调试、培训、维修、废弃处置、技术支持等以及合同中规定乙方应承担的</w:t>
      </w:r>
      <w:r>
        <w:rPr>
          <w:rFonts w:hint="default" w:ascii="Times New Roman" w:hAnsi="Times New Roman" w:eastAsia="方正仿宋_GBK" w:cs="Times New Roman"/>
          <w:sz w:val="28"/>
          <w:szCs w:val="28"/>
          <w:lang w:val="en"/>
        </w:rPr>
        <w:t>其他</w:t>
      </w:r>
      <w:r>
        <w:rPr>
          <w:rFonts w:hint="default" w:ascii="Times New Roman" w:hAnsi="Times New Roman" w:eastAsia="方正仿宋_GBK" w:cs="Times New Roman"/>
          <w:sz w:val="28"/>
          <w:szCs w:val="28"/>
        </w:rPr>
        <w:t>义务。</w:t>
      </w:r>
    </w:p>
    <w:p w14:paraId="5F5DF83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（5）“分包”系指中标（成交）供应商按采购文件、投标（响应）文件的规定，根据分包意向协议，将中标（成交）项目中的部分履约内容，分给具有相应资质条件的供应商履行合同的行为。</w:t>
      </w:r>
    </w:p>
    <w:p w14:paraId="3308692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64B65A06">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（7）其他术语解释，见【政府采购合同专用条款】。</w:t>
      </w:r>
    </w:p>
    <w:p w14:paraId="42A8911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 合同标的及金额</w:t>
      </w:r>
    </w:p>
    <w:p w14:paraId="57D3E5D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2.1 合同标的及金额应与中标（成交）结果一致。乙方为履行本合同而发生的所有费用均应包含在合同价款中，甲方不再另行支付</w:t>
      </w:r>
      <w:r>
        <w:rPr>
          <w:rFonts w:hint="default" w:ascii="Times New Roman" w:hAnsi="Times New Roman" w:eastAsia="方正仿宋_GBK" w:cs="Times New Roman"/>
          <w:sz w:val="28"/>
          <w:szCs w:val="28"/>
          <w:lang w:val="en"/>
        </w:rPr>
        <w:t>其他</w:t>
      </w:r>
      <w:r>
        <w:rPr>
          <w:rFonts w:hint="default" w:ascii="Times New Roman" w:hAnsi="Times New Roman" w:eastAsia="方正仿宋_GBK" w:cs="Times New Roman"/>
          <w:sz w:val="28"/>
          <w:szCs w:val="28"/>
        </w:rPr>
        <w:t>任何费用。</w:t>
      </w:r>
    </w:p>
    <w:p w14:paraId="77246C6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 履行合同的时间、地点和方式</w:t>
      </w:r>
    </w:p>
    <w:p w14:paraId="4B6061D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3.1 乙方应当在约定的时间、地点，按照约定方式履行合同。</w:t>
      </w:r>
    </w:p>
    <w:p w14:paraId="4B9689F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 甲方的权利和义务</w:t>
      </w:r>
    </w:p>
    <w:p w14:paraId="693885A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4.1 签署合同后，甲方应确定项目负责人（或项目联系人），负责与本合同有关的事务。甲方有权对乙方的履约行为进行检查，并及时确认乙方提交的事项。甲方应当配合乙方完成相关项目实施工作。</w:t>
      </w:r>
    </w:p>
    <w:p w14:paraId="386D24B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4.2 甲方有权要求乙方按时提交各阶段有关安排计划，并有权定期核对乙方提供货物数量、规格、质量等内容。甲方有权督促乙方工作并要求乙方更换不符合要求的货物。</w:t>
      </w:r>
    </w:p>
    <w:p w14:paraId="4E26B61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4.3 甲方有权要求乙方对缺陷部分予以修复，并按合同约定享有货物保修及其他合同约定的权利。</w:t>
      </w:r>
    </w:p>
    <w:p w14:paraId="3E250F0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4.4 甲方应当按照合同约定及时对交付的货物进行验收，未在【政府采购合同专用条款】约定的期限内对乙方履约提出任何异议或者向乙方作出任何说明的，视为验收通过。</w:t>
      </w:r>
    </w:p>
    <w:p w14:paraId="2EBEB552">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4.5 甲方应当根据合同约定及时向乙方支付合同价款，不得以内部人员变更、履行内部付款流程等为由，拒绝或迟延支付。</w:t>
      </w:r>
    </w:p>
    <w:p w14:paraId="653ED79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4.6 国家法律法规规定及【政府采购合同专用条款】约定应由甲方承担的其他义务和责任。</w:t>
      </w:r>
    </w:p>
    <w:p w14:paraId="36E19CA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 乙方的权利和义务</w:t>
      </w:r>
    </w:p>
    <w:p w14:paraId="0843F35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5.1 签署合同后，乙方应确定项目负责人（或项目联系人），负责与本合同有关的事务。</w:t>
      </w:r>
    </w:p>
    <w:p w14:paraId="31D9F77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1F75AF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5.3乙方有权根据合同约定向甲方收取合同价款。</w:t>
      </w:r>
    </w:p>
    <w:p w14:paraId="59686055">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5.4国家法律法规规定及【政府采购合同专用条款】约定应由乙方承担的其他义务和责任。</w:t>
      </w:r>
    </w:p>
    <w:p w14:paraId="14449118">
      <w:pPr>
        <w:pStyle w:val="317"/>
        <w:numPr>
          <w:ilvl w:val="0"/>
          <w:numId w:val="6"/>
        </w:numPr>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合同履行</w:t>
      </w:r>
    </w:p>
    <w:p w14:paraId="257F14F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6.1 甲乙双方应当按照【政府采购合同专用条款】约定顺序履行合同义务；如果没有先后顺序的，应当同时履行。</w:t>
      </w:r>
    </w:p>
    <w:p w14:paraId="175534D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6.2 甲乙双方按照合同约定顺序履行合同义务时，应当先履行一方未履行的，后履行一方有权拒绝其履行请求。先履行一方履行不符合约定的，后履行一方有权拒绝其相应的履行请求。</w:t>
      </w:r>
    </w:p>
    <w:p w14:paraId="3AD9949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 货物包装、运输、保险和交付要求</w:t>
      </w:r>
    </w:p>
    <w:p w14:paraId="482564C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5D98FC6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7.2 除【政府采购合同专用条款】另有约定外，乙方负责办理将货物运抵本合同规定的交货地点，并装卸、交付至甲方的一切运输事项，相关费用应包含在合同价款中。</w:t>
      </w:r>
    </w:p>
    <w:p w14:paraId="51185695">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7.3 货物保险要求按【政府采购合同专用条款】规定执行。</w:t>
      </w:r>
    </w:p>
    <w:p w14:paraId="2DBE776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EF8A6F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7.5 乙方在运输到达之前应提前通知甲方，并提示货物运输装卸的注意事项，甲方配合乙方做好货物的接收工作。</w:t>
      </w:r>
    </w:p>
    <w:p w14:paraId="242AB3D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7.6 如因包装、运输问题导致货物损毁、丢失或者品质下降，甲方有权要求降价、换货、拒收部分或整批货物，由此产生的费用和损失，均由乙方承担。</w:t>
      </w:r>
    </w:p>
    <w:p w14:paraId="1543069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8. 质量标准和保证</w:t>
      </w:r>
    </w:p>
    <w:p w14:paraId="4761B35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8.1 质量标准</w:t>
      </w:r>
    </w:p>
    <w:p w14:paraId="0A2ADA12">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8FC8B8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（2）采用中华人民共和国法定计量单位。</w:t>
      </w:r>
    </w:p>
    <w:p w14:paraId="7B8098B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（3）乙方所提供的货物应符合国家有关安全、环保、卫生的规定。</w:t>
      </w:r>
    </w:p>
    <w:p w14:paraId="0F6FC84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（4）乙方应向甲方提交所提供货物的技术文件，包括相应的中文技术文件，如：产品目录、图纸、操作手册、使用说明、维护手册或服务指南等。上述文件应包装好随货物一同发运。</w:t>
      </w:r>
    </w:p>
    <w:p w14:paraId="4E6301F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8.2 保证</w:t>
      </w:r>
    </w:p>
    <w:p w14:paraId="474F4715">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4766CF1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（2）在质量保证期内所发现的缺陷，甲方应尽快以书面形式通知乙方。</w:t>
      </w:r>
    </w:p>
    <w:p w14:paraId="4E24673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（3）乙方收到通知后，应在【政府采购合同专用条款】规定的响应时间内以合理的速度免费维修或更换有缺陷的货物或部件。</w:t>
      </w:r>
    </w:p>
    <w:p w14:paraId="6599C25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（4）在质量保证期内，如果货物的质量或规格与合同不符，或证实货物是有缺陷的，包括潜在的缺陷或使用不符合要求的材料等，甲方可以根据本合同第15.1条规定以书面形式追究乙方的违约责任。</w:t>
      </w:r>
    </w:p>
    <w:p w14:paraId="56C05C8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（5）乙方在约定的时间内未能弥补缺陷，甲方可采取必要的补救措施，但其风险和费用将由乙方承担，甲方根据合同约定对乙方行使的其他权利不受影响。</w:t>
      </w:r>
    </w:p>
    <w:p w14:paraId="2CAA0B8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9. 权利瑕疵担保</w:t>
      </w:r>
    </w:p>
    <w:p w14:paraId="1289BA4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9.1 乙方保证对其出售的货物享有合法的权利。</w:t>
      </w:r>
    </w:p>
    <w:p w14:paraId="48BCD78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9.2 乙方保证在交付的货物上不存在抵押权等担保物权。</w:t>
      </w:r>
    </w:p>
    <w:p w14:paraId="0FA5B27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9.3 如甲方使用上述货物构成对第三人侵权的，则由乙方承担全部责任。</w:t>
      </w:r>
    </w:p>
    <w:p w14:paraId="62BD015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10. 知识产权保护</w:t>
      </w:r>
    </w:p>
    <w:p w14:paraId="07E9F6C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35ABCC7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11. 保密义务</w:t>
      </w:r>
    </w:p>
    <w:p w14:paraId="1ACEB05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0650CB29">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12. 合同价款支付</w:t>
      </w:r>
    </w:p>
    <w:p w14:paraId="648EA28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12.1 合同价款支付按照国库集中支付制度及财政管理相关规定执行。</w:t>
      </w:r>
    </w:p>
    <w:p w14:paraId="4EFE35E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09672B2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13. 履约保证金</w:t>
      </w:r>
    </w:p>
    <w:p w14:paraId="55F016A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13.1 乙方应当以支票、汇票、本票或者金融机构、担保机构出具的保函等非现金形式提交。</w:t>
      </w:r>
    </w:p>
    <w:p w14:paraId="76A2763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519ECD03">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13.3 甲方在项目通过验收后按照【政府采购合同专用条款】规定的时间内将履约保证金退还乙方；逾期退还的，乙方可要求甲方支付违约金，违约金按照【政府采购合同专用条款】规定支付。</w:t>
      </w:r>
    </w:p>
    <w:p w14:paraId="542BD79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14. 售后服务</w:t>
      </w:r>
    </w:p>
    <w:p w14:paraId="30FB6E9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14.1 除项目不涉及或采购活动中明确约定无须承担外，乙方还应提供下列服务：</w:t>
      </w:r>
    </w:p>
    <w:p w14:paraId="38CF48F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（1）货物的现场移动、安装、调试、启动监督及技术支持；</w:t>
      </w:r>
    </w:p>
    <w:p w14:paraId="032DF91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（2）提供货物组装和维修所需的专用工具和辅助材料；</w:t>
      </w:r>
    </w:p>
    <w:p w14:paraId="15BA331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（3）在【政府采购合同专用条款】约定的期限内对所有的货物实施运行监督、维修，但前提条件是该服务并不能免除乙方在质量保证期内所承担的义务；</w:t>
      </w:r>
    </w:p>
    <w:p w14:paraId="2346A84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（4）在制造商所在地或指定现场就货物的安装、启动、运营、维护、废弃处置等对甲方操作人员进行培训；</w:t>
      </w:r>
    </w:p>
    <w:p w14:paraId="68B1F7F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（5）依照法律、行政法规的规定或者按照【政府采购合同专用条款】约定，货物在有效使用年限届满后应予回收的，乙方负有自行或者委托第三人对货物予以回收的义务；</w:t>
      </w:r>
    </w:p>
    <w:p w14:paraId="0E81BE15">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（6）【政府采购合同专用条款】规定由乙方提供的其他服务。</w:t>
      </w:r>
    </w:p>
    <w:p w14:paraId="2265E3D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14.2 乙方提供的售后服务的费用已包含在合同价款中，甲方不再另行支付。</w:t>
      </w:r>
    </w:p>
    <w:p w14:paraId="39E1F855">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15. 违约责任</w:t>
      </w:r>
    </w:p>
    <w:p w14:paraId="2D00B73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15.1质量瑕疵的违约责任</w:t>
      </w:r>
    </w:p>
    <w:p w14:paraId="0F806BE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乙方提供的产品不符合合同约定的质量标准或存在产品质量缺陷，甲方有权要求乙方根据【政府采购合同专用条款】要求及时修理、重作、更换，并承担由此给甲方造成的损失。</w:t>
      </w:r>
    </w:p>
    <w:p w14:paraId="4CB850F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15.2 迟延交货的违约责任</w:t>
      </w:r>
    </w:p>
    <w:p w14:paraId="5607CC1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42E0B9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75805DC6">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15.3 迟延支付的违约责任</w:t>
      </w:r>
    </w:p>
    <w:p w14:paraId="589A69A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甲方存在迟延支付乙方合同款项的，应当承担【政府采购合同专用条款】规定的逾期付款利息。</w:t>
      </w:r>
    </w:p>
    <w:p w14:paraId="36D49EF6">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15.4其他违约责任根据项目实际需要按【政府采购合同专用条款】规定执行。</w:t>
      </w:r>
    </w:p>
    <w:p w14:paraId="15E3150B">
      <w:pPr>
        <w:pStyle w:val="317"/>
        <w:numPr>
          <w:ilvl w:val="0"/>
          <w:numId w:val="7"/>
        </w:numPr>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合同变更、中止与终止</w:t>
      </w:r>
    </w:p>
    <w:p w14:paraId="43AAFA06">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16.1合同的变更</w:t>
      </w:r>
    </w:p>
    <w:p w14:paraId="1146866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政府采购合同履行中，在不改变合同其他条款的前提下，甲方可以在合同价款10%的范围内追加与合同标的相同的货物，并就此与乙方协商一致后签订补充协议。</w:t>
      </w:r>
    </w:p>
    <w:p w14:paraId="599F0F8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16.2合同的中止</w:t>
      </w:r>
    </w:p>
    <w:p w14:paraId="4623C6B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（1）合同履行过程中因供应商就采购文件、采购过程或结果提起投诉的，甲方认为有必要的，可以中止合同的履行。</w:t>
      </w:r>
    </w:p>
    <w:p w14:paraId="658C6E4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76F2196">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（3）乙方分立、合并或者变更住所的，应当及时以书面形式告知甲方。乙方没有及时告知甲方，致使合同履行发生困难的，甲方可以中止合同履行并要求乙方承担由此给甲方造成的损失。</w:t>
      </w:r>
    </w:p>
    <w:p w14:paraId="5D684D22">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（4）甲方不得以行政区划调整、政府换届、机构或者职能调整以及相关责任人更替为由中止合同。</w:t>
      </w:r>
    </w:p>
    <w:p w14:paraId="056402C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16.3合同的终止</w:t>
      </w:r>
    </w:p>
    <w:p w14:paraId="68CBFFB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（1）合同因有效期限届满而终止；</w:t>
      </w:r>
    </w:p>
    <w:p w14:paraId="751EAEE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（2）乙方未按合同约定履行，构成根本性违约的，甲方有权终止合同，并追究乙方的违约责任。</w:t>
      </w:r>
    </w:p>
    <w:p w14:paraId="3528CB6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16.4 涉及国家利益、社会公共利益的情形</w:t>
      </w:r>
    </w:p>
    <w:p w14:paraId="79110A02">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政府采购合同继续履行将损害国家利益和社会公共利益的，双方当事人应当变更、中止或者终止合同。有过错的一方应当承担赔偿责任，双方都有过错的，各自承担相应的责任。</w:t>
      </w:r>
    </w:p>
    <w:p w14:paraId="1DB9E0C5">
      <w:pPr>
        <w:pStyle w:val="317"/>
        <w:numPr>
          <w:ilvl w:val="0"/>
          <w:numId w:val="8"/>
        </w:numPr>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合同分包</w:t>
      </w:r>
    </w:p>
    <w:p w14:paraId="7EF0AAB9">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17.1 乙方不得将合同转包给其他供应商。涉及合同分包的，乙方应根据采购文件和投标（响应）文件规定进行合同分包。</w:t>
      </w:r>
    </w:p>
    <w:p w14:paraId="71D26E25">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17.2 乙方执行政府采购政策向中小企业依法分包的，乙方应当按采购文件和投标（响应）文件签订分包意向协议，分包意向协议属于本合同组成部分。</w:t>
      </w:r>
    </w:p>
    <w:p w14:paraId="30D873D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18. 不可抗力</w:t>
      </w:r>
    </w:p>
    <w:p w14:paraId="7AE1807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18.1 不可抗力是指合同双方不能预见、不能避免且不能克服的客观情况。</w:t>
      </w:r>
    </w:p>
    <w:p w14:paraId="380AEC6A">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18.2 任何一方对由于不可抗力造成的部分或全部不能履行合同不承担违约责任。但迟延履行后发生不可抗力的，不能免除责任。</w:t>
      </w:r>
    </w:p>
    <w:p w14:paraId="161C708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C16CD7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19. 解决争议的方法</w:t>
      </w:r>
    </w:p>
    <w:p w14:paraId="71D4BB1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19.1 因本合同及合同有关事项发生的争议，由甲乙双方友好协商解决。协商不成时，可以向有关组织申请调解。合同一方或双方不愿调解或调解不成的，可以通过仲裁或诉讼的方式解决争议。</w:t>
      </w:r>
    </w:p>
    <w:p w14:paraId="091B884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0046DFF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19.3 如甲乙双方有争议的事项不影响合同其他部分的履行，在争议解决期间，合同其他部分应当继续履行。</w:t>
      </w:r>
    </w:p>
    <w:p w14:paraId="3A0B8D2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20. 政府采购政策</w:t>
      </w:r>
    </w:p>
    <w:p w14:paraId="683208DF">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 xml:space="preserve">20.1 </w:t>
      </w:r>
      <w:r>
        <w:rPr>
          <w:rFonts w:hint="default" w:ascii="Times New Roman" w:hAnsi="Times New Roman" w:eastAsia="方正仿宋_GBK" w:cs="Times New Roman"/>
          <w:sz w:val="28"/>
          <w:szCs w:val="28"/>
          <w:lang w:val="en-GB"/>
        </w:rPr>
        <w:t>本合同应当按照规定执行政府采购政策。</w:t>
      </w:r>
    </w:p>
    <w:p w14:paraId="628B521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20.2 本合同依法执行政府采购政策的方式和内容，属于合同履约验收的范围。甲乙双方</w:t>
      </w:r>
      <w:r>
        <w:rPr>
          <w:rFonts w:hint="default" w:ascii="Times New Roman" w:hAnsi="Times New Roman" w:eastAsia="方正仿宋_GBK" w:cs="Times New Roman"/>
          <w:sz w:val="28"/>
          <w:szCs w:val="28"/>
          <w:lang w:val="en-GB"/>
        </w:rPr>
        <w:t>未按规定要求执行政府采购政策造成损失的</w:t>
      </w:r>
      <w:r>
        <w:rPr>
          <w:rFonts w:hint="default" w:ascii="Times New Roman" w:hAnsi="Times New Roman" w:eastAsia="方正仿宋_GBK" w:cs="Times New Roman"/>
          <w:sz w:val="28"/>
          <w:szCs w:val="28"/>
        </w:rPr>
        <w:t>，有过错的一方应当承担赔偿责任，双方都有过错的，各自承担相应的责任。</w:t>
      </w:r>
    </w:p>
    <w:p w14:paraId="15D91898">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49149B3">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21. 法律适用</w:t>
      </w:r>
    </w:p>
    <w:p w14:paraId="14C520A3">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21.1 本合同的订立、生效、解释、履行及与本合同有关的争议解决，均适用法律、行政法规。</w:t>
      </w:r>
    </w:p>
    <w:p w14:paraId="6981C110">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21.2 本合同条款与法律、行政法规的强制性规定不一致的，双方当事人应按照法律、行政法规的强制性规定修改本合同的相关条款。</w:t>
      </w:r>
    </w:p>
    <w:p w14:paraId="31D87754">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22. 通知</w:t>
      </w:r>
    </w:p>
    <w:p w14:paraId="5866964C">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22.1 本合同任何一方向对方发出的通知、信件、数据电文等，应当发送至本合同第一部分《政府采购合同协议书》所约定的通讯地址、联系人、联系电话或电子邮箱。</w:t>
      </w:r>
    </w:p>
    <w:p w14:paraId="72A0D811">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22.2 一方当事人变更名称、住所、联系人、联系电话或电子邮箱等信息的，应当在变更后3日内及时书面通知对方，对方实际收到变更通知前的送达仍为有效送达。</w:t>
      </w:r>
    </w:p>
    <w:p w14:paraId="1F8E0B0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22.3本合同一方给另一方的通知均应采用书面形式，传真或快递送到本合同中规定的对方的地址和办理签收手续。</w:t>
      </w:r>
    </w:p>
    <w:p w14:paraId="274AA367">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22.4通知以送达之日或通知书中规定的生效之日起生效，两者中以较迟之日为准。</w:t>
      </w:r>
    </w:p>
    <w:p w14:paraId="756B6A4D">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23. 合同未尽事项</w:t>
      </w:r>
    </w:p>
    <w:p w14:paraId="34D9FB8B">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23.1合同未尽事项见【政府采购合同专用条款】。</w:t>
      </w:r>
    </w:p>
    <w:p w14:paraId="2993C8CE">
      <w:pPr>
        <w:pStyle w:val="317"/>
        <w:ind w:firstLine="560"/>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23.2合同附件与合同正文具有同等的法律效力。</w:t>
      </w:r>
    </w:p>
    <w:p w14:paraId="258B615A">
      <w:pPr>
        <w:pStyle w:val="4"/>
        <w:adjustRightInd w:val="0"/>
        <w:snapToGrid w:val="0"/>
        <w:spacing w:line="400" w:lineRule="exact"/>
        <w:jc w:val="center"/>
        <w:rPr>
          <w:rFonts w:hint="default" w:ascii="Times New Roman" w:hAnsi="Times New Roman" w:eastAsia="黑体" w:cs="Times New Roman"/>
          <w:sz w:val="28"/>
          <w:szCs w:val="28"/>
        </w:rPr>
      </w:pPr>
      <w:r>
        <w:rPr>
          <w:rFonts w:hint="default" w:ascii="Times New Roman" w:hAnsi="Times New Roman" w:eastAsia="黑体" w:cs="Times New Roman"/>
          <w:sz w:val="28"/>
          <w:szCs w:val="28"/>
        </w:rPr>
        <w:br w:type="page"/>
      </w:r>
      <w:r>
        <w:rPr>
          <w:rFonts w:hint="default" w:ascii="Times New Roman" w:hAnsi="Times New Roman" w:eastAsia="黑体" w:cs="Times New Roman"/>
          <w:sz w:val="28"/>
          <w:szCs w:val="28"/>
        </w:rPr>
        <w:t>第三节 政府采购合同专用条款</w:t>
      </w: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39"/>
        <w:gridCol w:w="3115"/>
        <w:gridCol w:w="3065"/>
      </w:tblGrid>
      <w:tr w14:paraId="051EAF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6F227D5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192FE6B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第1.2（6）项</w:t>
            </w:r>
          </w:p>
        </w:tc>
        <w:tc>
          <w:tcPr>
            <w:tcW w:w="3115" w:type="dxa"/>
            <w:vAlign w:val="center"/>
          </w:tcPr>
          <w:p w14:paraId="5DB318F4">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联合体具体要求</w:t>
            </w:r>
          </w:p>
        </w:tc>
        <w:tc>
          <w:tcPr>
            <w:tcW w:w="3065" w:type="dxa"/>
            <w:vAlign w:val="center"/>
          </w:tcPr>
          <w:p w14:paraId="3AD12900">
            <w:pPr>
              <w:adjustRightInd w:val="0"/>
              <w:snapToGrid w:val="0"/>
              <w:spacing w:line="400" w:lineRule="exact"/>
              <w:jc w:val="left"/>
              <w:rPr>
                <w:rFonts w:hint="default" w:ascii="Times New Roman" w:hAnsi="Times New Roman" w:eastAsia="方正仿宋_GBK" w:cs="Times New Roman"/>
                <w:sz w:val="28"/>
                <w:szCs w:val="28"/>
              </w:rPr>
            </w:pPr>
          </w:p>
        </w:tc>
      </w:tr>
      <w:tr w14:paraId="1837A3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2339" w:type="dxa"/>
            <w:vAlign w:val="center"/>
          </w:tcPr>
          <w:p w14:paraId="05306AF1">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2D8341A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第1.2（7）项</w:t>
            </w:r>
          </w:p>
        </w:tc>
        <w:tc>
          <w:tcPr>
            <w:tcW w:w="3115" w:type="dxa"/>
            <w:vAlign w:val="center"/>
          </w:tcPr>
          <w:p w14:paraId="1F7A2339">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其他术语解释</w:t>
            </w:r>
          </w:p>
        </w:tc>
        <w:tc>
          <w:tcPr>
            <w:tcW w:w="3065" w:type="dxa"/>
            <w:vAlign w:val="center"/>
          </w:tcPr>
          <w:p w14:paraId="2BA5F1BD">
            <w:pPr>
              <w:adjustRightInd w:val="0"/>
              <w:snapToGrid w:val="0"/>
              <w:spacing w:line="400" w:lineRule="exact"/>
              <w:jc w:val="left"/>
              <w:rPr>
                <w:rFonts w:hint="default" w:ascii="Times New Roman" w:hAnsi="Times New Roman" w:eastAsia="方正仿宋_GBK" w:cs="Times New Roman"/>
                <w:sz w:val="28"/>
                <w:szCs w:val="28"/>
              </w:rPr>
            </w:pPr>
          </w:p>
        </w:tc>
      </w:tr>
      <w:tr w14:paraId="7DEEA2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298FBACF">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09FE5432">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第4.4款</w:t>
            </w:r>
          </w:p>
        </w:tc>
        <w:tc>
          <w:tcPr>
            <w:tcW w:w="3115" w:type="dxa"/>
            <w:vAlign w:val="center"/>
          </w:tcPr>
          <w:p w14:paraId="7CF0B017">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履约验收中甲方提出异议或作出说明的期限</w:t>
            </w:r>
          </w:p>
        </w:tc>
        <w:tc>
          <w:tcPr>
            <w:tcW w:w="3065" w:type="dxa"/>
            <w:vAlign w:val="center"/>
          </w:tcPr>
          <w:p w14:paraId="38A06FD2">
            <w:pPr>
              <w:adjustRightInd w:val="0"/>
              <w:snapToGrid w:val="0"/>
              <w:spacing w:line="400" w:lineRule="exact"/>
              <w:jc w:val="left"/>
              <w:rPr>
                <w:rFonts w:hint="default" w:ascii="Times New Roman" w:hAnsi="Times New Roman" w:eastAsia="方正仿宋_GBK" w:cs="Times New Roman"/>
                <w:sz w:val="28"/>
                <w:szCs w:val="28"/>
              </w:rPr>
            </w:pPr>
          </w:p>
        </w:tc>
      </w:tr>
      <w:tr w14:paraId="4BD313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46E5B8CC">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75EF546E">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第4.6款</w:t>
            </w:r>
          </w:p>
        </w:tc>
        <w:tc>
          <w:tcPr>
            <w:tcW w:w="3115" w:type="dxa"/>
            <w:vAlign w:val="center"/>
          </w:tcPr>
          <w:p w14:paraId="7986F67F">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约定甲方承担的其他义务和责任</w:t>
            </w:r>
          </w:p>
        </w:tc>
        <w:tc>
          <w:tcPr>
            <w:tcW w:w="3065" w:type="dxa"/>
            <w:vAlign w:val="center"/>
          </w:tcPr>
          <w:p w14:paraId="49AB4DC3">
            <w:pPr>
              <w:adjustRightInd w:val="0"/>
              <w:snapToGrid w:val="0"/>
              <w:spacing w:line="400" w:lineRule="exact"/>
              <w:jc w:val="left"/>
              <w:rPr>
                <w:rFonts w:hint="default" w:ascii="Times New Roman" w:hAnsi="Times New Roman" w:eastAsia="方正仿宋_GBK" w:cs="Times New Roman"/>
                <w:sz w:val="28"/>
                <w:szCs w:val="28"/>
              </w:rPr>
            </w:pPr>
          </w:p>
        </w:tc>
      </w:tr>
      <w:tr w14:paraId="240030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7BAA55E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50AEDAAF">
            <w:pPr>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第5.4款</w:t>
            </w:r>
          </w:p>
        </w:tc>
        <w:tc>
          <w:tcPr>
            <w:tcW w:w="3115" w:type="dxa"/>
            <w:vAlign w:val="center"/>
          </w:tcPr>
          <w:p w14:paraId="5F083BF9">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约定乙方承担的其他义务和责任</w:t>
            </w:r>
          </w:p>
        </w:tc>
        <w:tc>
          <w:tcPr>
            <w:tcW w:w="3065" w:type="dxa"/>
            <w:vAlign w:val="center"/>
          </w:tcPr>
          <w:p w14:paraId="59F19579">
            <w:pPr>
              <w:adjustRightInd w:val="0"/>
              <w:snapToGrid w:val="0"/>
              <w:spacing w:line="400" w:lineRule="exact"/>
              <w:jc w:val="left"/>
              <w:rPr>
                <w:rFonts w:hint="default" w:ascii="Times New Roman" w:hAnsi="Times New Roman" w:eastAsia="方正仿宋_GBK" w:cs="Times New Roman"/>
                <w:sz w:val="28"/>
                <w:szCs w:val="28"/>
              </w:rPr>
            </w:pPr>
          </w:p>
        </w:tc>
      </w:tr>
      <w:tr w14:paraId="705278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365FED1F">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19189FBF">
            <w:pPr>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第6.1款</w:t>
            </w:r>
          </w:p>
        </w:tc>
        <w:tc>
          <w:tcPr>
            <w:tcW w:w="3115" w:type="dxa"/>
            <w:vAlign w:val="center"/>
          </w:tcPr>
          <w:p w14:paraId="60B521ED">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履行合同义务的顺序</w:t>
            </w:r>
          </w:p>
        </w:tc>
        <w:tc>
          <w:tcPr>
            <w:tcW w:w="3065" w:type="dxa"/>
            <w:vAlign w:val="center"/>
          </w:tcPr>
          <w:p w14:paraId="1FE35C23">
            <w:pPr>
              <w:adjustRightInd w:val="0"/>
              <w:snapToGrid w:val="0"/>
              <w:spacing w:line="400" w:lineRule="exact"/>
              <w:jc w:val="left"/>
              <w:rPr>
                <w:rFonts w:hint="default" w:ascii="Times New Roman" w:hAnsi="Times New Roman" w:eastAsia="方正仿宋_GBK" w:cs="Times New Roman"/>
                <w:sz w:val="28"/>
                <w:szCs w:val="28"/>
              </w:rPr>
            </w:pPr>
          </w:p>
        </w:tc>
      </w:tr>
      <w:tr w14:paraId="36323C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Merge w:val="restart"/>
            <w:vAlign w:val="center"/>
          </w:tcPr>
          <w:p w14:paraId="26F0C190">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7D3E859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第7.1款</w:t>
            </w:r>
          </w:p>
        </w:tc>
        <w:tc>
          <w:tcPr>
            <w:tcW w:w="3115" w:type="dxa"/>
            <w:vAlign w:val="center"/>
          </w:tcPr>
          <w:p w14:paraId="62987268">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包装特殊要求</w:t>
            </w:r>
          </w:p>
        </w:tc>
        <w:tc>
          <w:tcPr>
            <w:tcW w:w="3065" w:type="dxa"/>
            <w:vAlign w:val="center"/>
          </w:tcPr>
          <w:p w14:paraId="0D69FD97">
            <w:pPr>
              <w:spacing w:line="400" w:lineRule="exact"/>
              <w:rPr>
                <w:rFonts w:hint="default" w:ascii="Times New Roman" w:hAnsi="Times New Roman" w:eastAsia="方正仿宋_GBK" w:cs="Times New Roman"/>
                <w:sz w:val="28"/>
                <w:szCs w:val="28"/>
              </w:rPr>
            </w:pPr>
          </w:p>
        </w:tc>
      </w:tr>
      <w:tr w14:paraId="0CFAA4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Merge w:val="continue"/>
            <w:vAlign w:val="center"/>
          </w:tcPr>
          <w:p w14:paraId="4042593B">
            <w:pPr>
              <w:adjustRightInd w:val="0"/>
              <w:snapToGrid w:val="0"/>
              <w:spacing w:line="400" w:lineRule="exact"/>
              <w:jc w:val="center"/>
              <w:rPr>
                <w:rFonts w:hint="default" w:ascii="Times New Roman" w:hAnsi="Times New Roman" w:eastAsia="方正仿宋_GBK" w:cs="Times New Roman"/>
                <w:sz w:val="28"/>
                <w:szCs w:val="28"/>
              </w:rPr>
            </w:pPr>
          </w:p>
        </w:tc>
        <w:tc>
          <w:tcPr>
            <w:tcW w:w="3115" w:type="dxa"/>
            <w:vAlign w:val="center"/>
          </w:tcPr>
          <w:p w14:paraId="4C661508">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指定现场</w:t>
            </w:r>
          </w:p>
        </w:tc>
        <w:tc>
          <w:tcPr>
            <w:tcW w:w="3065" w:type="dxa"/>
            <w:vAlign w:val="center"/>
          </w:tcPr>
          <w:p w14:paraId="0341C3A1">
            <w:pPr>
              <w:spacing w:line="400" w:lineRule="exact"/>
              <w:rPr>
                <w:rFonts w:hint="default" w:ascii="Times New Roman" w:hAnsi="Times New Roman" w:eastAsia="方正仿宋_GBK" w:cs="Times New Roman"/>
                <w:sz w:val="28"/>
                <w:szCs w:val="28"/>
              </w:rPr>
            </w:pPr>
          </w:p>
        </w:tc>
      </w:tr>
      <w:tr w14:paraId="5A695D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2339" w:type="dxa"/>
            <w:vAlign w:val="center"/>
          </w:tcPr>
          <w:p w14:paraId="067DC2E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21AB6A8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第7.2款</w:t>
            </w:r>
          </w:p>
        </w:tc>
        <w:tc>
          <w:tcPr>
            <w:tcW w:w="3115" w:type="dxa"/>
            <w:vAlign w:val="center"/>
          </w:tcPr>
          <w:p w14:paraId="4822C4B1">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运输特殊要求</w:t>
            </w:r>
          </w:p>
        </w:tc>
        <w:tc>
          <w:tcPr>
            <w:tcW w:w="3065" w:type="dxa"/>
            <w:vAlign w:val="center"/>
          </w:tcPr>
          <w:p w14:paraId="78E092B7">
            <w:pPr>
              <w:spacing w:line="400" w:lineRule="exact"/>
              <w:rPr>
                <w:rFonts w:hint="default" w:ascii="Times New Roman" w:hAnsi="Times New Roman" w:eastAsia="方正仿宋_GBK" w:cs="Times New Roman"/>
                <w:sz w:val="28"/>
                <w:szCs w:val="28"/>
              </w:rPr>
            </w:pPr>
          </w:p>
        </w:tc>
      </w:tr>
      <w:tr w14:paraId="7CE954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Align w:val="center"/>
          </w:tcPr>
          <w:p w14:paraId="1729954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31512C53">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第7.3款</w:t>
            </w:r>
          </w:p>
        </w:tc>
        <w:tc>
          <w:tcPr>
            <w:tcW w:w="3115" w:type="dxa"/>
            <w:vAlign w:val="center"/>
          </w:tcPr>
          <w:p w14:paraId="121E29F9">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保险要求</w:t>
            </w:r>
          </w:p>
        </w:tc>
        <w:tc>
          <w:tcPr>
            <w:tcW w:w="3065" w:type="dxa"/>
            <w:vAlign w:val="center"/>
          </w:tcPr>
          <w:p w14:paraId="2A3CE351">
            <w:pPr>
              <w:spacing w:line="400" w:lineRule="exact"/>
              <w:rPr>
                <w:rFonts w:hint="default" w:ascii="Times New Roman" w:hAnsi="Times New Roman" w:eastAsia="方正仿宋_GBK" w:cs="Times New Roman"/>
                <w:sz w:val="28"/>
                <w:szCs w:val="28"/>
              </w:rPr>
            </w:pPr>
          </w:p>
        </w:tc>
      </w:tr>
      <w:tr w14:paraId="38BD0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1E4FDDB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78FA013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第8.2（1）项</w:t>
            </w:r>
          </w:p>
        </w:tc>
        <w:tc>
          <w:tcPr>
            <w:tcW w:w="3115" w:type="dxa"/>
            <w:vAlign w:val="center"/>
          </w:tcPr>
          <w:p w14:paraId="2A0D49E3">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质量保证期</w:t>
            </w:r>
          </w:p>
        </w:tc>
        <w:tc>
          <w:tcPr>
            <w:tcW w:w="3065" w:type="dxa"/>
            <w:vAlign w:val="center"/>
          </w:tcPr>
          <w:p w14:paraId="5AD85837">
            <w:pPr>
              <w:autoSpaceDE w:val="0"/>
              <w:autoSpaceDN w:val="0"/>
              <w:adjustRightInd w:val="0"/>
              <w:snapToGrid w:val="0"/>
              <w:spacing w:line="400" w:lineRule="exact"/>
              <w:ind w:firstLine="560" w:firstLineChars="200"/>
              <w:jc w:val="left"/>
              <w:rPr>
                <w:rFonts w:hint="default" w:ascii="Times New Roman" w:hAnsi="Times New Roman" w:eastAsia="方正仿宋_GBK" w:cs="Times New Roman"/>
                <w:sz w:val="28"/>
                <w:szCs w:val="28"/>
              </w:rPr>
            </w:pPr>
          </w:p>
        </w:tc>
      </w:tr>
      <w:tr w14:paraId="54456C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4787E34C">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4327BE1D">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第8.2（3）项</w:t>
            </w:r>
          </w:p>
        </w:tc>
        <w:tc>
          <w:tcPr>
            <w:tcW w:w="3115" w:type="dxa"/>
            <w:vAlign w:val="center"/>
          </w:tcPr>
          <w:p w14:paraId="66B540C4">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货物质量缺陷</w:t>
            </w:r>
          </w:p>
          <w:p w14:paraId="52827E10">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响应时间</w:t>
            </w:r>
          </w:p>
        </w:tc>
        <w:tc>
          <w:tcPr>
            <w:tcW w:w="3065" w:type="dxa"/>
            <w:vAlign w:val="center"/>
          </w:tcPr>
          <w:p w14:paraId="732B0400">
            <w:pPr>
              <w:adjustRightInd w:val="0"/>
              <w:snapToGrid w:val="0"/>
              <w:spacing w:line="400" w:lineRule="exact"/>
              <w:jc w:val="left"/>
              <w:rPr>
                <w:rFonts w:hint="default" w:ascii="Times New Roman" w:hAnsi="Times New Roman" w:eastAsia="方正仿宋_GBK" w:cs="Times New Roman"/>
                <w:sz w:val="28"/>
                <w:szCs w:val="28"/>
              </w:rPr>
            </w:pPr>
          </w:p>
        </w:tc>
      </w:tr>
      <w:tr w14:paraId="4F98C2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06542E67">
            <w:pPr>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6684EB66">
            <w:pPr>
              <w:pStyle w:val="317"/>
              <w:ind w:firstLine="0" w:firstLineChars="0"/>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第11.1款</w:t>
            </w:r>
          </w:p>
        </w:tc>
        <w:tc>
          <w:tcPr>
            <w:tcW w:w="3115" w:type="dxa"/>
            <w:vAlign w:val="center"/>
          </w:tcPr>
          <w:p w14:paraId="14479AEC">
            <w:pPr>
              <w:adjustRightInd w:val="0"/>
              <w:snapToGrid w:val="0"/>
              <w:spacing w:line="400" w:lineRule="exac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其他应当保密的信息</w:t>
            </w:r>
          </w:p>
        </w:tc>
        <w:tc>
          <w:tcPr>
            <w:tcW w:w="3065" w:type="dxa"/>
            <w:vAlign w:val="center"/>
          </w:tcPr>
          <w:p w14:paraId="1A0F14AC">
            <w:pPr>
              <w:adjustRightInd w:val="0"/>
              <w:snapToGrid w:val="0"/>
              <w:spacing w:line="400" w:lineRule="exact"/>
              <w:jc w:val="left"/>
              <w:rPr>
                <w:rFonts w:hint="default" w:ascii="Times New Roman" w:hAnsi="Times New Roman" w:eastAsia="方正仿宋_GBK" w:cs="Times New Roman"/>
                <w:sz w:val="28"/>
                <w:szCs w:val="28"/>
              </w:rPr>
            </w:pPr>
          </w:p>
        </w:tc>
      </w:tr>
      <w:tr w14:paraId="22D71C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339" w:type="dxa"/>
            <w:vAlign w:val="center"/>
          </w:tcPr>
          <w:p w14:paraId="325D50CC">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40F17AE6">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第12.2款</w:t>
            </w:r>
          </w:p>
        </w:tc>
        <w:tc>
          <w:tcPr>
            <w:tcW w:w="3115" w:type="dxa"/>
            <w:vAlign w:val="center"/>
          </w:tcPr>
          <w:p w14:paraId="0B04ACC3">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合同价款支付时间</w:t>
            </w:r>
          </w:p>
        </w:tc>
        <w:tc>
          <w:tcPr>
            <w:tcW w:w="3065" w:type="dxa"/>
            <w:vAlign w:val="center"/>
          </w:tcPr>
          <w:p w14:paraId="4D647B32">
            <w:pPr>
              <w:adjustRightInd w:val="0"/>
              <w:snapToGrid w:val="0"/>
              <w:spacing w:line="400" w:lineRule="exact"/>
              <w:jc w:val="left"/>
              <w:rPr>
                <w:rFonts w:hint="default" w:ascii="Times New Roman" w:hAnsi="Times New Roman" w:eastAsia="方正仿宋_GBK" w:cs="Times New Roman"/>
                <w:sz w:val="28"/>
                <w:szCs w:val="28"/>
              </w:rPr>
            </w:pPr>
          </w:p>
        </w:tc>
      </w:tr>
      <w:tr w14:paraId="35E52F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339" w:type="dxa"/>
            <w:vAlign w:val="center"/>
          </w:tcPr>
          <w:p w14:paraId="316D7DEB">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50848047">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第13.2款</w:t>
            </w:r>
          </w:p>
        </w:tc>
        <w:tc>
          <w:tcPr>
            <w:tcW w:w="3115" w:type="dxa"/>
            <w:vAlign w:val="center"/>
          </w:tcPr>
          <w:p w14:paraId="063A10D1">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履约保证金不予退还的情形</w:t>
            </w:r>
          </w:p>
        </w:tc>
        <w:tc>
          <w:tcPr>
            <w:tcW w:w="3065" w:type="dxa"/>
            <w:vAlign w:val="center"/>
          </w:tcPr>
          <w:p w14:paraId="7CA3E06A">
            <w:pPr>
              <w:adjustRightInd w:val="0"/>
              <w:snapToGrid w:val="0"/>
              <w:spacing w:line="400" w:lineRule="exact"/>
              <w:jc w:val="left"/>
              <w:rPr>
                <w:rFonts w:hint="default" w:ascii="Times New Roman" w:hAnsi="Times New Roman" w:eastAsia="方正仿宋_GBK" w:cs="Times New Roman"/>
                <w:sz w:val="28"/>
                <w:szCs w:val="28"/>
              </w:rPr>
            </w:pPr>
          </w:p>
        </w:tc>
      </w:tr>
      <w:tr w14:paraId="1B44BD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344BF3C0">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60D2CC4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第13.3款</w:t>
            </w:r>
          </w:p>
        </w:tc>
        <w:tc>
          <w:tcPr>
            <w:tcW w:w="3115" w:type="dxa"/>
            <w:vAlign w:val="center"/>
          </w:tcPr>
          <w:p w14:paraId="11F40DEC">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履约保证金退还时间及逾期退还的违约金</w:t>
            </w:r>
          </w:p>
        </w:tc>
        <w:tc>
          <w:tcPr>
            <w:tcW w:w="3065" w:type="dxa"/>
            <w:vAlign w:val="center"/>
          </w:tcPr>
          <w:p w14:paraId="5AC6E4CF">
            <w:pPr>
              <w:adjustRightInd w:val="0"/>
              <w:snapToGrid w:val="0"/>
              <w:spacing w:line="400" w:lineRule="exact"/>
              <w:jc w:val="left"/>
              <w:rPr>
                <w:rFonts w:hint="default" w:ascii="Times New Roman" w:hAnsi="Times New Roman" w:eastAsia="方正仿宋_GBK" w:cs="Times New Roman"/>
                <w:sz w:val="28"/>
                <w:szCs w:val="28"/>
              </w:rPr>
            </w:pPr>
          </w:p>
        </w:tc>
      </w:tr>
      <w:tr w14:paraId="515D1E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339" w:type="dxa"/>
            <w:vAlign w:val="center"/>
          </w:tcPr>
          <w:p w14:paraId="3722067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2F5E96A3">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第14.1（3）项</w:t>
            </w:r>
          </w:p>
        </w:tc>
        <w:tc>
          <w:tcPr>
            <w:tcW w:w="3115" w:type="dxa"/>
            <w:vAlign w:val="center"/>
          </w:tcPr>
          <w:p w14:paraId="5AC5C6C7">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运行监督、维修期限</w:t>
            </w:r>
          </w:p>
        </w:tc>
        <w:tc>
          <w:tcPr>
            <w:tcW w:w="3065" w:type="dxa"/>
            <w:vAlign w:val="center"/>
          </w:tcPr>
          <w:p w14:paraId="706798C8">
            <w:pPr>
              <w:adjustRightInd w:val="0"/>
              <w:snapToGrid w:val="0"/>
              <w:spacing w:line="400" w:lineRule="exact"/>
              <w:jc w:val="left"/>
              <w:rPr>
                <w:rFonts w:hint="default" w:ascii="Times New Roman" w:hAnsi="Times New Roman" w:eastAsia="方正仿宋_GBK" w:cs="Times New Roman"/>
                <w:sz w:val="28"/>
                <w:szCs w:val="28"/>
              </w:rPr>
            </w:pPr>
          </w:p>
        </w:tc>
      </w:tr>
      <w:tr w14:paraId="33EE06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339" w:type="dxa"/>
            <w:vAlign w:val="center"/>
          </w:tcPr>
          <w:p w14:paraId="7C62398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5F462A9D">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第14.1（5）项</w:t>
            </w:r>
          </w:p>
        </w:tc>
        <w:tc>
          <w:tcPr>
            <w:tcW w:w="3115" w:type="dxa"/>
            <w:vAlign w:val="center"/>
          </w:tcPr>
          <w:p w14:paraId="21DDADF7">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货物回收的约定</w:t>
            </w:r>
          </w:p>
        </w:tc>
        <w:tc>
          <w:tcPr>
            <w:tcW w:w="3065" w:type="dxa"/>
            <w:vAlign w:val="center"/>
          </w:tcPr>
          <w:p w14:paraId="5067A9E8">
            <w:pPr>
              <w:adjustRightInd w:val="0"/>
              <w:snapToGrid w:val="0"/>
              <w:spacing w:line="400" w:lineRule="exact"/>
              <w:jc w:val="left"/>
              <w:rPr>
                <w:rFonts w:hint="default" w:ascii="Times New Roman" w:hAnsi="Times New Roman" w:eastAsia="方正仿宋_GBK" w:cs="Times New Roman"/>
                <w:sz w:val="28"/>
                <w:szCs w:val="28"/>
              </w:rPr>
            </w:pPr>
          </w:p>
        </w:tc>
      </w:tr>
      <w:tr w14:paraId="3B71A2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4D7EC7FC">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13CAEA30">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第14.1（6）项</w:t>
            </w:r>
          </w:p>
        </w:tc>
        <w:tc>
          <w:tcPr>
            <w:tcW w:w="3115" w:type="dxa"/>
            <w:vAlign w:val="center"/>
          </w:tcPr>
          <w:p w14:paraId="6A86EC88">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乙方提供的其他服务</w:t>
            </w:r>
          </w:p>
        </w:tc>
        <w:tc>
          <w:tcPr>
            <w:tcW w:w="3065" w:type="dxa"/>
            <w:vAlign w:val="center"/>
          </w:tcPr>
          <w:p w14:paraId="552D06FB">
            <w:pPr>
              <w:adjustRightInd w:val="0"/>
              <w:snapToGrid w:val="0"/>
              <w:spacing w:line="400" w:lineRule="exact"/>
              <w:jc w:val="left"/>
              <w:rPr>
                <w:rFonts w:hint="default" w:ascii="Times New Roman" w:hAnsi="Times New Roman" w:eastAsia="方正仿宋_GBK" w:cs="Times New Roman"/>
                <w:sz w:val="28"/>
                <w:szCs w:val="28"/>
              </w:rPr>
            </w:pPr>
          </w:p>
        </w:tc>
      </w:tr>
      <w:tr w14:paraId="24DAFD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11700D62">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12BE126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第15.1款</w:t>
            </w:r>
          </w:p>
        </w:tc>
        <w:tc>
          <w:tcPr>
            <w:tcW w:w="3115" w:type="dxa"/>
            <w:vAlign w:val="center"/>
          </w:tcPr>
          <w:p w14:paraId="20D52D9F">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修理、重作、更换相关具体规定</w:t>
            </w:r>
          </w:p>
        </w:tc>
        <w:tc>
          <w:tcPr>
            <w:tcW w:w="3065" w:type="dxa"/>
            <w:vAlign w:val="center"/>
          </w:tcPr>
          <w:p w14:paraId="2D4400AF">
            <w:pPr>
              <w:adjustRightInd w:val="0"/>
              <w:snapToGrid w:val="0"/>
              <w:spacing w:line="400" w:lineRule="exact"/>
              <w:jc w:val="left"/>
              <w:rPr>
                <w:rFonts w:hint="default" w:ascii="Times New Roman" w:hAnsi="Times New Roman" w:eastAsia="方正仿宋_GBK" w:cs="Times New Roman"/>
                <w:sz w:val="28"/>
                <w:szCs w:val="28"/>
              </w:rPr>
            </w:pPr>
          </w:p>
        </w:tc>
      </w:tr>
      <w:tr w14:paraId="0996F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0048C06E">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020AEC98">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第15.2（2）项</w:t>
            </w:r>
          </w:p>
        </w:tc>
        <w:tc>
          <w:tcPr>
            <w:tcW w:w="3115" w:type="dxa"/>
            <w:vAlign w:val="center"/>
          </w:tcPr>
          <w:p w14:paraId="78233246">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迟延交货赔偿费</w:t>
            </w:r>
          </w:p>
        </w:tc>
        <w:tc>
          <w:tcPr>
            <w:tcW w:w="3065" w:type="dxa"/>
            <w:vAlign w:val="center"/>
          </w:tcPr>
          <w:p w14:paraId="794C9256">
            <w:pPr>
              <w:adjustRightInd w:val="0"/>
              <w:snapToGrid w:val="0"/>
              <w:spacing w:line="400" w:lineRule="exact"/>
              <w:jc w:val="left"/>
              <w:rPr>
                <w:rFonts w:hint="default" w:ascii="Times New Roman" w:hAnsi="Times New Roman" w:eastAsia="方正仿宋_GBK" w:cs="Times New Roman"/>
                <w:sz w:val="28"/>
                <w:szCs w:val="28"/>
                <w:u w:val="single"/>
              </w:rPr>
            </w:pPr>
          </w:p>
        </w:tc>
      </w:tr>
      <w:tr w14:paraId="6AEA0A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vAlign w:val="center"/>
          </w:tcPr>
          <w:p w14:paraId="7F50B273">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55DADDA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第15.3款</w:t>
            </w:r>
          </w:p>
        </w:tc>
        <w:tc>
          <w:tcPr>
            <w:tcW w:w="3115" w:type="dxa"/>
            <w:vAlign w:val="center"/>
          </w:tcPr>
          <w:p w14:paraId="48768E36">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逾期付款利息</w:t>
            </w:r>
          </w:p>
        </w:tc>
        <w:tc>
          <w:tcPr>
            <w:tcW w:w="3065" w:type="dxa"/>
            <w:vAlign w:val="center"/>
          </w:tcPr>
          <w:p w14:paraId="073A8417">
            <w:pPr>
              <w:adjustRightInd w:val="0"/>
              <w:snapToGrid w:val="0"/>
              <w:spacing w:line="400" w:lineRule="exact"/>
              <w:jc w:val="left"/>
              <w:rPr>
                <w:rFonts w:hint="default" w:ascii="Times New Roman" w:hAnsi="Times New Roman" w:eastAsia="方正仿宋_GBK" w:cs="Times New Roman"/>
                <w:sz w:val="28"/>
                <w:szCs w:val="28"/>
                <w:u w:val="single"/>
              </w:rPr>
            </w:pPr>
          </w:p>
        </w:tc>
      </w:tr>
      <w:tr w14:paraId="67BC8B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2339" w:type="dxa"/>
            <w:tcBorders>
              <w:bottom w:val="single" w:color="auto" w:sz="2" w:space="0"/>
              <w:right w:val="single" w:color="auto" w:sz="2" w:space="0"/>
            </w:tcBorders>
            <w:vAlign w:val="center"/>
          </w:tcPr>
          <w:p w14:paraId="2FB4ABA9">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412A2FC3">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第15.4款</w:t>
            </w:r>
          </w:p>
        </w:tc>
        <w:tc>
          <w:tcPr>
            <w:tcW w:w="3115" w:type="dxa"/>
            <w:tcBorders>
              <w:left w:val="single" w:color="auto" w:sz="2" w:space="0"/>
              <w:bottom w:val="single" w:color="auto" w:sz="2" w:space="0"/>
              <w:right w:val="single" w:color="auto" w:sz="2" w:space="0"/>
            </w:tcBorders>
            <w:vAlign w:val="center"/>
          </w:tcPr>
          <w:p w14:paraId="0A771C9E">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其他违约责任</w:t>
            </w:r>
          </w:p>
        </w:tc>
        <w:tc>
          <w:tcPr>
            <w:tcW w:w="3065" w:type="dxa"/>
            <w:tcBorders>
              <w:left w:val="single" w:color="auto" w:sz="2" w:space="0"/>
              <w:bottom w:val="single" w:color="auto" w:sz="2" w:space="0"/>
            </w:tcBorders>
            <w:vAlign w:val="center"/>
          </w:tcPr>
          <w:p w14:paraId="16918589">
            <w:pPr>
              <w:adjustRightInd w:val="0"/>
              <w:snapToGrid w:val="0"/>
              <w:spacing w:line="400" w:lineRule="exact"/>
              <w:jc w:val="left"/>
              <w:rPr>
                <w:rFonts w:hint="default" w:ascii="Times New Roman" w:hAnsi="Times New Roman" w:eastAsia="方正仿宋_GBK" w:cs="Times New Roman"/>
                <w:sz w:val="28"/>
                <w:szCs w:val="28"/>
                <w:u w:val="single"/>
              </w:rPr>
            </w:pPr>
          </w:p>
        </w:tc>
      </w:tr>
      <w:tr w14:paraId="3259A9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339" w:type="dxa"/>
            <w:tcBorders>
              <w:top w:val="single" w:color="auto" w:sz="2" w:space="0"/>
              <w:right w:val="single" w:color="auto" w:sz="2" w:space="0"/>
            </w:tcBorders>
            <w:vAlign w:val="center"/>
          </w:tcPr>
          <w:p w14:paraId="4748FF77">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567D481A">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第19.2款</w:t>
            </w:r>
          </w:p>
        </w:tc>
        <w:tc>
          <w:tcPr>
            <w:tcW w:w="3115" w:type="dxa"/>
            <w:tcBorders>
              <w:top w:val="single" w:color="auto" w:sz="2" w:space="0"/>
              <w:left w:val="single" w:color="auto" w:sz="2" w:space="0"/>
              <w:right w:val="single" w:color="auto" w:sz="2" w:space="0"/>
            </w:tcBorders>
            <w:vAlign w:val="center"/>
          </w:tcPr>
          <w:p w14:paraId="1F43FF6A">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解决争议的方法</w:t>
            </w:r>
          </w:p>
        </w:tc>
        <w:tc>
          <w:tcPr>
            <w:tcW w:w="3065" w:type="dxa"/>
            <w:tcBorders>
              <w:top w:val="single" w:color="auto" w:sz="2" w:space="0"/>
              <w:left w:val="single" w:color="auto" w:sz="2" w:space="0"/>
            </w:tcBorders>
            <w:vAlign w:val="center"/>
          </w:tcPr>
          <w:p w14:paraId="0EAA438D">
            <w:pPr>
              <w:autoSpaceDE w:val="0"/>
              <w:autoSpaceDN w:val="0"/>
              <w:adjustRightInd w:val="0"/>
              <w:snapToGrid w:val="0"/>
              <w:spacing w:line="400" w:lineRule="exact"/>
              <w:jc w:val="left"/>
              <w:rPr>
                <w:rFonts w:hint="default" w:ascii="Times New Roman" w:hAnsi="Times New Roman" w:eastAsia="方正仿宋_GBK" w:cs="Times New Roman"/>
                <w:iCs/>
                <w:sz w:val="28"/>
                <w:szCs w:val="28"/>
              </w:rPr>
            </w:pPr>
            <w:r>
              <w:rPr>
                <w:rFonts w:hint="default" w:ascii="Times New Roman" w:hAnsi="Times New Roman" w:eastAsia="方正仿宋_GBK" w:cs="Times New Roman"/>
                <w:iCs/>
                <w:sz w:val="28"/>
                <w:szCs w:val="28"/>
              </w:rPr>
              <w:t>因本合同及合同有关事项发生的争议，按下列第</w:t>
            </w:r>
            <w:r>
              <w:rPr>
                <w:rFonts w:hint="default" w:ascii="Times New Roman" w:hAnsi="Times New Roman" w:eastAsia="方正仿宋_GBK" w:cs="Times New Roman"/>
                <w:iCs/>
                <w:sz w:val="28"/>
                <w:szCs w:val="28"/>
                <w:u w:val="single"/>
              </w:rPr>
              <w:t xml:space="preserve">   </w:t>
            </w:r>
            <w:r>
              <w:rPr>
                <w:rFonts w:hint="default" w:ascii="Times New Roman" w:hAnsi="Times New Roman" w:eastAsia="方正仿宋_GBK" w:cs="Times New Roman"/>
                <w:iCs/>
                <w:sz w:val="28"/>
                <w:szCs w:val="28"/>
              </w:rPr>
              <w:t>种方式解决：</w:t>
            </w:r>
          </w:p>
          <w:p w14:paraId="34EE3AFC">
            <w:pPr>
              <w:autoSpaceDE w:val="0"/>
              <w:autoSpaceDN w:val="0"/>
              <w:adjustRightInd w:val="0"/>
              <w:snapToGrid w:val="0"/>
              <w:spacing w:line="400" w:lineRule="exact"/>
              <w:jc w:val="left"/>
              <w:rPr>
                <w:rFonts w:hint="default" w:ascii="Times New Roman" w:hAnsi="Times New Roman" w:eastAsia="方正仿宋_GBK" w:cs="Times New Roman"/>
                <w:sz w:val="28"/>
                <w:szCs w:val="28"/>
                <w:u w:val="single"/>
              </w:rPr>
            </w:pPr>
            <w:r>
              <w:rPr>
                <w:rFonts w:hint="default" w:ascii="Times New Roman" w:hAnsi="Times New Roman" w:eastAsia="方正仿宋_GBK" w:cs="Times New Roman"/>
                <w:iCs/>
                <w:sz w:val="28"/>
                <w:szCs w:val="28"/>
              </w:rPr>
              <w:t>（1）向</w:t>
            </w:r>
            <w:r>
              <w:rPr>
                <w:rFonts w:hint="default" w:ascii="Times New Roman" w:hAnsi="Times New Roman" w:eastAsia="方正仿宋_GBK" w:cs="Times New Roman"/>
                <w:iCs/>
                <w:sz w:val="28"/>
                <w:szCs w:val="28"/>
                <w:u w:val="single"/>
              </w:rPr>
              <w:t xml:space="preserve">    </w:t>
            </w:r>
            <w:r>
              <w:rPr>
                <w:rFonts w:hint="default" w:ascii="Times New Roman" w:hAnsi="Times New Roman" w:eastAsia="方正仿宋_GBK" w:cs="Times New Roman"/>
                <w:iCs/>
                <w:sz w:val="28"/>
                <w:szCs w:val="28"/>
              </w:rPr>
              <w:t>仲裁委员会申请仲裁，仲裁地点为</w:t>
            </w:r>
            <w:r>
              <w:rPr>
                <w:rFonts w:hint="default" w:ascii="Times New Roman" w:hAnsi="Times New Roman" w:eastAsia="方正仿宋_GBK" w:cs="Times New Roman"/>
                <w:iCs/>
                <w:sz w:val="28"/>
                <w:szCs w:val="28"/>
                <w:u w:val="single"/>
              </w:rPr>
              <w:t xml:space="preserve">     </w:t>
            </w:r>
            <w:r>
              <w:rPr>
                <w:rFonts w:hint="default" w:ascii="Times New Roman" w:hAnsi="Times New Roman" w:eastAsia="方正仿宋_GBK" w:cs="Times New Roman"/>
                <w:iCs/>
                <w:sz w:val="28"/>
                <w:szCs w:val="28"/>
              </w:rPr>
              <w:t>；（2）向</w:t>
            </w:r>
            <w:r>
              <w:rPr>
                <w:rFonts w:hint="default" w:ascii="Times New Roman" w:hAnsi="Times New Roman" w:eastAsia="方正仿宋_GBK" w:cs="Times New Roman"/>
                <w:iCs/>
                <w:sz w:val="28"/>
                <w:szCs w:val="28"/>
                <w:u w:val="single"/>
              </w:rPr>
              <w:t xml:space="preserve">                    </w:t>
            </w:r>
            <w:r>
              <w:rPr>
                <w:rFonts w:hint="default" w:ascii="Times New Roman" w:hAnsi="Times New Roman" w:eastAsia="方正仿宋_GBK" w:cs="Times New Roman"/>
                <w:iCs/>
                <w:sz w:val="28"/>
                <w:szCs w:val="28"/>
              </w:rPr>
              <w:t>人民法院起诉。</w:t>
            </w:r>
          </w:p>
        </w:tc>
      </w:tr>
      <w:tr w14:paraId="4721BC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2339" w:type="dxa"/>
            <w:vAlign w:val="center"/>
          </w:tcPr>
          <w:p w14:paraId="34C1651D">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第二节</w:t>
            </w:r>
          </w:p>
          <w:p w14:paraId="7A50D775">
            <w:pPr>
              <w:adjustRightInd w:val="0"/>
              <w:snapToGrid w:val="0"/>
              <w:spacing w:line="400" w:lineRule="exact"/>
              <w:jc w:val="center"/>
              <w:rPr>
                <w:rFonts w:hint="default" w:ascii="Times New Roman" w:hAnsi="Times New Roman" w:eastAsia="方正仿宋_GBK" w:cs="Times New Roman"/>
                <w:sz w:val="28"/>
                <w:szCs w:val="28"/>
              </w:rPr>
            </w:pPr>
            <w:r>
              <w:rPr>
                <w:rFonts w:hint="default" w:ascii="Times New Roman" w:hAnsi="Times New Roman" w:eastAsia="方正仿宋_GBK" w:cs="Times New Roman"/>
                <w:sz w:val="28"/>
                <w:szCs w:val="28"/>
              </w:rPr>
              <w:t>第23.1款</w:t>
            </w:r>
          </w:p>
        </w:tc>
        <w:tc>
          <w:tcPr>
            <w:tcW w:w="3115" w:type="dxa"/>
            <w:vAlign w:val="center"/>
          </w:tcPr>
          <w:p w14:paraId="0A66A01D">
            <w:pPr>
              <w:adjustRightInd w:val="0"/>
              <w:snapToGrid w:val="0"/>
              <w:spacing w:line="400" w:lineRule="exact"/>
              <w:jc w:val="left"/>
              <w:rPr>
                <w:rFonts w:hint="default" w:ascii="Times New Roman" w:hAnsi="Times New Roman" w:eastAsia="方正仿宋_GBK" w:cs="Times New Roman"/>
                <w:sz w:val="28"/>
                <w:szCs w:val="28"/>
              </w:rPr>
            </w:pPr>
            <w:r>
              <w:rPr>
                <w:rFonts w:hint="default" w:ascii="Times New Roman" w:hAnsi="Times New Roman" w:eastAsia="方正仿宋_GBK" w:cs="Times New Roman"/>
                <w:bCs/>
                <w:sz w:val="28"/>
                <w:szCs w:val="28"/>
              </w:rPr>
              <w:t>其他专用条款</w:t>
            </w:r>
          </w:p>
        </w:tc>
        <w:tc>
          <w:tcPr>
            <w:tcW w:w="3065" w:type="dxa"/>
            <w:vAlign w:val="center"/>
          </w:tcPr>
          <w:p w14:paraId="1E192EB6">
            <w:pPr>
              <w:adjustRightInd w:val="0"/>
              <w:snapToGrid w:val="0"/>
              <w:spacing w:line="400" w:lineRule="exact"/>
              <w:jc w:val="left"/>
              <w:rPr>
                <w:rFonts w:hint="default" w:ascii="Times New Roman" w:hAnsi="Times New Roman" w:eastAsia="方正仿宋_GBK" w:cs="Times New Roman"/>
                <w:sz w:val="28"/>
                <w:szCs w:val="28"/>
              </w:rPr>
            </w:pPr>
          </w:p>
        </w:tc>
      </w:tr>
    </w:tbl>
    <w:p w14:paraId="743A364A">
      <w:pPr>
        <w:spacing w:line="520" w:lineRule="exact"/>
        <w:ind w:firstLine="480"/>
        <w:jc w:val="right"/>
        <w:rPr>
          <w:rFonts w:hint="default" w:ascii="Times New Roman" w:hAnsi="Times New Roman" w:cs="Times New Roman"/>
          <w:sz w:val="24"/>
        </w:rPr>
      </w:pPr>
    </w:p>
    <w:p w14:paraId="7841B6F5">
      <w:pPr>
        <w:pStyle w:val="192"/>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bookmarkEnd w:id="183"/>
      <w:bookmarkEnd w:id="184"/>
      <w:bookmarkStart w:id="185" w:name="_Toc511899515"/>
      <w:bookmarkStart w:id="186" w:name="_Toc481072015"/>
      <w:bookmarkStart w:id="187" w:name="_Toc481071969"/>
      <w:bookmarkStart w:id="188" w:name="_Toc121905578"/>
      <w:bookmarkStart w:id="189" w:name="_Toc475009299"/>
      <w:bookmarkStart w:id="190" w:name="_Toc479757211"/>
      <w:bookmarkStart w:id="191" w:name="_Toc462564139"/>
      <w:r>
        <w:rPr>
          <w:rFonts w:hint="default" w:ascii="Times New Roman" w:hAnsi="Times New Roman" w:eastAsia="黑体" w:cs="Times New Roman"/>
          <w:bCs/>
          <w:sz w:val="44"/>
        </w:rPr>
        <w:t>项目需求</w:t>
      </w:r>
      <w:bookmarkEnd w:id="185"/>
      <w:bookmarkEnd w:id="186"/>
      <w:bookmarkEnd w:id="187"/>
      <w:bookmarkEnd w:id="188"/>
      <w:bookmarkEnd w:id="189"/>
    </w:p>
    <w:p w14:paraId="0BBCD0B2">
      <w:pPr>
        <w:numPr>
          <w:ilvl w:val="0"/>
          <w:numId w:val="0"/>
        </w:numPr>
        <w:spacing w:line="520" w:lineRule="exact"/>
        <w:ind w:left="482" w:leftChars="0"/>
        <w:rPr>
          <w:rFonts w:hint="default" w:ascii="Times New Roman" w:hAnsi="Times New Roman" w:cs="Times New Roman"/>
          <w:b/>
          <w:bCs/>
          <w:color w:val="000000"/>
          <w:sz w:val="24"/>
        </w:rPr>
      </w:pPr>
      <w:bookmarkStart w:id="192" w:name="_Toc49090575"/>
      <w:bookmarkStart w:id="193" w:name="_Toc120614281"/>
      <w:bookmarkStart w:id="194" w:name="_Toc26554093"/>
      <w:r>
        <w:rPr>
          <w:rFonts w:hint="default" w:ascii="Times New Roman" w:hAnsi="Times New Roman" w:cs="Times New Roman"/>
          <w:b/>
          <w:bCs/>
          <w:color w:val="000000"/>
          <w:sz w:val="24"/>
          <w:lang w:val="en-US" w:eastAsia="zh-CN"/>
        </w:rPr>
        <w:t>一、</w:t>
      </w:r>
      <w:r>
        <w:rPr>
          <w:rFonts w:hint="default" w:ascii="Times New Roman" w:hAnsi="Times New Roman" w:cs="Times New Roman"/>
          <w:b/>
          <w:bCs/>
          <w:color w:val="000000"/>
          <w:sz w:val="24"/>
        </w:rPr>
        <w:t>采购标的清单</w:t>
      </w:r>
    </w:p>
    <w:tbl>
      <w:tblPr>
        <w:tblStyle w:val="35"/>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858"/>
        <w:gridCol w:w="1838"/>
        <w:gridCol w:w="845"/>
        <w:gridCol w:w="777"/>
        <w:gridCol w:w="1209"/>
        <w:gridCol w:w="1209"/>
      </w:tblGrid>
      <w:tr w14:paraId="04D47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411868C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b w:val="0"/>
                <w:bCs/>
                <w:color w:val="auto"/>
                <w:sz w:val="24"/>
                <w:szCs w:val="24"/>
                <w:highlight w:val="none"/>
              </w:rPr>
              <w:t>序号</w:t>
            </w:r>
          </w:p>
        </w:tc>
        <w:tc>
          <w:tcPr>
            <w:tcW w:w="1858" w:type="dxa"/>
            <w:vAlign w:val="center"/>
          </w:tcPr>
          <w:p w14:paraId="2C72C9E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b w:val="0"/>
                <w:bCs/>
                <w:color w:val="auto"/>
                <w:sz w:val="24"/>
                <w:szCs w:val="24"/>
                <w:highlight w:val="none"/>
              </w:rPr>
              <w:t>标的名称</w:t>
            </w:r>
          </w:p>
        </w:tc>
        <w:tc>
          <w:tcPr>
            <w:tcW w:w="1838" w:type="dxa"/>
            <w:vAlign w:val="center"/>
          </w:tcPr>
          <w:p w14:paraId="03F83F7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b w:val="0"/>
                <w:bCs/>
                <w:color w:val="auto"/>
                <w:sz w:val="24"/>
                <w:szCs w:val="24"/>
                <w:highlight w:val="none"/>
              </w:rPr>
              <w:t>品目分类编码</w:t>
            </w:r>
          </w:p>
        </w:tc>
        <w:tc>
          <w:tcPr>
            <w:tcW w:w="845" w:type="dxa"/>
            <w:vAlign w:val="center"/>
          </w:tcPr>
          <w:p w14:paraId="1BF7929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b w:val="0"/>
                <w:bCs/>
                <w:color w:val="auto"/>
                <w:sz w:val="24"/>
                <w:szCs w:val="24"/>
                <w:highlight w:val="none"/>
              </w:rPr>
              <w:t>单位</w:t>
            </w:r>
          </w:p>
        </w:tc>
        <w:tc>
          <w:tcPr>
            <w:tcW w:w="777" w:type="dxa"/>
            <w:vAlign w:val="center"/>
          </w:tcPr>
          <w:p w14:paraId="5D44198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b w:val="0"/>
                <w:bCs/>
                <w:color w:val="auto"/>
                <w:sz w:val="24"/>
                <w:szCs w:val="24"/>
                <w:highlight w:val="none"/>
              </w:rPr>
              <w:t>数量</w:t>
            </w:r>
          </w:p>
        </w:tc>
        <w:tc>
          <w:tcPr>
            <w:tcW w:w="1209" w:type="dxa"/>
            <w:vAlign w:val="center"/>
          </w:tcPr>
          <w:p w14:paraId="35579BB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b w:val="0"/>
                <w:bCs/>
                <w:color w:val="auto"/>
                <w:sz w:val="24"/>
                <w:szCs w:val="24"/>
                <w:highlight w:val="none"/>
              </w:rPr>
              <w:t>是否进口</w:t>
            </w:r>
          </w:p>
        </w:tc>
        <w:tc>
          <w:tcPr>
            <w:tcW w:w="1209" w:type="dxa"/>
            <w:vAlign w:val="center"/>
          </w:tcPr>
          <w:p w14:paraId="6899423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Times New Roman" w:hAnsi="Times New Roman" w:eastAsia="方正仿宋_GBK" w:cs="Times New Roman"/>
                <w:b w:val="0"/>
                <w:bCs/>
                <w:color w:val="auto"/>
                <w:sz w:val="24"/>
                <w:szCs w:val="24"/>
                <w:highlight w:val="none"/>
                <w:lang w:val="en-US" w:eastAsia="zh-CN"/>
              </w:rPr>
            </w:pPr>
            <w:r>
              <w:rPr>
                <w:rFonts w:hint="eastAsia" w:ascii="Times New Roman" w:hAnsi="Times New Roman" w:eastAsia="方正仿宋_GBK" w:cs="Times New Roman"/>
                <w:b w:val="0"/>
                <w:bCs/>
                <w:color w:val="auto"/>
                <w:sz w:val="24"/>
                <w:szCs w:val="24"/>
                <w:highlight w:val="none"/>
                <w:lang w:val="en-US" w:eastAsia="zh-CN"/>
              </w:rPr>
              <w:t>备注</w:t>
            </w:r>
          </w:p>
        </w:tc>
      </w:tr>
      <w:tr w14:paraId="6FDCA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097E5373">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w:t>
            </w:r>
          </w:p>
        </w:tc>
        <w:tc>
          <w:tcPr>
            <w:tcW w:w="1858" w:type="dxa"/>
            <w:vAlign w:val="center"/>
          </w:tcPr>
          <w:p w14:paraId="0743D27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碳纤维小轮车整车</w:t>
            </w:r>
          </w:p>
        </w:tc>
        <w:tc>
          <w:tcPr>
            <w:tcW w:w="1838" w:type="dxa"/>
            <w:vAlign w:val="center"/>
          </w:tcPr>
          <w:p w14:paraId="16A4C07D">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41F1E7AE">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color w:val="auto"/>
                <w:kern w:val="0"/>
                <w:sz w:val="20"/>
                <w:szCs w:val="20"/>
                <w:highlight w:val="none"/>
                <w:lang w:val="en-US" w:eastAsia="zh-CN"/>
              </w:rPr>
              <w:t>辆</w:t>
            </w:r>
          </w:p>
        </w:tc>
        <w:tc>
          <w:tcPr>
            <w:tcW w:w="777" w:type="dxa"/>
            <w:vAlign w:val="center"/>
          </w:tcPr>
          <w:p w14:paraId="4DE0D71C">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1A8EF833">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4C8C4212">
            <w:pPr>
              <w:snapToGrid w:val="0"/>
              <w:jc w:val="center"/>
              <w:rPr>
                <w:rFonts w:hint="default" w:ascii="Times New Roman" w:hAnsi="Times New Roman" w:eastAsia="方正楷体_GBK" w:cs="Times New Roman"/>
                <w:bCs/>
                <w:color w:val="auto"/>
                <w:sz w:val="24"/>
                <w:highlight w:val="none"/>
                <w:lang w:val="en-US" w:eastAsia="zh-CN"/>
              </w:rPr>
            </w:pPr>
            <w:r>
              <w:rPr>
                <w:rFonts w:hint="eastAsia" w:ascii="Times New Roman" w:hAnsi="Times New Roman" w:eastAsia="方正楷体_GBK" w:cs="Times New Roman"/>
                <w:bCs/>
                <w:color w:val="auto"/>
                <w:sz w:val="24"/>
                <w:highlight w:val="none"/>
                <w:lang w:val="en-US" w:eastAsia="zh-CN"/>
              </w:rPr>
              <w:t>核心产品</w:t>
            </w:r>
          </w:p>
        </w:tc>
      </w:tr>
      <w:tr w14:paraId="3C593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3D161B1C">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w:t>
            </w:r>
          </w:p>
        </w:tc>
        <w:tc>
          <w:tcPr>
            <w:tcW w:w="1858" w:type="dxa"/>
            <w:vAlign w:val="center"/>
          </w:tcPr>
          <w:p w14:paraId="7524C0C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color w:val="auto"/>
                <w:kern w:val="0"/>
                <w:sz w:val="20"/>
                <w:szCs w:val="20"/>
                <w:highlight w:val="none"/>
                <w:lang w:eastAsia="zh-CN"/>
              </w:rPr>
              <w:t>山地车架</w:t>
            </w:r>
          </w:p>
        </w:tc>
        <w:tc>
          <w:tcPr>
            <w:tcW w:w="1838" w:type="dxa"/>
            <w:vAlign w:val="center"/>
          </w:tcPr>
          <w:p w14:paraId="5137A214">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6182A366">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0D8A472F">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67C93127">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1B617D9B">
            <w:pPr>
              <w:snapToGrid w:val="0"/>
              <w:jc w:val="center"/>
              <w:rPr>
                <w:rFonts w:hint="default" w:ascii="Times New Roman" w:hAnsi="Times New Roman" w:eastAsia="方正楷体_GBK" w:cs="Times New Roman"/>
                <w:bCs/>
                <w:color w:val="auto"/>
                <w:sz w:val="24"/>
                <w:highlight w:val="none"/>
              </w:rPr>
            </w:pPr>
          </w:p>
        </w:tc>
      </w:tr>
      <w:tr w14:paraId="7E1F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33AB9482">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3</w:t>
            </w:r>
          </w:p>
        </w:tc>
        <w:tc>
          <w:tcPr>
            <w:tcW w:w="1858" w:type="dxa"/>
            <w:vAlign w:val="center"/>
          </w:tcPr>
          <w:p w14:paraId="5CB5991C">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山地比赛轮组</w:t>
            </w:r>
          </w:p>
        </w:tc>
        <w:tc>
          <w:tcPr>
            <w:tcW w:w="1838" w:type="dxa"/>
            <w:vAlign w:val="center"/>
          </w:tcPr>
          <w:p w14:paraId="6089116B">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499585A4">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7A5537BC">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5A5BF14A">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2BB74E57">
            <w:pPr>
              <w:snapToGrid w:val="0"/>
              <w:jc w:val="center"/>
              <w:rPr>
                <w:rFonts w:hint="default" w:ascii="Times New Roman" w:hAnsi="Times New Roman" w:eastAsia="方正楷体_GBK" w:cs="Times New Roman"/>
                <w:bCs/>
                <w:color w:val="auto"/>
                <w:sz w:val="24"/>
                <w:highlight w:val="none"/>
              </w:rPr>
            </w:pPr>
          </w:p>
        </w:tc>
      </w:tr>
      <w:tr w14:paraId="08251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911F1BF">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4</w:t>
            </w:r>
          </w:p>
        </w:tc>
        <w:tc>
          <w:tcPr>
            <w:tcW w:w="1858" w:type="dxa"/>
            <w:vAlign w:val="center"/>
          </w:tcPr>
          <w:p w14:paraId="739E81B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小轮车比赛轮组</w:t>
            </w:r>
          </w:p>
        </w:tc>
        <w:tc>
          <w:tcPr>
            <w:tcW w:w="1838" w:type="dxa"/>
            <w:vAlign w:val="center"/>
          </w:tcPr>
          <w:p w14:paraId="5E6BB30C">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105F2883">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5D20CBC4">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7EF630FE">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287DC341">
            <w:pPr>
              <w:snapToGrid w:val="0"/>
              <w:jc w:val="center"/>
              <w:rPr>
                <w:rFonts w:hint="default" w:ascii="Times New Roman" w:hAnsi="Times New Roman" w:eastAsia="方正楷体_GBK" w:cs="Times New Roman"/>
                <w:bCs/>
                <w:color w:val="auto"/>
                <w:sz w:val="24"/>
                <w:highlight w:val="none"/>
              </w:rPr>
            </w:pPr>
          </w:p>
        </w:tc>
      </w:tr>
      <w:tr w14:paraId="0E6A2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567D00FE">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5</w:t>
            </w:r>
          </w:p>
        </w:tc>
        <w:tc>
          <w:tcPr>
            <w:tcW w:w="1858" w:type="dxa"/>
            <w:vAlign w:val="center"/>
          </w:tcPr>
          <w:p w14:paraId="0D7B0F9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小轮车前叉</w:t>
            </w:r>
          </w:p>
        </w:tc>
        <w:tc>
          <w:tcPr>
            <w:tcW w:w="1838" w:type="dxa"/>
            <w:vAlign w:val="center"/>
          </w:tcPr>
          <w:p w14:paraId="50FB0A3F">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4800D81B">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color w:val="auto"/>
                <w:kern w:val="0"/>
                <w:sz w:val="20"/>
                <w:szCs w:val="20"/>
                <w:highlight w:val="none"/>
                <w:lang w:eastAsia="zh-CN"/>
              </w:rPr>
              <w:t>个</w:t>
            </w:r>
          </w:p>
        </w:tc>
        <w:tc>
          <w:tcPr>
            <w:tcW w:w="777" w:type="dxa"/>
            <w:vAlign w:val="center"/>
          </w:tcPr>
          <w:p w14:paraId="6F25D137">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1F245450">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7EEC1F91">
            <w:pPr>
              <w:snapToGrid w:val="0"/>
              <w:jc w:val="center"/>
              <w:rPr>
                <w:rFonts w:hint="default" w:ascii="Times New Roman" w:hAnsi="Times New Roman" w:eastAsia="方正楷体_GBK" w:cs="Times New Roman"/>
                <w:bCs/>
                <w:color w:val="auto"/>
                <w:sz w:val="24"/>
                <w:highlight w:val="none"/>
              </w:rPr>
            </w:pPr>
          </w:p>
        </w:tc>
      </w:tr>
      <w:tr w14:paraId="7242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221713F">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6</w:t>
            </w:r>
          </w:p>
        </w:tc>
        <w:tc>
          <w:tcPr>
            <w:tcW w:w="1858" w:type="dxa"/>
            <w:vAlign w:val="center"/>
          </w:tcPr>
          <w:p w14:paraId="7EAF2066">
            <w:pPr>
              <w:keepNext w:val="0"/>
              <w:keepLines w:val="0"/>
              <w:pageBreakBefore w:val="0"/>
              <w:kinsoku/>
              <w:wordWrap/>
              <w:overflowPunct/>
              <w:topLinePunct w:val="0"/>
              <w:autoSpaceDE/>
              <w:autoSpaceDN/>
              <w:bidi w:val="0"/>
              <w:adjustRightInd/>
              <w:snapToGrid/>
              <w:ind w:firstLine="0" w:firstLineChars="0"/>
              <w:jc w:val="both"/>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color w:val="auto"/>
                <w:sz w:val="20"/>
                <w:szCs w:val="20"/>
                <w:highlight w:val="none"/>
                <w:lang w:eastAsia="zh-CN"/>
              </w:rPr>
              <w:t>山地前叉</w:t>
            </w:r>
          </w:p>
        </w:tc>
        <w:tc>
          <w:tcPr>
            <w:tcW w:w="1838" w:type="dxa"/>
            <w:vAlign w:val="center"/>
          </w:tcPr>
          <w:p w14:paraId="76DD2123">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7A9FBB52">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5CEF99FC">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5E742D3A">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1F7B22A7">
            <w:pPr>
              <w:snapToGrid w:val="0"/>
              <w:jc w:val="center"/>
              <w:rPr>
                <w:rFonts w:hint="default" w:ascii="Times New Roman" w:hAnsi="Times New Roman" w:eastAsia="方正楷体_GBK" w:cs="Times New Roman"/>
                <w:bCs/>
                <w:color w:val="auto"/>
                <w:sz w:val="24"/>
                <w:highlight w:val="none"/>
              </w:rPr>
            </w:pPr>
          </w:p>
        </w:tc>
      </w:tr>
      <w:tr w14:paraId="24086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57152A32">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7</w:t>
            </w:r>
          </w:p>
        </w:tc>
        <w:tc>
          <w:tcPr>
            <w:tcW w:w="1858" w:type="dxa"/>
            <w:vAlign w:val="center"/>
          </w:tcPr>
          <w:p w14:paraId="1AF8FF6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功率车</w:t>
            </w:r>
          </w:p>
        </w:tc>
        <w:tc>
          <w:tcPr>
            <w:tcW w:w="1838" w:type="dxa"/>
            <w:vAlign w:val="center"/>
          </w:tcPr>
          <w:p w14:paraId="553CA8C0">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7690F647">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台</w:t>
            </w:r>
          </w:p>
        </w:tc>
        <w:tc>
          <w:tcPr>
            <w:tcW w:w="777" w:type="dxa"/>
            <w:vAlign w:val="center"/>
          </w:tcPr>
          <w:p w14:paraId="3F87F7A0">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2</w:t>
            </w:r>
          </w:p>
        </w:tc>
        <w:tc>
          <w:tcPr>
            <w:tcW w:w="1209" w:type="dxa"/>
            <w:vAlign w:val="center"/>
          </w:tcPr>
          <w:p w14:paraId="604B0CB3">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6C0A368C">
            <w:pPr>
              <w:snapToGrid w:val="0"/>
              <w:jc w:val="center"/>
              <w:rPr>
                <w:rFonts w:hint="default" w:ascii="Times New Roman" w:hAnsi="Times New Roman" w:eastAsia="方正楷体_GBK" w:cs="Times New Roman"/>
                <w:bCs/>
                <w:color w:val="auto"/>
                <w:sz w:val="24"/>
                <w:highlight w:val="none"/>
                <w:lang w:val="en-US" w:eastAsia="zh-CN"/>
              </w:rPr>
            </w:pPr>
            <w:r>
              <w:rPr>
                <w:rFonts w:hint="eastAsia" w:ascii="Times New Roman" w:hAnsi="Times New Roman" w:eastAsia="方正楷体_GBK" w:cs="Times New Roman"/>
                <w:bCs/>
                <w:color w:val="auto"/>
                <w:sz w:val="24"/>
                <w:highlight w:val="none"/>
                <w:lang w:val="en-US" w:eastAsia="zh-CN"/>
              </w:rPr>
              <w:t>核心产品</w:t>
            </w:r>
          </w:p>
        </w:tc>
      </w:tr>
      <w:tr w14:paraId="400DA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CD76988">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8</w:t>
            </w:r>
          </w:p>
        </w:tc>
        <w:tc>
          <w:tcPr>
            <w:tcW w:w="1858" w:type="dxa"/>
            <w:vAlign w:val="center"/>
          </w:tcPr>
          <w:p w14:paraId="446D6A4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坐垫</w:t>
            </w:r>
          </w:p>
        </w:tc>
        <w:tc>
          <w:tcPr>
            <w:tcW w:w="1838" w:type="dxa"/>
            <w:vAlign w:val="center"/>
          </w:tcPr>
          <w:p w14:paraId="663B120A">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A02469900</w:t>
            </w:r>
          </w:p>
        </w:tc>
        <w:tc>
          <w:tcPr>
            <w:tcW w:w="845" w:type="dxa"/>
            <w:vAlign w:val="center"/>
          </w:tcPr>
          <w:p w14:paraId="4C39F9A3">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276D184A">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3</w:t>
            </w:r>
          </w:p>
        </w:tc>
        <w:tc>
          <w:tcPr>
            <w:tcW w:w="1209" w:type="dxa"/>
            <w:vAlign w:val="center"/>
          </w:tcPr>
          <w:p w14:paraId="050ECCE0">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5451EA24">
            <w:pPr>
              <w:snapToGrid w:val="0"/>
              <w:jc w:val="center"/>
              <w:rPr>
                <w:rFonts w:hint="default" w:ascii="Times New Roman" w:hAnsi="Times New Roman" w:eastAsia="方正楷体_GBK" w:cs="Times New Roman"/>
                <w:bCs/>
                <w:color w:val="auto"/>
                <w:sz w:val="24"/>
                <w:highlight w:val="none"/>
              </w:rPr>
            </w:pPr>
          </w:p>
        </w:tc>
      </w:tr>
      <w:tr w14:paraId="66037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745954ED">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9</w:t>
            </w:r>
          </w:p>
        </w:tc>
        <w:tc>
          <w:tcPr>
            <w:tcW w:w="1858" w:type="dxa"/>
            <w:vAlign w:val="center"/>
          </w:tcPr>
          <w:p w14:paraId="51AD9DB6">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链条</w:t>
            </w:r>
          </w:p>
        </w:tc>
        <w:tc>
          <w:tcPr>
            <w:tcW w:w="1838" w:type="dxa"/>
            <w:vAlign w:val="center"/>
          </w:tcPr>
          <w:p w14:paraId="3D25735F">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60F3606D">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根</w:t>
            </w:r>
          </w:p>
        </w:tc>
        <w:tc>
          <w:tcPr>
            <w:tcW w:w="777" w:type="dxa"/>
            <w:vAlign w:val="center"/>
          </w:tcPr>
          <w:p w14:paraId="49CB1F52">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8</w:t>
            </w:r>
          </w:p>
        </w:tc>
        <w:tc>
          <w:tcPr>
            <w:tcW w:w="1209" w:type="dxa"/>
            <w:vAlign w:val="center"/>
          </w:tcPr>
          <w:p w14:paraId="007C31A3">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119EAE36">
            <w:pPr>
              <w:snapToGrid w:val="0"/>
              <w:jc w:val="center"/>
              <w:rPr>
                <w:rFonts w:hint="default" w:ascii="Times New Roman" w:hAnsi="Times New Roman" w:eastAsia="方正楷体_GBK" w:cs="Times New Roman"/>
                <w:bCs/>
                <w:color w:val="auto"/>
                <w:sz w:val="24"/>
                <w:highlight w:val="none"/>
              </w:rPr>
            </w:pPr>
          </w:p>
        </w:tc>
      </w:tr>
      <w:tr w14:paraId="2C9C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5BAF01DC">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10</w:t>
            </w:r>
          </w:p>
        </w:tc>
        <w:tc>
          <w:tcPr>
            <w:tcW w:w="1858" w:type="dxa"/>
            <w:vAlign w:val="center"/>
          </w:tcPr>
          <w:p w14:paraId="563FCFE4">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飞轮</w:t>
            </w:r>
          </w:p>
        </w:tc>
        <w:tc>
          <w:tcPr>
            <w:tcW w:w="1838" w:type="dxa"/>
            <w:vAlign w:val="center"/>
          </w:tcPr>
          <w:p w14:paraId="50A3100B">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6DE7BE04">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71ADE43C">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5</w:t>
            </w:r>
          </w:p>
        </w:tc>
        <w:tc>
          <w:tcPr>
            <w:tcW w:w="1209" w:type="dxa"/>
            <w:vAlign w:val="center"/>
          </w:tcPr>
          <w:p w14:paraId="1A078E7C">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49BE9D1E">
            <w:pPr>
              <w:snapToGrid w:val="0"/>
              <w:jc w:val="center"/>
              <w:rPr>
                <w:rFonts w:hint="default" w:ascii="Times New Roman" w:hAnsi="Times New Roman" w:eastAsia="方正楷体_GBK" w:cs="Times New Roman"/>
                <w:bCs/>
                <w:color w:val="auto"/>
                <w:sz w:val="24"/>
                <w:highlight w:val="none"/>
              </w:rPr>
            </w:pPr>
          </w:p>
        </w:tc>
      </w:tr>
      <w:tr w14:paraId="7236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4C00FB62">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11</w:t>
            </w:r>
          </w:p>
        </w:tc>
        <w:tc>
          <w:tcPr>
            <w:tcW w:w="1858" w:type="dxa"/>
            <w:vAlign w:val="center"/>
          </w:tcPr>
          <w:p w14:paraId="351A674E">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场地链条</w:t>
            </w:r>
          </w:p>
        </w:tc>
        <w:tc>
          <w:tcPr>
            <w:tcW w:w="1838" w:type="dxa"/>
            <w:vAlign w:val="center"/>
          </w:tcPr>
          <w:p w14:paraId="681B9838">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5CB66CE7">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根</w:t>
            </w:r>
          </w:p>
        </w:tc>
        <w:tc>
          <w:tcPr>
            <w:tcW w:w="777" w:type="dxa"/>
            <w:vAlign w:val="center"/>
          </w:tcPr>
          <w:p w14:paraId="3068F43D">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20</w:t>
            </w:r>
          </w:p>
        </w:tc>
        <w:tc>
          <w:tcPr>
            <w:tcW w:w="1209" w:type="dxa"/>
            <w:vAlign w:val="center"/>
          </w:tcPr>
          <w:p w14:paraId="129987A4">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51FD729C">
            <w:pPr>
              <w:snapToGrid w:val="0"/>
              <w:jc w:val="center"/>
              <w:rPr>
                <w:rFonts w:hint="default" w:ascii="Times New Roman" w:hAnsi="Times New Roman" w:eastAsia="方正楷体_GBK" w:cs="Times New Roman"/>
                <w:bCs/>
                <w:color w:val="auto"/>
                <w:sz w:val="24"/>
                <w:highlight w:val="none"/>
              </w:rPr>
            </w:pPr>
          </w:p>
        </w:tc>
      </w:tr>
      <w:tr w14:paraId="4195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2F73F9A">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12</w:t>
            </w:r>
          </w:p>
        </w:tc>
        <w:tc>
          <w:tcPr>
            <w:tcW w:w="1858" w:type="dxa"/>
            <w:vAlign w:val="center"/>
          </w:tcPr>
          <w:p w14:paraId="70D100C0">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山地链条</w:t>
            </w:r>
          </w:p>
        </w:tc>
        <w:tc>
          <w:tcPr>
            <w:tcW w:w="1838" w:type="dxa"/>
            <w:vAlign w:val="center"/>
          </w:tcPr>
          <w:p w14:paraId="7F903381">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15C715CB">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根</w:t>
            </w:r>
          </w:p>
        </w:tc>
        <w:tc>
          <w:tcPr>
            <w:tcW w:w="777" w:type="dxa"/>
            <w:vAlign w:val="center"/>
          </w:tcPr>
          <w:p w14:paraId="0B986BF3">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6</w:t>
            </w:r>
          </w:p>
        </w:tc>
        <w:tc>
          <w:tcPr>
            <w:tcW w:w="1209" w:type="dxa"/>
            <w:vAlign w:val="center"/>
          </w:tcPr>
          <w:p w14:paraId="4BFE26F0">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4FC4A891">
            <w:pPr>
              <w:snapToGrid w:val="0"/>
              <w:jc w:val="center"/>
              <w:rPr>
                <w:rFonts w:hint="default" w:ascii="Times New Roman" w:hAnsi="Times New Roman" w:eastAsia="方正楷体_GBK" w:cs="Times New Roman"/>
                <w:bCs/>
                <w:color w:val="auto"/>
                <w:sz w:val="24"/>
                <w:highlight w:val="none"/>
              </w:rPr>
            </w:pPr>
          </w:p>
        </w:tc>
      </w:tr>
      <w:tr w14:paraId="715CF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15531C4D">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13</w:t>
            </w:r>
          </w:p>
        </w:tc>
        <w:tc>
          <w:tcPr>
            <w:tcW w:w="1858" w:type="dxa"/>
            <w:vAlign w:val="center"/>
          </w:tcPr>
          <w:p w14:paraId="4FD1B3F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小轮车链条</w:t>
            </w:r>
          </w:p>
        </w:tc>
        <w:tc>
          <w:tcPr>
            <w:tcW w:w="1838" w:type="dxa"/>
            <w:vAlign w:val="center"/>
          </w:tcPr>
          <w:p w14:paraId="476983FA">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229B92CF">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根</w:t>
            </w:r>
          </w:p>
        </w:tc>
        <w:tc>
          <w:tcPr>
            <w:tcW w:w="777" w:type="dxa"/>
            <w:vAlign w:val="center"/>
          </w:tcPr>
          <w:p w14:paraId="12A4F235">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10</w:t>
            </w:r>
          </w:p>
        </w:tc>
        <w:tc>
          <w:tcPr>
            <w:tcW w:w="1209" w:type="dxa"/>
            <w:vAlign w:val="center"/>
          </w:tcPr>
          <w:p w14:paraId="72CBA191">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6DE5522C">
            <w:pPr>
              <w:snapToGrid w:val="0"/>
              <w:jc w:val="center"/>
              <w:rPr>
                <w:rFonts w:hint="default" w:ascii="Times New Roman" w:hAnsi="Times New Roman" w:eastAsia="方正楷体_GBK" w:cs="Times New Roman"/>
                <w:bCs/>
                <w:color w:val="auto"/>
                <w:sz w:val="24"/>
                <w:highlight w:val="none"/>
              </w:rPr>
            </w:pPr>
          </w:p>
        </w:tc>
      </w:tr>
      <w:tr w14:paraId="2F3C3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D8FC3BB">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14</w:t>
            </w:r>
          </w:p>
        </w:tc>
        <w:tc>
          <w:tcPr>
            <w:tcW w:w="1858" w:type="dxa"/>
            <w:vAlign w:val="center"/>
          </w:tcPr>
          <w:p w14:paraId="50200934">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滚筒练习台</w:t>
            </w:r>
          </w:p>
        </w:tc>
        <w:tc>
          <w:tcPr>
            <w:tcW w:w="1838" w:type="dxa"/>
            <w:vAlign w:val="center"/>
          </w:tcPr>
          <w:p w14:paraId="3384C0CD">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A02469900</w:t>
            </w:r>
          </w:p>
        </w:tc>
        <w:tc>
          <w:tcPr>
            <w:tcW w:w="845" w:type="dxa"/>
            <w:vAlign w:val="center"/>
          </w:tcPr>
          <w:p w14:paraId="67968DF2">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0409DD91">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8</w:t>
            </w:r>
          </w:p>
        </w:tc>
        <w:tc>
          <w:tcPr>
            <w:tcW w:w="1209" w:type="dxa"/>
            <w:vAlign w:val="center"/>
          </w:tcPr>
          <w:p w14:paraId="139E1116">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4C448DBB">
            <w:pPr>
              <w:snapToGrid w:val="0"/>
              <w:jc w:val="center"/>
              <w:rPr>
                <w:rFonts w:hint="default" w:ascii="Times New Roman" w:hAnsi="Times New Roman" w:eastAsia="方正楷体_GBK" w:cs="Times New Roman"/>
                <w:bCs/>
                <w:color w:val="auto"/>
                <w:sz w:val="24"/>
                <w:highlight w:val="none"/>
              </w:rPr>
            </w:pPr>
          </w:p>
        </w:tc>
      </w:tr>
      <w:tr w14:paraId="43EE6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0166AFE7">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15</w:t>
            </w:r>
          </w:p>
        </w:tc>
        <w:tc>
          <w:tcPr>
            <w:tcW w:w="1858" w:type="dxa"/>
            <w:vAlign w:val="center"/>
          </w:tcPr>
          <w:p w14:paraId="0CFC3DA4">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山地电子变速器</w:t>
            </w:r>
          </w:p>
        </w:tc>
        <w:tc>
          <w:tcPr>
            <w:tcW w:w="1838" w:type="dxa"/>
            <w:vAlign w:val="center"/>
          </w:tcPr>
          <w:p w14:paraId="343024A1">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2BC0E17F">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33EB7290">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2B899B4E">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5D22558B">
            <w:pPr>
              <w:snapToGrid w:val="0"/>
              <w:jc w:val="center"/>
              <w:rPr>
                <w:rFonts w:hint="default" w:ascii="Times New Roman" w:hAnsi="Times New Roman" w:eastAsia="方正楷体_GBK" w:cs="Times New Roman"/>
                <w:bCs/>
                <w:color w:val="auto"/>
                <w:sz w:val="24"/>
                <w:highlight w:val="none"/>
              </w:rPr>
            </w:pPr>
          </w:p>
        </w:tc>
      </w:tr>
      <w:tr w14:paraId="0CFB8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7A5A3715">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16</w:t>
            </w:r>
          </w:p>
        </w:tc>
        <w:tc>
          <w:tcPr>
            <w:tcW w:w="1858" w:type="dxa"/>
            <w:vAlign w:val="center"/>
          </w:tcPr>
          <w:p w14:paraId="5EC4C3FA">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山地炫彩飞轮</w:t>
            </w:r>
          </w:p>
        </w:tc>
        <w:tc>
          <w:tcPr>
            <w:tcW w:w="1838" w:type="dxa"/>
            <w:vAlign w:val="center"/>
          </w:tcPr>
          <w:p w14:paraId="2575CBAD">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29BE5BB5">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4F005562">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2</w:t>
            </w:r>
          </w:p>
        </w:tc>
        <w:tc>
          <w:tcPr>
            <w:tcW w:w="1209" w:type="dxa"/>
            <w:vAlign w:val="center"/>
          </w:tcPr>
          <w:p w14:paraId="16022C3D">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2DA4146D">
            <w:pPr>
              <w:snapToGrid w:val="0"/>
              <w:jc w:val="center"/>
              <w:rPr>
                <w:rFonts w:hint="default" w:ascii="Times New Roman" w:hAnsi="Times New Roman" w:eastAsia="方正楷体_GBK" w:cs="Times New Roman"/>
                <w:bCs/>
                <w:color w:val="auto"/>
                <w:sz w:val="24"/>
                <w:highlight w:val="none"/>
              </w:rPr>
            </w:pPr>
          </w:p>
        </w:tc>
      </w:tr>
      <w:tr w14:paraId="3BEF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3AB5D770">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17</w:t>
            </w:r>
          </w:p>
        </w:tc>
        <w:tc>
          <w:tcPr>
            <w:tcW w:w="1858" w:type="dxa"/>
            <w:vAlign w:val="center"/>
          </w:tcPr>
          <w:p w14:paraId="6DE888F8">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场地比赛管胎</w:t>
            </w:r>
          </w:p>
        </w:tc>
        <w:tc>
          <w:tcPr>
            <w:tcW w:w="1838" w:type="dxa"/>
            <w:vAlign w:val="center"/>
          </w:tcPr>
          <w:p w14:paraId="3C6BCBF3">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7AE98C1C">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根</w:t>
            </w:r>
          </w:p>
        </w:tc>
        <w:tc>
          <w:tcPr>
            <w:tcW w:w="777" w:type="dxa"/>
            <w:vAlign w:val="center"/>
          </w:tcPr>
          <w:p w14:paraId="2780148A">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100</w:t>
            </w:r>
          </w:p>
        </w:tc>
        <w:tc>
          <w:tcPr>
            <w:tcW w:w="1209" w:type="dxa"/>
            <w:vAlign w:val="center"/>
          </w:tcPr>
          <w:p w14:paraId="7192BB94">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18198654">
            <w:pPr>
              <w:snapToGrid w:val="0"/>
              <w:jc w:val="center"/>
              <w:rPr>
                <w:rFonts w:hint="default" w:ascii="Times New Roman" w:hAnsi="Times New Roman" w:eastAsia="方正楷体_GBK" w:cs="Times New Roman"/>
                <w:bCs/>
                <w:color w:val="auto"/>
                <w:sz w:val="24"/>
                <w:highlight w:val="none"/>
              </w:rPr>
            </w:pPr>
          </w:p>
        </w:tc>
      </w:tr>
      <w:tr w14:paraId="5FF3F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3E8C8462">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18</w:t>
            </w:r>
          </w:p>
        </w:tc>
        <w:tc>
          <w:tcPr>
            <w:tcW w:w="1858" w:type="dxa"/>
            <w:vAlign w:val="center"/>
          </w:tcPr>
          <w:p w14:paraId="652B1374">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公路计时比赛管胎</w:t>
            </w:r>
          </w:p>
        </w:tc>
        <w:tc>
          <w:tcPr>
            <w:tcW w:w="1838" w:type="dxa"/>
            <w:vAlign w:val="center"/>
          </w:tcPr>
          <w:p w14:paraId="433DE34F">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0191032D">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根</w:t>
            </w:r>
          </w:p>
        </w:tc>
        <w:tc>
          <w:tcPr>
            <w:tcW w:w="777" w:type="dxa"/>
            <w:vAlign w:val="center"/>
          </w:tcPr>
          <w:p w14:paraId="0BB7AC6A">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20</w:t>
            </w:r>
          </w:p>
        </w:tc>
        <w:tc>
          <w:tcPr>
            <w:tcW w:w="1209" w:type="dxa"/>
            <w:vAlign w:val="center"/>
          </w:tcPr>
          <w:p w14:paraId="2AFD50A2">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6FA0FD31">
            <w:pPr>
              <w:snapToGrid w:val="0"/>
              <w:jc w:val="center"/>
              <w:rPr>
                <w:rFonts w:hint="default" w:ascii="Times New Roman" w:hAnsi="Times New Roman" w:eastAsia="方正楷体_GBK" w:cs="Times New Roman"/>
                <w:bCs/>
                <w:color w:val="auto"/>
                <w:sz w:val="24"/>
                <w:highlight w:val="none"/>
              </w:rPr>
            </w:pPr>
          </w:p>
        </w:tc>
      </w:tr>
      <w:tr w14:paraId="41C51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76D2FA90">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19</w:t>
            </w:r>
          </w:p>
        </w:tc>
        <w:tc>
          <w:tcPr>
            <w:tcW w:w="1858" w:type="dxa"/>
            <w:vAlign w:val="center"/>
          </w:tcPr>
          <w:p w14:paraId="14BED9FB">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小轮车把套</w:t>
            </w:r>
          </w:p>
        </w:tc>
        <w:tc>
          <w:tcPr>
            <w:tcW w:w="1838" w:type="dxa"/>
            <w:vAlign w:val="center"/>
          </w:tcPr>
          <w:p w14:paraId="38FA725A">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A02469900</w:t>
            </w:r>
          </w:p>
        </w:tc>
        <w:tc>
          <w:tcPr>
            <w:tcW w:w="845" w:type="dxa"/>
            <w:vAlign w:val="center"/>
          </w:tcPr>
          <w:p w14:paraId="6DBD8872">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6BDC327C">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10</w:t>
            </w:r>
          </w:p>
        </w:tc>
        <w:tc>
          <w:tcPr>
            <w:tcW w:w="1209" w:type="dxa"/>
            <w:vAlign w:val="center"/>
          </w:tcPr>
          <w:p w14:paraId="01FA4DC5">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4236CEB7">
            <w:pPr>
              <w:snapToGrid w:val="0"/>
              <w:jc w:val="center"/>
              <w:rPr>
                <w:rFonts w:hint="default" w:ascii="Times New Roman" w:hAnsi="Times New Roman" w:eastAsia="方正楷体_GBK" w:cs="Times New Roman"/>
                <w:bCs/>
                <w:color w:val="auto"/>
                <w:sz w:val="24"/>
                <w:highlight w:val="none"/>
              </w:rPr>
            </w:pPr>
          </w:p>
        </w:tc>
      </w:tr>
      <w:tr w14:paraId="63588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B834152">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20</w:t>
            </w:r>
          </w:p>
        </w:tc>
        <w:tc>
          <w:tcPr>
            <w:tcW w:w="1858" w:type="dxa"/>
            <w:vAlign w:val="center"/>
          </w:tcPr>
          <w:p w14:paraId="64E7FFC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小轮车骑行脚踏</w:t>
            </w:r>
          </w:p>
        </w:tc>
        <w:tc>
          <w:tcPr>
            <w:tcW w:w="1838" w:type="dxa"/>
            <w:vAlign w:val="center"/>
          </w:tcPr>
          <w:p w14:paraId="2B05F0AD">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1020BDC5">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65B2A6B6">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2</w:t>
            </w:r>
          </w:p>
        </w:tc>
        <w:tc>
          <w:tcPr>
            <w:tcW w:w="1209" w:type="dxa"/>
            <w:vAlign w:val="center"/>
          </w:tcPr>
          <w:p w14:paraId="2A81A76D">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1C82BE86">
            <w:pPr>
              <w:snapToGrid w:val="0"/>
              <w:jc w:val="center"/>
              <w:rPr>
                <w:rFonts w:hint="default" w:ascii="Times New Roman" w:hAnsi="Times New Roman" w:eastAsia="方正楷体_GBK" w:cs="Times New Roman"/>
                <w:bCs/>
                <w:color w:val="auto"/>
                <w:sz w:val="24"/>
                <w:highlight w:val="none"/>
              </w:rPr>
            </w:pPr>
          </w:p>
        </w:tc>
      </w:tr>
      <w:tr w14:paraId="78494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71D8CC86">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21</w:t>
            </w:r>
          </w:p>
        </w:tc>
        <w:tc>
          <w:tcPr>
            <w:tcW w:w="1858" w:type="dxa"/>
            <w:vAlign w:val="center"/>
          </w:tcPr>
          <w:p w14:paraId="06ECAAAA">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小轮车刹车系统</w:t>
            </w:r>
          </w:p>
        </w:tc>
        <w:tc>
          <w:tcPr>
            <w:tcW w:w="1838" w:type="dxa"/>
            <w:vAlign w:val="center"/>
          </w:tcPr>
          <w:p w14:paraId="4D33FFD5">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cs="Times New Roman"/>
                <w:color w:val="000000"/>
                <w:spacing w:val="0"/>
                <w:position w:val="0"/>
                <w:sz w:val="20"/>
                <w:szCs w:val="20"/>
              </w:rPr>
            </w:pPr>
            <w:r>
              <w:rPr>
                <w:rFonts w:hint="default" w:ascii="Times New Roman" w:hAnsi="Times New Roman" w:cs="Times New Roman"/>
                <w:color w:val="000000"/>
                <w:spacing w:val="0"/>
                <w:position w:val="0"/>
                <w:sz w:val="20"/>
                <w:szCs w:val="20"/>
              </w:rPr>
              <w:t>A02461600</w:t>
            </w:r>
          </w:p>
        </w:tc>
        <w:tc>
          <w:tcPr>
            <w:tcW w:w="845" w:type="dxa"/>
            <w:vAlign w:val="center"/>
          </w:tcPr>
          <w:p w14:paraId="27E89846">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639C53C9">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2</w:t>
            </w:r>
          </w:p>
        </w:tc>
        <w:tc>
          <w:tcPr>
            <w:tcW w:w="1209" w:type="dxa"/>
            <w:vAlign w:val="center"/>
          </w:tcPr>
          <w:p w14:paraId="6EFD128A">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66CF4E84">
            <w:pPr>
              <w:snapToGrid w:val="0"/>
              <w:jc w:val="center"/>
              <w:rPr>
                <w:rFonts w:hint="default" w:ascii="Times New Roman" w:hAnsi="Times New Roman" w:eastAsia="方正楷体_GBK" w:cs="Times New Roman"/>
                <w:bCs/>
                <w:color w:val="auto"/>
                <w:sz w:val="24"/>
                <w:highlight w:val="none"/>
              </w:rPr>
            </w:pPr>
          </w:p>
        </w:tc>
      </w:tr>
      <w:tr w14:paraId="6ADD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711D01F4">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22</w:t>
            </w:r>
          </w:p>
        </w:tc>
        <w:tc>
          <w:tcPr>
            <w:tcW w:w="1858" w:type="dxa"/>
            <w:vAlign w:val="center"/>
          </w:tcPr>
          <w:p w14:paraId="3200F765">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小轮车护膝</w:t>
            </w:r>
          </w:p>
        </w:tc>
        <w:tc>
          <w:tcPr>
            <w:tcW w:w="1838" w:type="dxa"/>
            <w:vAlign w:val="center"/>
          </w:tcPr>
          <w:p w14:paraId="2F242E2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A02469900</w:t>
            </w:r>
          </w:p>
        </w:tc>
        <w:tc>
          <w:tcPr>
            <w:tcW w:w="845" w:type="dxa"/>
            <w:vAlign w:val="center"/>
          </w:tcPr>
          <w:p w14:paraId="1B42D406">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7E0D18F8">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5</w:t>
            </w:r>
          </w:p>
        </w:tc>
        <w:tc>
          <w:tcPr>
            <w:tcW w:w="1209" w:type="dxa"/>
            <w:vAlign w:val="center"/>
          </w:tcPr>
          <w:p w14:paraId="2A002CB3">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09471F4B">
            <w:pPr>
              <w:snapToGrid w:val="0"/>
              <w:jc w:val="center"/>
              <w:rPr>
                <w:rFonts w:hint="default" w:ascii="Times New Roman" w:hAnsi="Times New Roman" w:eastAsia="方正楷体_GBK" w:cs="Times New Roman"/>
                <w:bCs/>
                <w:color w:val="auto"/>
                <w:sz w:val="24"/>
                <w:highlight w:val="none"/>
              </w:rPr>
            </w:pPr>
          </w:p>
        </w:tc>
      </w:tr>
      <w:tr w14:paraId="5AE0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73845EF4">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23</w:t>
            </w:r>
          </w:p>
        </w:tc>
        <w:tc>
          <w:tcPr>
            <w:tcW w:w="1858" w:type="dxa"/>
            <w:vAlign w:val="center"/>
          </w:tcPr>
          <w:p w14:paraId="5620A25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小轮车护甲</w:t>
            </w:r>
          </w:p>
        </w:tc>
        <w:tc>
          <w:tcPr>
            <w:tcW w:w="1838" w:type="dxa"/>
            <w:vAlign w:val="center"/>
          </w:tcPr>
          <w:p w14:paraId="6585E0E9">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A02469900</w:t>
            </w:r>
          </w:p>
        </w:tc>
        <w:tc>
          <w:tcPr>
            <w:tcW w:w="845" w:type="dxa"/>
            <w:vAlign w:val="center"/>
          </w:tcPr>
          <w:p w14:paraId="7752CAC4">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0768BA37">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10</w:t>
            </w:r>
          </w:p>
        </w:tc>
        <w:tc>
          <w:tcPr>
            <w:tcW w:w="1209" w:type="dxa"/>
            <w:vAlign w:val="center"/>
          </w:tcPr>
          <w:p w14:paraId="274FFBEE">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2ABC830B">
            <w:pPr>
              <w:snapToGrid w:val="0"/>
              <w:jc w:val="center"/>
              <w:rPr>
                <w:rFonts w:hint="default" w:ascii="Times New Roman" w:hAnsi="Times New Roman" w:eastAsia="方正楷体_GBK" w:cs="Times New Roman"/>
                <w:bCs/>
                <w:color w:val="auto"/>
                <w:sz w:val="24"/>
                <w:highlight w:val="none"/>
              </w:rPr>
            </w:pPr>
          </w:p>
        </w:tc>
      </w:tr>
      <w:tr w14:paraId="65EB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475283CD">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24</w:t>
            </w:r>
          </w:p>
        </w:tc>
        <w:tc>
          <w:tcPr>
            <w:tcW w:w="1858" w:type="dxa"/>
            <w:vAlign w:val="center"/>
          </w:tcPr>
          <w:p w14:paraId="1F8016B3">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小轮车护肘</w:t>
            </w:r>
          </w:p>
        </w:tc>
        <w:tc>
          <w:tcPr>
            <w:tcW w:w="1838" w:type="dxa"/>
            <w:vAlign w:val="center"/>
          </w:tcPr>
          <w:p w14:paraId="6F497BCE">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A02469900</w:t>
            </w:r>
          </w:p>
        </w:tc>
        <w:tc>
          <w:tcPr>
            <w:tcW w:w="845" w:type="dxa"/>
            <w:vAlign w:val="center"/>
          </w:tcPr>
          <w:p w14:paraId="28EF25E7">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7F299970">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10</w:t>
            </w:r>
          </w:p>
        </w:tc>
        <w:tc>
          <w:tcPr>
            <w:tcW w:w="1209" w:type="dxa"/>
            <w:vAlign w:val="center"/>
          </w:tcPr>
          <w:p w14:paraId="55B93A70">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26C82EA7">
            <w:pPr>
              <w:snapToGrid w:val="0"/>
              <w:jc w:val="center"/>
              <w:rPr>
                <w:rFonts w:hint="default" w:ascii="Times New Roman" w:hAnsi="Times New Roman" w:eastAsia="方正楷体_GBK" w:cs="Times New Roman"/>
                <w:bCs/>
                <w:color w:val="auto"/>
                <w:sz w:val="24"/>
                <w:highlight w:val="none"/>
              </w:rPr>
            </w:pPr>
          </w:p>
        </w:tc>
      </w:tr>
      <w:tr w14:paraId="5BF5B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21BC2F56">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25</w:t>
            </w:r>
          </w:p>
        </w:tc>
        <w:tc>
          <w:tcPr>
            <w:tcW w:w="1858" w:type="dxa"/>
            <w:vAlign w:val="center"/>
          </w:tcPr>
          <w:p w14:paraId="12EAE362">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小轮车中轴</w:t>
            </w:r>
          </w:p>
        </w:tc>
        <w:tc>
          <w:tcPr>
            <w:tcW w:w="1838" w:type="dxa"/>
            <w:vAlign w:val="center"/>
          </w:tcPr>
          <w:p w14:paraId="3DA0B0A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A02461600</w:t>
            </w:r>
          </w:p>
        </w:tc>
        <w:tc>
          <w:tcPr>
            <w:tcW w:w="845" w:type="dxa"/>
            <w:vAlign w:val="center"/>
          </w:tcPr>
          <w:p w14:paraId="2E600E29">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55B989B9">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5</w:t>
            </w:r>
          </w:p>
        </w:tc>
        <w:tc>
          <w:tcPr>
            <w:tcW w:w="1209" w:type="dxa"/>
            <w:vAlign w:val="center"/>
          </w:tcPr>
          <w:p w14:paraId="2B742944">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7FFB4803">
            <w:pPr>
              <w:snapToGrid w:val="0"/>
              <w:jc w:val="center"/>
              <w:rPr>
                <w:rFonts w:hint="default" w:ascii="Times New Roman" w:hAnsi="Times New Roman" w:eastAsia="方正楷体_GBK" w:cs="Times New Roman"/>
                <w:bCs/>
                <w:color w:val="auto"/>
                <w:sz w:val="24"/>
                <w:highlight w:val="none"/>
              </w:rPr>
            </w:pPr>
          </w:p>
        </w:tc>
      </w:tr>
      <w:tr w14:paraId="34D9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196150D3">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26</w:t>
            </w:r>
          </w:p>
        </w:tc>
        <w:tc>
          <w:tcPr>
            <w:tcW w:w="1858" w:type="dxa"/>
            <w:vAlign w:val="center"/>
          </w:tcPr>
          <w:p w14:paraId="4D92994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小轮车把立</w:t>
            </w:r>
          </w:p>
        </w:tc>
        <w:tc>
          <w:tcPr>
            <w:tcW w:w="1838" w:type="dxa"/>
            <w:vAlign w:val="center"/>
          </w:tcPr>
          <w:p w14:paraId="0DDD943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A02461600</w:t>
            </w:r>
          </w:p>
        </w:tc>
        <w:tc>
          <w:tcPr>
            <w:tcW w:w="845" w:type="dxa"/>
            <w:vAlign w:val="center"/>
          </w:tcPr>
          <w:p w14:paraId="3CE56CB1">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1DCB70F0">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7B3F2869">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60AA2CAC">
            <w:pPr>
              <w:snapToGrid w:val="0"/>
              <w:jc w:val="center"/>
              <w:rPr>
                <w:rFonts w:hint="default" w:ascii="Times New Roman" w:hAnsi="Times New Roman" w:eastAsia="方正楷体_GBK" w:cs="Times New Roman"/>
                <w:bCs/>
                <w:color w:val="auto"/>
                <w:sz w:val="24"/>
                <w:highlight w:val="none"/>
              </w:rPr>
            </w:pPr>
          </w:p>
        </w:tc>
      </w:tr>
      <w:tr w14:paraId="23B9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4CB702DA">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27</w:t>
            </w:r>
          </w:p>
        </w:tc>
        <w:tc>
          <w:tcPr>
            <w:tcW w:w="1858" w:type="dxa"/>
            <w:vAlign w:val="center"/>
          </w:tcPr>
          <w:p w14:paraId="1A5D941D">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小轮车车把</w:t>
            </w:r>
          </w:p>
        </w:tc>
        <w:tc>
          <w:tcPr>
            <w:tcW w:w="1838" w:type="dxa"/>
            <w:vAlign w:val="center"/>
          </w:tcPr>
          <w:p w14:paraId="092F11A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A02461600</w:t>
            </w:r>
          </w:p>
        </w:tc>
        <w:tc>
          <w:tcPr>
            <w:tcW w:w="845" w:type="dxa"/>
            <w:vAlign w:val="center"/>
          </w:tcPr>
          <w:p w14:paraId="216DC0F2">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个</w:t>
            </w:r>
          </w:p>
        </w:tc>
        <w:tc>
          <w:tcPr>
            <w:tcW w:w="777" w:type="dxa"/>
            <w:vAlign w:val="center"/>
          </w:tcPr>
          <w:p w14:paraId="49ED2495">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w:t>
            </w:r>
          </w:p>
        </w:tc>
        <w:tc>
          <w:tcPr>
            <w:tcW w:w="1209" w:type="dxa"/>
            <w:vAlign w:val="center"/>
          </w:tcPr>
          <w:p w14:paraId="097D6B3D">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249375DE">
            <w:pPr>
              <w:snapToGrid w:val="0"/>
              <w:jc w:val="center"/>
              <w:rPr>
                <w:rFonts w:hint="default" w:ascii="Times New Roman" w:hAnsi="Times New Roman" w:eastAsia="方正楷体_GBK" w:cs="Times New Roman"/>
                <w:bCs/>
                <w:color w:val="auto"/>
                <w:sz w:val="24"/>
                <w:highlight w:val="none"/>
              </w:rPr>
            </w:pPr>
          </w:p>
        </w:tc>
      </w:tr>
      <w:tr w14:paraId="59725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018B3BB9">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28</w:t>
            </w:r>
          </w:p>
        </w:tc>
        <w:tc>
          <w:tcPr>
            <w:tcW w:w="1858" w:type="dxa"/>
            <w:vAlign w:val="center"/>
          </w:tcPr>
          <w:p w14:paraId="66EA02A7">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小轮车比赛手套</w:t>
            </w:r>
          </w:p>
        </w:tc>
        <w:tc>
          <w:tcPr>
            <w:tcW w:w="1838" w:type="dxa"/>
            <w:vAlign w:val="center"/>
          </w:tcPr>
          <w:p w14:paraId="116933B6">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A02469900</w:t>
            </w:r>
          </w:p>
        </w:tc>
        <w:tc>
          <w:tcPr>
            <w:tcW w:w="845" w:type="dxa"/>
            <w:vAlign w:val="center"/>
          </w:tcPr>
          <w:p w14:paraId="2F62F1CE">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副</w:t>
            </w:r>
          </w:p>
        </w:tc>
        <w:tc>
          <w:tcPr>
            <w:tcW w:w="777" w:type="dxa"/>
            <w:vAlign w:val="center"/>
          </w:tcPr>
          <w:p w14:paraId="0CC69884">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15</w:t>
            </w:r>
          </w:p>
        </w:tc>
        <w:tc>
          <w:tcPr>
            <w:tcW w:w="1209" w:type="dxa"/>
            <w:vAlign w:val="center"/>
          </w:tcPr>
          <w:p w14:paraId="6760E868">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4A187744">
            <w:pPr>
              <w:snapToGrid w:val="0"/>
              <w:jc w:val="center"/>
              <w:rPr>
                <w:rFonts w:hint="default" w:ascii="Times New Roman" w:hAnsi="Times New Roman" w:eastAsia="方正楷体_GBK" w:cs="Times New Roman"/>
                <w:bCs/>
                <w:color w:val="auto"/>
                <w:sz w:val="24"/>
                <w:highlight w:val="none"/>
              </w:rPr>
            </w:pPr>
          </w:p>
        </w:tc>
      </w:tr>
      <w:tr w14:paraId="6222D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75" w:type="dxa"/>
            <w:vAlign w:val="center"/>
          </w:tcPr>
          <w:p w14:paraId="35945424">
            <w:pPr>
              <w:snapToGrid w:val="0"/>
              <w:jc w:val="center"/>
              <w:rPr>
                <w:rFonts w:hint="default" w:ascii="Times New Roman" w:hAnsi="Times New Roman" w:eastAsia="方正仿宋_GBK" w:cs="Times New Roman"/>
                <w:b w:val="0"/>
                <w:bCs/>
                <w:color w:val="auto"/>
                <w:sz w:val="20"/>
                <w:szCs w:val="20"/>
                <w:highlight w:val="none"/>
              </w:rPr>
            </w:pPr>
            <w:r>
              <w:rPr>
                <w:rFonts w:hint="default" w:ascii="Times New Roman" w:hAnsi="Times New Roman" w:eastAsia="方正楷体_GBK" w:cs="Times New Roman"/>
                <w:bCs/>
                <w:color w:val="auto"/>
                <w:sz w:val="20"/>
                <w:szCs w:val="20"/>
                <w:highlight w:val="none"/>
              </w:rPr>
              <w:t>29</w:t>
            </w:r>
          </w:p>
        </w:tc>
        <w:tc>
          <w:tcPr>
            <w:tcW w:w="1858" w:type="dxa"/>
            <w:vAlign w:val="center"/>
          </w:tcPr>
          <w:p w14:paraId="3BA9C129">
            <w:pPr>
              <w:keepNext w:val="0"/>
              <w:keepLines w:val="0"/>
              <w:pageBreakBefore w:val="0"/>
              <w:widowControl/>
              <w:suppressLineNumbers w:val="0"/>
              <w:kinsoku/>
              <w:wordWrap/>
              <w:overflowPunct/>
              <w:topLinePunct w:val="0"/>
              <w:autoSpaceDE/>
              <w:autoSpaceDN/>
              <w:bidi w:val="0"/>
              <w:adjustRightInd/>
              <w:snapToGrid/>
              <w:ind w:firstLine="0" w:firstLineChars="0"/>
              <w:jc w:val="both"/>
              <w:textAlignment w:val="center"/>
              <w:rPr>
                <w:rFonts w:hint="default" w:ascii="Times New Roman" w:hAnsi="Times New Roman" w:eastAsia="方正仿宋_GBK" w:cs="Times New Roman"/>
                <w:b w:val="0"/>
                <w:bCs/>
                <w:i w:val="0"/>
                <w:iCs/>
                <w:color w:val="auto"/>
                <w:sz w:val="24"/>
                <w:szCs w:val="24"/>
                <w:highlight w:val="none"/>
                <w:u w:val="single"/>
                <w:lang w:val="en-US" w:eastAsia="zh-CN"/>
              </w:rPr>
            </w:pPr>
            <w:r>
              <w:rPr>
                <w:rFonts w:hint="default" w:ascii="Times New Roman" w:hAnsi="Times New Roman" w:eastAsia="方正仿宋_GBK" w:cs="Times New Roman"/>
                <w:i w:val="0"/>
                <w:color w:val="auto"/>
                <w:kern w:val="0"/>
                <w:sz w:val="20"/>
                <w:szCs w:val="20"/>
                <w:highlight w:val="none"/>
                <w:u w:val="none"/>
                <w:lang w:val="en-US" w:eastAsia="zh-CN" w:bidi="ar"/>
              </w:rPr>
              <w:t>按摩油</w:t>
            </w:r>
          </w:p>
        </w:tc>
        <w:tc>
          <w:tcPr>
            <w:tcW w:w="1838" w:type="dxa"/>
            <w:vAlign w:val="center"/>
          </w:tcPr>
          <w:p w14:paraId="7871075E">
            <w:pPr>
              <w:pStyle w:val="33"/>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cs="Times New Roman"/>
                <w:color w:val="000000"/>
                <w:spacing w:val="0"/>
                <w:position w:val="0"/>
                <w:sz w:val="20"/>
                <w:szCs w:val="20"/>
              </w:rPr>
              <w:t>A02469900</w:t>
            </w:r>
          </w:p>
        </w:tc>
        <w:tc>
          <w:tcPr>
            <w:tcW w:w="845" w:type="dxa"/>
            <w:vAlign w:val="center"/>
          </w:tcPr>
          <w:p w14:paraId="15E09C08">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瓶</w:t>
            </w:r>
          </w:p>
        </w:tc>
        <w:tc>
          <w:tcPr>
            <w:tcW w:w="777" w:type="dxa"/>
            <w:vAlign w:val="center"/>
          </w:tcPr>
          <w:p w14:paraId="299AD5B6">
            <w:pPr>
              <w:keepNext w:val="0"/>
              <w:keepLines w:val="0"/>
              <w:widowControl/>
              <w:suppressLineNumbers w:val="0"/>
              <w:jc w:val="center"/>
              <w:textAlignment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仿宋_GBK" w:cs="Times New Roman"/>
                <w:i w:val="0"/>
                <w:color w:val="auto"/>
                <w:kern w:val="0"/>
                <w:sz w:val="20"/>
                <w:szCs w:val="20"/>
                <w:highlight w:val="none"/>
                <w:u w:val="none"/>
                <w:lang w:val="en-US" w:eastAsia="zh-CN" w:bidi="ar"/>
              </w:rPr>
              <w:t>30</w:t>
            </w:r>
          </w:p>
        </w:tc>
        <w:tc>
          <w:tcPr>
            <w:tcW w:w="1209" w:type="dxa"/>
            <w:vAlign w:val="center"/>
          </w:tcPr>
          <w:p w14:paraId="37904F8D">
            <w:pPr>
              <w:snapToGrid w:val="0"/>
              <w:jc w:val="center"/>
              <w:rPr>
                <w:rFonts w:hint="default" w:ascii="Times New Roman" w:hAnsi="Times New Roman" w:eastAsia="方正仿宋_GBK" w:cs="Times New Roman"/>
                <w:b w:val="0"/>
                <w:bCs/>
                <w:color w:val="auto"/>
                <w:sz w:val="24"/>
                <w:szCs w:val="24"/>
                <w:highlight w:val="none"/>
              </w:rPr>
            </w:pPr>
            <w:r>
              <w:rPr>
                <w:rFonts w:hint="default" w:ascii="Times New Roman" w:hAnsi="Times New Roman" w:eastAsia="方正楷体_GBK" w:cs="Times New Roman"/>
                <w:bCs/>
                <w:color w:val="auto"/>
                <w:sz w:val="24"/>
                <w:highlight w:val="none"/>
              </w:rPr>
              <w:t>是</w:t>
            </w:r>
          </w:p>
        </w:tc>
        <w:tc>
          <w:tcPr>
            <w:tcW w:w="1209" w:type="dxa"/>
            <w:vAlign w:val="center"/>
          </w:tcPr>
          <w:p w14:paraId="1E45D415">
            <w:pPr>
              <w:snapToGrid w:val="0"/>
              <w:jc w:val="center"/>
              <w:rPr>
                <w:rFonts w:hint="default" w:ascii="Times New Roman" w:hAnsi="Times New Roman" w:eastAsia="方正楷体_GBK" w:cs="Times New Roman"/>
                <w:bCs/>
                <w:color w:val="auto"/>
                <w:sz w:val="24"/>
                <w:highlight w:val="none"/>
              </w:rPr>
            </w:pPr>
          </w:p>
        </w:tc>
      </w:tr>
    </w:tbl>
    <w:p w14:paraId="78707120">
      <w:pPr>
        <w:spacing w:line="520" w:lineRule="exact"/>
        <w:ind w:firstLine="480" w:firstLineChars="200"/>
        <w:rPr>
          <w:rFonts w:hint="default" w:ascii="Times New Roman" w:hAnsi="Times New Roman" w:eastAsia="宋体" w:cs="Times New Roman"/>
          <w:b w:val="0"/>
          <w:bCs/>
          <w:i/>
          <w:iCs/>
          <w:sz w:val="24"/>
          <w:szCs w:val="24"/>
          <w:highlight w:val="none"/>
          <w:u w:val="single"/>
          <w:lang w:val="en-US" w:eastAsia="zh-CN"/>
        </w:rPr>
      </w:pPr>
      <w:r>
        <w:rPr>
          <w:rFonts w:hint="default" w:ascii="Times New Roman" w:hAnsi="Times New Roman" w:cs="Times New Roman"/>
          <w:b w:val="0"/>
          <w:bCs/>
          <w:i/>
          <w:iCs/>
          <w:sz w:val="24"/>
          <w:szCs w:val="24"/>
          <w:highlight w:val="none"/>
          <w:u w:val="single"/>
        </w:rPr>
        <w:t>备注：</w:t>
      </w:r>
      <w:r>
        <w:rPr>
          <w:rFonts w:hint="default" w:ascii="Times New Roman" w:hAnsi="Times New Roman" w:cs="Times New Roman"/>
          <w:b w:val="0"/>
          <w:bCs/>
          <w:i/>
          <w:iCs/>
          <w:sz w:val="24"/>
          <w:szCs w:val="24"/>
          <w:highlight w:val="none"/>
          <w:u w:val="single"/>
          <w:lang w:val="en-US" w:eastAsia="zh-CN"/>
        </w:rPr>
        <w:t>1.</w:t>
      </w:r>
      <w:r>
        <w:rPr>
          <w:rFonts w:hint="default" w:ascii="Times New Roman" w:hAnsi="Times New Roman" w:cs="Times New Roman"/>
          <w:b w:val="0"/>
          <w:bCs/>
          <w:i/>
          <w:iCs/>
          <w:sz w:val="24"/>
          <w:szCs w:val="24"/>
          <w:highlight w:val="none"/>
          <w:u w:val="single"/>
        </w:rPr>
        <w:t>产品须满足国际</w:t>
      </w:r>
      <w:r>
        <w:rPr>
          <w:rFonts w:hint="default" w:ascii="Times New Roman" w:hAnsi="Times New Roman" w:cs="Times New Roman"/>
          <w:b w:val="0"/>
          <w:bCs/>
          <w:i/>
          <w:iCs/>
          <w:sz w:val="24"/>
          <w:szCs w:val="24"/>
          <w:highlight w:val="none"/>
          <w:u w:val="single"/>
          <w:lang w:val="en-US" w:eastAsia="zh-CN"/>
        </w:rPr>
        <w:t>自</w:t>
      </w:r>
      <w:r>
        <w:rPr>
          <w:rFonts w:hint="default" w:ascii="Times New Roman" w:hAnsi="Times New Roman" w:cs="Times New Roman"/>
          <w:b w:val="0"/>
          <w:bCs/>
          <w:i/>
          <w:iCs/>
          <w:sz w:val="24"/>
          <w:szCs w:val="24"/>
          <w:highlight w:val="none"/>
          <w:u w:val="single"/>
        </w:rPr>
        <w:t>联（</w:t>
      </w:r>
      <w:r>
        <w:rPr>
          <w:rFonts w:hint="default" w:ascii="Times New Roman" w:hAnsi="Times New Roman" w:cs="Times New Roman"/>
          <w:b w:val="0"/>
          <w:bCs/>
          <w:i/>
          <w:iCs/>
          <w:sz w:val="24"/>
          <w:szCs w:val="24"/>
          <w:highlight w:val="none"/>
          <w:u w:val="single"/>
          <w:lang w:val="en-US" w:eastAsia="zh-CN"/>
        </w:rPr>
        <w:t>UCI</w:t>
      </w:r>
      <w:r>
        <w:rPr>
          <w:rFonts w:hint="default" w:ascii="Times New Roman" w:hAnsi="Times New Roman" w:cs="Times New Roman"/>
          <w:b w:val="0"/>
          <w:bCs/>
          <w:i/>
          <w:iCs/>
          <w:sz w:val="24"/>
          <w:szCs w:val="24"/>
          <w:highlight w:val="none"/>
          <w:u w:val="single"/>
        </w:rPr>
        <w:t>）比赛规则要求，可在国际</w:t>
      </w:r>
      <w:r>
        <w:rPr>
          <w:rFonts w:hint="default" w:ascii="Times New Roman" w:hAnsi="Times New Roman" w:cs="Times New Roman"/>
          <w:b w:val="0"/>
          <w:bCs/>
          <w:i/>
          <w:iCs/>
          <w:sz w:val="24"/>
          <w:szCs w:val="24"/>
          <w:highlight w:val="none"/>
          <w:u w:val="single"/>
          <w:lang w:val="en-US" w:eastAsia="zh-CN"/>
        </w:rPr>
        <w:t>自联</w:t>
      </w:r>
      <w:r>
        <w:rPr>
          <w:rFonts w:hint="default" w:ascii="Times New Roman" w:hAnsi="Times New Roman" w:cs="Times New Roman"/>
          <w:b w:val="0"/>
          <w:bCs/>
          <w:i/>
          <w:iCs/>
          <w:sz w:val="24"/>
          <w:szCs w:val="24"/>
          <w:highlight w:val="none"/>
          <w:u w:val="single"/>
        </w:rPr>
        <w:t>、亚</w:t>
      </w:r>
      <w:r>
        <w:rPr>
          <w:rFonts w:hint="default" w:ascii="Times New Roman" w:hAnsi="Times New Roman" w:cs="Times New Roman"/>
          <w:b w:val="0"/>
          <w:bCs/>
          <w:i/>
          <w:iCs/>
          <w:sz w:val="24"/>
          <w:szCs w:val="24"/>
          <w:highlight w:val="none"/>
          <w:u w:val="single"/>
          <w:lang w:val="en-US" w:eastAsia="zh-CN"/>
        </w:rPr>
        <w:t>自</w:t>
      </w:r>
      <w:r>
        <w:rPr>
          <w:rFonts w:hint="default" w:ascii="Times New Roman" w:hAnsi="Times New Roman" w:cs="Times New Roman"/>
          <w:b w:val="0"/>
          <w:bCs/>
          <w:i/>
          <w:iCs/>
          <w:sz w:val="24"/>
          <w:szCs w:val="24"/>
          <w:highlight w:val="none"/>
          <w:u w:val="single"/>
        </w:rPr>
        <w:t>联、中国</w:t>
      </w:r>
      <w:r>
        <w:rPr>
          <w:rFonts w:hint="default" w:ascii="Times New Roman" w:hAnsi="Times New Roman" w:cs="Times New Roman"/>
          <w:b w:val="0"/>
          <w:bCs/>
          <w:i/>
          <w:iCs/>
          <w:sz w:val="24"/>
          <w:szCs w:val="24"/>
          <w:highlight w:val="none"/>
          <w:u w:val="single"/>
          <w:lang w:val="en-US" w:eastAsia="zh-CN"/>
        </w:rPr>
        <w:t>自行车</w:t>
      </w:r>
      <w:r>
        <w:rPr>
          <w:rFonts w:hint="default" w:ascii="Times New Roman" w:hAnsi="Times New Roman" w:cs="Times New Roman"/>
          <w:b w:val="0"/>
          <w:bCs/>
          <w:i/>
          <w:iCs/>
          <w:sz w:val="24"/>
          <w:szCs w:val="24"/>
          <w:highlight w:val="none"/>
          <w:u w:val="single"/>
        </w:rPr>
        <w:t>协会的正式比赛中使用</w:t>
      </w:r>
      <w:r>
        <w:rPr>
          <w:rFonts w:hint="eastAsia" w:ascii="Times New Roman" w:hAnsi="Times New Roman" w:cs="Times New Roman"/>
          <w:b w:val="0"/>
          <w:bCs/>
          <w:i/>
          <w:iCs/>
          <w:sz w:val="24"/>
          <w:szCs w:val="24"/>
          <w:highlight w:val="none"/>
          <w:u w:val="single"/>
          <w:lang w:eastAsia="zh-CN"/>
        </w:rPr>
        <w:t>，</w:t>
      </w:r>
      <w:r>
        <w:rPr>
          <w:rFonts w:hint="eastAsia" w:ascii="Times New Roman" w:hAnsi="Times New Roman" w:cs="Times New Roman"/>
          <w:b w:val="0"/>
          <w:bCs/>
          <w:i/>
          <w:iCs/>
          <w:sz w:val="24"/>
          <w:szCs w:val="24"/>
          <w:highlight w:val="none"/>
          <w:u w:val="single"/>
          <w:lang w:val="en-US" w:eastAsia="zh-CN"/>
        </w:rPr>
        <w:t>提供承诺书。</w:t>
      </w:r>
      <w:bookmarkStart w:id="232" w:name="_GoBack"/>
      <w:bookmarkEnd w:id="232"/>
    </w:p>
    <w:p w14:paraId="78625641">
      <w:pPr>
        <w:numPr>
          <w:ilvl w:val="0"/>
          <w:numId w:val="9"/>
        </w:numPr>
        <w:spacing w:line="520" w:lineRule="exact"/>
        <w:ind w:firstLine="1200"/>
        <w:rPr>
          <w:rFonts w:hint="default" w:ascii="Times New Roman" w:hAnsi="Times New Roman" w:cs="Times New Roman"/>
          <w:b/>
          <w:i/>
          <w:iCs/>
          <w:sz w:val="24"/>
          <w:szCs w:val="24"/>
          <w:highlight w:val="none"/>
          <w:u w:val="single"/>
        </w:rPr>
      </w:pPr>
      <w:r>
        <w:rPr>
          <w:rFonts w:hint="default" w:ascii="Times New Roman" w:hAnsi="Times New Roman" w:cs="Times New Roman"/>
          <w:b w:val="0"/>
          <w:bCs/>
          <w:i/>
          <w:iCs/>
          <w:sz w:val="24"/>
          <w:szCs w:val="24"/>
          <w:highlight w:val="none"/>
          <w:u w:val="single"/>
          <w:lang w:val="en-US" w:eastAsia="zh-CN"/>
        </w:rPr>
        <w:t>碳纤维小轮车整车</w:t>
      </w:r>
      <w:r>
        <w:rPr>
          <w:rFonts w:hint="eastAsia" w:ascii="Times New Roman" w:hAnsi="Times New Roman" w:cs="Times New Roman"/>
          <w:b w:val="0"/>
          <w:bCs/>
          <w:i/>
          <w:iCs/>
          <w:sz w:val="24"/>
          <w:szCs w:val="24"/>
          <w:highlight w:val="none"/>
          <w:u w:val="single"/>
          <w:lang w:val="en-US" w:eastAsia="zh-CN"/>
        </w:rPr>
        <w:t>和功率车</w:t>
      </w:r>
      <w:r>
        <w:rPr>
          <w:rFonts w:hint="default" w:ascii="Times New Roman" w:hAnsi="Times New Roman" w:cs="Times New Roman"/>
          <w:b w:val="0"/>
          <w:bCs/>
          <w:i/>
          <w:iCs/>
          <w:sz w:val="24"/>
          <w:szCs w:val="24"/>
          <w:highlight w:val="none"/>
          <w:u w:val="single"/>
        </w:rPr>
        <w:t>为核心产品。</w:t>
      </w:r>
    </w:p>
    <w:p w14:paraId="4ABE7F4F">
      <w:pPr>
        <w:numPr>
          <w:ilvl w:val="0"/>
          <w:numId w:val="0"/>
        </w:numPr>
        <w:spacing w:line="520" w:lineRule="exact"/>
        <w:ind w:firstLine="480" w:firstLineChars="200"/>
        <w:rPr>
          <w:rFonts w:hint="default" w:ascii="Times New Roman" w:hAnsi="Times New Roman" w:cs="Times New Roman"/>
          <w:color w:val="000000"/>
          <w:sz w:val="24"/>
        </w:rPr>
      </w:pPr>
    </w:p>
    <w:p w14:paraId="032953FF">
      <w:pPr>
        <w:numPr>
          <w:ilvl w:val="0"/>
          <w:numId w:val="0"/>
        </w:numPr>
        <w:spacing w:line="520" w:lineRule="exact"/>
        <w:ind w:firstLine="480" w:firstLineChars="200"/>
        <w:rPr>
          <w:rFonts w:hint="default" w:ascii="Times New Roman" w:hAnsi="Times New Roman" w:cs="Times New Roman"/>
          <w:color w:val="000000"/>
          <w:sz w:val="24"/>
        </w:rPr>
      </w:pPr>
      <w:r>
        <w:rPr>
          <w:rFonts w:hint="default" w:ascii="Times New Roman" w:hAnsi="Times New Roman" w:cs="Times New Roman"/>
          <w:color w:val="000000"/>
          <w:sz w:val="24"/>
        </w:rPr>
        <w:t>供应商所提供的货物必须是通过合法渠道获得的全新原装设备，质量要求应达到国家和行业相关标准，技术参数应符合或优于招标文件要求。</w:t>
      </w:r>
    </w:p>
    <w:p w14:paraId="3B336710">
      <w:pPr>
        <w:spacing w:line="520" w:lineRule="exact"/>
        <w:ind w:firstLine="480"/>
        <w:rPr>
          <w:rFonts w:hint="default" w:ascii="Times New Roman" w:hAnsi="Times New Roman" w:cs="Times New Roman"/>
          <w:color w:val="000000"/>
          <w:sz w:val="24"/>
        </w:rPr>
      </w:pPr>
      <w:r>
        <w:rPr>
          <w:rFonts w:hint="default" w:ascii="Times New Roman" w:hAnsi="Times New Roman" w:cs="Times New Roman"/>
          <w:color w:val="000000"/>
          <w:sz w:val="24"/>
        </w:rPr>
        <w:t>供应商应负责所供设备的供货、安装及调试等全部内容。</w:t>
      </w:r>
    </w:p>
    <w:p w14:paraId="52F29A90">
      <w:pPr>
        <w:numPr>
          <w:ilvl w:val="0"/>
          <w:numId w:val="0"/>
        </w:numPr>
        <w:spacing w:line="520" w:lineRule="exact"/>
        <w:ind w:left="482" w:leftChars="0"/>
        <w:rPr>
          <w:rFonts w:hint="default" w:ascii="Times New Roman" w:hAnsi="Times New Roman" w:cs="Times New Roman"/>
          <w:b/>
          <w:bCs/>
          <w:color w:val="000000"/>
          <w:sz w:val="24"/>
          <w:lang w:val="en-US" w:eastAsia="zh-CN"/>
        </w:rPr>
      </w:pPr>
      <w:r>
        <w:rPr>
          <w:rFonts w:hint="default" w:ascii="Times New Roman" w:hAnsi="Times New Roman" w:cs="Times New Roman"/>
          <w:b/>
          <w:bCs/>
          <w:color w:val="000000"/>
          <w:sz w:val="24"/>
          <w:lang w:val="en-US" w:eastAsia="zh-CN"/>
        </w:rPr>
        <w:t xml:space="preserve"> 二、技术商务要求</w:t>
      </w:r>
    </w:p>
    <w:p w14:paraId="3D36E7E5">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（1）技术要求</w:t>
      </w:r>
    </w:p>
    <w:p w14:paraId="5774F59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1、碳纤维小轮车整车（核心产品）</w:t>
      </w:r>
    </w:p>
    <w:p w14:paraId="4F21770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1.1规格：车架21-23寸，轮组：20寸，车把：6-8寸。轴承：轴承钢内外圈及氧化锆混合陶瓷轴承，曲柄：170-180可选，30mm轴心，轮组：碳纤维比赛轮，坐垫：镂空设计；</w:t>
      </w:r>
    </w:p>
    <w:p w14:paraId="397442E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w:t>
      </w:r>
    </w:p>
    <w:p w14:paraId="23F345C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1.3重量：车架重1240g-1460g。</w:t>
      </w:r>
    </w:p>
    <w:p w14:paraId="3286DB9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2、山地车架</w:t>
      </w:r>
    </w:p>
    <w:p w14:paraId="5714CF4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1.1.规格：29寸，12×148mm Boost，PF92压入中轴或BSA螺纹中轴、D型座管、66°头管角；</w:t>
      </w:r>
    </w:p>
    <w:p w14:paraId="3F8DB3F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w:t>
      </w:r>
    </w:p>
    <w:p w14:paraId="7D4B524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1.3重量：3-3.5kg。</w:t>
      </w:r>
    </w:p>
    <w:p w14:paraId="48F29A98">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山地比赛轮组</w:t>
      </w:r>
    </w:p>
    <w:p w14:paraId="45CFB88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1.1规格：XC竞赛级25-40MM圈宽；</w:t>
      </w:r>
    </w:p>
    <w:p w14:paraId="3F80B7B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w:t>
      </w:r>
    </w:p>
    <w:p w14:paraId="26045C9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1.3重量：约1200g-1500g一对。</w:t>
      </w:r>
    </w:p>
    <w:p w14:paraId="50A65D6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4、小轮车比赛轮组</w:t>
      </w:r>
    </w:p>
    <w:p w14:paraId="1BECAB0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1.1规格：20寸36孔，单向瞬时锁止无间隙棘轮机构；</w:t>
      </w:r>
    </w:p>
    <w:p w14:paraId="2D92E9B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1.2材质：碳纤维轮圈；</w:t>
      </w:r>
    </w:p>
    <w:p w14:paraId="1DBD5848">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1.3重量：1450g-1650g一对。</w:t>
      </w:r>
    </w:p>
    <w:p w14:paraId="1E11444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5、小轮车前叉</w:t>
      </w:r>
    </w:p>
    <w:p w14:paraId="17B72BD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1.1规格：1.5寸变径，开档转换兼容10MM快拆轴；</w:t>
      </w:r>
    </w:p>
    <w:p w14:paraId="52E2DF3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w:t>
      </w:r>
    </w:p>
    <w:p w14:paraId="22B03190">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1.3重量：610g-650g。</w:t>
      </w:r>
    </w:p>
    <w:p w14:paraId="5F13941E">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6、山地前叉</w:t>
      </w:r>
    </w:p>
    <w:p w14:paraId="603C97B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1.1规格：29寸避震气叉，线控、开档110；</w:t>
      </w:r>
    </w:p>
    <w:p w14:paraId="3A691CE5">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1.2材质：碳纤维或铝合金。</w:t>
      </w:r>
    </w:p>
    <w:p w14:paraId="69774B0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7、功率车（核心产品）</w:t>
      </w:r>
    </w:p>
    <w:p w14:paraId="19AE25C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1.1规格：车架：80×40mm、壁厚2.5mm，座/把立：不锈钢45×45×3mm 方管，曲柄：170mm左右；</w:t>
      </w:r>
    </w:p>
    <w:p w14:paraId="4811DDD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1.2材质：工业级钢材车架，不锈钢/铝合金调节杆与ABS 工程塑料外罩；</w:t>
      </w:r>
    </w:p>
    <w:p w14:paraId="712AC44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1.3重量：55Kg-60kg。</w:t>
      </w:r>
    </w:p>
    <w:p w14:paraId="34382EF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8、坐垫</w:t>
      </w:r>
    </w:p>
    <w:p w14:paraId="7DCD663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1.1规格：长300-305mm、宽125-135mm；</w:t>
      </w:r>
    </w:p>
    <w:p w14:paraId="4559563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1.2材质：面板玻璃纤维复合材料。</w:t>
      </w:r>
    </w:p>
    <w:p w14:paraId="452FAE6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9、链条</w:t>
      </w:r>
    </w:p>
    <w:p w14:paraId="50AC5C9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1.1规格：126节，速联12速专用；</w:t>
      </w:r>
    </w:p>
    <w:p w14:paraId="0B16057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1.2材质：高碳钢或硬铬合金；</w:t>
      </w:r>
    </w:p>
    <w:p w14:paraId="6EC9919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1.3重量：约240g-410g。</w:t>
      </w:r>
    </w:p>
    <w:p w14:paraId="7D834212">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10、飞轮</w:t>
      </w:r>
    </w:p>
    <w:p w14:paraId="639F943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1.1规格：12速，10-36T；</w:t>
      </w:r>
    </w:p>
    <w:p w14:paraId="1E70D20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1.2材质：小齿轮：高强度合金钢。大齿轮：钛合金。支架/支撑结构：铝合金。</w:t>
      </w:r>
    </w:p>
    <w:p w14:paraId="28DC60D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11、场地链条</w:t>
      </w:r>
    </w:p>
    <w:p w14:paraId="463D552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1.1规格：106节，可增减节数；</w:t>
      </w:r>
    </w:p>
    <w:p w14:paraId="39281768">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1.2材质：高碳钢或硬铬合金；</w:t>
      </w:r>
    </w:p>
    <w:p w14:paraId="5B1D737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1.3重量：260g-410g。</w:t>
      </w:r>
    </w:p>
    <w:p w14:paraId="6295050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12、山地链条</w:t>
      </w:r>
    </w:p>
    <w:p w14:paraId="4BD2A83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1.1规格：126节，12速专用；</w:t>
      </w:r>
    </w:p>
    <w:p w14:paraId="287F109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1.2材质：硬铬及镍合金；</w:t>
      </w:r>
    </w:p>
    <w:p w14:paraId="701F292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1.3重量：255g-320g。</w:t>
      </w:r>
    </w:p>
    <w:p w14:paraId="0CED338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13、小轮车链条</w:t>
      </w:r>
    </w:p>
    <w:p w14:paraId="13A0D20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1.1规格：单速，110节；</w:t>
      </w:r>
    </w:p>
    <w:p w14:paraId="5FD9AE3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1.2材质：氮化钛表面处理合金钢。</w:t>
      </w:r>
    </w:p>
    <w:p w14:paraId="4649ED9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14、滚筒练习台</w:t>
      </w:r>
    </w:p>
    <w:p w14:paraId="4E45C3DE">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1.1规格：可折叠，滚筒直径80mm-90mm，宽度:415mm-435mm，前后滚筒中心距（轴距）：950-1090mm可调，适配不同车架尺寸；</w:t>
      </w:r>
    </w:p>
    <w:p w14:paraId="238D72D8">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1.2材质：铝制；</w:t>
      </w:r>
    </w:p>
    <w:p w14:paraId="1E3B0E3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1.3重量：6.2Kg-6.5kg。</w:t>
      </w:r>
    </w:p>
    <w:p w14:paraId="0585CBD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15、山地电子变速器</w:t>
      </w:r>
    </w:p>
    <w:p w14:paraId="43C55AB2">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1.1规格：XX1电子无线12速套件；</w:t>
      </w:r>
    </w:p>
    <w:p w14:paraId="3C9992B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1.2材质：碳纤维或铝合金。</w:t>
      </w:r>
    </w:p>
    <w:p w14:paraId="01D1E3F8">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16、山地炫彩飞轮</w:t>
      </w:r>
    </w:p>
    <w:p w14:paraId="12472DF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1.1规格：XX1 12速，10-50T；</w:t>
      </w:r>
    </w:p>
    <w:p w14:paraId="113C677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1.2材质：铬钼钢或铝合金。</w:t>
      </w:r>
    </w:p>
    <w:p w14:paraId="2F80475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17、场地比赛管胎</w:t>
      </w:r>
    </w:p>
    <w:p w14:paraId="7481806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1.1规格：光面，宽度：19-23mm；</w:t>
      </w:r>
    </w:p>
    <w:p w14:paraId="5E339A3E">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1.2材质：石墨烯或轻量化复合橡胶；</w:t>
      </w:r>
    </w:p>
    <w:p w14:paraId="54B3B5E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1.3重量：19mm在140g-145g，23mm在160-170g。</w:t>
      </w:r>
    </w:p>
    <w:p w14:paraId="4A3AC66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公路计时比赛管胎</w:t>
      </w:r>
    </w:p>
    <w:p w14:paraId="29BF1F7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1.1规格：700C*22、25；</w:t>
      </w:r>
    </w:p>
    <w:p w14:paraId="19F01D85">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1.2材质：石墨烯或轻量化符合橡胶；</w:t>
      </w:r>
    </w:p>
    <w:p w14:paraId="6DF7B92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1.3重量：200g-240g。</w:t>
      </w:r>
    </w:p>
    <w:p w14:paraId="37FCE3DE">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19、小轮车把套</w:t>
      </w:r>
    </w:p>
    <w:p w14:paraId="42D1F478">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1.1规格：把套需与车把直径匹配；</w:t>
      </w:r>
    </w:p>
    <w:p w14:paraId="1077555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1.2材质：硅胶。</w:t>
      </w:r>
    </w:p>
    <w:p w14:paraId="26EFD04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20、小轮车骑行脚踏</w:t>
      </w:r>
    </w:p>
    <w:p w14:paraId="037CC20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1.1规格：小轮车自锁脚踏；</w:t>
      </w:r>
    </w:p>
    <w:p w14:paraId="44A47ACE">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w:t>
      </w:r>
      <w:bookmarkStart w:id="195" w:name="OLE_LINK1"/>
      <w:r>
        <w:rPr>
          <w:rFonts w:hint="default" w:ascii="Times New Roman" w:hAnsi="Times New Roman" w:cs="Times New Roman"/>
          <w:color w:val="000000"/>
          <w:sz w:val="24"/>
          <w:lang w:val="en-US" w:eastAsia="zh-CN"/>
        </w:rPr>
        <w:t>铬钼钢</w:t>
      </w:r>
      <w:bookmarkEnd w:id="195"/>
      <w:r>
        <w:rPr>
          <w:rFonts w:hint="default" w:ascii="Times New Roman" w:hAnsi="Times New Roman" w:cs="Times New Roman"/>
          <w:color w:val="000000"/>
          <w:sz w:val="24"/>
          <w:lang w:val="en-US" w:eastAsia="zh-CN"/>
        </w:rPr>
        <w:t>；</w:t>
      </w:r>
    </w:p>
    <w:p w14:paraId="5F5473F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1.3重量：280g-300g。</w:t>
      </w:r>
    </w:p>
    <w:p w14:paraId="090D096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21、小轮车刹车系统</w:t>
      </w:r>
    </w:p>
    <w:p w14:paraId="596172F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1.1规格：油压碟刹，双活塞夹器；</w:t>
      </w:r>
    </w:p>
    <w:p w14:paraId="55DC455E">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1.2材质：铝合金，碳纤维刹把。</w:t>
      </w:r>
    </w:p>
    <w:p w14:paraId="660A3B4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22、小轮车护膝</w:t>
      </w:r>
    </w:p>
    <w:p w14:paraId="6A77316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1.1规格：XS/S、M/L、XL/XXL，防滑套设计，上下硅胶防滑条；</w:t>
      </w:r>
    </w:p>
    <w:p w14:paraId="5041882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1.2材质：弹性编制材料+凯夫拉纤维；</w:t>
      </w:r>
    </w:p>
    <w:p w14:paraId="3C54847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1.3重量：300g-350g/只。</w:t>
      </w:r>
    </w:p>
    <w:p w14:paraId="6F941C3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23、小轮车护甲</w:t>
      </w:r>
    </w:p>
    <w:p w14:paraId="3B182B93">
      <w:pPr>
        <w:spacing w:line="540" w:lineRule="exact"/>
        <w:ind w:firstLine="480"/>
        <w:rPr>
          <w:rFonts w:hint="default" w:ascii="Times New Roman" w:hAnsi="Times New Roman" w:cs="Times New Roman"/>
          <w:color w:val="000000"/>
          <w:sz w:val="24"/>
          <w:lang w:val="en-US" w:eastAsia="zh-CN"/>
        </w:rPr>
      </w:pPr>
      <w:bookmarkStart w:id="196" w:name="OLE_LINK5"/>
      <w:r>
        <w:rPr>
          <w:rFonts w:hint="default" w:ascii="Times New Roman" w:hAnsi="Times New Roman" w:cs="Times New Roman"/>
          <w:color w:val="000000"/>
          <w:sz w:val="24"/>
          <w:lang w:val="en-US" w:eastAsia="zh-CN"/>
        </w:rPr>
        <w:t>1.1规格：XS/S、M/L、XL/XXL，防护认证，可调肩带、可拆肩垫，兼容颈托；</w:t>
      </w:r>
    </w:p>
    <w:p w14:paraId="4D1ACA4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1.2材质：EPP 防护泡沫+ D3O 缓冲材料+气混纺面料；</w:t>
      </w:r>
    </w:p>
    <w:p w14:paraId="0215B005">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1.3重量：1kg-1.1kg。</w:t>
      </w:r>
    </w:p>
    <w:bookmarkEnd w:id="196"/>
    <w:p w14:paraId="0B265AE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24、小轮车护肘</w:t>
      </w:r>
    </w:p>
    <w:p w14:paraId="2065837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1.1规格：XS/S、M/L、XL/XXL，轻薄无袖套设计带硅胶防滑条；</w:t>
      </w:r>
    </w:p>
    <w:p w14:paraId="716B293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1.2材质：弹性编制材料+凯夫拉纤维；</w:t>
      </w:r>
    </w:p>
    <w:p w14:paraId="449708A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1.3重量：0.5kg-0.7kg一对。</w:t>
      </w:r>
    </w:p>
    <w:p w14:paraId="657F55B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25、</w:t>
      </w:r>
      <w:bookmarkStart w:id="197" w:name="OLE_LINK2"/>
      <w:r>
        <w:rPr>
          <w:rFonts w:hint="default" w:ascii="Times New Roman" w:hAnsi="Times New Roman" w:cs="Times New Roman"/>
          <w:color w:val="000000"/>
          <w:sz w:val="24"/>
          <w:lang w:val="en-US" w:eastAsia="zh-CN"/>
        </w:rPr>
        <w:t>小轮车中轴</w:t>
      </w:r>
    </w:p>
    <w:p w14:paraId="5D72EFE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1.1规格：压入式，空心；</w:t>
      </w:r>
    </w:p>
    <w:p w14:paraId="459104AC">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1.2材质：外壳铝合金，轴心铬钼钢。</w:t>
      </w:r>
    </w:p>
    <w:p w14:paraId="114B60A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26、小轮车把立</w:t>
      </w:r>
    </w:p>
    <w:p w14:paraId="05AE3C4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1.1规格：适配 1-1/8 寸头管、31.8mm 把横口径，48/53/60mm；</w:t>
      </w:r>
    </w:p>
    <w:p w14:paraId="4A950282">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1.2材质：铝合金。</w:t>
      </w:r>
    </w:p>
    <w:p w14:paraId="1357870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27、小轮车车把</w:t>
      </w:r>
    </w:p>
    <w:bookmarkEnd w:id="197"/>
    <w:p w14:paraId="7278703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1.1规格：6-8寸；</w:t>
      </w:r>
    </w:p>
    <w:p w14:paraId="0E541CC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1.2材质:钛合金。</w:t>
      </w:r>
    </w:p>
    <w:p w14:paraId="56C94AB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28、小轮车比赛手套</w:t>
      </w:r>
    </w:p>
    <w:p w14:paraId="4FF7B752">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1.1规格：可调魔术贴腕带，硅胶防滑印指；</w:t>
      </w:r>
    </w:p>
    <w:p w14:paraId="783BC5F4">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1.2材质：合成皮革和聚酯纤维结合。</w:t>
      </w:r>
    </w:p>
    <w:p w14:paraId="7C3E4156">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29、按摩油</w:t>
      </w:r>
    </w:p>
    <w:p w14:paraId="709566E1">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1.1规格：雨天可用，温和热身乳液，热效持续时间不低于8小时（提供承诺函）；不低于150ml/瓶;</w:t>
      </w:r>
    </w:p>
    <w:p w14:paraId="090E3B40">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1.2材质：100%天然萃取配方，生物可降解。</w:t>
      </w:r>
    </w:p>
    <w:p w14:paraId="61B71489">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（2）商务要求</w:t>
      </w:r>
    </w:p>
    <w:p w14:paraId="004AD1A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1.1产品验收标准及要求</w:t>
      </w:r>
    </w:p>
    <w:p w14:paraId="0880057F">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1.1.1供应商按采购人要求将货物安装调试、交付采购人正常使用。</w:t>
      </w:r>
    </w:p>
    <w:p w14:paraId="4BBCAA02">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1.1.2供应商交付的货物应当完全符合招投标文件所规定的货物、数量和规格要求。</w:t>
      </w:r>
    </w:p>
    <w:p w14:paraId="2980518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1.1.3货物的到货验收包括：型号、规格、数量、外观质量、及货物包装是否完好。</w:t>
      </w:r>
    </w:p>
    <w:p w14:paraId="27F2074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1.1.4供应商应将所提供货物的装箱清单、用户手册、保修卡、随机资料及配件、随机工具等交付给使用方；</w:t>
      </w:r>
    </w:p>
    <w:p w14:paraId="26E2BC6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1.1.5收货单位需要供应商对货物进行安装调试的，供应商应在规定的时间内完成安装调试。收货单位应在货物安装调试完毕后的3个工作日内进行验收。验收合格的，由收货单位签署验收单并加盖单位公章。</w:t>
      </w:r>
    </w:p>
    <w:p w14:paraId="0B7D7AE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1.1.6货物验收的标准：按厂方出厂标准、招标文件要求和供应商投标文件的承诺。</w:t>
      </w:r>
    </w:p>
    <w:p w14:paraId="5279E44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1.1.7供应商根据采购要求进行产品安装、调试、测试、试运行后，由采购人依据验收标准并组织进行使用性能方面的验收，所需检测费用包含在报价中。</w:t>
      </w:r>
    </w:p>
    <w:p w14:paraId="6981816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1.1.8货物到货验收时中标供应商代表必须在场，并提供产品合格证、质量保证文件等相关证明材料。</w:t>
      </w:r>
    </w:p>
    <w:p w14:paraId="4C0AD5BB">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1.2售后服务：</w:t>
      </w:r>
    </w:p>
    <w:p w14:paraId="4CD9140A">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1.2.1硬件质保期：国家有强制性规定的，不低于强制规定标准，无强制规定的不低于1年（自验收合格之日起算），质保期内中标供应商应按不低于国家法律、法规规定的、货物保修证书及其他资料载明的内容提供质保服务，质保期内的所有服务及产生的费用均由中标供应商承担。</w:t>
      </w:r>
    </w:p>
    <w:p w14:paraId="6B0066E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1.2.2质保范围：中标供应商提供的所有货物，包括但不限于合同或中标供应商提供的所有设备及其零部件、配件、随机工具。遇到使用及技术问题，电话咨询不能解决的，中标供应商或制造商应在12小时内到达现场进行处理，36小时内指派专业人员完成修复，确保货物正常运行。</w:t>
      </w:r>
    </w:p>
    <w:p w14:paraId="2A848B6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1.3交货时间及地点：</w:t>
      </w:r>
    </w:p>
    <w:p w14:paraId="29B11172">
      <w:pPr>
        <w:spacing w:line="52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1.3.1交货时间：合同签订后60天内</w:t>
      </w:r>
      <w:r>
        <w:rPr>
          <w:rFonts w:hint="default" w:ascii="Times New Roman" w:hAnsi="Times New Roman" w:cs="Times New Roman"/>
          <w:sz w:val="24"/>
          <w:szCs w:val="24"/>
        </w:rPr>
        <w:t>（不可抗力因素除外）内供货、安装、调试完毕，保证项目交付采购人验收通过。</w:t>
      </w:r>
    </w:p>
    <w:p w14:paraId="4928575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1.3.2交货地点：江苏省体育局训练中心。</w:t>
      </w:r>
    </w:p>
    <w:p w14:paraId="55B8C160">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1.4支付方式：</w:t>
      </w:r>
    </w:p>
    <w:p w14:paraId="014D60E3">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合同生效后，中标供应商提供真实、合法的销售发票后，采购人支付合同总价款的40%作为预付款；全部货物按期交付送至采购人指定地点，并安装调试、经采购人验收合格完毕后，凭履约验收证明、中标供应商所提供的真实、合法的销售发票等，采购人支付尾款。</w:t>
      </w:r>
    </w:p>
    <w:p w14:paraId="78BA70B7">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1.5报价要求：</w:t>
      </w:r>
    </w:p>
    <w:p w14:paraId="445F548D">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以人民币报价，包括但不限于货物成本、利润、运输费（含保险费）、装卸费、安装调试费、检测验收费、专家鉴定费（若需）、售后服务费以及与本项目有关的所有税、费；采购人无须另向中标供应商支付其他任何费用。</w:t>
      </w:r>
    </w:p>
    <w:p w14:paraId="2520866F">
      <w:pPr>
        <w:numPr>
          <w:ilvl w:val="0"/>
          <w:numId w:val="0"/>
        </w:numPr>
        <w:spacing w:line="520" w:lineRule="exact"/>
        <w:ind w:left="482" w:leftChars="0"/>
        <w:rPr>
          <w:rFonts w:hint="default" w:ascii="Times New Roman" w:hAnsi="Times New Roman" w:cs="Times New Roman"/>
          <w:b/>
          <w:bCs/>
          <w:color w:val="000000"/>
          <w:sz w:val="24"/>
          <w:lang w:val="en-US" w:eastAsia="zh-CN"/>
        </w:rPr>
      </w:pPr>
      <w:r>
        <w:rPr>
          <w:rFonts w:hint="default" w:ascii="Times New Roman" w:hAnsi="Times New Roman" w:cs="Times New Roman"/>
          <w:b/>
          <w:bCs/>
          <w:color w:val="000000"/>
          <w:sz w:val="24"/>
          <w:lang w:val="en-US" w:eastAsia="zh-CN"/>
        </w:rPr>
        <w:t>二、政府采购中实施本国产品标准及相关政策</w:t>
      </w:r>
    </w:p>
    <w:p w14:paraId="719CAE0F">
      <w:pPr>
        <w:numPr>
          <w:ilvl w:val="0"/>
          <w:numId w:val="0"/>
        </w:numPr>
        <w:spacing w:line="520" w:lineRule="exact"/>
        <w:ind w:firstLine="480" w:firstLineChars="20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1.根据《国务院办公厅关于在政府采购中实施本国产品标准及相关政策的通知》（国办发〔2025〕34号）规定，本项目对采购本国产品给予政策支持，具体内容见招标文件“第五章 评标方法与评标标准”。</w:t>
      </w:r>
    </w:p>
    <w:p w14:paraId="00345AF3">
      <w:pPr>
        <w:numPr>
          <w:ilvl w:val="0"/>
          <w:numId w:val="0"/>
        </w:numPr>
        <w:spacing w:line="520" w:lineRule="exact"/>
        <w:ind w:firstLine="480" w:firstLineChars="20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2890A0">
      <w:pPr>
        <w:spacing w:line="540" w:lineRule="exact"/>
        <w:ind w:firstLine="480"/>
        <w:rPr>
          <w:rFonts w:hint="default" w:ascii="Times New Roman" w:hAnsi="Times New Roman" w:cs="Times New Roman"/>
          <w:color w:val="000000"/>
          <w:sz w:val="24"/>
          <w:lang w:val="en-US" w:eastAsia="zh-CN"/>
        </w:rPr>
      </w:pPr>
      <w:r>
        <w:rPr>
          <w:rFonts w:hint="default" w:ascii="Times New Roman" w:hAnsi="Times New Roman" w:cs="Times New Roman"/>
          <w:color w:val="000000"/>
          <w:sz w:val="24"/>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EE5F9DF">
      <w:pPr>
        <w:pStyle w:val="2"/>
        <w:rPr>
          <w:rFonts w:hint="default" w:ascii="Times New Roman" w:hAnsi="Times New Roman" w:cs="Times New Roman"/>
          <w:lang w:val="en-US"/>
        </w:rPr>
      </w:pPr>
    </w:p>
    <w:p w14:paraId="32B4561A">
      <w:pPr>
        <w:spacing w:line="540" w:lineRule="exact"/>
        <w:ind w:firstLine="480"/>
        <w:rPr>
          <w:rFonts w:hint="default" w:ascii="Times New Roman" w:hAnsi="Times New Roman" w:cs="Times New Roman"/>
          <w:sz w:val="24"/>
          <w:szCs w:val="24"/>
        </w:rPr>
      </w:pPr>
    </w:p>
    <w:p w14:paraId="4B5802FB">
      <w:pPr>
        <w:pStyle w:val="192"/>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bookmarkEnd w:id="193"/>
      <w:bookmarkEnd w:id="194"/>
      <w:bookmarkStart w:id="198" w:name="_Hlt26955041"/>
      <w:bookmarkEnd w:id="198"/>
      <w:bookmarkStart w:id="199" w:name="_Toc475009300"/>
      <w:bookmarkStart w:id="200" w:name="_Toc511899516"/>
      <w:bookmarkStart w:id="201" w:name="_Toc481071970"/>
      <w:bookmarkStart w:id="202" w:name="_Toc481072016"/>
      <w:bookmarkStart w:id="203" w:name="_Toc121905579"/>
      <w:bookmarkStart w:id="204" w:name="_Toc513029276"/>
      <w:bookmarkStart w:id="205" w:name="_Toc120614283"/>
      <w:bookmarkStart w:id="206" w:name="_Toc460901585"/>
      <w:bookmarkStart w:id="207" w:name="_Toc22356580"/>
      <w:bookmarkStart w:id="208" w:name="_Toc49090577"/>
      <w:bookmarkStart w:id="209" w:name="_Toc26554095"/>
      <w:bookmarkStart w:id="210" w:name="_Toc23828478"/>
      <w:r>
        <w:rPr>
          <w:rFonts w:hint="default" w:ascii="Times New Roman" w:hAnsi="Times New Roman" w:eastAsia="黑体" w:cs="Times New Roman"/>
          <w:bCs/>
          <w:sz w:val="44"/>
        </w:rPr>
        <w:t>评标办法和评标标准</w:t>
      </w:r>
      <w:bookmarkEnd w:id="199"/>
      <w:bookmarkEnd w:id="200"/>
      <w:bookmarkEnd w:id="201"/>
      <w:bookmarkEnd w:id="202"/>
      <w:bookmarkEnd w:id="203"/>
    </w:p>
    <w:p w14:paraId="0A77215E">
      <w:pPr>
        <w:spacing w:line="540" w:lineRule="exact"/>
        <w:ind w:firstLine="542"/>
        <w:rPr>
          <w:rFonts w:hint="default" w:ascii="Times New Roman" w:hAnsi="Times New Roman" w:cs="Times New Roman"/>
          <w:b/>
          <w:sz w:val="24"/>
          <w:szCs w:val="24"/>
        </w:rPr>
      </w:pPr>
      <w:r>
        <w:rPr>
          <w:rFonts w:hint="default" w:ascii="Times New Roman" w:hAnsi="Times New Roman" w:cs="Times New Roman"/>
          <w:b/>
          <w:sz w:val="24"/>
          <w:szCs w:val="24"/>
        </w:rPr>
        <w:t>一．评标办法</w:t>
      </w:r>
    </w:p>
    <w:p w14:paraId="1747BFE2">
      <w:pPr>
        <w:spacing w:line="520" w:lineRule="exact"/>
        <w:ind w:firstLine="540"/>
        <w:rPr>
          <w:rFonts w:hint="default" w:ascii="Times New Roman" w:hAnsi="Times New Roman" w:cs="Times New Roman"/>
          <w:sz w:val="24"/>
        </w:rPr>
      </w:pPr>
      <w:r>
        <w:rPr>
          <w:rFonts w:hint="default" w:ascii="Times New Roman" w:hAnsi="Times New Roman" w:cs="Times New Roman"/>
          <w:sz w:val="24"/>
        </w:rPr>
        <w:t>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p>
    <w:p w14:paraId="36990570">
      <w:pPr>
        <w:numPr>
          <w:ilvl w:val="0"/>
          <w:numId w:val="10"/>
        </w:numPr>
        <w:spacing w:line="520" w:lineRule="exact"/>
        <w:rPr>
          <w:rFonts w:hint="default" w:ascii="Times New Roman" w:hAnsi="Times New Roman" w:cs="Times New Roman"/>
          <w:b/>
          <w:sz w:val="24"/>
        </w:rPr>
      </w:pPr>
      <w:r>
        <w:rPr>
          <w:rFonts w:hint="default" w:ascii="Times New Roman" w:hAnsi="Times New Roman" w:cs="Times New Roman"/>
          <w:b/>
          <w:sz w:val="24"/>
        </w:rPr>
        <w:t>评标标准</w:t>
      </w:r>
    </w:p>
    <w:tbl>
      <w:tblPr>
        <w:tblStyle w:val="35"/>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627"/>
        <w:gridCol w:w="835"/>
        <w:gridCol w:w="725"/>
        <w:gridCol w:w="6844"/>
      </w:tblGrid>
      <w:tr w14:paraId="500F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66" w:type="dxa"/>
            <w:noWrap w:val="0"/>
            <w:vAlign w:val="center"/>
          </w:tcPr>
          <w:p w14:paraId="2C1DCA19">
            <w:pPr>
              <w:keepNext w:val="0"/>
              <w:keepLines w:val="0"/>
              <w:pageBreakBefore w:val="0"/>
              <w:widowControl/>
              <w:kinsoku/>
              <w:wordWrap/>
              <w:overflowPunct/>
              <w:topLinePunct w:val="0"/>
              <w:autoSpaceDE/>
              <w:autoSpaceDN/>
              <w:bidi w:val="0"/>
              <w:adjustRightInd w:val="0"/>
              <w:snapToGrid w:val="0"/>
              <w:spacing w:line="240" w:lineRule="auto"/>
              <w:ind w:left="0" w:leftChars="0" w:right="-103" w:rightChars="-49"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序号</w:t>
            </w:r>
          </w:p>
        </w:tc>
        <w:tc>
          <w:tcPr>
            <w:tcW w:w="1462" w:type="dxa"/>
            <w:gridSpan w:val="2"/>
            <w:noWrap w:val="0"/>
            <w:vAlign w:val="center"/>
          </w:tcPr>
          <w:p w14:paraId="7C557BD6">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评审内容</w:t>
            </w:r>
          </w:p>
        </w:tc>
        <w:tc>
          <w:tcPr>
            <w:tcW w:w="725" w:type="dxa"/>
            <w:noWrap w:val="0"/>
            <w:vAlign w:val="center"/>
          </w:tcPr>
          <w:p w14:paraId="17C8FD61">
            <w:pPr>
              <w:keepNext w:val="0"/>
              <w:keepLines w:val="0"/>
              <w:pageBreakBefore w:val="0"/>
              <w:widowControl/>
              <w:kinsoku/>
              <w:wordWrap/>
              <w:overflowPunct/>
              <w:topLinePunct w:val="0"/>
              <w:autoSpaceDE/>
              <w:autoSpaceDN/>
              <w:bidi w:val="0"/>
              <w:adjustRightInd w:val="0"/>
              <w:snapToGrid w:val="0"/>
              <w:spacing w:line="240" w:lineRule="auto"/>
              <w:ind w:left="0" w:leftChars="0" w:right="-107" w:rightChars="-51"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分值</w:t>
            </w:r>
          </w:p>
        </w:tc>
        <w:tc>
          <w:tcPr>
            <w:tcW w:w="6844" w:type="dxa"/>
            <w:noWrap w:val="0"/>
            <w:vAlign w:val="center"/>
          </w:tcPr>
          <w:p w14:paraId="54AF9A19">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评审标准</w:t>
            </w:r>
          </w:p>
        </w:tc>
      </w:tr>
      <w:tr w14:paraId="13D37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9" w:hRule="atLeast"/>
          <w:jc w:val="center"/>
        </w:trPr>
        <w:tc>
          <w:tcPr>
            <w:tcW w:w="566" w:type="dxa"/>
            <w:noWrap w:val="0"/>
            <w:vAlign w:val="center"/>
          </w:tcPr>
          <w:p w14:paraId="631B1978">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1</w:t>
            </w:r>
          </w:p>
        </w:tc>
        <w:tc>
          <w:tcPr>
            <w:tcW w:w="1462" w:type="dxa"/>
            <w:gridSpan w:val="2"/>
            <w:noWrap w:val="0"/>
            <w:vAlign w:val="center"/>
          </w:tcPr>
          <w:p w14:paraId="143D4B9D">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报价</w:t>
            </w:r>
          </w:p>
        </w:tc>
        <w:tc>
          <w:tcPr>
            <w:tcW w:w="725" w:type="dxa"/>
            <w:noWrap w:val="0"/>
            <w:vAlign w:val="center"/>
          </w:tcPr>
          <w:p w14:paraId="33588246">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30</w:t>
            </w:r>
          </w:p>
        </w:tc>
        <w:tc>
          <w:tcPr>
            <w:tcW w:w="6844" w:type="dxa"/>
            <w:noWrap w:val="0"/>
            <w:vAlign w:val="center"/>
          </w:tcPr>
          <w:p w14:paraId="454A99F0">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满足采购文件实质性要求且报价最低的报价为基准价，其价格分为满分。其他供应商的价格分统一按照下列公式计算：项目报价得分=（基准价/报价）×30，小数点后保留2位。</w:t>
            </w:r>
          </w:p>
        </w:tc>
      </w:tr>
      <w:tr w14:paraId="09C03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566" w:type="dxa"/>
            <w:noWrap w:val="0"/>
            <w:vAlign w:val="center"/>
          </w:tcPr>
          <w:p w14:paraId="6BE125B5">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2</w:t>
            </w:r>
          </w:p>
        </w:tc>
        <w:tc>
          <w:tcPr>
            <w:tcW w:w="1462" w:type="dxa"/>
            <w:gridSpan w:val="2"/>
            <w:noWrap w:val="0"/>
            <w:vAlign w:val="center"/>
          </w:tcPr>
          <w:p w14:paraId="3F7BAEF5">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技术参数</w:t>
            </w:r>
          </w:p>
          <w:p w14:paraId="2DEED198">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sz w:val="22"/>
                <w:szCs w:val="22"/>
                <w:highlight w:val="none"/>
              </w:rPr>
              <w:t>响应情况</w:t>
            </w:r>
          </w:p>
        </w:tc>
        <w:tc>
          <w:tcPr>
            <w:tcW w:w="725" w:type="dxa"/>
            <w:noWrap w:val="0"/>
            <w:vAlign w:val="center"/>
          </w:tcPr>
          <w:p w14:paraId="09E1BAD7">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lang w:val="en-US" w:eastAsia="zh-CN"/>
              </w:rPr>
            </w:pPr>
            <w:r>
              <w:rPr>
                <w:rFonts w:hint="default" w:ascii="Times New Roman" w:hAnsi="Times New Roman" w:eastAsia="方正仿宋_GBK" w:cs="Times New Roman"/>
                <w:b w:val="0"/>
                <w:bCs/>
                <w:color w:val="auto"/>
                <w:kern w:val="0"/>
                <w:sz w:val="22"/>
                <w:szCs w:val="22"/>
                <w:highlight w:val="none"/>
                <w:lang w:val="en-US" w:eastAsia="zh-CN"/>
              </w:rPr>
              <w:t>40</w:t>
            </w:r>
          </w:p>
        </w:tc>
        <w:tc>
          <w:tcPr>
            <w:tcW w:w="6844" w:type="dxa"/>
            <w:noWrap w:val="0"/>
            <w:vAlign w:val="center"/>
          </w:tcPr>
          <w:p w14:paraId="02BAB761">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根据供应商所提供产品的技术指标情况由</w:t>
            </w:r>
            <w:r>
              <w:rPr>
                <w:rFonts w:hint="default" w:ascii="Times New Roman" w:hAnsi="Times New Roman" w:eastAsia="方正仿宋_GBK" w:cs="Times New Roman"/>
                <w:b w:val="0"/>
                <w:bCs/>
                <w:color w:val="auto"/>
                <w:sz w:val="22"/>
                <w:szCs w:val="22"/>
                <w:highlight w:val="none"/>
                <w:lang w:val="en-US" w:eastAsia="zh-CN"/>
              </w:rPr>
              <w:t>评审</w:t>
            </w:r>
            <w:r>
              <w:rPr>
                <w:rFonts w:hint="default" w:ascii="Times New Roman" w:hAnsi="Times New Roman" w:eastAsia="方正仿宋_GBK" w:cs="Times New Roman"/>
                <w:b w:val="0"/>
                <w:bCs/>
                <w:color w:val="auto"/>
                <w:sz w:val="22"/>
                <w:szCs w:val="22"/>
                <w:highlight w:val="none"/>
              </w:rPr>
              <w:t>小组成员进行评分。完全满足产品的所有功能及技术指标要求的得</w:t>
            </w:r>
            <w:r>
              <w:rPr>
                <w:rFonts w:hint="default" w:ascii="Times New Roman" w:hAnsi="Times New Roman" w:eastAsia="方正仿宋_GBK" w:cs="Times New Roman"/>
                <w:b w:val="0"/>
                <w:bCs/>
                <w:color w:val="auto"/>
                <w:sz w:val="22"/>
                <w:szCs w:val="22"/>
                <w:highlight w:val="none"/>
                <w:lang w:val="en-US" w:eastAsia="zh-CN"/>
              </w:rPr>
              <w:t>40</w:t>
            </w:r>
            <w:r>
              <w:rPr>
                <w:rFonts w:hint="default" w:ascii="Times New Roman" w:hAnsi="Times New Roman" w:eastAsia="方正仿宋_GBK" w:cs="Times New Roman"/>
                <w:b w:val="0"/>
                <w:bCs/>
                <w:color w:val="auto"/>
                <w:sz w:val="22"/>
                <w:szCs w:val="22"/>
                <w:highlight w:val="none"/>
              </w:rPr>
              <w:t>分；产品有负偏离项的，每个产品扣1</w:t>
            </w:r>
            <w:r>
              <w:rPr>
                <w:rFonts w:hint="default" w:ascii="Times New Roman" w:hAnsi="Times New Roman" w:eastAsia="方正仿宋_GBK" w:cs="Times New Roman"/>
                <w:b w:val="0"/>
                <w:bCs/>
                <w:color w:val="auto"/>
                <w:sz w:val="22"/>
                <w:szCs w:val="22"/>
                <w:highlight w:val="none"/>
                <w:lang w:val="en-US" w:eastAsia="zh-CN"/>
              </w:rPr>
              <w:t>.5</w:t>
            </w:r>
            <w:r>
              <w:rPr>
                <w:rFonts w:hint="default" w:ascii="Times New Roman" w:hAnsi="Times New Roman" w:eastAsia="方正仿宋_GBK" w:cs="Times New Roman"/>
                <w:b w:val="0"/>
                <w:bCs/>
                <w:color w:val="auto"/>
                <w:sz w:val="22"/>
                <w:szCs w:val="22"/>
                <w:highlight w:val="none"/>
              </w:rPr>
              <w:t>分，扣完为止。</w:t>
            </w:r>
          </w:p>
        </w:tc>
      </w:tr>
      <w:tr w14:paraId="01D5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566" w:type="dxa"/>
            <w:noWrap w:val="0"/>
            <w:vAlign w:val="center"/>
          </w:tcPr>
          <w:p w14:paraId="75074947">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3</w:t>
            </w:r>
          </w:p>
        </w:tc>
        <w:tc>
          <w:tcPr>
            <w:tcW w:w="1462" w:type="dxa"/>
            <w:gridSpan w:val="2"/>
            <w:noWrap w:val="0"/>
            <w:vAlign w:val="center"/>
          </w:tcPr>
          <w:p w14:paraId="2AB5E25D">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项目业绩</w:t>
            </w:r>
          </w:p>
        </w:tc>
        <w:tc>
          <w:tcPr>
            <w:tcW w:w="725" w:type="dxa"/>
            <w:noWrap w:val="0"/>
            <w:vAlign w:val="center"/>
          </w:tcPr>
          <w:p w14:paraId="71FFA968">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6</w:t>
            </w:r>
          </w:p>
        </w:tc>
        <w:tc>
          <w:tcPr>
            <w:tcW w:w="6844" w:type="dxa"/>
            <w:noWrap w:val="0"/>
            <w:vAlign w:val="center"/>
          </w:tcPr>
          <w:p w14:paraId="54068051">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供应商提供自20</w:t>
            </w:r>
            <w:r>
              <w:rPr>
                <w:rFonts w:hint="default" w:ascii="Times New Roman" w:hAnsi="Times New Roman" w:eastAsia="方正仿宋_GBK" w:cs="Times New Roman"/>
                <w:b w:val="0"/>
                <w:bCs/>
                <w:color w:val="auto"/>
                <w:sz w:val="22"/>
                <w:szCs w:val="22"/>
                <w:highlight w:val="none"/>
                <w:lang w:val="en-US" w:eastAsia="zh-CN"/>
              </w:rPr>
              <w:t>23</w:t>
            </w:r>
            <w:r>
              <w:rPr>
                <w:rFonts w:hint="default" w:ascii="Times New Roman" w:hAnsi="Times New Roman" w:eastAsia="方正仿宋_GBK" w:cs="Times New Roman"/>
                <w:b w:val="0"/>
                <w:bCs/>
                <w:color w:val="auto"/>
                <w:sz w:val="22"/>
                <w:szCs w:val="22"/>
                <w:highlight w:val="none"/>
              </w:rPr>
              <w:t>年</w:t>
            </w:r>
            <w:r>
              <w:rPr>
                <w:rFonts w:hint="default" w:ascii="Times New Roman" w:hAnsi="Times New Roman" w:eastAsia="方正仿宋_GBK" w:cs="Times New Roman"/>
                <w:b w:val="0"/>
                <w:bCs/>
                <w:color w:val="auto"/>
                <w:sz w:val="22"/>
                <w:szCs w:val="22"/>
                <w:highlight w:val="none"/>
                <w:lang w:val="en-US" w:eastAsia="zh-CN"/>
              </w:rPr>
              <w:t>7</w:t>
            </w:r>
            <w:r>
              <w:rPr>
                <w:rFonts w:hint="default" w:ascii="Times New Roman" w:hAnsi="Times New Roman" w:eastAsia="方正仿宋_GBK" w:cs="Times New Roman"/>
                <w:b w:val="0"/>
                <w:bCs/>
                <w:color w:val="auto"/>
                <w:sz w:val="22"/>
                <w:szCs w:val="22"/>
                <w:highlight w:val="none"/>
              </w:rPr>
              <w:t>月1日起至</w:t>
            </w:r>
            <w:r>
              <w:rPr>
                <w:rFonts w:hint="default" w:ascii="Times New Roman" w:hAnsi="Times New Roman" w:eastAsia="方正仿宋_GBK" w:cs="Times New Roman"/>
                <w:b w:val="0"/>
                <w:bCs/>
                <w:color w:val="auto"/>
                <w:sz w:val="22"/>
                <w:szCs w:val="22"/>
                <w:highlight w:val="none"/>
                <w:lang w:val="en-US" w:eastAsia="zh-CN"/>
              </w:rPr>
              <w:t>投标</w:t>
            </w:r>
            <w:r>
              <w:rPr>
                <w:rFonts w:hint="default" w:ascii="Times New Roman" w:hAnsi="Times New Roman" w:eastAsia="方正仿宋_GBK" w:cs="Times New Roman"/>
                <w:b w:val="0"/>
                <w:bCs/>
                <w:color w:val="auto"/>
                <w:sz w:val="22"/>
                <w:szCs w:val="22"/>
                <w:highlight w:val="none"/>
              </w:rPr>
              <w:t>截止日止（以合同签订的时间为准）类似产品的业绩情况，每提供1个得2分，最多得6分（需提供采购合同等证明资料，证明资料须清晰可见采购单位、合同标的、签订日期等相应内容，否则不得分）。</w:t>
            </w:r>
          </w:p>
        </w:tc>
      </w:tr>
      <w:tr w14:paraId="0BC87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66" w:type="dxa"/>
            <w:noWrap w:val="0"/>
            <w:vAlign w:val="center"/>
          </w:tcPr>
          <w:p w14:paraId="1114E994">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4</w:t>
            </w:r>
          </w:p>
        </w:tc>
        <w:tc>
          <w:tcPr>
            <w:tcW w:w="1462" w:type="dxa"/>
            <w:gridSpan w:val="2"/>
            <w:noWrap w:val="0"/>
            <w:vAlign w:val="center"/>
          </w:tcPr>
          <w:p w14:paraId="6CF64145">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核心产品</w:t>
            </w:r>
          </w:p>
          <w:p w14:paraId="4CA374BF">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综合实力</w:t>
            </w:r>
          </w:p>
        </w:tc>
        <w:tc>
          <w:tcPr>
            <w:tcW w:w="725" w:type="dxa"/>
            <w:noWrap w:val="0"/>
            <w:vAlign w:val="center"/>
          </w:tcPr>
          <w:p w14:paraId="14E53527">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2</w:t>
            </w:r>
          </w:p>
        </w:tc>
        <w:tc>
          <w:tcPr>
            <w:tcW w:w="6844" w:type="dxa"/>
            <w:noWrap w:val="0"/>
            <w:vAlign w:val="center"/>
          </w:tcPr>
          <w:p w14:paraId="5A2BECB2">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bCs w:val="0"/>
                <w:color w:val="auto"/>
                <w:sz w:val="22"/>
                <w:szCs w:val="22"/>
                <w:highlight w:val="none"/>
              </w:rPr>
              <w:t>核心产品</w:t>
            </w:r>
            <w:r>
              <w:rPr>
                <w:rFonts w:hint="default" w:ascii="Times New Roman" w:hAnsi="Times New Roman" w:eastAsia="方正仿宋_GBK" w:cs="Times New Roman"/>
                <w:b w:val="0"/>
                <w:bCs/>
                <w:color w:val="auto"/>
                <w:sz w:val="22"/>
                <w:szCs w:val="22"/>
                <w:highlight w:val="none"/>
                <w:lang w:val="en-US" w:eastAsia="zh-CN"/>
              </w:rPr>
              <w:t>自</w:t>
            </w:r>
            <w:r>
              <w:rPr>
                <w:rFonts w:hint="default" w:ascii="Times New Roman" w:hAnsi="Times New Roman" w:eastAsia="方正仿宋_GBK" w:cs="Times New Roman"/>
                <w:b w:val="0"/>
                <w:bCs/>
                <w:color w:val="auto"/>
                <w:sz w:val="22"/>
                <w:szCs w:val="22"/>
                <w:highlight w:val="none"/>
              </w:rPr>
              <w:t>202</w:t>
            </w:r>
            <w:r>
              <w:rPr>
                <w:rFonts w:hint="default" w:ascii="Times New Roman" w:hAnsi="Times New Roman" w:eastAsia="方正仿宋_GBK" w:cs="Times New Roman"/>
                <w:b w:val="0"/>
                <w:bCs/>
                <w:color w:val="auto"/>
                <w:sz w:val="22"/>
                <w:szCs w:val="22"/>
                <w:highlight w:val="none"/>
                <w:lang w:val="en-US" w:eastAsia="zh-CN"/>
              </w:rPr>
              <w:t>3</w:t>
            </w:r>
            <w:r>
              <w:rPr>
                <w:rFonts w:hint="default" w:ascii="Times New Roman" w:hAnsi="Times New Roman" w:eastAsia="方正仿宋_GBK" w:cs="Times New Roman"/>
                <w:b w:val="0"/>
                <w:bCs/>
                <w:color w:val="auto"/>
                <w:sz w:val="22"/>
                <w:szCs w:val="22"/>
                <w:highlight w:val="none"/>
              </w:rPr>
              <w:t>年</w:t>
            </w:r>
            <w:r>
              <w:rPr>
                <w:rFonts w:hint="default" w:ascii="Times New Roman" w:hAnsi="Times New Roman" w:eastAsia="方正仿宋_GBK" w:cs="Times New Roman"/>
                <w:b w:val="0"/>
                <w:bCs/>
                <w:color w:val="auto"/>
                <w:sz w:val="22"/>
                <w:szCs w:val="22"/>
                <w:highlight w:val="none"/>
                <w:lang w:val="en-US" w:eastAsia="zh-CN"/>
              </w:rPr>
              <w:t>7</w:t>
            </w:r>
            <w:r>
              <w:rPr>
                <w:rFonts w:hint="default" w:ascii="Times New Roman" w:hAnsi="Times New Roman" w:eastAsia="方正仿宋_GBK" w:cs="Times New Roman"/>
                <w:b w:val="0"/>
                <w:bCs/>
                <w:color w:val="auto"/>
                <w:sz w:val="22"/>
                <w:szCs w:val="22"/>
                <w:highlight w:val="none"/>
              </w:rPr>
              <w:t>月1日以来提供给省级及以上专业运动队使用的，得2分（需提供采购合同或使用方</w:t>
            </w:r>
            <w:r>
              <w:rPr>
                <w:rFonts w:hint="default" w:ascii="Times New Roman" w:hAnsi="Times New Roman" w:eastAsia="方正仿宋_GBK" w:cs="Times New Roman"/>
                <w:b w:val="0"/>
                <w:bCs/>
                <w:color w:val="auto"/>
                <w:sz w:val="22"/>
                <w:szCs w:val="22"/>
                <w:highlight w:val="none"/>
                <w:lang w:val="en-US" w:eastAsia="zh-CN"/>
              </w:rPr>
              <w:t>盖公章的</w:t>
            </w:r>
            <w:r>
              <w:rPr>
                <w:rFonts w:hint="default" w:ascii="Times New Roman" w:hAnsi="Times New Roman" w:eastAsia="方正仿宋_GBK" w:cs="Times New Roman"/>
                <w:b w:val="0"/>
                <w:bCs/>
                <w:color w:val="auto"/>
                <w:sz w:val="22"/>
                <w:szCs w:val="22"/>
                <w:highlight w:val="none"/>
              </w:rPr>
              <w:t>情况说明等证明资料）。</w:t>
            </w:r>
          </w:p>
        </w:tc>
      </w:tr>
      <w:tr w14:paraId="6706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6" w:type="dxa"/>
            <w:noWrap w:val="0"/>
            <w:vAlign w:val="center"/>
          </w:tcPr>
          <w:p w14:paraId="2FFCACA2">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5.1</w:t>
            </w:r>
          </w:p>
        </w:tc>
        <w:tc>
          <w:tcPr>
            <w:tcW w:w="627" w:type="dxa"/>
            <w:vMerge w:val="restart"/>
            <w:noWrap w:val="0"/>
            <w:vAlign w:val="center"/>
          </w:tcPr>
          <w:p w14:paraId="70D4D0C5">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售后服务</w:t>
            </w:r>
          </w:p>
        </w:tc>
        <w:tc>
          <w:tcPr>
            <w:tcW w:w="835" w:type="dxa"/>
            <w:noWrap w:val="0"/>
            <w:vAlign w:val="center"/>
          </w:tcPr>
          <w:p w14:paraId="466356CF">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售后服务方案</w:t>
            </w:r>
          </w:p>
        </w:tc>
        <w:tc>
          <w:tcPr>
            <w:tcW w:w="725" w:type="dxa"/>
            <w:noWrap w:val="0"/>
            <w:vAlign w:val="center"/>
          </w:tcPr>
          <w:p w14:paraId="685E612F">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6</w:t>
            </w:r>
          </w:p>
        </w:tc>
        <w:tc>
          <w:tcPr>
            <w:tcW w:w="6844" w:type="dxa"/>
            <w:noWrap w:val="0"/>
            <w:vAlign w:val="center"/>
          </w:tcPr>
          <w:p w14:paraId="5DCCFF3E">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供应商需提供相应的服务方案，方案应满足采购人需求，包括技术支持、定期服务、设备维护等，服务方案需内容完整合理、切实可行、针对性强。方案满足优于项目需求的得6分；完全满足项目需求的4分；基本满足项目需求的2分，未提供方案或方案不满足项目需求的不得分。</w:t>
            </w:r>
          </w:p>
        </w:tc>
      </w:tr>
      <w:tr w14:paraId="0EE33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566" w:type="dxa"/>
            <w:noWrap w:val="0"/>
            <w:vAlign w:val="center"/>
          </w:tcPr>
          <w:p w14:paraId="74D4D1DF">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5.2</w:t>
            </w:r>
          </w:p>
        </w:tc>
        <w:tc>
          <w:tcPr>
            <w:tcW w:w="627" w:type="dxa"/>
            <w:vMerge w:val="continue"/>
            <w:noWrap w:val="0"/>
            <w:vAlign w:val="center"/>
          </w:tcPr>
          <w:p w14:paraId="1E0BE859">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p>
        </w:tc>
        <w:tc>
          <w:tcPr>
            <w:tcW w:w="835" w:type="dxa"/>
            <w:noWrap w:val="0"/>
            <w:vAlign w:val="center"/>
          </w:tcPr>
          <w:p w14:paraId="52C3B831">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售后服务人员情况</w:t>
            </w:r>
          </w:p>
        </w:tc>
        <w:tc>
          <w:tcPr>
            <w:tcW w:w="725" w:type="dxa"/>
            <w:noWrap w:val="0"/>
            <w:vAlign w:val="center"/>
          </w:tcPr>
          <w:p w14:paraId="25AEA7C6">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lang w:eastAsia="zh-CN"/>
              </w:rPr>
            </w:pPr>
            <w:r>
              <w:rPr>
                <w:rFonts w:hint="default" w:ascii="Times New Roman" w:hAnsi="Times New Roman" w:eastAsia="方正仿宋_GBK" w:cs="Times New Roman"/>
                <w:b w:val="0"/>
                <w:bCs/>
                <w:color w:val="auto"/>
                <w:kern w:val="0"/>
                <w:sz w:val="22"/>
                <w:szCs w:val="22"/>
                <w:highlight w:val="none"/>
                <w:lang w:val="en-US" w:eastAsia="zh-CN"/>
              </w:rPr>
              <w:t>4</w:t>
            </w:r>
          </w:p>
        </w:tc>
        <w:tc>
          <w:tcPr>
            <w:tcW w:w="6844" w:type="dxa"/>
            <w:noWrap w:val="0"/>
            <w:vAlign w:val="center"/>
          </w:tcPr>
          <w:p w14:paraId="036766F9">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供应商有固定的售后服务团队，团队分工清晰、满足项目实施要求，人员配置（数量、专业能力、从业经验）合理的得</w:t>
            </w:r>
            <w:r>
              <w:rPr>
                <w:rFonts w:hint="default" w:ascii="Times New Roman" w:hAnsi="Times New Roman" w:eastAsia="方正仿宋_GBK" w:cs="Times New Roman"/>
                <w:b w:val="0"/>
                <w:bCs/>
                <w:color w:val="auto"/>
                <w:sz w:val="22"/>
                <w:szCs w:val="22"/>
                <w:highlight w:val="none"/>
                <w:lang w:val="en-US" w:eastAsia="zh-CN"/>
              </w:rPr>
              <w:t>4</w:t>
            </w:r>
            <w:r>
              <w:rPr>
                <w:rFonts w:hint="default" w:ascii="Times New Roman" w:hAnsi="Times New Roman" w:eastAsia="方正仿宋_GBK" w:cs="Times New Roman"/>
                <w:b w:val="0"/>
                <w:bCs/>
                <w:color w:val="auto"/>
                <w:sz w:val="22"/>
                <w:szCs w:val="22"/>
                <w:highlight w:val="none"/>
              </w:rPr>
              <w:t>分；团队分工不全面、人员配置（数量、专业能力、从业经验）一般的得</w:t>
            </w:r>
            <w:r>
              <w:rPr>
                <w:rFonts w:hint="default" w:ascii="Times New Roman" w:hAnsi="Times New Roman" w:eastAsia="方正仿宋_GBK" w:cs="Times New Roman"/>
                <w:b w:val="0"/>
                <w:bCs/>
                <w:color w:val="auto"/>
                <w:sz w:val="22"/>
                <w:szCs w:val="22"/>
                <w:highlight w:val="none"/>
                <w:lang w:val="en-US" w:eastAsia="zh-CN"/>
              </w:rPr>
              <w:t>2</w:t>
            </w:r>
            <w:r>
              <w:rPr>
                <w:rFonts w:hint="default" w:ascii="Times New Roman" w:hAnsi="Times New Roman" w:eastAsia="方正仿宋_GBK" w:cs="Times New Roman"/>
                <w:b w:val="0"/>
                <w:bCs/>
                <w:color w:val="auto"/>
                <w:sz w:val="22"/>
                <w:szCs w:val="22"/>
                <w:highlight w:val="none"/>
              </w:rPr>
              <w:t>分；团队分工不全面、人员配置（数量、专业能力、从业经验）较差的得</w:t>
            </w:r>
            <w:r>
              <w:rPr>
                <w:rFonts w:hint="default" w:ascii="Times New Roman" w:hAnsi="Times New Roman" w:eastAsia="方正仿宋_GBK" w:cs="Times New Roman"/>
                <w:b w:val="0"/>
                <w:bCs/>
                <w:color w:val="auto"/>
                <w:sz w:val="22"/>
                <w:szCs w:val="22"/>
                <w:highlight w:val="none"/>
                <w:lang w:val="en-US" w:eastAsia="zh-CN"/>
              </w:rPr>
              <w:t>1</w:t>
            </w:r>
            <w:r>
              <w:rPr>
                <w:rFonts w:hint="default" w:ascii="Times New Roman" w:hAnsi="Times New Roman" w:eastAsia="方正仿宋_GBK" w:cs="Times New Roman"/>
                <w:b w:val="0"/>
                <w:bCs/>
                <w:color w:val="auto"/>
                <w:sz w:val="22"/>
                <w:szCs w:val="22"/>
                <w:highlight w:val="none"/>
              </w:rPr>
              <w:t>分。需提供人员清单、专业能力及从业经验的证明材料。</w:t>
            </w:r>
          </w:p>
        </w:tc>
      </w:tr>
      <w:tr w14:paraId="686E8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566" w:type="dxa"/>
            <w:noWrap w:val="0"/>
            <w:vAlign w:val="center"/>
          </w:tcPr>
          <w:p w14:paraId="3B300144">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5.3</w:t>
            </w:r>
          </w:p>
        </w:tc>
        <w:tc>
          <w:tcPr>
            <w:tcW w:w="627" w:type="dxa"/>
            <w:vMerge w:val="continue"/>
            <w:noWrap w:val="0"/>
            <w:vAlign w:val="center"/>
          </w:tcPr>
          <w:p w14:paraId="65BEB913">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p>
        </w:tc>
        <w:tc>
          <w:tcPr>
            <w:tcW w:w="835" w:type="dxa"/>
            <w:noWrap w:val="0"/>
            <w:vAlign w:val="center"/>
          </w:tcPr>
          <w:p w14:paraId="6378C06A">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应急能力</w:t>
            </w:r>
          </w:p>
        </w:tc>
        <w:tc>
          <w:tcPr>
            <w:tcW w:w="725" w:type="dxa"/>
            <w:noWrap w:val="0"/>
            <w:vAlign w:val="center"/>
          </w:tcPr>
          <w:p w14:paraId="103F8951">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4</w:t>
            </w:r>
          </w:p>
        </w:tc>
        <w:tc>
          <w:tcPr>
            <w:tcW w:w="6844" w:type="dxa"/>
            <w:noWrap w:val="0"/>
            <w:vAlign w:val="center"/>
          </w:tcPr>
          <w:p w14:paraId="295CA1D8">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根据供应商提供的应急解决方案进行评审，应急解决方案具体全面，措施到位，可实施性强的得4分；应急解决方案不够具体全面，可实施性一般的得2分；应急解决方案过于简单，措施不到位不得分。</w:t>
            </w:r>
          </w:p>
        </w:tc>
      </w:tr>
      <w:tr w14:paraId="6E91D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66" w:type="dxa"/>
            <w:noWrap w:val="0"/>
            <w:vAlign w:val="center"/>
          </w:tcPr>
          <w:p w14:paraId="1FC43C9D">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5.4</w:t>
            </w:r>
          </w:p>
        </w:tc>
        <w:tc>
          <w:tcPr>
            <w:tcW w:w="627" w:type="dxa"/>
            <w:vMerge w:val="continue"/>
            <w:noWrap w:val="0"/>
            <w:vAlign w:val="center"/>
          </w:tcPr>
          <w:p w14:paraId="4C707F3A">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p>
        </w:tc>
        <w:tc>
          <w:tcPr>
            <w:tcW w:w="835" w:type="dxa"/>
            <w:noWrap w:val="0"/>
            <w:vAlign w:val="center"/>
          </w:tcPr>
          <w:p w14:paraId="777455BA">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响应时间</w:t>
            </w:r>
          </w:p>
        </w:tc>
        <w:tc>
          <w:tcPr>
            <w:tcW w:w="725" w:type="dxa"/>
            <w:noWrap w:val="0"/>
            <w:vAlign w:val="center"/>
          </w:tcPr>
          <w:p w14:paraId="42C04E77">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rPr>
            </w:pPr>
            <w:r>
              <w:rPr>
                <w:rFonts w:hint="default" w:ascii="Times New Roman" w:hAnsi="Times New Roman" w:eastAsia="方正仿宋_GBK" w:cs="Times New Roman"/>
                <w:b w:val="0"/>
                <w:bCs/>
                <w:color w:val="auto"/>
                <w:kern w:val="0"/>
                <w:sz w:val="22"/>
                <w:szCs w:val="22"/>
                <w:highlight w:val="none"/>
              </w:rPr>
              <w:t>4</w:t>
            </w:r>
          </w:p>
        </w:tc>
        <w:tc>
          <w:tcPr>
            <w:tcW w:w="6844" w:type="dxa"/>
            <w:noWrap w:val="0"/>
            <w:vAlign w:val="top"/>
          </w:tcPr>
          <w:p w14:paraId="689838EA">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售后服务响应时间在4个小时以内的得4分，12个小时以内的得2分，响应时间超过12个小时得0分。</w:t>
            </w:r>
          </w:p>
        </w:tc>
      </w:tr>
      <w:tr w14:paraId="643EF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66" w:type="dxa"/>
            <w:noWrap w:val="0"/>
            <w:vAlign w:val="center"/>
          </w:tcPr>
          <w:p w14:paraId="01FEF761">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lang w:eastAsia="zh-CN"/>
              </w:rPr>
            </w:pPr>
            <w:r>
              <w:rPr>
                <w:rFonts w:hint="default" w:ascii="Times New Roman" w:hAnsi="Times New Roman" w:eastAsia="方正仿宋_GBK" w:cs="Times New Roman"/>
                <w:b w:val="0"/>
                <w:bCs/>
                <w:color w:val="auto"/>
                <w:sz w:val="22"/>
                <w:szCs w:val="22"/>
                <w:highlight w:val="none"/>
              </w:rPr>
              <w:t>5.</w:t>
            </w:r>
            <w:r>
              <w:rPr>
                <w:rFonts w:hint="default" w:ascii="Times New Roman" w:hAnsi="Times New Roman" w:eastAsia="方正仿宋_GBK" w:cs="Times New Roman"/>
                <w:b w:val="0"/>
                <w:bCs/>
                <w:color w:val="auto"/>
                <w:sz w:val="22"/>
                <w:szCs w:val="22"/>
                <w:highlight w:val="none"/>
                <w:lang w:val="en-US" w:eastAsia="zh-CN"/>
              </w:rPr>
              <w:t>5</w:t>
            </w:r>
          </w:p>
        </w:tc>
        <w:tc>
          <w:tcPr>
            <w:tcW w:w="627" w:type="dxa"/>
            <w:vMerge w:val="continue"/>
            <w:noWrap w:val="0"/>
            <w:vAlign w:val="center"/>
          </w:tcPr>
          <w:p w14:paraId="4EAB4F29">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p>
        </w:tc>
        <w:tc>
          <w:tcPr>
            <w:tcW w:w="835" w:type="dxa"/>
            <w:noWrap w:val="0"/>
            <w:vAlign w:val="center"/>
          </w:tcPr>
          <w:p w14:paraId="65D50061">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免费保修期</w:t>
            </w:r>
          </w:p>
        </w:tc>
        <w:tc>
          <w:tcPr>
            <w:tcW w:w="725" w:type="dxa"/>
            <w:noWrap w:val="0"/>
            <w:vAlign w:val="center"/>
          </w:tcPr>
          <w:p w14:paraId="33C7C7F3">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方正仿宋_GBK" w:cs="Times New Roman"/>
                <w:b w:val="0"/>
                <w:bCs/>
                <w:color w:val="auto"/>
                <w:kern w:val="0"/>
                <w:sz w:val="22"/>
                <w:szCs w:val="22"/>
                <w:highlight w:val="none"/>
                <w:lang w:eastAsia="zh-CN"/>
              </w:rPr>
            </w:pPr>
            <w:r>
              <w:rPr>
                <w:rFonts w:hint="default" w:ascii="Times New Roman" w:hAnsi="Times New Roman" w:eastAsia="方正仿宋_GBK" w:cs="Times New Roman"/>
                <w:b w:val="0"/>
                <w:bCs/>
                <w:color w:val="auto"/>
                <w:kern w:val="0"/>
                <w:sz w:val="22"/>
                <w:szCs w:val="22"/>
                <w:highlight w:val="none"/>
                <w:lang w:val="en-US" w:eastAsia="zh-CN"/>
              </w:rPr>
              <w:t>4</w:t>
            </w:r>
          </w:p>
        </w:tc>
        <w:tc>
          <w:tcPr>
            <w:tcW w:w="6844" w:type="dxa"/>
            <w:noWrap w:val="0"/>
            <w:vAlign w:val="center"/>
          </w:tcPr>
          <w:p w14:paraId="5844A608">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方正仿宋_GBK" w:cs="Times New Roman"/>
                <w:b w:val="0"/>
                <w:bCs/>
                <w:color w:val="auto"/>
                <w:sz w:val="22"/>
                <w:szCs w:val="22"/>
                <w:highlight w:val="none"/>
              </w:rPr>
            </w:pPr>
            <w:r>
              <w:rPr>
                <w:rFonts w:hint="default" w:ascii="Times New Roman" w:hAnsi="Times New Roman" w:eastAsia="方正仿宋_GBK" w:cs="Times New Roman"/>
                <w:b w:val="0"/>
                <w:bCs/>
                <w:color w:val="auto"/>
                <w:sz w:val="22"/>
                <w:szCs w:val="22"/>
                <w:highlight w:val="none"/>
              </w:rPr>
              <w:t>供应商书面承诺免费保修时间延长至2年或2年以上的得</w:t>
            </w:r>
            <w:r>
              <w:rPr>
                <w:rFonts w:hint="default" w:ascii="Times New Roman" w:hAnsi="Times New Roman" w:eastAsia="方正仿宋_GBK" w:cs="Times New Roman"/>
                <w:b w:val="0"/>
                <w:bCs/>
                <w:color w:val="auto"/>
                <w:sz w:val="22"/>
                <w:szCs w:val="22"/>
                <w:highlight w:val="none"/>
                <w:lang w:val="en-US" w:eastAsia="zh-CN"/>
              </w:rPr>
              <w:t>4</w:t>
            </w:r>
            <w:r>
              <w:rPr>
                <w:rFonts w:hint="default" w:ascii="Times New Roman" w:hAnsi="Times New Roman" w:eastAsia="方正仿宋_GBK" w:cs="Times New Roman"/>
                <w:b w:val="0"/>
                <w:bCs/>
                <w:color w:val="auto"/>
                <w:sz w:val="22"/>
                <w:szCs w:val="22"/>
                <w:highlight w:val="none"/>
              </w:rPr>
              <w:t>分。</w:t>
            </w:r>
          </w:p>
        </w:tc>
      </w:tr>
    </w:tbl>
    <w:p w14:paraId="3060049B">
      <w:pPr>
        <w:pStyle w:val="42"/>
        <w:rPr>
          <w:rFonts w:hint="default" w:ascii="Times New Roman" w:hAnsi="Times New Roman" w:cs="Times New Roman"/>
        </w:rPr>
      </w:pPr>
    </w:p>
    <w:p w14:paraId="628D700F">
      <w:pPr>
        <w:spacing w:line="500" w:lineRule="exact"/>
        <w:ind w:firstLine="482"/>
        <w:rPr>
          <w:rFonts w:hint="default" w:ascii="Times New Roman" w:hAnsi="Times New Roman" w:cs="Times New Roman"/>
          <w:sz w:val="24"/>
        </w:rPr>
      </w:pPr>
      <w:r>
        <w:rPr>
          <w:rFonts w:hint="default" w:ascii="Times New Roman" w:hAnsi="Times New Roman" w:cs="Times New Roman"/>
          <w:sz w:val="24"/>
        </w:rPr>
        <w:t>备注：1、</w:t>
      </w:r>
      <w:r>
        <w:rPr>
          <w:rFonts w:hint="default" w:ascii="Times New Roman" w:hAnsi="Times New Roman" w:cs="Times New Roman"/>
          <w:sz w:val="24"/>
          <w:szCs w:val="24"/>
        </w:rPr>
        <w:t>以上评分涉及到的证明文件须清晰可见相关内容，否则视为未提交。</w:t>
      </w:r>
    </w:p>
    <w:p w14:paraId="6710E802">
      <w:pPr>
        <w:spacing w:line="500" w:lineRule="exact"/>
        <w:ind w:firstLine="1246"/>
        <w:rPr>
          <w:rFonts w:hint="default" w:ascii="Times New Roman" w:hAnsi="Times New Roman" w:cs="Times New Roman"/>
          <w:sz w:val="24"/>
        </w:rPr>
      </w:pPr>
      <w:r>
        <w:rPr>
          <w:rFonts w:hint="default" w:ascii="Times New Roman" w:hAnsi="Times New Roman" w:cs="Times New Roman"/>
          <w:sz w:val="24"/>
        </w:rPr>
        <w:t>2、非中文版证明资料需同时提供中文翻译文件；</w:t>
      </w:r>
    </w:p>
    <w:p w14:paraId="0EA17889">
      <w:pPr>
        <w:spacing w:line="500" w:lineRule="exact"/>
        <w:ind w:firstLine="1246"/>
        <w:rPr>
          <w:rFonts w:hint="default" w:ascii="Times New Roman" w:hAnsi="Times New Roman" w:cs="Times New Roman"/>
          <w:sz w:val="24"/>
        </w:rPr>
      </w:pPr>
      <w:r>
        <w:rPr>
          <w:rFonts w:hint="default" w:ascii="Times New Roman" w:hAnsi="Times New Roman" w:cs="Times New Roman"/>
          <w:sz w:val="24"/>
        </w:rPr>
        <w:t>3、以上评分中出现无证明资料或评委会无法凭所提供资料判断是否得分的情况，一律作不得分处理。</w:t>
      </w:r>
    </w:p>
    <w:p w14:paraId="6399D125">
      <w:pPr>
        <w:spacing w:line="520" w:lineRule="exact"/>
        <w:ind w:firstLine="482" w:firstLineChars="200"/>
        <w:rPr>
          <w:rFonts w:hint="default" w:ascii="Times New Roman" w:hAnsi="Times New Roman" w:cs="Times New Roman"/>
          <w:b/>
          <w:sz w:val="24"/>
          <w:szCs w:val="24"/>
        </w:rPr>
      </w:pPr>
      <w:r>
        <w:rPr>
          <w:rFonts w:hint="default" w:ascii="Times New Roman" w:hAnsi="Times New Roman" w:cs="Times New Roman"/>
          <w:b/>
          <w:sz w:val="24"/>
          <w:szCs w:val="24"/>
        </w:rPr>
        <w:t>三、政府采购政策功能落实价格扣除评审办法</w:t>
      </w:r>
    </w:p>
    <w:p w14:paraId="1EF96D2F">
      <w:pPr>
        <w:spacing w:line="520" w:lineRule="exact"/>
        <w:ind w:firstLine="540"/>
        <w:rPr>
          <w:rFonts w:hint="default" w:ascii="Times New Roman" w:hAnsi="Times New Roman" w:cs="Times New Roman"/>
          <w:sz w:val="24"/>
        </w:rPr>
      </w:pPr>
      <w:r>
        <w:rPr>
          <w:rFonts w:hint="default" w:ascii="Times New Roman" w:hAnsi="Times New Roman" w:cs="Times New Roman"/>
          <w:sz w:val="24"/>
        </w:rPr>
        <w:t>1.小微型企业价格扣除</w:t>
      </w:r>
    </w:p>
    <w:p w14:paraId="61DE5766">
      <w:pPr>
        <w:spacing w:line="520" w:lineRule="exact"/>
        <w:ind w:firstLine="540"/>
        <w:rPr>
          <w:rFonts w:hint="default" w:ascii="Times New Roman" w:hAnsi="Times New Roman" w:cs="Times New Roman"/>
          <w:sz w:val="24"/>
        </w:rPr>
      </w:pPr>
      <w:r>
        <w:rPr>
          <w:rFonts w:hint="default" w:ascii="Times New Roman" w:hAnsi="Times New Roman" w:cs="Times New Roman"/>
          <w:sz w:val="24"/>
        </w:rPr>
        <w:t>（1）本项目对小型和微型企业产品给予10%的扣除价格，用扣除后的价格参与评审。</w:t>
      </w:r>
    </w:p>
    <w:p w14:paraId="29CBCE28">
      <w:pPr>
        <w:spacing w:line="520" w:lineRule="exact"/>
        <w:ind w:firstLine="540"/>
        <w:rPr>
          <w:rFonts w:hint="default" w:ascii="Times New Roman" w:hAnsi="Times New Roman" w:cs="Times New Roman"/>
          <w:sz w:val="24"/>
        </w:rPr>
      </w:pPr>
      <w:r>
        <w:rPr>
          <w:rFonts w:hint="default" w:ascii="Times New Roman" w:hAnsi="Times New Roman" w:cs="Times New Roman"/>
          <w:sz w:val="24"/>
        </w:rPr>
        <w:t>（2）供应商需按照采购文件的要求提供相应的《中小微企业声明函》。</w:t>
      </w:r>
    </w:p>
    <w:p w14:paraId="0AB08FCE">
      <w:pPr>
        <w:spacing w:line="520" w:lineRule="exact"/>
        <w:ind w:firstLine="540"/>
        <w:rPr>
          <w:rFonts w:hint="default" w:ascii="Times New Roman" w:hAnsi="Times New Roman" w:cs="Times New Roman"/>
          <w:sz w:val="24"/>
        </w:rPr>
      </w:pPr>
      <w:r>
        <w:rPr>
          <w:rFonts w:hint="default" w:ascii="Times New Roman" w:hAnsi="Times New Roman" w:cs="Times New Roman"/>
          <w:sz w:val="24"/>
        </w:rPr>
        <w:t>2.残疾人福利单位价格扣除</w:t>
      </w:r>
    </w:p>
    <w:p w14:paraId="328978F3">
      <w:pPr>
        <w:spacing w:line="520" w:lineRule="exact"/>
        <w:ind w:firstLine="540"/>
        <w:rPr>
          <w:rFonts w:hint="default" w:ascii="Times New Roman" w:hAnsi="Times New Roman" w:cs="Times New Roman"/>
          <w:sz w:val="24"/>
        </w:rPr>
      </w:pPr>
      <w:r>
        <w:rPr>
          <w:rFonts w:hint="default" w:ascii="Times New Roman" w:hAnsi="Times New Roman" w:cs="Times New Roman"/>
          <w:sz w:val="24"/>
        </w:rPr>
        <w:t>（1）本项目对残疾人福利性单位视同小型、微型企业，给予10%的价格扣除，用扣除后的价格参与评审。</w:t>
      </w:r>
    </w:p>
    <w:p w14:paraId="5EF1D512">
      <w:pPr>
        <w:spacing w:line="520" w:lineRule="exact"/>
        <w:ind w:firstLine="540"/>
        <w:rPr>
          <w:rFonts w:hint="default" w:ascii="Times New Roman" w:hAnsi="Times New Roman" w:cs="Times New Roman"/>
          <w:sz w:val="24"/>
        </w:rPr>
      </w:pPr>
      <w:r>
        <w:rPr>
          <w:rFonts w:hint="default" w:ascii="Times New Roman" w:hAnsi="Times New Roman" w:cs="Times New Roman"/>
          <w:sz w:val="24"/>
        </w:rPr>
        <w:t>（2）残疾人福利单位需按照采购文件的要求提供《残疾人福利性单位声明函》。</w:t>
      </w:r>
    </w:p>
    <w:p w14:paraId="7E8808B9">
      <w:pPr>
        <w:spacing w:line="520" w:lineRule="exact"/>
        <w:ind w:firstLine="540"/>
        <w:rPr>
          <w:rFonts w:hint="default" w:ascii="Times New Roman" w:hAnsi="Times New Roman" w:cs="Times New Roman"/>
          <w:sz w:val="24"/>
        </w:rPr>
      </w:pPr>
      <w:r>
        <w:rPr>
          <w:rFonts w:hint="default" w:ascii="Times New Roman" w:hAnsi="Times New Roman" w:cs="Times New Roman"/>
          <w:sz w:val="24"/>
        </w:rPr>
        <w:t>（3）残疾人福利单位标准请参照《关于促进残疾人就业政府采购政策的通知》（财库〔2017〕141号）。</w:t>
      </w:r>
    </w:p>
    <w:p w14:paraId="43C3A4B5">
      <w:pPr>
        <w:spacing w:line="520" w:lineRule="exact"/>
        <w:ind w:firstLine="540"/>
        <w:rPr>
          <w:rFonts w:hint="default" w:ascii="Times New Roman" w:hAnsi="Times New Roman" w:cs="Times New Roman"/>
          <w:sz w:val="24"/>
        </w:rPr>
      </w:pPr>
      <w:r>
        <w:rPr>
          <w:rFonts w:hint="default" w:ascii="Times New Roman" w:hAnsi="Times New Roman" w:cs="Times New Roman"/>
          <w:sz w:val="24"/>
        </w:rPr>
        <w:t>3.监狱和戒毒企业价格扣除</w:t>
      </w:r>
    </w:p>
    <w:p w14:paraId="43928533">
      <w:pPr>
        <w:spacing w:line="520" w:lineRule="exact"/>
        <w:ind w:firstLine="540"/>
        <w:rPr>
          <w:rFonts w:hint="default" w:ascii="Times New Roman" w:hAnsi="Times New Roman" w:cs="Times New Roman"/>
          <w:sz w:val="24"/>
        </w:rPr>
      </w:pPr>
      <w:r>
        <w:rPr>
          <w:rFonts w:hint="default" w:ascii="Times New Roman" w:hAnsi="Times New Roman" w:cs="Times New Roman"/>
          <w:sz w:val="24"/>
        </w:rPr>
        <w:t>（1）本项目对监狱和戒毒企业（简称监狱企业）视同小型、微型企业，给予10%的价格扣除，用扣除后的价格参与评审。</w:t>
      </w:r>
    </w:p>
    <w:p w14:paraId="670CE05F">
      <w:pPr>
        <w:spacing w:line="520" w:lineRule="exact"/>
        <w:ind w:firstLine="540"/>
        <w:rPr>
          <w:rFonts w:hint="default" w:ascii="Times New Roman" w:hAnsi="Times New Roman" w:cs="Times New Roman"/>
          <w:sz w:val="24"/>
        </w:rPr>
      </w:pPr>
      <w:r>
        <w:rPr>
          <w:rFonts w:hint="default" w:ascii="Times New Roman" w:hAnsi="Times New Roman" w:cs="Times New Roman"/>
          <w:sz w:val="24"/>
        </w:rPr>
        <w:t>（2）监狱企业参加政府采购活动时，需提供由省级以上监狱管理局、戒毒管理局(含新疆生产建设兵团)出具的属于监狱企业的证明文件。供应商如不提供上述证明文件，价格将不做相应扣除。</w:t>
      </w:r>
    </w:p>
    <w:p w14:paraId="74089D76">
      <w:pPr>
        <w:spacing w:line="520" w:lineRule="exact"/>
        <w:ind w:firstLine="540"/>
        <w:rPr>
          <w:rFonts w:hint="default" w:ascii="Times New Roman" w:hAnsi="Times New Roman" w:cs="Times New Roman"/>
          <w:sz w:val="24"/>
        </w:rPr>
      </w:pPr>
      <w:r>
        <w:rPr>
          <w:rFonts w:hint="default" w:ascii="Times New Roman" w:hAnsi="Times New Roman" w:cs="Times New Roman"/>
          <w:sz w:val="24"/>
        </w:rPr>
        <w:t>（3）监狱企业标准请参照《关于政府采购支持监狱企业发展有关问题的通知》（财库〔2014〕68号）。</w:t>
      </w:r>
    </w:p>
    <w:p w14:paraId="098DA8DD">
      <w:pPr>
        <w:spacing w:line="520" w:lineRule="exact"/>
        <w:ind w:firstLine="540"/>
        <w:rPr>
          <w:rFonts w:hint="default" w:ascii="Times New Roman" w:hAnsi="Times New Roman" w:cs="Times New Roman"/>
          <w:sz w:val="24"/>
        </w:rPr>
      </w:pPr>
      <w:r>
        <w:rPr>
          <w:rFonts w:hint="default" w:ascii="Times New Roman" w:hAnsi="Times New Roman" w:cs="Times New Roman"/>
          <w:sz w:val="24"/>
        </w:rPr>
        <w:t>4.残疾人福利单位、监狱企业属于小型、微型企业的，不重复享受政策。</w:t>
      </w:r>
    </w:p>
    <w:p w14:paraId="1A93D677">
      <w:pPr>
        <w:spacing w:line="520" w:lineRule="exact"/>
        <w:ind w:firstLine="540"/>
        <w:rPr>
          <w:rFonts w:hint="default" w:ascii="Times New Roman" w:hAnsi="Times New Roman" w:cs="Times New Roman"/>
          <w:sz w:val="24"/>
        </w:rPr>
      </w:pPr>
      <w:r>
        <w:rPr>
          <w:rFonts w:hint="default" w:ascii="Times New Roman" w:hAnsi="Times New Roman" w:cs="Times New Roman"/>
          <w:sz w:val="24"/>
        </w:rPr>
        <w:t>5.采购本国产品的支持政策</w:t>
      </w:r>
    </w:p>
    <w:p w14:paraId="34976534">
      <w:pPr>
        <w:spacing w:line="520" w:lineRule="exact"/>
        <w:ind w:firstLine="540"/>
        <w:rPr>
          <w:rFonts w:hint="default" w:ascii="Times New Roman" w:hAnsi="Times New Roman" w:cs="Times New Roman"/>
          <w:sz w:val="24"/>
        </w:rPr>
      </w:pPr>
      <w:r>
        <w:rPr>
          <w:rFonts w:hint="default" w:ascii="Times New Roman" w:hAnsi="Times New Roman" w:cs="Times New Roman"/>
          <w:sz w:val="24"/>
        </w:rPr>
        <w:t>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2F124ACB">
      <w:pPr>
        <w:spacing w:line="520" w:lineRule="exact"/>
        <w:ind w:firstLine="540"/>
        <w:rPr>
          <w:rFonts w:hint="default" w:ascii="Times New Roman" w:hAnsi="Times New Roman" w:cs="Times New Roman"/>
          <w:sz w:val="24"/>
        </w:rPr>
      </w:pPr>
      <w:r>
        <w:rPr>
          <w:rFonts w:hint="default" w:ascii="Times New Roman" w:hAnsi="Times New Roman" w:cs="Times New Roman"/>
          <w:sz w:val="24"/>
        </w:rPr>
        <w:t>5.2 供应商需按照招标文件的要求提供《关于符合本国产品标准的声明函》（以下简称《声明函》），如不提供将不享受本国产品价格评审优惠。</w:t>
      </w:r>
    </w:p>
    <w:p w14:paraId="6BCC0B7C">
      <w:pPr>
        <w:spacing w:line="520" w:lineRule="exact"/>
        <w:ind w:firstLine="540"/>
        <w:rPr>
          <w:rFonts w:hint="default" w:ascii="Times New Roman" w:hAnsi="Times New Roman" w:cs="Times New Roman"/>
          <w:sz w:val="24"/>
        </w:rPr>
      </w:pPr>
      <w:r>
        <w:rPr>
          <w:rFonts w:hint="default" w:ascii="Times New Roman" w:hAnsi="Times New Roman" w:cs="Times New Roman"/>
          <w:sz w:val="24"/>
        </w:rPr>
        <w:t>5.3 供应商需在《声明函》中逐一、准确填写产品名称、厂名、生产厂址三项信息（《声明函》中标注“  /  ”的地方无需填写），三项信息中任意一项未填写的视为该项产品不符合本国产品标准，不享受本国产品价格评审优惠。</w:t>
      </w:r>
    </w:p>
    <w:p w14:paraId="0DE187AA">
      <w:pPr>
        <w:spacing w:line="520" w:lineRule="exact"/>
        <w:ind w:firstLine="540"/>
        <w:rPr>
          <w:rFonts w:hint="default" w:ascii="Times New Roman" w:hAnsi="Times New Roman" w:cs="Times New Roman"/>
          <w:bCs/>
          <w:sz w:val="24"/>
          <w:highlight w:val="yellow"/>
        </w:rPr>
      </w:pPr>
      <w:r>
        <w:rPr>
          <w:rFonts w:hint="default" w:ascii="Times New Roman" w:hAnsi="Times New Roman" w:cs="Times New Roman"/>
          <w:sz w:val="24"/>
        </w:rPr>
        <w:t>5.4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01E42BA">
      <w:pPr>
        <w:pStyle w:val="19"/>
        <w:spacing w:line="520" w:lineRule="exact"/>
        <w:ind w:firstLine="542" w:firstLineChars="225"/>
        <w:rPr>
          <w:rFonts w:hint="default" w:ascii="Times New Roman" w:hAnsi="Times New Roman" w:cs="Times New Roman"/>
          <w:b/>
          <w:sz w:val="24"/>
          <w:szCs w:val="24"/>
        </w:rPr>
      </w:pPr>
      <w:r>
        <w:rPr>
          <w:rFonts w:hint="default" w:ascii="Times New Roman" w:hAnsi="Times New Roman" w:cs="Times New Roman"/>
          <w:b/>
          <w:sz w:val="24"/>
          <w:szCs w:val="24"/>
        </w:rPr>
        <w:t>四、其他</w:t>
      </w:r>
    </w:p>
    <w:p w14:paraId="43F2955D">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1. 评委会成员根据评分情况及时将结果填入“评分表”中。</w:t>
      </w:r>
    </w:p>
    <w:p w14:paraId="4C58E8AD">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2. 评委会成员将投标文件评价得分加总后，得出本次评标的最终得分。</w:t>
      </w:r>
    </w:p>
    <w:p w14:paraId="09E3112A">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3. 项目评分时，分值</w:t>
      </w:r>
      <w:r>
        <w:rPr>
          <w:rFonts w:hint="default" w:ascii="Times New Roman" w:hAnsi="Times New Roman" w:cs="Times New Roman"/>
          <w:b/>
          <w:sz w:val="24"/>
          <w:szCs w:val="24"/>
        </w:rPr>
        <w:t>精确到小数点后两位</w:t>
      </w:r>
      <w:r>
        <w:rPr>
          <w:rFonts w:hint="default" w:ascii="Times New Roman" w:hAnsi="Times New Roman" w:cs="Times New Roman"/>
          <w:sz w:val="24"/>
          <w:szCs w:val="24"/>
        </w:rPr>
        <w:t>。</w:t>
      </w:r>
    </w:p>
    <w:p w14:paraId="67162357">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4. 供应商的最后得分为评委会成员所评</w:t>
      </w:r>
      <w:r>
        <w:rPr>
          <w:rFonts w:hint="default" w:ascii="Times New Roman" w:hAnsi="Times New Roman" w:cs="Times New Roman"/>
          <w:b/>
          <w:sz w:val="24"/>
          <w:szCs w:val="24"/>
        </w:rPr>
        <w:t>分数的总分值</w:t>
      </w:r>
      <w:r>
        <w:rPr>
          <w:rFonts w:hint="default" w:ascii="Times New Roman" w:hAnsi="Times New Roman" w:cs="Times New Roman"/>
          <w:sz w:val="24"/>
          <w:szCs w:val="24"/>
        </w:rPr>
        <w:t>。</w:t>
      </w:r>
    </w:p>
    <w:p w14:paraId="5756AB74">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5. 经评委会成员审查，得分按由高到低排列，每包确定1</w:t>
      </w:r>
      <w:r>
        <w:rPr>
          <w:rFonts w:hint="default" w:ascii="Times New Roman" w:hAnsi="Times New Roman" w:cs="Times New Roman"/>
          <w:sz w:val="24"/>
        </w:rPr>
        <w:t>名中标供应商</w:t>
      </w:r>
      <w:r>
        <w:rPr>
          <w:rFonts w:hint="default" w:ascii="Times New Roman" w:hAnsi="Times New Roman" w:cs="Times New Roman"/>
          <w:sz w:val="24"/>
          <w:szCs w:val="24"/>
        </w:rPr>
        <w:t>。</w:t>
      </w:r>
    </w:p>
    <w:p w14:paraId="32FC5BBB">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6. 评委会成员没有向供应商解释评标过程的义务。</w:t>
      </w:r>
    </w:p>
    <w:p w14:paraId="1657DF91">
      <w:pPr>
        <w:spacing w:line="520" w:lineRule="exact"/>
        <w:ind w:firstLine="540" w:firstLineChars="225"/>
        <w:rPr>
          <w:rFonts w:hint="default" w:ascii="Times New Roman" w:hAnsi="Times New Roman" w:cs="Times New Roman"/>
          <w:sz w:val="24"/>
          <w:szCs w:val="24"/>
        </w:rPr>
      </w:pPr>
      <w:r>
        <w:rPr>
          <w:rFonts w:hint="default" w:ascii="Times New Roman" w:hAnsi="Times New Roman" w:cs="Times New Roman"/>
          <w:sz w:val="24"/>
          <w:szCs w:val="24"/>
        </w:rPr>
        <w:t>7. 本规则的解释权在江苏省体育装备中心。</w:t>
      </w:r>
    </w:p>
    <w:p w14:paraId="44286DDB">
      <w:pPr>
        <w:pStyle w:val="226"/>
        <w:spacing w:line="520" w:lineRule="exact"/>
        <w:ind w:firstLine="542"/>
        <w:rPr>
          <w:rFonts w:hint="default" w:ascii="Times New Roman" w:hAnsi="Times New Roman" w:cs="Times New Roman"/>
          <w:b/>
          <w:sz w:val="24"/>
          <w:szCs w:val="24"/>
        </w:rPr>
      </w:pPr>
      <w:r>
        <w:rPr>
          <w:rFonts w:hint="default" w:ascii="Times New Roman" w:hAnsi="Times New Roman" w:cs="Times New Roman"/>
          <w:sz w:val="24"/>
          <w:szCs w:val="24"/>
        </w:rPr>
        <w:t>8. 遇到本规则未能考虑到的问题，由评委会成员会同采购人协商决定。</w:t>
      </w:r>
    </w:p>
    <w:p w14:paraId="5E0B3C87">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1. 评委会成员根据评分情况及时将结果填入“评分表”中。</w:t>
      </w:r>
    </w:p>
    <w:p w14:paraId="701DFC4E">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2. 评委会成员将投标文件评价得分加总后，得出本次评标的最终得分。</w:t>
      </w:r>
    </w:p>
    <w:p w14:paraId="49652071">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3. 项目评分时，分值</w:t>
      </w:r>
      <w:r>
        <w:rPr>
          <w:rFonts w:hint="default" w:ascii="Times New Roman" w:hAnsi="Times New Roman" w:cs="Times New Roman"/>
          <w:b/>
          <w:sz w:val="24"/>
          <w:szCs w:val="24"/>
        </w:rPr>
        <w:t>精确到小数点后两位</w:t>
      </w:r>
      <w:r>
        <w:rPr>
          <w:rFonts w:hint="default" w:ascii="Times New Roman" w:hAnsi="Times New Roman" w:cs="Times New Roman"/>
          <w:sz w:val="24"/>
          <w:szCs w:val="24"/>
        </w:rPr>
        <w:t>。</w:t>
      </w:r>
    </w:p>
    <w:p w14:paraId="479A5C4D">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4. 供应商的最后得分为评委会成员所评</w:t>
      </w:r>
      <w:r>
        <w:rPr>
          <w:rFonts w:hint="default" w:ascii="Times New Roman" w:hAnsi="Times New Roman" w:cs="Times New Roman"/>
          <w:b/>
          <w:sz w:val="24"/>
          <w:szCs w:val="24"/>
        </w:rPr>
        <w:t>分数的总分值</w:t>
      </w:r>
      <w:r>
        <w:rPr>
          <w:rFonts w:hint="default" w:ascii="Times New Roman" w:hAnsi="Times New Roman" w:cs="Times New Roman"/>
          <w:sz w:val="24"/>
          <w:szCs w:val="24"/>
        </w:rPr>
        <w:t>。</w:t>
      </w:r>
    </w:p>
    <w:p w14:paraId="07D3DA3B">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5. 经评委会成员审查，得分按由高到低排列，确定1</w:t>
      </w:r>
      <w:r>
        <w:rPr>
          <w:rFonts w:hint="default" w:ascii="Times New Roman" w:hAnsi="Times New Roman" w:cs="Times New Roman"/>
          <w:sz w:val="24"/>
        </w:rPr>
        <w:t>名中标供应商</w:t>
      </w:r>
      <w:r>
        <w:rPr>
          <w:rFonts w:hint="default" w:ascii="Times New Roman" w:hAnsi="Times New Roman" w:cs="Times New Roman"/>
          <w:sz w:val="24"/>
          <w:szCs w:val="24"/>
        </w:rPr>
        <w:t>。</w:t>
      </w:r>
    </w:p>
    <w:p w14:paraId="6567BE42">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6. 评委会成员没有向供应商解释评标过程的义务。</w:t>
      </w:r>
    </w:p>
    <w:p w14:paraId="57FAC5FD">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7. 本规则的解释权在江苏省体育装备中心。</w:t>
      </w:r>
    </w:p>
    <w:p w14:paraId="4A8A56D9">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8. 遇到本规则未能考虑到的问题，由评委会成员会同采购人协商决定。</w:t>
      </w:r>
    </w:p>
    <w:p w14:paraId="383297CD">
      <w:pPr>
        <w:pStyle w:val="192"/>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11" w:name="_Toc481071971"/>
      <w:bookmarkStart w:id="212" w:name="_Toc121905580"/>
      <w:bookmarkStart w:id="213" w:name="_Toc511899517"/>
      <w:bookmarkStart w:id="214" w:name="_Toc481072017"/>
      <w:bookmarkStart w:id="215" w:name="_Toc475009301"/>
      <w:r>
        <w:rPr>
          <w:rFonts w:hint="default" w:ascii="Times New Roman" w:hAnsi="Times New Roman" w:eastAsia="黑体" w:cs="Times New Roman"/>
          <w:bCs/>
          <w:sz w:val="44"/>
        </w:rPr>
        <w:t>第六章  投标文件格式</w:t>
      </w:r>
      <w:bookmarkEnd w:id="211"/>
      <w:bookmarkEnd w:id="212"/>
      <w:bookmarkEnd w:id="213"/>
      <w:bookmarkEnd w:id="214"/>
      <w:bookmarkEnd w:id="215"/>
    </w:p>
    <w:p w14:paraId="07F66C91">
      <w:pPr>
        <w:spacing w:line="440" w:lineRule="exact"/>
        <w:rPr>
          <w:rFonts w:hint="default" w:ascii="Times New Roman" w:hAnsi="Times New Roman" w:cs="Times New Roman"/>
        </w:rPr>
      </w:pPr>
    </w:p>
    <w:bookmarkEnd w:id="190"/>
    <w:bookmarkEnd w:id="191"/>
    <w:bookmarkEnd w:id="204"/>
    <w:bookmarkEnd w:id="205"/>
    <w:bookmarkEnd w:id="206"/>
    <w:bookmarkEnd w:id="207"/>
    <w:bookmarkEnd w:id="208"/>
    <w:bookmarkEnd w:id="209"/>
    <w:bookmarkEnd w:id="210"/>
    <w:p w14:paraId="13AFA908">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说明：</w:t>
      </w:r>
    </w:p>
    <w:p w14:paraId="54F44DC7">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3B58BC23">
      <w:pPr>
        <w:jc w:val="center"/>
        <w:rPr>
          <w:rFonts w:hint="default" w:ascii="Times New Roman" w:hAnsi="Times New Roman" w:eastAsia="黑体" w:cs="Times New Roman"/>
          <w:b/>
          <w:bCs/>
          <w:sz w:val="36"/>
        </w:rPr>
      </w:pPr>
    </w:p>
    <w:p w14:paraId="56365352">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投  标  文  件</w:t>
      </w:r>
    </w:p>
    <w:p w14:paraId="7D274B00">
      <w:pPr>
        <w:jc w:val="center"/>
        <w:rPr>
          <w:rFonts w:hint="default" w:ascii="Times New Roman" w:hAnsi="Times New Roman" w:cs="Times New Roman"/>
          <w:b/>
          <w:sz w:val="72"/>
        </w:rPr>
      </w:pPr>
    </w:p>
    <w:p w14:paraId="67753383">
      <w:pPr>
        <w:jc w:val="center"/>
        <w:rPr>
          <w:rFonts w:hint="default" w:ascii="Times New Roman" w:hAnsi="Times New Roman" w:eastAsia="楷体_GB2312" w:cs="Times New Roman"/>
          <w:sz w:val="44"/>
          <w:szCs w:val="44"/>
        </w:rPr>
      </w:pPr>
    </w:p>
    <w:p w14:paraId="164613D1">
      <w:pPr>
        <w:jc w:val="center"/>
        <w:rPr>
          <w:rFonts w:hint="default" w:ascii="Times New Roman" w:hAnsi="Times New Roman" w:cs="Times New Roman"/>
          <w:b/>
          <w:sz w:val="36"/>
        </w:rPr>
      </w:pPr>
    </w:p>
    <w:p w14:paraId="1972E9A2">
      <w:pPr>
        <w:jc w:val="center"/>
        <w:rPr>
          <w:rFonts w:hint="default" w:ascii="Times New Roman" w:hAnsi="Times New Roman" w:cs="Times New Roman"/>
          <w:b/>
          <w:sz w:val="36"/>
        </w:rPr>
      </w:pPr>
    </w:p>
    <w:p w14:paraId="6879A1DF">
      <w:pPr>
        <w:rPr>
          <w:rFonts w:hint="default" w:ascii="Times New Roman" w:hAnsi="Times New Roman" w:cs="Times New Roman"/>
          <w:b/>
          <w:sz w:val="36"/>
        </w:rPr>
      </w:pPr>
    </w:p>
    <w:p w14:paraId="1D43E6CB">
      <w:pPr>
        <w:ind w:firstLine="1084"/>
        <w:rPr>
          <w:rFonts w:hint="default" w:ascii="Times New Roman" w:hAnsi="Times New Roman" w:cs="Times New Roman"/>
          <w:b/>
          <w:sz w:val="36"/>
        </w:rPr>
      </w:pPr>
      <w:r>
        <w:rPr>
          <w:rFonts w:hint="default" w:ascii="Times New Roman" w:hAnsi="Times New Roman" w:cs="Times New Roman"/>
          <w:b/>
          <w:sz w:val="36"/>
        </w:rPr>
        <w:t>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p>
    <w:p w14:paraId="50F9BA1C">
      <w:pPr>
        <w:ind w:firstLine="1084"/>
        <w:rPr>
          <w:rFonts w:hint="default" w:ascii="Times New Roman" w:hAnsi="Times New Roman" w:cs="Times New Roman"/>
          <w:b/>
          <w:sz w:val="36"/>
        </w:rPr>
      </w:pPr>
    </w:p>
    <w:p w14:paraId="17659F23">
      <w:pPr>
        <w:ind w:firstLine="1084"/>
        <w:rPr>
          <w:rFonts w:hint="default" w:ascii="Times New Roman" w:hAnsi="Times New Roman" w:cs="Times New Roman"/>
          <w:b/>
          <w:sz w:val="36"/>
          <w:u w:val="single"/>
        </w:rPr>
      </w:pPr>
      <w:r>
        <w:rPr>
          <w:rFonts w:hint="default" w:ascii="Times New Roman" w:hAnsi="Times New Roman" w:cs="Times New Roman"/>
          <w:b/>
          <w:sz w:val="36"/>
        </w:rPr>
        <w:t>采 购 编 号：</w:t>
      </w:r>
      <w:r>
        <w:rPr>
          <w:rFonts w:hint="default" w:ascii="Times New Roman" w:hAnsi="Times New Roman" w:cs="Times New Roman"/>
          <w:b/>
          <w:sz w:val="36"/>
          <w:u w:val="single"/>
        </w:rPr>
        <w:t xml:space="preserve">                      </w:t>
      </w:r>
    </w:p>
    <w:p w14:paraId="3096C8D3">
      <w:pPr>
        <w:ind w:firstLine="1084"/>
        <w:rPr>
          <w:rFonts w:hint="default" w:ascii="Times New Roman" w:hAnsi="Times New Roman" w:cs="Times New Roman"/>
          <w:b/>
          <w:sz w:val="36"/>
          <w:u w:val="single"/>
        </w:rPr>
      </w:pPr>
    </w:p>
    <w:p w14:paraId="23A30897">
      <w:pPr>
        <w:spacing w:line="400" w:lineRule="exact"/>
        <w:ind w:firstLine="1084" w:firstLineChars="300"/>
        <w:rPr>
          <w:rFonts w:hint="default" w:ascii="Times New Roman" w:hAnsi="Times New Roman" w:cs="Times New Roman"/>
          <w:b/>
          <w:sz w:val="36"/>
          <w:u w:val="single"/>
        </w:rPr>
      </w:pPr>
      <w:r>
        <w:rPr>
          <w:rFonts w:hint="default" w:ascii="Times New Roman" w:hAnsi="Times New Roman" w:cs="Times New Roman"/>
          <w:b/>
          <w:sz w:val="36"/>
        </w:rPr>
        <w:t>供应商名称 ：</w:t>
      </w:r>
      <w:r>
        <w:rPr>
          <w:rFonts w:hint="default" w:ascii="Times New Roman" w:hAnsi="Times New Roman" w:eastAsia="方正黑体_GBK" w:cs="Times New Roman"/>
          <w:bCs/>
          <w:color w:val="000000"/>
          <w:sz w:val="28"/>
          <w:szCs w:val="28"/>
          <w:u w:val="single"/>
        </w:rPr>
        <w:t>（加盖CA电子公章）</w:t>
      </w:r>
    </w:p>
    <w:p w14:paraId="408D5CB3">
      <w:pPr>
        <w:ind w:firstLine="1084"/>
        <w:rPr>
          <w:rFonts w:hint="default" w:ascii="Times New Roman" w:hAnsi="Times New Roman" w:cs="Times New Roman"/>
          <w:b/>
          <w:sz w:val="36"/>
          <w:u w:val="single"/>
        </w:rPr>
      </w:pPr>
    </w:p>
    <w:p w14:paraId="0A2A22B0">
      <w:pPr>
        <w:ind w:firstLine="1084"/>
        <w:rPr>
          <w:rFonts w:hint="default" w:ascii="Times New Roman" w:hAnsi="Times New Roman" w:cs="Times New Roman"/>
          <w:b/>
          <w:sz w:val="36"/>
          <w:u w:val="single"/>
        </w:rPr>
      </w:pPr>
      <w:r>
        <w:rPr>
          <w:rFonts w:hint="default" w:ascii="Times New Roman" w:hAnsi="Times New Roman" w:cs="Times New Roman"/>
          <w:b/>
          <w:sz w:val="36"/>
        </w:rPr>
        <w:t>地      址 ：</w:t>
      </w:r>
      <w:r>
        <w:rPr>
          <w:rFonts w:hint="default" w:ascii="Times New Roman" w:hAnsi="Times New Roman" w:cs="Times New Roman"/>
          <w:b/>
          <w:sz w:val="36"/>
          <w:u w:val="single"/>
        </w:rPr>
        <w:t xml:space="preserve">                      </w:t>
      </w:r>
    </w:p>
    <w:p w14:paraId="0D815D62">
      <w:pPr>
        <w:ind w:firstLine="1084"/>
        <w:rPr>
          <w:rFonts w:hint="default" w:ascii="Times New Roman" w:hAnsi="Times New Roman" w:cs="Times New Roman"/>
          <w:b/>
          <w:sz w:val="36"/>
          <w:u w:val="single"/>
        </w:rPr>
      </w:pPr>
    </w:p>
    <w:p w14:paraId="36E828DB">
      <w:pPr>
        <w:ind w:firstLine="1084"/>
        <w:rPr>
          <w:rFonts w:hint="default" w:ascii="Times New Roman" w:hAnsi="Times New Roman" w:cs="Times New Roman"/>
          <w:b/>
          <w:sz w:val="36"/>
          <w:u w:val="single"/>
        </w:rPr>
      </w:pPr>
      <w:r>
        <w:rPr>
          <w:rFonts w:hint="default" w:ascii="Times New Roman" w:hAnsi="Times New Roman" w:cs="Times New Roman"/>
          <w:b/>
          <w:sz w:val="36"/>
        </w:rPr>
        <w:t>授 权 代 表：</w:t>
      </w:r>
      <w:r>
        <w:rPr>
          <w:rFonts w:hint="default" w:ascii="Times New Roman" w:hAnsi="Times New Roman" w:cs="Times New Roman"/>
          <w:b/>
          <w:sz w:val="36"/>
          <w:u w:val="single"/>
        </w:rPr>
        <w:t xml:space="preserve">                      </w:t>
      </w:r>
    </w:p>
    <w:p w14:paraId="03743281">
      <w:pPr>
        <w:ind w:firstLine="1084"/>
        <w:rPr>
          <w:rFonts w:hint="default" w:ascii="Times New Roman" w:hAnsi="Times New Roman" w:cs="Times New Roman"/>
          <w:b/>
          <w:sz w:val="36"/>
          <w:u w:val="single"/>
        </w:rPr>
      </w:pPr>
    </w:p>
    <w:p w14:paraId="1BC22348">
      <w:pPr>
        <w:ind w:firstLine="1084"/>
        <w:rPr>
          <w:rFonts w:hint="default" w:ascii="Times New Roman" w:hAnsi="Times New Roman" w:cs="Times New Roman"/>
          <w:b/>
          <w:sz w:val="36"/>
        </w:rPr>
      </w:pPr>
      <w:r>
        <w:rPr>
          <w:rFonts w:hint="default" w:ascii="Times New Roman" w:hAnsi="Times New Roman" w:cs="Times New Roman"/>
          <w:b/>
          <w:sz w:val="36"/>
        </w:rPr>
        <w:t>联 系 电 话：</w:t>
      </w:r>
      <w:r>
        <w:rPr>
          <w:rFonts w:hint="default" w:ascii="Times New Roman" w:hAnsi="Times New Roman" w:cs="Times New Roman"/>
          <w:b/>
          <w:sz w:val="36"/>
          <w:u w:val="single"/>
        </w:rPr>
        <w:t xml:space="preserve">                      </w:t>
      </w:r>
    </w:p>
    <w:p w14:paraId="01D03F47">
      <w:pPr>
        <w:ind w:firstLine="1084"/>
        <w:rPr>
          <w:rFonts w:hint="default" w:ascii="Times New Roman" w:hAnsi="Times New Roman" w:cs="Times New Roman"/>
          <w:b/>
          <w:sz w:val="36"/>
        </w:rPr>
      </w:pPr>
    </w:p>
    <w:p w14:paraId="2D182A29">
      <w:pPr>
        <w:ind w:firstLine="1084"/>
        <w:rPr>
          <w:rFonts w:hint="default" w:ascii="Times New Roman" w:hAnsi="Times New Roman" w:cs="Times New Roman"/>
          <w:b/>
          <w:sz w:val="36"/>
        </w:rPr>
      </w:pPr>
      <w:r>
        <w:rPr>
          <w:rFonts w:hint="default" w:ascii="Times New Roman" w:hAnsi="Times New Roman" w:cs="Times New Roman"/>
          <w:b/>
          <w:sz w:val="36"/>
        </w:rPr>
        <w:t>日      期 ：</w:t>
      </w:r>
      <w:r>
        <w:rPr>
          <w:rFonts w:hint="default" w:ascii="Times New Roman" w:hAnsi="Times New Roman" w:cs="Times New Roman"/>
          <w:b/>
          <w:sz w:val="36"/>
          <w:u w:val="single"/>
        </w:rPr>
        <w:t xml:space="preserve">                      </w:t>
      </w:r>
    </w:p>
    <w:p w14:paraId="699E5D9D">
      <w:pPr>
        <w:pStyle w:val="195"/>
        <w:spacing w:before="0" w:after="0" w:line="538" w:lineRule="exact"/>
        <w:ind w:firstLine="482"/>
        <w:jc w:val="center"/>
        <w:rPr>
          <w:rFonts w:hint="default" w:ascii="Times New Roman" w:hAnsi="Times New Roman" w:cs="Times New Roman"/>
        </w:rPr>
      </w:pPr>
      <w:bookmarkStart w:id="216" w:name="_Toc481072018"/>
      <w:bookmarkStart w:id="217" w:name="_Toc475009302"/>
      <w:bookmarkStart w:id="218" w:name="_Toc406861645"/>
      <w:bookmarkStart w:id="219" w:name="_Toc481071972"/>
      <w:r>
        <w:rPr>
          <w:rFonts w:hint="default" w:ascii="Times New Roman" w:hAnsi="Times New Roman" w:cs="Times New Roman"/>
          <w:color w:val="000000"/>
          <w:szCs w:val="30"/>
        </w:rPr>
        <w:br w:type="page" w:clear="all"/>
      </w:r>
      <w:r>
        <w:rPr>
          <w:rFonts w:hint="default" w:ascii="Times New Roman" w:hAnsi="Times New Roman" w:cs="Times New Roman"/>
        </w:rPr>
        <w:t>1</w:t>
      </w:r>
      <w:r>
        <w:rPr>
          <w:rFonts w:hint="eastAsia" w:cs="Times New Roman"/>
          <w:lang w:val="en-US" w:eastAsia="zh-CN"/>
        </w:rPr>
        <w:t>.</w:t>
      </w:r>
      <w:r>
        <w:rPr>
          <w:rFonts w:hint="default" w:ascii="Times New Roman" w:hAnsi="Times New Roman" w:cs="Times New Roman"/>
        </w:rPr>
        <w:t>投标产品配置及分项报价表</w:t>
      </w:r>
    </w:p>
    <w:p w14:paraId="7B7A4A77">
      <w:pPr>
        <w:tabs>
          <w:tab w:val="left" w:pos="5655"/>
        </w:tabs>
        <w:jc w:val="right"/>
        <w:rPr>
          <w:rFonts w:hint="default" w:ascii="Times New Roman" w:hAnsi="Times New Roman" w:cs="Times New Roman"/>
          <w:sz w:val="24"/>
          <w:szCs w:val="24"/>
        </w:rPr>
      </w:pPr>
      <w:r>
        <w:rPr>
          <w:rFonts w:hint="default" w:ascii="Times New Roman" w:hAnsi="Times New Roman" w:cs="Times New Roman"/>
          <w:sz w:val="24"/>
          <w:szCs w:val="24"/>
        </w:rPr>
        <w:t>价格单位：人民币元</w:t>
      </w:r>
    </w:p>
    <w:tbl>
      <w:tblPr>
        <w:tblStyle w:val="35"/>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00"/>
        <w:gridCol w:w="728"/>
        <w:gridCol w:w="938"/>
        <w:gridCol w:w="980"/>
        <w:gridCol w:w="1106"/>
        <w:gridCol w:w="1385"/>
        <w:gridCol w:w="924"/>
        <w:gridCol w:w="1008"/>
        <w:gridCol w:w="966"/>
      </w:tblGrid>
      <w:tr w14:paraId="2586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740" w:type="dxa"/>
          </w:tcPr>
          <w:p w14:paraId="1D87AFCB">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900" w:type="dxa"/>
            <w:vAlign w:val="center"/>
          </w:tcPr>
          <w:p w14:paraId="796FBC42">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728" w:type="dxa"/>
            <w:vAlign w:val="center"/>
          </w:tcPr>
          <w:p w14:paraId="4E96350C">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938" w:type="dxa"/>
            <w:vAlign w:val="center"/>
          </w:tcPr>
          <w:p w14:paraId="737DFDF9">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980" w:type="dxa"/>
            <w:vAlign w:val="center"/>
          </w:tcPr>
          <w:p w14:paraId="438539E2">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106" w:type="dxa"/>
            <w:vAlign w:val="center"/>
          </w:tcPr>
          <w:p w14:paraId="690A79D3">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385" w:type="dxa"/>
            <w:vAlign w:val="center"/>
          </w:tcPr>
          <w:p w14:paraId="51F094FA">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924" w:type="dxa"/>
            <w:vAlign w:val="center"/>
          </w:tcPr>
          <w:p w14:paraId="1590284B">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008" w:type="dxa"/>
            <w:vAlign w:val="center"/>
          </w:tcPr>
          <w:p w14:paraId="5666872F">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8</w:t>
            </w:r>
          </w:p>
        </w:tc>
        <w:tc>
          <w:tcPr>
            <w:tcW w:w="966" w:type="dxa"/>
            <w:vAlign w:val="center"/>
          </w:tcPr>
          <w:p w14:paraId="365CE9EB">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9</w:t>
            </w:r>
          </w:p>
        </w:tc>
      </w:tr>
      <w:tr w14:paraId="45722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740" w:type="dxa"/>
            <w:vAlign w:val="center"/>
          </w:tcPr>
          <w:p w14:paraId="3D819659">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900" w:type="dxa"/>
            <w:vAlign w:val="center"/>
          </w:tcPr>
          <w:p w14:paraId="2F71AAF3">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产品</w:t>
            </w:r>
          </w:p>
          <w:p w14:paraId="36B80538">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名称</w:t>
            </w:r>
          </w:p>
        </w:tc>
        <w:tc>
          <w:tcPr>
            <w:tcW w:w="728" w:type="dxa"/>
            <w:vAlign w:val="center"/>
          </w:tcPr>
          <w:p w14:paraId="4CAD001F">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品牌</w:t>
            </w:r>
          </w:p>
        </w:tc>
        <w:tc>
          <w:tcPr>
            <w:tcW w:w="938" w:type="dxa"/>
            <w:vAlign w:val="center"/>
          </w:tcPr>
          <w:p w14:paraId="23EA89BE">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规格</w:t>
            </w:r>
          </w:p>
          <w:p w14:paraId="77B307C0">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型号</w:t>
            </w:r>
          </w:p>
        </w:tc>
        <w:tc>
          <w:tcPr>
            <w:tcW w:w="980" w:type="dxa"/>
            <w:vAlign w:val="center"/>
          </w:tcPr>
          <w:p w14:paraId="2A3D46C4">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制造商名称</w:t>
            </w:r>
          </w:p>
        </w:tc>
        <w:tc>
          <w:tcPr>
            <w:tcW w:w="1106" w:type="dxa"/>
            <w:vAlign w:val="center"/>
          </w:tcPr>
          <w:p w14:paraId="0BD083FB">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产地</w:t>
            </w:r>
          </w:p>
        </w:tc>
        <w:tc>
          <w:tcPr>
            <w:tcW w:w="1385" w:type="dxa"/>
            <w:vAlign w:val="center"/>
          </w:tcPr>
          <w:p w14:paraId="5963DF31">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交付期</w:t>
            </w:r>
          </w:p>
        </w:tc>
        <w:tc>
          <w:tcPr>
            <w:tcW w:w="924" w:type="dxa"/>
            <w:vAlign w:val="center"/>
          </w:tcPr>
          <w:p w14:paraId="67763EAE">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数量</w:t>
            </w:r>
          </w:p>
        </w:tc>
        <w:tc>
          <w:tcPr>
            <w:tcW w:w="1008" w:type="dxa"/>
            <w:vAlign w:val="center"/>
          </w:tcPr>
          <w:p w14:paraId="3E4F77EC">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分项</w:t>
            </w:r>
          </w:p>
          <w:p w14:paraId="09B862FE">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单价</w:t>
            </w:r>
          </w:p>
        </w:tc>
        <w:tc>
          <w:tcPr>
            <w:tcW w:w="966" w:type="dxa"/>
            <w:vAlign w:val="center"/>
          </w:tcPr>
          <w:p w14:paraId="01BA5DFA">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分项</w:t>
            </w:r>
          </w:p>
          <w:p w14:paraId="65B40008">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总价</w:t>
            </w:r>
          </w:p>
        </w:tc>
      </w:tr>
      <w:tr w14:paraId="12420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740" w:type="dxa"/>
            <w:vAlign w:val="center"/>
          </w:tcPr>
          <w:p w14:paraId="473417F6">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900" w:type="dxa"/>
            <w:vAlign w:val="center"/>
          </w:tcPr>
          <w:p w14:paraId="348816DA">
            <w:pPr>
              <w:spacing w:line="400" w:lineRule="exact"/>
              <w:jc w:val="center"/>
              <w:rPr>
                <w:rFonts w:hint="default" w:ascii="Times New Roman" w:hAnsi="Times New Roman" w:cs="Times New Roman"/>
                <w:sz w:val="24"/>
                <w:szCs w:val="24"/>
              </w:rPr>
            </w:pPr>
          </w:p>
        </w:tc>
        <w:tc>
          <w:tcPr>
            <w:tcW w:w="728" w:type="dxa"/>
            <w:vAlign w:val="center"/>
          </w:tcPr>
          <w:p w14:paraId="63E184E8">
            <w:pPr>
              <w:spacing w:line="400" w:lineRule="exact"/>
              <w:jc w:val="center"/>
              <w:rPr>
                <w:rFonts w:hint="default" w:ascii="Times New Roman" w:hAnsi="Times New Roman" w:cs="Times New Roman"/>
                <w:sz w:val="24"/>
                <w:szCs w:val="24"/>
              </w:rPr>
            </w:pPr>
          </w:p>
        </w:tc>
        <w:tc>
          <w:tcPr>
            <w:tcW w:w="938" w:type="dxa"/>
            <w:vAlign w:val="center"/>
          </w:tcPr>
          <w:p w14:paraId="5DB49EB5">
            <w:pPr>
              <w:spacing w:line="400" w:lineRule="exact"/>
              <w:jc w:val="center"/>
              <w:rPr>
                <w:rFonts w:hint="default" w:ascii="Times New Roman" w:hAnsi="Times New Roman" w:cs="Times New Roman"/>
                <w:sz w:val="24"/>
                <w:szCs w:val="24"/>
              </w:rPr>
            </w:pPr>
          </w:p>
        </w:tc>
        <w:tc>
          <w:tcPr>
            <w:tcW w:w="980" w:type="dxa"/>
            <w:vAlign w:val="center"/>
          </w:tcPr>
          <w:p w14:paraId="75396B34">
            <w:pPr>
              <w:spacing w:line="400" w:lineRule="exact"/>
              <w:jc w:val="center"/>
              <w:rPr>
                <w:rFonts w:hint="default" w:ascii="Times New Roman" w:hAnsi="Times New Roman" w:cs="Times New Roman"/>
                <w:sz w:val="24"/>
                <w:szCs w:val="24"/>
              </w:rPr>
            </w:pPr>
          </w:p>
        </w:tc>
        <w:tc>
          <w:tcPr>
            <w:tcW w:w="1106" w:type="dxa"/>
          </w:tcPr>
          <w:p w14:paraId="36D2A7D9">
            <w:pPr>
              <w:spacing w:line="400" w:lineRule="exact"/>
              <w:jc w:val="center"/>
              <w:rPr>
                <w:rFonts w:hint="default" w:ascii="Times New Roman" w:hAnsi="Times New Roman" w:cs="Times New Roman"/>
                <w:sz w:val="24"/>
                <w:szCs w:val="24"/>
              </w:rPr>
            </w:pPr>
          </w:p>
        </w:tc>
        <w:tc>
          <w:tcPr>
            <w:tcW w:w="1385" w:type="dxa"/>
            <w:vAlign w:val="center"/>
          </w:tcPr>
          <w:p w14:paraId="4A7DF058">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合同签订后  日</w:t>
            </w:r>
          </w:p>
        </w:tc>
        <w:tc>
          <w:tcPr>
            <w:tcW w:w="924" w:type="dxa"/>
            <w:vAlign w:val="center"/>
          </w:tcPr>
          <w:p w14:paraId="5C7A48DE">
            <w:pPr>
              <w:spacing w:line="400" w:lineRule="exact"/>
              <w:jc w:val="center"/>
              <w:rPr>
                <w:rFonts w:hint="default" w:ascii="Times New Roman" w:hAnsi="Times New Roman" w:cs="Times New Roman"/>
                <w:sz w:val="24"/>
                <w:szCs w:val="24"/>
              </w:rPr>
            </w:pPr>
          </w:p>
        </w:tc>
        <w:tc>
          <w:tcPr>
            <w:tcW w:w="1008" w:type="dxa"/>
            <w:vAlign w:val="center"/>
          </w:tcPr>
          <w:p w14:paraId="5A4A51E0">
            <w:pPr>
              <w:spacing w:line="400" w:lineRule="exact"/>
              <w:jc w:val="center"/>
              <w:rPr>
                <w:rFonts w:hint="default" w:ascii="Times New Roman" w:hAnsi="Times New Roman" w:cs="Times New Roman"/>
                <w:sz w:val="24"/>
                <w:szCs w:val="24"/>
              </w:rPr>
            </w:pPr>
          </w:p>
        </w:tc>
        <w:tc>
          <w:tcPr>
            <w:tcW w:w="966" w:type="dxa"/>
            <w:vAlign w:val="center"/>
          </w:tcPr>
          <w:p w14:paraId="7033E76C">
            <w:pPr>
              <w:spacing w:line="400" w:lineRule="exact"/>
              <w:jc w:val="center"/>
              <w:rPr>
                <w:rFonts w:hint="default" w:ascii="Times New Roman" w:hAnsi="Times New Roman" w:cs="Times New Roman"/>
                <w:sz w:val="24"/>
                <w:szCs w:val="24"/>
              </w:rPr>
            </w:pPr>
          </w:p>
        </w:tc>
      </w:tr>
      <w:tr w14:paraId="3EE2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740" w:type="dxa"/>
            <w:vAlign w:val="center"/>
          </w:tcPr>
          <w:p w14:paraId="0B08E2F1">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900" w:type="dxa"/>
            <w:vAlign w:val="center"/>
          </w:tcPr>
          <w:p w14:paraId="6EF6E5B4">
            <w:pPr>
              <w:spacing w:line="400" w:lineRule="exact"/>
              <w:jc w:val="center"/>
              <w:rPr>
                <w:rFonts w:hint="default" w:ascii="Times New Roman" w:hAnsi="Times New Roman" w:cs="Times New Roman"/>
                <w:sz w:val="24"/>
                <w:szCs w:val="24"/>
              </w:rPr>
            </w:pPr>
          </w:p>
        </w:tc>
        <w:tc>
          <w:tcPr>
            <w:tcW w:w="728" w:type="dxa"/>
            <w:vAlign w:val="center"/>
          </w:tcPr>
          <w:p w14:paraId="10D72666">
            <w:pPr>
              <w:spacing w:line="400" w:lineRule="exact"/>
              <w:jc w:val="center"/>
              <w:rPr>
                <w:rFonts w:hint="default" w:ascii="Times New Roman" w:hAnsi="Times New Roman" w:cs="Times New Roman"/>
                <w:sz w:val="24"/>
                <w:szCs w:val="24"/>
              </w:rPr>
            </w:pPr>
          </w:p>
        </w:tc>
        <w:tc>
          <w:tcPr>
            <w:tcW w:w="938" w:type="dxa"/>
            <w:vAlign w:val="center"/>
          </w:tcPr>
          <w:p w14:paraId="28E8E236">
            <w:pPr>
              <w:spacing w:line="400" w:lineRule="exact"/>
              <w:jc w:val="center"/>
              <w:rPr>
                <w:rFonts w:hint="default" w:ascii="Times New Roman" w:hAnsi="Times New Roman" w:cs="Times New Roman"/>
                <w:sz w:val="24"/>
                <w:szCs w:val="24"/>
              </w:rPr>
            </w:pPr>
          </w:p>
        </w:tc>
        <w:tc>
          <w:tcPr>
            <w:tcW w:w="980" w:type="dxa"/>
            <w:vAlign w:val="center"/>
          </w:tcPr>
          <w:p w14:paraId="093AEC37">
            <w:pPr>
              <w:spacing w:line="400" w:lineRule="exact"/>
              <w:jc w:val="center"/>
              <w:rPr>
                <w:rFonts w:hint="default" w:ascii="Times New Roman" w:hAnsi="Times New Roman" w:cs="Times New Roman"/>
                <w:sz w:val="24"/>
                <w:szCs w:val="24"/>
              </w:rPr>
            </w:pPr>
          </w:p>
        </w:tc>
        <w:tc>
          <w:tcPr>
            <w:tcW w:w="1106" w:type="dxa"/>
          </w:tcPr>
          <w:p w14:paraId="3484AF1B">
            <w:pPr>
              <w:spacing w:line="400" w:lineRule="exact"/>
              <w:jc w:val="center"/>
              <w:rPr>
                <w:rFonts w:hint="default" w:ascii="Times New Roman" w:hAnsi="Times New Roman" w:cs="Times New Roman"/>
                <w:sz w:val="24"/>
                <w:szCs w:val="24"/>
              </w:rPr>
            </w:pPr>
          </w:p>
        </w:tc>
        <w:tc>
          <w:tcPr>
            <w:tcW w:w="1385" w:type="dxa"/>
            <w:vAlign w:val="center"/>
          </w:tcPr>
          <w:p w14:paraId="613E7054">
            <w:pPr>
              <w:spacing w:line="400" w:lineRule="exact"/>
              <w:jc w:val="center"/>
              <w:rPr>
                <w:rFonts w:hint="default" w:ascii="Times New Roman" w:hAnsi="Times New Roman" w:cs="Times New Roman"/>
                <w:sz w:val="24"/>
                <w:szCs w:val="24"/>
              </w:rPr>
            </w:pPr>
          </w:p>
        </w:tc>
        <w:tc>
          <w:tcPr>
            <w:tcW w:w="924" w:type="dxa"/>
            <w:vAlign w:val="center"/>
          </w:tcPr>
          <w:p w14:paraId="33683855">
            <w:pPr>
              <w:spacing w:line="400" w:lineRule="exact"/>
              <w:jc w:val="center"/>
              <w:rPr>
                <w:rFonts w:hint="default" w:ascii="Times New Roman" w:hAnsi="Times New Roman" w:cs="Times New Roman"/>
                <w:sz w:val="24"/>
                <w:szCs w:val="24"/>
              </w:rPr>
            </w:pPr>
          </w:p>
        </w:tc>
        <w:tc>
          <w:tcPr>
            <w:tcW w:w="1008" w:type="dxa"/>
            <w:vAlign w:val="center"/>
          </w:tcPr>
          <w:p w14:paraId="4045EB59">
            <w:pPr>
              <w:spacing w:line="400" w:lineRule="exact"/>
              <w:jc w:val="center"/>
              <w:rPr>
                <w:rFonts w:hint="default" w:ascii="Times New Roman" w:hAnsi="Times New Roman" w:cs="Times New Roman"/>
                <w:sz w:val="24"/>
                <w:szCs w:val="24"/>
              </w:rPr>
            </w:pPr>
          </w:p>
        </w:tc>
        <w:tc>
          <w:tcPr>
            <w:tcW w:w="966" w:type="dxa"/>
            <w:vAlign w:val="center"/>
          </w:tcPr>
          <w:p w14:paraId="55628056">
            <w:pPr>
              <w:spacing w:line="400" w:lineRule="exact"/>
              <w:jc w:val="center"/>
              <w:rPr>
                <w:rFonts w:hint="default" w:ascii="Times New Roman" w:hAnsi="Times New Roman" w:cs="Times New Roman"/>
                <w:sz w:val="24"/>
                <w:szCs w:val="24"/>
              </w:rPr>
            </w:pPr>
          </w:p>
        </w:tc>
      </w:tr>
      <w:tr w14:paraId="10BF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0" w:type="dxa"/>
            <w:vAlign w:val="center"/>
          </w:tcPr>
          <w:p w14:paraId="07488C13">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900" w:type="dxa"/>
            <w:vAlign w:val="center"/>
          </w:tcPr>
          <w:p w14:paraId="05325F51">
            <w:pPr>
              <w:spacing w:line="400" w:lineRule="exact"/>
              <w:jc w:val="center"/>
              <w:rPr>
                <w:rFonts w:hint="default" w:ascii="Times New Roman" w:hAnsi="Times New Roman" w:cs="Times New Roman"/>
                <w:sz w:val="24"/>
                <w:szCs w:val="24"/>
              </w:rPr>
            </w:pPr>
          </w:p>
        </w:tc>
        <w:tc>
          <w:tcPr>
            <w:tcW w:w="728" w:type="dxa"/>
            <w:vAlign w:val="center"/>
          </w:tcPr>
          <w:p w14:paraId="787F528E">
            <w:pPr>
              <w:spacing w:line="400" w:lineRule="exact"/>
              <w:jc w:val="center"/>
              <w:rPr>
                <w:rFonts w:hint="default" w:ascii="Times New Roman" w:hAnsi="Times New Roman" w:cs="Times New Roman"/>
                <w:sz w:val="24"/>
                <w:szCs w:val="24"/>
              </w:rPr>
            </w:pPr>
          </w:p>
        </w:tc>
        <w:tc>
          <w:tcPr>
            <w:tcW w:w="938" w:type="dxa"/>
            <w:vAlign w:val="center"/>
          </w:tcPr>
          <w:p w14:paraId="478F1143">
            <w:pPr>
              <w:spacing w:line="400" w:lineRule="exact"/>
              <w:jc w:val="center"/>
              <w:rPr>
                <w:rFonts w:hint="default" w:ascii="Times New Roman" w:hAnsi="Times New Roman" w:cs="Times New Roman"/>
                <w:sz w:val="24"/>
                <w:szCs w:val="24"/>
              </w:rPr>
            </w:pPr>
          </w:p>
        </w:tc>
        <w:tc>
          <w:tcPr>
            <w:tcW w:w="980" w:type="dxa"/>
            <w:vAlign w:val="center"/>
          </w:tcPr>
          <w:p w14:paraId="569624F5">
            <w:pPr>
              <w:spacing w:line="400" w:lineRule="exact"/>
              <w:jc w:val="center"/>
              <w:rPr>
                <w:rFonts w:hint="default" w:ascii="Times New Roman" w:hAnsi="Times New Roman" w:cs="Times New Roman"/>
                <w:sz w:val="24"/>
                <w:szCs w:val="24"/>
              </w:rPr>
            </w:pPr>
          </w:p>
        </w:tc>
        <w:tc>
          <w:tcPr>
            <w:tcW w:w="1106" w:type="dxa"/>
          </w:tcPr>
          <w:p w14:paraId="5914C13D">
            <w:pPr>
              <w:spacing w:line="400" w:lineRule="exact"/>
              <w:jc w:val="center"/>
              <w:rPr>
                <w:rFonts w:hint="default" w:ascii="Times New Roman" w:hAnsi="Times New Roman" w:cs="Times New Roman"/>
                <w:sz w:val="24"/>
                <w:szCs w:val="24"/>
              </w:rPr>
            </w:pPr>
          </w:p>
        </w:tc>
        <w:tc>
          <w:tcPr>
            <w:tcW w:w="1385" w:type="dxa"/>
            <w:vAlign w:val="center"/>
          </w:tcPr>
          <w:p w14:paraId="0C463321">
            <w:pPr>
              <w:spacing w:line="400" w:lineRule="exact"/>
              <w:jc w:val="center"/>
              <w:rPr>
                <w:rFonts w:hint="default" w:ascii="Times New Roman" w:hAnsi="Times New Roman" w:cs="Times New Roman"/>
                <w:sz w:val="24"/>
                <w:szCs w:val="24"/>
              </w:rPr>
            </w:pPr>
          </w:p>
        </w:tc>
        <w:tc>
          <w:tcPr>
            <w:tcW w:w="924" w:type="dxa"/>
            <w:vAlign w:val="center"/>
          </w:tcPr>
          <w:p w14:paraId="7C243707">
            <w:pPr>
              <w:spacing w:line="400" w:lineRule="exact"/>
              <w:jc w:val="center"/>
              <w:rPr>
                <w:rFonts w:hint="default" w:ascii="Times New Roman" w:hAnsi="Times New Roman" w:cs="Times New Roman"/>
                <w:sz w:val="24"/>
                <w:szCs w:val="24"/>
              </w:rPr>
            </w:pPr>
          </w:p>
        </w:tc>
        <w:tc>
          <w:tcPr>
            <w:tcW w:w="1008" w:type="dxa"/>
            <w:vAlign w:val="center"/>
          </w:tcPr>
          <w:p w14:paraId="145FF0AC">
            <w:pPr>
              <w:spacing w:line="400" w:lineRule="exact"/>
              <w:jc w:val="center"/>
              <w:rPr>
                <w:rFonts w:hint="default" w:ascii="Times New Roman" w:hAnsi="Times New Roman" w:cs="Times New Roman"/>
                <w:sz w:val="24"/>
                <w:szCs w:val="24"/>
              </w:rPr>
            </w:pPr>
          </w:p>
        </w:tc>
        <w:tc>
          <w:tcPr>
            <w:tcW w:w="966" w:type="dxa"/>
            <w:vAlign w:val="center"/>
          </w:tcPr>
          <w:p w14:paraId="3FA0A3F7">
            <w:pPr>
              <w:spacing w:line="400" w:lineRule="exact"/>
              <w:jc w:val="center"/>
              <w:rPr>
                <w:rFonts w:hint="default" w:ascii="Times New Roman" w:hAnsi="Times New Roman" w:cs="Times New Roman"/>
                <w:sz w:val="24"/>
                <w:szCs w:val="24"/>
              </w:rPr>
            </w:pPr>
          </w:p>
        </w:tc>
      </w:tr>
      <w:tr w14:paraId="1D65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740" w:type="dxa"/>
            <w:vAlign w:val="center"/>
          </w:tcPr>
          <w:p w14:paraId="0EFD85C6">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w:t>
            </w:r>
          </w:p>
        </w:tc>
        <w:tc>
          <w:tcPr>
            <w:tcW w:w="900" w:type="dxa"/>
            <w:vAlign w:val="center"/>
          </w:tcPr>
          <w:p w14:paraId="2F01AD2F">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w:t>
            </w:r>
          </w:p>
        </w:tc>
        <w:tc>
          <w:tcPr>
            <w:tcW w:w="728" w:type="dxa"/>
            <w:vAlign w:val="center"/>
          </w:tcPr>
          <w:p w14:paraId="6E5DBD03">
            <w:pPr>
              <w:spacing w:line="400" w:lineRule="exact"/>
              <w:jc w:val="center"/>
              <w:rPr>
                <w:rFonts w:hint="default" w:ascii="Times New Roman" w:hAnsi="Times New Roman" w:cs="Times New Roman"/>
                <w:sz w:val="24"/>
                <w:szCs w:val="24"/>
              </w:rPr>
            </w:pPr>
          </w:p>
        </w:tc>
        <w:tc>
          <w:tcPr>
            <w:tcW w:w="938" w:type="dxa"/>
            <w:vAlign w:val="center"/>
          </w:tcPr>
          <w:p w14:paraId="1D290D3C">
            <w:pPr>
              <w:spacing w:line="400" w:lineRule="exact"/>
              <w:jc w:val="center"/>
              <w:rPr>
                <w:rFonts w:hint="default" w:ascii="Times New Roman" w:hAnsi="Times New Roman" w:cs="Times New Roman"/>
                <w:sz w:val="24"/>
                <w:szCs w:val="24"/>
              </w:rPr>
            </w:pPr>
          </w:p>
        </w:tc>
        <w:tc>
          <w:tcPr>
            <w:tcW w:w="980" w:type="dxa"/>
            <w:vAlign w:val="center"/>
          </w:tcPr>
          <w:p w14:paraId="4AED7510">
            <w:pPr>
              <w:spacing w:line="400" w:lineRule="exact"/>
              <w:jc w:val="center"/>
              <w:rPr>
                <w:rFonts w:hint="default" w:ascii="Times New Roman" w:hAnsi="Times New Roman" w:cs="Times New Roman"/>
                <w:sz w:val="24"/>
                <w:szCs w:val="24"/>
              </w:rPr>
            </w:pPr>
          </w:p>
        </w:tc>
        <w:tc>
          <w:tcPr>
            <w:tcW w:w="1106" w:type="dxa"/>
          </w:tcPr>
          <w:p w14:paraId="12B0BE7B">
            <w:pPr>
              <w:spacing w:line="400" w:lineRule="exact"/>
              <w:jc w:val="center"/>
              <w:rPr>
                <w:rFonts w:hint="default" w:ascii="Times New Roman" w:hAnsi="Times New Roman" w:cs="Times New Roman"/>
                <w:sz w:val="24"/>
                <w:szCs w:val="24"/>
              </w:rPr>
            </w:pPr>
          </w:p>
        </w:tc>
        <w:tc>
          <w:tcPr>
            <w:tcW w:w="1385" w:type="dxa"/>
            <w:vAlign w:val="center"/>
          </w:tcPr>
          <w:p w14:paraId="21883C18">
            <w:pPr>
              <w:spacing w:line="400" w:lineRule="exact"/>
              <w:jc w:val="center"/>
              <w:rPr>
                <w:rFonts w:hint="default" w:ascii="Times New Roman" w:hAnsi="Times New Roman" w:cs="Times New Roman"/>
                <w:sz w:val="24"/>
                <w:szCs w:val="24"/>
              </w:rPr>
            </w:pPr>
          </w:p>
        </w:tc>
        <w:tc>
          <w:tcPr>
            <w:tcW w:w="924" w:type="dxa"/>
            <w:vAlign w:val="center"/>
          </w:tcPr>
          <w:p w14:paraId="02761C2B">
            <w:pPr>
              <w:spacing w:line="400" w:lineRule="exact"/>
              <w:jc w:val="center"/>
              <w:rPr>
                <w:rFonts w:hint="default" w:ascii="Times New Roman" w:hAnsi="Times New Roman" w:cs="Times New Roman"/>
                <w:sz w:val="24"/>
                <w:szCs w:val="24"/>
              </w:rPr>
            </w:pPr>
          </w:p>
        </w:tc>
        <w:tc>
          <w:tcPr>
            <w:tcW w:w="1008" w:type="dxa"/>
            <w:vAlign w:val="center"/>
          </w:tcPr>
          <w:p w14:paraId="082360FC">
            <w:pPr>
              <w:spacing w:line="400" w:lineRule="exact"/>
              <w:jc w:val="center"/>
              <w:rPr>
                <w:rFonts w:hint="default" w:ascii="Times New Roman" w:hAnsi="Times New Roman" w:cs="Times New Roman"/>
                <w:sz w:val="24"/>
                <w:szCs w:val="24"/>
              </w:rPr>
            </w:pPr>
          </w:p>
        </w:tc>
        <w:tc>
          <w:tcPr>
            <w:tcW w:w="966" w:type="dxa"/>
            <w:vAlign w:val="center"/>
          </w:tcPr>
          <w:p w14:paraId="504C6257">
            <w:pPr>
              <w:spacing w:line="400" w:lineRule="exact"/>
              <w:jc w:val="center"/>
              <w:rPr>
                <w:rFonts w:hint="default" w:ascii="Times New Roman" w:hAnsi="Times New Roman" w:cs="Times New Roman"/>
                <w:sz w:val="24"/>
                <w:szCs w:val="24"/>
              </w:rPr>
            </w:pPr>
          </w:p>
        </w:tc>
      </w:tr>
      <w:tr w14:paraId="30440895">
        <w:tblPrEx>
          <w:tblCellMar>
            <w:top w:w="0" w:type="dxa"/>
            <w:left w:w="108" w:type="dxa"/>
            <w:bottom w:w="0" w:type="dxa"/>
            <w:right w:w="108" w:type="dxa"/>
          </w:tblCellMar>
        </w:tblPrEx>
        <w:trPr>
          <w:cantSplit/>
          <w:trHeight w:val="434" w:hRule="atLeast"/>
        </w:trPr>
        <w:tc>
          <w:tcPr>
            <w:tcW w:w="9675" w:type="dxa"/>
            <w:gridSpan w:val="10"/>
          </w:tcPr>
          <w:p w14:paraId="5878E05C">
            <w:pPr>
              <w:spacing w:line="400" w:lineRule="exact"/>
              <w:jc w:val="center"/>
              <w:rPr>
                <w:rFonts w:hint="default" w:ascii="Times New Roman" w:hAnsi="Times New Roman" w:cs="Times New Roman"/>
                <w:sz w:val="24"/>
                <w:szCs w:val="24"/>
              </w:rPr>
            </w:pPr>
            <w:r>
              <w:rPr>
                <w:rFonts w:hint="default" w:ascii="Times New Roman" w:hAnsi="Times New Roman" w:cs="Times New Roman"/>
                <w:sz w:val="24"/>
                <w:szCs w:val="24"/>
              </w:rPr>
              <w:t xml:space="preserve">投标总报价（人民币：元）                             </w:t>
            </w:r>
          </w:p>
        </w:tc>
      </w:tr>
      <w:tr w14:paraId="4527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675" w:type="dxa"/>
            <w:gridSpan w:val="10"/>
          </w:tcPr>
          <w:p w14:paraId="3D0A09D4">
            <w:pPr>
              <w:spacing w:line="400" w:lineRule="exact"/>
              <w:jc w:val="left"/>
              <w:rPr>
                <w:rFonts w:hint="default" w:ascii="Times New Roman" w:hAnsi="Times New Roman" w:cs="Times New Roman"/>
                <w:sz w:val="24"/>
                <w:szCs w:val="24"/>
              </w:rPr>
            </w:pPr>
            <w:r>
              <w:rPr>
                <w:rFonts w:hint="default" w:ascii="Times New Roman" w:hAnsi="Times New Roman" w:cs="Times New Roman"/>
                <w:sz w:val="24"/>
                <w:szCs w:val="24"/>
              </w:rPr>
              <w:t>本采购包中提供的符合本国产品标准的产品成本之和占该采购包提供的全部产品成本之和的比例为XX%。</w:t>
            </w:r>
          </w:p>
        </w:tc>
      </w:tr>
    </w:tbl>
    <w:p w14:paraId="2870E24F">
      <w:pPr>
        <w:rPr>
          <w:rFonts w:hint="default" w:ascii="Times New Roman" w:hAnsi="Times New Roman" w:cs="Times New Roman"/>
          <w:sz w:val="24"/>
          <w:szCs w:val="24"/>
        </w:rPr>
      </w:pPr>
    </w:p>
    <w:p w14:paraId="0DA6A899">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供应商名称（加盖CA电子签章）：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4D9EBC64">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5DAE14C1">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7A5F1470">
      <w:pPr>
        <w:rPr>
          <w:rFonts w:hint="default" w:ascii="Times New Roman" w:hAnsi="Times New Roman" w:cs="Times New Roman"/>
          <w:sz w:val="24"/>
          <w:szCs w:val="24"/>
        </w:rPr>
      </w:pPr>
    </w:p>
    <w:p w14:paraId="2CA01535">
      <w:pPr>
        <w:rPr>
          <w:rFonts w:hint="default" w:ascii="Times New Roman" w:hAnsi="Times New Roman" w:eastAsia="方正仿宋_GBK" w:cs="Times New Roman"/>
          <w:sz w:val="28"/>
          <w:szCs w:val="28"/>
        </w:rPr>
      </w:pPr>
      <w:r>
        <w:rPr>
          <w:rFonts w:hint="default" w:ascii="Times New Roman" w:hAnsi="Times New Roman" w:cs="Times New Roman"/>
          <w:sz w:val="24"/>
          <w:szCs w:val="24"/>
        </w:rPr>
        <w:t>填写说明：</w:t>
      </w:r>
    </w:p>
    <w:p w14:paraId="145A6A4C">
      <w:pPr>
        <w:spacing w:line="400" w:lineRule="exact"/>
        <w:jc w:val="left"/>
        <w:rPr>
          <w:rFonts w:hint="default" w:ascii="Times New Roman" w:hAnsi="Times New Roman" w:cs="Times New Roman"/>
          <w:sz w:val="24"/>
          <w:szCs w:val="24"/>
        </w:rPr>
      </w:pPr>
      <w:r>
        <w:rPr>
          <w:rFonts w:hint="default" w:ascii="Times New Roman" w:hAnsi="Times New Roman" w:cs="Times New Roman"/>
          <w:sz w:val="24"/>
          <w:szCs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6BACA97E">
      <w:pPr>
        <w:spacing w:line="400" w:lineRule="exact"/>
        <w:jc w:val="left"/>
        <w:rPr>
          <w:rFonts w:hint="default" w:ascii="Times New Roman" w:hAnsi="Times New Roman" w:cs="Times New Roman"/>
          <w:sz w:val="24"/>
          <w:szCs w:val="24"/>
        </w:rPr>
      </w:pPr>
      <w:r>
        <w:rPr>
          <w:rFonts w:hint="default" w:ascii="Times New Roman" w:hAnsi="Times New Roman" w:cs="Times New Roman"/>
          <w:sz w:val="24"/>
          <w:szCs w:val="24"/>
        </w:rPr>
        <w:t>2.“投标分项报价表”中“投标总报价”数额应当与“开标一览表”中“投标总报价”数额一致。</w:t>
      </w:r>
    </w:p>
    <w:p w14:paraId="59EF3657">
      <w:pPr>
        <w:spacing w:line="400" w:lineRule="exact"/>
        <w:jc w:val="left"/>
        <w:rPr>
          <w:rFonts w:hint="default" w:ascii="Times New Roman" w:hAnsi="Times New Roman" w:cs="Times New Roman"/>
          <w:sz w:val="24"/>
          <w:szCs w:val="24"/>
        </w:rPr>
      </w:pPr>
      <w:r>
        <w:rPr>
          <w:rFonts w:hint="default" w:ascii="Times New Roman" w:hAnsi="Times New Roman" w:cs="Times New Roman"/>
          <w:sz w:val="24"/>
          <w:szCs w:val="24"/>
        </w:rPr>
        <w:t>3.本采购包中含有多种产品时，供应商未填写本采购包中提供的符合本国产品标准的产品成本之和占该采购包提供的全部产品成本之和的比例数值的，或比例数值低于80%的，将不享受本国产品价格评审优惠。</w:t>
      </w:r>
    </w:p>
    <w:p w14:paraId="49049347">
      <w:pPr>
        <w:spacing w:line="400" w:lineRule="exact"/>
        <w:jc w:val="left"/>
        <w:rPr>
          <w:rFonts w:hint="default" w:ascii="Times New Roman" w:hAnsi="Times New Roman" w:eastAsia="方正仿宋_GBK" w:cs="Times New Roman"/>
          <w:sz w:val="28"/>
          <w:szCs w:val="28"/>
        </w:rPr>
      </w:pPr>
      <w:r>
        <w:rPr>
          <w:rFonts w:hint="default" w:ascii="Times New Roman" w:hAnsi="Times New Roman" w:cs="Times New Roman"/>
          <w:sz w:val="24"/>
          <w:szCs w:val="24"/>
        </w:rPr>
        <w:t>4.投标人需认真填写本报价表，尤其注意规格型号的准确填写。</w:t>
      </w:r>
    </w:p>
    <w:p w14:paraId="4F92E54E">
      <w:pPr>
        <w:spacing w:line="400" w:lineRule="exact"/>
        <w:rPr>
          <w:rFonts w:hint="default" w:ascii="Times New Roman" w:hAnsi="Times New Roman" w:cs="Times New Roman"/>
          <w:sz w:val="24"/>
          <w:szCs w:val="24"/>
        </w:rPr>
      </w:pPr>
      <w:r>
        <w:rPr>
          <w:rFonts w:hint="default" w:ascii="Times New Roman" w:hAnsi="Times New Roman" w:cs="Times New Roman"/>
          <w:sz w:val="24"/>
          <w:szCs w:val="24"/>
        </w:rPr>
        <w:t>5、此表为表样，行数可自行添加，但表式不变；</w:t>
      </w:r>
    </w:p>
    <w:p w14:paraId="5173CB5C">
      <w:pPr>
        <w:pStyle w:val="195"/>
        <w:spacing w:before="0" w:after="0" w:line="538" w:lineRule="exact"/>
        <w:jc w:val="left"/>
        <w:rPr>
          <w:rFonts w:hint="default" w:ascii="Times New Roman" w:hAnsi="Times New Roman" w:cs="Times New Roman"/>
        </w:rPr>
      </w:pPr>
      <w:r>
        <w:rPr>
          <w:rFonts w:hint="default" w:ascii="Times New Roman" w:hAnsi="Times New Roman" w:cs="Times New Roman"/>
          <w:b w:val="0"/>
          <w:bCs w:val="0"/>
          <w:sz w:val="24"/>
          <w:szCs w:val="24"/>
        </w:rPr>
        <w:t>6、相关调换费用、质保后续服务及其他所有费用由供应商自行计算填列。</w:t>
      </w:r>
      <w:r>
        <w:rPr>
          <w:rFonts w:hint="default" w:ascii="Times New Roman" w:hAnsi="Times New Roman" w:cs="Times New Roman"/>
        </w:rPr>
        <w:br w:type="page" w:clear="all"/>
      </w:r>
    </w:p>
    <w:p w14:paraId="624D6315">
      <w:pPr>
        <w:pStyle w:val="195"/>
        <w:spacing w:before="0" w:after="0" w:line="538" w:lineRule="exact"/>
        <w:jc w:val="center"/>
        <w:rPr>
          <w:rFonts w:hint="default" w:ascii="Times New Roman" w:hAnsi="Times New Roman" w:cs="Times New Roman"/>
        </w:rPr>
      </w:pPr>
      <w:r>
        <w:rPr>
          <w:rFonts w:hint="default" w:ascii="Times New Roman" w:hAnsi="Times New Roman" w:cs="Times New Roman"/>
        </w:rPr>
        <w:t>2．投 标 函</w:t>
      </w:r>
    </w:p>
    <w:p w14:paraId="4DDF1497">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0225B748">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根据贵方采购编号为</w:t>
      </w:r>
      <w:r>
        <w:rPr>
          <w:rFonts w:hint="default" w:ascii="Times New Roman" w:hAnsi="Times New Roman" w:cs="Times New Roman"/>
          <w:sz w:val="24"/>
          <w:szCs w:val="21"/>
          <w:lang w:eastAsia="zh-CN"/>
        </w:rPr>
        <w:t>JSZC-320000-JZCG-G2026-0041(STZ-ZBGK26077)</w:t>
      </w:r>
      <w:r>
        <w:rPr>
          <w:rFonts w:hint="default" w:ascii="Times New Roman" w:hAnsi="Times New Roman" w:cs="Times New Roman"/>
          <w:sz w:val="24"/>
          <w:szCs w:val="21"/>
        </w:rPr>
        <w:t>项目（</w:t>
      </w:r>
      <w:r>
        <w:rPr>
          <w:rFonts w:hint="default" w:ascii="Times New Roman" w:hAnsi="Times New Roman" w:cs="Times New Roman"/>
          <w:sz w:val="24"/>
          <w:szCs w:val="21"/>
          <w:lang w:eastAsia="zh-CN"/>
        </w:rPr>
        <w:t>江苏省体育局训练中心小轮车及配件等器材采购</w:t>
      </w:r>
      <w:r>
        <w:rPr>
          <w:rFonts w:hint="default" w:ascii="Times New Roman" w:hAnsi="Times New Roman" w:cs="Times New Roman"/>
          <w:sz w:val="24"/>
          <w:szCs w:val="21"/>
        </w:rPr>
        <w:t>）的招标文件，正式授权下述签字人XX(姓名)代表我方XX（投标人的名称），全权处理本次项目投标的有关事宜。</w:t>
      </w:r>
    </w:p>
    <w:p w14:paraId="7BF4F123">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据此函，XX签字人兹宣布同意如下：</w:t>
      </w:r>
    </w:p>
    <w:p w14:paraId="7ED3BD74">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1.按招标文件规定的各项要求，向买方提供所需货物（包含与货物相关的服务）。</w:t>
      </w:r>
    </w:p>
    <w:p w14:paraId="1C181815">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2.我们完全理解贵方不一定将合同授予最低报价的投标人。</w:t>
      </w:r>
    </w:p>
    <w:p w14:paraId="6360AABA">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3.我们已详细审核全部招标文件及其有效补充文件。</w:t>
      </w:r>
    </w:p>
    <w:p w14:paraId="0E829E41">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4.我们同意从规定的开标日期起遵循本投标文件，并在规定的投标有效期期满之前均具有约束力。</w:t>
      </w:r>
    </w:p>
    <w:p w14:paraId="43FDE0AE">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5.同意向贵方提供贵方可能另外要求的与投标有关的任何证据或资料，并保证我方已提供和将要提供的文件是真实的、准确的。</w:t>
      </w:r>
    </w:p>
    <w:p w14:paraId="7DA14E78">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6.一旦我方中标,我方将根据招标文件的规定，严格履行合同的责任和义务,并保证在招标文件规定的时间内完成项目，交付买方验收、使用。</w:t>
      </w:r>
    </w:p>
    <w:p w14:paraId="304C5AF0">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7.与本投标有关的正式通讯地址为：</w:t>
      </w:r>
    </w:p>
    <w:p w14:paraId="7C498113">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地          址：</w:t>
      </w:r>
    </w:p>
    <w:p w14:paraId="2AE9B894">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邮          编：</w:t>
      </w:r>
    </w:p>
    <w:p w14:paraId="635AD736">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电          话：</w:t>
      </w:r>
    </w:p>
    <w:p w14:paraId="2EFF1D77">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传          真：</w:t>
      </w:r>
    </w:p>
    <w:p w14:paraId="0C1A38D3">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投标人开户行：</w:t>
      </w:r>
    </w:p>
    <w:p w14:paraId="65029AEA">
      <w:pPr>
        <w:adjustRightInd w:val="0"/>
        <w:spacing w:line="400" w:lineRule="exact"/>
        <w:ind w:firstLine="480" w:firstLineChars="200"/>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 xml:space="preserve">账          号： </w:t>
      </w:r>
    </w:p>
    <w:p w14:paraId="2FFDFFEA">
      <w:pPr>
        <w:adjustRightInd w:val="0"/>
        <w:spacing w:line="400" w:lineRule="exact"/>
        <w:ind w:left="420" w:leftChars="200" w:firstLine="480" w:firstLineChars="200"/>
        <w:jc w:val="left"/>
        <w:textAlignment w:val="baseline"/>
        <w:rPr>
          <w:rFonts w:hint="default" w:ascii="Times New Roman" w:hAnsi="Times New Roman" w:cs="Times New Roman"/>
          <w:sz w:val="24"/>
          <w:szCs w:val="21"/>
        </w:rPr>
      </w:pPr>
    </w:p>
    <w:p w14:paraId="3E4F85FB">
      <w:pPr>
        <w:adjustRightInd w:val="0"/>
        <w:spacing w:line="400" w:lineRule="exact"/>
        <w:ind w:left="3830" w:leftChars="1824"/>
        <w:jc w:val="left"/>
        <w:textAlignment w:val="baseline"/>
        <w:rPr>
          <w:rFonts w:hint="default" w:ascii="Times New Roman" w:hAnsi="Times New Roman" w:cs="Times New Roman"/>
          <w:sz w:val="24"/>
          <w:szCs w:val="21"/>
        </w:rPr>
      </w:pPr>
      <w:r>
        <w:rPr>
          <w:rFonts w:hint="default" w:ascii="Times New Roman" w:hAnsi="Times New Roman" w:cs="Times New Roman"/>
          <w:sz w:val="24"/>
          <w:szCs w:val="21"/>
        </w:rPr>
        <w:t>供应商全称（加盖CA电子公章）：</w:t>
      </w:r>
    </w:p>
    <w:p w14:paraId="0BD3BD16">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b w:val="0"/>
          <w:bCs w:val="0"/>
          <w:sz w:val="24"/>
          <w:szCs w:val="21"/>
        </w:rPr>
        <w:t>日    期：___年____月____日</w:t>
      </w:r>
      <w:r>
        <w:rPr>
          <w:rFonts w:hint="default" w:ascii="Times New Roman" w:hAnsi="Times New Roman" w:cs="Times New Roman"/>
          <w:b w:val="0"/>
          <w:bCs w:val="0"/>
          <w:sz w:val="24"/>
          <w:szCs w:val="21"/>
        </w:rPr>
        <w:br w:type="page"/>
      </w:r>
      <w:bookmarkStart w:id="220" w:name="_Toc475009305"/>
      <w:bookmarkStart w:id="221" w:name="_Toc481071975"/>
      <w:bookmarkStart w:id="222" w:name="_Toc481072021"/>
      <w:r>
        <w:rPr>
          <w:rFonts w:hint="default" w:ascii="Times New Roman" w:hAnsi="Times New Roman" w:cs="Times New Roman"/>
        </w:rPr>
        <w:t>3．法定代表人（单位负责人）身份证明</w:t>
      </w:r>
    </w:p>
    <w:p w14:paraId="5509B2BB">
      <w:pPr>
        <w:spacing w:line="640" w:lineRule="exact"/>
        <w:ind w:firstLine="560"/>
        <w:rPr>
          <w:rFonts w:hint="default" w:ascii="Times New Roman" w:hAnsi="Times New Roman" w:cs="Times New Roman"/>
          <w:sz w:val="28"/>
        </w:rPr>
      </w:pPr>
    </w:p>
    <w:p w14:paraId="701AA38C">
      <w:pPr>
        <w:pStyle w:val="311"/>
        <w:spacing w:before="0" w:after="0" w:line="520" w:lineRule="exact"/>
        <w:rPr>
          <w:rFonts w:hint="default" w:ascii="Times New Roman" w:hAnsi="Times New Roman" w:cs="Times New Roman"/>
        </w:rPr>
      </w:pPr>
      <w:r>
        <w:rPr>
          <w:rFonts w:hint="default" w:ascii="Times New Roman" w:hAnsi="Times New Roman" w:cs="Times New Roman"/>
        </w:rPr>
        <w:t>单位名称：</w:t>
      </w:r>
      <w:r>
        <w:rPr>
          <w:rFonts w:hint="default" w:ascii="Times New Roman" w:hAnsi="Times New Roman" w:cs="Times New Roman"/>
          <w:b/>
          <w:u w:val="single"/>
        </w:rPr>
        <w:t xml:space="preserve">                              </w:t>
      </w:r>
    </w:p>
    <w:p w14:paraId="4901161D">
      <w:pPr>
        <w:pStyle w:val="311"/>
        <w:spacing w:before="0" w:after="0" w:line="520" w:lineRule="exact"/>
        <w:rPr>
          <w:rFonts w:hint="default" w:ascii="Times New Roman" w:hAnsi="Times New Roman" w:cs="Times New Roman"/>
        </w:rPr>
      </w:pPr>
      <w:r>
        <w:rPr>
          <w:rFonts w:hint="default" w:ascii="Times New Roman" w:hAnsi="Times New Roman" w:cs="Times New Roman"/>
        </w:rPr>
        <w:t>地址：</w:t>
      </w:r>
      <w:r>
        <w:rPr>
          <w:rFonts w:hint="default" w:ascii="Times New Roman" w:hAnsi="Times New Roman" w:cs="Times New Roman"/>
          <w:b/>
          <w:u w:val="single"/>
        </w:rPr>
        <w:t xml:space="preserve">                              </w:t>
      </w:r>
    </w:p>
    <w:p w14:paraId="49BA31DF">
      <w:pPr>
        <w:pStyle w:val="311"/>
        <w:spacing w:before="0" w:after="0" w:line="520" w:lineRule="exact"/>
        <w:rPr>
          <w:rFonts w:hint="default" w:ascii="Times New Roman" w:hAnsi="Times New Roman" w:cs="Times New Roman"/>
        </w:rPr>
      </w:pPr>
      <w:r>
        <w:rPr>
          <w:rFonts w:hint="default" w:ascii="Times New Roman" w:hAnsi="Times New Roman" w:cs="Times New Roman"/>
        </w:rPr>
        <w:t>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年龄：</w:t>
      </w:r>
      <w:r>
        <w:rPr>
          <w:rFonts w:hint="default" w:ascii="Times New Roman" w:hAnsi="Times New Roman" w:cs="Times New Roman"/>
          <w:b/>
          <w:u w:val="single"/>
        </w:rPr>
        <w:t xml:space="preserve">          </w:t>
      </w:r>
      <w:r>
        <w:rPr>
          <w:rFonts w:hint="default" w:ascii="Times New Roman" w:hAnsi="Times New Roman" w:cs="Times New Roman"/>
        </w:rPr>
        <w:t>职务：</w:t>
      </w:r>
      <w:r>
        <w:rPr>
          <w:rFonts w:hint="default" w:ascii="Times New Roman" w:hAnsi="Times New Roman" w:cs="Times New Roman"/>
          <w:b/>
          <w:u w:val="single"/>
        </w:rPr>
        <w:t xml:space="preserve">          </w:t>
      </w:r>
    </w:p>
    <w:p w14:paraId="071821F7">
      <w:pPr>
        <w:pStyle w:val="311"/>
        <w:spacing w:before="0" w:after="0" w:line="520" w:lineRule="exact"/>
        <w:rPr>
          <w:rFonts w:hint="default" w:ascii="Times New Roman" w:hAnsi="Times New Roman" w:cs="Times New Roman"/>
        </w:rPr>
      </w:pPr>
      <w:r>
        <w:rPr>
          <w:rFonts w:hint="default" w:ascii="Times New Roman" w:hAnsi="Times New Roman" w:cs="Times New Roman"/>
        </w:rPr>
        <w:t>系</w:t>
      </w:r>
      <w:r>
        <w:rPr>
          <w:rFonts w:hint="default" w:ascii="Times New Roman" w:hAnsi="Times New Roman" w:cs="Times New Roman"/>
          <w:u w:val="single"/>
        </w:rPr>
        <w:t xml:space="preserve"> （供应商名称）</w:t>
      </w:r>
      <w:r>
        <w:rPr>
          <w:rFonts w:hint="default" w:ascii="Times New Roman" w:hAnsi="Times New Roman" w:cs="Times New Roman"/>
        </w:rPr>
        <w:t>的法定代表人。为参与</w:t>
      </w:r>
      <w:r>
        <w:rPr>
          <w:rFonts w:hint="default" w:ascii="Times New Roman" w:hAnsi="Times New Roman" w:cs="Times New Roman"/>
          <w:b/>
          <w:u w:val="single"/>
        </w:rPr>
        <w:t xml:space="preserve">          </w:t>
      </w:r>
      <w:r>
        <w:rPr>
          <w:rFonts w:hint="default" w:ascii="Times New Roman" w:hAnsi="Times New Roman" w:cs="Times New Roman"/>
        </w:rPr>
        <w:t>项目（项目编号：</w:t>
      </w:r>
      <w:r>
        <w:rPr>
          <w:rFonts w:hint="default" w:ascii="Times New Roman" w:hAnsi="Times New Roman" w:cs="Times New Roman"/>
          <w:b/>
          <w:u w:val="single"/>
        </w:rPr>
        <w:t xml:space="preserve">          </w:t>
      </w:r>
      <w:r>
        <w:rPr>
          <w:rFonts w:hint="default" w:ascii="Times New Roman" w:hAnsi="Times New Roman" w:cs="Times New Roman"/>
        </w:rPr>
        <w:t>）的采购活动，签署上述项目的投标文件、进行投标、签署合同和处理与之有关的一切事务。</w:t>
      </w:r>
    </w:p>
    <w:p w14:paraId="43DBAE10">
      <w:pPr>
        <w:pStyle w:val="311"/>
        <w:spacing w:before="0" w:after="0" w:line="520" w:lineRule="exact"/>
        <w:rPr>
          <w:rFonts w:hint="default" w:ascii="Times New Roman" w:hAnsi="Times New Roman" w:cs="Times New Roman"/>
        </w:rPr>
      </w:pPr>
      <w:r>
        <w:rPr>
          <w:rFonts w:hint="default" w:ascii="Times New Roman" w:hAnsi="Times New Roman" w:cs="Times New Roman"/>
        </w:rPr>
        <w:t>特此证明。</w:t>
      </w:r>
    </w:p>
    <w:p w14:paraId="5DB17187">
      <w:pPr>
        <w:pStyle w:val="220"/>
        <w:ind w:left="400"/>
        <w:rPr>
          <w:rFonts w:hint="default" w:ascii="Times New Roman" w:hAnsi="Times New Roman" w:eastAsia="宋体" w:cs="Times New Roman"/>
          <w:sz w:val="24"/>
          <w:szCs w:val="24"/>
        </w:rPr>
      </w:pPr>
    </w:p>
    <w:p w14:paraId="7B5D4073">
      <w:pPr>
        <w:pStyle w:val="220"/>
        <w:ind w:left="400"/>
        <w:rPr>
          <w:rFonts w:hint="default" w:ascii="Times New Roman" w:hAnsi="Times New Roman" w:cs="Times New Roman"/>
        </w:rPr>
      </w:pPr>
      <w:r>
        <w:rPr>
          <w:rFonts w:hint="default" w:ascii="Times New Roman" w:hAnsi="Times New Roman" w:eastAsia="宋体" w:cs="Times New Roman"/>
          <w:sz w:val="24"/>
          <w:szCs w:val="24"/>
        </w:rPr>
        <w:t>附：法定代表人（单位负责人）有效期内的身份证复印件（正反面）</w:t>
      </w:r>
    </w:p>
    <w:tbl>
      <w:tblPr>
        <w:tblStyle w:val="35"/>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7"/>
      </w:tblGrid>
      <w:tr w14:paraId="65CEC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537" w:type="dxa"/>
            <w:vAlign w:val="center"/>
          </w:tcPr>
          <w:p w14:paraId="437E7802">
            <w:pPr>
              <w:pStyle w:val="220"/>
              <w:jc w:val="center"/>
              <w:rPr>
                <w:rFonts w:hint="default" w:ascii="Times New Roman" w:hAnsi="Times New Roman" w:cs="Times New Roman"/>
                <w:i/>
                <w:sz w:val="20"/>
              </w:rPr>
            </w:pPr>
            <w:r>
              <w:rPr>
                <w:rFonts w:hint="default" w:ascii="Times New Roman" w:hAnsi="Times New Roman" w:cs="Times New Roman"/>
                <w:i/>
                <w:sz w:val="24"/>
              </w:rPr>
              <w:t>身份证正面</w:t>
            </w:r>
          </w:p>
        </w:tc>
      </w:tr>
    </w:tbl>
    <w:p w14:paraId="4863077C">
      <w:pPr>
        <w:rPr>
          <w:rFonts w:hint="default" w:ascii="Times New Roman" w:hAnsi="Times New Roman" w:cs="Times New Roman"/>
          <w:vanish/>
        </w:rPr>
      </w:pPr>
    </w:p>
    <w:tbl>
      <w:tblPr>
        <w:tblStyle w:val="35"/>
        <w:tblpPr w:leftFromText="180" w:rightFromText="180" w:vertAnchor="text" w:horzAnchor="page" w:tblpX="6313" w:tblpY="-2982"/>
        <w:tblW w:w="46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46"/>
      </w:tblGrid>
      <w:tr w14:paraId="4AA58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7" w:hRule="atLeast"/>
        </w:trPr>
        <w:tc>
          <w:tcPr>
            <w:tcW w:w="4646" w:type="dxa"/>
            <w:vAlign w:val="center"/>
          </w:tcPr>
          <w:p w14:paraId="1A22F88A">
            <w:pPr>
              <w:pStyle w:val="220"/>
              <w:jc w:val="center"/>
              <w:rPr>
                <w:rFonts w:hint="default" w:ascii="Times New Roman" w:hAnsi="Times New Roman" w:cs="Times New Roman"/>
                <w:sz w:val="20"/>
              </w:rPr>
            </w:pPr>
            <w:r>
              <w:rPr>
                <w:rFonts w:hint="default" w:ascii="Times New Roman" w:hAnsi="Times New Roman" w:cs="Times New Roman"/>
                <w:i/>
                <w:sz w:val="24"/>
              </w:rPr>
              <w:t>身份证反面</w:t>
            </w:r>
          </w:p>
        </w:tc>
      </w:tr>
    </w:tbl>
    <w:p w14:paraId="4C30E512">
      <w:pPr>
        <w:spacing w:line="640" w:lineRule="exact"/>
        <w:rPr>
          <w:rFonts w:hint="default" w:ascii="Times New Roman" w:hAnsi="Times New Roman" w:cs="Times New Roman"/>
          <w:sz w:val="28"/>
        </w:rPr>
      </w:pPr>
    </w:p>
    <w:p w14:paraId="0AD0D163">
      <w:pPr>
        <w:pStyle w:val="311"/>
        <w:spacing w:before="0" w:after="0" w:line="420" w:lineRule="exact"/>
        <w:ind w:firstLine="0"/>
        <w:jc w:val="center"/>
        <w:rPr>
          <w:rFonts w:hint="default" w:ascii="Times New Roman" w:hAnsi="Times New Roman" w:cs="Times New Roman"/>
          <w:szCs w:val="21"/>
        </w:rPr>
      </w:pPr>
      <w:r>
        <w:rPr>
          <w:rFonts w:hint="default" w:ascii="Times New Roman" w:hAnsi="Times New Roman" w:cs="Times New Roman"/>
          <w:szCs w:val="21"/>
        </w:rPr>
        <w:t xml:space="preserve">                      供应商名称（加盖CA电子签章）：</w:t>
      </w:r>
    </w:p>
    <w:p w14:paraId="07FD8162">
      <w:pPr>
        <w:pStyle w:val="311"/>
        <w:spacing w:before="0" w:after="0" w:line="420" w:lineRule="exact"/>
        <w:ind w:firstLine="0"/>
        <w:jc w:val="center"/>
        <w:rPr>
          <w:rFonts w:hint="default" w:ascii="Times New Roman" w:hAnsi="Times New Roman" w:cs="Times New Roman"/>
          <w:szCs w:val="21"/>
        </w:rPr>
      </w:pPr>
    </w:p>
    <w:p w14:paraId="23594BD8">
      <w:pPr>
        <w:pStyle w:val="311"/>
        <w:spacing w:before="0" w:after="0" w:line="420" w:lineRule="exact"/>
        <w:jc w:val="right"/>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p>
    <w:p w14:paraId="33BF5CA2">
      <w:pPr>
        <w:spacing w:line="640" w:lineRule="exact"/>
        <w:ind w:firstLine="5320"/>
        <w:rPr>
          <w:rFonts w:hint="default" w:ascii="Times New Roman" w:hAnsi="Times New Roman" w:cs="Times New Roman"/>
          <w:sz w:val="28"/>
          <w:szCs w:val="28"/>
        </w:rPr>
      </w:pPr>
    </w:p>
    <w:p w14:paraId="4F519169">
      <w:pPr>
        <w:spacing w:line="640" w:lineRule="exact"/>
        <w:ind w:firstLine="3204"/>
        <w:rPr>
          <w:rFonts w:hint="default" w:ascii="Times New Roman" w:hAnsi="Times New Roman" w:cs="Times New Roman"/>
          <w:b/>
          <w:bCs/>
          <w:sz w:val="28"/>
        </w:rPr>
      </w:pPr>
    </w:p>
    <w:p w14:paraId="07444BD4">
      <w:pPr>
        <w:pStyle w:val="311"/>
        <w:spacing w:before="0" w:after="0" w:line="520" w:lineRule="exact"/>
        <w:rPr>
          <w:rFonts w:hint="default" w:ascii="Times New Roman" w:hAnsi="Times New Roman" w:cs="Times New Roman"/>
        </w:rPr>
      </w:pPr>
      <w:r>
        <w:rPr>
          <w:rFonts w:hint="default" w:ascii="Times New Roman" w:hAnsi="Times New Roman" w:cs="Times New Roman"/>
        </w:rPr>
        <w:t>注：供应商法定代表人参加投标的，必须附法定代表人身份证复印件并加盖委托单位公章，参加投标时法定代表人将身份证原件带至投标现场备查。</w:t>
      </w:r>
    </w:p>
    <w:p w14:paraId="621DBFF5">
      <w:pPr>
        <w:pStyle w:val="195"/>
        <w:spacing w:before="0" w:after="0" w:line="538" w:lineRule="exact"/>
        <w:ind w:firstLine="480"/>
        <w:jc w:val="center"/>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4．法人授权委托书</w:t>
      </w:r>
    </w:p>
    <w:p w14:paraId="2A59FFD5">
      <w:pPr>
        <w:pStyle w:val="311"/>
        <w:spacing w:before="0" w:after="0" w:line="480" w:lineRule="exact"/>
        <w:rPr>
          <w:rFonts w:hint="default" w:ascii="Times New Roman" w:hAnsi="Times New Roman" w:cs="Times New Roman"/>
        </w:rPr>
      </w:pPr>
      <w:r>
        <w:rPr>
          <w:rFonts w:hint="default" w:ascii="Times New Roman" w:hAnsi="Times New Roman" w:cs="Times New Roman"/>
        </w:rPr>
        <w:t>本授权书声明：我</w:t>
      </w:r>
      <w:r>
        <w:rPr>
          <w:rFonts w:hint="default" w:ascii="Times New Roman" w:hAnsi="Times New Roman" w:cs="Times New Roman"/>
          <w:u w:val="single"/>
        </w:rPr>
        <w:t xml:space="preserve">     （姓名）</w:t>
      </w:r>
      <w:r>
        <w:rPr>
          <w:rFonts w:hint="default" w:ascii="Times New Roman" w:hAnsi="Times New Roman" w:cs="Times New Roman"/>
        </w:rPr>
        <w:t>系</w:t>
      </w:r>
      <w:r>
        <w:rPr>
          <w:rFonts w:hint="default" w:ascii="Times New Roman" w:hAnsi="Times New Roman" w:cs="Times New Roman"/>
          <w:u w:val="single"/>
        </w:rPr>
        <w:t xml:space="preserve">     （供应商名称）</w:t>
      </w:r>
      <w:r>
        <w:rPr>
          <w:rFonts w:hint="default" w:ascii="Times New Roman" w:hAnsi="Times New Roman" w:cs="Times New Roman"/>
        </w:rPr>
        <w:t>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，以我单位名义签署上述项目的投标文件、进行投标、签署合同和处理与之有关的一切事务。</w:t>
      </w:r>
    </w:p>
    <w:p w14:paraId="59B86272">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受托人在办理上述事宜过程中以其自己的名义所签署的所有文件我单位均予以承认。受托人无转委托权。</w:t>
      </w:r>
    </w:p>
    <w:p w14:paraId="11A5A7FA">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委托期限：至上述事宜处理完毕止。</w:t>
      </w:r>
    </w:p>
    <w:p w14:paraId="1B29DF44">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本授权书于______年____月____日起生效，特此声明。</w:t>
      </w:r>
    </w:p>
    <w:p w14:paraId="3066E515">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授权代表情况：</w:t>
      </w:r>
    </w:p>
    <w:p w14:paraId="766F2500">
      <w:pPr>
        <w:spacing w:line="480" w:lineRule="exact"/>
        <w:ind w:firstLine="480"/>
        <w:rPr>
          <w:rFonts w:hint="default" w:ascii="Times New Roman" w:hAnsi="Times New Roman" w:cs="Times New Roman"/>
          <w:sz w:val="24"/>
          <w:szCs w:val="24"/>
          <w:u w:val="single"/>
        </w:rPr>
      </w:pPr>
      <w:r>
        <w:rPr>
          <w:rFonts w:hint="default" w:ascii="Times New Roman" w:hAnsi="Times New Roman" w:cs="Times New Roman"/>
          <w:sz w:val="24"/>
          <w:szCs w:val="24"/>
        </w:rPr>
        <w:t>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p>
    <w:p w14:paraId="20EB710E">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p>
    <w:p w14:paraId="035CE9E6">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通讯地址：</w:t>
      </w:r>
      <w:r>
        <w:rPr>
          <w:rFonts w:hint="default" w:ascii="Times New Roman" w:hAnsi="Times New Roman" w:cs="Times New Roman"/>
          <w:sz w:val="24"/>
          <w:szCs w:val="24"/>
          <w:u w:val="single"/>
        </w:rPr>
        <w:t xml:space="preserve">                          </w:t>
      </w:r>
    </w:p>
    <w:p w14:paraId="1E85DECB">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联系电话：</w:t>
      </w:r>
      <w:r>
        <w:rPr>
          <w:rFonts w:hint="default" w:ascii="Times New Roman" w:hAnsi="Times New Roman" w:cs="Times New Roman"/>
          <w:sz w:val="24"/>
          <w:szCs w:val="24"/>
          <w:u w:val="single"/>
        </w:rPr>
        <w:t xml:space="preserve">                          </w:t>
      </w:r>
    </w:p>
    <w:p w14:paraId="10C0DB1B">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授权代表（签字）：</w:t>
      </w:r>
      <w:r>
        <w:rPr>
          <w:rFonts w:hint="default" w:ascii="Times New Roman" w:hAnsi="Times New Roman" w:cs="Times New Roman"/>
          <w:sz w:val="24"/>
          <w:szCs w:val="24"/>
          <w:u w:val="single"/>
        </w:rPr>
        <w:t xml:space="preserve">                              </w:t>
      </w:r>
    </w:p>
    <w:p w14:paraId="51A2479D">
      <w:pPr>
        <w:pStyle w:val="241"/>
        <w:spacing w:line="360" w:lineRule="auto"/>
        <w:ind w:firstLine="480"/>
        <w:jc w:val="lef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授权代表有效期内的身份证复印件（正反面）</w:t>
      </w:r>
    </w:p>
    <w:tbl>
      <w:tblPr>
        <w:tblStyle w:val="35"/>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gridCol w:w="278"/>
        <w:gridCol w:w="4116"/>
      </w:tblGrid>
      <w:tr w14:paraId="0B0AB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trPr>
        <w:tc>
          <w:tcPr>
            <w:tcW w:w="3969" w:type="dxa"/>
            <w:vAlign w:val="center"/>
          </w:tcPr>
          <w:p w14:paraId="59A243B3">
            <w:pPr>
              <w:pStyle w:val="220"/>
              <w:jc w:val="center"/>
              <w:rPr>
                <w:rFonts w:hint="default" w:ascii="Times New Roman" w:hAnsi="Times New Roman" w:cs="Times New Roman"/>
                <w:i/>
                <w:sz w:val="20"/>
              </w:rPr>
            </w:pPr>
            <w:r>
              <w:rPr>
                <w:rFonts w:hint="default" w:ascii="Times New Roman" w:hAnsi="Times New Roman" w:cs="Times New Roman"/>
                <w:i/>
                <w:sz w:val="24"/>
              </w:rPr>
              <w:t>身份证正面</w:t>
            </w:r>
          </w:p>
        </w:tc>
        <w:tc>
          <w:tcPr>
            <w:tcW w:w="278" w:type="dxa"/>
          </w:tcPr>
          <w:p w14:paraId="410C18EC">
            <w:pPr>
              <w:widowControl/>
              <w:jc w:val="left"/>
              <w:rPr>
                <w:rFonts w:hint="default" w:ascii="Times New Roman" w:hAnsi="Times New Roman" w:cs="Times New Roman"/>
                <w:sz w:val="20"/>
              </w:rPr>
            </w:pPr>
          </w:p>
        </w:tc>
        <w:tc>
          <w:tcPr>
            <w:tcW w:w="4116" w:type="dxa"/>
            <w:vAlign w:val="center"/>
          </w:tcPr>
          <w:p w14:paraId="0824E8FC">
            <w:pPr>
              <w:widowControl/>
              <w:jc w:val="center"/>
              <w:rPr>
                <w:rFonts w:hint="default" w:ascii="Times New Roman" w:hAnsi="Times New Roman" w:cs="Times New Roman"/>
                <w:sz w:val="20"/>
              </w:rPr>
            </w:pPr>
            <w:r>
              <w:rPr>
                <w:rFonts w:hint="default" w:ascii="Times New Roman" w:hAnsi="Times New Roman" w:cs="Times New Roman"/>
                <w:i/>
                <w:sz w:val="24"/>
              </w:rPr>
              <w:t>身份证反面</w:t>
            </w:r>
          </w:p>
        </w:tc>
      </w:tr>
    </w:tbl>
    <w:p w14:paraId="352CC7EA">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11FE2FA2">
      <w:pPr>
        <w:spacing w:line="520" w:lineRule="exact"/>
        <w:ind w:firstLine="480"/>
        <w:rPr>
          <w:rFonts w:hint="default" w:ascii="Times New Roman" w:hAnsi="Times New Roman" w:cs="Times New Roman"/>
          <w:sz w:val="24"/>
          <w:szCs w:val="24"/>
          <w:u w:val="single"/>
        </w:rPr>
      </w:pPr>
      <w:r>
        <w:rPr>
          <w:rFonts w:hint="default" w:ascii="Times New Roman" w:hAnsi="Times New Roman" w:cs="Times New Roman"/>
          <w:sz w:val="24"/>
          <w:szCs w:val="24"/>
        </w:rPr>
        <w:t>供应商名称：</w:t>
      </w:r>
      <w:r>
        <w:rPr>
          <w:rFonts w:hint="default" w:ascii="Times New Roman" w:hAnsi="Times New Roman" w:cs="Times New Roman"/>
          <w:sz w:val="24"/>
          <w:szCs w:val="24"/>
          <w:u w:val="single"/>
        </w:rPr>
        <w:t xml:space="preserve">                           </w:t>
      </w:r>
      <w:r>
        <w:rPr>
          <w:rFonts w:hint="default" w:ascii="Times New Roman" w:hAnsi="Times New Roman" w:cs="Times New Roman"/>
          <w:szCs w:val="21"/>
        </w:rPr>
        <w:t>（加盖CA电子签章）</w:t>
      </w:r>
      <w:r>
        <w:rPr>
          <w:rFonts w:hint="default" w:ascii="Times New Roman" w:hAnsi="Times New Roman" w:cs="Times New Roman"/>
          <w:sz w:val="24"/>
          <w:szCs w:val="24"/>
          <w:u w:val="single"/>
        </w:rPr>
        <w:t xml:space="preserve"> </w:t>
      </w:r>
    </w:p>
    <w:p w14:paraId="5F76023C">
      <w:pPr>
        <w:pStyle w:val="311"/>
        <w:spacing w:before="0" w:after="0" w:line="420" w:lineRule="exact"/>
        <w:ind w:firstLine="0"/>
        <w:jc w:val="center"/>
        <w:rPr>
          <w:rFonts w:hint="default" w:ascii="Times New Roman" w:hAnsi="Times New Roman" w:cs="Times New Roman"/>
          <w:szCs w:val="21"/>
        </w:rPr>
      </w:pPr>
    </w:p>
    <w:p w14:paraId="4D40B454">
      <w:pPr>
        <w:pStyle w:val="311"/>
        <w:spacing w:before="0" w:after="0" w:line="520" w:lineRule="exact"/>
        <w:rPr>
          <w:rFonts w:hint="default" w:ascii="Times New Roman" w:hAnsi="Times New Roman" w:cs="Times New Roman"/>
        </w:rPr>
      </w:pPr>
      <w:r>
        <w:rPr>
          <w:rFonts w:hint="default" w:ascii="Times New Roman" w:hAnsi="Times New Roman" w:cs="Times New Roman"/>
        </w:rPr>
        <w:t>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（单位负责人）</w:t>
      </w:r>
      <w:r>
        <w:rPr>
          <w:rFonts w:hint="default" w:ascii="Times New Roman" w:hAnsi="Times New Roman" w:cs="Times New Roman"/>
        </w:rPr>
        <w:t>直接参加投标的，仅需填写“法定代表人（单位负责人）身份证明”。</w:t>
      </w:r>
    </w:p>
    <w:bookmarkEnd w:id="220"/>
    <w:bookmarkEnd w:id="221"/>
    <w:bookmarkEnd w:id="222"/>
    <w:p w14:paraId="4652D002">
      <w:pPr>
        <w:rPr>
          <w:rFonts w:hint="default" w:ascii="Times New Roman" w:hAnsi="Times New Roman" w:cs="Times New Roman"/>
        </w:rPr>
      </w:pPr>
    </w:p>
    <w:p w14:paraId="7202C03B">
      <w:pPr>
        <w:rPr>
          <w:rFonts w:hint="default" w:ascii="Times New Roman" w:hAnsi="Times New Roman" w:cs="Times New Roman"/>
        </w:rPr>
      </w:pPr>
    </w:p>
    <w:p w14:paraId="6E9579A9">
      <w:pPr>
        <w:rPr>
          <w:rFonts w:hint="default" w:ascii="Times New Roman" w:hAnsi="Times New Roman" w:cs="Times New Roman"/>
        </w:rPr>
      </w:pPr>
    </w:p>
    <w:p w14:paraId="77694DB0">
      <w:pPr>
        <w:rPr>
          <w:rFonts w:hint="default" w:ascii="Times New Roman" w:hAnsi="Times New Roman" w:cs="Times New Roman"/>
        </w:rPr>
      </w:pPr>
    </w:p>
    <w:p w14:paraId="1DD65E89">
      <w:pPr>
        <w:pStyle w:val="195"/>
        <w:spacing w:before="0" w:after="0" w:line="538" w:lineRule="exact"/>
        <w:ind w:firstLine="480"/>
        <w:jc w:val="center"/>
        <w:rPr>
          <w:rFonts w:hint="default" w:ascii="Times New Roman" w:hAnsi="Times New Roman" w:cs="Times New Roman"/>
        </w:rPr>
      </w:pPr>
      <w:r>
        <w:rPr>
          <w:rFonts w:hint="default" w:ascii="Times New Roman" w:hAnsi="Times New Roman" w:cs="Times New Roman"/>
        </w:rPr>
        <w:t>5．中小企业声明函（货物）</w:t>
      </w:r>
    </w:p>
    <w:p w14:paraId="43F58283">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p>
    <w:p w14:paraId="3C9CC623">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p>
    <w:p w14:paraId="656A11CB">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1.（标的名称），属于（采购文件中明确的所属行业）行业；制造商为（企业名称），从业人员____人，营业收入为____万元，资产总额为____万元 ¹，属于（中型企业、小型企业、微型企业）；</w:t>
      </w:r>
    </w:p>
    <w:p w14:paraId="313973DC">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2.（标的名称），属于（采购文件中明确的所属行业）行业；制造商为（企业名称），从业人员____人，营业收入为____万元，资产总额为____万元，属于（中型企业、小型企业、微型企业）；</w:t>
      </w:r>
    </w:p>
    <w:p w14:paraId="041E93F8">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w:t>
      </w:r>
    </w:p>
    <w:p w14:paraId="241F4ACA">
      <w:pPr>
        <w:widowControl/>
        <w:adjustRightInd w:val="0"/>
        <w:snapToGrid w:val="0"/>
        <w:spacing w:line="360" w:lineRule="auto"/>
        <w:ind w:firstLine="480" w:firstLineChars="200"/>
        <w:jc w:val="left"/>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以上企业，不属于大企业的分支机构，不存在控股股东为大企业的情形，也不存在与大企业的负责人为同一人的情形。</w:t>
      </w:r>
    </w:p>
    <w:p w14:paraId="5F84FBFA">
      <w:pPr>
        <w:widowControl/>
        <w:adjustRightInd w:val="0"/>
        <w:snapToGrid w:val="0"/>
        <w:spacing w:line="360" w:lineRule="auto"/>
        <w:ind w:firstLine="480" w:firstLineChars="200"/>
        <w:jc w:val="left"/>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本企业对上述声明内容的真实性负责。如有虚假，将依法承担相应责任。</w:t>
      </w:r>
    </w:p>
    <w:p w14:paraId="0BC3826F">
      <w:pPr>
        <w:widowControl/>
        <w:adjustRightInd w:val="0"/>
        <w:snapToGrid w:val="0"/>
        <w:spacing w:line="360" w:lineRule="auto"/>
        <w:jc w:val="left"/>
        <w:rPr>
          <w:rFonts w:hint="default" w:ascii="Times New Roman" w:hAnsi="Times New Roman" w:cs="Times New Roman"/>
          <w:color w:val="000000"/>
          <w:sz w:val="24"/>
          <w:szCs w:val="24"/>
          <w:lang w:bidi="ar"/>
        </w:rPr>
      </w:pPr>
    </w:p>
    <w:p w14:paraId="666FA347">
      <w:pPr>
        <w:widowControl/>
        <w:adjustRightInd w:val="0"/>
        <w:snapToGrid w:val="0"/>
        <w:spacing w:line="360" w:lineRule="auto"/>
        <w:jc w:val="left"/>
        <w:rPr>
          <w:rFonts w:hint="default" w:ascii="Times New Roman" w:hAnsi="Times New Roman" w:cs="Times New Roman"/>
          <w:color w:val="000000"/>
          <w:sz w:val="24"/>
          <w:szCs w:val="24"/>
          <w:lang w:bidi="ar"/>
        </w:rPr>
      </w:pPr>
    </w:p>
    <w:p w14:paraId="63D7DB85">
      <w:pPr>
        <w:widowControl/>
        <w:adjustRightInd w:val="0"/>
        <w:snapToGrid w:val="0"/>
        <w:spacing w:line="360" w:lineRule="auto"/>
        <w:jc w:val="left"/>
        <w:rPr>
          <w:rFonts w:hint="default" w:ascii="Times New Roman" w:hAnsi="Times New Roman" w:cs="Times New Roman"/>
          <w:color w:val="000000"/>
          <w:sz w:val="24"/>
          <w:szCs w:val="24"/>
          <w:lang w:bidi="ar"/>
        </w:rPr>
      </w:pPr>
    </w:p>
    <w:p w14:paraId="6B0D5967">
      <w:pPr>
        <w:widowControl/>
        <w:adjustRightInd w:val="0"/>
        <w:snapToGrid w:val="0"/>
        <w:spacing w:line="360" w:lineRule="auto"/>
        <w:jc w:val="right"/>
        <w:rPr>
          <w:rFonts w:hint="default" w:ascii="Times New Roman" w:hAnsi="Times New Roman" w:cs="Times New Roman"/>
          <w:color w:val="000000"/>
          <w:sz w:val="24"/>
          <w:szCs w:val="24"/>
          <w:lang w:bidi="ar"/>
        </w:rPr>
      </w:pPr>
      <w:r>
        <w:rPr>
          <w:rFonts w:hint="default" w:ascii="Times New Roman" w:hAnsi="Times New Roman" w:cs="Times New Roman"/>
          <w:color w:val="000000"/>
          <w:sz w:val="24"/>
          <w:szCs w:val="24"/>
          <w:lang w:bidi="ar"/>
        </w:rPr>
        <w:t>企业名称</w:t>
      </w:r>
      <w:r>
        <w:rPr>
          <w:rFonts w:hint="default" w:ascii="Times New Roman" w:hAnsi="Times New Roman" w:cs="Times New Roman"/>
          <w:szCs w:val="21"/>
        </w:rPr>
        <w:t>（加盖CA电子签章）</w:t>
      </w:r>
      <w:r>
        <w:rPr>
          <w:rFonts w:hint="default" w:ascii="Times New Roman" w:hAnsi="Times New Roman" w:cs="Times New Roman"/>
          <w:color w:val="000000"/>
          <w:sz w:val="24"/>
          <w:szCs w:val="24"/>
          <w:lang w:bidi="ar"/>
        </w:rPr>
        <w:t>：</w:t>
      </w:r>
    </w:p>
    <w:p w14:paraId="7A2BA752">
      <w:pPr>
        <w:widowControl/>
        <w:adjustRightInd w:val="0"/>
        <w:snapToGrid w:val="0"/>
        <w:spacing w:line="360" w:lineRule="auto"/>
        <w:jc w:val="right"/>
        <w:rPr>
          <w:rFonts w:hint="default" w:ascii="Times New Roman" w:hAnsi="Times New Roman" w:cs="Times New Roman"/>
          <w:color w:val="000000"/>
          <w:sz w:val="24"/>
          <w:szCs w:val="24"/>
        </w:rPr>
      </w:pPr>
      <w:r>
        <w:rPr>
          <w:rFonts w:hint="default" w:ascii="Times New Roman" w:hAnsi="Times New Roman" w:cs="Times New Roman"/>
          <w:color w:val="000000"/>
          <w:sz w:val="24"/>
          <w:szCs w:val="24"/>
          <w:lang w:bidi="ar"/>
        </w:rPr>
        <w:t>日 期：</w:t>
      </w:r>
    </w:p>
    <w:p w14:paraId="77BEEBFF">
      <w:pPr>
        <w:widowControl/>
        <w:spacing w:line="288" w:lineRule="atLeast"/>
        <w:jc w:val="left"/>
        <w:rPr>
          <w:rFonts w:hint="default" w:ascii="Times New Roman" w:hAnsi="Times New Roman" w:cs="Times New Roman"/>
          <w:color w:val="000000"/>
          <w:sz w:val="19"/>
          <w:szCs w:val="19"/>
          <w:lang w:bidi="ar"/>
        </w:rPr>
      </w:pPr>
    </w:p>
    <w:p w14:paraId="72709589">
      <w:pPr>
        <w:widowControl/>
        <w:spacing w:line="288" w:lineRule="atLeast"/>
        <w:jc w:val="left"/>
        <w:rPr>
          <w:rFonts w:hint="default" w:ascii="Times New Roman" w:hAnsi="Times New Roman" w:cs="Times New Roman"/>
          <w:color w:val="000000"/>
          <w:sz w:val="19"/>
          <w:szCs w:val="19"/>
          <w:lang w:bidi="ar"/>
        </w:rPr>
      </w:pPr>
    </w:p>
    <w:p w14:paraId="6425AB5E">
      <w:pPr>
        <w:widowControl/>
        <w:spacing w:line="288" w:lineRule="atLeast"/>
        <w:jc w:val="left"/>
        <w:rPr>
          <w:rFonts w:hint="default" w:ascii="Times New Roman" w:hAnsi="Times New Roman" w:cs="Times New Roman"/>
          <w:color w:val="000000"/>
          <w:sz w:val="19"/>
          <w:szCs w:val="19"/>
          <w:lang w:bidi="ar"/>
        </w:rPr>
      </w:pPr>
    </w:p>
    <w:p w14:paraId="142C2612">
      <w:pPr>
        <w:widowControl/>
        <w:spacing w:line="288" w:lineRule="atLeast"/>
        <w:jc w:val="left"/>
        <w:rPr>
          <w:rFonts w:hint="default" w:ascii="Times New Roman" w:hAnsi="Times New Roman" w:cs="Times New Roman"/>
          <w:color w:val="000000"/>
          <w:sz w:val="19"/>
          <w:szCs w:val="19"/>
          <w:lang w:bidi="ar"/>
        </w:rPr>
      </w:pPr>
    </w:p>
    <w:p w14:paraId="7CBD29BF">
      <w:pPr>
        <w:widowControl/>
        <w:spacing w:line="288" w:lineRule="atLeast"/>
        <w:jc w:val="left"/>
        <w:rPr>
          <w:rFonts w:hint="default" w:ascii="Times New Roman" w:hAnsi="Times New Roman" w:cs="Times New Roman"/>
          <w:color w:val="000000"/>
          <w:sz w:val="19"/>
          <w:szCs w:val="19"/>
          <w:lang w:bidi="ar"/>
        </w:rPr>
      </w:pPr>
    </w:p>
    <w:p w14:paraId="7FF780D7">
      <w:pPr>
        <w:spacing w:line="360" w:lineRule="auto"/>
        <w:ind w:firstLine="480" w:firstLineChars="200"/>
        <w:rPr>
          <w:rFonts w:hint="default" w:ascii="Times New Roman" w:hAnsi="Times New Roman" w:cs="Times New Roman"/>
          <w:sz w:val="24"/>
          <w:szCs w:val="24"/>
          <w:vertAlign w:val="superscript"/>
        </w:rPr>
      </w:pPr>
    </w:p>
    <w:p w14:paraId="5516AD11">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1、从业人员、营业收入、资产总额填报上一年度数据，无上一年度数据的新成立企业可不填报。</w:t>
      </w:r>
    </w:p>
    <w:p w14:paraId="61FA53D8">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2、采购标的所属行业属于工业。</w:t>
      </w:r>
    </w:p>
    <w:p w14:paraId="5B6F6A2C">
      <w:pPr>
        <w:pStyle w:val="194"/>
        <w:ind w:firstLine="480" w:firstLineChars="200"/>
        <w:rPr>
          <w:rFonts w:hint="default" w:ascii="Times New Roman" w:hAnsi="Times New Roman" w:cs="Times New Roman"/>
        </w:rPr>
      </w:pPr>
      <w:r>
        <w:rPr>
          <w:rFonts w:hint="default" w:ascii="Times New Roman" w:hAnsi="Times New Roman" w:cs="Times New Roman"/>
          <w:sz w:val="24"/>
          <w:szCs w:val="24"/>
        </w:rPr>
        <w:t>3、供应商如不提供此声明函，价格将不做相应扣除。</w:t>
      </w:r>
    </w:p>
    <w:p w14:paraId="5C48F89E">
      <w:pPr>
        <w:rPr>
          <w:rFonts w:hint="default" w:ascii="Times New Roman" w:hAnsi="Times New Roman" w:cs="Times New Roman"/>
        </w:rPr>
      </w:pPr>
      <w:r>
        <w:rPr>
          <w:rFonts w:hint="default" w:ascii="Times New Roman" w:hAnsi="Times New Roman" w:cs="Times New Roman"/>
        </w:rPr>
        <w:br w:type="page"/>
      </w:r>
    </w:p>
    <w:p w14:paraId="7676AF0B">
      <w:pPr>
        <w:pStyle w:val="195"/>
        <w:spacing w:before="0" w:after="0" w:line="538" w:lineRule="exact"/>
        <w:ind w:firstLine="480"/>
        <w:jc w:val="center"/>
        <w:rPr>
          <w:rFonts w:hint="default" w:ascii="Times New Roman" w:hAnsi="Times New Roman" w:cs="Times New Roman"/>
        </w:rPr>
      </w:pPr>
      <w:bookmarkStart w:id="223" w:name="OLE_LINK14"/>
      <w:bookmarkStart w:id="224" w:name="OLE_LINK13"/>
      <w:r>
        <w:rPr>
          <w:rFonts w:hint="default" w:ascii="Times New Roman" w:hAnsi="Times New Roman" w:cs="Times New Roman"/>
        </w:rPr>
        <w:t>6．残疾人福利性单位声明函</w:t>
      </w:r>
    </w:p>
    <w:bookmarkEnd w:id="223"/>
    <w:bookmarkEnd w:id="224"/>
    <w:p w14:paraId="42263D8B">
      <w:pPr>
        <w:spacing w:line="588" w:lineRule="exact"/>
        <w:rPr>
          <w:rFonts w:hint="default" w:ascii="Times New Roman" w:hAnsi="Times New Roman" w:eastAsia="仿宋_GB2312" w:cs="Times New Roman"/>
          <w:b/>
          <w:spacing w:val="6"/>
          <w:sz w:val="30"/>
          <w:szCs w:val="30"/>
        </w:rPr>
      </w:pPr>
    </w:p>
    <w:p w14:paraId="5013E3C6">
      <w:pPr>
        <w:spacing w:line="560" w:lineRule="exact"/>
        <w:ind w:firstLine="600" w:firstLineChars="250"/>
        <w:rPr>
          <w:rFonts w:hint="default" w:ascii="Times New Roman" w:hAnsi="Times New Roman" w:cs="Times New Roman"/>
          <w:sz w:val="24"/>
        </w:rPr>
      </w:pPr>
      <w:r>
        <w:rPr>
          <w:rFonts w:hint="default" w:ascii="Times New Roman" w:hAnsi="Times New Roman" w:cs="Times New Roman"/>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615FA73">
      <w:pPr>
        <w:spacing w:line="560" w:lineRule="exact"/>
        <w:ind w:firstLine="600" w:firstLineChars="250"/>
        <w:rPr>
          <w:rFonts w:hint="default" w:ascii="Times New Roman" w:hAnsi="Times New Roman" w:cs="Times New Roman"/>
          <w:sz w:val="24"/>
        </w:rPr>
      </w:pPr>
      <w:r>
        <w:rPr>
          <w:rFonts w:hint="default" w:ascii="Times New Roman" w:hAnsi="Times New Roman" w:cs="Times New Roman"/>
          <w:sz w:val="24"/>
        </w:rPr>
        <w:t>本单位对上述声明的真实性负责。如有虚假，将依法承担相应责任。</w:t>
      </w:r>
    </w:p>
    <w:p w14:paraId="3435C740">
      <w:pPr>
        <w:spacing w:line="560" w:lineRule="exact"/>
        <w:ind w:firstLine="360" w:firstLineChars="150"/>
        <w:rPr>
          <w:rFonts w:hint="default" w:ascii="Times New Roman" w:hAnsi="Times New Roman" w:cs="Times New Roman"/>
          <w:sz w:val="24"/>
        </w:rPr>
      </w:pPr>
    </w:p>
    <w:p w14:paraId="0E29A1F1">
      <w:pPr>
        <w:spacing w:line="560" w:lineRule="exact"/>
        <w:ind w:firstLine="360" w:firstLineChars="150"/>
        <w:rPr>
          <w:rFonts w:hint="default" w:ascii="Times New Roman" w:hAnsi="Times New Roman" w:cs="Times New Roman"/>
          <w:sz w:val="24"/>
        </w:rPr>
      </w:pPr>
    </w:p>
    <w:p w14:paraId="6E365D29">
      <w:pPr>
        <w:spacing w:line="360" w:lineRule="auto"/>
        <w:ind w:firstLine="4920" w:firstLineChars="2050"/>
        <w:rPr>
          <w:rFonts w:hint="default" w:ascii="Times New Roman" w:hAnsi="Times New Roman" w:cs="Times New Roman"/>
          <w:sz w:val="24"/>
        </w:rPr>
      </w:pPr>
      <w:r>
        <w:rPr>
          <w:rFonts w:hint="default" w:ascii="Times New Roman" w:hAnsi="Times New Roman" w:cs="Times New Roman"/>
          <w:sz w:val="24"/>
        </w:rPr>
        <w:t>企业名称</w:t>
      </w:r>
      <w:r>
        <w:rPr>
          <w:rFonts w:hint="default" w:ascii="Times New Roman" w:hAnsi="Times New Roman" w:cs="Times New Roman"/>
          <w:szCs w:val="21"/>
        </w:rPr>
        <w:t>（加盖CA电子签章）</w:t>
      </w:r>
      <w:r>
        <w:rPr>
          <w:rFonts w:hint="default" w:ascii="Times New Roman" w:hAnsi="Times New Roman" w:cs="Times New Roman"/>
          <w:sz w:val="24"/>
        </w:rPr>
        <w:t>：</w:t>
      </w:r>
    </w:p>
    <w:p w14:paraId="36A0DA18">
      <w:pPr>
        <w:spacing w:line="360" w:lineRule="auto"/>
        <w:ind w:firstLine="4920" w:firstLineChars="2050"/>
        <w:rPr>
          <w:rFonts w:hint="default" w:ascii="Times New Roman" w:hAnsi="Times New Roman" w:cs="Times New Roman"/>
          <w:sz w:val="24"/>
        </w:rPr>
      </w:pPr>
      <w:r>
        <w:rPr>
          <w:rFonts w:hint="default" w:ascii="Times New Roman" w:hAnsi="Times New Roman" w:cs="Times New Roman"/>
          <w:sz w:val="24"/>
        </w:rPr>
        <w:t>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53DB8948">
      <w:pPr>
        <w:spacing w:line="560" w:lineRule="exact"/>
        <w:rPr>
          <w:rFonts w:hint="default" w:ascii="Times New Roman" w:hAnsi="Times New Roman" w:cs="Times New Roman"/>
          <w:i/>
          <w:sz w:val="24"/>
          <w:u w:val="single"/>
        </w:rPr>
      </w:pPr>
    </w:p>
    <w:p w14:paraId="282E82B3">
      <w:pPr>
        <w:rPr>
          <w:rFonts w:hint="default" w:ascii="Times New Roman" w:hAnsi="Times New Roman" w:cs="Times New Roman"/>
        </w:rPr>
      </w:pPr>
      <w:r>
        <w:rPr>
          <w:rFonts w:hint="default" w:ascii="Times New Roman" w:hAnsi="Times New Roman" w:cs="Times New Roman"/>
          <w:sz w:val="24"/>
        </w:rPr>
        <w:t>备注：供应商如不提供此声明函及相关证明文件，价格将不做相应扣除。</w:t>
      </w:r>
    </w:p>
    <w:p w14:paraId="1B58C3F4">
      <w:pPr>
        <w:pStyle w:val="195"/>
        <w:spacing w:before="0" w:after="0" w:line="538" w:lineRule="exact"/>
        <w:ind w:firstLine="480"/>
        <w:jc w:val="center"/>
        <w:rPr>
          <w:rFonts w:hint="default" w:ascii="Times New Roman" w:hAnsi="Times New Roman" w:cs="Times New Roman"/>
        </w:rPr>
      </w:pPr>
      <w:r>
        <w:rPr>
          <w:rFonts w:hint="default" w:ascii="Times New Roman" w:hAnsi="Times New Roman" w:cs="Times New Roman"/>
        </w:rPr>
        <w:br w:type="page"/>
      </w:r>
      <w:r>
        <w:rPr>
          <w:rFonts w:hint="default" w:ascii="Times New Roman" w:hAnsi="Times New Roman" w:cs="Times New Roman"/>
        </w:rPr>
        <w:t>7．关于符合本国产品标准的声明函</w:t>
      </w:r>
    </w:p>
    <w:p w14:paraId="37622096">
      <w:pPr>
        <w:pStyle w:val="33"/>
        <w:widowControl/>
        <w:spacing w:before="24" w:beforeAutospacing="0" w:after="24" w:afterAutospacing="0"/>
        <w:ind w:firstLine="420"/>
        <w:rPr>
          <w:rFonts w:hint="default" w:ascii="Times New Roman" w:hAnsi="Times New Roman" w:cs="Times New Roman"/>
        </w:rPr>
      </w:pPr>
      <w:r>
        <w:rPr>
          <w:rFonts w:hint="default" w:ascii="Times New Roman" w:hAnsi="Times New Roman" w:cs="Times New Roman"/>
        </w:rPr>
        <w:t> </w:t>
      </w:r>
    </w:p>
    <w:p w14:paraId="4A88F621">
      <w:pPr>
        <w:spacing w:line="560" w:lineRule="exact"/>
        <w:ind w:firstLine="480" w:firstLineChars="200"/>
        <w:rPr>
          <w:rFonts w:hint="default" w:ascii="Times New Roman" w:hAnsi="Times New Roman" w:cs="Times New Roman"/>
          <w:sz w:val="24"/>
        </w:rPr>
      </w:pPr>
      <w:r>
        <w:rPr>
          <w:rFonts w:hint="default" w:ascii="Times New Roman" w:hAnsi="Times New Roman" w:cs="Times New Roman"/>
          <w:sz w:val="24"/>
        </w:rPr>
        <w:t>本公司（单位）郑重声明，根据《国务院办公厅关于在政府采购中实施本国产品标准及相关政策的通知》（国办发〔2025〕34号）的规定，本公司（单位）提供的以下产品属于本国产品。具体情况如下：</w:t>
      </w:r>
    </w:p>
    <w:p w14:paraId="03572F73">
      <w:pPr>
        <w:numPr>
          <w:ilvl w:val="0"/>
          <w:numId w:val="11"/>
        </w:numPr>
        <w:spacing w:line="560" w:lineRule="exact"/>
        <w:ind w:firstLine="480" w:firstLineChars="200"/>
        <w:rPr>
          <w:rFonts w:hint="default" w:ascii="Times New Roman" w:hAnsi="Times New Roman" w:cs="Times New Roman"/>
          <w:sz w:val="24"/>
        </w:rPr>
      </w:pPr>
      <w:r>
        <w:rPr>
          <w:rFonts w:hint="default" w:ascii="Times New Roman" w:hAnsi="Times New Roman" w:cs="Times New Roman"/>
          <w:sz w:val="24"/>
        </w:rPr>
        <w:t>（产品名称1）1，生产厂为（厂名）2，厂址为（生产厂址）。（产品名称1）的中国境内生产的组件成本占比≥（规定比例）3。（产品名称1）的（关键组件）4在中国境内生产。（产品名称1）的（关键工序）5在中国境内完成。</w:t>
      </w:r>
    </w:p>
    <w:p w14:paraId="42C411FD">
      <w:pPr>
        <w:spacing w:line="560" w:lineRule="exact"/>
        <w:ind w:firstLine="480" w:firstLineChars="200"/>
        <w:rPr>
          <w:rFonts w:hint="default" w:ascii="Times New Roman" w:hAnsi="Times New Roman" w:cs="Times New Roman"/>
          <w:sz w:val="24"/>
        </w:rPr>
      </w:pPr>
      <w:r>
        <w:rPr>
          <w:rFonts w:hint="default" w:ascii="Times New Roman" w:hAnsi="Times New Roman" w:cs="Times New Roman"/>
          <w:sz w:val="24"/>
        </w:rPr>
        <w:t>2.（产品名称2），生产厂为（厂名），厂址为（生产厂址）。（产品名称2）的中国境内生产的组件成本占比≥（规定比例）。（产品名称2）的（关键组件）在中国境内生产。（产品名称2）的（关键工序）在中国境内完成。</w:t>
      </w:r>
    </w:p>
    <w:p w14:paraId="76F2EE20">
      <w:pPr>
        <w:spacing w:line="560" w:lineRule="exact"/>
        <w:ind w:firstLine="360" w:firstLineChars="150"/>
        <w:rPr>
          <w:rFonts w:hint="default" w:ascii="Times New Roman" w:hAnsi="Times New Roman" w:cs="Times New Roman"/>
          <w:sz w:val="24"/>
        </w:rPr>
      </w:pPr>
      <w:r>
        <w:rPr>
          <w:rFonts w:hint="default" w:ascii="Times New Roman" w:hAnsi="Times New Roman" w:cs="Times New Roman"/>
          <w:sz w:val="24"/>
        </w:rPr>
        <w:t>……</w:t>
      </w:r>
    </w:p>
    <w:p w14:paraId="60A62BF2">
      <w:pPr>
        <w:spacing w:line="560" w:lineRule="exact"/>
        <w:ind w:firstLine="360" w:firstLineChars="150"/>
        <w:rPr>
          <w:rFonts w:hint="default" w:ascii="Times New Roman" w:hAnsi="Times New Roman" w:cs="Times New Roman"/>
          <w:sz w:val="24"/>
        </w:rPr>
      </w:pPr>
      <w:r>
        <w:rPr>
          <w:rFonts w:hint="default" w:ascii="Times New Roman" w:hAnsi="Times New Roman" w:cs="Times New Roman"/>
          <w:sz w:val="24"/>
        </w:rPr>
        <w:t>本公司（单位）对上述声明内容的真实性负责。如有虚假，愿承担相应法律责任。</w:t>
      </w:r>
    </w:p>
    <w:p w14:paraId="61F0D986">
      <w:pPr>
        <w:spacing w:line="560" w:lineRule="exact"/>
        <w:ind w:firstLine="360" w:firstLineChars="150"/>
        <w:rPr>
          <w:rFonts w:hint="default" w:ascii="Times New Roman" w:hAnsi="Times New Roman" w:cs="Times New Roman"/>
          <w:sz w:val="24"/>
        </w:rPr>
      </w:pPr>
      <w:r>
        <w:rPr>
          <w:rFonts w:hint="default" w:ascii="Times New Roman" w:hAnsi="Times New Roman" w:cs="Times New Roman"/>
          <w:sz w:val="24"/>
        </w:rPr>
        <w:t> </w:t>
      </w:r>
    </w:p>
    <w:p w14:paraId="6FD5D81F">
      <w:pPr>
        <w:spacing w:line="560" w:lineRule="exact"/>
        <w:ind w:firstLine="360" w:firstLineChars="150"/>
        <w:jc w:val="right"/>
        <w:rPr>
          <w:rFonts w:hint="default" w:ascii="Times New Roman" w:hAnsi="Times New Roman" w:cs="Times New Roman"/>
          <w:sz w:val="24"/>
        </w:rPr>
      </w:pPr>
      <w:r>
        <w:rPr>
          <w:rFonts w:hint="default" w:ascii="Times New Roman" w:hAnsi="Times New Roman" w:cs="Times New Roman"/>
          <w:sz w:val="24"/>
        </w:rPr>
        <w:t>公司（单位）名称</w:t>
      </w:r>
      <w:r>
        <w:rPr>
          <w:rFonts w:hint="default" w:ascii="Times New Roman" w:hAnsi="Times New Roman" w:cs="Times New Roman"/>
          <w:szCs w:val="21"/>
        </w:rPr>
        <w:t>（加盖CA电子签章）</w:t>
      </w:r>
      <w:r>
        <w:rPr>
          <w:rFonts w:hint="default" w:ascii="Times New Roman" w:hAnsi="Times New Roman" w:cs="Times New Roman"/>
          <w:sz w:val="24"/>
        </w:rPr>
        <w:t>：　        </w:t>
      </w:r>
    </w:p>
    <w:p w14:paraId="79D1136C">
      <w:pPr>
        <w:spacing w:line="560" w:lineRule="exact"/>
        <w:ind w:firstLine="360" w:firstLineChars="150"/>
        <w:jc w:val="right"/>
        <w:rPr>
          <w:rFonts w:hint="default" w:ascii="Times New Roman" w:hAnsi="Times New Roman" w:cs="Times New Roman"/>
        </w:rPr>
      </w:pPr>
      <w:r>
        <w:rPr>
          <w:rFonts w:hint="default" w:ascii="Times New Roman" w:hAnsi="Times New Roman" w:cs="Times New Roman"/>
          <w:sz w:val="24"/>
        </w:rPr>
        <w:t>日期：　     年　  月　  日   </w:t>
      </w:r>
      <w:r>
        <w:rPr>
          <w:rFonts w:hint="default" w:ascii="Times New Roman" w:hAnsi="Times New Roman" w:cs="Times New Roman"/>
        </w:rPr>
        <w:t>      </w:t>
      </w:r>
    </w:p>
    <w:p w14:paraId="64E3014E">
      <w:pPr>
        <w:pStyle w:val="33"/>
        <w:widowControl/>
        <w:spacing w:before="24" w:beforeAutospacing="0" w:after="24" w:afterAutospacing="0"/>
        <w:rPr>
          <w:rFonts w:hint="default" w:ascii="Times New Roman" w:hAnsi="Times New Roman" w:cs="Times New Roman"/>
        </w:rPr>
      </w:pPr>
    </w:p>
    <w:p w14:paraId="73B5FCE7">
      <w:pPr>
        <w:pStyle w:val="33"/>
        <w:widowControl/>
        <w:spacing w:before="24" w:beforeAutospacing="0" w:after="24" w:afterAutospacing="0"/>
        <w:rPr>
          <w:rFonts w:hint="default" w:ascii="Times New Roman" w:hAnsi="Times New Roman" w:cs="Times New Roman"/>
        </w:rPr>
      </w:pPr>
    </w:p>
    <w:p w14:paraId="27B41584">
      <w:pPr>
        <w:pStyle w:val="33"/>
        <w:widowControl/>
        <w:spacing w:before="24" w:beforeAutospacing="0" w:after="24" w:afterAutospacing="0"/>
        <w:rPr>
          <w:rFonts w:hint="default" w:ascii="Times New Roman" w:hAnsi="Times New Roman" w:cs="Times New Roman"/>
        </w:rPr>
      </w:pPr>
    </w:p>
    <w:p w14:paraId="42AA3C80">
      <w:pPr>
        <w:pStyle w:val="33"/>
        <w:widowControl/>
        <w:spacing w:before="24" w:beforeAutospacing="0" w:after="24" w:afterAutospacing="0"/>
        <w:rPr>
          <w:rFonts w:hint="default" w:ascii="Times New Roman" w:hAnsi="Times New Roman" w:cs="Times New Roman"/>
        </w:rPr>
      </w:pPr>
      <w:r>
        <w:rPr>
          <w:rFonts w:hint="default" w:ascii="Times New Roman" w:hAnsi="Times New Roman" w:cs="Times New Roman"/>
        </w:rPr>
        <w:t>备注：供应商如不提供此声明函及相关证明文件，价格将不做相应扣除。</w:t>
      </w:r>
    </w:p>
    <w:p w14:paraId="17DFC249">
      <w:pPr>
        <w:pStyle w:val="33"/>
        <w:widowControl/>
        <w:spacing w:before="24" w:beforeAutospacing="0" w:after="24" w:afterAutospacing="0"/>
        <w:rPr>
          <w:rFonts w:hint="default" w:ascii="Times New Roman" w:hAnsi="Times New Roman" w:cs="Times New Roman"/>
        </w:rPr>
      </w:pPr>
    </w:p>
    <w:p w14:paraId="7E2D1E71">
      <w:pPr>
        <w:pStyle w:val="33"/>
        <w:widowControl/>
        <w:spacing w:before="24" w:beforeAutospacing="0" w:after="24" w:afterAutospacing="0"/>
        <w:rPr>
          <w:rFonts w:hint="default" w:ascii="Times New Roman" w:hAnsi="Times New Roman" w:cs="Times New Roman"/>
        </w:rPr>
      </w:pPr>
    </w:p>
    <w:p w14:paraId="23F5D089">
      <w:pPr>
        <w:pStyle w:val="33"/>
        <w:widowControl/>
        <w:spacing w:before="24" w:beforeAutospacing="0" w:after="24" w:afterAutospacing="0"/>
        <w:rPr>
          <w:rFonts w:hint="default" w:ascii="Times New Roman" w:hAnsi="Times New Roman" w:cs="Times New Roman"/>
        </w:rPr>
      </w:pPr>
      <w:r>
        <w:rPr>
          <w:rFonts w:hint="default" w:ascii="Times New Roman" w:hAnsi="Times New Roman" w:cs="Times New Roman"/>
        </w:rPr>
        <w:t>__________________</w:t>
      </w:r>
    </w:p>
    <w:p w14:paraId="284DD86F">
      <w:pPr>
        <w:pStyle w:val="33"/>
        <w:widowControl/>
        <w:spacing w:before="24" w:beforeAutospacing="0" w:after="24" w:afterAutospacing="0"/>
        <w:ind w:firstLine="420"/>
        <w:rPr>
          <w:rFonts w:hint="default" w:ascii="Times New Roman" w:hAnsi="Times New Roman" w:cs="Times New Roman"/>
        </w:rPr>
      </w:pPr>
      <w:r>
        <w:rPr>
          <w:rFonts w:hint="default" w:ascii="Times New Roman" w:hAnsi="Times New Roman" w:cs="Times New Roman"/>
        </w:rPr>
        <w:t>1.产品如有型号，请在“产品名称”栏一并填写。</w:t>
      </w:r>
    </w:p>
    <w:p w14:paraId="4D74EACC">
      <w:pPr>
        <w:pStyle w:val="33"/>
        <w:widowControl/>
        <w:spacing w:before="24" w:beforeAutospacing="0" w:after="24" w:afterAutospacing="0"/>
        <w:ind w:firstLine="420"/>
        <w:rPr>
          <w:rFonts w:hint="default" w:ascii="Times New Roman" w:hAnsi="Times New Roman" w:cs="Times New Roman"/>
        </w:rPr>
      </w:pPr>
      <w:r>
        <w:rPr>
          <w:rFonts w:hint="default" w:ascii="Times New Roman" w:hAnsi="Times New Roman" w:cs="Times New Roman"/>
        </w:rPr>
        <w:t>2.生产厂名与厂址应与生产厂营业执照载明的相关信息保持一致。</w:t>
      </w:r>
    </w:p>
    <w:p w14:paraId="19607119">
      <w:pPr>
        <w:pStyle w:val="33"/>
        <w:widowControl/>
        <w:spacing w:before="24" w:beforeAutospacing="0" w:after="24" w:afterAutospacing="0"/>
        <w:ind w:firstLine="420"/>
        <w:rPr>
          <w:rFonts w:hint="default" w:ascii="Times New Roman" w:hAnsi="Times New Roman" w:cs="Times New Roman"/>
        </w:rPr>
      </w:pPr>
      <w:r>
        <w:rPr>
          <w:rFonts w:hint="default" w:ascii="Times New Roman" w:hAnsi="Times New Roman" w:cs="Times New Roman"/>
        </w:rPr>
        <w:t>3.该产品的中国境内生产的组件成本占比相关要求实施前，“规定比例”栏可不填，下同。</w:t>
      </w:r>
    </w:p>
    <w:p w14:paraId="23DF8F85">
      <w:pPr>
        <w:pStyle w:val="33"/>
        <w:widowControl/>
        <w:spacing w:before="24" w:beforeAutospacing="0" w:after="24" w:afterAutospacing="0"/>
        <w:ind w:firstLine="420"/>
        <w:rPr>
          <w:rFonts w:hint="default" w:ascii="Times New Roman" w:hAnsi="Times New Roman" w:cs="Times New Roman"/>
        </w:rPr>
      </w:pPr>
      <w:r>
        <w:rPr>
          <w:rFonts w:hint="default" w:ascii="Times New Roman" w:hAnsi="Times New Roman" w:cs="Times New Roman"/>
        </w:rPr>
        <w:t>4.该产品的关键组件要求实施前，“关键组件”栏可不填，下同。</w:t>
      </w:r>
    </w:p>
    <w:p w14:paraId="5291A713">
      <w:pPr>
        <w:pStyle w:val="33"/>
        <w:widowControl/>
        <w:spacing w:before="24" w:beforeAutospacing="0" w:after="24" w:afterAutospacing="0"/>
        <w:ind w:firstLine="420"/>
        <w:rPr>
          <w:rFonts w:hint="default" w:ascii="Times New Roman" w:hAnsi="Times New Roman" w:cs="Times New Roman"/>
        </w:rPr>
      </w:pPr>
      <w:r>
        <w:rPr>
          <w:rFonts w:hint="default" w:ascii="Times New Roman" w:hAnsi="Times New Roman" w:cs="Times New Roman"/>
        </w:rPr>
        <w:t>5.该产品的关键工序要求实施前，“关键工序”栏可不填，下同。</w:t>
      </w:r>
    </w:p>
    <w:p w14:paraId="38C361DD">
      <w:pPr>
        <w:rPr>
          <w:rFonts w:hint="default" w:ascii="Times New Roman" w:hAnsi="Times New Roman" w:cs="Times New Roman"/>
        </w:rPr>
      </w:pPr>
    </w:p>
    <w:p w14:paraId="3A8E2C95">
      <w:pPr>
        <w:rPr>
          <w:rFonts w:hint="default" w:ascii="Times New Roman" w:hAnsi="Times New Roman" w:cs="Times New Roman"/>
        </w:rPr>
      </w:pPr>
      <w:r>
        <w:rPr>
          <w:rFonts w:hint="default" w:ascii="Times New Roman" w:hAnsi="Times New Roman" w:cs="Times New Roman"/>
        </w:rPr>
        <w:br w:type="page"/>
      </w:r>
    </w:p>
    <w:p w14:paraId="7B512D09">
      <w:pPr>
        <w:pStyle w:val="195"/>
        <w:spacing w:before="0" w:after="0" w:line="538" w:lineRule="exact"/>
        <w:jc w:val="center"/>
        <w:rPr>
          <w:rFonts w:hint="default" w:ascii="Times New Roman" w:hAnsi="Times New Roman" w:cs="Times New Roman"/>
        </w:rPr>
      </w:pPr>
      <w:r>
        <w:rPr>
          <w:rFonts w:hint="default" w:ascii="Times New Roman" w:hAnsi="Times New Roman" w:cs="Times New Roman"/>
        </w:rPr>
        <w:t>8．具备履行合同所必需的设备和专业技术能力的书面声明</w:t>
      </w:r>
    </w:p>
    <w:p w14:paraId="7439BB76">
      <w:pPr>
        <w:spacing w:line="460" w:lineRule="exact"/>
        <w:ind w:firstLine="492"/>
        <w:rPr>
          <w:rFonts w:hint="default" w:ascii="Times New Roman" w:hAnsi="Times New Roman" w:cs="Times New Roman"/>
          <w:bCs/>
          <w:sz w:val="24"/>
        </w:rPr>
      </w:pPr>
    </w:p>
    <w:p w14:paraId="65D98E2F">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我单位郑重声明：我单位具备履行本项采购合同所必需的设备和专业技术能力，为履行本项采购合同我单位具备如下主要设备和主要专业技术能力：</w:t>
      </w:r>
    </w:p>
    <w:p w14:paraId="663085B3">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主要设备有：  。</w:t>
      </w:r>
    </w:p>
    <w:p w14:paraId="6E86220E">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主要专业技术能力有：   。</w:t>
      </w:r>
    </w:p>
    <w:p w14:paraId="2AD560DC">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default" w:ascii="Times New Roman" w:hAnsi="Times New Roman" w:cs="Times New Roman"/>
          <w:szCs w:val="21"/>
        </w:rPr>
        <w:t>（加盖CA电子签章）</w:t>
      </w:r>
      <w:r>
        <w:rPr>
          <w:rFonts w:hint="default" w:ascii="Times New Roman" w:hAnsi="Times New Roman" w:cs="Times New Roman"/>
          <w:bCs/>
          <w:sz w:val="24"/>
        </w:rPr>
        <w:t>：</w:t>
      </w:r>
    </w:p>
    <w:p w14:paraId="56F18F71">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0C18D2BF">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______</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2F59A40F">
      <w:pPr>
        <w:spacing w:line="440" w:lineRule="exact"/>
        <w:jc w:val="center"/>
        <w:rPr>
          <w:rFonts w:hint="default" w:ascii="Times New Roman" w:hAnsi="Times New Roman" w:cs="Times New Roman"/>
          <w:b/>
          <w:bCs/>
          <w:sz w:val="32"/>
          <w:szCs w:val="32"/>
        </w:rPr>
      </w:pPr>
    </w:p>
    <w:p w14:paraId="1CF78F8B">
      <w:pPr>
        <w:spacing w:line="440" w:lineRule="exact"/>
        <w:jc w:val="center"/>
        <w:rPr>
          <w:rFonts w:hint="default" w:ascii="Times New Roman" w:hAnsi="Times New Roman" w:cs="Times New Roman"/>
          <w:b/>
          <w:bCs/>
          <w:sz w:val="32"/>
          <w:szCs w:val="32"/>
        </w:rPr>
      </w:pPr>
    </w:p>
    <w:p w14:paraId="604A94E5">
      <w:pPr>
        <w:spacing w:line="440" w:lineRule="exact"/>
        <w:jc w:val="center"/>
        <w:rPr>
          <w:rFonts w:hint="default" w:ascii="Times New Roman" w:hAnsi="Times New Roman" w:cs="Times New Roman"/>
          <w:b/>
          <w:bCs/>
          <w:sz w:val="32"/>
          <w:szCs w:val="32"/>
        </w:rPr>
      </w:pPr>
    </w:p>
    <w:p w14:paraId="283F0762">
      <w:pPr>
        <w:spacing w:line="440" w:lineRule="exact"/>
        <w:jc w:val="center"/>
        <w:rPr>
          <w:rFonts w:hint="default" w:ascii="Times New Roman" w:hAnsi="Times New Roman" w:cs="Times New Roman"/>
          <w:b/>
          <w:bCs/>
          <w:sz w:val="32"/>
          <w:szCs w:val="32"/>
        </w:rPr>
      </w:pPr>
    </w:p>
    <w:p w14:paraId="150B0D8D">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 xml:space="preserve">9．参加政府采购活动前3年内在经营活动中没有重大违法记录的书面声明 </w:t>
      </w:r>
    </w:p>
    <w:p w14:paraId="6413909E">
      <w:pPr>
        <w:pStyle w:val="311"/>
        <w:spacing w:before="0" w:after="0" w:line="420" w:lineRule="exact"/>
        <w:ind w:firstLine="0"/>
        <w:rPr>
          <w:rFonts w:hint="default" w:ascii="Times New Roman" w:hAnsi="Times New Roman" w:cs="Times New Roman"/>
          <w:szCs w:val="21"/>
        </w:rPr>
      </w:pPr>
    </w:p>
    <w:p w14:paraId="5D9FF8A7">
      <w:pPr>
        <w:pStyle w:val="311"/>
        <w:spacing w:before="0" w:after="0" w:line="420" w:lineRule="exact"/>
        <w:ind w:firstLine="0"/>
        <w:jc w:val="center"/>
        <w:rPr>
          <w:rFonts w:hint="default" w:ascii="Times New Roman" w:hAnsi="Times New Roman" w:cs="Times New Roman"/>
          <w:b/>
          <w:sz w:val="32"/>
          <w:szCs w:val="32"/>
        </w:rPr>
      </w:pPr>
      <w:r>
        <w:rPr>
          <w:rFonts w:hint="default" w:ascii="Times New Roman" w:hAnsi="Times New Roman" w:cs="Times New Roman"/>
          <w:b/>
          <w:sz w:val="32"/>
          <w:szCs w:val="32"/>
        </w:rPr>
        <w:t>声 明</w:t>
      </w:r>
    </w:p>
    <w:p w14:paraId="5D131727">
      <w:pPr>
        <w:pStyle w:val="311"/>
        <w:spacing w:before="0" w:after="0" w:line="420" w:lineRule="exact"/>
        <w:ind w:firstLine="475"/>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p>
    <w:p w14:paraId="406C1001">
      <w:pPr>
        <w:pStyle w:val="311"/>
        <w:spacing w:before="0" w:after="0" w:line="420" w:lineRule="exact"/>
        <w:ind w:firstLine="0"/>
        <w:jc w:val="right"/>
        <w:rPr>
          <w:rFonts w:hint="default" w:ascii="Times New Roman" w:hAnsi="Times New Roman" w:cs="Times New Roman"/>
          <w:szCs w:val="21"/>
        </w:rPr>
      </w:pPr>
    </w:p>
    <w:p w14:paraId="0CAED23B">
      <w:pPr>
        <w:pStyle w:val="311"/>
        <w:spacing w:before="0" w:after="0" w:line="420" w:lineRule="exact"/>
        <w:ind w:firstLine="0"/>
        <w:jc w:val="right"/>
        <w:rPr>
          <w:rFonts w:hint="default" w:ascii="Times New Roman" w:hAnsi="Times New Roman" w:cs="Times New Roman"/>
          <w:szCs w:val="21"/>
        </w:rPr>
      </w:pPr>
    </w:p>
    <w:p w14:paraId="29C3C913">
      <w:pPr>
        <w:pStyle w:val="311"/>
        <w:spacing w:before="0" w:after="0" w:line="420" w:lineRule="exact"/>
        <w:ind w:firstLine="0"/>
        <w:jc w:val="right"/>
        <w:rPr>
          <w:rFonts w:hint="default" w:ascii="Times New Roman" w:hAnsi="Times New Roman" w:cs="Times New Roman"/>
          <w:szCs w:val="21"/>
        </w:rPr>
      </w:pPr>
    </w:p>
    <w:p w14:paraId="570594C0">
      <w:pPr>
        <w:pStyle w:val="311"/>
        <w:spacing w:before="0" w:after="0" w:line="420" w:lineRule="exact"/>
        <w:ind w:firstLine="0"/>
        <w:jc w:val="center"/>
        <w:rPr>
          <w:rFonts w:hint="default" w:ascii="Times New Roman" w:hAnsi="Times New Roman" w:cs="Times New Roman"/>
          <w:szCs w:val="21"/>
        </w:rPr>
      </w:pPr>
      <w:r>
        <w:rPr>
          <w:rFonts w:hint="default" w:ascii="Times New Roman" w:hAnsi="Times New Roman" w:cs="Times New Roman"/>
          <w:szCs w:val="21"/>
        </w:rPr>
        <w:t xml:space="preserve">                      供应商名称（加盖CA电子签章）： </w:t>
      </w:r>
    </w:p>
    <w:p w14:paraId="0C286218">
      <w:pPr>
        <w:pStyle w:val="311"/>
        <w:spacing w:before="0" w:after="0" w:line="420" w:lineRule="exact"/>
        <w:ind w:firstLine="0"/>
        <w:jc w:val="right"/>
        <w:rPr>
          <w:rFonts w:hint="default" w:ascii="Times New Roman" w:hAnsi="Times New Roman" w:cs="Times New Roman"/>
          <w:szCs w:val="21"/>
        </w:rPr>
      </w:pPr>
    </w:p>
    <w:p w14:paraId="0447EC1E">
      <w:pPr>
        <w:pStyle w:val="311"/>
        <w:spacing w:before="0" w:after="0" w:line="420" w:lineRule="exact"/>
        <w:ind w:firstLine="0"/>
        <w:jc w:val="right"/>
        <w:rPr>
          <w:rFonts w:hint="default" w:ascii="Times New Roman" w:hAnsi="Times New Roman" w:cs="Times New Roman"/>
          <w:szCs w:val="21"/>
        </w:rPr>
      </w:pPr>
    </w:p>
    <w:p w14:paraId="5639F39E">
      <w:pPr>
        <w:pStyle w:val="311"/>
        <w:spacing w:before="0" w:after="0" w:line="420" w:lineRule="exact"/>
        <w:jc w:val="right"/>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p>
    <w:p w14:paraId="0843E17F">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10．不存在与参加本项目的其他供应商单位负责人为同一人或者存在直接控股、管理关系的承诺</w:t>
      </w:r>
    </w:p>
    <w:p w14:paraId="2F2E8A99">
      <w:pPr>
        <w:pStyle w:val="311"/>
        <w:spacing w:before="0" w:after="0" w:line="420" w:lineRule="exact"/>
        <w:ind w:firstLine="0"/>
        <w:rPr>
          <w:rFonts w:hint="default" w:ascii="Times New Roman" w:hAnsi="Times New Roman" w:cs="Times New Roman"/>
          <w:szCs w:val="21"/>
        </w:rPr>
      </w:pPr>
    </w:p>
    <w:p w14:paraId="2787D1AC">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20836EE8">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）采购</w:t>
      </w:r>
      <w:r>
        <w:rPr>
          <w:rFonts w:hint="default" w:ascii="Times New Roman" w:hAnsi="Times New Roman" w:cs="Times New Roman"/>
          <w:sz w:val="24"/>
          <w:szCs w:val="21"/>
        </w:rPr>
        <w:t>活动，郑</w:t>
      </w:r>
      <w:r>
        <w:rPr>
          <w:rFonts w:hint="default" w:ascii="Times New Roman" w:hAnsi="Times New Roman" w:cs="Times New Roman"/>
          <w:bCs/>
          <w:sz w:val="24"/>
        </w:rPr>
        <w:t>重承诺：在参加本次采购活动不存在</w:t>
      </w:r>
      <w:r>
        <w:rPr>
          <w:rFonts w:hint="default" w:ascii="Times New Roman" w:hAnsi="Times New Roman" w:cs="Times New Roman"/>
          <w:sz w:val="24"/>
          <w:szCs w:val="21"/>
        </w:rPr>
        <w:t>与参加本项目的其他供应商单位负责人为同一人或者存在直接控股、管理关系。本</w:t>
      </w:r>
      <w:r>
        <w:rPr>
          <w:rFonts w:hint="default" w:ascii="Times New Roman" w:hAnsi="Times New Roman" w:cs="Times New Roman"/>
          <w:bCs/>
          <w:sz w:val="24"/>
        </w:rPr>
        <w:t>单位对上述承诺的真实性负责。如有虚假，将依法承担相应责任。</w:t>
      </w:r>
    </w:p>
    <w:p w14:paraId="6D426F54">
      <w:pPr>
        <w:spacing w:line="460" w:lineRule="exact"/>
        <w:ind w:firstLine="492"/>
        <w:rPr>
          <w:rFonts w:hint="default" w:ascii="Times New Roman" w:hAnsi="Times New Roman" w:cs="Times New Roman"/>
          <w:bCs/>
          <w:sz w:val="24"/>
        </w:rPr>
      </w:pPr>
    </w:p>
    <w:p w14:paraId="28B5DA6F">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default" w:ascii="Times New Roman" w:hAnsi="Times New Roman" w:cs="Times New Roman"/>
          <w:szCs w:val="21"/>
        </w:rPr>
        <w:t>（加盖CA电子签章）</w:t>
      </w:r>
      <w:r>
        <w:rPr>
          <w:rFonts w:hint="default" w:ascii="Times New Roman" w:hAnsi="Times New Roman" w:cs="Times New Roman"/>
          <w:bCs/>
          <w:sz w:val="24"/>
        </w:rPr>
        <w:t>：</w:t>
      </w:r>
    </w:p>
    <w:p w14:paraId="6389A3F9">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32646485">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50710CB8">
      <w:pPr>
        <w:spacing w:line="460" w:lineRule="exact"/>
        <w:rPr>
          <w:rFonts w:hint="default" w:ascii="Times New Roman" w:hAnsi="Times New Roman" w:cs="Times New Roman"/>
          <w:bCs/>
          <w:sz w:val="24"/>
        </w:rPr>
      </w:pPr>
    </w:p>
    <w:p w14:paraId="1C01D6D9">
      <w:pPr>
        <w:spacing w:line="440" w:lineRule="exact"/>
        <w:jc w:val="center"/>
        <w:rPr>
          <w:rFonts w:hint="default" w:ascii="Times New Roman" w:hAnsi="Times New Roman" w:cs="Times New Roman"/>
          <w:b/>
          <w:bCs/>
          <w:sz w:val="32"/>
          <w:szCs w:val="32"/>
        </w:rPr>
      </w:pPr>
    </w:p>
    <w:p w14:paraId="0D9BFACF">
      <w:pPr>
        <w:spacing w:line="440" w:lineRule="exact"/>
        <w:jc w:val="center"/>
        <w:rPr>
          <w:rFonts w:hint="default" w:ascii="Times New Roman" w:hAnsi="Times New Roman" w:cs="Times New Roman"/>
          <w:b/>
          <w:bCs/>
          <w:sz w:val="32"/>
          <w:szCs w:val="32"/>
        </w:rPr>
      </w:pPr>
    </w:p>
    <w:p w14:paraId="33F17E9D">
      <w:pPr>
        <w:spacing w:line="440" w:lineRule="exact"/>
        <w:jc w:val="center"/>
        <w:rPr>
          <w:rFonts w:hint="default" w:ascii="Times New Roman" w:hAnsi="Times New Roman" w:cs="Times New Roman"/>
          <w:b/>
          <w:bCs/>
          <w:sz w:val="32"/>
          <w:szCs w:val="32"/>
        </w:rPr>
      </w:pPr>
    </w:p>
    <w:p w14:paraId="52931557">
      <w:pPr>
        <w:spacing w:line="440" w:lineRule="exact"/>
        <w:jc w:val="center"/>
        <w:rPr>
          <w:rFonts w:hint="default" w:ascii="Times New Roman" w:hAnsi="Times New Roman" w:cs="Times New Roman"/>
          <w:b/>
          <w:bCs/>
          <w:sz w:val="32"/>
          <w:szCs w:val="32"/>
        </w:rPr>
      </w:pPr>
    </w:p>
    <w:p w14:paraId="6FA68F4E">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11．非联合体投标承诺函</w:t>
      </w:r>
    </w:p>
    <w:p w14:paraId="63D4A855">
      <w:pPr>
        <w:pStyle w:val="311"/>
        <w:spacing w:before="0" w:after="0" w:line="420" w:lineRule="exact"/>
        <w:ind w:firstLine="0"/>
        <w:rPr>
          <w:rFonts w:hint="default" w:ascii="Times New Roman" w:hAnsi="Times New Roman" w:cs="Times New Roman"/>
          <w:szCs w:val="21"/>
        </w:rPr>
      </w:pPr>
    </w:p>
    <w:p w14:paraId="704AAE9A">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7C192F18">
      <w:pPr>
        <w:spacing w:line="460" w:lineRule="exact"/>
        <w:ind w:firstLine="492"/>
        <w:rPr>
          <w:rFonts w:hint="default" w:ascii="Times New Roman" w:hAnsi="Times New Roman" w:cs="Times New Roman"/>
          <w:bCs/>
          <w:sz w:val="24"/>
          <w:szCs w:val="24"/>
        </w:rPr>
      </w:pPr>
      <w:r>
        <w:rPr>
          <w:rFonts w:hint="default" w:ascii="Times New Roman" w:hAnsi="Times New Roman" w:cs="Times New Roman"/>
          <w:bCs/>
          <w:sz w:val="24"/>
        </w:rPr>
        <w:t>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项</w:t>
      </w:r>
      <w:r>
        <w:rPr>
          <w:rFonts w:hint="default" w:ascii="Times New Roman" w:hAnsi="Times New Roman" w:cs="Times New Roman"/>
          <w:sz w:val="24"/>
          <w:szCs w:val="24"/>
        </w:rPr>
        <w:t>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）采购活动，郑</w:t>
      </w:r>
      <w:r>
        <w:rPr>
          <w:rFonts w:hint="default" w:ascii="Times New Roman" w:hAnsi="Times New Roman" w:cs="Times New Roman"/>
          <w:bCs/>
          <w:sz w:val="24"/>
          <w:szCs w:val="24"/>
        </w:rPr>
        <w:t>重承诺：非联合体参与投标。</w:t>
      </w:r>
    </w:p>
    <w:p w14:paraId="6D30B450">
      <w:pPr>
        <w:spacing w:line="460" w:lineRule="exact"/>
        <w:ind w:firstLine="492"/>
        <w:rPr>
          <w:rFonts w:hint="default" w:ascii="Times New Roman" w:hAnsi="Times New Roman" w:cs="Times New Roman"/>
          <w:bCs/>
          <w:sz w:val="24"/>
        </w:rPr>
      </w:pPr>
    </w:p>
    <w:p w14:paraId="00824000">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default" w:ascii="Times New Roman" w:hAnsi="Times New Roman" w:cs="Times New Roman"/>
          <w:szCs w:val="21"/>
        </w:rPr>
        <w:t>（加盖CA电子签章）</w:t>
      </w:r>
      <w:r>
        <w:rPr>
          <w:rFonts w:hint="default" w:ascii="Times New Roman" w:hAnsi="Times New Roman" w:cs="Times New Roman"/>
          <w:bCs/>
          <w:sz w:val="24"/>
        </w:rPr>
        <w:t>：</w:t>
      </w:r>
    </w:p>
    <w:p w14:paraId="1FDDF8DF">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21A157AF">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45AD9D4B">
      <w:pPr>
        <w:rPr>
          <w:rFonts w:hint="default" w:ascii="Times New Roman" w:hAnsi="Times New Roman" w:cs="Times New Roman"/>
        </w:rPr>
      </w:pPr>
    </w:p>
    <w:p w14:paraId="307817BB">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12．技术要求响应偏离表</w:t>
      </w:r>
    </w:p>
    <w:tbl>
      <w:tblPr>
        <w:tblStyle w:val="35"/>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1985"/>
        <w:gridCol w:w="2976"/>
        <w:gridCol w:w="1418"/>
        <w:gridCol w:w="1276"/>
      </w:tblGrid>
      <w:tr w14:paraId="16797CA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trPr>
        <w:tc>
          <w:tcPr>
            <w:tcW w:w="817" w:type="dxa"/>
            <w:vAlign w:val="center"/>
          </w:tcPr>
          <w:p w14:paraId="0A333C0D">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985" w:type="dxa"/>
            <w:vAlign w:val="center"/>
          </w:tcPr>
          <w:p w14:paraId="6A936D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招标要求</w:t>
            </w:r>
          </w:p>
        </w:tc>
        <w:tc>
          <w:tcPr>
            <w:tcW w:w="2976" w:type="dxa"/>
            <w:vAlign w:val="center"/>
          </w:tcPr>
          <w:p w14:paraId="34D8E87A">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投标响应</w:t>
            </w:r>
          </w:p>
        </w:tc>
        <w:tc>
          <w:tcPr>
            <w:tcW w:w="1418" w:type="dxa"/>
            <w:vAlign w:val="center"/>
          </w:tcPr>
          <w:p w14:paraId="005B64E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符合/</w:t>
            </w:r>
          </w:p>
          <w:p w14:paraId="4D3B419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正偏离/</w:t>
            </w:r>
          </w:p>
          <w:p w14:paraId="755137B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负偏离</w:t>
            </w:r>
          </w:p>
        </w:tc>
        <w:tc>
          <w:tcPr>
            <w:tcW w:w="1276" w:type="dxa"/>
            <w:vAlign w:val="center"/>
          </w:tcPr>
          <w:p w14:paraId="47D3769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14:paraId="291F9BC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817" w:type="dxa"/>
            <w:vAlign w:val="center"/>
          </w:tcPr>
          <w:p w14:paraId="4DB03842">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1985" w:type="dxa"/>
          </w:tcPr>
          <w:p w14:paraId="7C6B2626">
            <w:pPr>
              <w:spacing w:before="145"/>
              <w:jc w:val="center"/>
              <w:rPr>
                <w:rStyle w:val="273"/>
                <w:rFonts w:hint="default" w:ascii="Times New Roman" w:hAnsi="Times New Roman" w:eastAsia="仿宋_GB2312" w:cs="Times New Roman"/>
                <w:sz w:val="24"/>
              </w:rPr>
            </w:pPr>
          </w:p>
        </w:tc>
        <w:tc>
          <w:tcPr>
            <w:tcW w:w="2976" w:type="dxa"/>
            <w:vAlign w:val="center"/>
          </w:tcPr>
          <w:p w14:paraId="35A36868">
            <w:pPr>
              <w:spacing w:before="145"/>
              <w:rPr>
                <w:rFonts w:hint="default" w:ascii="Times New Roman" w:hAnsi="Times New Roman" w:cs="Times New Roman"/>
                <w:sz w:val="24"/>
                <w:szCs w:val="24"/>
              </w:rPr>
            </w:pPr>
          </w:p>
        </w:tc>
        <w:tc>
          <w:tcPr>
            <w:tcW w:w="1418" w:type="dxa"/>
            <w:vAlign w:val="center"/>
          </w:tcPr>
          <w:p w14:paraId="58E92723">
            <w:pPr>
              <w:spacing w:before="145"/>
              <w:rPr>
                <w:rFonts w:hint="default" w:ascii="Times New Roman" w:hAnsi="Times New Roman" w:cs="Times New Roman"/>
                <w:sz w:val="24"/>
                <w:szCs w:val="24"/>
              </w:rPr>
            </w:pPr>
          </w:p>
        </w:tc>
        <w:tc>
          <w:tcPr>
            <w:tcW w:w="1276" w:type="dxa"/>
            <w:vAlign w:val="center"/>
          </w:tcPr>
          <w:p w14:paraId="038F3CE4">
            <w:pPr>
              <w:spacing w:before="145"/>
              <w:rPr>
                <w:rFonts w:hint="default" w:ascii="Times New Roman" w:hAnsi="Times New Roman" w:cs="Times New Roman"/>
                <w:sz w:val="24"/>
                <w:szCs w:val="24"/>
              </w:rPr>
            </w:pPr>
          </w:p>
        </w:tc>
      </w:tr>
      <w:tr w14:paraId="47166BE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817" w:type="dxa"/>
            <w:vAlign w:val="center"/>
          </w:tcPr>
          <w:p w14:paraId="3CA79D1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1985" w:type="dxa"/>
          </w:tcPr>
          <w:p w14:paraId="05429B55">
            <w:pPr>
              <w:spacing w:before="145"/>
              <w:jc w:val="center"/>
              <w:rPr>
                <w:rStyle w:val="273"/>
                <w:rFonts w:hint="default" w:ascii="Times New Roman" w:hAnsi="Times New Roman" w:cs="Times New Roman"/>
                <w:sz w:val="24"/>
              </w:rPr>
            </w:pPr>
          </w:p>
        </w:tc>
        <w:tc>
          <w:tcPr>
            <w:tcW w:w="2976" w:type="dxa"/>
            <w:vAlign w:val="center"/>
          </w:tcPr>
          <w:p w14:paraId="674DB7C9">
            <w:pPr>
              <w:spacing w:before="145"/>
              <w:rPr>
                <w:rFonts w:hint="default" w:ascii="Times New Roman" w:hAnsi="Times New Roman" w:cs="Times New Roman"/>
                <w:sz w:val="24"/>
                <w:szCs w:val="24"/>
              </w:rPr>
            </w:pPr>
          </w:p>
        </w:tc>
        <w:tc>
          <w:tcPr>
            <w:tcW w:w="1418" w:type="dxa"/>
            <w:vAlign w:val="center"/>
          </w:tcPr>
          <w:p w14:paraId="2B9084CB">
            <w:pPr>
              <w:spacing w:before="145"/>
              <w:rPr>
                <w:rFonts w:hint="default" w:ascii="Times New Roman" w:hAnsi="Times New Roman" w:cs="Times New Roman"/>
                <w:sz w:val="24"/>
                <w:szCs w:val="24"/>
              </w:rPr>
            </w:pPr>
          </w:p>
        </w:tc>
        <w:tc>
          <w:tcPr>
            <w:tcW w:w="1276" w:type="dxa"/>
            <w:vAlign w:val="center"/>
          </w:tcPr>
          <w:p w14:paraId="6243335D">
            <w:pPr>
              <w:spacing w:before="145"/>
              <w:rPr>
                <w:rFonts w:hint="default" w:ascii="Times New Roman" w:hAnsi="Times New Roman" w:cs="Times New Roman"/>
                <w:sz w:val="24"/>
                <w:szCs w:val="24"/>
              </w:rPr>
            </w:pPr>
          </w:p>
        </w:tc>
      </w:tr>
      <w:tr w14:paraId="2324203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trPr>
        <w:tc>
          <w:tcPr>
            <w:tcW w:w="817" w:type="dxa"/>
            <w:vAlign w:val="center"/>
          </w:tcPr>
          <w:p w14:paraId="42362CB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1985" w:type="dxa"/>
          </w:tcPr>
          <w:p w14:paraId="335E8AB4">
            <w:pPr>
              <w:spacing w:before="145"/>
              <w:jc w:val="center"/>
              <w:rPr>
                <w:rStyle w:val="273"/>
                <w:rFonts w:hint="default" w:ascii="Times New Roman" w:hAnsi="Times New Roman" w:cs="Times New Roman"/>
                <w:sz w:val="24"/>
              </w:rPr>
            </w:pPr>
          </w:p>
        </w:tc>
        <w:tc>
          <w:tcPr>
            <w:tcW w:w="2976" w:type="dxa"/>
            <w:vAlign w:val="center"/>
          </w:tcPr>
          <w:p w14:paraId="4CFBD888">
            <w:pPr>
              <w:spacing w:before="145"/>
              <w:rPr>
                <w:rFonts w:hint="default" w:ascii="Times New Roman" w:hAnsi="Times New Roman" w:cs="Times New Roman"/>
                <w:sz w:val="24"/>
                <w:szCs w:val="24"/>
              </w:rPr>
            </w:pPr>
          </w:p>
        </w:tc>
        <w:tc>
          <w:tcPr>
            <w:tcW w:w="1418" w:type="dxa"/>
            <w:vAlign w:val="center"/>
          </w:tcPr>
          <w:p w14:paraId="74AEBBA2">
            <w:pPr>
              <w:spacing w:before="145"/>
              <w:rPr>
                <w:rFonts w:hint="default" w:ascii="Times New Roman" w:hAnsi="Times New Roman" w:cs="Times New Roman"/>
                <w:sz w:val="24"/>
                <w:szCs w:val="24"/>
              </w:rPr>
            </w:pPr>
          </w:p>
        </w:tc>
        <w:tc>
          <w:tcPr>
            <w:tcW w:w="1276" w:type="dxa"/>
            <w:vAlign w:val="center"/>
          </w:tcPr>
          <w:p w14:paraId="6E613B12">
            <w:pPr>
              <w:spacing w:before="145"/>
              <w:rPr>
                <w:rFonts w:hint="default" w:ascii="Times New Roman" w:hAnsi="Times New Roman" w:cs="Times New Roman"/>
                <w:sz w:val="24"/>
                <w:szCs w:val="24"/>
              </w:rPr>
            </w:pPr>
          </w:p>
        </w:tc>
      </w:tr>
      <w:tr w14:paraId="1041F39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trPr>
        <w:tc>
          <w:tcPr>
            <w:tcW w:w="817" w:type="dxa"/>
            <w:vAlign w:val="center"/>
          </w:tcPr>
          <w:p w14:paraId="3BF5CA5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985" w:type="dxa"/>
          </w:tcPr>
          <w:p w14:paraId="5F60EB1C">
            <w:pPr>
              <w:spacing w:before="145"/>
              <w:jc w:val="center"/>
              <w:rPr>
                <w:rStyle w:val="273"/>
                <w:rFonts w:hint="default" w:ascii="Times New Roman" w:hAnsi="Times New Roman" w:eastAsia="仿宋_GB2312" w:cs="Times New Roman"/>
                <w:sz w:val="24"/>
              </w:rPr>
            </w:pPr>
          </w:p>
        </w:tc>
        <w:tc>
          <w:tcPr>
            <w:tcW w:w="2976" w:type="dxa"/>
            <w:vAlign w:val="center"/>
          </w:tcPr>
          <w:p w14:paraId="24287A26">
            <w:pPr>
              <w:spacing w:before="145"/>
              <w:rPr>
                <w:rFonts w:hint="default" w:ascii="Times New Roman" w:hAnsi="Times New Roman" w:cs="Times New Roman"/>
                <w:sz w:val="24"/>
                <w:szCs w:val="24"/>
              </w:rPr>
            </w:pPr>
          </w:p>
        </w:tc>
        <w:tc>
          <w:tcPr>
            <w:tcW w:w="1418" w:type="dxa"/>
            <w:vAlign w:val="center"/>
          </w:tcPr>
          <w:p w14:paraId="3FE2C9A3">
            <w:pPr>
              <w:spacing w:before="145"/>
              <w:rPr>
                <w:rFonts w:hint="default" w:ascii="Times New Roman" w:hAnsi="Times New Roman" w:cs="Times New Roman"/>
                <w:sz w:val="24"/>
                <w:szCs w:val="24"/>
              </w:rPr>
            </w:pPr>
          </w:p>
        </w:tc>
        <w:tc>
          <w:tcPr>
            <w:tcW w:w="1276" w:type="dxa"/>
            <w:vAlign w:val="center"/>
          </w:tcPr>
          <w:p w14:paraId="7A5E5724">
            <w:pPr>
              <w:spacing w:before="145"/>
              <w:rPr>
                <w:rFonts w:hint="default" w:ascii="Times New Roman" w:hAnsi="Times New Roman" w:cs="Times New Roman"/>
                <w:sz w:val="24"/>
                <w:szCs w:val="24"/>
              </w:rPr>
            </w:pPr>
          </w:p>
        </w:tc>
      </w:tr>
      <w:tr w14:paraId="380151F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trPr>
        <w:tc>
          <w:tcPr>
            <w:tcW w:w="817" w:type="dxa"/>
            <w:vAlign w:val="center"/>
          </w:tcPr>
          <w:p w14:paraId="4D2BD1D5">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985" w:type="dxa"/>
          </w:tcPr>
          <w:p w14:paraId="251DC5A0">
            <w:pPr>
              <w:spacing w:before="145"/>
              <w:jc w:val="center"/>
              <w:rPr>
                <w:rStyle w:val="273"/>
                <w:rFonts w:hint="default" w:ascii="Times New Roman" w:hAnsi="Times New Roman" w:cs="Times New Roman"/>
                <w:sz w:val="24"/>
              </w:rPr>
            </w:pPr>
          </w:p>
        </w:tc>
        <w:tc>
          <w:tcPr>
            <w:tcW w:w="2976" w:type="dxa"/>
            <w:vAlign w:val="center"/>
          </w:tcPr>
          <w:p w14:paraId="02335E86">
            <w:pPr>
              <w:spacing w:before="145"/>
              <w:rPr>
                <w:rFonts w:hint="default" w:ascii="Times New Roman" w:hAnsi="Times New Roman" w:cs="Times New Roman"/>
                <w:sz w:val="24"/>
                <w:szCs w:val="24"/>
              </w:rPr>
            </w:pPr>
          </w:p>
        </w:tc>
        <w:tc>
          <w:tcPr>
            <w:tcW w:w="1418" w:type="dxa"/>
            <w:vAlign w:val="center"/>
          </w:tcPr>
          <w:p w14:paraId="07BDF487">
            <w:pPr>
              <w:spacing w:before="145"/>
              <w:rPr>
                <w:rFonts w:hint="default" w:ascii="Times New Roman" w:hAnsi="Times New Roman" w:cs="Times New Roman"/>
                <w:sz w:val="24"/>
                <w:szCs w:val="24"/>
              </w:rPr>
            </w:pPr>
          </w:p>
        </w:tc>
        <w:tc>
          <w:tcPr>
            <w:tcW w:w="1276" w:type="dxa"/>
            <w:vAlign w:val="center"/>
          </w:tcPr>
          <w:p w14:paraId="1D5A9B37">
            <w:pPr>
              <w:spacing w:before="145"/>
              <w:rPr>
                <w:rFonts w:hint="default" w:ascii="Times New Roman" w:hAnsi="Times New Roman" w:cs="Times New Roman"/>
                <w:sz w:val="24"/>
                <w:szCs w:val="24"/>
              </w:rPr>
            </w:pPr>
          </w:p>
        </w:tc>
      </w:tr>
      <w:tr w14:paraId="3F0CA3D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817" w:type="dxa"/>
            <w:vAlign w:val="center"/>
          </w:tcPr>
          <w:p w14:paraId="25B2DFF1">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1985" w:type="dxa"/>
          </w:tcPr>
          <w:p w14:paraId="5A45E2F0">
            <w:pPr>
              <w:spacing w:before="145"/>
              <w:jc w:val="center"/>
              <w:rPr>
                <w:rStyle w:val="273"/>
                <w:rFonts w:hint="default" w:ascii="Times New Roman" w:hAnsi="Times New Roman" w:cs="Times New Roman"/>
                <w:sz w:val="24"/>
              </w:rPr>
            </w:pPr>
          </w:p>
        </w:tc>
        <w:tc>
          <w:tcPr>
            <w:tcW w:w="2976" w:type="dxa"/>
            <w:vAlign w:val="center"/>
          </w:tcPr>
          <w:p w14:paraId="461FE87B">
            <w:pPr>
              <w:spacing w:before="145"/>
              <w:rPr>
                <w:rFonts w:hint="default" w:ascii="Times New Roman" w:hAnsi="Times New Roman" w:cs="Times New Roman"/>
                <w:sz w:val="24"/>
                <w:szCs w:val="24"/>
              </w:rPr>
            </w:pPr>
          </w:p>
        </w:tc>
        <w:tc>
          <w:tcPr>
            <w:tcW w:w="1418" w:type="dxa"/>
            <w:vAlign w:val="center"/>
          </w:tcPr>
          <w:p w14:paraId="5126819C">
            <w:pPr>
              <w:spacing w:before="145"/>
              <w:rPr>
                <w:rFonts w:hint="default" w:ascii="Times New Roman" w:hAnsi="Times New Roman" w:cs="Times New Roman"/>
                <w:sz w:val="24"/>
                <w:szCs w:val="24"/>
              </w:rPr>
            </w:pPr>
          </w:p>
        </w:tc>
        <w:tc>
          <w:tcPr>
            <w:tcW w:w="1276" w:type="dxa"/>
            <w:vAlign w:val="center"/>
          </w:tcPr>
          <w:p w14:paraId="4D473016">
            <w:pPr>
              <w:spacing w:before="145"/>
              <w:rPr>
                <w:rFonts w:hint="default" w:ascii="Times New Roman" w:hAnsi="Times New Roman" w:cs="Times New Roman"/>
                <w:sz w:val="24"/>
                <w:szCs w:val="24"/>
              </w:rPr>
            </w:pPr>
          </w:p>
        </w:tc>
      </w:tr>
      <w:tr w14:paraId="099C16E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trPr>
        <w:tc>
          <w:tcPr>
            <w:tcW w:w="817" w:type="dxa"/>
            <w:vAlign w:val="center"/>
          </w:tcPr>
          <w:p w14:paraId="62F665DD">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985" w:type="dxa"/>
          </w:tcPr>
          <w:p w14:paraId="21AECBAB">
            <w:pPr>
              <w:spacing w:before="145"/>
              <w:jc w:val="center"/>
              <w:rPr>
                <w:rStyle w:val="273"/>
                <w:rFonts w:hint="default" w:ascii="Times New Roman" w:hAnsi="Times New Roman" w:eastAsia="仿宋_GB2312" w:cs="Times New Roman"/>
                <w:sz w:val="24"/>
              </w:rPr>
            </w:pPr>
          </w:p>
        </w:tc>
        <w:tc>
          <w:tcPr>
            <w:tcW w:w="2976" w:type="dxa"/>
            <w:vAlign w:val="center"/>
          </w:tcPr>
          <w:p w14:paraId="49C826AD">
            <w:pPr>
              <w:spacing w:before="145"/>
              <w:rPr>
                <w:rFonts w:hint="default" w:ascii="Times New Roman" w:hAnsi="Times New Roman" w:cs="Times New Roman"/>
                <w:sz w:val="24"/>
              </w:rPr>
            </w:pPr>
          </w:p>
        </w:tc>
        <w:tc>
          <w:tcPr>
            <w:tcW w:w="1418" w:type="dxa"/>
            <w:vAlign w:val="center"/>
          </w:tcPr>
          <w:p w14:paraId="1E80A699">
            <w:pPr>
              <w:spacing w:before="145"/>
              <w:rPr>
                <w:rFonts w:hint="default" w:ascii="Times New Roman" w:hAnsi="Times New Roman" w:cs="Times New Roman"/>
                <w:sz w:val="24"/>
              </w:rPr>
            </w:pPr>
          </w:p>
        </w:tc>
        <w:tc>
          <w:tcPr>
            <w:tcW w:w="1276" w:type="dxa"/>
            <w:vAlign w:val="center"/>
          </w:tcPr>
          <w:p w14:paraId="4883F6B3">
            <w:pPr>
              <w:spacing w:before="145"/>
              <w:rPr>
                <w:rFonts w:hint="default" w:ascii="Times New Roman" w:hAnsi="Times New Roman" w:cs="Times New Roman"/>
                <w:sz w:val="24"/>
              </w:rPr>
            </w:pPr>
          </w:p>
        </w:tc>
      </w:tr>
    </w:tbl>
    <w:p w14:paraId="44288380">
      <w:pPr>
        <w:spacing w:before="145"/>
        <w:rPr>
          <w:rFonts w:hint="default" w:ascii="Times New Roman" w:hAnsi="Times New Roman" w:cs="Times New Roman"/>
          <w:sz w:val="24"/>
          <w:szCs w:val="24"/>
        </w:rPr>
      </w:pPr>
      <w:r>
        <w:rPr>
          <w:rFonts w:hint="default" w:ascii="Times New Roman" w:hAnsi="Times New Roman" w:cs="Times New Roman"/>
          <w:sz w:val="24"/>
        </w:rPr>
        <w:t>供应商名称</w:t>
      </w:r>
      <w:r>
        <w:rPr>
          <w:rFonts w:hint="default" w:ascii="Times New Roman" w:hAnsi="Times New Roman" w:cs="Times New Roman"/>
          <w:szCs w:val="21"/>
        </w:rPr>
        <w:t>（加盖CA电子签章）</w:t>
      </w:r>
      <w:r>
        <w:rPr>
          <w:rFonts w:hint="default" w:ascii="Times New Roman" w:hAnsi="Times New Roman" w:cs="Times New Roman"/>
          <w:sz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61499393">
      <w:pPr>
        <w:pStyle w:val="194"/>
        <w:spacing w:line="500" w:lineRule="exact"/>
        <w:ind w:left="15" w:hanging="120"/>
        <w:rPr>
          <w:rFonts w:hint="default" w:ascii="Times New Roman" w:hAnsi="Times New Roman" w:cs="Times New Roman"/>
          <w:sz w:val="24"/>
          <w:szCs w:val="24"/>
        </w:rPr>
      </w:pPr>
    </w:p>
    <w:p w14:paraId="5EAF5294">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6FFF25A">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24012078">
      <w:pPr>
        <w:rPr>
          <w:rFonts w:hint="default" w:ascii="Times New Roman" w:hAnsi="Times New Roman" w:eastAsia="仿宋_GB2312" w:cs="Times New Roman"/>
          <w:sz w:val="24"/>
        </w:rPr>
      </w:pPr>
    </w:p>
    <w:p w14:paraId="5A4750CB">
      <w:pPr>
        <w:rPr>
          <w:rFonts w:hint="default" w:ascii="Times New Roman" w:hAnsi="Times New Roman" w:cs="Times New Roman"/>
          <w:sz w:val="24"/>
        </w:rPr>
      </w:pPr>
      <w:r>
        <w:rPr>
          <w:rFonts w:hint="default" w:ascii="Times New Roman" w:hAnsi="Times New Roman" w:cs="Times New Roman"/>
          <w:sz w:val="24"/>
        </w:rPr>
        <w:t>填写说明：</w:t>
      </w:r>
    </w:p>
    <w:p w14:paraId="7CF3543C">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1、供应商须根据第四章《项目需求》要求填写此表，作为投标文件的组成部分。</w:t>
      </w:r>
    </w:p>
    <w:p w14:paraId="1DF36F7F">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2、所有偏离必须在本表中列出，未在本偏离表中列出偏离，将视为供应商已完全接受招标文件要求。</w:t>
      </w:r>
    </w:p>
    <w:p w14:paraId="1F090B9E">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3、偏离包括正、负偏离，正偏离指供应商的响应高于招标文件要求，负偏离指供应商的响应低于招标文件要求。</w:t>
      </w:r>
    </w:p>
    <w:p w14:paraId="390F73E1">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13．商务要求响应偏离表</w:t>
      </w:r>
    </w:p>
    <w:tbl>
      <w:tblPr>
        <w:tblStyle w:val="35"/>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1985"/>
        <w:gridCol w:w="2526"/>
        <w:gridCol w:w="1260"/>
        <w:gridCol w:w="1884"/>
      </w:tblGrid>
      <w:tr w14:paraId="2DF75CB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trPr>
        <w:tc>
          <w:tcPr>
            <w:tcW w:w="817" w:type="dxa"/>
            <w:vAlign w:val="center"/>
          </w:tcPr>
          <w:p w14:paraId="20DD6385">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985" w:type="dxa"/>
            <w:vAlign w:val="center"/>
          </w:tcPr>
          <w:p w14:paraId="683FA48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招标要求</w:t>
            </w:r>
          </w:p>
        </w:tc>
        <w:tc>
          <w:tcPr>
            <w:tcW w:w="2526" w:type="dxa"/>
            <w:vAlign w:val="center"/>
          </w:tcPr>
          <w:p w14:paraId="6C98C11D">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投标响应</w:t>
            </w:r>
          </w:p>
        </w:tc>
        <w:tc>
          <w:tcPr>
            <w:tcW w:w="1260" w:type="dxa"/>
            <w:vAlign w:val="center"/>
          </w:tcPr>
          <w:p w14:paraId="3B35541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符合/</w:t>
            </w:r>
          </w:p>
          <w:p w14:paraId="07E7FF8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正偏离/</w:t>
            </w:r>
          </w:p>
          <w:p w14:paraId="6A438E1A">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负偏离</w:t>
            </w:r>
          </w:p>
        </w:tc>
        <w:tc>
          <w:tcPr>
            <w:tcW w:w="1884" w:type="dxa"/>
            <w:vAlign w:val="center"/>
          </w:tcPr>
          <w:p w14:paraId="3CAF590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14:paraId="6E33799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817" w:type="dxa"/>
            <w:vAlign w:val="center"/>
          </w:tcPr>
          <w:p w14:paraId="05AD16BA">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1985" w:type="dxa"/>
          </w:tcPr>
          <w:p w14:paraId="5C4D982A">
            <w:pPr>
              <w:spacing w:before="145"/>
              <w:jc w:val="center"/>
              <w:rPr>
                <w:rStyle w:val="273"/>
                <w:rFonts w:hint="default" w:ascii="Times New Roman" w:hAnsi="Times New Roman" w:eastAsia="仿宋_GB2312" w:cs="Times New Roman"/>
                <w:sz w:val="24"/>
              </w:rPr>
            </w:pPr>
          </w:p>
        </w:tc>
        <w:tc>
          <w:tcPr>
            <w:tcW w:w="2526" w:type="dxa"/>
            <w:vAlign w:val="center"/>
          </w:tcPr>
          <w:p w14:paraId="27D35EBF">
            <w:pPr>
              <w:spacing w:before="145"/>
              <w:rPr>
                <w:rFonts w:hint="default" w:ascii="Times New Roman" w:hAnsi="Times New Roman" w:cs="Times New Roman"/>
                <w:sz w:val="24"/>
                <w:szCs w:val="24"/>
              </w:rPr>
            </w:pPr>
          </w:p>
        </w:tc>
        <w:tc>
          <w:tcPr>
            <w:tcW w:w="1260" w:type="dxa"/>
            <w:vAlign w:val="center"/>
          </w:tcPr>
          <w:p w14:paraId="72E696E8">
            <w:pPr>
              <w:spacing w:before="145"/>
              <w:rPr>
                <w:rFonts w:hint="default" w:ascii="Times New Roman" w:hAnsi="Times New Roman" w:cs="Times New Roman"/>
                <w:sz w:val="24"/>
                <w:szCs w:val="24"/>
              </w:rPr>
            </w:pPr>
          </w:p>
        </w:tc>
        <w:tc>
          <w:tcPr>
            <w:tcW w:w="1884" w:type="dxa"/>
            <w:vAlign w:val="center"/>
          </w:tcPr>
          <w:p w14:paraId="1338341A">
            <w:pPr>
              <w:spacing w:before="145"/>
              <w:rPr>
                <w:rFonts w:hint="default" w:ascii="Times New Roman" w:hAnsi="Times New Roman" w:cs="Times New Roman"/>
                <w:sz w:val="24"/>
                <w:szCs w:val="24"/>
              </w:rPr>
            </w:pPr>
          </w:p>
        </w:tc>
      </w:tr>
      <w:tr w14:paraId="20A6A33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817" w:type="dxa"/>
            <w:vAlign w:val="center"/>
          </w:tcPr>
          <w:p w14:paraId="47CDC11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1985" w:type="dxa"/>
          </w:tcPr>
          <w:p w14:paraId="3B75AB22">
            <w:pPr>
              <w:spacing w:before="145"/>
              <w:jc w:val="center"/>
              <w:rPr>
                <w:rStyle w:val="273"/>
                <w:rFonts w:hint="default" w:ascii="Times New Roman" w:hAnsi="Times New Roman" w:cs="Times New Roman"/>
                <w:sz w:val="24"/>
              </w:rPr>
            </w:pPr>
          </w:p>
        </w:tc>
        <w:tc>
          <w:tcPr>
            <w:tcW w:w="2526" w:type="dxa"/>
            <w:vAlign w:val="center"/>
          </w:tcPr>
          <w:p w14:paraId="2C330308">
            <w:pPr>
              <w:spacing w:before="145"/>
              <w:rPr>
                <w:rFonts w:hint="default" w:ascii="Times New Roman" w:hAnsi="Times New Roman" w:cs="Times New Roman"/>
                <w:sz w:val="24"/>
                <w:szCs w:val="24"/>
              </w:rPr>
            </w:pPr>
          </w:p>
        </w:tc>
        <w:tc>
          <w:tcPr>
            <w:tcW w:w="1260" w:type="dxa"/>
            <w:vAlign w:val="center"/>
          </w:tcPr>
          <w:p w14:paraId="3C080EEA">
            <w:pPr>
              <w:spacing w:before="145"/>
              <w:rPr>
                <w:rFonts w:hint="default" w:ascii="Times New Roman" w:hAnsi="Times New Roman" w:cs="Times New Roman"/>
                <w:sz w:val="24"/>
                <w:szCs w:val="24"/>
              </w:rPr>
            </w:pPr>
          </w:p>
        </w:tc>
        <w:tc>
          <w:tcPr>
            <w:tcW w:w="1884" w:type="dxa"/>
            <w:vAlign w:val="center"/>
          </w:tcPr>
          <w:p w14:paraId="1C310C03">
            <w:pPr>
              <w:spacing w:before="145"/>
              <w:rPr>
                <w:rFonts w:hint="default" w:ascii="Times New Roman" w:hAnsi="Times New Roman" w:cs="Times New Roman"/>
                <w:sz w:val="24"/>
                <w:szCs w:val="24"/>
              </w:rPr>
            </w:pPr>
          </w:p>
        </w:tc>
      </w:tr>
      <w:tr w14:paraId="26D7DB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trPr>
        <w:tc>
          <w:tcPr>
            <w:tcW w:w="817" w:type="dxa"/>
            <w:vAlign w:val="center"/>
          </w:tcPr>
          <w:p w14:paraId="33D10DF6">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1985" w:type="dxa"/>
          </w:tcPr>
          <w:p w14:paraId="7611760C">
            <w:pPr>
              <w:spacing w:before="145"/>
              <w:jc w:val="center"/>
              <w:rPr>
                <w:rStyle w:val="273"/>
                <w:rFonts w:hint="default" w:ascii="Times New Roman" w:hAnsi="Times New Roman" w:cs="Times New Roman"/>
                <w:sz w:val="24"/>
              </w:rPr>
            </w:pPr>
          </w:p>
        </w:tc>
        <w:tc>
          <w:tcPr>
            <w:tcW w:w="2526" w:type="dxa"/>
            <w:vAlign w:val="center"/>
          </w:tcPr>
          <w:p w14:paraId="16EAA8D7">
            <w:pPr>
              <w:spacing w:before="145"/>
              <w:rPr>
                <w:rFonts w:hint="default" w:ascii="Times New Roman" w:hAnsi="Times New Roman" w:cs="Times New Roman"/>
                <w:sz w:val="24"/>
                <w:szCs w:val="24"/>
              </w:rPr>
            </w:pPr>
          </w:p>
        </w:tc>
        <w:tc>
          <w:tcPr>
            <w:tcW w:w="1260" w:type="dxa"/>
            <w:vAlign w:val="center"/>
          </w:tcPr>
          <w:p w14:paraId="435C0AF5">
            <w:pPr>
              <w:spacing w:before="145"/>
              <w:rPr>
                <w:rFonts w:hint="default" w:ascii="Times New Roman" w:hAnsi="Times New Roman" w:cs="Times New Roman"/>
                <w:sz w:val="24"/>
                <w:szCs w:val="24"/>
              </w:rPr>
            </w:pPr>
          </w:p>
        </w:tc>
        <w:tc>
          <w:tcPr>
            <w:tcW w:w="1884" w:type="dxa"/>
            <w:vAlign w:val="center"/>
          </w:tcPr>
          <w:p w14:paraId="3D1D4474">
            <w:pPr>
              <w:spacing w:before="145"/>
              <w:rPr>
                <w:rFonts w:hint="default" w:ascii="Times New Roman" w:hAnsi="Times New Roman" w:cs="Times New Roman"/>
                <w:sz w:val="24"/>
                <w:szCs w:val="24"/>
              </w:rPr>
            </w:pPr>
          </w:p>
        </w:tc>
      </w:tr>
      <w:tr w14:paraId="4B69BE0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trPr>
        <w:tc>
          <w:tcPr>
            <w:tcW w:w="817" w:type="dxa"/>
            <w:vAlign w:val="center"/>
          </w:tcPr>
          <w:p w14:paraId="421624C6">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985" w:type="dxa"/>
          </w:tcPr>
          <w:p w14:paraId="668D9978">
            <w:pPr>
              <w:spacing w:before="145"/>
              <w:jc w:val="center"/>
              <w:rPr>
                <w:rStyle w:val="273"/>
                <w:rFonts w:hint="default" w:ascii="Times New Roman" w:hAnsi="Times New Roman" w:eastAsia="仿宋_GB2312" w:cs="Times New Roman"/>
                <w:sz w:val="24"/>
              </w:rPr>
            </w:pPr>
          </w:p>
        </w:tc>
        <w:tc>
          <w:tcPr>
            <w:tcW w:w="2526" w:type="dxa"/>
            <w:vAlign w:val="center"/>
          </w:tcPr>
          <w:p w14:paraId="61456CC1">
            <w:pPr>
              <w:spacing w:before="145"/>
              <w:rPr>
                <w:rFonts w:hint="default" w:ascii="Times New Roman" w:hAnsi="Times New Roman" w:cs="Times New Roman"/>
                <w:sz w:val="24"/>
                <w:szCs w:val="24"/>
              </w:rPr>
            </w:pPr>
          </w:p>
        </w:tc>
        <w:tc>
          <w:tcPr>
            <w:tcW w:w="1260" w:type="dxa"/>
            <w:vAlign w:val="center"/>
          </w:tcPr>
          <w:p w14:paraId="3F6A11FD">
            <w:pPr>
              <w:spacing w:before="145"/>
              <w:rPr>
                <w:rFonts w:hint="default" w:ascii="Times New Roman" w:hAnsi="Times New Roman" w:cs="Times New Roman"/>
                <w:sz w:val="24"/>
                <w:szCs w:val="24"/>
              </w:rPr>
            </w:pPr>
          </w:p>
        </w:tc>
        <w:tc>
          <w:tcPr>
            <w:tcW w:w="1884" w:type="dxa"/>
            <w:vAlign w:val="center"/>
          </w:tcPr>
          <w:p w14:paraId="6340E3A3">
            <w:pPr>
              <w:spacing w:before="145"/>
              <w:rPr>
                <w:rFonts w:hint="default" w:ascii="Times New Roman" w:hAnsi="Times New Roman" w:cs="Times New Roman"/>
                <w:sz w:val="24"/>
                <w:szCs w:val="24"/>
              </w:rPr>
            </w:pPr>
          </w:p>
        </w:tc>
      </w:tr>
      <w:tr w14:paraId="58D7F79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trPr>
        <w:tc>
          <w:tcPr>
            <w:tcW w:w="817" w:type="dxa"/>
            <w:vAlign w:val="center"/>
          </w:tcPr>
          <w:p w14:paraId="32ACF0C2">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985" w:type="dxa"/>
          </w:tcPr>
          <w:p w14:paraId="2F9D1BDE">
            <w:pPr>
              <w:spacing w:before="145"/>
              <w:jc w:val="center"/>
              <w:rPr>
                <w:rStyle w:val="273"/>
                <w:rFonts w:hint="default" w:ascii="Times New Roman" w:hAnsi="Times New Roman" w:cs="Times New Roman"/>
                <w:sz w:val="24"/>
              </w:rPr>
            </w:pPr>
          </w:p>
        </w:tc>
        <w:tc>
          <w:tcPr>
            <w:tcW w:w="2526" w:type="dxa"/>
            <w:vAlign w:val="center"/>
          </w:tcPr>
          <w:p w14:paraId="3942E1E0">
            <w:pPr>
              <w:spacing w:before="145"/>
              <w:rPr>
                <w:rFonts w:hint="default" w:ascii="Times New Roman" w:hAnsi="Times New Roman" w:cs="Times New Roman"/>
                <w:sz w:val="24"/>
                <w:szCs w:val="24"/>
              </w:rPr>
            </w:pPr>
          </w:p>
        </w:tc>
        <w:tc>
          <w:tcPr>
            <w:tcW w:w="1260" w:type="dxa"/>
            <w:vAlign w:val="center"/>
          </w:tcPr>
          <w:p w14:paraId="55E01A20">
            <w:pPr>
              <w:spacing w:before="145"/>
              <w:rPr>
                <w:rFonts w:hint="default" w:ascii="Times New Roman" w:hAnsi="Times New Roman" w:cs="Times New Roman"/>
                <w:sz w:val="24"/>
                <w:szCs w:val="24"/>
              </w:rPr>
            </w:pPr>
          </w:p>
        </w:tc>
        <w:tc>
          <w:tcPr>
            <w:tcW w:w="1884" w:type="dxa"/>
            <w:vAlign w:val="center"/>
          </w:tcPr>
          <w:p w14:paraId="11572FF8">
            <w:pPr>
              <w:spacing w:before="145"/>
              <w:rPr>
                <w:rFonts w:hint="default" w:ascii="Times New Roman" w:hAnsi="Times New Roman" w:cs="Times New Roman"/>
                <w:sz w:val="24"/>
                <w:szCs w:val="24"/>
              </w:rPr>
            </w:pPr>
          </w:p>
        </w:tc>
      </w:tr>
      <w:tr w14:paraId="5525053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817" w:type="dxa"/>
            <w:vAlign w:val="center"/>
          </w:tcPr>
          <w:p w14:paraId="7043168D">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1985" w:type="dxa"/>
          </w:tcPr>
          <w:p w14:paraId="58C51B3A">
            <w:pPr>
              <w:spacing w:before="145"/>
              <w:jc w:val="center"/>
              <w:rPr>
                <w:rStyle w:val="273"/>
                <w:rFonts w:hint="default" w:ascii="Times New Roman" w:hAnsi="Times New Roman" w:cs="Times New Roman"/>
                <w:sz w:val="24"/>
              </w:rPr>
            </w:pPr>
          </w:p>
        </w:tc>
        <w:tc>
          <w:tcPr>
            <w:tcW w:w="2526" w:type="dxa"/>
            <w:vAlign w:val="center"/>
          </w:tcPr>
          <w:p w14:paraId="1CB27197">
            <w:pPr>
              <w:spacing w:before="145"/>
              <w:rPr>
                <w:rFonts w:hint="default" w:ascii="Times New Roman" w:hAnsi="Times New Roman" w:cs="Times New Roman"/>
                <w:sz w:val="24"/>
                <w:szCs w:val="24"/>
              </w:rPr>
            </w:pPr>
          </w:p>
        </w:tc>
        <w:tc>
          <w:tcPr>
            <w:tcW w:w="1260" w:type="dxa"/>
            <w:vAlign w:val="center"/>
          </w:tcPr>
          <w:p w14:paraId="04BC6874">
            <w:pPr>
              <w:spacing w:before="145"/>
              <w:rPr>
                <w:rFonts w:hint="default" w:ascii="Times New Roman" w:hAnsi="Times New Roman" w:cs="Times New Roman"/>
                <w:sz w:val="24"/>
                <w:szCs w:val="24"/>
              </w:rPr>
            </w:pPr>
          </w:p>
        </w:tc>
        <w:tc>
          <w:tcPr>
            <w:tcW w:w="1884" w:type="dxa"/>
            <w:vAlign w:val="center"/>
          </w:tcPr>
          <w:p w14:paraId="4AFFDF44">
            <w:pPr>
              <w:spacing w:before="145"/>
              <w:rPr>
                <w:rFonts w:hint="default" w:ascii="Times New Roman" w:hAnsi="Times New Roman" w:cs="Times New Roman"/>
                <w:sz w:val="24"/>
                <w:szCs w:val="24"/>
              </w:rPr>
            </w:pPr>
          </w:p>
        </w:tc>
      </w:tr>
      <w:tr w14:paraId="06A9F9A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trPr>
        <w:tc>
          <w:tcPr>
            <w:tcW w:w="817" w:type="dxa"/>
            <w:vAlign w:val="center"/>
          </w:tcPr>
          <w:p w14:paraId="08464D8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985" w:type="dxa"/>
          </w:tcPr>
          <w:p w14:paraId="0C18E427">
            <w:pPr>
              <w:spacing w:before="145"/>
              <w:jc w:val="center"/>
              <w:rPr>
                <w:rStyle w:val="273"/>
                <w:rFonts w:hint="default" w:ascii="Times New Roman" w:hAnsi="Times New Roman" w:eastAsia="仿宋_GB2312" w:cs="Times New Roman"/>
                <w:sz w:val="24"/>
              </w:rPr>
            </w:pPr>
          </w:p>
        </w:tc>
        <w:tc>
          <w:tcPr>
            <w:tcW w:w="2526" w:type="dxa"/>
            <w:vAlign w:val="center"/>
          </w:tcPr>
          <w:p w14:paraId="31F550CF">
            <w:pPr>
              <w:spacing w:before="145"/>
              <w:rPr>
                <w:rFonts w:hint="default" w:ascii="Times New Roman" w:hAnsi="Times New Roman" w:cs="Times New Roman"/>
                <w:sz w:val="24"/>
              </w:rPr>
            </w:pPr>
          </w:p>
        </w:tc>
        <w:tc>
          <w:tcPr>
            <w:tcW w:w="1260" w:type="dxa"/>
            <w:vAlign w:val="center"/>
          </w:tcPr>
          <w:p w14:paraId="2B29E839">
            <w:pPr>
              <w:spacing w:before="145"/>
              <w:rPr>
                <w:rFonts w:hint="default" w:ascii="Times New Roman" w:hAnsi="Times New Roman" w:cs="Times New Roman"/>
                <w:sz w:val="24"/>
              </w:rPr>
            </w:pPr>
          </w:p>
        </w:tc>
        <w:tc>
          <w:tcPr>
            <w:tcW w:w="1884" w:type="dxa"/>
            <w:vAlign w:val="center"/>
          </w:tcPr>
          <w:p w14:paraId="01BE9014">
            <w:pPr>
              <w:spacing w:before="145"/>
              <w:rPr>
                <w:rFonts w:hint="default" w:ascii="Times New Roman" w:hAnsi="Times New Roman" w:cs="Times New Roman"/>
                <w:sz w:val="24"/>
              </w:rPr>
            </w:pPr>
          </w:p>
        </w:tc>
      </w:tr>
    </w:tbl>
    <w:p w14:paraId="41DC3459">
      <w:pPr>
        <w:spacing w:before="145"/>
        <w:rPr>
          <w:rFonts w:hint="default" w:ascii="Times New Roman" w:hAnsi="Times New Roman" w:cs="Times New Roman"/>
          <w:sz w:val="24"/>
          <w:szCs w:val="24"/>
        </w:rPr>
      </w:pPr>
      <w:r>
        <w:rPr>
          <w:rFonts w:hint="default" w:ascii="Times New Roman" w:hAnsi="Times New Roman" w:cs="Times New Roman"/>
          <w:sz w:val="24"/>
        </w:rPr>
        <w:t>供应商名称</w:t>
      </w:r>
      <w:r>
        <w:rPr>
          <w:rFonts w:hint="default" w:ascii="Times New Roman" w:hAnsi="Times New Roman" w:cs="Times New Roman"/>
          <w:szCs w:val="21"/>
        </w:rPr>
        <w:t>（加盖CA电子签章）</w:t>
      </w:r>
      <w:r>
        <w:rPr>
          <w:rFonts w:hint="default" w:ascii="Times New Roman" w:hAnsi="Times New Roman" w:cs="Times New Roman"/>
          <w:sz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37D10447">
      <w:pPr>
        <w:pStyle w:val="194"/>
        <w:spacing w:line="500" w:lineRule="exact"/>
        <w:ind w:left="15" w:hanging="120"/>
        <w:rPr>
          <w:rFonts w:hint="default" w:ascii="Times New Roman" w:hAnsi="Times New Roman" w:cs="Times New Roman"/>
          <w:sz w:val="24"/>
          <w:szCs w:val="24"/>
        </w:rPr>
      </w:pPr>
    </w:p>
    <w:p w14:paraId="689DED0F">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D9C4D6A">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4052A3BD">
      <w:pPr>
        <w:rPr>
          <w:rFonts w:hint="default" w:ascii="Times New Roman" w:hAnsi="Times New Roman" w:eastAsia="仿宋_GB2312" w:cs="Times New Roman"/>
          <w:sz w:val="24"/>
        </w:rPr>
      </w:pPr>
    </w:p>
    <w:p w14:paraId="3D606765">
      <w:pPr>
        <w:rPr>
          <w:rFonts w:hint="default" w:ascii="Times New Roman" w:hAnsi="Times New Roman" w:cs="Times New Roman"/>
          <w:sz w:val="24"/>
        </w:rPr>
      </w:pPr>
      <w:r>
        <w:rPr>
          <w:rFonts w:hint="default" w:ascii="Times New Roman" w:hAnsi="Times New Roman" w:cs="Times New Roman"/>
          <w:sz w:val="24"/>
        </w:rPr>
        <w:t>填写说明：</w:t>
      </w:r>
    </w:p>
    <w:p w14:paraId="366B7073">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1、供应商须根据第四章《项目需求》要求填写此表，作为投标文件的组成部分。</w:t>
      </w:r>
    </w:p>
    <w:p w14:paraId="52C5AEB0">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2、所有偏离必须在本表中列出，未在本偏离表中列出偏离，将视为供应商已完全接受招标文件要求。</w:t>
      </w:r>
    </w:p>
    <w:p w14:paraId="04CB77A6">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3、偏离包括正、负偏离，正偏离指供应商的响应高于招标文件要求，负偏离指供应商的响应低于招标文件要求。</w:t>
      </w:r>
    </w:p>
    <w:p w14:paraId="0CB9C964">
      <w:pPr>
        <w:widowControl/>
        <w:jc w:val="left"/>
        <w:rPr>
          <w:rFonts w:hint="default" w:ascii="Times New Roman" w:hAnsi="Times New Roman" w:cs="Times New Roman"/>
          <w:b/>
          <w:sz w:val="32"/>
          <w:szCs w:val="24"/>
        </w:rPr>
      </w:pPr>
      <w:r>
        <w:rPr>
          <w:rFonts w:hint="default" w:ascii="Times New Roman" w:hAnsi="Times New Roman" w:cs="Times New Roman"/>
          <w:b/>
          <w:sz w:val="32"/>
          <w:szCs w:val="24"/>
        </w:rPr>
        <w:br w:type="page" w:clear="all"/>
      </w:r>
    </w:p>
    <w:p w14:paraId="4E6FA9A4">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14．项目实施方案</w:t>
      </w:r>
    </w:p>
    <w:p w14:paraId="2CCBC7C7">
      <w:pPr>
        <w:jc w:val="center"/>
        <w:rPr>
          <w:rFonts w:hint="default" w:ascii="Times New Roman" w:hAnsi="Times New Roman" w:cs="Times New Roman"/>
          <w:b/>
          <w:sz w:val="32"/>
          <w:szCs w:val="24"/>
        </w:rPr>
      </w:pPr>
    </w:p>
    <w:p w14:paraId="20BBF6E9">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65FC0569">
      <w:pPr>
        <w:spacing w:line="360" w:lineRule="auto"/>
        <w:ind w:firstLine="420"/>
        <w:rPr>
          <w:rFonts w:hint="default" w:ascii="Times New Roman" w:hAnsi="Times New Roman" w:cs="Times New Roman"/>
        </w:rPr>
      </w:pPr>
    </w:p>
    <w:p w14:paraId="106872E6">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15．包装运输方案</w:t>
      </w:r>
    </w:p>
    <w:p w14:paraId="120CAEA9">
      <w:pPr>
        <w:pStyle w:val="194"/>
        <w:spacing w:line="500" w:lineRule="exact"/>
        <w:ind w:left="56" w:hanging="161"/>
        <w:rPr>
          <w:rFonts w:hint="default" w:ascii="Times New Roman" w:hAnsi="Times New Roman" w:cs="Times New Roman"/>
          <w:b/>
          <w:sz w:val="32"/>
          <w:szCs w:val="24"/>
        </w:rPr>
      </w:pPr>
    </w:p>
    <w:p w14:paraId="0B95395A">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76C5EEC2">
      <w:pPr>
        <w:pStyle w:val="194"/>
        <w:spacing w:line="500" w:lineRule="exact"/>
        <w:ind w:left="56" w:hanging="161"/>
        <w:rPr>
          <w:rFonts w:hint="default" w:ascii="Times New Roman" w:hAnsi="Times New Roman" w:cs="Times New Roman"/>
          <w:b/>
          <w:sz w:val="32"/>
          <w:szCs w:val="24"/>
        </w:rPr>
      </w:pPr>
    </w:p>
    <w:p w14:paraId="22658A1B">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16．售后服务方案</w:t>
      </w:r>
    </w:p>
    <w:p w14:paraId="2C6FEA94">
      <w:pPr>
        <w:pStyle w:val="194"/>
        <w:spacing w:line="500" w:lineRule="exact"/>
        <w:ind w:left="56" w:hanging="161"/>
        <w:rPr>
          <w:rFonts w:hint="default" w:ascii="Times New Roman" w:hAnsi="Times New Roman" w:cs="Times New Roman"/>
          <w:b/>
          <w:sz w:val="32"/>
          <w:szCs w:val="24"/>
        </w:rPr>
      </w:pPr>
    </w:p>
    <w:p w14:paraId="5C86EF27">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3F919EA2">
      <w:pPr>
        <w:pStyle w:val="195"/>
        <w:spacing w:before="0" w:after="0" w:line="538" w:lineRule="exact"/>
        <w:ind w:firstLine="482"/>
        <w:jc w:val="center"/>
        <w:rPr>
          <w:rFonts w:hint="default" w:ascii="Times New Roman" w:hAnsi="Times New Roman" w:cs="Times New Roman"/>
        </w:rPr>
      </w:pPr>
    </w:p>
    <w:p w14:paraId="507F832B">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17．相关证明文件及材料</w:t>
      </w:r>
    </w:p>
    <w:p w14:paraId="46D7EC0D">
      <w:pPr>
        <w:rPr>
          <w:rFonts w:hint="default" w:ascii="Times New Roman" w:hAnsi="Times New Roman" w:cs="Times New Roman"/>
          <w:sz w:val="24"/>
        </w:rPr>
      </w:pPr>
      <w:r>
        <w:rPr>
          <w:rFonts w:hint="default" w:ascii="Times New Roman" w:hAnsi="Times New Roman" w:cs="Times New Roman"/>
          <w:sz w:val="24"/>
        </w:rPr>
        <w:t>1、资格审查的证明材料</w:t>
      </w:r>
    </w:p>
    <w:p w14:paraId="648789FC">
      <w:pPr>
        <w:rPr>
          <w:rFonts w:hint="default" w:ascii="Times New Roman" w:hAnsi="Times New Roman" w:cs="Times New Roman"/>
          <w:sz w:val="24"/>
        </w:rPr>
      </w:pPr>
      <w:r>
        <w:rPr>
          <w:rFonts w:hint="default" w:ascii="Times New Roman" w:hAnsi="Times New Roman" w:cs="Times New Roman"/>
          <w:sz w:val="24"/>
        </w:rPr>
        <w:t>2、招标文件要求的相关证明材料（如有）</w:t>
      </w:r>
    </w:p>
    <w:p w14:paraId="3EC56B87">
      <w:pPr>
        <w:rPr>
          <w:rFonts w:hint="default" w:ascii="Times New Roman" w:hAnsi="Times New Roman" w:cs="Times New Roman"/>
          <w:sz w:val="24"/>
        </w:rPr>
      </w:pPr>
      <w:r>
        <w:rPr>
          <w:rFonts w:hint="default" w:ascii="Times New Roman" w:hAnsi="Times New Roman" w:cs="Times New Roman"/>
          <w:sz w:val="24"/>
        </w:rPr>
        <w:t>3、供应商认为有必要的项目证明材料（如有）</w:t>
      </w:r>
    </w:p>
    <w:p w14:paraId="36BAF1DC">
      <w:pPr>
        <w:rPr>
          <w:rFonts w:hint="default" w:ascii="Times New Roman" w:hAnsi="Times New Roman" w:cs="Times New Roman"/>
          <w:sz w:val="24"/>
        </w:rPr>
      </w:pPr>
    </w:p>
    <w:p w14:paraId="3CDD5A44">
      <w:pPr>
        <w:pStyle w:val="275"/>
        <w:spacing w:after="145" w:line="360" w:lineRule="auto"/>
        <w:ind w:left="0" w:firstLine="0"/>
        <w:rPr>
          <w:rFonts w:hint="default" w:ascii="Times New Roman" w:hAnsi="Times New Roman" w:eastAsia="宋体" w:cs="Times New Roman"/>
        </w:rPr>
      </w:pPr>
      <w:r>
        <w:rPr>
          <w:rFonts w:hint="default" w:ascii="Times New Roman" w:hAnsi="Times New Roman" w:cs="Times New Roman"/>
          <w:b w:val="0"/>
          <w:bCs/>
          <w:sz w:val="32"/>
          <w:szCs w:val="32"/>
        </w:rPr>
        <w:br w:type="page" w:clear="all"/>
      </w:r>
      <w:bookmarkEnd w:id="216"/>
      <w:bookmarkEnd w:id="217"/>
      <w:bookmarkEnd w:id="218"/>
      <w:bookmarkEnd w:id="219"/>
      <w:bookmarkStart w:id="225" w:name="_Toc511305223"/>
      <w:bookmarkStart w:id="226" w:name="_Toc511385438"/>
      <w:bookmarkStart w:id="227" w:name="_Toc511899530"/>
      <w:r>
        <w:rPr>
          <w:rFonts w:hint="default" w:ascii="Times New Roman" w:hAnsi="Times New Roman" w:eastAsia="宋体" w:cs="Times New Roman"/>
        </w:rPr>
        <w:t>附件</w:t>
      </w:r>
      <w:bookmarkEnd w:id="225"/>
      <w:bookmarkEnd w:id="226"/>
      <w:bookmarkEnd w:id="227"/>
    </w:p>
    <w:p w14:paraId="12DCB846">
      <w:pPr>
        <w:pStyle w:val="192"/>
        <w:spacing w:line="560" w:lineRule="exact"/>
        <w:rPr>
          <w:rFonts w:hint="default" w:ascii="Times New Roman" w:hAnsi="Times New Roman" w:eastAsia="黑体" w:cs="Times New Roman"/>
          <w:bCs/>
          <w:sz w:val="44"/>
        </w:rPr>
      </w:pPr>
      <w:bookmarkStart w:id="228" w:name="_Toc511305224"/>
      <w:bookmarkStart w:id="229" w:name="_Toc121905582"/>
      <w:bookmarkStart w:id="230" w:name="_Toc511385439"/>
      <w:bookmarkStart w:id="231" w:name="_Toc511899531"/>
      <w:r>
        <w:rPr>
          <w:rFonts w:hint="default" w:ascii="Times New Roman" w:hAnsi="Times New Roman" w:eastAsia="黑体" w:cs="Times New Roman"/>
          <w:bCs/>
          <w:sz w:val="44"/>
        </w:rPr>
        <w:t>质疑函范本</w:t>
      </w:r>
      <w:bookmarkEnd w:id="228"/>
      <w:bookmarkEnd w:id="229"/>
      <w:bookmarkEnd w:id="230"/>
      <w:bookmarkEnd w:id="231"/>
    </w:p>
    <w:p w14:paraId="3896198A">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一、质疑供应商基本信息</w:t>
      </w:r>
    </w:p>
    <w:p w14:paraId="715EA13D">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质疑供应商：</w:t>
      </w:r>
      <w:r>
        <w:rPr>
          <w:rFonts w:hint="default" w:ascii="Times New Roman" w:hAnsi="Times New Roman" w:eastAsia="仿宋" w:cs="Times New Roman"/>
          <w:sz w:val="28"/>
          <w:szCs w:val="32"/>
          <w:u w:val="single"/>
        </w:rPr>
        <w:t xml:space="preserve">                                        </w:t>
      </w:r>
    </w:p>
    <w:p w14:paraId="565CA6C2">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邮编：</w:t>
      </w:r>
      <w:r>
        <w:rPr>
          <w:rFonts w:hint="default" w:ascii="Times New Roman" w:hAnsi="Times New Roman" w:eastAsia="仿宋" w:cs="Times New Roman"/>
          <w:sz w:val="28"/>
          <w:szCs w:val="32"/>
          <w:u w:val="single"/>
        </w:rPr>
        <w:t xml:space="preserve">                                                   </w:t>
      </w:r>
    </w:p>
    <w:p w14:paraId="3B763539">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联系电话：</w:t>
      </w:r>
      <w:r>
        <w:rPr>
          <w:rFonts w:hint="default" w:ascii="Times New Roman" w:hAnsi="Times New Roman" w:eastAsia="仿宋" w:cs="Times New Roman"/>
          <w:sz w:val="28"/>
          <w:szCs w:val="32"/>
          <w:u w:val="single"/>
        </w:rPr>
        <w:t xml:space="preserve">                              </w:t>
      </w:r>
    </w:p>
    <w:p w14:paraId="40E48FE4">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授权代表：</w:t>
      </w:r>
      <w:r>
        <w:rPr>
          <w:rFonts w:hint="default" w:ascii="Times New Roman" w:hAnsi="Times New Roman" w:eastAsia="仿宋" w:cs="Times New Roman"/>
          <w:sz w:val="28"/>
          <w:szCs w:val="32"/>
          <w:u w:val="single"/>
        </w:rPr>
        <w:t xml:space="preserve">                                          </w:t>
      </w:r>
    </w:p>
    <w:p w14:paraId="1B7102E9">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p>
    <w:p w14:paraId="59895965">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邮编：</w:t>
      </w:r>
      <w:r>
        <w:rPr>
          <w:rFonts w:hint="default" w:ascii="Times New Roman" w:hAnsi="Times New Roman" w:eastAsia="仿宋" w:cs="Times New Roman"/>
          <w:sz w:val="28"/>
          <w:szCs w:val="32"/>
          <w:u w:val="single"/>
        </w:rPr>
        <w:t xml:space="preserve">                                                </w:t>
      </w:r>
    </w:p>
    <w:p w14:paraId="05374CBD">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二、质疑项目基本情况</w:t>
      </w:r>
    </w:p>
    <w:p w14:paraId="3587A85B">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质疑项目的名称：</w:t>
      </w:r>
      <w:r>
        <w:rPr>
          <w:rFonts w:hint="default" w:ascii="Times New Roman" w:hAnsi="Times New Roman" w:eastAsia="仿宋" w:cs="Times New Roman"/>
          <w:sz w:val="28"/>
          <w:szCs w:val="32"/>
          <w:u w:val="single"/>
        </w:rPr>
        <w:t xml:space="preserve">                                      </w:t>
      </w:r>
    </w:p>
    <w:p w14:paraId="30527FA7">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包号：</w:t>
      </w:r>
      <w:r>
        <w:rPr>
          <w:rFonts w:hint="default" w:ascii="Times New Roman" w:hAnsi="Times New Roman" w:eastAsia="仿宋" w:cs="Times New Roman"/>
          <w:sz w:val="28"/>
          <w:szCs w:val="32"/>
          <w:u w:val="single"/>
        </w:rPr>
        <w:t xml:space="preserve">                 </w:t>
      </w:r>
    </w:p>
    <w:p w14:paraId="67F80647">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采购人名称：</w:t>
      </w:r>
      <w:r>
        <w:rPr>
          <w:rFonts w:hint="default" w:ascii="Times New Roman" w:hAnsi="Times New Roman" w:eastAsia="仿宋" w:cs="Times New Roman"/>
          <w:sz w:val="28"/>
          <w:szCs w:val="32"/>
          <w:u w:val="single"/>
        </w:rPr>
        <w:t xml:space="preserve">                                         </w:t>
      </w:r>
    </w:p>
    <w:p w14:paraId="3115BF1D">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采购文件获取日期：</w:t>
      </w:r>
      <w:r>
        <w:rPr>
          <w:rFonts w:hint="default" w:ascii="Times New Roman" w:hAnsi="Times New Roman" w:eastAsia="仿宋" w:cs="Times New Roman"/>
          <w:sz w:val="28"/>
          <w:szCs w:val="32"/>
          <w:u w:val="single"/>
        </w:rPr>
        <w:t xml:space="preserve">                                           </w:t>
      </w:r>
    </w:p>
    <w:p w14:paraId="2A5195E6">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三、质疑事项具体内容</w:t>
      </w:r>
    </w:p>
    <w:p w14:paraId="16F074A5">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质疑事项1：</w:t>
      </w:r>
      <w:r>
        <w:rPr>
          <w:rFonts w:hint="default" w:ascii="Times New Roman" w:hAnsi="Times New Roman" w:eastAsia="仿宋" w:cs="Times New Roman"/>
          <w:sz w:val="28"/>
          <w:szCs w:val="32"/>
          <w:u w:val="single"/>
        </w:rPr>
        <w:t xml:space="preserve">                                         </w:t>
      </w:r>
    </w:p>
    <w:p w14:paraId="21B79A7C">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事实依据：</w:t>
      </w:r>
      <w:r>
        <w:rPr>
          <w:rFonts w:hint="default" w:ascii="Times New Roman" w:hAnsi="Times New Roman" w:eastAsia="仿宋" w:cs="Times New Roman"/>
          <w:sz w:val="28"/>
          <w:szCs w:val="32"/>
          <w:u w:val="single"/>
        </w:rPr>
        <w:t xml:space="preserve">                                          </w:t>
      </w:r>
    </w:p>
    <w:p w14:paraId="1BAE57E6">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p>
    <w:p w14:paraId="0A6EC5A9">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法律依据：</w:t>
      </w:r>
      <w:r>
        <w:rPr>
          <w:rFonts w:hint="default" w:ascii="Times New Roman" w:hAnsi="Times New Roman" w:eastAsia="仿宋" w:cs="Times New Roman"/>
          <w:sz w:val="28"/>
          <w:szCs w:val="32"/>
          <w:u w:val="single"/>
        </w:rPr>
        <w:t xml:space="preserve">                                          </w:t>
      </w:r>
    </w:p>
    <w:p w14:paraId="56A19339">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p>
    <w:p w14:paraId="0F99DFB4">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质疑事项2</w:t>
      </w:r>
    </w:p>
    <w:p w14:paraId="1D27C8BF">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w:t>
      </w:r>
    </w:p>
    <w:p w14:paraId="1A4CFE63">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四、与质疑事项相关的质疑请求</w:t>
      </w:r>
    </w:p>
    <w:p w14:paraId="16C7DBE2">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请求：</w:t>
      </w:r>
      <w:r>
        <w:rPr>
          <w:rFonts w:hint="default" w:ascii="Times New Roman" w:hAnsi="Times New Roman" w:eastAsia="仿宋" w:cs="Times New Roman"/>
          <w:sz w:val="28"/>
          <w:szCs w:val="32"/>
          <w:u w:val="single"/>
        </w:rPr>
        <w:t xml:space="preserve">                                               </w:t>
      </w:r>
    </w:p>
    <w:p w14:paraId="0C4B1E42">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p>
    <w:p w14:paraId="38D48373">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p>
    <w:p w14:paraId="4BC39277">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质疑函制作说明：</w:t>
      </w:r>
    </w:p>
    <w:p w14:paraId="28D6C835">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1.供应商提出质疑时，应提交质疑函和必要的证明材料。</w:t>
      </w:r>
    </w:p>
    <w:p w14:paraId="52CB5F16">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F0BB3EB">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3.质疑供应商若对项目的某一分包进行质疑，质疑函中应列明具体分包号。</w:t>
      </w:r>
    </w:p>
    <w:p w14:paraId="5F0231E9">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4.质疑函的质疑事项应具体、明确，并有必要的事实依据和法律依据。</w:t>
      </w:r>
    </w:p>
    <w:p w14:paraId="724194ED">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5.质疑函的质疑请求应与质疑事项相关。</w:t>
      </w:r>
    </w:p>
    <w:p w14:paraId="58FB4DC5">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6.质疑供应商为自然人的，质疑函应由本人签字；质疑供应商为法人或者其他组织的，质疑函应由法定代表人、主要负责人，或者其授权代表签字或者盖章，并加盖公章。</w:t>
      </w:r>
    </w:p>
    <w:p w14:paraId="3BE35A34">
      <w:pPr>
        <w:widowControl/>
        <w:ind w:firstLine="600"/>
        <w:jc w:val="left"/>
        <w:rPr>
          <w:rFonts w:hint="default" w:ascii="Times New Roman" w:hAnsi="Times New Roman" w:eastAsia="仿宋_GB2312" w:cs="Times New Roman"/>
          <w:sz w:val="30"/>
          <w:szCs w:val="30"/>
        </w:rPr>
      </w:pPr>
    </w:p>
    <w:p w14:paraId="1C085C5A">
      <w:pPr>
        <w:pStyle w:val="275"/>
        <w:spacing w:after="145" w:line="360" w:lineRule="auto"/>
        <w:ind w:left="0" w:firstLine="0"/>
        <w:rPr>
          <w:rFonts w:hint="default" w:ascii="Times New Roman" w:hAnsi="Times New Roman" w:eastAsia="宋体" w:cs="Times New Roman"/>
        </w:rPr>
      </w:pPr>
    </w:p>
    <w:p w14:paraId="07CBABE9">
      <w:pPr>
        <w:jc w:val="center"/>
        <w:rPr>
          <w:rFonts w:hint="default" w:ascii="Times New Roman" w:hAnsi="Times New Roman" w:cs="Times New Roman"/>
          <w:sz w:val="24"/>
          <w:szCs w:val="24"/>
        </w:rPr>
      </w:pPr>
    </w:p>
    <w:p w14:paraId="2B8EBA80">
      <w:pPr>
        <w:pStyle w:val="275"/>
        <w:spacing w:after="145" w:line="360" w:lineRule="auto"/>
        <w:ind w:left="0" w:firstLine="0"/>
        <w:rPr>
          <w:rFonts w:hint="default" w:ascii="Times New Roman" w:hAnsi="Times New Roman" w:cs="Times New Roman"/>
        </w:rPr>
      </w:pPr>
    </w:p>
    <w:p w14:paraId="1D958476">
      <w:pPr>
        <w:pStyle w:val="275"/>
        <w:spacing w:after="145" w:line="360" w:lineRule="auto"/>
        <w:ind w:left="0" w:firstLine="0"/>
        <w:rPr>
          <w:rFonts w:hint="default" w:ascii="Times New Roman" w:hAnsi="Times New Roman" w:eastAsia="宋体" w:cs="Times New Roman"/>
          <w:sz w:val="24"/>
          <w:szCs w:val="24"/>
        </w:rPr>
      </w:pPr>
    </w:p>
    <w:sectPr>
      <w:footerReference r:id="rId5" w:type="default"/>
      <w:type w:val="continuous"/>
      <w:pgSz w:w="11906" w:h="16838"/>
      <w:pgMar w:top="1418" w:right="1588" w:bottom="1418" w:left="1366"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黑体_GBK">
    <w:panose1 w:val="03000509000000000000"/>
    <w:charset w:val="86"/>
    <w:family w:val="script"/>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小标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9879A">
    <w:pPr>
      <w:pStyle w:val="22"/>
      <w:tabs>
        <w:tab w:val="center" w:pos="4153"/>
        <w:tab w:val="right" w:pos="8306"/>
        <w:tab w:val="clear" w:pos="7143"/>
        <w:tab w:val="clear" w:pos="14287"/>
      </w:tabs>
      <w:jc w:val="center"/>
    </w:pPr>
  </w:p>
  <w:p w14:paraId="02F3D02D">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216F4">
    <w:pPr>
      <w:pStyle w:val="22"/>
      <w:tabs>
        <w:tab w:val="center" w:pos="4153"/>
        <w:tab w:val="right" w:pos="8306"/>
        <w:tab w:val="clear" w:pos="7143"/>
        <w:tab w:val="clear" w:pos="14287"/>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5AD074">
                          <w:pPr>
                            <w:pStyle w:val="22"/>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rPr>
                            <w:t>63</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15AD074">
                    <w:pPr>
                      <w:pStyle w:val="22"/>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rPr>
                      <w:t>63</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4DD9F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324DD9FF"/>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DEF0CF"/>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JFlysIBAACN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iRZcrCAQAAjQMAAA4AAAAAAAAAAQAgAAAAHgEAAGRycy9lMm9Eb2MueG1sUEsF&#10;BgAAAAAGAAYAWQEAAFIFAAAAAA==&#10;">
              <v:fill on="f" focussize="0,0"/>
              <v:stroke on="f"/>
              <v:imagedata o:title=""/>
              <o:lock v:ext="edit" aspectratio="f"/>
              <v:textbox inset="0mm,0mm,0mm,0mm" style="mso-fit-shape-to-text:t;">
                <w:txbxContent>
                  <w:p w14:paraId="6FDEF0CF"/>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5C81A">
    <w:pPr>
      <w:pStyle w:val="234"/>
      <w:jc w:val="center"/>
      <w:rPr>
        <w:rFonts w:eastAsia="仿宋_GB2312"/>
        <w:b/>
        <w:sz w:val="22"/>
        <w:szCs w:val="21"/>
      </w:rPr>
    </w:pPr>
    <w:r>
      <w:rPr>
        <w:sz w:val="2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FCDCD">
                          <w:pPr>
                            <w:pStyle w:val="22"/>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rPr>
                            <w:t>63</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F0FCDCD">
                    <w:pPr>
                      <w:pStyle w:val="22"/>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rPr>
                      <w:t>63</w:t>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986" w:hanging="504"/>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BF205925"/>
    <w:multiLevelType w:val="multilevel"/>
    <w:tmpl w:val="BF205925"/>
    <w:lvl w:ilvl="0" w:tentative="0">
      <w:start w:val="3"/>
      <w:numFmt w:val="japaneseCounting"/>
      <w:lvlText w:val="第%1章"/>
      <w:lvlJc w:val="left"/>
      <w:pPr>
        <w:tabs>
          <w:tab w:val="left" w:pos="1755"/>
        </w:tabs>
        <w:ind w:left="1755" w:hanging="1755"/>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45084D7"/>
    <w:multiLevelType w:val="singleLevel"/>
    <w:tmpl w:val="D45084D7"/>
    <w:lvl w:ilvl="0" w:tentative="0">
      <w:start w:val="6"/>
      <w:numFmt w:val="decimal"/>
      <w:suff w:val="space"/>
      <w:lvlText w:val="%1."/>
      <w:lvlJc w:val="left"/>
    </w:lvl>
  </w:abstractNum>
  <w:abstractNum w:abstractNumId="5">
    <w:nsid w:val="D91B35A2"/>
    <w:multiLevelType w:val="singleLevel"/>
    <w:tmpl w:val="D91B35A2"/>
    <w:lvl w:ilvl="0" w:tentative="0">
      <w:start w:val="16"/>
      <w:numFmt w:val="decimal"/>
      <w:suff w:val="space"/>
      <w:lvlText w:val="%1."/>
      <w:lvlJc w:val="left"/>
    </w:lvl>
  </w:abstractNum>
  <w:abstractNum w:abstractNumId="6">
    <w:nsid w:val="EA35775E"/>
    <w:multiLevelType w:val="singleLevel"/>
    <w:tmpl w:val="EA35775E"/>
    <w:lvl w:ilvl="0" w:tentative="0">
      <w:start w:val="17"/>
      <w:numFmt w:val="decimal"/>
      <w:suff w:val="space"/>
      <w:lvlText w:val="%1."/>
      <w:lvlJc w:val="left"/>
    </w:lvl>
  </w:abstractNum>
  <w:abstractNum w:abstractNumId="7">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8"/>
      <w:suff w:val="nothing"/>
      <w:lvlText w:val=""/>
      <w:lvlJc w:val="left"/>
      <w:pPr>
        <w:ind w:left="0" w:firstLine="0"/>
      </w:pPr>
      <w:rPr>
        <w:rFonts w:hint="eastAsia"/>
      </w:rPr>
    </w:lvl>
    <w:lvl w:ilvl="6" w:tentative="0">
      <w:start w:val="1"/>
      <w:numFmt w:val="decimal"/>
      <w:pStyle w:val="199"/>
      <w:suff w:val="nothing"/>
      <w:lvlText w:val=""/>
      <w:lvlJc w:val="left"/>
      <w:pPr>
        <w:ind w:left="0" w:firstLine="0"/>
      </w:pPr>
      <w:rPr>
        <w:rFonts w:hint="eastAsia"/>
      </w:rPr>
    </w:lvl>
    <w:lvl w:ilvl="7" w:tentative="0">
      <w:start w:val="1"/>
      <w:numFmt w:val="decimal"/>
      <w:pStyle w:val="200"/>
      <w:suff w:val="nothing"/>
      <w:lvlText w:val=""/>
      <w:lvlJc w:val="left"/>
      <w:pPr>
        <w:ind w:left="0" w:firstLine="0"/>
      </w:pPr>
      <w:rPr>
        <w:rFonts w:hint="eastAsia"/>
      </w:rPr>
    </w:lvl>
    <w:lvl w:ilvl="8" w:tentative="0">
      <w:start w:val="1"/>
      <w:numFmt w:val="decimal"/>
      <w:pStyle w:val="201"/>
      <w:suff w:val="nothing"/>
      <w:lvlText w:val=""/>
      <w:lvlJc w:val="left"/>
      <w:pPr>
        <w:ind w:left="0" w:firstLine="0"/>
      </w:pPr>
      <w:rPr>
        <w:rFonts w:hint="eastAsia"/>
      </w:rPr>
    </w:lvl>
  </w:abstractNum>
  <w:abstractNum w:abstractNumId="8">
    <w:nsid w:val="452CE39F"/>
    <w:multiLevelType w:val="singleLevel"/>
    <w:tmpl w:val="452CE39F"/>
    <w:lvl w:ilvl="0" w:tentative="0">
      <w:start w:val="1"/>
      <w:numFmt w:val="decimal"/>
      <w:lvlText w:val="%1."/>
      <w:lvlJc w:val="left"/>
      <w:pPr>
        <w:tabs>
          <w:tab w:val="left" w:pos="312"/>
        </w:tabs>
      </w:pPr>
    </w:lvl>
  </w:abstractNum>
  <w:abstractNum w:abstractNumId="9">
    <w:nsid w:val="59ADCABA"/>
    <w:multiLevelType w:val="multilevel"/>
    <w:tmpl w:val="59ADCABA"/>
    <w:lvl w:ilvl="0" w:tentative="0">
      <w:start w:val="1"/>
      <w:numFmt w:val="upperLetter"/>
      <w:pStyle w:val="30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79CF895"/>
    <w:multiLevelType w:val="singleLevel"/>
    <w:tmpl w:val="779CF895"/>
    <w:lvl w:ilvl="0" w:tentative="0">
      <w:start w:val="2"/>
      <w:numFmt w:val="decimal"/>
      <w:suff w:val="space"/>
      <w:lvlText w:val="%1."/>
      <w:lvlJc w:val="left"/>
    </w:lvl>
  </w:abstractNum>
  <w:num w:numId="1">
    <w:abstractNumId w:val="7"/>
  </w:num>
  <w:num w:numId="2">
    <w:abstractNumId w:val="2"/>
  </w:num>
  <w:num w:numId="3">
    <w:abstractNumId w:val="9"/>
  </w:num>
  <w:num w:numId="4">
    <w:abstractNumId w:val="1"/>
  </w:num>
  <w:num w:numId="5">
    <w:abstractNumId w:val="3"/>
  </w:num>
  <w:num w:numId="6">
    <w:abstractNumId w:val="4"/>
  </w:num>
  <w:num w:numId="7">
    <w:abstractNumId w:val="5"/>
  </w:num>
  <w:num w:numId="8">
    <w:abstractNumId w:val="6"/>
  </w:num>
  <w:num w:numId="9">
    <w:abstractNumId w:val="10"/>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F1D"/>
    <w:rsid w:val="001C0F1D"/>
    <w:rsid w:val="003C0BD0"/>
    <w:rsid w:val="005A2D64"/>
    <w:rsid w:val="007D1651"/>
    <w:rsid w:val="00D029E6"/>
    <w:rsid w:val="00F33649"/>
    <w:rsid w:val="01536809"/>
    <w:rsid w:val="01695955"/>
    <w:rsid w:val="01ED4E57"/>
    <w:rsid w:val="027A0BE6"/>
    <w:rsid w:val="05812B41"/>
    <w:rsid w:val="05B53596"/>
    <w:rsid w:val="06A92350"/>
    <w:rsid w:val="07A46315"/>
    <w:rsid w:val="08795F52"/>
    <w:rsid w:val="08AE6343"/>
    <w:rsid w:val="093F69E5"/>
    <w:rsid w:val="09AD4875"/>
    <w:rsid w:val="09DA6CC4"/>
    <w:rsid w:val="09F50BDC"/>
    <w:rsid w:val="0AC31342"/>
    <w:rsid w:val="0B0831A4"/>
    <w:rsid w:val="0B745D26"/>
    <w:rsid w:val="0C1E1864"/>
    <w:rsid w:val="0C676F35"/>
    <w:rsid w:val="0C96674C"/>
    <w:rsid w:val="0CDD4C69"/>
    <w:rsid w:val="0E460B93"/>
    <w:rsid w:val="0F25373D"/>
    <w:rsid w:val="0F51105A"/>
    <w:rsid w:val="10750A53"/>
    <w:rsid w:val="10AE35A2"/>
    <w:rsid w:val="1166018B"/>
    <w:rsid w:val="11F57951"/>
    <w:rsid w:val="122E5DFF"/>
    <w:rsid w:val="124473D0"/>
    <w:rsid w:val="12F368C9"/>
    <w:rsid w:val="13710699"/>
    <w:rsid w:val="15347BD0"/>
    <w:rsid w:val="15802F77"/>
    <w:rsid w:val="17E07CD6"/>
    <w:rsid w:val="18144BAA"/>
    <w:rsid w:val="18610CDC"/>
    <w:rsid w:val="18BE1E07"/>
    <w:rsid w:val="18E6587C"/>
    <w:rsid w:val="197677F1"/>
    <w:rsid w:val="19B94B48"/>
    <w:rsid w:val="19C24A03"/>
    <w:rsid w:val="19D76D7C"/>
    <w:rsid w:val="19D873A6"/>
    <w:rsid w:val="1B3B1CB8"/>
    <w:rsid w:val="1D097B94"/>
    <w:rsid w:val="1D921938"/>
    <w:rsid w:val="1E093344"/>
    <w:rsid w:val="1E15334A"/>
    <w:rsid w:val="1E675D84"/>
    <w:rsid w:val="1EC10726"/>
    <w:rsid w:val="1EFB2E9E"/>
    <w:rsid w:val="1F3A2287"/>
    <w:rsid w:val="1FC61D6D"/>
    <w:rsid w:val="23135365"/>
    <w:rsid w:val="24375135"/>
    <w:rsid w:val="24920DA8"/>
    <w:rsid w:val="24A863FC"/>
    <w:rsid w:val="24D56594"/>
    <w:rsid w:val="250273A3"/>
    <w:rsid w:val="25365D08"/>
    <w:rsid w:val="269A062C"/>
    <w:rsid w:val="27120223"/>
    <w:rsid w:val="271E248E"/>
    <w:rsid w:val="272D0109"/>
    <w:rsid w:val="274719E5"/>
    <w:rsid w:val="274B7407"/>
    <w:rsid w:val="277A451B"/>
    <w:rsid w:val="278E5E90"/>
    <w:rsid w:val="27A60A1A"/>
    <w:rsid w:val="281A5122"/>
    <w:rsid w:val="292853EB"/>
    <w:rsid w:val="29F67F29"/>
    <w:rsid w:val="2BB4516F"/>
    <w:rsid w:val="2BEA293F"/>
    <w:rsid w:val="2BF02473"/>
    <w:rsid w:val="2BFF7471"/>
    <w:rsid w:val="2CE90CAA"/>
    <w:rsid w:val="2EAB6BE6"/>
    <w:rsid w:val="2EAE5EA6"/>
    <w:rsid w:val="2F0C2E61"/>
    <w:rsid w:val="2FE20145"/>
    <w:rsid w:val="30045BF3"/>
    <w:rsid w:val="30226798"/>
    <w:rsid w:val="304756DF"/>
    <w:rsid w:val="306A3162"/>
    <w:rsid w:val="30960FDD"/>
    <w:rsid w:val="32170A33"/>
    <w:rsid w:val="324721EA"/>
    <w:rsid w:val="32934459"/>
    <w:rsid w:val="32A45F3D"/>
    <w:rsid w:val="32DD3A5D"/>
    <w:rsid w:val="32DE6CBF"/>
    <w:rsid w:val="34B166F0"/>
    <w:rsid w:val="34BB0E6C"/>
    <w:rsid w:val="35324F1A"/>
    <w:rsid w:val="353B3B62"/>
    <w:rsid w:val="354B1803"/>
    <w:rsid w:val="35E6061B"/>
    <w:rsid w:val="3603722A"/>
    <w:rsid w:val="363266CC"/>
    <w:rsid w:val="38334A88"/>
    <w:rsid w:val="389A1B6D"/>
    <w:rsid w:val="3911775D"/>
    <w:rsid w:val="39201F20"/>
    <w:rsid w:val="39A30AFB"/>
    <w:rsid w:val="39AA37AD"/>
    <w:rsid w:val="3A52700E"/>
    <w:rsid w:val="3A8344D2"/>
    <w:rsid w:val="3B9B19AC"/>
    <w:rsid w:val="3C7A608D"/>
    <w:rsid w:val="3CF4625E"/>
    <w:rsid w:val="3E21425B"/>
    <w:rsid w:val="3E2D578F"/>
    <w:rsid w:val="3E70582C"/>
    <w:rsid w:val="3E955C83"/>
    <w:rsid w:val="3EDC25BB"/>
    <w:rsid w:val="3F85380D"/>
    <w:rsid w:val="3F9D0255"/>
    <w:rsid w:val="4093139F"/>
    <w:rsid w:val="409F2538"/>
    <w:rsid w:val="40E65CAF"/>
    <w:rsid w:val="41C934E6"/>
    <w:rsid w:val="41E83317"/>
    <w:rsid w:val="42030C49"/>
    <w:rsid w:val="42DB712C"/>
    <w:rsid w:val="43034CEB"/>
    <w:rsid w:val="4362139B"/>
    <w:rsid w:val="443E600B"/>
    <w:rsid w:val="44983428"/>
    <w:rsid w:val="45095476"/>
    <w:rsid w:val="45196F8F"/>
    <w:rsid w:val="45C231AD"/>
    <w:rsid w:val="46832EC4"/>
    <w:rsid w:val="46F830D3"/>
    <w:rsid w:val="484C6E22"/>
    <w:rsid w:val="48814CF0"/>
    <w:rsid w:val="48894BB5"/>
    <w:rsid w:val="495C005F"/>
    <w:rsid w:val="49971070"/>
    <w:rsid w:val="4A25121B"/>
    <w:rsid w:val="4AAB0D84"/>
    <w:rsid w:val="4AE9678B"/>
    <w:rsid w:val="4B2D1502"/>
    <w:rsid w:val="4B480906"/>
    <w:rsid w:val="4B557A1C"/>
    <w:rsid w:val="4C0F5D7E"/>
    <w:rsid w:val="4C453E95"/>
    <w:rsid w:val="4CA6051D"/>
    <w:rsid w:val="4CBF1673"/>
    <w:rsid w:val="4D0A4797"/>
    <w:rsid w:val="4D522188"/>
    <w:rsid w:val="4D897DB2"/>
    <w:rsid w:val="4DCE308C"/>
    <w:rsid w:val="4DF14773"/>
    <w:rsid w:val="4F1B1513"/>
    <w:rsid w:val="4F6C2808"/>
    <w:rsid w:val="4FF94F15"/>
    <w:rsid w:val="50031803"/>
    <w:rsid w:val="504B3CD5"/>
    <w:rsid w:val="50AD2009"/>
    <w:rsid w:val="50CE4754"/>
    <w:rsid w:val="51794B13"/>
    <w:rsid w:val="5277467D"/>
    <w:rsid w:val="52992845"/>
    <w:rsid w:val="53153203"/>
    <w:rsid w:val="533A1405"/>
    <w:rsid w:val="549F680D"/>
    <w:rsid w:val="54EB2A20"/>
    <w:rsid w:val="551D177B"/>
    <w:rsid w:val="57586BD2"/>
    <w:rsid w:val="57FF550E"/>
    <w:rsid w:val="58551525"/>
    <w:rsid w:val="589D36E6"/>
    <w:rsid w:val="5988733C"/>
    <w:rsid w:val="59D8468B"/>
    <w:rsid w:val="5A0873AD"/>
    <w:rsid w:val="5A0941EE"/>
    <w:rsid w:val="5AAE0E58"/>
    <w:rsid w:val="5B373C33"/>
    <w:rsid w:val="5BC74F34"/>
    <w:rsid w:val="5C4336A2"/>
    <w:rsid w:val="5C76118E"/>
    <w:rsid w:val="5CC14CCC"/>
    <w:rsid w:val="5CFF4B10"/>
    <w:rsid w:val="5D706225"/>
    <w:rsid w:val="5E404D1C"/>
    <w:rsid w:val="5E5F0BEC"/>
    <w:rsid w:val="5E876B61"/>
    <w:rsid w:val="5ED13367"/>
    <w:rsid w:val="5F0B2DB7"/>
    <w:rsid w:val="606B4B75"/>
    <w:rsid w:val="606C1599"/>
    <w:rsid w:val="60C73130"/>
    <w:rsid w:val="610A4967"/>
    <w:rsid w:val="61B56E03"/>
    <w:rsid w:val="62CF1196"/>
    <w:rsid w:val="63362FBD"/>
    <w:rsid w:val="63701F0F"/>
    <w:rsid w:val="648A6492"/>
    <w:rsid w:val="64B16DC0"/>
    <w:rsid w:val="671A2FAC"/>
    <w:rsid w:val="68A007CB"/>
    <w:rsid w:val="690F0ADD"/>
    <w:rsid w:val="69EE2F4A"/>
    <w:rsid w:val="6A0D5B9B"/>
    <w:rsid w:val="6A172FA7"/>
    <w:rsid w:val="6A266C5C"/>
    <w:rsid w:val="6A941E18"/>
    <w:rsid w:val="6ABF28AB"/>
    <w:rsid w:val="6B6535AD"/>
    <w:rsid w:val="6C8A401C"/>
    <w:rsid w:val="6C8C4085"/>
    <w:rsid w:val="6CDA4C16"/>
    <w:rsid w:val="6E213E33"/>
    <w:rsid w:val="6E646091"/>
    <w:rsid w:val="6FC869B5"/>
    <w:rsid w:val="70141305"/>
    <w:rsid w:val="70F84783"/>
    <w:rsid w:val="71220B8A"/>
    <w:rsid w:val="71752277"/>
    <w:rsid w:val="71B843A3"/>
    <w:rsid w:val="72021C38"/>
    <w:rsid w:val="72516D64"/>
    <w:rsid w:val="72541E8D"/>
    <w:rsid w:val="72B97FD0"/>
    <w:rsid w:val="73F0734D"/>
    <w:rsid w:val="7463285B"/>
    <w:rsid w:val="760A11E0"/>
    <w:rsid w:val="763C087C"/>
    <w:rsid w:val="76CA6BC2"/>
    <w:rsid w:val="788B4D92"/>
    <w:rsid w:val="78AC273E"/>
    <w:rsid w:val="78C91CAE"/>
    <w:rsid w:val="7922336B"/>
    <w:rsid w:val="79292B43"/>
    <w:rsid w:val="794E3E11"/>
    <w:rsid w:val="7A1062A7"/>
    <w:rsid w:val="7A3301B6"/>
    <w:rsid w:val="7B70400E"/>
    <w:rsid w:val="7B8732D3"/>
    <w:rsid w:val="7C52743D"/>
    <w:rsid w:val="7E462FD2"/>
    <w:rsid w:val="DAFA0E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lang w:val="en-US" w:eastAsia="zh-CN" w:bidi="ar-SA"/>
    </w:rPr>
  </w:style>
  <w:style w:type="paragraph" w:styleId="3">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45"/>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8"/>
    </w:rPr>
  </w:style>
  <w:style w:type="paragraph" w:styleId="16">
    <w:name w:val="Body Text Indent"/>
    <w:basedOn w:val="1"/>
    <w:unhideWhenUsed/>
    <w:qFormat/>
    <w:uiPriority w:val="0"/>
    <w:pPr>
      <w:spacing w:after="120"/>
      <w:ind w:left="420" w:leftChars="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cs="Courier New"/>
      <w:szCs w:val="21"/>
    </w:rPr>
  </w:style>
  <w:style w:type="paragraph" w:styleId="20">
    <w:name w:val="toc 8"/>
    <w:basedOn w:val="1"/>
    <w:next w:val="1"/>
    <w:unhideWhenUsed/>
    <w:qFormat/>
    <w:uiPriority w:val="39"/>
    <w:pPr>
      <w:spacing w:after="57"/>
      <w:ind w:left="1984"/>
    </w:pPr>
  </w:style>
  <w:style w:type="paragraph" w:styleId="21">
    <w:name w:val="endnote text"/>
    <w:basedOn w:val="1"/>
    <w:link w:val="190"/>
    <w:semiHidden/>
    <w:unhideWhenUsed/>
    <w:qFormat/>
    <w:uiPriority w:val="99"/>
    <w:rPr>
      <w:sz w:val="20"/>
    </w:rPr>
  </w:style>
  <w:style w:type="paragraph" w:styleId="22">
    <w:name w:val="footer"/>
    <w:basedOn w:val="1"/>
    <w:link w:val="63"/>
    <w:unhideWhenUsed/>
    <w:qFormat/>
    <w:uiPriority w:val="99"/>
    <w:pPr>
      <w:tabs>
        <w:tab w:val="center" w:pos="7143"/>
        <w:tab w:val="right" w:pos="14287"/>
      </w:tabs>
    </w:pPr>
  </w:style>
  <w:style w:type="paragraph" w:styleId="23">
    <w:name w:val="header"/>
    <w:basedOn w:val="1"/>
    <w:link w:val="6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0"/>
    <w:pPr>
      <w:ind w:left="645" w:firstLine="645"/>
    </w:pPr>
    <w:rPr>
      <w:rFonts w:ascii="Arial" w:hAnsi="Arial" w:eastAsia="仿宋_GB2312"/>
      <w:color w:val="FFFF00"/>
      <w:sz w:val="32"/>
      <w:szCs w:val="32"/>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Autospacing="1" w:afterAutospacing="1"/>
      <w:jc w:val="left"/>
    </w:pPr>
    <w:rPr>
      <w:sz w:val="24"/>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_Style 3"/>
    <w:next w:val="29"/>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43">
    <w:name w:val="正文文本缩进 31"/>
    <w:basedOn w:val="1"/>
    <w:link w:val="204"/>
    <w:qFormat/>
    <w:uiPriority w:val="0"/>
    <w:pPr>
      <w:ind w:left="645" w:firstLine="645"/>
    </w:pPr>
    <w:rPr>
      <w:rFonts w:ascii="Arial" w:hAnsi="Arial" w:eastAsia="仿宋_GB2312"/>
      <w:color w:val="FFFF00"/>
      <w:sz w:val="32"/>
      <w:szCs w:val="32"/>
    </w:rPr>
  </w:style>
  <w:style w:type="character" w:customStyle="1" w:styleId="44">
    <w:name w:val="标题 1 字符1"/>
    <w:link w:val="3"/>
    <w:qFormat/>
    <w:uiPriority w:val="9"/>
    <w:rPr>
      <w:rFonts w:ascii="Arial" w:hAnsi="Arial" w:eastAsia="Arial" w:cs="Arial"/>
      <w:sz w:val="40"/>
      <w:szCs w:val="40"/>
    </w:rPr>
  </w:style>
  <w:style w:type="character" w:customStyle="1" w:styleId="45">
    <w:name w:val="标题 2 字符1"/>
    <w:link w:val="4"/>
    <w:qFormat/>
    <w:uiPriority w:val="9"/>
    <w:rPr>
      <w:rFonts w:ascii="Arial" w:hAnsi="Arial" w:eastAsia="Arial" w:cs="Arial"/>
      <w:sz w:val="34"/>
    </w:rPr>
  </w:style>
  <w:style w:type="character" w:customStyle="1" w:styleId="46">
    <w:name w:val="标题 3 字符1"/>
    <w:link w:val="2"/>
    <w:qFormat/>
    <w:uiPriority w:val="9"/>
    <w:rPr>
      <w:rFonts w:ascii="Arial" w:hAnsi="Arial" w:eastAsia="Arial" w:cs="Arial"/>
      <w:sz w:val="30"/>
      <w:szCs w:val="30"/>
    </w:rPr>
  </w:style>
  <w:style w:type="character" w:customStyle="1" w:styleId="47">
    <w:name w:val="标题 4 字符1"/>
    <w:link w:val="6"/>
    <w:qFormat/>
    <w:uiPriority w:val="9"/>
    <w:rPr>
      <w:rFonts w:ascii="Arial" w:hAnsi="Arial" w:eastAsia="Arial" w:cs="Arial"/>
      <w:b/>
      <w:bCs/>
      <w:sz w:val="26"/>
      <w:szCs w:val="26"/>
    </w:rPr>
  </w:style>
  <w:style w:type="character" w:customStyle="1" w:styleId="48">
    <w:name w:val="标题 5 字符1"/>
    <w:link w:val="7"/>
    <w:qFormat/>
    <w:uiPriority w:val="9"/>
    <w:rPr>
      <w:rFonts w:ascii="Arial" w:hAnsi="Arial" w:eastAsia="Arial" w:cs="Arial"/>
      <w:b/>
      <w:bCs/>
      <w:sz w:val="24"/>
      <w:szCs w:val="24"/>
    </w:rPr>
  </w:style>
  <w:style w:type="character" w:customStyle="1" w:styleId="49">
    <w:name w:val="标题 6 字符1"/>
    <w:link w:val="8"/>
    <w:qFormat/>
    <w:uiPriority w:val="9"/>
    <w:rPr>
      <w:rFonts w:ascii="Arial" w:hAnsi="Arial" w:eastAsia="Arial" w:cs="Arial"/>
      <w:b/>
      <w:bCs/>
      <w:sz w:val="22"/>
      <w:szCs w:val="22"/>
    </w:rPr>
  </w:style>
  <w:style w:type="character" w:customStyle="1" w:styleId="50">
    <w:name w:val="标题 7 字符1"/>
    <w:link w:val="9"/>
    <w:qFormat/>
    <w:uiPriority w:val="9"/>
    <w:rPr>
      <w:rFonts w:ascii="Arial" w:hAnsi="Arial" w:eastAsia="Arial" w:cs="Arial"/>
      <w:b/>
      <w:bCs/>
      <w:i/>
      <w:iCs/>
      <w:sz w:val="22"/>
      <w:szCs w:val="22"/>
    </w:rPr>
  </w:style>
  <w:style w:type="character" w:customStyle="1" w:styleId="51">
    <w:name w:val="标题 8 字符1"/>
    <w:link w:val="10"/>
    <w:qFormat/>
    <w:uiPriority w:val="9"/>
    <w:rPr>
      <w:rFonts w:ascii="Arial" w:hAnsi="Arial" w:eastAsia="Arial" w:cs="Arial"/>
      <w:i/>
      <w:iCs/>
      <w:sz w:val="22"/>
      <w:szCs w:val="22"/>
    </w:rPr>
  </w:style>
  <w:style w:type="character" w:customStyle="1" w:styleId="52">
    <w:name w:val="标题 9 字符1"/>
    <w:link w:val="1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Calibri" w:hAnsi="Calibri" w:eastAsia="宋体" w:cs="Times New Roman"/>
      <w:lang w:val="en-US" w:eastAsia="zh-CN" w:bidi="ar-SA"/>
    </w:rPr>
  </w:style>
  <w:style w:type="character" w:customStyle="1" w:styleId="55">
    <w:name w:val="标题 字符1"/>
    <w:link w:val="34"/>
    <w:qFormat/>
    <w:uiPriority w:val="10"/>
    <w:rPr>
      <w:sz w:val="48"/>
      <w:szCs w:val="48"/>
    </w:rPr>
  </w:style>
  <w:style w:type="character" w:customStyle="1" w:styleId="56">
    <w:name w:val="副标题 字符"/>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页眉 字符1"/>
    <w:link w:val="23"/>
    <w:qFormat/>
    <w:uiPriority w:val="99"/>
  </w:style>
  <w:style w:type="character" w:customStyle="1" w:styleId="62">
    <w:name w:val="Footer Char"/>
    <w:qFormat/>
    <w:uiPriority w:val="99"/>
  </w:style>
  <w:style w:type="character" w:customStyle="1" w:styleId="63">
    <w:name w:val="页脚 字符1"/>
    <w:link w:val="22"/>
    <w:qFormat/>
    <w:uiPriority w:val="99"/>
  </w:style>
  <w:style w:type="table" w:customStyle="1" w:styleId="6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脚注文本 字符"/>
    <w:link w:val="27"/>
    <w:qFormat/>
    <w:uiPriority w:val="99"/>
    <w:rPr>
      <w:sz w:val="18"/>
    </w:rPr>
  </w:style>
  <w:style w:type="character" w:customStyle="1" w:styleId="190">
    <w:name w:val="尾注文本 字符"/>
    <w:link w:val="21"/>
    <w:qFormat/>
    <w:uiPriority w:val="99"/>
    <w:rPr>
      <w:sz w:val="20"/>
    </w:rPr>
  </w:style>
  <w:style w:type="paragraph" w:customStyle="1" w:styleId="191">
    <w:name w:val="TOC 标题1"/>
    <w:unhideWhenUsed/>
    <w:qFormat/>
    <w:uiPriority w:val="39"/>
    <w:rPr>
      <w:rFonts w:ascii="Calibri" w:hAnsi="Calibri" w:eastAsia="宋体" w:cs="Times New Roman"/>
      <w:lang w:val="en-US" w:eastAsia="zh-CN" w:bidi="ar-SA"/>
    </w:rPr>
  </w:style>
  <w:style w:type="paragraph" w:customStyle="1" w:styleId="192">
    <w:name w:val="标题 11"/>
    <w:basedOn w:val="1"/>
    <w:next w:val="1"/>
    <w:link w:val="258"/>
    <w:qFormat/>
    <w:uiPriority w:val="0"/>
    <w:pPr>
      <w:keepNext/>
      <w:jc w:val="center"/>
      <w:outlineLvl w:val="0"/>
    </w:pPr>
    <w:rPr>
      <w:rFonts w:ascii="楷体_GB2312" w:hAnsi="Times New Roman" w:eastAsia="楷体_GB2312"/>
      <w:sz w:val="28"/>
      <w:szCs w:val="28"/>
    </w:rPr>
  </w:style>
  <w:style w:type="paragraph" w:customStyle="1" w:styleId="193">
    <w:name w:val="标题 21"/>
    <w:basedOn w:val="1"/>
    <w:next w:val="194"/>
    <w:link w:val="20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
    <w:basedOn w:val="1"/>
    <w:link w:val="207"/>
    <w:qFormat/>
    <w:uiPriority w:val="0"/>
    <w:pPr>
      <w:ind w:firstLine="420"/>
    </w:pPr>
    <w:rPr>
      <w:rFonts w:ascii="Times New Roman" w:hAnsi="Times New Roman"/>
      <w:szCs w:val="21"/>
    </w:rPr>
  </w:style>
  <w:style w:type="paragraph" w:customStyle="1" w:styleId="195">
    <w:name w:val="标题 31"/>
    <w:basedOn w:val="1"/>
    <w:next w:val="194"/>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6">
    <w:name w:val="标题 41"/>
    <w:basedOn w:val="1"/>
    <w:next w:val="194"/>
    <w:link w:val="209"/>
    <w:qFormat/>
    <w:uiPriority w:val="0"/>
    <w:pPr>
      <w:keepNext/>
      <w:keepLines/>
      <w:spacing w:before="280" w:after="290" w:line="376" w:lineRule="auto"/>
      <w:outlineLvl w:val="3"/>
    </w:pPr>
    <w:rPr>
      <w:rFonts w:ascii="Arial" w:hAnsi="Arial" w:eastAsia="黑体"/>
      <w:b/>
      <w:bCs/>
      <w:sz w:val="28"/>
      <w:szCs w:val="28"/>
    </w:rPr>
  </w:style>
  <w:style w:type="paragraph" w:customStyle="1" w:styleId="197">
    <w:name w:val="标题 51"/>
    <w:basedOn w:val="1"/>
    <w:next w:val="194"/>
    <w:link w:val="210"/>
    <w:qFormat/>
    <w:uiPriority w:val="0"/>
    <w:pPr>
      <w:keepNext/>
      <w:outlineLvl w:val="4"/>
    </w:pPr>
    <w:rPr>
      <w:rFonts w:ascii="宋体" w:hAnsi="Times New Roman"/>
      <w:color w:val="000000"/>
      <w:sz w:val="28"/>
      <w:szCs w:val="28"/>
    </w:rPr>
  </w:style>
  <w:style w:type="paragraph" w:customStyle="1" w:styleId="198">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9">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0">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1">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2">
    <w:name w:val="默认段落字体1"/>
    <w:unhideWhenUsed/>
    <w:qFormat/>
    <w:uiPriority w:val="1"/>
  </w:style>
  <w:style w:type="table" w:customStyle="1" w:styleId="203">
    <w:name w:val="普通表格1"/>
    <w:unhideWhenUsed/>
    <w:qFormat/>
    <w:uiPriority w:val="99"/>
    <w:tblPr>
      <w:tblCellMar>
        <w:top w:w="0" w:type="dxa"/>
        <w:left w:w="0" w:type="dxa"/>
        <w:bottom w:w="0" w:type="dxa"/>
        <w:right w:w="0" w:type="dxa"/>
      </w:tblCellMar>
    </w:tblPr>
  </w:style>
  <w:style w:type="character" w:customStyle="1" w:styleId="204">
    <w:name w:val="正文文本缩进 3 字符"/>
    <w:link w:val="43"/>
    <w:qFormat/>
    <w:uiPriority w:val="0"/>
    <w:rPr>
      <w:rFonts w:ascii="Arial" w:hAnsi="Arial" w:eastAsia="仿宋_GB2312" w:cs="Arial"/>
      <w:color w:val="FFFF00"/>
      <w:sz w:val="32"/>
      <w:szCs w:val="32"/>
    </w:rPr>
  </w:style>
  <w:style w:type="character" w:customStyle="1" w:styleId="205">
    <w:name w:val="标题 1 Char"/>
    <w:basedOn w:val="202"/>
    <w:qFormat/>
    <w:uiPriority w:val="0"/>
    <w:rPr>
      <w:b/>
      <w:bCs/>
      <w:sz w:val="44"/>
      <w:szCs w:val="44"/>
    </w:rPr>
  </w:style>
  <w:style w:type="character" w:customStyle="1" w:styleId="206">
    <w:name w:val="标题 2 字符"/>
    <w:link w:val="193"/>
    <w:qFormat/>
    <w:uiPriority w:val="0"/>
    <w:rPr>
      <w:rFonts w:ascii="Arial" w:hAnsi="Arial" w:eastAsia="幼圆" w:cs="Arial"/>
      <w:b/>
      <w:bCs/>
      <w:sz w:val="44"/>
      <w:szCs w:val="44"/>
      <w:lang w:val="en-US" w:eastAsia="zh-CN" w:bidi="ar-SA"/>
    </w:rPr>
  </w:style>
  <w:style w:type="character" w:customStyle="1" w:styleId="207">
    <w:name w:val="正文缩进 字符"/>
    <w:link w:val="194"/>
    <w:qFormat/>
    <w:uiPriority w:val="0"/>
    <w:rPr>
      <w:rFonts w:ascii="Times New Roman" w:hAnsi="Times New Roman" w:eastAsia="宋体" w:cs="Times New Roman"/>
      <w:sz w:val="21"/>
      <w:szCs w:val="21"/>
      <w:lang w:val="en-US" w:eastAsia="zh-CN" w:bidi="ar-SA"/>
    </w:rPr>
  </w:style>
  <w:style w:type="character" w:customStyle="1" w:styleId="208">
    <w:name w:val="标题 3 字符"/>
    <w:link w:val="195"/>
    <w:qFormat/>
    <w:uiPriority w:val="0"/>
    <w:rPr>
      <w:rFonts w:ascii="Times New Roman" w:hAnsi="Times New Roman" w:eastAsia="宋体" w:cs="Times New Roman"/>
      <w:b/>
      <w:bCs/>
      <w:sz w:val="32"/>
      <w:szCs w:val="32"/>
      <w:lang w:val="en-US" w:eastAsia="zh-CN" w:bidi="ar-SA"/>
    </w:rPr>
  </w:style>
  <w:style w:type="character" w:customStyle="1" w:styleId="209">
    <w:name w:val="标题 4 字符"/>
    <w:link w:val="196"/>
    <w:qFormat/>
    <w:uiPriority w:val="0"/>
    <w:rPr>
      <w:rFonts w:ascii="Arial" w:hAnsi="Arial" w:eastAsia="黑体" w:cs="Arial"/>
      <w:b/>
      <w:bCs/>
      <w:sz w:val="28"/>
      <w:szCs w:val="28"/>
    </w:rPr>
  </w:style>
  <w:style w:type="character" w:customStyle="1" w:styleId="210">
    <w:name w:val="标题 5 字符"/>
    <w:link w:val="197"/>
    <w:qFormat/>
    <w:uiPriority w:val="0"/>
    <w:rPr>
      <w:rFonts w:ascii="宋体" w:hAnsi="Times New Roman" w:eastAsia="宋体" w:cs="Times New Roman"/>
      <w:color w:val="000000"/>
      <w:sz w:val="28"/>
      <w:szCs w:val="28"/>
    </w:rPr>
  </w:style>
  <w:style w:type="character" w:customStyle="1" w:styleId="211">
    <w:name w:val="标题 6 字符"/>
    <w:link w:val="198"/>
    <w:qFormat/>
    <w:uiPriority w:val="0"/>
    <w:rPr>
      <w:rFonts w:ascii="Arial" w:hAnsi="Arial" w:eastAsia="黑体" w:cs="Times New Roman"/>
      <w:b/>
      <w:bCs/>
      <w:sz w:val="24"/>
      <w:szCs w:val="24"/>
    </w:rPr>
  </w:style>
  <w:style w:type="character" w:customStyle="1" w:styleId="212">
    <w:name w:val="标题 7 字符"/>
    <w:link w:val="199"/>
    <w:qFormat/>
    <w:uiPriority w:val="0"/>
    <w:rPr>
      <w:rFonts w:ascii="Times New Roman" w:hAnsi="Times New Roman" w:eastAsia="宋体" w:cs="Times New Roman"/>
      <w:b/>
      <w:bCs/>
      <w:sz w:val="24"/>
      <w:szCs w:val="24"/>
    </w:rPr>
  </w:style>
  <w:style w:type="character" w:customStyle="1" w:styleId="213">
    <w:name w:val="标题 8 字符"/>
    <w:link w:val="200"/>
    <w:qFormat/>
    <w:uiPriority w:val="0"/>
    <w:rPr>
      <w:rFonts w:ascii="Arial" w:hAnsi="Arial" w:eastAsia="黑体" w:cs="Times New Roman"/>
      <w:sz w:val="24"/>
      <w:szCs w:val="24"/>
    </w:rPr>
  </w:style>
  <w:style w:type="character" w:customStyle="1" w:styleId="214">
    <w:name w:val="标题 9 字符"/>
    <w:link w:val="201"/>
    <w:qFormat/>
    <w:uiPriority w:val="0"/>
    <w:rPr>
      <w:rFonts w:ascii="Arial" w:hAnsi="Arial" w:eastAsia="黑体" w:cs="Times New Roman"/>
      <w:sz w:val="21"/>
      <w:szCs w:val="21"/>
    </w:rPr>
  </w:style>
  <w:style w:type="paragraph" w:customStyle="1" w:styleId="215">
    <w:name w:val="列表 31"/>
    <w:basedOn w:val="1"/>
    <w:qFormat/>
    <w:uiPriority w:val="0"/>
    <w:pPr>
      <w:ind w:left="100" w:hanging="200"/>
    </w:pPr>
    <w:rPr>
      <w:rFonts w:ascii="Times New Roman" w:hAnsi="Times New Roman"/>
      <w:szCs w:val="21"/>
    </w:rPr>
  </w:style>
  <w:style w:type="paragraph" w:customStyle="1" w:styleId="216">
    <w:name w:val="文档结构图1"/>
    <w:basedOn w:val="1"/>
    <w:link w:val="217"/>
    <w:qFormat/>
    <w:uiPriority w:val="0"/>
    <w:pPr>
      <w:shd w:val="clear" w:color="auto" w:fill="000080"/>
    </w:pPr>
    <w:rPr>
      <w:rFonts w:ascii="Times New Roman" w:hAnsi="Times New Roman"/>
      <w:szCs w:val="21"/>
    </w:rPr>
  </w:style>
  <w:style w:type="character" w:customStyle="1" w:styleId="217">
    <w:name w:val="文档结构图 字符"/>
    <w:link w:val="216"/>
    <w:qFormat/>
    <w:uiPriority w:val="0"/>
    <w:rPr>
      <w:rFonts w:ascii="Times New Roman" w:hAnsi="Times New Roman" w:eastAsia="宋体" w:cs="Times New Roman"/>
      <w:sz w:val="21"/>
      <w:szCs w:val="21"/>
      <w:shd w:val="clear" w:color="auto" w:fill="000080"/>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字符"/>
    <w:link w:val="218"/>
    <w:qFormat/>
    <w:uiPriority w:val="0"/>
    <w:rPr>
      <w:rFonts w:ascii="仿宋_GB2312" w:hAnsi="Arial" w:eastAsia="仿宋_GB2312" w:cs="Times New Roman"/>
      <w:sz w:val="32"/>
      <w:szCs w:val="32"/>
    </w:rPr>
  </w:style>
  <w:style w:type="paragraph" w:customStyle="1" w:styleId="220">
    <w:name w:val="正文文本1"/>
    <w:basedOn w:val="1"/>
    <w:link w:val="221"/>
    <w:qFormat/>
    <w:uiPriority w:val="0"/>
    <w:rPr>
      <w:rFonts w:ascii="楷体_GB2312" w:hAnsi="Arial" w:eastAsia="楷体_GB2312"/>
      <w:sz w:val="28"/>
      <w:szCs w:val="28"/>
    </w:rPr>
  </w:style>
  <w:style w:type="character" w:customStyle="1" w:styleId="221">
    <w:name w:val="正文文本 字符"/>
    <w:link w:val="220"/>
    <w:qFormat/>
    <w:uiPriority w:val="0"/>
    <w:rPr>
      <w:rFonts w:ascii="楷体_GB2312" w:hAnsi="Arial" w:eastAsia="楷体_GB2312" w:cs="Times New Roman"/>
      <w:sz w:val="28"/>
      <w:szCs w:val="28"/>
    </w:rPr>
  </w:style>
  <w:style w:type="paragraph" w:customStyle="1" w:styleId="222">
    <w:name w:val="正文文本缩进1"/>
    <w:basedOn w:val="1"/>
    <w:link w:val="223"/>
    <w:qFormat/>
    <w:uiPriority w:val="0"/>
    <w:pPr>
      <w:spacing w:after="120"/>
      <w:ind w:left="420"/>
    </w:pPr>
    <w:rPr>
      <w:rFonts w:ascii="Times New Roman" w:hAnsi="Times New Roman"/>
      <w:szCs w:val="21"/>
    </w:rPr>
  </w:style>
  <w:style w:type="character" w:customStyle="1" w:styleId="223">
    <w:name w:val="正文文本缩进 字符"/>
    <w:link w:val="222"/>
    <w:qFormat/>
    <w:uiPriority w:val="0"/>
    <w:rPr>
      <w:rFonts w:ascii="Times New Roman" w:hAnsi="Times New Roman" w:eastAsia="宋体" w:cs="Times New Roman"/>
      <w:sz w:val="21"/>
      <w:szCs w:val="21"/>
    </w:rPr>
  </w:style>
  <w:style w:type="paragraph" w:customStyle="1" w:styleId="224">
    <w:name w:val="列表 21"/>
    <w:basedOn w:val="1"/>
    <w:qFormat/>
    <w:uiPriority w:val="0"/>
    <w:pPr>
      <w:ind w:left="100" w:hanging="200"/>
    </w:pPr>
    <w:rPr>
      <w:rFonts w:ascii="Times New Roman" w:hAnsi="Times New Roman"/>
      <w:szCs w:val="21"/>
    </w:rPr>
  </w:style>
  <w:style w:type="paragraph" w:customStyle="1" w:styleId="225">
    <w:name w:val="目录 31"/>
    <w:basedOn w:val="1"/>
    <w:next w:val="1"/>
    <w:qFormat/>
    <w:uiPriority w:val="0"/>
    <w:pPr>
      <w:ind w:left="420"/>
      <w:jc w:val="left"/>
    </w:pPr>
    <w:rPr>
      <w:i/>
      <w:iCs/>
      <w:sz w:val="20"/>
    </w:rPr>
  </w:style>
  <w:style w:type="paragraph" w:customStyle="1" w:styleId="226">
    <w:name w:val="纯文本11"/>
    <w:basedOn w:val="1"/>
    <w:link w:val="227"/>
    <w:qFormat/>
    <w:uiPriority w:val="0"/>
    <w:rPr>
      <w:rFonts w:ascii="宋体" w:hAnsi="Courier New" w:cs="Courier New"/>
      <w:szCs w:val="21"/>
    </w:rPr>
  </w:style>
  <w:style w:type="character" w:customStyle="1" w:styleId="227">
    <w:name w:val="纯文本 字符"/>
    <w:link w:val="226"/>
    <w:qFormat/>
    <w:uiPriority w:val="0"/>
    <w:rPr>
      <w:rFonts w:ascii="宋体" w:hAnsi="Courier New" w:eastAsia="宋体" w:cs="Courier New"/>
      <w:sz w:val="21"/>
      <w:szCs w:val="21"/>
      <w:lang w:val="en-US" w:eastAsia="zh-CN" w:bidi="ar-SA"/>
    </w:rPr>
  </w:style>
  <w:style w:type="paragraph" w:customStyle="1" w:styleId="228">
    <w:name w:val="日期1"/>
    <w:basedOn w:val="1"/>
    <w:next w:val="1"/>
    <w:link w:val="229"/>
    <w:qFormat/>
    <w:uiPriority w:val="0"/>
    <w:rPr>
      <w:rFonts w:ascii="Times New Roman" w:hAnsi="Times New Roman"/>
      <w:sz w:val="24"/>
      <w:szCs w:val="24"/>
    </w:rPr>
  </w:style>
  <w:style w:type="character" w:customStyle="1" w:styleId="229">
    <w:name w:val="日期 字符"/>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字符"/>
    <w:link w:val="230"/>
    <w:qFormat/>
    <w:uiPriority w:val="0"/>
    <w:rPr>
      <w:rFonts w:ascii="Arial" w:hAnsi="Arial" w:eastAsia="仿宋_GB2312" w:cs="Arial"/>
      <w:sz w:val="32"/>
      <w:szCs w:val="32"/>
    </w:rPr>
  </w:style>
  <w:style w:type="paragraph" w:customStyle="1" w:styleId="232">
    <w:name w:val="批注框文本1"/>
    <w:basedOn w:val="1"/>
    <w:link w:val="233"/>
    <w:unhideWhenUsed/>
    <w:qFormat/>
    <w:uiPriority w:val="99"/>
    <w:rPr>
      <w:rFonts w:ascii="Times New Roman" w:hAnsi="Times New Roman"/>
      <w:sz w:val="18"/>
      <w:szCs w:val="18"/>
    </w:rPr>
  </w:style>
  <w:style w:type="character" w:customStyle="1" w:styleId="233">
    <w:name w:val="批注框文本 字符"/>
    <w:link w:val="232"/>
    <w:semiHidden/>
    <w:qFormat/>
    <w:uiPriority w:val="99"/>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rFonts w:ascii="Times New Roman" w:hAnsi="Times New Roman"/>
      <w:sz w:val="18"/>
    </w:rPr>
  </w:style>
  <w:style w:type="character" w:customStyle="1" w:styleId="235">
    <w:name w:val="页脚 字符"/>
    <w:link w:val="234"/>
    <w:qFormat/>
    <w:uiPriority w:val="0"/>
    <w:rPr>
      <w:rFonts w:ascii="Times New Roman" w:hAnsi="Times New Roman" w:eastAsia="宋体" w:cs="Times New Roman"/>
      <w:sz w:val="18"/>
      <w:lang w:val="en-US" w:eastAsia="zh-CN" w:bidi="ar-SA"/>
    </w:rPr>
  </w:style>
  <w:style w:type="paragraph" w:customStyle="1" w:styleId="236">
    <w:name w:val="页眉1"/>
    <w:basedOn w:val="1"/>
    <w:link w:val="237"/>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rFonts w:ascii="Times New Roman" w:hAnsi="Times New Roman"/>
      <w:sz w:val="18"/>
    </w:rPr>
  </w:style>
  <w:style w:type="character" w:customStyle="1" w:styleId="237">
    <w:name w:val="页眉 字符"/>
    <w:link w:val="236"/>
    <w:qFormat/>
    <w:uiPriority w:val="0"/>
    <w:rPr>
      <w:rFonts w:ascii="Times New Roman" w:hAnsi="Times New Roman" w:eastAsia="宋体" w:cs="Times New Roman"/>
      <w:sz w:val="18"/>
    </w:rPr>
  </w:style>
  <w:style w:type="paragraph" w:customStyle="1" w:styleId="238">
    <w:name w:val="目录 11"/>
    <w:basedOn w:val="1"/>
    <w:next w:val="1"/>
    <w:qFormat/>
    <w:uiPriority w:val="39"/>
    <w:pPr>
      <w:spacing w:before="120" w:after="120"/>
      <w:jc w:val="left"/>
    </w:pPr>
    <w:rPr>
      <w:b/>
      <w:bCs/>
      <w:caps/>
      <w:sz w:val="20"/>
    </w:rPr>
  </w:style>
  <w:style w:type="paragraph" w:customStyle="1" w:styleId="239">
    <w:name w:val="列表1"/>
    <w:basedOn w:val="1"/>
    <w:qFormat/>
    <w:uiPriority w:val="0"/>
    <w:pPr>
      <w:ind w:left="200" w:hanging="200"/>
    </w:pPr>
    <w:rPr>
      <w:rFonts w:ascii="Times New Roman" w:hAnsi="Times New Roman"/>
      <w:szCs w:val="21"/>
    </w:rPr>
  </w:style>
  <w:style w:type="paragraph" w:customStyle="1" w:styleId="240">
    <w:name w:val="目录 21"/>
    <w:basedOn w:val="1"/>
    <w:next w:val="1"/>
    <w:qFormat/>
    <w:uiPriority w:val="0"/>
    <w:pPr>
      <w:ind w:left="210"/>
      <w:jc w:val="left"/>
    </w:pPr>
    <w:rPr>
      <w:smallCaps/>
      <w:sz w:val="20"/>
    </w:rPr>
  </w:style>
  <w:style w:type="paragraph" w:customStyle="1" w:styleId="241">
    <w:name w:val="正文文本 21"/>
    <w:basedOn w:val="1"/>
    <w:link w:val="242"/>
    <w:qFormat/>
    <w:uiPriority w:val="0"/>
    <w:pPr>
      <w:widowControl/>
      <w:jc w:val="center"/>
    </w:pPr>
    <w:rPr>
      <w:rFonts w:ascii="楷体_GB2312" w:hAnsi="Times New Roman" w:eastAsia="楷体_GB2312"/>
      <w:sz w:val="28"/>
      <w:szCs w:val="28"/>
    </w:rPr>
  </w:style>
  <w:style w:type="character" w:customStyle="1" w:styleId="242">
    <w:name w:val="正文文本 2 字符"/>
    <w:link w:val="241"/>
    <w:qFormat/>
    <w:uiPriority w:val="0"/>
    <w:rPr>
      <w:rFonts w:ascii="楷体_GB2312" w:hAnsi="Times New Roman" w:eastAsia="楷体_GB2312" w:cs="Times New Roman"/>
      <w:sz w:val="28"/>
      <w:szCs w:val="28"/>
    </w:r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sz w:val="24"/>
      <w:szCs w:val="24"/>
    </w:rPr>
  </w:style>
  <w:style w:type="character" w:customStyle="1" w:styleId="244">
    <w:name w:val="HTML 预设格式 字符"/>
    <w:link w:val="243"/>
    <w:qFormat/>
    <w:uiPriority w:val="0"/>
    <w:rPr>
      <w:rFonts w:ascii="微软雅黑" w:hAnsi="微软雅黑" w:eastAsia="宋体" w:cs="Arial"/>
      <w:sz w:val="24"/>
      <w:szCs w:val="24"/>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qFormat/>
    <w:uiPriority w:val="0"/>
    <w:pPr>
      <w:spacing w:line="240" w:lineRule="atLeast"/>
    </w:pPr>
    <w:rPr>
      <w:rFonts w:ascii="Times New Roman" w:hAnsi="Times New Roman"/>
      <w:b/>
      <w:bCs/>
      <w:szCs w:val="21"/>
    </w:rPr>
  </w:style>
  <w:style w:type="paragraph" w:customStyle="1" w:styleId="247">
    <w:name w:val="标题11"/>
    <w:basedOn w:val="1"/>
    <w:link w:val="248"/>
    <w:qFormat/>
    <w:uiPriority w:val="0"/>
    <w:pPr>
      <w:spacing w:before="240" w:after="60"/>
      <w:jc w:val="center"/>
      <w:outlineLvl w:val="0"/>
    </w:pPr>
    <w:rPr>
      <w:rFonts w:ascii="Arial" w:hAnsi="Arial"/>
      <w:b/>
      <w:bCs/>
      <w:sz w:val="32"/>
      <w:szCs w:val="32"/>
    </w:rPr>
  </w:style>
  <w:style w:type="character" w:customStyle="1" w:styleId="248">
    <w:name w:val="标题 字符"/>
    <w:link w:val="247"/>
    <w:qFormat/>
    <w:uiPriority w:val="0"/>
    <w:rPr>
      <w:rFonts w:ascii="Arial" w:hAnsi="Arial" w:eastAsia="宋体" w:cs="Arial"/>
      <w:b/>
      <w:bCs/>
      <w:sz w:val="32"/>
      <w:szCs w:val="32"/>
    </w:rPr>
  </w:style>
  <w:style w:type="paragraph" w:customStyle="1" w:styleId="249">
    <w:name w:val="正文首行缩进1"/>
    <w:basedOn w:val="1"/>
    <w:link w:val="250"/>
    <w:qFormat/>
    <w:uiPriority w:val="0"/>
    <w:pPr>
      <w:spacing w:line="360" w:lineRule="auto"/>
      <w:ind w:firstLine="200"/>
    </w:pPr>
    <w:rPr>
      <w:rFonts w:ascii="仿宋_GB2312" w:hAnsi="Times New Roman" w:eastAsia="仿宋_GB2312"/>
      <w:sz w:val="30"/>
      <w:szCs w:val="30"/>
    </w:rPr>
  </w:style>
  <w:style w:type="character" w:customStyle="1" w:styleId="250">
    <w:name w:val="正文文本首行缩进 字符"/>
    <w:link w:val="249"/>
    <w:qFormat/>
    <w:uiPriority w:val="0"/>
    <w:rPr>
      <w:rFonts w:ascii="仿宋_GB2312" w:hAnsi="Times New Roman" w:eastAsia="仿宋_GB2312" w:cs="Times New Roman"/>
      <w:sz w:val="30"/>
      <w:szCs w:val="30"/>
    </w:rPr>
  </w:style>
  <w:style w:type="paragraph" w:customStyle="1" w:styleId="251">
    <w:name w:val="正文首行缩进 21"/>
    <w:basedOn w:val="222"/>
    <w:link w:val="252"/>
    <w:qFormat/>
    <w:uiPriority w:val="0"/>
    <w:pPr>
      <w:spacing w:after="0" w:line="360" w:lineRule="auto"/>
      <w:ind w:left="0" w:firstLine="420"/>
    </w:pPr>
    <w:rPr>
      <w:rFonts w:ascii="宋体" w:hAnsi="宋体"/>
    </w:rPr>
  </w:style>
  <w:style w:type="character" w:customStyle="1" w:styleId="252">
    <w:name w:val="正文文本首行缩进 2 字符"/>
    <w:link w:val="251"/>
    <w:qFormat/>
    <w:uiPriority w:val="0"/>
    <w:rPr>
      <w:rFonts w:ascii="宋体" w:hAnsi="宋体" w:eastAsia="宋体" w:cs="Times New Roman"/>
      <w:sz w:val="21"/>
      <w:szCs w:val="21"/>
    </w:rPr>
  </w:style>
  <w:style w:type="table" w:customStyle="1" w:styleId="253">
    <w:name w:val="网格型1"/>
    <w:basedOn w:val="203"/>
    <w:qFormat/>
    <w:uiPriority w:val="59"/>
    <w:tblPr>
      <w:tblCellMar>
        <w:top w:w="0" w:type="dxa"/>
        <w:left w:w="0" w:type="dxa"/>
        <w:bottom w:w="0" w:type="dxa"/>
        <w:right w:w="0" w:type="dxa"/>
      </w:tblCellMar>
    </w:tblPr>
  </w:style>
  <w:style w:type="character" w:customStyle="1" w:styleId="254">
    <w:name w:val="要点1"/>
    <w:qFormat/>
    <w:uiPriority w:val="0"/>
    <w:rPr>
      <w:rFonts w:ascii="Times New Roman" w:hAnsi="Times New Roman" w:eastAsia="宋体" w:cs="Times New Roman"/>
      <w:b/>
      <w:bCs/>
    </w:rPr>
  </w:style>
  <w:style w:type="character" w:customStyle="1" w:styleId="255">
    <w:name w:val="页码1"/>
    <w:qFormat/>
    <w:uiPriority w:val="0"/>
    <w:rPr>
      <w:rFonts w:ascii="Times New Roman" w:hAnsi="Times New Roman" w:eastAsia="宋体" w:cs="Times New Roman"/>
    </w:rPr>
  </w:style>
  <w:style w:type="character" w:customStyle="1" w:styleId="256">
    <w:name w:val="已访问的超链接1"/>
    <w:qFormat/>
    <w:uiPriority w:val="0"/>
    <w:rPr>
      <w:rFonts w:ascii="Times New Roman" w:hAnsi="Times New Roman" w:eastAsia="宋体" w:cs="Times New Roman"/>
      <w:color w:val="800080"/>
      <w:u w:val="single"/>
    </w:rPr>
  </w:style>
  <w:style w:type="character" w:customStyle="1" w:styleId="257">
    <w:name w:val="超链接1"/>
    <w:qFormat/>
    <w:uiPriority w:val="99"/>
    <w:rPr>
      <w:rFonts w:ascii="Times New Roman" w:hAnsi="Times New Roman" w:eastAsia="宋体" w:cs="Times New Roman"/>
      <w:color w:val="0000FF"/>
      <w:u w:val="single"/>
    </w:rPr>
  </w:style>
  <w:style w:type="character" w:customStyle="1" w:styleId="258">
    <w:name w:val="标题 1 字符"/>
    <w:link w:val="192"/>
    <w:qFormat/>
    <w:uiPriority w:val="9"/>
    <w:rPr>
      <w:rFonts w:ascii="楷体_GB2312" w:hAnsi="Times New Roman" w:eastAsia="楷体_GB2312" w:cs="Times New Roman"/>
      <w:sz w:val="28"/>
      <w:szCs w:val="28"/>
    </w:rPr>
  </w:style>
  <w:style w:type="character" w:customStyle="1" w:styleId="259">
    <w:name w:val="style21"/>
    <w:qFormat/>
    <w:uiPriority w:val="0"/>
    <w:rPr>
      <w:rFonts w:hint="eastAsia" w:ascii="宋体" w:hAnsi="宋体" w:eastAsia="宋体" w:cs="Times New Roman"/>
      <w:b/>
      <w:bCs/>
      <w:color w:val="000000"/>
      <w:sz w:val="33"/>
      <w:szCs w:val="33"/>
    </w:rPr>
  </w:style>
  <w:style w:type="character" w:customStyle="1" w:styleId="260">
    <w:name w:val="Char Char"/>
    <w:qFormat/>
    <w:uiPriority w:val="0"/>
    <w:rPr>
      <w:rFonts w:ascii="Times New Roman" w:hAnsi="Times New Roman" w:eastAsia="宋体" w:cs="Times New Roman"/>
      <w:sz w:val="18"/>
      <w:lang w:val="en-US" w:eastAsia="zh-CN" w:bidi="ar-SA"/>
    </w:rPr>
  </w:style>
  <w:style w:type="character" w:customStyle="1" w:styleId="261">
    <w:name w:val="Char Char14"/>
    <w:qFormat/>
    <w:uiPriority w:val="0"/>
    <w:rPr>
      <w:rFonts w:ascii="宋体" w:hAnsi="Courier New" w:eastAsia="宋体" w:cs="Times New Roman"/>
      <w:sz w:val="21"/>
      <w:lang w:val="en-US" w:eastAsia="zh-CN" w:bidi="ar-SA"/>
    </w:rPr>
  </w:style>
  <w:style w:type="character" w:customStyle="1" w:styleId="262">
    <w:name w:val="H2 Char"/>
    <w:qFormat/>
    <w:uiPriority w:val="0"/>
    <w:rPr>
      <w:rFonts w:ascii="Arial" w:hAnsi="Arial" w:eastAsia="幼圆" w:cs="Arial"/>
      <w:b/>
      <w:bCs/>
      <w:sz w:val="44"/>
      <w:szCs w:val="44"/>
      <w:lang w:val="en-US" w:eastAsia="zh-CN" w:bidi="ar-SA"/>
    </w:rPr>
  </w:style>
  <w:style w:type="character" w:customStyle="1" w:styleId="263">
    <w:name w:val="标题 3 Char1"/>
    <w:qFormat/>
    <w:uiPriority w:val="0"/>
    <w:rPr>
      <w:rFonts w:eastAsia="宋体"/>
      <w:b/>
      <w:bCs/>
      <w:sz w:val="32"/>
      <w:szCs w:val="32"/>
      <w:lang w:val="en-US" w:eastAsia="zh-CN" w:bidi="ar-SA"/>
    </w:rPr>
  </w:style>
  <w:style w:type="character" w:customStyle="1" w:styleId="264">
    <w:name w:val="纯文本 Char Char1"/>
    <w:qFormat/>
    <w:uiPriority w:val="0"/>
    <w:rPr>
      <w:rFonts w:ascii="宋体" w:hAnsi="Courier New" w:eastAsia="宋体" w:cs="Times New Roman"/>
      <w:sz w:val="21"/>
      <w:szCs w:val="21"/>
      <w:lang w:bidi="ar-SA"/>
    </w:rPr>
  </w:style>
  <w:style w:type="character" w:customStyle="1" w:styleId="265">
    <w:name w:val="font01"/>
    <w:qFormat/>
    <w:uiPriority w:val="0"/>
    <w:rPr>
      <w:rFonts w:hint="eastAsia" w:ascii="宋体" w:hAnsi="宋体" w:eastAsia="宋体" w:cs="宋体"/>
      <w:b/>
      <w:color w:val="FF0000"/>
      <w:sz w:val="24"/>
      <w:szCs w:val="24"/>
      <w:u w:val="none"/>
    </w:rPr>
  </w:style>
  <w:style w:type="character" w:customStyle="1" w:styleId="266">
    <w:name w:val="正文缩进 Char1"/>
    <w:qFormat/>
    <w:uiPriority w:val="0"/>
    <w:rPr>
      <w:rFonts w:eastAsia="宋体"/>
      <w:sz w:val="21"/>
      <w:szCs w:val="21"/>
      <w:lang w:val="en-US" w:eastAsia="zh-CN" w:bidi="ar-SA"/>
    </w:rPr>
  </w:style>
  <w:style w:type="character" w:customStyle="1" w:styleId="267">
    <w:name w:val="正文文本 Char"/>
    <w:qFormat/>
    <w:uiPriority w:val="0"/>
    <w:rPr>
      <w:rFonts w:ascii="楷体_GB2312" w:hAnsi="Arial" w:eastAsia="楷体_GB2312"/>
      <w:sz w:val="28"/>
      <w:szCs w:val="28"/>
    </w:rPr>
  </w:style>
  <w:style w:type="character" w:customStyle="1" w:styleId="268">
    <w:name w:val="style11"/>
    <w:qFormat/>
    <w:uiPriority w:val="0"/>
    <w:rPr>
      <w:rFonts w:ascii="Times New Roman" w:hAnsi="Times New Roman" w:eastAsia="宋体" w:cs="Times New Roman"/>
    </w:rPr>
  </w:style>
  <w:style w:type="character" w:customStyle="1" w:styleId="269">
    <w:name w:val="正文缩进 Char"/>
    <w:qFormat/>
    <w:uiPriority w:val="0"/>
    <w:rPr>
      <w:rFonts w:ascii="Times New Roman" w:hAnsi="Times New Roman" w:eastAsia="宋体" w:cs="Times New Roman"/>
      <w:sz w:val="21"/>
      <w:lang w:val="en-US" w:eastAsia="zh-CN" w:bidi="ar-SA"/>
    </w:rPr>
  </w:style>
  <w:style w:type="character" w:customStyle="1" w:styleId="270">
    <w:name w:val="ALT+Z Char"/>
    <w:qFormat/>
    <w:uiPriority w:val="0"/>
    <w:rPr>
      <w:rFonts w:ascii="Times New Roman" w:hAnsi="Times New Roman" w:eastAsia="宋体" w:cs="Times New Roman"/>
      <w:sz w:val="21"/>
      <w:szCs w:val="21"/>
      <w:lang w:bidi="ar-SA"/>
    </w:rPr>
  </w:style>
  <w:style w:type="character" w:customStyle="1" w:styleId="271">
    <w:name w:val="H3 Char"/>
    <w:qFormat/>
    <w:uiPriority w:val="0"/>
    <w:rPr>
      <w:rFonts w:ascii="Times New Roman" w:hAnsi="Times New Roman" w:eastAsia="宋体" w:cs="Times New Roman"/>
      <w:b/>
      <w:bCs/>
      <w:sz w:val="32"/>
      <w:szCs w:val="32"/>
      <w:lang w:bidi="ar-SA"/>
    </w:rPr>
  </w:style>
  <w:style w:type="character" w:customStyle="1" w:styleId="272">
    <w:name w:val="正文文本 2 Char"/>
    <w:qFormat/>
    <w:uiPriority w:val="0"/>
    <w:rPr>
      <w:rFonts w:ascii="楷体_GB2312" w:eastAsia="楷体_GB2312"/>
      <w:sz w:val="28"/>
      <w:szCs w:val="28"/>
    </w:rPr>
  </w:style>
  <w:style w:type="character" w:customStyle="1" w:styleId="273">
    <w:name w:val="NormalCharacter1"/>
    <w:qFormat/>
    <w:uiPriority w:val="0"/>
  </w:style>
  <w:style w:type="character" w:customStyle="1" w:styleId="274">
    <w:name w:val="二级目录 Char Char"/>
    <w:link w:val="275"/>
    <w:qFormat/>
    <w:uiPriority w:val="0"/>
    <w:rPr>
      <w:rFonts w:eastAsia="Times New Roman"/>
      <w:b/>
      <w:sz w:val="30"/>
      <w:szCs w:val="28"/>
      <w:lang w:val="en-US" w:eastAsia="zh-CN" w:bidi="ar-SA"/>
    </w:rPr>
  </w:style>
  <w:style w:type="paragraph" w:customStyle="1" w:styleId="275">
    <w:name w:val="二级目录"/>
    <w:next w:val="1"/>
    <w:link w:val="274"/>
    <w:qFormat/>
    <w:uiPriority w:val="0"/>
    <w:pPr>
      <w:tabs>
        <w:tab w:val="left" w:pos="720"/>
      </w:tabs>
      <w:ind w:left="567" w:hanging="567"/>
      <w:outlineLvl w:val="1"/>
    </w:pPr>
    <w:rPr>
      <w:rFonts w:ascii="Calibri" w:hAnsi="Calibri" w:eastAsia="Times New Roman" w:cs="Times New Roman"/>
      <w:b/>
      <w:sz w:val="30"/>
      <w:szCs w:val="28"/>
      <w:lang w:val="en-US" w:eastAsia="zh-CN" w:bidi="ar-SA"/>
    </w:rPr>
  </w:style>
  <w:style w:type="character" w:customStyle="1" w:styleId="276">
    <w:name w:val="Char Char5"/>
    <w:qFormat/>
    <w:uiPriority w:val="0"/>
    <w:rPr>
      <w:rFonts w:ascii="Times New Roman" w:hAnsi="Times New Roman" w:eastAsia="宋体" w:cs="Times New Roman"/>
      <w:sz w:val="18"/>
      <w:lang w:bidi="ar-SA"/>
    </w:rPr>
  </w:style>
  <w:style w:type="character" w:customStyle="1" w:styleId="277">
    <w:name w:val="普通文字 Char Char2"/>
    <w:qFormat/>
    <w:uiPriority w:val="0"/>
    <w:rPr>
      <w:rFonts w:ascii="宋体" w:hAnsi="Courier New" w:eastAsia="宋体" w:cs="Courier New"/>
      <w:sz w:val="21"/>
      <w:szCs w:val="21"/>
    </w:rPr>
  </w:style>
  <w:style w:type="character" w:customStyle="1" w:styleId="278">
    <w:name w:val="font5 Char"/>
    <w:qFormat/>
    <w:uiPriority w:val="0"/>
    <w:rPr>
      <w:rFonts w:ascii="宋体" w:hAnsi="宋体" w:eastAsia="宋体" w:cs="Times New Roman"/>
      <w:sz w:val="28"/>
      <w:szCs w:val="28"/>
      <w:lang w:val="en-US" w:eastAsia="zh-CN" w:bidi="ar-SA"/>
    </w:rPr>
  </w:style>
  <w:style w:type="character" w:customStyle="1" w:styleId="279">
    <w:name w:val="标题 3 Char"/>
    <w:qFormat/>
    <w:uiPriority w:val="0"/>
    <w:rPr>
      <w:rFonts w:ascii="Times New Roman" w:hAnsi="Times New Roman" w:eastAsia="宋体" w:cs="Times New Roman"/>
      <w:b/>
      <w:bCs/>
      <w:sz w:val="32"/>
      <w:szCs w:val="32"/>
      <w:lang w:val="en-US" w:eastAsia="zh-CN" w:bidi="ar-SA"/>
    </w:rPr>
  </w:style>
  <w:style w:type="character" w:customStyle="1" w:styleId="280">
    <w:name w:val="标题 2 Char"/>
    <w:qFormat/>
    <w:uiPriority w:val="0"/>
    <w:rPr>
      <w:rFonts w:ascii="Arial" w:hAnsi="Arial" w:eastAsia="幼圆" w:cs="Arial"/>
      <w:b/>
      <w:bCs/>
      <w:sz w:val="44"/>
      <w:szCs w:val="44"/>
      <w:lang w:val="en-US" w:eastAsia="zh-CN" w:bidi="ar-SA"/>
    </w:rPr>
  </w:style>
  <w:style w:type="character" w:customStyle="1" w:styleId="281">
    <w:name w:val="Char Char3"/>
    <w:qFormat/>
    <w:uiPriority w:val="0"/>
    <w:rPr>
      <w:rFonts w:ascii="Times New Roman" w:hAnsi="Times New Roman" w:eastAsia="宋体" w:cs="Times New Roman"/>
      <w:sz w:val="21"/>
      <w:szCs w:val="21"/>
      <w:lang w:val="en-US" w:eastAsia="zh-CN" w:bidi="ar-SA"/>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6">
    <w:name w:val="Blockquote"/>
    <w:basedOn w:val="1"/>
    <w:qFormat/>
    <w:uiPriority w:val="0"/>
    <w:pPr>
      <w:spacing w:before="100" w:after="100"/>
      <w:ind w:left="360" w:right="360"/>
      <w:jc w:val="left"/>
    </w:pPr>
    <w:rPr>
      <w:rFonts w:ascii="Times New Roman" w:hAnsi="Times New Roman"/>
      <w:sz w:val="24"/>
    </w:rPr>
  </w:style>
  <w:style w:type="paragraph" w:customStyle="1" w:styleId="287">
    <w:name w:val="table_lines"/>
    <w:basedOn w:val="1"/>
    <w:qFormat/>
    <w:uiPriority w:val="0"/>
    <w:pPr>
      <w:widowControl/>
      <w:jc w:val="left"/>
    </w:pPr>
    <w:rPr>
      <w:rFonts w:ascii="Times New Roman" w:hAnsi="Times New Roman"/>
      <w:sz w:val="20"/>
      <w:lang w:val="de-DE" w:eastAsia="de-DE"/>
    </w:rPr>
  </w:style>
  <w:style w:type="paragraph" w:customStyle="1" w:styleId="288">
    <w:name w:val="Char"/>
    <w:basedOn w:val="216"/>
    <w:qFormat/>
    <w:uiPriority w:val="0"/>
    <w:rPr>
      <w:rFonts w:ascii="Tahoma" w:hAnsi="Tahoma"/>
      <w:sz w:val="24"/>
      <w:szCs w:val="24"/>
    </w:rPr>
  </w:style>
  <w:style w:type="paragraph" w:customStyle="1" w:styleId="289">
    <w:name w:val="纯文本1"/>
    <w:basedOn w:val="1"/>
    <w:qFormat/>
    <w:uiPriority w:val="0"/>
    <w:rPr>
      <w:rFonts w:ascii="宋体" w:hAnsi="Courier New" w:cs="Courier New"/>
      <w:sz w:val="20"/>
      <w:szCs w:val="21"/>
    </w:rPr>
  </w:style>
  <w:style w:type="paragraph" w:customStyle="1" w:styleId="290">
    <w:name w:val="Char Char Char Char"/>
    <w:basedOn w:val="216"/>
    <w:qFormat/>
    <w:uiPriority w:val="0"/>
    <w:pPr>
      <w:spacing w:line="360" w:lineRule="auto"/>
    </w:pPr>
    <w:rPr>
      <w:rFonts w:ascii="Tahoma" w:hAnsi="Tahoma"/>
      <w:sz w:val="24"/>
      <w:szCs w:val="24"/>
    </w:rPr>
  </w:style>
  <w:style w:type="paragraph" w:customStyle="1" w:styleId="29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rPr>
  </w:style>
  <w:style w:type="paragraph" w:customStyle="1" w:styleId="295">
    <w:name w:val="p0"/>
    <w:basedOn w:val="1"/>
    <w:qFormat/>
    <w:uiPriority w:val="0"/>
    <w:pPr>
      <w:widowControl/>
    </w:pPr>
    <w:rPr>
      <w:rFonts w:hint="eastAsia" w:ascii="Times New Roman" w:hAnsi="Times New Roman"/>
      <w:szCs w:val="21"/>
    </w:rPr>
  </w:style>
  <w:style w:type="paragraph" w:customStyle="1" w:styleId="296">
    <w:name w:val="样式1"/>
    <w:basedOn w:val="1"/>
    <w:qFormat/>
    <w:uiPriority w:val="0"/>
    <w:pPr>
      <w:numPr>
        <w:ilvl w:val="0"/>
        <w:numId w:val="2"/>
      </w:numPr>
    </w:pPr>
    <w:rPr>
      <w:rFonts w:ascii="宋体" w:hAnsi="宋体"/>
      <w:szCs w:val="21"/>
    </w:rPr>
  </w:style>
  <w:style w:type="paragraph" w:customStyle="1" w:styleId="29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rPr>
  </w:style>
  <w:style w:type="paragraph" w:customStyle="1" w:styleId="298">
    <w:name w:val="TOC 标题2"/>
    <w:basedOn w:val="192"/>
    <w:next w:val="1"/>
    <w:qFormat/>
    <w:uiPriority w:val="0"/>
    <w:pPr>
      <w:keepLines/>
      <w:widowControl/>
      <w:spacing w:before="480" w:line="276" w:lineRule="auto"/>
      <w:jc w:val="left"/>
      <w:outlineLvl w:val="9"/>
    </w:pPr>
    <w:rPr>
      <w:rFonts w:ascii="Cambria" w:hAnsi="Cambria" w:eastAsia="宋体"/>
      <w:b/>
      <w:bCs/>
      <w:color w:val="365F91"/>
    </w:rPr>
  </w:style>
  <w:style w:type="paragraph" w:customStyle="1" w:styleId="299">
    <w:name w:val="4"/>
    <w:basedOn w:val="1"/>
    <w:next w:val="43"/>
    <w:qFormat/>
    <w:uiPriority w:val="0"/>
    <w:pPr>
      <w:spacing w:line="360" w:lineRule="auto"/>
      <w:ind w:firstLine="420"/>
    </w:pPr>
    <w:rPr>
      <w:rFonts w:ascii="Times New Roman" w:hAnsi="Times New Roman"/>
      <w:color w:val="FF0000"/>
      <w:sz w:val="24"/>
      <w:szCs w:val="24"/>
    </w:rPr>
  </w:style>
  <w:style w:type="paragraph" w:customStyle="1" w:styleId="30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1">
    <w:name w:val="列表段落1"/>
    <w:basedOn w:val="1"/>
    <w:qFormat/>
    <w:uiPriority w:val="0"/>
    <w:pPr>
      <w:widowControl/>
      <w:ind w:left="720"/>
      <w:contextualSpacing/>
      <w:jc w:val="left"/>
    </w:pPr>
    <w:rPr>
      <w:sz w:val="24"/>
      <w:szCs w:val="24"/>
      <w:lang w:eastAsia="en-US" w:bidi="en-US"/>
    </w:rPr>
  </w:style>
  <w:style w:type="paragraph" w:customStyle="1" w:styleId="302">
    <w:name w:val="附录1"/>
    <w:qFormat/>
    <w:uiPriority w:val="0"/>
    <w:pPr>
      <w:numPr>
        <w:ilvl w:val="0"/>
        <w:numId w:val="3"/>
      </w:numPr>
      <w:spacing w:before="240" w:line="600" w:lineRule="atLeast"/>
    </w:pPr>
    <w:rPr>
      <w:rFonts w:ascii="Calibri" w:hAnsi="Calibri" w:eastAsia="宋体" w:cs="Times New Roman"/>
      <w:b/>
      <w:i/>
      <w:sz w:val="28"/>
      <w:lang w:val="en-US" w:eastAsia="zh-CN" w:bidi="ar-SA"/>
    </w:rPr>
  </w:style>
  <w:style w:type="paragraph" w:customStyle="1" w:styleId="303">
    <w:name w:val="Default"/>
    <w:qFormat/>
    <w:uiPriority w:val="0"/>
    <w:pPr>
      <w:widowControl w:val="0"/>
    </w:pPr>
    <w:rPr>
      <w:rFonts w:ascii="宋体" w:hAnsi="Calibri" w:eastAsia="宋体" w:cs="宋体"/>
      <w:color w:val="000000"/>
      <w:sz w:val="24"/>
      <w:szCs w:val="24"/>
      <w:lang w:val="en-US" w:eastAsia="zh-CN" w:bidi="ar-SA"/>
    </w:rPr>
  </w:style>
  <w:style w:type="paragraph" w:customStyle="1" w:styleId="30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7">
    <w:name w:val="样式 标题 3 + (中文) 黑体 小四 非加粗 段前: 7.8 磅 段后: 0 磅 行距: 固定值 20 磅"/>
    <w:basedOn w:val="195"/>
    <w:qFormat/>
    <w:uiPriority w:val="0"/>
    <w:pPr>
      <w:spacing w:before="0" w:after="0" w:line="400" w:lineRule="exact"/>
    </w:pPr>
    <w:rPr>
      <w:rFonts w:hint="eastAsia" w:eastAsia="黑体"/>
      <w:b w:val="0"/>
      <w:bCs w:val="0"/>
      <w:sz w:val="24"/>
      <w:szCs w:val="21"/>
    </w:rPr>
  </w:style>
  <w:style w:type="paragraph" w:customStyle="1" w:styleId="308">
    <w:name w:val="Body Text(ch)"/>
    <w:basedOn w:val="1"/>
    <w:next w:val="220"/>
    <w:qFormat/>
    <w:uiPriority w:val="0"/>
    <w:pPr>
      <w:spacing w:after="120"/>
    </w:pPr>
    <w:rPr>
      <w:rFonts w:ascii="宋体" w:hAnsi="Arial"/>
      <w:bCs/>
      <w:iCs/>
      <w:szCs w:val="24"/>
    </w:rPr>
  </w:style>
  <w:style w:type="paragraph" w:customStyle="1" w:styleId="30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0">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1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2">
    <w:name w:val="table_1stline"/>
    <w:basedOn w:val="1"/>
    <w:qFormat/>
    <w:uiPriority w:val="0"/>
    <w:pPr>
      <w:widowControl/>
      <w:spacing w:before="120"/>
      <w:jc w:val="left"/>
    </w:pPr>
    <w:rPr>
      <w:rFonts w:ascii="Times New Roman" w:hAnsi="Times New Roman"/>
      <w:bCs/>
      <w:sz w:val="20"/>
      <w:lang w:val="de-DE" w:eastAsia="de-DE"/>
    </w:rPr>
  </w:style>
  <w:style w:type="paragraph" w:customStyle="1" w:styleId="313">
    <w:name w:val="Char1"/>
    <w:basedOn w:val="1"/>
    <w:qFormat/>
    <w:uiPriority w:val="0"/>
    <w:pPr>
      <w:tabs>
        <w:tab w:val="left" w:pos="360"/>
      </w:tabs>
    </w:pPr>
    <w:rPr>
      <w:rFonts w:ascii="Times New Roman" w:hAnsi="Times New Roman"/>
      <w:sz w:val="24"/>
      <w:szCs w:val="24"/>
    </w:rPr>
  </w:style>
  <w:style w:type="paragraph" w:customStyle="1" w:styleId="314">
    <w:name w:val="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315">
    <w:name w:val="Char Char Char Char1"/>
    <w:basedOn w:val="216"/>
    <w:qFormat/>
    <w:uiPriority w:val="0"/>
    <w:pPr>
      <w:spacing w:line="360" w:lineRule="auto"/>
    </w:pPr>
    <w:rPr>
      <w:rFonts w:ascii="Tahoma" w:hAnsi="Tahoma"/>
      <w:sz w:val="24"/>
      <w:szCs w:val="24"/>
    </w:rPr>
  </w:style>
  <w:style w:type="character" w:customStyle="1" w:styleId="316">
    <w:name w:val="font21"/>
    <w:basedOn w:val="37"/>
    <w:qFormat/>
    <w:uiPriority w:val="0"/>
    <w:rPr>
      <w:rFonts w:hint="eastAsia" w:ascii="等线" w:hAnsi="等线" w:eastAsia="等线" w:cs="等线"/>
      <w:color w:val="000000"/>
      <w:sz w:val="22"/>
      <w:szCs w:val="22"/>
      <w:u w:val="none"/>
    </w:rPr>
  </w:style>
  <w:style w:type="paragraph" w:customStyle="1" w:styleId="3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8">
    <w:name w:val="列出段落1"/>
    <w:basedOn w:val="1"/>
    <w:qFormat/>
    <w:uiPriority w:val="0"/>
    <w:pPr>
      <w:widowControl/>
      <w:ind w:left="720"/>
      <w:contextualSpacing/>
      <w:jc w:val="left"/>
    </w:pPr>
    <w:rPr>
      <w:sz w:val="24"/>
      <w:szCs w:val="24"/>
      <w:lang w:eastAsia="en-US" w:bidi="en-US"/>
    </w:rPr>
  </w:style>
  <w:style w:type="character" w:customStyle="1" w:styleId="319">
    <w:name w:val="font31"/>
    <w:basedOn w:val="37"/>
    <w:qFormat/>
    <w:uiPriority w:val="0"/>
    <w:rPr>
      <w:rFonts w:hint="eastAsia" w:ascii="宋体" w:hAnsi="宋体" w:eastAsia="宋体" w:cs="宋体"/>
      <w:color w:val="000000"/>
      <w:sz w:val="21"/>
      <w:szCs w:val="21"/>
      <w:u w:val="none"/>
    </w:rPr>
  </w:style>
  <w:style w:type="character" w:customStyle="1" w:styleId="320">
    <w:name w:val="font61"/>
    <w:basedOn w:val="37"/>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63</Pages>
  <Words>5945</Words>
  <Characters>33893</Characters>
  <Lines>282</Lines>
  <Paragraphs>79</Paragraphs>
  <TotalTime>103</TotalTime>
  <ScaleCrop>false</ScaleCrop>
  <LinksUpToDate>false</LinksUpToDate>
  <CharactersWithSpaces>39759</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2023-06-14T19:19:00Z</dcterms:created>
  <dc:creator>田长</dc:creator>
  <cp:lastModifiedBy>Lenovo</cp:lastModifiedBy>
  <dcterms:modified xsi:type="dcterms:W3CDTF">2026-09-15T09:36:12Z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eyJoZGlkIjoiZjFkYmY1Nzk1ZGEwNGY0Yzk5NDlkODRlNzQ3N2ZlYWUiLCJ1c2VySWQiOiIzMDA0MjAwNDQifQ==</vt:lpwstr>
  </property>
  <property fmtid="{D5CDD505-2E9C-101B-9397-08002B2CF9AE}" pid="3" name="KSOProductBuildVer">
    <vt:lpwstr>2052-12.8.2.19823</vt:lpwstr>
  </property>
  <property fmtid="{D5CDD505-2E9C-101B-9397-08002B2CF9AE}" pid="4" name="ICV">
    <vt:lpwstr>8A0999E2DE1F4594BECD3E018629407F_13</vt:lpwstr>
  </property>
</Properties>
</file>