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E7CF2">
      <w:pPr>
        <w:spacing w:before="120" w:after="120" w:line="360" w:lineRule="auto"/>
        <w:jc w:val="left"/>
        <w:rPr>
          <w:rFonts w:hint="eastAsia" w:ascii="宋体" w:hAnsi="宋体"/>
          <w:b/>
          <w:bCs/>
          <w:color w:val="auto"/>
          <w:sz w:val="84"/>
          <w:szCs w:val="24"/>
          <w:highlight w:val="none"/>
        </w:rPr>
      </w:pPr>
      <w:bookmarkStart w:id="0" w:name="_Toc120614210"/>
      <w:bookmarkStart w:id="1" w:name="_Toc16938516"/>
      <w:bookmarkStart w:id="2" w:name="_Toc479757206"/>
      <w:bookmarkStart w:id="3" w:name="_Toc20823272"/>
      <w:bookmarkStart w:id="4" w:name="_Toc523127445"/>
      <w:bookmarkStart w:id="5" w:name="_Toc513029200"/>
    </w:p>
    <w:p w14:paraId="27D01427">
      <w:pPr>
        <w:pStyle w:val="94"/>
        <w:rPr>
          <w:rFonts w:hint="eastAsia" w:ascii="宋体" w:hAnsi="宋体" w:eastAsia="宋体"/>
          <w:color w:val="auto"/>
          <w:highlight w:val="none"/>
        </w:rPr>
      </w:pPr>
    </w:p>
    <w:p w14:paraId="6EA162EB">
      <w:pPr>
        <w:pStyle w:val="103"/>
        <w:jc w:val="center"/>
        <w:rPr>
          <w:rFonts w:hint="eastAsia" w:ascii="宋体" w:hAnsi="宋体"/>
          <w:b/>
          <w:bCs/>
          <w:color w:val="auto"/>
          <w:sz w:val="84"/>
          <w:highlight w:val="none"/>
        </w:rPr>
      </w:pPr>
      <w:r>
        <w:rPr>
          <w:rFonts w:hint="eastAsia" w:ascii="宋体" w:hAnsi="宋体"/>
          <w:b/>
          <w:bCs/>
          <w:color w:val="auto"/>
          <w:sz w:val="84"/>
          <w:highlight w:val="none"/>
        </w:rPr>
        <w:t>招　标　文　件</w:t>
      </w:r>
    </w:p>
    <w:p w14:paraId="0BA9178E">
      <w:pPr>
        <w:rPr>
          <w:rFonts w:hint="eastAsia" w:ascii="宋体" w:hAnsi="宋体" w:eastAsia="宋体"/>
          <w:b/>
          <w:color w:val="auto"/>
          <w:sz w:val="30"/>
          <w:szCs w:val="30"/>
          <w:highlight w:val="none"/>
          <w:u w:val="single"/>
          <w:lang w:eastAsia="zh-CN"/>
        </w:rPr>
      </w:pPr>
      <w:r>
        <w:rPr>
          <w:rFonts w:hint="eastAsia" w:ascii="宋体" w:hAnsi="宋体"/>
          <w:b/>
          <w:color w:val="auto"/>
          <w:sz w:val="30"/>
          <w:szCs w:val="30"/>
          <w:highlight w:val="none"/>
        </w:rPr>
        <w:t>项目名称：</w:t>
      </w:r>
      <w:r>
        <w:rPr>
          <w:rFonts w:hint="eastAsia" w:ascii="宋体" w:hAnsi="宋体"/>
          <w:b/>
          <w:color w:val="auto"/>
          <w:sz w:val="32"/>
          <w:szCs w:val="32"/>
          <w:highlight w:val="none"/>
          <w:lang w:eastAsia="zh-CN"/>
        </w:rPr>
        <w:t>南京市公安局交通管理局涉案扣留车辆定点保管服务</w:t>
      </w:r>
    </w:p>
    <w:p w14:paraId="676ADFFC">
      <w:pPr>
        <w:rPr>
          <w:rFonts w:hint="eastAsia" w:ascii="宋体" w:hAnsi="宋体"/>
          <w:b/>
          <w:color w:val="auto"/>
          <w:sz w:val="30"/>
          <w:szCs w:val="30"/>
          <w:highlight w:val="none"/>
        </w:rPr>
      </w:pPr>
      <w:r>
        <w:rPr>
          <w:rFonts w:hint="eastAsia" w:ascii="宋体" w:hAnsi="宋体"/>
          <w:b/>
          <w:color w:val="auto"/>
          <w:sz w:val="30"/>
          <w:szCs w:val="30"/>
          <w:highlight w:val="none"/>
        </w:rPr>
        <w:t>项目编号：JSZC-320100-NJCC-G2026-0007</w:t>
      </w:r>
      <w:r>
        <w:rPr>
          <w:rFonts w:hint="eastAsia" w:ascii="宋体" w:hAnsi="宋体"/>
          <w:b/>
          <w:color w:val="auto"/>
          <w:sz w:val="30"/>
          <w:szCs w:val="30"/>
          <w:highlight w:val="none"/>
          <w:lang w:val="en-US" w:eastAsia="zh-CN"/>
        </w:rPr>
        <w:t xml:space="preserve"> </w:t>
      </w:r>
      <w:r>
        <w:rPr>
          <w:rFonts w:hint="eastAsia" w:ascii="宋体" w:hAnsi="宋体" w:cs="宋体"/>
          <w:b/>
          <w:color w:val="auto"/>
          <w:sz w:val="32"/>
          <w:highlight w:val="none"/>
          <w:lang w:val="en-US" w:eastAsia="zh-CN"/>
        </w:rPr>
        <w:t xml:space="preserve"> </w:t>
      </w:r>
      <w:r>
        <w:rPr>
          <w:rFonts w:hint="eastAsia" w:ascii="宋体" w:hAnsi="宋体"/>
          <w:b/>
          <w:color w:val="auto"/>
          <w:sz w:val="30"/>
          <w:szCs w:val="30"/>
          <w:highlight w:val="none"/>
        </w:rPr>
        <w:t xml:space="preserve">              </w:t>
      </w:r>
    </w:p>
    <w:p w14:paraId="7CD7BE35">
      <w:pPr>
        <w:jc w:val="center"/>
        <w:rPr>
          <w:rFonts w:hint="eastAsia" w:ascii="宋体" w:hAnsi="宋体"/>
          <w:b/>
          <w:color w:val="auto"/>
          <w:sz w:val="30"/>
          <w:szCs w:val="30"/>
          <w:highlight w:val="none"/>
        </w:rPr>
      </w:pPr>
      <w:r>
        <w:rPr>
          <w:rFonts w:hint="eastAsia" w:ascii="宋体" w:hAnsi="宋体"/>
          <w:b/>
          <w:color w:val="auto"/>
          <w:sz w:val="30"/>
          <w:szCs w:val="30"/>
          <w:highlight w:val="none"/>
        </w:rPr>
        <w:t>（</w:t>
      </w:r>
      <w:r>
        <w:rPr>
          <w:rFonts w:hint="eastAsia" w:ascii="宋体" w:hAnsi="宋体"/>
          <w:b/>
          <w:color w:val="auto"/>
          <w:sz w:val="30"/>
          <w:szCs w:val="30"/>
          <w:highlight w:val="none"/>
          <w:lang w:val="en-US" w:eastAsia="zh-CN"/>
        </w:rPr>
        <w:t>非</w:t>
      </w:r>
      <w:r>
        <w:rPr>
          <w:rFonts w:hint="eastAsia" w:ascii="宋体" w:hAnsi="宋体" w:cs="宋体"/>
          <w:b/>
          <w:bCs/>
          <w:color w:val="auto"/>
          <w:sz w:val="30"/>
          <w:szCs w:val="30"/>
          <w:highlight w:val="none"/>
        </w:rPr>
        <w:t>专门</w:t>
      </w:r>
      <w:r>
        <w:rPr>
          <w:rFonts w:hint="eastAsia" w:ascii="宋体" w:hAnsi="宋体"/>
          <w:b/>
          <w:color w:val="auto"/>
          <w:sz w:val="30"/>
          <w:szCs w:val="30"/>
          <w:highlight w:val="none"/>
        </w:rPr>
        <w:t>面向中小企业）</w:t>
      </w:r>
    </w:p>
    <w:p w14:paraId="5EAB08FC">
      <w:pPr>
        <w:spacing w:line="360" w:lineRule="auto"/>
        <w:jc w:val="left"/>
        <w:rPr>
          <w:rFonts w:hint="eastAsia" w:ascii="宋体" w:hAnsi="宋体"/>
          <w:color w:val="auto"/>
          <w:sz w:val="24"/>
          <w:szCs w:val="24"/>
          <w:highlight w:val="none"/>
        </w:rPr>
      </w:pPr>
    </w:p>
    <w:p w14:paraId="08613662">
      <w:pPr>
        <w:spacing w:line="360" w:lineRule="auto"/>
        <w:jc w:val="left"/>
        <w:rPr>
          <w:rFonts w:hint="eastAsia" w:ascii="宋体" w:hAnsi="宋体"/>
          <w:color w:val="auto"/>
          <w:sz w:val="24"/>
          <w:szCs w:val="24"/>
          <w:highlight w:val="none"/>
        </w:rPr>
      </w:pPr>
    </w:p>
    <w:p w14:paraId="2A9202BD">
      <w:pPr>
        <w:spacing w:line="360" w:lineRule="auto"/>
        <w:jc w:val="left"/>
        <w:rPr>
          <w:rFonts w:hint="eastAsia" w:ascii="宋体" w:hAnsi="宋体"/>
          <w:color w:val="auto"/>
          <w:sz w:val="24"/>
          <w:szCs w:val="24"/>
          <w:highlight w:val="none"/>
        </w:rPr>
      </w:pPr>
    </w:p>
    <w:p w14:paraId="63BDED54">
      <w:pPr>
        <w:spacing w:line="360" w:lineRule="auto"/>
        <w:jc w:val="left"/>
        <w:rPr>
          <w:rFonts w:hint="eastAsia" w:ascii="宋体" w:hAnsi="宋体"/>
          <w:color w:val="auto"/>
          <w:sz w:val="24"/>
          <w:szCs w:val="24"/>
          <w:highlight w:val="none"/>
        </w:rPr>
      </w:pPr>
    </w:p>
    <w:p w14:paraId="1A9D797A">
      <w:pPr>
        <w:pStyle w:val="60"/>
        <w:rPr>
          <w:color w:val="auto"/>
          <w:highlight w:val="none"/>
        </w:rPr>
      </w:pPr>
    </w:p>
    <w:p w14:paraId="1D136D57">
      <w:pPr>
        <w:rPr>
          <w:color w:val="auto"/>
          <w:highlight w:val="none"/>
        </w:rPr>
      </w:pPr>
    </w:p>
    <w:p w14:paraId="4773B9E9">
      <w:pPr>
        <w:pStyle w:val="60"/>
        <w:rPr>
          <w:color w:val="auto"/>
          <w:highlight w:val="none"/>
        </w:rPr>
      </w:pPr>
    </w:p>
    <w:p w14:paraId="04066949">
      <w:pPr>
        <w:rPr>
          <w:color w:val="auto"/>
          <w:highlight w:val="none"/>
        </w:rPr>
      </w:pPr>
    </w:p>
    <w:p w14:paraId="10DC2A5C">
      <w:pPr>
        <w:pStyle w:val="60"/>
        <w:rPr>
          <w:color w:val="auto"/>
          <w:highlight w:val="none"/>
        </w:rPr>
      </w:pPr>
    </w:p>
    <w:p w14:paraId="6CBFE216">
      <w:pPr>
        <w:rPr>
          <w:color w:val="auto"/>
          <w:highlight w:val="none"/>
        </w:rPr>
      </w:pPr>
    </w:p>
    <w:p w14:paraId="66374B61">
      <w:pPr>
        <w:pStyle w:val="60"/>
        <w:rPr>
          <w:color w:val="auto"/>
          <w:highlight w:val="none"/>
        </w:rPr>
      </w:pPr>
    </w:p>
    <w:p w14:paraId="02B980C3">
      <w:pPr>
        <w:rPr>
          <w:rFonts w:hint="eastAsia"/>
          <w:color w:val="auto"/>
          <w:highlight w:val="none"/>
        </w:rPr>
      </w:pPr>
    </w:p>
    <w:p w14:paraId="29DD307A">
      <w:pPr>
        <w:spacing w:line="360" w:lineRule="auto"/>
        <w:jc w:val="left"/>
        <w:rPr>
          <w:rFonts w:hint="eastAsia" w:ascii="宋体" w:hAnsi="宋体"/>
          <w:color w:val="auto"/>
          <w:sz w:val="24"/>
          <w:szCs w:val="24"/>
          <w:highlight w:val="none"/>
        </w:rPr>
      </w:pPr>
    </w:p>
    <w:p w14:paraId="3FE9D212">
      <w:pPr>
        <w:jc w:val="center"/>
        <w:rPr>
          <w:rFonts w:hint="eastAsia" w:ascii="宋体" w:hAnsi="宋体"/>
          <w:b/>
          <w:bCs/>
          <w:color w:val="auto"/>
          <w:sz w:val="32"/>
          <w:highlight w:val="none"/>
          <w:lang w:eastAsia="zh-CN"/>
        </w:rPr>
      </w:pPr>
      <w:r>
        <w:rPr>
          <w:rFonts w:hint="eastAsia" w:ascii="宋体" w:hAnsi="宋体"/>
          <w:b/>
          <w:bCs/>
          <w:color w:val="auto"/>
          <w:sz w:val="32"/>
          <w:highlight w:val="none"/>
          <w:lang w:eastAsia="zh-CN"/>
        </w:rPr>
        <w:t>南京长城土地房地产资产评估造价咨询有限公司</w:t>
      </w:r>
    </w:p>
    <w:p w14:paraId="110FC28A">
      <w:pPr>
        <w:jc w:val="center"/>
        <w:rPr>
          <w:rFonts w:hint="eastAsia" w:ascii="宋体" w:hAnsi="宋体"/>
          <w:b/>
          <w:color w:val="auto"/>
          <w:sz w:val="32"/>
          <w:szCs w:val="32"/>
          <w:highlight w:val="none"/>
        </w:rPr>
      </w:pPr>
      <w:r>
        <w:rPr>
          <w:rFonts w:hint="eastAsia" w:ascii="宋体" w:hAnsi="宋体"/>
          <w:b/>
          <w:color w:val="auto"/>
          <w:sz w:val="32"/>
          <w:szCs w:val="32"/>
          <w:highlight w:val="none"/>
        </w:rPr>
        <w:t>20</w:t>
      </w:r>
      <w:r>
        <w:rPr>
          <w:rFonts w:ascii="宋体" w:hAnsi="宋体"/>
          <w:b/>
          <w:color w:val="auto"/>
          <w:sz w:val="32"/>
          <w:szCs w:val="32"/>
          <w:highlight w:val="none"/>
        </w:rPr>
        <w:t>2</w:t>
      </w: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年</w:t>
      </w:r>
      <w:r>
        <w:rPr>
          <w:rFonts w:hint="eastAsia" w:ascii="宋体" w:hAnsi="宋体"/>
          <w:b/>
          <w:color w:val="auto"/>
          <w:sz w:val="32"/>
          <w:szCs w:val="32"/>
          <w:highlight w:val="none"/>
          <w:lang w:val="en-US" w:eastAsia="zh-CN"/>
        </w:rPr>
        <w:t>6</w:t>
      </w:r>
      <w:r>
        <w:rPr>
          <w:rFonts w:hint="eastAsia" w:ascii="宋体" w:hAnsi="宋体"/>
          <w:b/>
          <w:color w:val="auto"/>
          <w:sz w:val="32"/>
          <w:szCs w:val="32"/>
          <w:highlight w:val="none"/>
        </w:rPr>
        <w:t>月</w:t>
      </w:r>
    </w:p>
    <w:p w14:paraId="7841A03B">
      <w:pPr>
        <w:spacing w:before="120" w:after="120" w:line="360" w:lineRule="auto"/>
        <w:jc w:val="left"/>
        <w:rPr>
          <w:rFonts w:hint="eastAsia" w:ascii="宋体" w:hAnsi="宋体"/>
          <w:color w:val="auto"/>
          <w:sz w:val="24"/>
          <w:szCs w:val="24"/>
          <w:highlight w:val="none"/>
          <w:u w:val="single"/>
        </w:rPr>
      </w:pPr>
      <w:r>
        <w:rPr>
          <w:rFonts w:hint="eastAsia" w:ascii="宋体" w:hAnsi="宋体"/>
          <w:color w:val="auto"/>
          <w:sz w:val="24"/>
          <w:szCs w:val="24"/>
          <w:highlight w:val="none"/>
        </w:rPr>
        <w:t xml:space="preserve">                        </w:t>
      </w:r>
    </w:p>
    <w:p w14:paraId="6DCE3A66">
      <w:pPr>
        <w:rPr>
          <w:rFonts w:hint="eastAsia" w:ascii="宋体" w:hAnsi="宋体"/>
          <w:color w:val="auto"/>
          <w:highlight w:val="none"/>
        </w:rPr>
      </w:pPr>
    </w:p>
    <w:p w14:paraId="08C1203A">
      <w:pPr>
        <w:pStyle w:val="136"/>
        <w:spacing w:line="480" w:lineRule="auto"/>
        <w:jc w:val="center"/>
        <w:rPr>
          <w:rFonts w:ascii="宋体" w:hAnsi="宋体" w:eastAsia="宋体"/>
          <w:b/>
          <w:color w:val="auto"/>
          <w:sz w:val="44"/>
          <w:szCs w:val="44"/>
          <w:highlight w:val="none"/>
        </w:rPr>
      </w:pPr>
      <w:r>
        <w:rPr>
          <w:rFonts w:ascii="宋体" w:hAnsi="宋体" w:eastAsia="宋体"/>
          <w:b/>
          <w:color w:val="auto"/>
          <w:sz w:val="44"/>
          <w:szCs w:val="44"/>
          <w:highlight w:val="none"/>
          <w:lang w:val="zh-CN"/>
        </w:rPr>
        <w:t>目</w:t>
      </w:r>
      <w:r>
        <w:rPr>
          <w:rFonts w:hint="eastAsia" w:ascii="宋体" w:hAnsi="宋体" w:eastAsia="宋体"/>
          <w:b/>
          <w:color w:val="auto"/>
          <w:sz w:val="44"/>
          <w:szCs w:val="44"/>
          <w:highlight w:val="none"/>
          <w:lang w:val="zh-CN"/>
        </w:rPr>
        <w:t xml:space="preserve"> </w:t>
      </w:r>
      <w:r>
        <w:rPr>
          <w:rFonts w:ascii="宋体" w:hAnsi="宋体" w:eastAsia="宋体"/>
          <w:b/>
          <w:color w:val="auto"/>
          <w:sz w:val="44"/>
          <w:szCs w:val="44"/>
          <w:highlight w:val="none"/>
          <w:lang w:val="zh-CN"/>
        </w:rPr>
        <w:t xml:space="preserve"> 录</w:t>
      </w:r>
    </w:p>
    <w:p w14:paraId="537CDD2B">
      <w:pPr>
        <w:pStyle w:val="79"/>
        <w:spacing w:line="480" w:lineRule="auto"/>
        <w:rPr>
          <w:caps w:val="0"/>
          <w:color w:val="auto"/>
          <w:sz w:val="30"/>
          <w:szCs w:val="30"/>
          <w:highlight w:val="none"/>
        </w:rPr>
      </w:pPr>
      <w:r>
        <w:rPr>
          <w:caps w:val="0"/>
          <w:color w:val="auto"/>
          <w:sz w:val="30"/>
          <w:szCs w:val="30"/>
          <w:highlight w:val="none"/>
        </w:rPr>
        <w:fldChar w:fldCharType="begin"/>
      </w:r>
      <w:r>
        <w:rPr>
          <w:caps w:val="0"/>
          <w:color w:val="auto"/>
          <w:sz w:val="30"/>
          <w:szCs w:val="30"/>
          <w:highlight w:val="none"/>
        </w:rPr>
        <w:instrText xml:space="preserve"> TOC \o "1-1" \h \z \u </w:instrText>
      </w:r>
      <w:r>
        <w:rPr>
          <w:caps w:val="0"/>
          <w:color w:val="auto"/>
          <w:sz w:val="30"/>
          <w:szCs w:val="30"/>
          <w:highlight w:val="none"/>
        </w:rPr>
        <w:fldChar w:fldCharType="separate"/>
      </w: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"_Toc193991316"</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第一章  投标邀请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_Toc193991316 \h </w:instrText>
      </w:r>
      <w:r>
        <w:rPr>
          <w:color w:val="auto"/>
          <w:sz w:val="30"/>
          <w:szCs w:val="30"/>
          <w:highlight w:val="none"/>
        </w:rPr>
        <w:fldChar w:fldCharType="separate"/>
      </w:r>
      <w:r>
        <w:rPr>
          <w:color w:val="auto"/>
          <w:sz w:val="30"/>
          <w:szCs w:val="30"/>
          <w:highlight w:val="none"/>
        </w:rPr>
        <w:t>3</w:t>
      </w:r>
      <w:r>
        <w:rPr>
          <w:color w:val="auto"/>
          <w:sz w:val="30"/>
          <w:szCs w:val="30"/>
          <w:highlight w:val="none"/>
        </w:rPr>
        <w:fldChar w:fldCharType="end"/>
      </w:r>
      <w:r>
        <w:rPr>
          <w:color w:val="auto"/>
          <w:sz w:val="30"/>
          <w:szCs w:val="30"/>
          <w:highlight w:val="none"/>
        </w:rPr>
        <w:fldChar w:fldCharType="end"/>
      </w:r>
    </w:p>
    <w:p w14:paraId="57273CE0">
      <w:pPr>
        <w:pStyle w:val="79"/>
        <w:spacing w:line="480" w:lineRule="auto"/>
        <w:rPr>
          <w:caps w:val="0"/>
          <w:color w:val="auto"/>
          <w:sz w:val="30"/>
          <w:szCs w:val="30"/>
          <w:highlight w:val="none"/>
        </w:rPr>
      </w:pP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"_Toc193991317"</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第二章  投标人须知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_Toc193991317 \h </w:instrText>
      </w:r>
      <w:r>
        <w:rPr>
          <w:color w:val="auto"/>
          <w:sz w:val="30"/>
          <w:szCs w:val="30"/>
          <w:highlight w:val="none"/>
        </w:rPr>
        <w:fldChar w:fldCharType="separate"/>
      </w:r>
      <w:r>
        <w:rPr>
          <w:color w:val="auto"/>
          <w:sz w:val="30"/>
          <w:szCs w:val="30"/>
          <w:highlight w:val="none"/>
        </w:rPr>
        <w:t>7</w:t>
      </w:r>
      <w:r>
        <w:rPr>
          <w:color w:val="auto"/>
          <w:sz w:val="30"/>
          <w:szCs w:val="30"/>
          <w:highlight w:val="none"/>
        </w:rPr>
        <w:fldChar w:fldCharType="end"/>
      </w:r>
      <w:r>
        <w:rPr>
          <w:color w:val="auto"/>
          <w:sz w:val="30"/>
          <w:szCs w:val="30"/>
          <w:highlight w:val="none"/>
        </w:rPr>
        <w:fldChar w:fldCharType="end"/>
      </w:r>
    </w:p>
    <w:p w14:paraId="1164AD4F">
      <w:pPr>
        <w:pStyle w:val="79"/>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"_Toc193991318"</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第三章  合同文本</w:t>
      </w:r>
      <w:r>
        <w:rPr>
          <w:color w:val="auto"/>
          <w:sz w:val="30"/>
          <w:szCs w:val="30"/>
          <w:highlight w:val="none"/>
        </w:rPr>
        <w:tab/>
      </w:r>
      <w:r>
        <w:rPr>
          <w:rFonts w:hint="eastAsia"/>
          <w:color w:val="auto"/>
          <w:sz w:val="30"/>
          <w:szCs w:val="30"/>
          <w:highlight w:val="none"/>
          <w:lang w:val="en-US" w:eastAsia="zh-CN"/>
        </w:rPr>
        <w:t>1</w:t>
      </w:r>
      <w:r>
        <w:rPr>
          <w:color w:val="auto"/>
          <w:sz w:val="30"/>
          <w:szCs w:val="30"/>
          <w:highlight w:val="none"/>
        </w:rPr>
        <w:fldChar w:fldCharType="end"/>
      </w:r>
      <w:r>
        <w:rPr>
          <w:rStyle w:val="187"/>
          <w:rFonts w:hint="eastAsia"/>
          <w:color w:val="auto"/>
          <w:sz w:val="30"/>
          <w:szCs w:val="30"/>
          <w:highlight w:val="none"/>
          <w:lang w:val="en-US" w:eastAsia="zh-CN"/>
        </w:rPr>
        <w:t>6</w:t>
      </w:r>
    </w:p>
    <w:p w14:paraId="68F1415F">
      <w:pPr>
        <w:pStyle w:val="79"/>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"_Toc193991319"</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第四章  采购需求</w:t>
      </w:r>
      <w:r>
        <w:rPr>
          <w:color w:val="auto"/>
          <w:sz w:val="30"/>
          <w:szCs w:val="30"/>
          <w:highlight w:val="none"/>
        </w:rPr>
        <w:tab/>
      </w:r>
      <w:r>
        <w:rPr>
          <w:rFonts w:hint="eastAsia"/>
          <w:color w:val="auto"/>
          <w:sz w:val="30"/>
          <w:szCs w:val="30"/>
          <w:highlight w:val="none"/>
          <w:lang w:val="en-US" w:eastAsia="zh-CN"/>
        </w:rPr>
        <w:t>2</w:t>
      </w:r>
      <w:r>
        <w:rPr>
          <w:color w:val="auto"/>
          <w:sz w:val="30"/>
          <w:szCs w:val="30"/>
          <w:highlight w:val="none"/>
        </w:rPr>
        <w:fldChar w:fldCharType="end"/>
      </w:r>
      <w:r>
        <w:rPr>
          <w:rStyle w:val="187"/>
          <w:rFonts w:hint="eastAsia"/>
          <w:color w:val="auto"/>
          <w:sz w:val="30"/>
          <w:szCs w:val="30"/>
          <w:highlight w:val="none"/>
          <w:lang w:val="en-US" w:eastAsia="zh-CN"/>
        </w:rPr>
        <w:t>1</w:t>
      </w:r>
    </w:p>
    <w:p w14:paraId="4C61BED9">
      <w:pPr>
        <w:pStyle w:val="79"/>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"_Toc193991320"</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第五章  评标方法与评标标准</w:t>
      </w:r>
      <w:r>
        <w:rPr>
          <w:color w:val="auto"/>
          <w:sz w:val="30"/>
          <w:szCs w:val="30"/>
          <w:highlight w:val="none"/>
        </w:rPr>
        <w:tab/>
      </w:r>
      <w:r>
        <w:rPr>
          <w:rFonts w:hint="eastAsia"/>
          <w:color w:val="auto"/>
          <w:sz w:val="30"/>
          <w:szCs w:val="30"/>
          <w:highlight w:val="none"/>
          <w:lang w:val="en-US" w:eastAsia="zh-CN"/>
        </w:rPr>
        <w:t>2</w:t>
      </w:r>
      <w:r>
        <w:rPr>
          <w:color w:val="auto"/>
          <w:sz w:val="30"/>
          <w:szCs w:val="30"/>
          <w:highlight w:val="none"/>
        </w:rPr>
        <w:fldChar w:fldCharType="end"/>
      </w:r>
      <w:r>
        <w:rPr>
          <w:rStyle w:val="187"/>
          <w:rFonts w:hint="eastAsia"/>
          <w:color w:val="auto"/>
          <w:sz w:val="30"/>
          <w:szCs w:val="30"/>
          <w:highlight w:val="none"/>
          <w:lang w:val="en-US" w:eastAsia="zh-CN"/>
        </w:rPr>
        <w:t>5</w:t>
      </w:r>
    </w:p>
    <w:p w14:paraId="4F26B5C3">
      <w:pPr>
        <w:pStyle w:val="79"/>
        <w:spacing w:line="480" w:lineRule="auto"/>
        <w:rPr>
          <w:rFonts w:hint="eastAsia" w:eastAsia="宋体"/>
          <w:caps w:val="0"/>
          <w:color w:val="auto"/>
          <w:sz w:val="30"/>
          <w:szCs w:val="30"/>
          <w:highlight w:val="none"/>
          <w:lang w:val="en-US" w:eastAsia="zh-CN"/>
        </w:rPr>
      </w:pPr>
      <w:r>
        <w:rPr>
          <w:color w:val="auto"/>
          <w:sz w:val="30"/>
          <w:szCs w:val="30"/>
          <w:highlight w:val="none"/>
        </w:rPr>
        <w:fldChar w:fldCharType="begin"/>
      </w:r>
      <w:r>
        <w:rPr>
          <w:rStyle w:val="187"/>
          <w:color w:val="auto"/>
          <w:sz w:val="30"/>
          <w:szCs w:val="30"/>
          <w:highlight w:val="none"/>
        </w:rPr>
        <w:instrText xml:space="preserve"> </w:instrText>
      </w:r>
      <w:r>
        <w:rPr>
          <w:color w:val="auto"/>
          <w:sz w:val="30"/>
          <w:szCs w:val="30"/>
          <w:highlight w:val="none"/>
        </w:rPr>
        <w:instrText xml:space="preserve">HYPERLINK \l "_Toc193991321"</w:instrText>
      </w:r>
      <w:r>
        <w:rPr>
          <w:rStyle w:val="187"/>
          <w:color w:val="auto"/>
          <w:sz w:val="30"/>
          <w:szCs w:val="30"/>
          <w:highlight w:val="none"/>
        </w:rPr>
        <w:instrText xml:space="preserve"> </w:instrText>
      </w:r>
      <w:r>
        <w:rPr>
          <w:color w:val="auto"/>
          <w:sz w:val="30"/>
          <w:szCs w:val="30"/>
          <w:highlight w:val="none"/>
        </w:rPr>
        <w:fldChar w:fldCharType="separate"/>
      </w:r>
      <w:r>
        <w:rPr>
          <w:rStyle w:val="187"/>
          <w:color w:val="auto"/>
          <w:sz w:val="30"/>
          <w:szCs w:val="30"/>
          <w:highlight w:val="none"/>
        </w:rPr>
        <w:t>第六章  投标文件格式</w:t>
      </w:r>
      <w:r>
        <w:rPr>
          <w:color w:val="auto"/>
          <w:sz w:val="30"/>
          <w:szCs w:val="30"/>
          <w:highlight w:val="none"/>
        </w:rPr>
        <w:tab/>
      </w:r>
      <w:r>
        <w:rPr>
          <w:rFonts w:hint="eastAsia"/>
          <w:color w:val="auto"/>
          <w:sz w:val="30"/>
          <w:szCs w:val="30"/>
          <w:highlight w:val="none"/>
          <w:lang w:val="en-US" w:eastAsia="zh-CN"/>
        </w:rPr>
        <w:t>2</w:t>
      </w:r>
      <w:r>
        <w:rPr>
          <w:color w:val="auto"/>
          <w:sz w:val="30"/>
          <w:szCs w:val="30"/>
          <w:highlight w:val="none"/>
        </w:rPr>
        <w:fldChar w:fldCharType="end"/>
      </w:r>
      <w:r>
        <w:rPr>
          <w:rStyle w:val="187"/>
          <w:rFonts w:hint="eastAsia"/>
          <w:color w:val="auto"/>
          <w:sz w:val="30"/>
          <w:szCs w:val="30"/>
          <w:highlight w:val="none"/>
          <w:lang w:val="en-US" w:eastAsia="zh-CN"/>
        </w:rPr>
        <w:t>8</w:t>
      </w:r>
    </w:p>
    <w:p w14:paraId="1484D2C8">
      <w:pPr>
        <w:spacing w:line="480" w:lineRule="auto"/>
        <w:rPr>
          <w:color w:val="auto"/>
          <w:highlight w:val="none"/>
        </w:rPr>
      </w:pPr>
      <w:r>
        <w:rPr>
          <w:rFonts w:ascii="宋体" w:hAnsi="宋体"/>
          <w:caps/>
          <w:color w:val="auto"/>
          <w:sz w:val="30"/>
          <w:szCs w:val="30"/>
          <w:highlight w:val="none"/>
        </w:rPr>
        <w:fldChar w:fldCharType="end"/>
      </w:r>
    </w:p>
    <w:p w14:paraId="3A1AB56B">
      <w:pPr>
        <w:rPr>
          <w:rFonts w:hint="eastAsia" w:ascii="宋体" w:hAnsi="宋体"/>
          <w:color w:val="auto"/>
          <w:highlight w:val="none"/>
        </w:rPr>
      </w:pPr>
    </w:p>
    <w:p w14:paraId="3B8AD60B">
      <w:pPr>
        <w:rPr>
          <w:rFonts w:hint="eastAsia" w:ascii="宋体" w:hAnsi="宋体"/>
          <w:color w:val="auto"/>
          <w:highlight w:val="none"/>
        </w:rPr>
      </w:pPr>
    </w:p>
    <w:p w14:paraId="07878C3A">
      <w:pPr>
        <w:rPr>
          <w:rFonts w:hint="eastAsia" w:ascii="宋体" w:hAnsi="宋体"/>
          <w:color w:val="auto"/>
          <w:highlight w:val="none"/>
        </w:rPr>
      </w:pPr>
    </w:p>
    <w:p w14:paraId="0DC388C6">
      <w:pPr>
        <w:pStyle w:val="50"/>
        <w:spacing w:after="312"/>
        <w:rPr>
          <w:rFonts w:hint="eastAsia"/>
          <w:color w:val="auto"/>
          <w:highlight w:val="none"/>
        </w:rPr>
      </w:pPr>
      <w:bookmarkStart w:id="6" w:name="_Toc193990821"/>
      <w:r>
        <w:rPr>
          <w:color w:val="auto"/>
          <w:highlight w:val="none"/>
        </w:rPr>
        <w:br w:type="page"/>
      </w:r>
      <w:bookmarkStart w:id="7" w:name="_Toc193990904"/>
      <w:bookmarkStart w:id="8" w:name="_Toc193991316"/>
      <w:r>
        <w:rPr>
          <w:rFonts w:hint="eastAsia"/>
          <w:color w:val="auto"/>
          <w:highlight w:val="none"/>
        </w:rPr>
        <w:t xml:space="preserve">第一章  </w:t>
      </w:r>
      <w:bookmarkEnd w:id="0"/>
      <w:r>
        <w:rPr>
          <w:rFonts w:hint="eastAsia"/>
          <w:color w:val="auto"/>
          <w:highlight w:val="none"/>
        </w:rPr>
        <w:t>投标邀请</w:t>
      </w:r>
      <w:bookmarkEnd w:id="6"/>
      <w:bookmarkEnd w:id="7"/>
      <w:bookmarkEnd w:id="8"/>
    </w:p>
    <w:p w14:paraId="07205D32">
      <w:pPr>
        <w:spacing w:line="264" w:lineRule="auto"/>
        <w:ind w:firstLine="480"/>
        <w:rPr>
          <w:rFonts w:hint="eastAsia" w:ascii="宋体" w:hAnsi="宋体"/>
          <w:color w:val="auto"/>
          <w:sz w:val="24"/>
          <w:szCs w:val="24"/>
          <w:highlight w:val="none"/>
        </w:rPr>
      </w:pPr>
      <w:bookmarkStart w:id="9" w:name="_Toc35393790"/>
      <w:bookmarkStart w:id="10" w:name="_Toc28359079"/>
      <w:bookmarkStart w:id="11" w:name="_Toc35393621"/>
      <w:bookmarkStart w:id="12" w:name="_Toc38985263"/>
      <w:bookmarkStart w:id="13" w:name="_Toc28359002"/>
      <w:bookmarkStart w:id="14" w:name="_Hlk24379207"/>
    </w:p>
    <w:p w14:paraId="2A5351B0">
      <w:pPr>
        <w:widowControl w:val="0"/>
        <w:wordWrap/>
        <w:adjustRightInd/>
        <w:snapToGrid/>
        <w:spacing w:line="264" w:lineRule="auto"/>
        <w:ind w:firstLine="482"/>
        <w:textAlignment w:val="auto"/>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lang w:val="en-US" w:eastAsia="zh-CN"/>
        </w:rPr>
        <w:t>南京市公安局交通管理局</w:t>
      </w:r>
      <w:r>
        <w:rPr>
          <w:rFonts w:hint="eastAsia" w:ascii="宋体" w:hAnsi="宋体"/>
          <w:color w:val="auto"/>
          <w:sz w:val="24"/>
          <w:szCs w:val="24"/>
          <w:highlight w:val="none"/>
        </w:rPr>
        <w:t>（采购单位）委托，</w:t>
      </w:r>
      <w:r>
        <w:rPr>
          <w:rFonts w:hint="eastAsia" w:ascii="宋体" w:hAnsi="宋体"/>
          <w:color w:val="auto"/>
          <w:sz w:val="24"/>
          <w:szCs w:val="24"/>
          <w:highlight w:val="none"/>
          <w:lang w:eastAsia="zh-CN"/>
        </w:rPr>
        <w:t>南京长城土地房地产资产评估造价咨询有限公司</w:t>
      </w:r>
      <w:r>
        <w:rPr>
          <w:rFonts w:hint="eastAsia" w:ascii="宋体" w:hAnsi="宋体"/>
          <w:color w:val="auto"/>
          <w:sz w:val="24"/>
          <w:szCs w:val="24"/>
          <w:highlight w:val="none"/>
        </w:rPr>
        <w:t>（以下简称“代理机构”）就</w:t>
      </w:r>
      <w:r>
        <w:rPr>
          <w:rFonts w:hint="eastAsia" w:ascii="宋体" w:hAnsi="宋体"/>
          <w:color w:val="auto"/>
          <w:sz w:val="24"/>
          <w:szCs w:val="24"/>
          <w:highlight w:val="none"/>
          <w:lang w:eastAsia="zh-CN"/>
        </w:rPr>
        <w:t>南京市公安局交通管理局涉案扣留车辆定点保管服务</w:t>
      </w:r>
      <w:r>
        <w:rPr>
          <w:rFonts w:hint="eastAsia" w:ascii="宋体" w:hAnsi="宋体"/>
          <w:color w:val="auto"/>
          <w:sz w:val="24"/>
          <w:szCs w:val="24"/>
          <w:highlight w:val="none"/>
        </w:rPr>
        <w:t>（项目名称）进行公开招标采购，欢迎符合条件的供应商投标。</w:t>
      </w:r>
    </w:p>
    <w:p w14:paraId="5C77EBC7">
      <w:pPr>
        <w:pStyle w:val="53"/>
        <w:spacing w:before="156" w:after="156" w:line="264" w:lineRule="auto"/>
        <w:ind w:firstLine="465"/>
        <w:rPr>
          <w:rFonts w:hint="eastAsia" w:ascii="宋体" w:hAnsi="宋体" w:cs="方正黑体_GBK"/>
          <w:b w:val="0"/>
          <w:bCs w:val="0"/>
          <w:color w:val="auto"/>
          <w:sz w:val="30"/>
          <w:szCs w:val="30"/>
          <w:highlight w:val="none"/>
        </w:rPr>
      </w:pPr>
      <w:bookmarkStart w:id="15" w:name="_Toc193990822"/>
      <w:bookmarkStart w:id="16" w:name="_Toc193990905"/>
      <w:r>
        <w:rPr>
          <w:rFonts w:hint="eastAsia" w:ascii="宋体" w:hAnsi="宋体" w:cs="方正黑体_GBK"/>
          <w:b w:val="0"/>
          <w:bCs w:val="0"/>
          <w:color w:val="auto"/>
          <w:sz w:val="30"/>
          <w:szCs w:val="30"/>
          <w:highlight w:val="none"/>
        </w:rPr>
        <w:t>一、项目基本情况</w:t>
      </w:r>
      <w:bookmarkEnd w:id="9"/>
      <w:bookmarkEnd w:id="10"/>
      <w:bookmarkEnd w:id="11"/>
      <w:bookmarkEnd w:id="12"/>
      <w:bookmarkEnd w:id="13"/>
      <w:bookmarkEnd w:id="15"/>
      <w:bookmarkEnd w:id="16"/>
    </w:p>
    <w:bookmarkEnd w:id="14"/>
    <w:p w14:paraId="32672F87">
      <w:pPr>
        <w:widowControl w:val="0"/>
        <w:wordWrap/>
        <w:adjustRightInd/>
        <w:snapToGrid/>
        <w:spacing w:line="264" w:lineRule="auto"/>
        <w:ind w:firstLine="482"/>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1.项目编号：</w:t>
      </w:r>
      <w:r>
        <w:rPr>
          <w:rFonts w:hint="eastAsia" w:ascii="宋体" w:hAnsi="宋体"/>
          <w:color w:val="auto"/>
          <w:sz w:val="24"/>
          <w:szCs w:val="24"/>
          <w:highlight w:val="none"/>
          <w:lang w:val="en-US" w:eastAsia="zh-CN"/>
        </w:rPr>
        <w:t>JSZC-320100-NJCC-G2026-0007</w:t>
      </w:r>
    </w:p>
    <w:p w14:paraId="6D75DF8F">
      <w:pPr>
        <w:widowControl w:val="0"/>
        <w:wordWrap/>
        <w:adjustRightInd/>
        <w:snapToGrid/>
        <w:spacing w:line="264" w:lineRule="auto"/>
        <w:ind w:firstLine="482"/>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r>
        <w:rPr>
          <w:rFonts w:hint="eastAsia" w:ascii="宋体" w:hAnsi="宋体"/>
          <w:color w:val="auto"/>
          <w:sz w:val="24"/>
          <w:szCs w:val="24"/>
          <w:highlight w:val="none"/>
          <w:lang w:eastAsia="zh-CN"/>
        </w:rPr>
        <w:t>南京市公安局交通管理局涉案扣留车辆定点保管服务</w:t>
      </w:r>
    </w:p>
    <w:p w14:paraId="5BDD0549">
      <w:pPr>
        <w:widowControl w:val="0"/>
        <w:wordWrap/>
        <w:adjustRightInd/>
        <w:snapToGrid/>
        <w:spacing w:line="264" w:lineRule="auto"/>
        <w:ind w:firstLine="482"/>
        <w:textAlignment w:val="auto"/>
        <w:rPr>
          <w:rFonts w:ascii="宋体" w:hAnsi="宋体"/>
          <w:color w:val="auto"/>
          <w:sz w:val="24"/>
          <w:szCs w:val="24"/>
          <w:highlight w:val="none"/>
        </w:rPr>
      </w:pPr>
      <w:r>
        <w:rPr>
          <w:rFonts w:hint="eastAsia" w:ascii="宋体" w:hAnsi="宋体"/>
          <w:color w:val="auto"/>
          <w:sz w:val="24"/>
          <w:szCs w:val="24"/>
          <w:highlight w:val="none"/>
        </w:rPr>
        <w:t>3.预算金额：</w:t>
      </w:r>
      <w:r>
        <w:rPr>
          <w:rFonts w:hint="eastAsia" w:ascii="宋体" w:hAnsi="宋体"/>
          <w:color w:val="auto"/>
          <w:sz w:val="24"/>
          <w:szCs w:val="24"/>
          <w:highlight w:val="none"/>
          <w:lang w:eastAsia="zh-CN"/>
        </w:rPr>
        <w:t>700.99</w:t>
      </w:r>
      <w:r>
        <w:rPr>
          <w:rFonts w:hint="eastAsia" w:ascii="宋体" w:hAnsi="宋体"/>
          <w:color w:val="auto"/>
          <w:sz w:val="24"/>
          <w:szCs w:val="24"/>
          <w:highlight w:val="none"/>
          <w:lang w:val="en-US" w:eastAsia="zh-CN"/>
        </w:rPr>
        <w:t>万元</w:t>
      </w:r>
    </w:p>
    <w:p w14:paraId="2A40166F">
      <w:pPr>
        <w:widowControl w:val="0"/>
        <w:wordWrap/>
        <w:adjustRightInd/>
        <w:snapToGrid/>
        <w:spacing w:line="264" w:lineRule="auto"/>
        <w:ind w:firstLine="482"/>
        <w:textAlignment w:val="auto"/>
        <w:rPr>
          <w:rFonts w:hint="eastAsia" w:ascii="宋体" w:hAnsi="宋体"/>
          <w:color w:val="auto"/>
          <w:sz w:val="24"/>
          <w:szCs w:val="24"/>
          <w:highlight w:val="none"/>
        </w:rPr>
      </w:pPr>
      <w:r>
        <w:rPr>
          <w:rFonts w:hint="eastAsia" w:ascii="宋体" w:hAnsi="宋体"/>
          <w:color w:val="auto"/>
          <w:sz w:val="24"/>
          <w:szCs w:val="24"/>
          <w:highlight w:val="none"/>
        </w:rPr>
        <w:t>4.最高限价</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如有</w:t>
      </w:r>
      <w:r>
        <w:rPr>
          <w:rFonts w:hint="eastAsia" w:ascii="宋体" w:hAnsi="宋体"/>
          <w:color w:val="auto"/>
          <w:sz w:val="24"/>
          <w:szCs w:val="24"/>
          <w:highlight w:val="none"/>
          <w:lang w:eastAsia="zh-CN"/>
        </w:rPr>
        <w:t>）</w:t>
      </w:r>
      <w:r>
        <w:rPr>
          <w:rFonts w:hint="eastAsia" w:ascii="宋体" w:hAnsi="宋体"/>
          <w:color w:val="auto"/>
          <w:sz w:val="24"/>
          <w:szCs w:val="24"/>
          <w:highlight w:val="none"/>
        </w:rPr>
        <w:t>：（超过最高限价的为无效投标）</w:t>
      </w: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0"/>
        <w:gridCol w:w="1364"/>
        <w:gridCol w:w="2495"/>
        <w:gridCol w:w="1364"/>
        <w:gridCol w:w="1650"/>
        <w:gridCol w:w="900"/>
        <w:gridCol w:w="877"/>
      </w:tblGrid>
      <w:tr w14:paraId="1DAFA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648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分包号</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F68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大队名称</w:t>
            </w:r>
          </w:p>
        </w:tc>
        <w:tc>
          <w:tcPr>
            <w:tcW w:w="1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A2C1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大队地址</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8B34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涉案车辆保管场所面积（㎡）</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FB7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交通设施保管面积（㎡）</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51CC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停车场地最低总面积要求（㎡）</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F419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最高限价（万元）</w:t>
            </w:r>
          </w:p>
        </w:tc>
      </w:tr>
      <w:tr w14:paraId="6077B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BF30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3395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33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F14F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城区</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9A1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560.7</w:t>
            </w:r>
          </w:p>
        </w:tc>
      </w:tr>
      <w:tr w14:paraId="48FDF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BAF0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分包一</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F36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5800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玄武区蒋王庙21号</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710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6800</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7DB5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553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DC062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82.1</w:t>
            </w:r>
          </w:p>
        </w:tc>
      </w:tr>
      <w:tr w14:paraId="415E8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1E5B0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分包二</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D91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秦淮区大队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15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秦淮区户部街26号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694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13700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17B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EE2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14400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C48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71.3</w:t>
            </w:r>
          </w:p>
        </w:tc>
      </w:tr>
      <w:tr w14:paraId="4452D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E4F8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分包三</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8C8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建邺区大队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15F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建邺区金沙江东街29号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122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11200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7E6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 xml:space="preserve">7400(其中交管支队使用6700平方米,建邺区大队700平方米) </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4818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18600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AFC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119.2</w:t>
            </w:r>
          </w:p>
        </w:tc>
      </w:tr>
      <w:tr w14:paraId="75F6B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AF67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分包四</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C791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鼓楼区大队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BF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鼓楼区锦江路69号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433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23800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F1F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0420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24500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998C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123</w:t>
            </w:r>
          </w:p>
        </w:tc>
      </w:tr>
      <w:tr w14:paraId="23E91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DCD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分包五</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8D7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28D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栖霞区和燕路254号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97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44300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82BC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B212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45000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93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102.6</w:t>
            </w:r>
          </w:p>
        </w:tc>
      </w:tr>
      <w:tr w14:paraId="62341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AA8A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分包六</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DA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雨花台区大队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FF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雨花台区宁双路16号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77E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8700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7515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1888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9400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57A7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62.5</w:t>
            </w:r>
          </w:p>
        </w:tc>
      </w:tr>
    </w:tbl>
    <w:p w14:paraId="3BDE598E">
      <w:pPr>
        <w:widowControl w:val="0"/>
        <w:wordWrap/>
        <w:adjustRightInd/>
        <w:snapToGrid/>
        <w:spacing w:line="264" w:lineRule="auto"/>
        <w:textAlignment w:val="auto"/>
        <w:rPr>
          <w:rFonts w:hint="eastAsia" w:ascii="宋体" w:hAnsi="宋体"/>
          <w:color w:val="auto"/>
          <w:sz w:val="24"/>
          <w:szCs w:val="24"/>
          <w:highlight w:val="none"/>
        </w:rPr>
      </w:pPr>
      <w:r>
        <w:rPr>
          <w:rFonts w:hint="eastAsia" w:ascii="宋体" w:hAnsi="宋体"/>
          <w:color w:val="auto"/>
          <w:sz w:val="24"/>
          <w:szCs w:val="24"/>
          <w:highlight w:val="none"/>
        </w:rPr>
        <w:t>注：</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停车场地最低总面积</w:t>
      </w:r>
      <w:r>
        <w:rPr>
          <w:rFonts w:hint="eastAsia" w:ascii="宋体" w:hAnsi="宋体"/>
          <w:color w:val="auto"/>
          <w:sz w:val="24"/>
          <w:szCs w:val="24"/>
          <w:highlight w:val="none"/>
        </w:rPr>
        <w:t>=</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涉案车辆保管场所面积</w:t>
      </w:r>
      <w:r>
        <w:rPr>
          <w:rFonts w:hint="eastAsia" w:ascii="宋体" w:hAnsi="宋体"/>
          <w:color w:val="auto"/>
          <w:sz w:val="24"/>
          <w:szCs w:val="24"/>
          <w:highlight w:val="none"/>
        </w:rPr>
        <w:t>+</w:t>
      </w: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交通设施保管面积</w:t>
      </w:r>
    </w:p>
    <w:p w14:paraId="3908CDCD">
      <w:pPr>
        <w:widowControl w:val="0"/>
        <w:wordWrap/>
        <w:adjustRightInd/>
        <w:snapToGrid/>
        <w:spacing w:line="264" w:lineRule="auto"/>
        <w:ind w:firstLine="482"/>
        <w:textAlignment w:val="auto"/>
        <w:rPr>
          <w:rFonts w:hint="eastAsia" w:ascii="宋体" w:hAnsi="宋体"/>
          <w:color w:val="auto"/>
          <w:sz w:val="24"/>
          <w:szCs w:val="24"/>
          <w:highlight w:val="none"/>
        </w:rPr>
      </w:pPr>
    </w:p>
    <w:tbl>
      <w:tblPr>
        <w:tblStyle w:val="3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0"/>
        <w:gridCol w:w="1266"/>
        <w:gridCol w:w="2106"/>
        <w:gridCol w:w="2736"/>
        <w:gridCol w:w="877"/>
        <w:gridCol w:w="1897"/>
      </w:tblGrid>
      <w:tr w14:paraId="72165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C08E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分包号</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7C638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大队名称</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46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大队地址</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267E4">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检查站名称</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9CE69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停车场地最低总面积要求（㎡）</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01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最高限价（万元）</w:t>
            </w:r>
          </w:p>
        </w:tc>
      </w:tr>
      <w:tr w14:paraId="671B6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489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5898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27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7B1A8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高速公路</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D914B">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124.49</w:t>
            </w:r>
          </w:p>
        </w:tc>
      </w:tr>
      <w:tr w14:paraId="596DD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5BF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分包七</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09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高速一大队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224B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玄武区柳营105号</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6E3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高速一大队马群公安检查站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77F5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547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18.7</w:t>
            </w:r>
          </w:p>
        </w:tc>
      </w:tr>
      <w:tr w14:paraId="54E61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0A4F8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分包八</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5716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高速二大队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ADE9F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栖霞区长江二桥收费站西侧高速交警二大队</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E7A89">
            <w:pPr>
              <w:keepNext w:val="0"/>
              <w:keepLines w:val="0"/>
              <w:widowControl/>
              <w:suppressLineNumbers w:val="0"/>
              <w:jc w:val="both"/>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高速二大队二桥公安检查站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427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5E1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17.78</w:t>
            </w:r>
          </w:p>
        </w:tc>
      </w:tr>
      <w:tr w14:paraId="2B561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0A0B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分包九</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0C5F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高速三大队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68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长江三桥服务区北区</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062EB">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138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A11C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9.79</w:t>
            </w:r>
          </w:p>
        </w:tc>
      </w:tr>
      <w:tr w14:paraId="4BAD0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763DA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B3D7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高速四大队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D89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江宁区长兴大街1188号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133C0">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高速四大队天然公安检查站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A5C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5B7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9.5</w:t>
            </w:r>
          </w:p>
        </w:tc>
      </w:tr>
      <w:tr w14:paraId="205FE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898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分包十一</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743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高速五大队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79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江宁区天元西路170号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61FCE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高速五大队禄口公安检查站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04F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3400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9EC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11.6</w:t>
            </w:r>
          </w:p>
        </w:tc>
      </w:tr>
      <w:tr w14:paraId="3AD69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F7CC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分包十二</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92A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高速六大队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4B4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江宁区湖熟街道长深高速湖熟收费站旁</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A0BD8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高速六大队上坊公安检查站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5C3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4500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F8F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r>
      <w:tr w14:paraId="3498B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1D2C0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分包十三</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BC18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高速七大队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2E5E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浦口区老山林场岔路口路99号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84C64">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高速七大队新集公安检查站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B6C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5500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3C5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10.98</w:t>
            </w:r>
          </w:p>
        </w:tc>
      </w:tr>
      <w:tr w14:paraId="099A2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86BA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分包十四</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E89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高速八大队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B0D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江北新区长芦街道常家营西一号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4D0D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高速八大队横梁公安检查站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E8090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BB51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9.99</w:t>
            </w:r>
          </w:p>
        </w:tc>
      </w:tr>
      <w:tr w14:paraId="3250A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2C23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分包十五</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6B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高速九大队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6DDA1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江宁区横溪街道许呈社区将军大道收费站旁</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A56B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61B2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AD3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10.6</w:t>
            </w:r>
          </w:p>
        </w:tc>
      </w:tr>
      <w:tr w14:paraId="764EE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CAE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分包十六</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82B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高速十大队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DA6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溧水区柘塘街道溧水车辆基地内（黄土桥东北600米艾园路）</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11E56">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F7154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4C94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9.55</w:t>
            </w:r>
          </w:p>
        </w:tc>
      </w:tr>
    </w:tbl>
    <w:p w14:paraId="183B1549">
      <w:pPr>
        <w:widowControl w:val="0"/>
        <w:wordWrap/>
        <w:adjustRightInd/>
        <w:snapToGrid/>
        <w:spacing w:line="264" w:lineRule="auto"/>
        <w:ind w:firstLine="482"/>
        <w:textAlignment w:val="auto"/>
        <w:rPr>
          <w:rFonts w:hint="eastAsia" w:ascii="宋体" w:hAnsi="宋体"/>
          <w:color w:val="auto"/>
          <w:sz w:val="24"/>
          <w:szCs w:val="24"/>
          <w:highlight w:val="none"/>
        </w:rPr>
      </w:pPr>
    </w:p>
    <w:p w14:paraId="7BF9D3D6">
      <w:pPr>
        <w:pStyle w:val="2"/>
        <w:rPr>
          <w:rFonts w:hint="eastAsia"/>
          <w:highlight w:val="none"/>
        </w:rPr>
      </w:pPr>
    </w:p>
    <w:p w14:paraId="74CBC52C">
      <w:pPr>
        <w:widowControl w:val="0"/>
        <w:wordWrap/>
        <w:adjustRightInd/>
        <w:snapToGrid/>
        <w:spacing w:line="264" w:lineRule="auto"/>
        <w:ind w:firstLine="482"/>
        <w:textAlignment w:val="auto"/>
        <w:rPr>
          <w:rFonts w:ascii="宋体" w:hAnsi="宋体"/>
          <w:color w:val="auto"/>
          <w:sz w:val="24"/>
          <w:szCs w:val="24"/>
          <w:highlight w:val="none"/>
          <w:u w:val="single"/>
        </w:rPr>
      </w:pPr>
      <w:r>
        <w:rPr>
          <w:rFonts w:hint="eastAsia" w:ascii="宋体" w:hAnsi="宋体"/>
          <w:color w:val="auto"/>
          <w:sz w:val="24"/>
          <w:szCs w:val="24"/>
          <w:highlight w:val="none"/>
        </w:rPr>
        <w:t>5.采购需求：</w:t>
      </w:r>
      <w:r>
        <w:rPr>
          <w:rFonts w:hint="eastAsia" w:ascii="宋体" w:hAnsi="宋体"/>
          <w:color w:val="auto"/>
          <w:sz w:val="24"/>
          <w:szCs w:val="24"/>
          <w:highlight w:val="none"/>
          <w:lang w:val="en-US" w:eastAsia="zh-CN"/>
        </w:rPr>
        <w:t>城区（南京市公安局交通管理局涉案扣留车辆定点保管服务及交通设施保管），高速公路（南京市公安局交通管理局涉案扣留车辆定点保管服务）</w:t>
      </w:r>
      <w:r>
        <w:rPr>
          <w:rFonts w:hint="eastAsia" w:ascii="宋体" w:hAnsi="宋体"/>
          <w:color w:val="auto"/>
          <w:sz w:val="24"/>
          <w:szCs w:val="24"/>
          <w:highlight w:val="none"/>
          <w:lang w:val="zh-CN"/>
        </w:rPr>
        <w:t>。</w:t>
      </w:r>
      <w:r>
        <w:rPr>
          <w:rFonts w:hint="eastAsia" w:ascii="宋体" w:hAnsi="宋体"/>
          <w:color w:val="auto"/>
          <w:sz w:val="24"/>
          <w:szCs w:val="24"/>
          <w:highlight w:val="none"/>
        </w:rPr>
        <w:t>详细内容见本招标文件第四章。</w:t>
      </w:r>
      <w:r>
        <w:rPr>
          <w:rFonts w:hint="eastAsia" w:ascii="宋体" w:hAnsi="宋体" w:cs="宋体"/>
          <w:color w:val="auto"/>
          <w:sz w:val="24"/>
          <w:szCs w:val="24"/>
          <w:highlight w:val="none"/>
        </w:rPr>
        <w:t xml:space="preserve"> </w:t>
      </w:r>
    </w:p>
    <w:p w14:paraId="6D7502A5">
      <w:pPr>
        <w:widowControl w:val="0"/>
        <w:wordWrap/>
        <w:adjustRightInd/>
        <w:snapToGrid/>
        <w:spacing w:line="264" w:lineRule="auto"/>
        <w:ind w:firstLine="482"/>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6.合同履行期限：</w:t>
      </w:r>
      <w:r>
        <w:rPr>
          <w:rFonts w:hint="eastAsia" w:ascii="宋体" w:hAnsi="宋体"/>
          <w:color w:val="auto"/>
          <w:sz w:val="24"/>
          <w:szCs w:val="24"/>
          <w:highlight w:val="none"/>
          <w:lang w:val="en-US" w:eastAsia="zh-CN"/>
        </w:rPr>
        <w:t>自合同签订之日起一年</w:t>
      </w:r>
      <w:r>
        <w:rPr>
          <w:rFonts w:hint="eastAsia" w:ascii="宋体" w:hAnsi="宋体"/>
          <w:color w:val="auto"/>
          <w:sz w:val="24"/>
          <w:szCs w:val="24"/>
          <w:highlight w:val="none"/>
          <w:lang w:eastAsia="zh-CN"/>
        </w:rPr>
        <w:t>。</w:t>
      </w:r>
    </w:p>
    <w:p w14:paraId="7277FCC7">
      <w:pPr>
        <w:widowControl w:val="0"/>
        <w:wordWrap/>
        <w:adjustRightInd/>
        <w:snapToGrid/>
        <w:spacing w:line="264" w:lineRule="auto"/>
        <w:ind w:firstLine="482"/>
        <w:textAlignment w:val="auto"/>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cs="宋体"/>
          <w:color w:val="auto"/>
          <w:sz w:val="24"/>
          <w:szCs w:val="24"/>
          <w:highlight w:val="none"/>
        </w:rPr>
        <w:t>本项目接受</w:t>
      </w:r>
      <w:r>
        <w:rPr>
          <w:rFonts w:hint="eastAsia" w:ascii="宋体" w:hAnsi="宋体" w:cs="宋体"/>
          <w:color w:val="auto"/>
          <w:sz w:val="24"/>
          <w:szCs w:val="24"/>
          <w:highlight w:val="none"/>
          <w:lang w:eastAsia="zh-CN"/>
        </w:rPr>
        <w:t>不</w:t>
      </w:r>
      <w:r>
        <w:rPr>
          <w:rFonts w:hint="eastAsia" w:ascii="宋体" w:hAnsi="宋体" w:cs="宋体"/>
          <w:color w:val="auto"/>
          <w:sz w:val="24"/>
          <w:szCs w:val="24"/>
          <w:highlight w:val="none"/>
        </w:rPr>
        <w:t>联合体投标。</w:t>
      </w:r>
    </w:p>
    <w:p w14:paraId="2FCCC01F">
      <w:pPr>
        <w:pStyle w:val="53"/>
        <w:spacing w:before="156" w:after="156" w:line="264" w:lineRule="auto"/>
        <w:ind w:firstLine="465"/>
        <w:rPr>
          <w:rFonts w:hint="eastAsia" w:ascii="宋体" w:hAnsi="宋体" w:cs="方正黑体_GBK"/>
          <w:b w:val="0"/>
          <w:bCs w:val="0"/>
          <w:color w:val="auto"/>
          <w:sz w:val="30"/>
          <w:szCs w:val="30"/>
          <w:highlight w:val="none"/>
        </w:rPr>
      </w:pPr>
      <w:bookmarkStart w:id="17" w:name="_Toc28359080"/>
      <w:bookmarkStart w:id="18" w:name="_Toc35393622"/>
      <w:bookmarkStart w:id="19" w:name="_Toc38985264"/>
      <w:bookmarkStart w:id="20" w:name="_Toc193990906"/>
      <w:bookmarkStart w:id="21" w:name="_Toc35393791"/>
      <w:bookmarkStart w:id="22" w:name="_Toc28359003"/>
      <w:bookmarkStart w:id="23" w:name="_Toc193990823"/>
      <w:r>
        <w:rPr>
          <w:rFonts w:hint="eastAsia" w:ascii="宋体" w:hAnsi="宋体" w:cs="方正黑体_GBK"/>
          <w:b w:val="0"/>
          <w:bCs w:val="0"/>
          <w:color w:val="auto"/>
          <w:sz w:val="30"/>
          <w:szCs w:val="30"/>
          <w:highlight w:val="none"/>
        </w:rPr>
        <w:t>二、申请人的资格要求</w:t>
      </w:r>
      <w:bookmarkEnd w:id="17"/>
      <w:bookmarkEnd w:id="18"/>
      <w:bookmarkEnd w:id="19"/>
      <w:bookmarkEnd w:id="20"/>
      <w:bookmarkEnd w:id="21"/>
      <w:bookmarkEnd w:id="22"/>
      <w:bookmarkEnd w:id="23"/>
    </w:p>
    <w:p w14:paraId="2A21B95F">
      <w:pPr>
        <w:widowControl w:val="0"/>
        <w:wordWrap/>
        <w:adjustRightInd/>
        <w:snapToGrid/>
        <w:spacing w:line="264" w:lineRule="auto"/>
        <w:ind w:firstLine="480"/>
        <w:textAlignment w:val="auto"/>
        <w:rPr>
          <w:rFonts w:hint="eastAsia" w:ascii="宋体" w:hAnsi="宋体"/>
          <w:color w:val="auto"/>
          <w:sz w:val="24"/>
          <w:szCs w:val="24"/>
          <w:highlight w:val="none"/>
        </w:rPr>
      </w:pPr>
      <w:bookmarkStart w:id="24" w:name="_Toc28359004"/>
      <w:bookmarkStart w:id="25" w:name="_Toc38985265"/>
      <w:bookmarkStart w:id="26" w:name="_Toc28359081"/>
      <w:bookmarkStart w:id="27" w:name="_Toc35393792"/>
      <w:bookmarkStart w:id="28" w:name="_Toc35393623"/>
      <w:r>
        <w:rPr>
          <w:rFonts w:hint="eastAsia" w:ascii="宋体" w:hAnsi="宋体"/>
          <w:color w:val="auto"/>
          <w:sz w:val="24"/>
          <w:szCs w:val="24"/>
          <w:highlight w:val="none"/>
        </w:rPr>
        <w:t>（一）满足《中华人民共和国政府采购法》第二十二条规定：</w:t>
      </w:r>
    </w:p>
    <w:p w14:paraId="655BED81">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1.具有独立承担民事责任的能力（提供法人或者其他组织的营业执照、税务登记证、组织机构代码证，或三证合一，自然人的身份证明，复印件加盖供应商公章扫描上传至电子投标文件中）；</w:t>
      </w:r>
    </w:p>
    <w:p w14:paraId="42EE07DC">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2.具有良好的商业信誉和健全的财务会计制度（提供202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val="zh-CN"/>
        </w:rPr>
        <w:t>年1月以来任一月的资产负债表和利润表或202</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lang w:val="zh-CN"/>
        </w:rPr>
        <w:t>年度年度审计报告或银行出具的针对本项目的资信证明，或财政部门认可的专业担保机构出具的投标担保函，复印件加盖供应商公章扫描上传至电子投标文件中；法人或者</w:t>
      </w:r>
      <w:r>
        <w:rPr>
          <w:rFonts w:hint="eastAsia" w:ascii="宋体" w:hAnsi="宋体"/>
          <w:color w:val="auto"/>
          <w:sz w:val="24"/>
          <w:szCs w:val="24"/>
          <w:highlight w:val="none"/>
          <w:lang w:val="zh-CN" w:eastAsia="zh-CN"/>
        </w:rPr>
        <w:t>其他组织</w:t>
      </w:r>
      <w:r>
        <w:rPr>
          <w:rFonts w:hint="eastAsia" w:ascii="宋体" w:hAnsi="宋体"/>
          <w:color w:val="auto"/>
          <w:sz w:val="24"/>
          <w:szCs w:val="24"/>
          <w:highlight w:val="none"/>
          <w:lang w:val="zh-CN"/>
        </w:rPr>
        <w:t>成立不满一年不需提供。或提供《南京市政府采购供应商信用记录表暨信用承诺书》，网站在线打印，法定代表人签字并盖单位公章）；</w:t>
      </w:r>
    </w:p>
    <w:p w14:paraId="5C4D3BE0">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3.具有履行合同所必需的设备和专业技术能力（根据项目需求提供履行合同所必需的设备和专业技术能力的声明复印件加盖供应商公章扫描上传至电子投标文件中。或提供《南京市政府采购供应商信用记录表暨信用承诺书》，网站在线打印，法定代表人签字并盖单位公章）；</w:t>
      </w:r>
    </w:p>
    <w:p w14:paraId="3B43D0AB">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4.有依法缴纳税收和社会保障资金的良好记录（提供参加本次政府采购活动前半年内（至少一个月）依法缴纳税收和社会保障资金的相关材料复印件加盖供应商公章扫描上传至电子投标文件中。或提供《南京市政府采购供应商信用记录表暨信用承诺书》，网站在线打印，法定代表人签字并盖单位公章）；</w:t>
      </w:r>
    </w:p>
    <w:p w14:paraId="0339ADC5">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5.参加政府采购活动前三年内，在经营活动中没有重大违法记录（提供参加本次政府采购活动前3年内在经营活动中没有重大违法记录的书面声明原件扫描上传至电子投标文件中。或提供《南京市政府采购供应商信用记录表暨信用承诺书》，网站在线打印，法定代表人签字并盖单位公章）；</w:t>
      </w:r>
    </w:p>
    <w:p w14:paraId="1723E661">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6.法律、行政法规规定的其他条件：无。（提供《南京市政府采购供应商信用记录表暨信用承诺书》，网站在线打印，法定代表人签字并盖单位公章）</w:t>
      </w:r>
    </w:p>
    <w:p w14:paraId="1677889E">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lang w:val="zh-CN"/>
        </w:rPr>
        <w:t>（二）落实政府采购政策需满足的资格要求：</w:t>
      </w:r>
      <w:r>
        <w:rPr>
          <w:rFonts w:hint="eastAsia" w:ascii="宋体" w:hAnsi="宋体"/>
          <w:color w:val="auto"/>
          <w:sz w:val="24"/>
          <w:szCs w:val="24"/>
          <w:highlight w:val="none"/>
        </w:rPr>
        <w:t>（如属于专门面向中小企业采购的项目，供应商应为中小微企业、监狱企业、残疾人福利性单位）：</w:t>
      </w:r>
    </w:p>
    <w:p w14:paraId="7D283247">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本项目按照采用以下第(</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)种方式落实政府采购促进中小企业发展的要求：</w:t>
      </w:r>
    </w:p>
    <w:p w14:paraId="4A58667E">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（1）本项目整体专门面向中小企业采购服务。</w:t>
      </w:r>
    </w:p>
    <w:p w14:paraId="233C1561">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（2）本项目整体专门面向小微企业采购服务。</w:t>
      </w:r>
    </w:p>
    <w:p w14:paraId="3D2622E2">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（3）本项目通过以下第（）种方式预留部分采购份额采购中小企业服务：</w:t>
      </w:r>
    </w:p>
    <w:p w14:paraId="714DA065">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①本项目要求供应商以联合体形式参加，企业合同金额应当达到的比例为  %。</w:t>
      </w:r>
    </w:p>
    <w:p w14:paraId="58E43CC4">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②本项目要求供应商进行合同分包，企业合同金额应当达到的比例为  %。</w:t>
      </w:r>
    </w:p>
    <w:p w14:paraId="10572E5A">
      <w:pPr>
        <w:widowControl w:val="0"/>
        <w:tabs>
          <w:tab w:val="left" w:pos="1281"/>
        </w:tabs>
        <w:wordWrap/>
        <w:adjustRightInd/>
        <w:snapToGrid/>
        <w:spacing w:line="264" w:lineRule="auto"/>
        <w:ind w:firstLine="480"/>
        <w:textAlignment w:val="auto"/>
        <w:rPr>
          <w:rFonts w:ascii="宋体" w:hAnsi="宋体"/>
          <w:color w:val="auto"/>
          <w:sz w:val="24"/>
          <w:szCs w:val="24"/>
          <w:highlight w:val="none"/>
        </w:rPr>
      </w:pPr>
      <w:r>
        <w:rPr>
          <w:rFonts w:hint="eastAsia" w:ascii="宋体" w:hAnsi="宋体"/>
          <w:color w:val="auto"/>
          <w:sz w:val="24"/>
          <w:szCs w:val="24"/>
          <w:highlight w:val="none"/>
        </w:rPr>
        <w:t>（4）本项目为非预留份额的采购项目或采购包，执行价格扣除优惠政策，具体详见第四章评标办法与标准。</w:t>
      </w:r>
    </w:p>
    <w:p w14:paraId="2111A748">
      <w:pPr>
        <w:widowControl w:val="0"/>
        <w:wordWrap/>
        <w:adjustRightInd/>
        <w:snapToGrid/>
        <w:spacing w:line="264" w:lineRule="auto"/>
        <w:ind w:firstLine="480"/>
        <w:textAlignment w:val="auto"/>
        <w:rPr>
          <w:rFonts w:hint="eastAsia" w:ascii="宋体" w:hAnsi="宋体"/>
          <w:color w:val="auto"/>
          <w:sz w:val="24"/>
          <w:szCs w:val="24"/>
          <w:highlight w:val="none"/>
        </w:rPr>
      </w:pPr>
      <w:r>
        <w:rPr>
          <w:rFonts w:hint="eastAsia" w:ascii="宋体" w:hAnsi="宋体"/>
          <w:color w:val="auto"/>
          <w:sz w:val="24"/>
          <w:szCs w:val="24"/>
          <w:highlight w:val="none"/>
          <w:lang w:val="zh-CN"/>
        </w:rPr>
        <w:t>本项目采购标的对应的中小企业划分标准所属行业为：租赁和商务服务业</w:t>
      </w:r>
      <w:r>
        <w:rPr>
          <w:rFonts w:hint="eastAsia" w:ascii="宋体" w:hAnsi="宋体"/>
          <w:color w:val="auto"/>
          <w:sz w:val="24"/>
          <w:szCs w:val="24"/>
          <w:highlight w:val="none"/>
        </w:rPr>
        <w:t>。</w:t>
      </w:r>
    </w:p>
    <w:p w14:paraId="2E704EDD">
      <w:pPr>
        <w:widowControl w:val="0"/>
        <w:numPr>
          <w:ilvl w:val="0"/>
          <w:numId w:val="0"/>
        </w:numPr>
        <w:wordWrap/>
        <w:adjustRightInd/>
        <w:snapToGrid/>
        <w:spacing w:line="264" w:lineRule="auto"/>
        <w:ind w:firstLine="480" w:firstLineChars="200"/>
        <w:textAlignment w:val="auto"/>
        <w:rPr>
          <w:rFonts w:hint="default" w:ascii="宋体" w:hAnsi="宋体"/>
          <w:color w:val="auto"/>
          <w:sz w:val="24"/>
          <w:szCs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三</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本项目的特定资格要求：</w:t>
      </w:r>
      <w:r>
        <w:rPr>
          <w:rFonts w:hint="eastAsia" w:ascii="宋体" w:hAnsi="宋体"/>
          <w:color w:val="auto"/>
          <w:sz w:val="24"/>
          <w:szCs w:val="24"/>
          <w:highlight w:val="none"/>
          <w:lang w:val="en-US" w:eastAsia="zh-CN"/>
        </w:rPr>
        <w:t>/</w:t>
      </w:r>
    </w:p>
    <w:p w14:paraId="2A9B1911">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bookmarkStart w:id="29" w:name="_Toc193990907"/>
      <w:bookmarkStart w:id="30" w:name="_Toc193990824"/>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val="zh-CN"/>
        </w:rPr>
        <w:t>拒绝下述供应商参加本次采购活动：</w:t>
      </w:r>
    </w:p>
    <w:p w14:paraId="20D7AE7D">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（1）供应商单位负责人为同一人或者存在直接控股、管理关系的不同供应商，不得参加同一合同项下的政府采购活动；</w:t>
      </w:r>
    </w:p>
    <w:p w14:paraId="60AF9F18">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（2）为采购项目提供整体设计、规范编制或者项目管理、监理、检测等服务的供应商，不得参加本项目的采购活动；</w:t>
      </w:r>
    </w:p>
    <w:p w14:paraId="1F63F86B">
      <w:pPr>
        <w:widowControl w:val="0"/>
        <w:tabs>
          <w:tab w:val="left" w:pos="1281"/>
        </w:tabs>
        <w:wordWrap/>
        <w:adjustRightInd/>
        <w:snapToGrid/>
        <w:spacing w:line="264" w:lineRule="auto"/>
        <w:ind w:firstLine="480"/>
        <w:textAlignment w:val="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（3）供应商被“信用中国”网站（www.creditchina.gov.cn）、“中国政府采购网”(www.ccgp.gov.cn)列入失信被执行人、重大税收违法失信主体名单、政府采购严重违法失信行为记录名单；</w:t>
      </w:r>
    </w:p>
    <w:p w14:paraId="1C2CF224">
      <w:pPr>
        <w:widowControl w:val="0"/>
        <w:tabs>
          <w:tab w:val="left" w:pos="1281"/>
        </w:tabs>
        <w:wordWrap/>
        <w:adjustRightInd/>
        <w:snapToGrid/>
        <w:spacing w:line="264" w:lineRule="auto"/>
        <w:ind w:firstLine="480"/>
        <w:textAlignment w:val="auto"/>
        <w:rPr>
          <w:rFonts w:hint="eastAsia" w:ascii="宋体" w:hAnsi="宋体" w:eastAsia="宋体" w:cs="方正黑体_GBK"/>
          <w:b w:val="0"/>
          <w:bCs w:val="0"/>
          <w:color w:val="auto"/>
          <w:sz w:val="30"/>
          <w:szCs w:val="30"/>
          <w:highlight w:val="none"/>
          <w:lang w:val="en-US" w:eastAsia="zh-CN"/>
        </w:rPr>
      </w:pPr>
      <w:r>
        <w:rPr>
          <w:rFonts w:hint="eastAsia" w:ascii="宋体" w:hAnsi="宋体" w:eastAsia="宋体" w:cs="方正黑体_GBK"/>
          <w:b w:val="0"/>
          <w:bCs w:val="0"/>
          <w:color w:val="auto"/>
          <w:sz w:val="30"/>
          <w:szCs w:val="30"/>
          <w:highlight w:val="none"/>
          <w:lang w:val="en-US" w:eastAsia="zh-CN"/>
        </w:rPr>
        <w:t>三、获取招标文件</w:t>
      </w:r>
      <w:bookmarkEnd w:id="24"/>
      <w:bookmarkEnd w:id="25"/>
      <w:bookmarkEnd w:id="26"/>
      <w:bookmarkEnd w:id="27"/>
      <w:bookmarkEnd w:id="28"/>
      <w:bookmarkEnd w:id="29"/>
      <w:bookmarkEnd w:id="30"/>
      <w:bookmarkStart w:id="31" w:name="_Toc28359082"/>
      <w:bookmarkStart w:id="32" w:name="_Toc28359005"/>
      <w:bookmarkStart w:id="33" w:name="_Toc193990908"/>
      <w:bookmarkStart w:id="34" w:name="_Toc38985266"/>
      <w:bookmarkStart w:id="35" w:name="_Toc35393793"/>
      <w:bookmarkStart w:id="36" w:name="_Toc193990825"/>
      <w:bookmarkStart w:id="37" w:name="_Toc35393624"/>
    </w:p>
    <w:p w14:paraId="71BEB6A1">
      <w:pPr>
        <w:widowControl w:val="0"/>
        <w:tabs>
          <w:tab w:val="left" w:pos="1281"/>
        </w:tabs>
        <w:wordWrap/>
        <w:adjustRightInd/>
        <w:snapToGrid/>
        <w:spacing w:line="264" w:lineRule="auto"/>
        <w:ind w:firstLine="48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时间：自招标文件公告发布之日起5个工作日 </w:t>
      </w:r>
    </w:p>
    <w:p w14:paraId="7642AEE0">
      <w:pPr>
        <w:widowControl w:val="0"/>
        <w:tabs>
          <w:tab w:val="left" w:pos="1281"/>
        </w:tabs>
        <w:wordWrap/>
        <w:adjustRightInd/>
        <w:snapToGrid/>
        <w:spacing w:line="264" w:lineRule="auto"/>
        <w:ind w:firstLine="48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地点：江苏政府采购网</w:t>
      </w:r>
    </w:p>
    <w:p w14:paraId="24A77747">
      <w:pPr>
        <w:widowControl w:val="0"/>
        <w:tabs>
          <w:tab w:val="left" w:pos="1281"/>
        </w:tabs>
        <w:wordWrap/>
        <w:adjustRightInd/>
        <w:snapToGrid/>
        <w:spacing w:line="264" w:lineRule="auto"/>
        <w:ind w:firstLine="48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方式：线上获取</w:t>
      </w:r>
    </w:p>
    <w:p w14:paraId="6481DB39">
      <w:pPr>
        <w:widowControl w:val="0"/>
        <w:tabs>
          <w:tab w:val="left" w:pos="1281"/>
        </w:tabs>
        <w:wordWrap/>
        <w:adjustRightInd/>
        <w:snapToGrid/>
        <w:spacing w:line="264" w:lineRule="auto"/>
        <w:ind w:firstLine="480"/>
        <w:textAlignment w:val="auto"/>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售价：0.00元</w:t>
      </w:r>
    </w:p>
    <w:p w14:paraId="16BDB37C">
      <w:pPr>
        <w:widowControl w:val="0"/>
        <w:tabs>
          <w:tab w:val="left" w:pos="1281"/>
        </w:tabs>
        <w:wordWrap/>
        <w:adjustRightInd/>
        <w:snapToGrid/>
        <w:spacing w:line="264" w:lineRule="auto"/>
        <w:ind w:firstLine="480"/>
        <w:textAlignment w:val="auto"/>
        <w:rPr>
          <w:rFonts w:hint="eastAsia" w:ascii="宋体" w:hAnsi="宋体" w:cs="方正黑体_GBK"/>
          <w:b w:val="0"/>
          <w:bCs w:val="0"/>
          <w:color w:val="auto"/>
          <w:sz w:val="30"/>
          <w:szCs w:val="30"/>
          <w:highlight w:val="none"/>
        </w:rPr>
      </w:pPr>
      <w:r>
        <w:rPr>
          <w:rFonts w:hint="eastAsia" w:ascii="宋体" w:hAnsi="宋体" w:cs="方正黑体_GBK"/>
          <w:b w:val="0"/>
          <w:bCs w:val="0"/>
          <w:color w:val="auto"/>
          <w:sz w:val="30"/>
          <w:szCs w:val="30"/>
          <w:highlight w:val="none"/>
        </w:rPr>
        <w:t>四、提交投标文件</w:t>
      </w:r>
      <w:bookmarkEnd w:id="31"/>
      <w:bookmarkEnd w:id="32"/>
      <w:r>
        <w:rPr>
          <w:rFonts w:hint="eastAsia" w:ascii="宋体" w:hAnsi="宋体" w:cs="方正黑体_GBK"/>
          <w:b w:val="0"/>
          <w:bCs w:val="0"/>
          <w:color w:val="auto"/>
          <w:sz w:val="30"/>
          <w:szCs w:val="30"/>
          <w:highlight w:val="none"/>
        </w:rPr>
        <w:t>截止时间、开标时间和地点</w:t>
      </w:r>
      <w:bookmarkEnd w:id="33"/>
      <w:bookmarkEnd w:id="34"/>
      <w:bookmarkEnd w:id="35"/>
      <w:bookmarkEnd w:id="36"/>
      <w:bookmarkEnd w:id="37"/>
    </w:p>
    <w:p w14:paraId="35E77789">
      <w:pPr>
        <w:spacing w:line="264" w:lineRule="auto"/>
        <w:ind w:firstLine="480"/>
        <w:rPr>
          <w:rFonts w:hint="eastAsia" w:ascii="宋体" w:hAnsi="宋体"/>
          <w:bCs/>
          <w:color w:val="auto"/>
          <w:sz w:val="24"/>
          <w:szCs w:val="24"/>
          <w:highlight w:val="none"/>
          <w:u w:val="single"/>
        </w:rPr>
      </w:pPr>
      <w:bookmarkStart w:id="38" w:name="_Toc35393794"/>
      <w:bookmarkStart w:id="39" w:name="_Toc28359007"/>
      <w:bookmarkStart w:id="40" w:name="_Toc28359084"/>
      <w:bookmarkStart w:id="41" w:name="_Toc38985267"/>
      <w:bookmarkStart w:id="42" w:name="_Toc35393625"/>
      <w:r>
        <w:rPr>
          <w:rFonts w:hint="eastAsia" w:ascii="宋体" w:hAnsi="宋体" w:cs="宋体"/>
          <w:bCs/>
          <w:color w:val="auto"/>
          <w:sz w:val="24"/>
          <w:szCs w:val="24"/>
          <w:highlight w:val="none"/>
        </w:rPr>
        <w:t>20</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cs="宋体"/>
          <w:color w:val="auto"/>
          <w:sz w:val="24"/>
          <w:szCs w:val="24"/>
          <w:highlight w:val="none"/>
          <w:lang w:val="en-US" w:eastAsia="zh-CN"/>
        </w:rPr>
        <w:t>11月12日09</w:t>
      </w:r>
      <w:r>
        <w:rPr>
          <w:rFonts w:hint="eastAsia" w:ascii="宋体" w:hAnsi="宋体"/>
          <w:bCs/>
          <w:color w:val="auto"/>
          <w:sz w:val="24"/>
          <w:szCs w:val="24"/>
          <w:highlight w:val="none"/>
        </w:rPr>
        <w:t>时</w:t>
      </w:r>
      <w:r>
        <w:rPr>
          <w:rFonts w:ascii="宋体" w:hAnsi="宋体" w:cs="宋体"/>
          <w:color w:val="auto"/>
          <w:sz w:val="24"/>
          <w:szCs w:val="24"/>
          <w:highlight w:val="none"/>
        </w:rPr>
        <w:t>30</w:t>
      </w:r>
      <w:r>
        <w:rPr>
          <w:rFonts w:hint="eastAsia" w:ascii="宋体" w:hAnsi="宋体"/>
          <w:bCs/>
          <w:color w:val="auto"/>
          <w:sz w:val="24"/>
          <w:szCs w:val="24"/>
          <w:highlight w:val="none"/>
        </w:rPr>
        <w:t>分（北京时间）。</w:t>
      </w:r>
    </w:p>
    <w:p w14:paraId="3FE7280D">
      <w:pPr>
        <w:spacing w:line="264" w:lineRule="auto"/>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地点：</w:t>
      </w:r>
      <w:r>
        <w:rPr>
          <w:rFonts w:hint="eastAsia" w:ascii="宋体" w:hAnsi="宋体" w:cs="宋体"/>
          <w:color w:val="auto"/>
          <w:sz w:val="24"/>
          <w:szCs w:val="24"/>
          <w:highlight w:val="none"/>
        </w:rPr>
        <w:t>江苏省政府采购交易系统（以下简称“苏采云系统”）网上开标大厅。</w:t>
      </w:r>
    </w:p>
    <w:p w14:paraId="050422DF">
      <w:pPr>
        <w:pStyle w:val="53"/>
        <w:spacing w:before="156" w:after="156" w:line="264" w:lineRule="auto"/>
        <w:ind w:firstLine="465"/>
        <w:rPr>
          <w:rFonts w:hint="eastAsia" w:ascii="宋体" w:hAnsi="宋体" w:cs="方正黑体_GBK"/>
          <w:b w:val="0"/>
          <w:bCs w:val="0"/>
          <w:color w:val="auto"/>
          <w:sz w:val="30"/>
          <w:szCs w:val="30"/>
          <w:highlight w:val="none"/>
        </w:rPr>
      </w:pPr>
      <w:bookmarkStart w:id="43" w:name="_Toc193990909"/>
      <w:bookmarkStart w:id="44" w:name="_Toc193990826"/>
      <w:r>
        <w:rPr>
          <w:rFonts w:hint="eastAsia" w:ascii="宋体" w:hAnsi="宋体" w:cs="方正黑体_GBK"/>
          <w:b w:val="0"/>
          <w:bCs w:val="0"/>
          <w:color w:val="auto"/>
          <w:sz w:val="30"/>
          <w:szCs w:val="30"/>
          <w:highlight w:val="none"/>
        </w:rPr>
        <w:t>五、公告期限</w:t>
      </w:r>
      <w:bookmarkEnd w:id="38"/>
      <w:bookmarkEnd w:id="39"/>
      <w:bookmarkEnd w:id="40"/>
      <w:bookmarkEnd w:id="41"/>
      <w:bookmarkEnd w:id="42"/>
      <w:bookmarkEnd w:id="43"/>
      <w:bookmarkEnd w:id="44"/>
    </w:p>
    <w:p w14:paraId="20BAA636">
      <w:pPr>
        <w:spacing w:line="264" w:lineRule="auto"/>
        <w:ind w:firstLine="480"/>
        <w:rPr>
          <w:rFonts w:hint="eastAsia" w:ascii="宋体" w:hAnsi="宋体" w:cs="宋体"/>
          <w:color w:val="auto"/>
          <w:sz w:val="24"/>
          <w:szCs w:val="24"/>
          <w:highlight w:val="none"/>
        </w:rPr>
      </w:pPr>
      <w:bookmarkStart w:id="45" w:name="_Toc35393795"/>
      <w:bookmarkStart w:id="46" w:name="_Toc35393626"/>
      <w:bookmarkStart w:id="47" w:name="_Toc38985268"/>
      <w:r>
        <w:rPr>
          <w:rFonts w:hint="eastAsia" w:ascii="宋体" w:hAnsi="宋体" w:cs="宋体"/>
          <w:color w:val="auto"/>
          <w:sz w:val="24"/>
          <w:szCs w:val="24"/>
          <w:highlight w:val="none"/>
        </w:rPr>
        <w:t>公告期限为自本公告发布之日起5个工作日。</w:t>
      </w:r>
    </w:p>
    <w:p w14:paraId="7BA13E3C">
      <w:pPr>
        <w:pStyle w:val="53"/>
        <w:spacing w:before="156" w:after="156" w:line="264" w:lineRule="auto"/>
        <w:ind w:firstLine="465"/>
        <w:rPr>
          <w:rFonts w:hint="eastAsia" w:ascii="宋体" w:hAnsi="宋体" w:cs="方正黑体_GBK"/>
          <w:b w:val="0"/>
          <w:bCs w:val="0"/>
          <w:color w:val="auto"/>
          <w:sz w:val="30"/>
          <w:szCs w:val="30"/>
          <w:highlight w:val="none"/>
        </w:rPr>
      </w:pPr>
      <w:bookmarkStart w:id="48" w:name="_Toc193990827"/>
      <w:bookmarkStart w:id="49" w:name="_Toc193990910"/>
      <w:r>
        <w:rPr>
          <w:rFonts w:hint="eastAsia" w:ascii="宋体" w:hAnsi="宋体" w:cs="方正黑体_GBK"/>
          <w:b w:val="0"/>
          <w:bCs w:val="0"/>
          <w:color w:val="auto"/>
          <w:sz w:val="30"/>
          <w:szCs w:val="30"/>
          <w:highlight w:val="none"/>
        </w:rPr>
        <w:t>六、其他事宜</w:t>
      </w:r>
      <w:bookmarkEnd w:id="45"/>
      <w:bookmarkEnd w:id="46"/>
      <w:bookmarkEnd w:id="47"/>
      <w:bookmarkEnd w:id="48"/>
      <w:bookmarkEnd w:id="49"/>
    </w:p>
    <w:p w14:paraId="2353C424">
      <w:pPr>
        <w:pStyle w:val="60"/>
        <w:ind w:firstLine="480"/>
        <w:rPr>
          <w:rFonts w:hint="eastAsia" w:cs="宋体"/>
          <w:color w:val="auto"/>
          <w:sz w:val="24"/>
          <w:szCs w:val="24"/>
          <w:highlight w:val="none"/>
        </w:rPr>
      </w:pPr>
      <w:bookmarkStart w:id="50" w:name="_Toc28359008"/>
      <w:bookmarkStart w:id="51" w:name="_Toc38985269"/>
      <w:bookmarkStart w:id="52" w:name="_Toc28359085"/>
      <w:bookmarkStart w:id="53" w:name="_Toc35393627"/>
      <w:bookmarkStart w:id="54" w:name="_Toc35393796"/>
      <w:r>
        <w:rPr>
          <w:rFonts w:hint="eastAsia" w:cs="宋体"/>
          <w:color w:val="auto"/>
          <w:sz w:val="24"/>
          <w:szCs w:val="24"/>
          <w:highlight w:val="none"/>
        </w:rPr>
        <w:t>1.集中现场考察或答疑</w:t>
      </w:r>
    </w:p>
    <w:p w14:paraId="7A646742">
      <w:pPr>
        <w:pStyle w:val="60"/>
        <w:ind w:firstLine="480"/>
        <w:rPr>
          <w:rFonts w:hint="eastAsia" w:cs="宋体"/>
          <w:color w:val="auto"/>
          <w:sz w:val="24"/>
          <w:szCs w:val="24"/>
          <w:highlight w:val="none"/>
        </w:rPr>
      </w:pPr>
      <w:r>
        <w:rPr>
          <w:rFonts w:hint="eastAsia" w:cs="宋体"/>
          <w:color w:val="auto"/>
          <w:sz w:val="24"/>
          <w:szCs w:val="24"/>
          <w:highlight w:val="none"/>
        </w:rPr>
        <w:t>采购人不组织，投标人可自行联系采购人。未考察现场或考察工作不详细的投标人中标后，不得以不完全了解现场情况为理由而向采购人提出任何索赔或其他要求，对此采购人不承担任何责任并将不作任何答复</w:t>
      </w:r>
    </w:p>
    <w:p w14:paraId="0BF46F2F">
      <w:pPr>
        <w:pStyle w:val="60"/>
        <w:ind w:firstLine="480"/>
        <w:rPr>
          <w:rFonts w:hint="eastAsia" w:cs="宋体"/>
          <w:color w:val="auto"/>
          <w:sz w:val="24"/>
          <w:szCs w:val="24"/>
          <w:highlight w:val="none"/>
        </w:rPr>
      </w:pPr>
      <w:r>
        <w:rPr>
          <w:rFonts w:hint="eastAsia" w:cs="宋体"/>
          <w:color w:val="auto"/>
          <w:sz w:val="24"/>
          <w:szCs w:val="24"/>
          <w:highlight w:val="none"/>
        </w:rPr>
        <w:t>2.公告媒体</w:t>
      </w:r>
    </w:p>
    <w:p w14:paraId="1E155CF7">
      <w:pPr>
        <w:pStyle w:val="60"/>
        <w:ind w:firstLine="480"/>
        <w:rPr>
          <w:rFonts w:hint="eastAsia" w:cs="宋体"/>
          <w:color w:val="auto"/>
          <w:sz w:val="24"/>
          <w:szCs w:val="24"/>
          <w:highlight w:val="none"/>
        </w:rPr>
      </w:pPr>
      <w:r>
        <w:rPr>
          <w:rFonts w:hint="eastAsia" w:cs="宋体"/>
          <w:color w:val="auto"/>
          <w:sz w:val="24"/>
          <w:szCs w:val="24"/>
          <w:highlight w:val="none"/>
        </w:rPr>
        <w:t>（1）本招标公告在江苏政府采购网（http://www.ccgp-jiangsu.gov.cn/）和南京公共采购信息网（https：//njgc.jfh.com/）公示发布，敬请各投标人关注；</w:t>
      </w:r>
    </w:p>
    <w:p w14:paraId="226F90A5">
      <w:pPr>
        <w:pStyle w:val="60"/>
        <w:ind w:firstLine="480"/>
        <w:rPr>
          <w:rFonts w:hint="eastAsia" w:cs="宋体"/>
          <w:color w:val="auto"/>
          <w:sz w:val="24"/>
          <w:szCs w:val="24"/>
          <w:highlight w:val="none"/>
        </w:rPr>
      </w:pPr>
      <w:r>
        <w:rPr>
          <w:rFonts w:hint="eastAsia" w:cs="宋体"/>
          <w:color w:val="auto"/>
          <w:sz w:val="24"/>
          <w:szCs w:val="24"/>
          <w:highlight w:val="none"/>
        </w:rPr>
        <w:t>（2）有关本次采购存在变动或修改，敬请各投标人及时关注江苏政府采购网（http://www.ccgp-jiangsu.gov.cn/）和南京公共采购信息网（https：//njgc.jfh.com/）发布的关于本项目的信息更正公告；</w:t>
      </w:r>
    </w:p>
    <w:p w14:paraId="2E37CB71">
      <w:pPr>
        <w:pStyle w:val="60"/>
        <w:ind w:firstLine="480"/>
        <w:rPr>
          <w:rFonts w:hint="eastAsia" w:cs="宋体"/>
          <w:color w:val="auto"/>
          <w:sz w:val="24"/>
          <w:szCs w:val="24"/>
          <w:highlight w:val="none"/>
        </w:rPr>
      </w:pPr>
      <w:r>
        <w:rPr>
          <w:rFonts w:hint="eastAsia" w:cs="宋体"/>
          <w:color w:val="auto"/>
          <w:sz w:val="24"/>
          <w:szCs w:val="24"/>
          <w:highlight w:val="none"/>
        </w:rPr>
        <w:t>（3）对采购项目的技术及需求问题，请向项目联系人咨询。</w:t>
      </w:r>
    </w:p>
    <w:p w14:paraId="036DA495">
      <w:pPr>
        <w:pStyle w:val="60"/>
        <w:ind w:firstLine="480"/>
        <w:rPr>
          <w:rFonts w:hint="eastAsia" w:cs="宋体"/>
          <w:color w:val="auto"/>
          <w:sz w:val="24"/>
          <w:szCs w:val="24"/>
          <w:highlight w:val="none"/>
        </w:rPr>
      </w:pPr>
      <w:r>
        <w:rPr>
          <w:rFonts w:hint="eastAsia" w:cs="宋体"/>
          <w:color w:val="auto"/>
          <w:sz w:val="24"/>
          <w:szCs w:val="24"/>
          <w:highlight w:val="none"/>
        </w:rPr>
        <w:t>3.本次招标不收取投标保证金。</w:t>
      </w:r>
    </w:p>
    <w:p w14:paraId="3F0B5039">
      <w:pPr>
        <w:pStyle w:val="60"/>
        <w:ind w:firstLine="480"/>
        <w:rPr>
          <w:rFonts w:hint="eastAsia" w:cs="宋体"/>
          <w:color w:val="auto"/>
          <w:sz w:val="24"/>
          <w:szCs w:val="24"/>
          <w:highlight w:val="none"/>
        </w:rPr>
      </w:pPr>
      <w:r>
        <w:rPr>
          <w:rFonts w:hint="eastAsia" w:cs="宋体"/>
          <w:color w:val="auto"/>
          <w:sz w:val="24"/>
          <w:szCs w:val="24"/>
          <w:highlight w:val="none"/>
        </w:rPr>
        <w:t>4、本项目不接受进口产品</w:t>
      </w:r>
    </w:p>
    <w:p w14:paraId="070C36F8">
      <w:pPr>
        <w:pStyle w:val="60"/>
        <w:ind w:firstLine="480"/>
        <w:rPr>
          <w:rFonts w:hint="eastAsia" w:cs="宋体"/>
          <w:color w:val="auto"/>
          <w:sz w:val="24"/>
          <w:szCs w:val="24"/>
          <w:highlight w:val="none"/>
        </w:rPr>
      </w:pPr>
      <w:r>
        <w:rPr>
          <w:rFonts w:hint="eastAsia" w:cs="宋体"/>
          <w:color w:val="auto"/>
          <w:sz w:val="24"/>
          <w:szCs w:val="24"/>
          <w:highlight w:val="none"/>
        </w:rPr>
        <w:t>5.拒绝下述供应商参加本次采购活动</w:t>
      </w:r>
    </w:p>
    <w:p w14:paraId="367AE8A8">
      <w:pPr>
        <w:pStyle w:val="60"/>
        <w:ind w:firstLine="480"/>
        <w:rPr>
          <w:rFonts w:hint="eastAsia" w:cs="宋体"/>
          <w:color w:val="auto"/>
          <w:sz w:val="24"/>
          <w:szCs w:val="24"/>
          <w:highlight w:val="none"/>
        </w:rPr>
      </w:pPr>
      <w:r>
        <w:rPr>
          <w:rFonts w:hint="eastAsia" w:cs="宋体"/>
          <w:color w:val="auto"/>
          <w:sz w:val="24"/>
          <w:szCs w:val="24"/>
          <w:highlight w:val="none"/>
        </w:rPr>
        <w:t>（1）供应商单位负责人为同一人或者存在直接控股、管理关系的不同供应商，不得参加同一合同项下的政府采购活动；</w:t>
      </w:r>
    </w:p>
    <w:p w14:paraId="13F2F87C">
      <w:pPr>
        <w:pStyle w:val="60"/>
        <w:ind w:firstLine="480"/>
        <w:rPr>
          <w:rFonts w:hint="eastAsia" w:cs="宋体"/>
          <w:color w:val="auto"/>
          <w:sz w:val="24"/>
          <w:szCs w:val="24"/>
          <w:highlight w:val="none"/>
        </w:rPr>
      </w:pPr>
      <w:r>
        <w:rPr>
          <w:rFonts w:hint="eastAsia" w:cs="宋体"/>
          <w:color w:val="auto"/>
          <w:sz w:val="24"/>
          <w:szCs w:val="24"/>
          <w:highlight w:val="none"/>
        </w:rPr>
        <w:t>（2）为采购项目提供整体设计、规范编制或者项目管理、监理、检测等服务的供应商，不得参加本项目的采购活动；</w:t>
      </w:r>
    </w:p>
    <w:p w14:paraId="16AF5F01">
      <w:pPr>
        <w:pStyle w:val="60"/>
        <w:ind w:firstLine="480"/>
        <w:rPr>
          <w:rFonts w:hint="eastAsia" w:cs="宋体"/>
          <w:color w:val="auto"/>
          <w:sz w:val="24"/>
          <w:szCs w:val="24"/>
          <w:highlight w:val="none"/>
        </w:rPr>
      </w:pPr>
      <w:r>
        <w:rPr>
          <w:rFonts w:hint="eastAsia" w:cs="宋体"/>
          <w:color w:val="auto"/>
          <w:sz w:val="24"/>
          <w:szCs w:val="24"/>
          <w:highlight w:val="none"/>
        </w:rPr>
        <w:t>（3）供应商被“信用中国”网站（www.creditchina.gov.cn）、“中国政府采购网”(www.ccgp.gov.cn)列入失信被执行人、重大税收违 法案件当事人名单、政府采购严重违法失信行为记录名单。</w:t>
      </w:r>
    </w:p>
    <w:p w14:paraId="04EA4DE6">
      <w:pPr>
        <w:pStyle w:val="60"/>
        <w:ind w:firstLine="480"/>
        <w:rPr>
          <w:rFonts w:hint="eastAsia" w:cs="宋体"/>
          <w:color w:val="auto"/>
          <w:sz w:val="24"/>
          <w:szCs w:val="24"/>
          <w:highlight w:val="none"/>
        </w:rPr>
      </w:pPr>
      <w:r>
        <w:rPr>
          <w:rFonts w:hint="eastAsia" w:cs="宋体"/>
          <w:color w:val="auto"/>
          <w:sz w:val="24"/>
          <w:szCs w:val="24"/>
          <w:highlight w:val="none"/>
        </w:rPr>
        <w:t>6. 政府采购信用承诺</w:t>
      </w:r>
    </w:p>
    <w:p w14:paraId="25950681">
      <w:pPr>
        <w:pStyle w:val="60"/>
        <w:ind w:firstLine="480"/>
        <w:rPr>
          <w:rFonts w:hint="eastAsia" w:cs="宋体"/>
          <w:color w:val="auto"/>
          <w:sz w:val="24"/>
          <w:szCs w:val="24"/>
          <w:highlight w:val="none"/>
        </w:rPr>
      </w:pPr>
      <w:r>
        <w:rPr>
          <w:rFonts w:hint="eastAsia" w:cs="宋体"/>
          <w:color w:val="auto"/>
          <w:sz w:val="24"/>
          <w:szCs w:val="24"/>
          <w:highlight w:val="none"/>
        </w:rPr>
        <w:t>根据《关于在政府采购活动中推行信用承诺制的通知》宁财购通〔2021〕5号规定，参加南京地区政府采购活动的供应商，应以书面形式向采购人或政府采购代理机构作出信用承诺。根据附件《南京市政府采购供应商信用承诺书》格式，由法定代表人签字并盖单位公章，随响应文件一并递交。</w:t>
      </w:r>
    </w:p>
    <w:p w14:paraId="089C0738">
      <w:pPr>
        <w:pStyle w:val="60"/>
        <w:ind w:firstLine="480"/>
        <w:rPr>
          <w:rFonts w:hint="eastAsia" w:cs="宋体"/>
          <w:color w:val="auto"/>
          <w:sz w:val="24"/>
          <w:szCs w:val="24"/>
          <w:highlight w:val="none"/>
        </w:rPr>
      </w:pPr>
      <w:r>
        <w:rPr>
          <w:rFonts w:hint="eastAsia" w:cs="宋体"/>
          <w:color w:val="auto"/>
          <w:sz w:val="24"/>
          <w:szCs w:val="24"/>
          <w:highlight w:val="none"/>
        </w:rPr>
        <w:t>在政府采购资格审查环节，供应商只需提供书面《南京市政府采购供应商信用承诺书》，即可替代以下证明材料：</w:t>
      </w:r>
    </w:p>
    <w:p w14:paraId="674E728B">
      <w:pPr>
        <w:pStyle w:val="60"/>
        <w:ind w:firstLine="480"/>
        <w:rPr>
          <w:rFonts w:hint="eastAsia" w:cs="宋体"/>
          <w:color w:val="auto"/>
          <w:sz w:val="24"/>
          <w:szCs w:val="24"/>
          <w:highlight w:val="none"/>
        </w:rPr>
      </w:pPr>
      <w:r>
        <w:rPr>
          <w:rFonts w:hint="eastAsia" w:cs="宋体"/>
          <w:color w:val="auto"/>
          <w:sz w:val="24"/>
          <w:szCs w:val="24"/>
          <w:highlight w:val="none"/>
        </w:rPr>
        <w:t>（1）符合国家相关规定的财务状况报告</w:t>
      </w:r>
    </w:p>
    <w:p w14:paraId="44283B3B">
      <w:pPr>
        <w:pStyle w:val="60"/>
        <w:ind w:firstLine="480"/>
        <w:rPr>
          <w:rFonts w:hint="eastAsia" w:cs="宋体"/>
          <w:color w:val="auto"/>
          <w:sz w:val="24"/>
          <w:szCs w:val="24"/>
          <w:highlight w:val="none"/>
        </w:rPr>
      </w:pPr>
      <w:r>
        <w:rPr>
          <w:rFonts w:hint="eastAsia" w:cs="宋体"/>
          <w:color w:val="auto"/>
          <w:sz w:val="24"/>
          <w:szCs w:val="24"/>
          <w:highlight w:val="none"/>
        </w:rPr>
        <w:t>（2）依法缴纳税收的证明材料</w:t>
      </w:r>
    </w:p>
    <w:p w14:paraId="4305782F">
      <w:pPr>
        <w:pStyle w:val="60"/>
        <w:ind w:firstLine="480"/>
        <w:rPr>
          <w:rFonts w:hint="eastAsia" w:cs="宋体"/>
          <w:color w:val="auto"/>
          <w:sz w:val="24"/>
          <w:szCs w:val="24"/>
          <w:highlight w:val="none"/>
        </w:rPr>
      </w:pPr>
      <w:r>
        <w:rPr>
          <w:rFonts w:hint="eastAsia" w:cs="宋体"/>
          <w:color w:val="auto"/>
          <w:sz w:val="24"/>
          <w:szCs w:val="24"/>
          <w:highlight w:val="none"/>
        </w:rPr>
        <w:t>（3）依法缴纳社会保障资金的证明材料</w:t>
      </w:r>
    </w:p>
    <w:p w14:paraId="6B443048">
      <w:pPr>
        <w:pStyle w:val="60"/>
        <w:ind w:firstLine="480"/>
        <w:rPr>
          <w:rFonts w:hint="eastAsia" w:cs="宋体"/>
          <w:color w:val="auto"/>
          <w:sz w:val="24"/>
          <w:szCs w:val="24"/>
          <w:highlight w:val="none"/>
        </w:rPr>
      </w:pPr>
      <w:r>
        <w:rPr>
          <w:rFonts w:hint="eastAsia" w:cs="宋体"/>
          <w:color w:val="auto"/>
          <w:sz w:val="24"/>
          <w:szCs w:val="24"/>
          <w:highlight w:val="none"/>
        </w:rPr>
        <w:t>（4）具备履行政府采购合同所必需的设备和专业技术能力的证明材料；</w:t>
      </w:r>
    </w:p>
    <w:p w14:paraId="39917E4C">
      <w:pPr>
        <w:pStyle w:val="60"/>
        <w:ind w:firstLine="480"/>
        <w:rPr>
          <w:rFonts w:hint="eastAsia" w:cs="宋体"/>
          <w:color w:val="auto"/>
          <w:sz w:val="24"/>
          <w:szCs w:val="24"/>
          <w:highlight w:val="none"/>
        </w:rPr>
      </w:pPr>
      <w:r>
        <w:rPr>
          <w:rFonts w:hint="eastAsia" w:cs="宋体"/>
          <w:color w:val="auto"/>
          <w:sz w:val="24"/>
          <w:szCs w:val="24"/>
          <w:highlight w:val="none"/>
        </w:rPr>
        <w:t>（5）参加政府采购活动前三年内在经营活动中没有重大违法记录的证明材料；</w:t>
      </w:r>
    </w:p>
    <w:p w14:paraId="7E71CDCA">
      <w:pPr>
        <w:pStyle w:val="60"/>
        <w:ind w:firstLine="480"/>
        <w:rPr>
          <w:rFonts w:hint="eastAsia" w:cs="宋体"/>
          <w:color w:val="auto"/>
          <w:sz w:val="24"/>
          <w:szCs w:val="24"/>
          <w:highlight w:val="none"/>
        </w:rPr>
      </w:pPr>
      <w:r>
        <w:rPr>
          <w:rFonts w:hint="eastAsia" w:cs="宋体"/>
          <w:color w:val="auto"/>
          <w:sz w:val="24"/>
          <w:szCs w:val="24"/>
          <w:highlight w:val="none"/>
        </w:rPr>
        <w:t>（6）未被列入失信被执行人、重大税收违法失信主体、政府采购严重违法失信行为记录名单的证明材料。</w:t>
      </w:r>
    </w:p>
    <w:p w14:paraId="6E826724">
      <w:pPr>
        <w:pStyle w:val="60"/>
        <w:ind w:firstLine="480"/>
        <w:rPr>
          <w:rFonts w:hint="eastAsia" w:cs="宋体"/>
          <w:color w:val="auto"/>
          <w:sz w:val="24"/>
          <w:szCs w:val="24"/>
          <w:highlight w:val="none"/>
        </w:rPr>
      </w:pPr>
      <w:r>
        <w:rPr>
          <w:rFonts w:hint="eastAsia" w:cs="宋体"/>
          <w:color w:val="auto"/>
          <w:sz w:val="24"/>
          <w:szCs w:val="24"/>
          <w:highlight w:val="none"/>
        </w:rPr>
        <w:t>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p>
    <w:p w14:paraId="5C265129">
      <w:pPr>
        <w:pStyle w:val="60"/>
        <w:ind w:firstLine="480"/>
        <w:rPr>
          <w:rFonts w:hint="eastAsia" w:cs="宋体"/>
          <w:color w:val="auto"/>
          <w:sz w:val="24"/>
          <w:szCs w:val="24"/>
          <w:highlight w:val="none"/>
        </w:rPr>
      </w:pPr>
      <w:r>
        <w:rPr>
          <w:rFonts w:hint="eastAsia" w:cs="宋体"/>
          <w:color w:val="auto"/>
          <w:sz w:val="24"/>
          <w:szCs w:val="24"/>
          <w:highlight w:val="none"/>
        </w:rPr>
        <w:t>供应商涉及一下情形的，不适用信用承诺：</w:t>
      </w:r>
    </w:p>
    <w:p w14:paraId="7723928A">
      <w:pPr>
        <w:pStyle w:val="60"/>
        <w:ind w:firstLine="480"/>
        <w:rPr>
          <w:rFonts w:hint="eastAsia" w:cs="宋体"/>
          <w:color w:val="auto"/>
          <w:sz w:val="24"/>
          <w:szCs w:val="24"/>
          <w:highlight w:val="none"/>
        </w:rPr>
      </w:pPr>
      <w:r>
        <w:rPr>
          <w:rFonts w:hint="eastAsia" w:cs="宋体"/>
          <w:color w:val="auto"/>
          <w:sz w:val="24"/>
          <w:szCs w:val="24"/>
          <w:highlight w:val="none"/>
        </w:rPr>
        <w:t>（1）供应商被列入严重失信主体名单；</w:t>
      </w:r>
    </w:p>
    <w:p w14:paraId="03DB376A">
      <w:pPr>
        <w:pStyle w:val="60"/>
        <w:ind w:firstLine="480"/>
        <w:rPr>
          <w:rFonts w:hint="eastAsia" w:cs="宋体"/>
          <w:color w:val="auto"/>
          <w:sz w:val="24"/>
          <w:szCs w:val="24"/>
          <w:highlight w:val="none"/>
        </w:rPr>
      </w:pPr>
      <w:r>
        <w:rPr>
          <w:rFonts w:hint="eastAsia" w:cs="宋体"/>
          <w:color w:val="auto"/>
          <w:sz w:val="24"/>
          <w:szCs w:val="24"/>
          <w:highlight w:val="none"/>
        </w:rPr>
        <w:t>（2）被相关监管部门做出行政处罚且尚在出发有效期内；</w:t>
      </w:r>
    </w:p>
    <w:p w14:paraId="429B6FBC">
      <w:pPr>
        <w:pStyle w:val="60"/>
        <w:ind w:firstLine="480"/>
        <w:rPr>
          <w:rFonts w:hint="eastAsia" w:cs="宋体"/>
          <w:color w:val="auto"/>
          <w:sz w:val="24"/>
          <w:szCs w:val="24"/>
          <w:highlight w:val="none"/>
        </w:rPr>
      </w:pPr>
      <w:r>
        <w:rPr>
          <w:rFonts w:hint="eastAsia" w:cs="宋体"/>
          <w:color w:val="auto"/>
          <w:sz w:val="24"/>
          <w:szCs w:val="24"/>
          <w:highlight w:val="none"/>
        </w:rPr>
        <w:t>（3）被其他法律、行政法规规定的不适用信用承诺的情形。</w:t>
      </w:r>
    </w:p>
    <w:p w14:paraId="2B32A3A9">
      <w:pPr>
        <w:pStyle w:val="60"/>
        <w:ind w:firstLine="480"/>
        <w:rPr>
          <w:rFonts w:hint="eastAsia" w:cs="宋体"/>
          <w:color w:val="auto"/>
          <w:sz w:val="24"/>
          <w:szCs w:val="24"/>
          <w:highlight w:val="none"/>
        </w:rPr>
      </w:pPr>
      <w:r>
        <w:rPr>
          <w:rFonts w:hint="eastAsia" w:cs="宋体"/>
          <w:color w:val="auto"/>
          <w:sz w:val="24"/>
          <w:szCs w:val="24"/>
          <w:highlight w:val="none"/>
        </w:rPr>
        <w:t>供应商对信用承诺内容的真实性、合法性、有效性负责。如作出虚假信用承诺，视同为“提供虚假材料谋取中标、成交”的违法行为。</w:t>
      </w:r>
    </w:p>
    <w:p w14:paraId="218B3479">
      <w:pPr>
        <w:ind w:firstLine="480" w:firstLineChars="200"/>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bidi="ar-SA"/>
        </w:rPr>
        <w:t>.本项目实行“兼投兼中”。</w:t>
      </w:r>
    </w:p>
    <w:p w14:paraId="0D5F9827">
      <w:pPr>
        <w:pStyle w:val="53"/>
        <w:spacing w:before="156" w:after="156" w:line="264" w:lineRule="auto"/>
        <w:ind w:firstLine="465"/>
        <w:rPr>
          <w:rFonts w:hint="eastAsia" w:ascii="宋体" w:hAnsi="宋体" w:cs="方正黑体_GBK"/>
          <w:b w:val="0"/>
          <w:bCs w:val="0"/>
          <w:color w:val="auto"/>
          <w:sz w:val="30"/>
          <w:szCs w:val="30"/>
          <w:highlight w:val="none"/>
        </w:rPr>
      </w:pPr>
      <w:bookmarkStart w:id="55" w:name="_Toc193990911"/>
      <w:bookmarkStart w:id="56" w:name="_Toc193990828"/>
      <w:r>
        <w:rPr>
          <w:rFonts w:hint="eastAsia" w:ascii="宋体" w:hAnsi="宋体" w:cs="方正黑体_GBK"/>
          <w:b w:val="0"/>
          <w:bCs w:val="0"/>
          <w:color w:val="auto"/>
          <w:sz w:val="30"/>
          <w:szCs w:val="30"/>
          <w:highlight w:val="none"/>
        </w:rPr>
        <w:t>七、本次招标联系方式</w:t>
      </w:r>
      <w:bookmarkEnd w:id="50"/>
      <w:bookmarkEnd w:id="51"/>
      <w:bookmarkEnd w:id="52"/>
      <w:bookmarkEnd w:id="53"/>
      <w:bookmarkEnd w:id="54"/>
      <w:bookmarkEnd w:id="55"/>
      <w:bookmarkEnd w:id="56"/>
    </w:p>
    <w:p w14:paraId="1B52EF03">
      <w:pPr>
        <w:spacing w:line="264" w:lineRule="auto"/>
        <w:ind w:firstLine="480"/>
        <w:rPr>
          <w:rFonts w:hint="eastAsia" w:ascii="宋体" w:hAnsi="宋体"/>
          <w:color w:val="auto"/>
          <w:sz w:val="24"/>
          <w:szCs w:val="24"/>
          <w:highlight w:val="none"/>
        </w:rPr>
      </w:pPr>
      <w:bookmarkStart w:id="57" w:name="_Toc28359009"/>
      <w:bookmarkStart w:id="58" w:name="_Toc28359086"/>
      <w:r>
        <w:rPr>
          <w:rFonts w:hint="eastAsia" w:ascii="宋体" w:hAnsi="宋体"/>
          <w:color w:val="auto"/>
          <w:sz w:val="24"/>
          <w:szCs w:val="24"/>
          <w:highlight w:val="none"/>
        </w:rPr>
        <w:t>1.采购人</w:t>
      </w:r>
    </w:p>
    <w:p w14:paraId="3180BDAB">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val="en-US" w:eastAsia="zh-CN"/>
        </w:rPr>
        <w:t>南京市公安局交通管理局</w:t>
      </w:r>
      <w:r>
        <w:rPr>
          <w:rFonts w:hint="eastAsia" w:ascii="宋体" w:hAnsi="宋体"/>
          <w:color w:val="auto"/>
          <w:sz w:val="24"/>
          <w:szCs w:val="24"/>
          <w:highlight w:val="none"/>
        </w:rPr>
        <w:t xml:space="preserve">       </w:t>
      </w:r>
    </w:p>
    <w:p w14:paraId="7C4F2B89">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lang w:eastAsia="zh-CN"/>
        </w:rPr>
        <w:t>南京市庐山路58号</w:t>
      </w:r>
      <w:r>
        <w:rPr>
          <w:rFonts w:hint="eastAsia" w:ascii="宋体" w:hAnsi="宋体"/>
          <w:color w:val="auto"/>
          <w:sz w:val="24"/>
          <w:szCs w:val="24"/>
          <w:highlight w:val="none"/>
        </w:rPr>
        <w:t xml:space="preserve">   </w:t>
      </w:r>
    </w:p>
    <w:p w14:paraId="23735EEC">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冯警官</w:t>
      </w:r>
      <w:r>
        <w:rPr>
          <w:rFonts w:hint="eastAsia" w:ascii="宋体" w:hAnsi="宋体"/>
          <w:color w:val="auto"/>
          <w:sz w:val="24"/>
          <w:szCs w:val="24"/>
          <w:highlight w:val="none"/>
        </w:rPr>
        <w:t xml:space="preserve"> </w:t>
      </w:r>
    </w:p>
    <w:p w14:paraId="52FD8ABE">
      <w:pPr>
        <w:spacing w:line="264"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联系电话：</w:t>
      </w:r>
      <w:r>
        <w:rPr>
          <w:rFonts w:hint="eastAsia" w:ascii="宋体" w:hAnsi="宋体"/>
          <w:color w:val="auto"/>
          <w:sz w:val="24"/>
          <w:szCs w:val="24"/>
          <w:highlight w:val="none"/>
          <w:lang w:val="en-US" w:eastAsia="zh-CN"/>
        </w:rPr>
        <w:t xml:space="preserve">025-84429711 </w:t>
      </w:r>
    </w:p>
    <w:p w14:paraId="713CC01A">
      <w:pPr>
        <w:spacing w:line="264" w:lineRule="auto"/>
        <w:ind w:firstLine="480"/>
        <w:rPr>
          <w:rFonts w:ascii="宋体" w:hAnsi="宋体"/>
          <w:color w:val="auto"/>
          <w:sz w:val="24"/>
          <w:szCs w:val="24"/>
          <w:highlight w:val="none"/>
        </w:rPr>
      </w:pPr>
      <w:r>
        <w:rPr>
          <w:rFonts w:hint="eastAsia" w:ascii="宋体" w:hAnsi="宋体"/>
          <w:color w:val="auto"/>
          <w:sz w:val="24"/>
          <w:szCs w:val="24"/>
          <w:highlight w:val="none"/>
        </w:rPr>
        <w:t>2.代理机构</w:t>
      </w:r>
      <w:bookmarkEnd w:id="57"/>
      <w:bookmarkEnd w:id="58"/>
    </w:p>
    <w:p w14:paraId="54783ED4">
      <w:pPr>
        <w:spacing w:line="264" w:lineRule="auto"/>
        <w:ind w:firstLine="480"/>
        <w:rPr>
          <w:rFonts w:hint="eastAsia"/>
          <w:color w:val="auto"/>
          <w:sz w:val="24"/>
          <w:szCs w:val="24"/>
          <w:highlight w:val="none"/>
          <w:lang w:eastAsia="zh-CN"/>
        </w:rPr>
      </w:pPr>
      <w:r>
        <w:rPr>
          <w:rFonts w:hint="eastAsia"/>
          <w:color w:val="auto"/>
          <w:sz w:val="24"/>
          <w:szCs w:val="24"/>
          <w:highlight w:val="none"/>
        </w:rPr>
        <w:t>名  称：</w:t>
      </w:r>
      <w:r>
        <w:rPr>
          <w:rFonts w:hint="eastAsia"/>
          <w:color w:val="auto"/>
          <w:sz w:val="24"/>
          <w:szCs w:val="24"/>
          <w:highlight w:val="none"/>
          <w:lang w:eastAsia="zh-CN"/>
        </w:rPr>
        <w:t>南京长城土地房地产资产评估造价咨询有限公司</w:t>
      </w:r>
    </w:p>
    <w:p w14:paraId="6761ACD9">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lang w:eastAsia="zh-CN"/>
        </w:rPr>
        <w:t>南京市鼓楼区管家桥9号华新大厦11楼</w:t>
      </w:r>
      <w:r>
        <w:rPr>
          <w:rFonts w:hint="eastAsia" w:ascii="宋体" w:hAnsi="宋体"/>
          <w:color w:val="auto"/>
          <w:sz w:val="24"/>
          <w:szCs w:val="24"/>
          <w:highlight w:val="none"/>
        </w:rPr>
        <w:t xml:space="preserve"> </w:t>
      </w:r>
    </w:p>
    <w:p w14:paraId="429EFE65">
      <w:pPr>
        <w:spacing w:line="264"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lang w:val="en-US" w:eastAsia="zh-CN"/>
        </w:rPr>
        <w:t>邝</w:t>
      </w:r>
      <w:r>
        <w:rPr>
          <w:rFonts w:hint="eastAsia" w:ascii="宋体" w:hAnsi="宋体"/>
          <w:color w:val="auto"/>
          <w:sz w:val="24"/>
          <w:szCs w:val="24"/>
          <w:highlight w:val="none"/>
        </w:rPr>
        <w:t>工</w:t>
      </w:r>
    </w:p>
    <w:p w14:paraId="67C17385">
      <w:pPr>
        <w:spacing w:line="264"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联系电话：</w:t>
      </w:r>
      <w:r>
        <w:rPr>
          <w:rFonts w:hint="eastAsia" w:ascii="宋体" w:hAnsi="宋体"/>
          <w:color w:val="auto"/>
          <w:sz w:val="24"/>
          <w:szCs w:val="24"/>
          <w:highlight w:val="none"/>
          <w:lang w:val="en-US" w:eastAsia="zh-CN"/>
        </w:rPr>
        <w:t>15850613346</w:t>
      </w:r>
    </w:p>
    <w:p w14:paraId="0D98DD45">
      <w:pPr>
        <w:spacing w:line="264" w:lineRule="auto"/>
        <w:ind w:firstLine="480"/>
        <w:rPr>
          <w:rFonts w:hint="eastAsia" w:ascii="宋体" w:hAnsi="宋体"/>
          <w:color w:val="auto"/>
          <w:highlight w:val="none"/>
        </w:rPr>
      </w:pPr>
      <w:r>
        <w:rPr>
          <w:rFonts w:hint="eastAsia" w:ascii="宋体" w:hAnsi="宋体"/>
          <w:color w:val="auto"/>
          <w:sz w:val="24"/>
          <w:szCs w:val="24"/>
          <w:highlight w:val="none"/>
        </w:rPr>
        <w:t xml:space="preserve"> </w:t>
      </w:r>
    </w:p>
    <w:p w14:paraId="6D5130A1">
      <w:pPr>
        <w:tabs>
          <w:tab w:val="left" w:pos="900"/>
        </w:tabs>
        <w:rPr>
          <w:rFonts w:ascii="宋体" w:hAnsi="宋体"/>
          <w:color w:val="auto"/>
          <w:sz w:val="24"/>
          <w:szCs w:val="24"/>
          <w:highlight w:val="none"/>
        </w:rPr>
      </w:pPr>
    </w:p>
    <w:p w14:paraId="11438B5B">
      <w:pPr>
        <w:tabs>
          <w:tab w:val="left" w:pos="900"/>
        </w:tabs>
        <w:rPr>
          <w:rFonts w:ascii="宋体" w:hAnsi="宋体"/>
          <w:color w:val="auto"/>
          <w:sz w:val="24"/>
          <w:szCs w:val="24"/>
          <w:highlight w:val="none"/>
        </w:rPr>
      </w:pPr>
    </w:p>
    <w:bookmarkEnd w:id="1"/>
    <w:bookmarkEnd w:id="2"/>
    <w:bookmarkEnd w:id="3"/>
    <w:bookmarkEnd w:id="4"/>
    <w:bookmarkEnd w:id="5"/>
    <w:p w14:paraId="65CD4C0D">
      <w:pPr>
        <w:pStyle w:val="50"/>
        <w:spacing w:after="312"/>
        <w:rPr>
          <w:rFonts w:hint="eastAsia"/>
          <w:color w:val="auto"/>
          <w:highlight w:val="none"/>
        </w:rPr>
      </w:pPr>
      <w:bookmarkStart w:id="59" w:name="_Hlt16619350"/>
      <w:bookmarkStart w:id="60" w:name="_Toc20823346"/>
      <w:bookmarkStart w:id="61" w:name="_Toc16938590"/>
      <w:bookmarkStart w:id="62" w:name="_Toc120614244"/>
      <w:bookmarkStart w:id="63" w:name="_Toc479757211"/>
      <w:bookmarkStart w:id="64" w:name="_Toc462564139"/>
      <w:r>
        <w:rPr>
          <w:bCs/>
          <w:color w:val="auto"/>
          <w:sz w:val="44"/>
          <w:highlight w:val="none"/>
        </w:rPr>
        <w:br w:type="page"/>
      </w:r>
      <w:bookmarkStart w:id="65" w:name="_Toc120614211"/>
      <w:bookmarkStart w:id="66" w:name="_Toc193990829"/>
      <w:bookmarkStart w:id="67" w:name="_Toc193991317"/>
      <w:bookmarkStart w:id="68" w:name="_Toc193990912"/>
      <w:r>
        <w:rPr>
          <w:rFonts w:hint="eastAsia"/>
          <w:color w:val="auto"/>
          <w:highlight w:val="none"/>
        </w:rPr>
        <w:t xml:space="preserve">第二章  </w:t>
      </w:r>
      <w:bookmarkEnd w:id="65"/>
      <w:bookmarkStart w:id="69" w:name="_Toc20823274"/>
      <w:bookmarkStart w:id="70" w:name="_Toc120614213"/>
      <w:bookmarkStart w:id="71" w:name="_Toc16938518"/>
      <w:bookmarkStart w:id="72" w:name="_Toc513029202"/>
      <w:r>
        <w:rPr>
          <w:rFonts w:hint="eastAsia"/>
          <w:color w:val="auto"/>
          <w:highlight w:val="none"/>
        </w:rPr>
        <w:t>投标人须知</w:t>
      </w:r>
      <w:bookmarkEnd w:id="66"/>
      <w:bookmarkEnd w:id="67"/>
      <w:bookmarkEnd w:id="68"/>
      <w:bookmarkEnd w:id="69"/>
      <w:bookmarkEnd w:id="70"/>
      <w:bookmarkEnd w:id="71"/>
      <w:bookmarkEnd w:id="72"/>
    </w:p>
    <w:p w14:paraId="4CF8B592">
      <w:pPr>
        <w:pStyle w:val="53"/>
        <w:spacing w:before="156" w:after="156" w:line="240" w:lineRule="auto"/>
        <w:ind w:firstLine="465"/>
        <w:rPr>
          <w:rFonts w:hint="eastAsia" w:ascii="宋体" w:hAnsi="宋体" w:cs="方正黑体_GBK"/>
          <w:b w:val="0"/>
          <w:bCs w:val="0"/>
          <w:color w:val="auto"/>
          <w:sz w:val="30"/>
          <w:szCs w:val="30"/>
          <w:highlight w:val="none"/>
        </w:rPr>
      </w:pPr>
      <w:bookmarkStart w:id="73" w:name="_Toc16938519"/>
      <w:bookmarkStart w:id="74" w:name="_Toc120614214"/>
      <w:bookmarkStart w:id="75" w:name="_Toc193990913"/>
      <w:bookmarkStart w:id="76" w:name="_Toc513029203"/>
      <w:bookmarkStart w:id="77" w:name="_Toc193990830"/>
      <w:bookmarkStart w:id="78" w:name="_Toc20823275"/>
      <w:bookmarkStart w:id="79" w:name="_Toc20823314"/>
      <w:bookmarkStart w:id="80" w:name="_Toc479757207"/>
      <w:bookmarkStart w:id="81" w:name="_Toc120614221"/>
      <w:bookmarkStart w:id="82" w:name="_Toc16938558"/>
      <w:bookmarkStart w:id="83" w:name="_Toc513029242"/>
      <w:r>
        <w:rPr>
          <w:rFonts w:hint="eastAsia" w:ascii="宋体" w:hAnsi="宋体" w:cs="方正黑体_GBK"/>
          <w:b w:val="0"/>
          <w:bCs w:val="0"/>
          <w:color w:val="auto"/>
          <w:sz w:val="30"/>
          <w:szCs w:val="30"/>
          <w:highlight w:val="none"/>
        </w:rPr>
        <w:t>一、总则</w:t>
      </w:r>
      <w:bookmarkEnd w:id="73"/>
      <w:bookmarkEnd w:id="74"/>
      <w:bookmarkEnd w:id="75"/>
      <w:bookmarkEnd w:id="76"/>
      <w:bookmarkEnd w:id="77"/>
      <w:bookmarkEnd w:id="78"/>
    </w:p>
    <w:p w14:paraId="4D1319AA">
      <w:pPr>
        <w:pStyle w:val="54"/>
        <w:spacing w:before="0" w:after="0" w:line="240" w:lineRule="auto"/>
        <w:ind w:firstLine="422"/>
        <w:rPr>
          <w:rFonts w:hint="eastAsia" w:ascii="宋体" w:hAnsi="宋体" w:eastAsia="宋体" w:cs="方正楷体_GBK"/>
          <w:color w:val="auto"/>
          <w:highlight w:val="none"/>
        </w:rPr>
      </w:pPr>
      <w:bookmarkStart w:id="84" w:name="_Hlt16619475"/>
      <w:bookmarkEnd w:id="84"/>
      <w:bookmarkStart w:id="85" w:name="_Toc458694821"/>
      <w:bookmarkStart w:id="86" w:name="_Toc513029204"/>
      <w:bookmarkStart w:id="87" w:name="_Toc20823276"/>
      <w:bookmarkStart w:id="88" w:name="_Toc16938520"/>
      <w:r>
        <w:rPr>
          <w:rFonts w:hint="eastAsia" w:ascii="宋体" w:hAnsi="宋体" w:eastAsia="宋体" w:cs="方正楷体_GBK"/>
          <w:color w:val="auto"/>
          <w:highlight w:val="none"/>
        </w:rPr>
        <w:t>1</w:t>
      </w:r>
      <w:bookmarkEnd w:id="85"/>
      <w:r>
        <w:rPr>
          <w:rFonts w:hint="eastAsia" w:ascii="宋体" w:hAnsi="宋体" w:eastAsia="宋体" w:cs="方正楷体_GBK"/>
          <w:color w:val="auto"/>
          <w:highlight w:val="none"/>
        </w:rPr>
        <w:t>.招标方式</w:t>
      </w:r>
      <w:bookmarkEnd w:id="86"/>
      <w:bookmarkEnd w:id="87"/>
      <w:bookmarkEnd w:id="88"/>
    </w:p>
    <w:p w14:paraId="22FF884A">
      <w:pPr>
        <w:ind w:firstLine="420"/>
        <w:rPr>
          <w:rFonts w:hint="eastAsia" w:ascii="宋体" w:hAnsi="宋体"/>
          <w:color w:val="auto"/>
          <w:sz w:val="24"/>
          <w:highlight w:val="none"/>
        </w:rPr>
      </w:pPr>
      <w:r>
        <w:rPr>
          <w:rFonts w:hint="eastAsia" w:ascii="宋体" w:hAnsi="宋体"/>
          <w:color w:val="auto"/>
          <w:sz w:val="24"/>
          <w:highlight w:val="none"/>
        </w:rPr>
        <w:t>1.1 本次招标采取公开招标方式，本文件仅适用于招标公告中所述项目。</w:t>
      </w:r>
    </w:p>
    <w:p w14:paraId="58A96BDC">
      <w:pPr>
        <w:pStyle w:val="54"/>
        <w:spacing w:before="0" w:after="0" w:line="240" w:lineRule="auto"/>
        <w:ind w:firstLine="422"/>
        <w:rPr>
          <w:rFonts w:hint="eastAsia" w:ascii="宋体" w:hAnsi="宋体" w:eastAsia="宋体" w:cs="方正楷体_GBK"/>
          <w:color w:val="auto"/>
          <w:highlight w:val="none"/>
        </w:rPr>
      </w:pPr>
      <w:bookmarkStart w:id="89" w:name="_Toc20823277"/>
      <w:bookmarkStart w:id="90" w:name="_Toc16938521"/>
      <w:bookmarkStart w:id="91" w:name="_Toc513029205"/>
      <w:r>
        <w:rPr>
          <w:rFonts w:hint="eastAsia" w:ascii="宋体" w:hAnsi="宋体" w:eastAsia="宋体" w:cs="方正楷体_GBK"/>
          <w:color w:val="auto"/>
          <w:highlight w:val="none"/>
        </w:rPr>
        <w:t>2.合格的投标人</w:t>
      </w:r>
      <w:bookmarkEnd w:id="89"/>
      <w:bookmarkEnd w:id="90"/>
      <w:bookmarkEnd w:id="91"/>
    </w:p>
    <w:p w14:paraId="2F57648A">
      <w:pPr>
        <w:ind w:firstLine="420"/>
        <w:rPr>
          <w:rFonts w:hint="eastAsia" w:ascii="宋体" w:hAnsi="宋体"/>
          <w:color w:val="auto"/>
          <w:sz w:val="24"/>
          <w:highlight w:val="none"/>
        </w:rPr>
      </w:pPr>
      <w:r>
        <w:rPr>
          <w:rFonts w:hint="eastAsia" w:ascii="宋体" w:hAnsi="宋体"/>
          <w:color w:val="auto"/>
          <w:sz w:val="24"/>
          <w:highlight w:val="none"/>
        </w:rPr>
        <w:t>2.1 满足招标公告对供应商资格要求的规定。</w:t>
      </w:r>
    </w:p>
    <w:p w14:paraId="36FFB5A1">
      <w:pPr>
        <w:ind w:firstLine="420"/>
        <w:rPr>
          <w:rFonts w:hint="eastAsia" w:ascii="宋体" w:hAnsi="宋体"/>
          <w:color w:val="auto"/>
          <w:sz w:val="24"/>
          <w:highlight w:val="none"/>
        </w:rPr>
      </w:pPr>
      <w:r>
        <w:rPr>
          <w:rFonts w:hint="eastAsia" w:ascii="宋体" w:hAnsi="宋体"/>
          <w:color w:val="auto"/>
          <w:sz w:val="24"/>
          <w:highlight w:val="none"/>
        </w:rPr>
        <w:t>2.2 满足招标文件规定的实质性要求和条件。</w:t>
      </w:r>
    </w:p>
    <w:p w14:paraId="76B23BC1">
      <w:pPr>
        <w:pStyle w:val="54"/>
        <w:spacing w:before="0" w:after="0" w:line="240" w:lineRule="auto"/>
        <w:ind w:firstLine="422"/>
        <w:rPr>
          <w:rFonts w:hint="eastAsia" w:ascii="宋体" w:hAnsi="宋体" w:eastAsia="宋体" w:cs="方正楷体_GBK"/>
          <w:color w:val="auto"/>
          <w:highlight w:val="none"/>
        </w:rPr>
      </w:pPr>
      <w:bookmarkStart w:id="92" w:name="_Toc16938522"/>
      <w:bookmarkStart w:id="93" w:name="_Toc20823278"/>
      <w:bookmarkStart w:id="94" w:name="_Toc513029206"/>
      <w:r>
        <w:rPr>
          <w:rFonts w:hint="eastAsia" w:ascii="宋体" w:hAnsi="宋体" w:eastAsia="宋体" w:cs="方正楷体_GBK"/>
          <w:color w:val="auto"/>
          <w:highlight w:val="none"/>
        </w:rPr>
        <w:t>3.适用法律</w:t>
      </w:r>
      <w:bookmarkEnd w:id="92"/>
      <w:bookmarkEnd w:id="93"/>
      <w:bookmarkEnd w:id="94"/>
    </w:p>
    <w:p w14:paraId="4B43C35C">
      <w:pPr>
        <w:ind w:firstLine="42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p>
    <w:p w14:paraId="0A4757CF">
      <w:pPr>
        <w:pStyle w:val="54"/>
        <w:spacing w:before="0" w:after="0" w:line="240" w:lineRule="auto"/>
        <w:ind w:firstLine="422"/>
        <w:rPr>
          <w:rFonts w:hint="eastAsia" w:ascii="宋体" w:hAnsi="宋体" w:eastAsia="宋体" w:cs="方正楷体_GBK"/>
          <w:color w:val="auto"/>
          <w:highlight w:val="none"/>
        </w:rPr>
      </w:pPr>
      <w:bookmarkStart w:id="95" w:name="_Toc462564067"/>
      <w:bookmarkStart w:id="96" w:name="_Toc16938523"/>
      <w:bookmarkStart w:id="97" w:name="_Toc513029207"/>
      <w:bookmarkStart w:id="98" w:name="_Toc20823279"/>
      <w:r>
        <w:rPr>
          <w:rFonts w:hint="eastAsia" w:ascii="宋体" w:hAnsi="宋体" w:eastAsia="宋体" w:cs="方正楷体_GBK"/>
          <w:color w:val="auto"/>
          <w:highlight w:val="none"/>
        </w:rPr>
        <w:t>4.投标费用</w:t>
      </w:r>
      <w:bookmarkEnd w:id="95"/>
      <w:bookmarkEnd w:id="96"/>
      <w:bookmarkEnd w:id="97"/>
      <w:bookmarkEnd w:id="98"/>
    </w:p>
    <w:p w14:paraId="3C29B562">
      <w:pPr>
        <w:ind w:firstLine="420"/>
        <w:rPr>
          <w:rFonts w:hint="eastAsia" w:ascii="宋体" w:hAnsi="宋体"/>
          <w:color w:val="auto"/>
          <w:sz w:val="24"/>
          <w:highlight w:val="none"/>
        </w:rPr>
      </w:pPr>
      <w:r>
        <w:rPr>
          <w:rFonts w:hint="eastAsia" w:ascii="宋体" w:hAnsi="宋体"/>
          <w:color w:val="auto"/>
          <w:sz w:val="24"/>
          <w:highlight w:val="none"/>
        </w:rPr>
        <w:t>4.1 投标人应自行承担所有与参加投标有关的费用，无论投标过程中的做法和结果如何，代理机构在任何情况下均无义务和责任承担这些费用。</w:t>
      </w:r>
    </w:p>
    <w:p w14:paraId="5FFAE43D">
      <w:pPr>
        <w:ind w:firstLine="420"/>
        <w:rPr>
          <w:rFonts w:hint="eastAsia" w:ascii="宋体" w:hAnsi="宋体"/>
          <w:color w:val="auto"/>
          <w:sz w:val="24"/>
          <w:highlight w:val="none"/>
        </w:rPr>
      </w:pPr>
      <w:r>
        <w:rPr>
          <w:rFonts w:hint="eastAsia" w:ascii="宋体" w:hAnsi="宋体"/>
          <w:color w:val="auto"/>
          <w:sz w:val="24"/>
          <w:highlight w:val="none"/>
        </w:rPr>
        <w:t>4.2 采购代理费参照《招标代理服务费管理暂行办法》（国家发展计划委员会计价格【2002】1980号）基准费率的</w:t>
      </w:r>
      <w:r>
        <w:rPr>
          <w:rFonts w:hint="eastAsia" w:ascii="宋体" w:hAnsi="宋体"/>
          <w:color w:val="auto"/>
          <w:sz w:val="24"/>
          <w:highlight w:val="none"/>
          <w:lang w:val="en-US" w:eastAsia="zh-CN"/>
        </w:rPr>
        <w:t>32</w:t>
      </w:r>
      <w:r>
        <w:rPr>
          <w:rFonts w:hint="eastAsia" w:ascii="宋体" w:hAnsi="宋体"/>
          <w:color w:val="auto"/>
          <w:sz w:val="24"/>
          <w:highlight w:val="none"/>
        </w:rPr>
        <w:t>%计算，</w:t>
      </w:r>
      <w:r>
        <w:rPr>
          <w:rFonts w:hint="eastAsia" w:ascii="宋体" w:hAnsi="宋体"/>
          <w:color w:val="auto"/>
          <w:sz w:val="24"/>
          <w:highlight w:val="none"/>
          <w:lang w:val="en-US" w:eastAsia="zh-CN"/>
        </w:rPr>
        <w:t>最低收费为3000元</w:t>
      </w:r>
      <w:r>
        <w:rPr>
          <w:rFonts w:hint="eastAsia" w:ascii="宋体" w:hAnsi="宋体"/>
          <w:color w:val="auto"/>
          <w:sz w:val="24"/>
          <w:highlight w:val="none"/>
        </w:rPr>
        <w:t>。以上费用由中标人支付。</w:t>
      </w:r>
    </w:p>
    <w:p w14:paraId="6859FCCB">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5.招标文件的约束力</w:t>
      </w:r>
    </w:p>
    <w:p w14:paraId="55719E86">
      <w:pPr>
        <w:ind w:firstLine="420"/>
        <w:rPr>
          <w:rFonts w:hint="eastAsia" w:ascii="宋体" w:hAnsi="宋体"/>
          <w:color w:val="auto"/>
          <w:sz w:val="24"/>
          <w:highlight w:val="none"/>
        </w:rPr>
      </w:pPr>
      <w:r>
        <w:rPr>
          <w:rFonts w:hint="eastAsia" w:ascii="宋体" w:hAnsi="宋体"/>
          <w:color w:val="auto"/>
          <w:sz w:val="24"/>
          <w:highlight w:val="none"/>
        </w:rPr>
        <w:t>5.1 投标人一旦参加本项目采购活动，即被认为接受了本文件的规定和约束。</w:t>
      </w:r>
    </w:p>
    <w:p w14:paraId="09FF444A">
      <w:pPr>
        <w:pStyle w:val="53"/>
        <w:spacing w:before="156" w:after="156" w:line="240" w:lineRule="auto"/>
        <w:ind w:firstLine="465"/>
        <w:rPr>
          <w:rFonts w:hint="eastAsia" w:ascii="宋体" w:hAnsi="宋体" w:cs="方正黑体_GBK"/>
          <w:b w:val="0"/>
          <w:bCs w:val="0"/>
          <w:color w:val="auto"/>
          <w:sz w:val="30"/>
          <w:szCs w:val="30"/>
          <w:highlight w:val="none"/>
        </w:rPr>
      </w:pPr>
      <w:bookmarkStart w:id="99" w:name="_Toc513029209"/>
      <w:bookmarkStart w:id="100" w:name="_Toc120614215"/>
      <w:bookmarkStart w:id="101" w:name="_Toc193990831"/>
      <w:bookmarkStart w:id="102" w:name="_Toc16938525"/>
      <w:bookmarkStart w:id="103" w:name="_Toc193990914"/>
      <w:bookmarkStart w:id="104" w:name="_Toc20823281"/>
      <w:r>
        <w:rPr>
          <w:rFonts w:hint="eastAsia" w:ascii="宋体" w:hAnsi="宋体" w:cs="方正黑体_GBK"/>
          <w:b w:val="0"/>
          <w:bCs w:val="0"/>
          <w:color w:val="auto"/>
          <w:sz w:val="30"/>
          <w:szCs w:val="30"/>
          <w:highlight w:val="none"/>
        </w:rPr>
        <w:t>二、招标文件</w:t>
      </w:r>
      <w:bookmarkEnd w:id="99"/>
      <w:bookmarkEnd w:id="100"/>
      <w:bookmarkEnd w:id="101"/>
      <w:bookmarkEnd w:id="102"/>
      <w:bookmarkEnd w:id="103"/>
      <w:bookmarkEnd w:id="104"/>
    </w:p>
    <w:p w14:paraId="5A85D677">
      <w:pPr>
        <w:pStyle w:val="54"/>
        <w:spacing w:before="0" w:after="0" w:line="240" w:lineRule="auto"/>
        <w:ind w:firstLine="422"/>
        <w:rPr>
          <w:rFonts w:hint="eastAsia" w:ascii="宋体" w:hAnsi="宋体" w:eastAsia="宋体" w:cs="方正楷体_GBK"/>
          <w:color w:val="auto"/>
          <w:highlight w:val="none"/>
        </w:rPr>
      </w:pPr>
      <w:bookmarkStart w:id="105" w:name="_Toc16938526"/>
      <w:bookmarkStart w:id="106" w:name="_Toc20823282"/>
      <w:bookmarkStart w:id="107" w:name="_Toc513029210"/>
      <w:r>
        <w:rPr>
          <w:rFonts w:hint="eastAsia" w:ascii="宋体" w:hAnsi="宋体" w:eastAsia="宋体" w:cs="方正楷体_GBK"/>
          <w:color w:val="auto"/>
          <w:highlight w:val="none"/>
        </w:rPr>
        <w:t>6.招标文件构成</w:t>
      </w:r>
      <w:bookmarkEnd w:id="105"/>
      <w:bookmarkEnd w:id="106"/>
      <w:bookmarkEnd w:id="107"/>
    </w:p>
    <w:p w14:paraId="16BD3E9B">
      <w:pPr>
        <w:ind w:firstLine="420"/>
        <w:rPr>
          <w:rFonts w:hint="eastAsia" w:ascii="宋体" w:hAnsi="宋体"/>
          <w:color w:val="auto"/>
          <w:sz w:val="24"/>
          <w:highlight w:val="none"/>
        </w:rPr>
      </w:pPr>
      <w:r>
        <w:rPr>
          <w:rFonts w:hint="eastAsia" w:ascii="宋体" w:hAnsi="宋体"/>
          <w:color w:val="auto"/>
          <w:sz w:val="24"/>
          <w:highlight w:val="none"/>
        </w:rPr>
        <w:t>6.1 招标文件由以下部分组成：</w:t>
      </w:r>
    </w:p>
    <w:p w14:paraId="0FD67F95">
      <w:pPr>
        <w:ind w:firstLine="420"/>
        <w:rPr>
          <w:rFonts w:hint="eastAsia" w:ascii="宋体" w:hAnsi="宋体"/>
          <w:color w:val="auto"/>
          <w:sz w:val="24"/>
          <w:highlight w:val="none"/>
        </w:rPr>
      </w:pPr>
      <w:r>
        <w:rPr>
          <w:rFonts w:hint="eastAsia" w:ascii="宋体" w:hAnsi="宋体"/>
          <w:color w:val="auto"/>
          <w:sz w:val="24"/>
          <w:highlight w:val="none"/>
        </w:rPr>
        <w:t>（1）投标邀请</w:t>
      </w:r>
    </w:p>
    <w:p w14:paraId="61CED3E4">
      <w:pPr>
        <w:ind w:firstLine="420"/>
        <w:rPr>
          <w:rFonts w:hint="eastAsia" w:ascii="宋体" w:hAnsi="宋体"/>
          <w:color w:val="auto"/>
          <w:sz w:val="24"/>
          <w:highlight w:val="none"/>
        </w:rPr>
      </w:pPr>
      <w:r>
        <w:rPr>
          <w:rFonts w:hint="eastAsia" w:ascii="宋体" w:hAnsi="宋体"/>
          <w:color w:val="auto"/>
          <w:sz w:val="24"/>
          <w:highlight w:val="none"/>
        </w:rPr>
        <w:t>（2）投标人须知</w:t>
      </w:r>
    </w:p>
    <w:p w14:paraId="43B42B97">
      <w:pPr>
        <w:ind w:firstLine="420"/>
        <w:rPr>
          <w:rFonts w:hint="eastAsia" w:ascii="宋体" w:hAnsi="宋体"/>
          <w:color w:val="auto"/>
          <w:sz w:val="24"/>
          <w:highlight w:val="none"/>
        </w:rPr>
      </w:pPr>
      <w:r>
        <w:rPr>
          <w:rFonts w:hint="eastAsia" w:ascii="宋体" w:hAnsi="宋体"/>
          <w:color w:val="auto"/>
          <w:sz w:val="24"/>
          <w:highlight w:val="none"/>
        </w:rPr>
        <w:t>（3）合同文本</w:t>
      </w:r>
    </w:p>
    <w:p w14:paraId="482F285C">
      <w:pPr>
        <w:ind w:firstLine="420"/>
        <w:rPr>
          <w:rFonts w:hint="eastAsia" w:ascii="宋体" w:hAnsi="宋体"/>
          <w:color w:val="auto"/>
          <w:sz w:val="24"/>
          <w:highlight w:val="none"/>
        </w:rPr>
      </w:pPr>
      <w:r>
        <w:rPr>
          <w:rFonts w:hint="eastAsia" w:ascii="宋体" w:hAnsi="宋体"/>
          <w:color w:val="auto"/>
          <w:sz w:val="24"/>
          <w:highlight w:val="none"/>
        </w:rPr>
        <w:t>（4）采购需求</w:t>
      </w:r>
    </w:p>
    <w:p w14:paraId="7DD02ABC">
      <w:pPr>
        <w:ind w:firstLine="420"/>
        <w:rPr>
          <w:rFonts w:hint="eastAsia" w:ascii="宋体" w:hAnsi="宋体"/>
          <w:color w:val="auto"/>
          <w:sz w:val="24"/>
          <w:highlight w:val="none"/>
        </w:rPr>
      </w:pPr>
      <w:r>
        <w:rPr>
          <w:rFonts w:hint="eastAsia" w:ascii="宋体" w:hAnsi="宋体"/>
          <w:color w:val="auto"/>
          <w:sz w:val="24"/>
          <w:highlight w:val="none"/>
        </w:rPr>
        <w:t>（5）评标方法与评标标准</w:t>
      </w:r>
    </w:p>
    <w:p w14:paraId="465AED05">
      <w:pPr>
        <w:ind w:firstLine="420"/>
        <w:rPr>
          <w:rFonts w:hint="eastAsia" w:ascii="宋体" w:hAnsi="宋体"/>
          <w:color w:val="auto"/>
          <w:sz w:val="24"/>
          <w:highlight w:val="none"/>
        </w:rPr>
      </w:pPr>
      <w:r>
        <w:rPr>
          <w:rFonts w:hint="eastAsia" w:ascii="宋体" w:hAnsi="宋体"/>
          <w:color w:val="auto"/>
          <w:sz w:val="24"/>
          <w:highlight w:val="none"/>
        </w:rPr>
        <w:t>（6）投标文件格式</w:t>
      </w:r>
    </w:p>
    <w:p w14:paraId="1DA4E0BA">
      <w:pPr>
        <w:ind w:firstLine="420"/>
        <w:rPr>
          <w:rFonts w:hint="eastAsia" w:ascii="宋体" w:hAnsi="宋体"/>
          <w:color w:val="auto"/>
          <w:sz w:val="24"/>
          <w:highlight w:val="none"/>
        </w:rPr>
      </w:pPr>
      <w:r>
        <w:rPr>
          <w:rFonts w:hint="eastAsia" w:ascii="宋体" w:hAnsi="宋体"/>
          <w:color w:val="auto"/>
          <w:sz w:val="24"/>
          <w:highlight w:val="none"/>
        </w:rPr>
        <w:t>投标人应仔细检查招标文件是否齐全，如有缺漏请立即与代理机构联系。</w:t>
      </w:r>
    </w:p>
    <w:p w14:paraId="642C7BC0">
      <w:pPr>
        <w:ind w:firstLine="420"/>
        <w:rPr>
          <w:rFonts w:hint="eastAsia" w:ascii="宋体" w:hAnsi="宋体"/>
          <w:color w:val="auto"/>
          <w:sz w:val="24"/>
          <w:highlight w:val="none"/>
        </w:rPr>
      </w:pPr>
      <w:r>
        <w:rPr>
          <w:rFonts w:hint="eastAsia" w:ascii="宋体" w:hAnsi="宋体"/>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1742D23">
      <w:pPr>
        <w:pStyle w:val="54"/>
        <w:spacing w:before="0" w:after="0" w:line="240" w:lineRule="auto"/>
        <w:ind w:firstLine="422"/>
        <w:rPr>
          <w:rFonts w:hint="eastAsia" w:ascii="宋体" w:hAnsi="宋体" w:eastAsia="宋体" w:cs="方正楷体_GBK"/>
          <w:color w:val="auto"/>
          <w:highlight w:val="none"/>
        </w:rPr>
      </w:pPr>
      <w:bookmarkStart w:id="108" w:name="_Toc513029211"/>
      <w:bookmarkStart w:id="109" w:name="_Toc20823283"/>
      <w:bookmarkStart w:id="110" w:name="_Toc16938527"/>
      <w:bookmarkStart w:id="111" w:name="_Toc462564070"/>
      <w:r>
        <w:rPr>
          <w:rFonts w:hint="eastAsia" w:ascii="宋体" w:hAnsi="宋体" w:eastAsia="宋体" w:cs="方正楷体_GBK"/>
          <w:color w:val="auto"/>
          <w:highlight w:val="none"/>
        </w:rPr>
        <w:t>7.招标文件的澄清</w:t>
      </w:r>
      <w:bookmarkEnd w:id="108"/>
      <w:bookmarkEnd w:id="109"/>
      <w:bookmarkEnd w:id="110"/>
      <w:bookmarkEnd w:id="111"/>
    </w:p>
    <w:p w14:paraId="15E527E3">
      <w:pPr>
        <w:ind w:firstLine="420"/>
        <w:rPr>
          <w:rFonts w:hint="eastAsia" w:ascii="宋体" w:hAnsi="宋体"/>
          <w:color w:val="auto"/>
          <w:sz w:val="24"/>
          <w:highlight w:val="none"/>
        </w:rPr>
      </w:pPr>
      <w:r>
        <w:rPr>
          <w:rFonts w:hint="eastAsia" w:ascii="宋体" w:hAnsi="宋体"/>
          <w:color w:val="auto"/>
          <w:sz w:val="24"/>
          <w:highlight w:val="none"/>
        </w:rPr>
        <w:t>7.1 任何要求对招标文件进行澄清的投标人，应在投标截止期十日前按招标公告中的通讯地址，以书面形式通知代理机构。</w:t>
      </w:r>
    </w:p>
    <w:p w14:paraId="6A87A3B8">
      <w:pPr>
        <w:pStyle w:val="54"/>
        <w:spacing w:before="0" w:after="0" w:line="240" w:lineRule="auto"/>
        <w:ind w:firstLine="422"/>
        <w:rPr>
          <w:rFonts w:hint="eastAsia" w:ascii="宋体" w:hAnsi="宋体" w:eastAsia="宋体" w:cs="方正楷体_GBK"/>
          <w:color w:val="auto"/>
          <w:highlight w:val="none"/>
        </w:rPr>
      </w:pPr>
      <w:bookmarkStart w:id="112" w:name="_Toc20823284"/>
      <w:bookmarkStart w:id="113" w:name="_Toc513029212"/>
      <w:bookmarkStart w:id="114" w:name="_Toc462564071"/>
      <w:bookmarkStart w:id="115" w:name="_Toc16938528"/>
      <w:r>
        <w:rPr>
          <w:rFonts w:hint="eastAsia" w:ascii="宋体" w:hAnsi="宋体" w:eastAsia="宋体" w:cs="方正楷体_GBK"/>
          <w:color w:val="auto"/>
          <w:highlight w:val="none"/>
        </w:rPr>
        <w:t>8.招标文件的修改</w:t>
      </w:r>
      <w:bookmarkEnd w:id="112"/>
      <w:bookmarkEnd w:id="113"/>
      <w:bookmarkEnd w:id="114"/>
      <w:bookmarkEnd w:id="115"/>
    </w:p>
    <w:p w14:paraId="7E2EE29C">
      <w:pPr>
        <w:ind w:firstLine="420"/>
        <w:rPr>
          <w:rFonts w:hint="eastAsia" w:ascii="宋体" w:hAnsi="宋体"/>
          <w:color w:val="auto"/>
          <w:sz w:val="24"/>
          <w:highlight w:val="none"/>
        </w:rPr>
      </w:pPr>
      <w:bookmarkStart w:id="116" w:name="_Toc462564072"/>
      <w:bookmarkStart w:id="117" w:name="_Toc16938529"/>
      <w:bookmarkStart w:id="118" w:name="_Toc513029213"/>
      <w:bookmarkStart w:id="119" w:name="_Toc120614216"/>
      <w:bookmarkStart w:id="120" w:name="_Toc20823285"/>
      <w:r>
        <w:rPr>
          <w:rFonts w:hint="eastAsia" w:ascii="宋体" w:hAnsi="宋体"/>
          <w:color w:val="auto"/>
          <w:sz w:val="24"/>
          <w:highlight w:val="none"/>
        </w:rPr>
        <w:t>8.1 在投标截止时间前，代理机构可以对招标文件进行修改。招标文件的修改将在原公告媒体发布更正公告，更正内容将作为招标文件的组成部分，并对投标人具有约束力。</w:t>
      </w:r>
    </w:p>
    <w:p w14:paraId="5C18E2A9">
      <w:pPr>
        <w:ind w:firstLine="420"/>
        <w:rPr>
          <w:rFonts w:hint="eastAsia" w:ascii="宋体" w:hAnsi="宋体"/>
          <w:color w:val="auto"/>
          <w:sz w:val="24"/>
          <w:highlight w:val="none"/>
        </w:rPr>
      </w:pPr>
      <w:r>
        <w:rPr>
          <w:rFonts w:hint="eastAsia" w:ascii="宋体" w:hAnsi="宋体"/>
          <w:color w:val="auto"/>
          <w:sz w:val="24"/>
          <w:highlight w:val="none"/>
        </w:rPr>
        <w:t>8.2 投标人应在提交投标文件截止时间前，关注原公告媒体有关本项目的更正公告，根据更正公告内容自行决定是否需要重新制作和提交投标文件，并承担由此产生的相应责任。</w:t>
      </w:r>
    </w:p>
    <w:p w14:paraId="7E56DC89">
      <w:pPr>
        <w:ind w:firstLine="420"/>
        <w:rPr>
          <w:rFonts w:hint="eastAsia" w:ascii="宋体" w:hAnsi="宋体"/>
          <w:color w:val="auto"/>
          <w:sz w:val="24"/>
          <w:highlight w:val="none"/>
        </w:rPr>
      </w:pPr>
      <w:r>
        <w:rPr>
          <w:rFonts w:hint="eastAsia" w:ascii="宋体" w:hAnsi="宋体"/>
          <w:color w:val="auto"/>
          <w:sz w:val="24"/>
          <w:highlight w:val="none"/>
        </w:rPr>
        <w:t>8.3 代理机构有权按照法定的要求推迟投标截止日期和开标日期，并在原公告媒体发布更正公告。</w:t>
      </w:r>
    </w:p>
    <w:p w14:paraId="2F68D497">
      <w:pPr>
        <w:pStyle w:val="53"/>
        <w:spacing w:before="156" w:after="156" w:line="240" w:lineRule="auto"/>
        <w:ind w:firstLine="465"/>
        <w:rPr>
          <w:rFonts w:hint="eastAsia" w:ascii="宋体" w:hAnsi="宋体" w:cs="方正黑体_GBK"/>
          <w:b w:val="0"/>
          <w:bCs w:val="0"/>
          <w:color w:val="auto"/>
          <w:sz w:val="30"/>
          <w:szCs w:val="30"/>
          <w:highlight w:val="none"/>
        </w:rPr>
      </w:pPr>
      <w:bookmarkStart w:id="121" w:name="_Toc193990915"/>
      <w:bookmarkStart w:id="122" w:name="_Toc193990832"/>
      <w:r>
        <w:rPr>
          <w:rFonts w:hint="eastAsia" w:ascii="宋体" w:hAnsi="宋体" w:cs="方正黑体_GBK"/>
          <w:b w:val="0"/>
          <w:bCs w:val="0"/>
          <w:color w:val="auto"/>
          <w:sz w:val="30"/>
          <w:szCs w:val="30"/>
          <w:highlight w:val="none"/>
        </w:rPr>
        <w:t>三、投标文件的编制</w:t>
      </w:r>
      <w:bookmarkEnd w:id="116"/>
      <w:bookmarkEnd w:id="117"/>
      <w:bookmarkEnd w:id="118"/>
      <w:bookmarkEnd w:id="119"/>
      <w:bookmarkEnd w:id="120"/>
      <w:bookmarkEnd w:id="121"/>
      <w:bookmarkEnd w:id="122"/>
    </w:p>
    <w:p w14:paraId="421F4F21">
      <w:pPr>
        <w:pStyle w:val="54"/>
        <w:spacing w:before="0" w:after="0" w:line="240" w:lineRule="auto"/>
        <w:ind w:firstLine="422"/>
        <w:rPr>
          <w:rFonts w:hint="eastAsia" w:ascii="宋体" w:hAnsi="宋体" w:eastAsia="宋体" w:cs="方正楷体_GBK"/>
          <w:color w:val="auto"/>
          <w:highlight w:val="none"/>
        </w:rPr>
      </w:pPr>
      <w:bookmarkStart w:id="123" w:name="_Toc16938530"/>
      <w:bookmarkStart w:id="124" w:name="_Toc513029214"/>
      <w:bookmarkStart w:id="125" w:name="_Toc20823286"/>
      <w:bookmarkStart w:id="126" w:name="_Toc462564073"/>
      <w:r>
        <w:rPr>
          <w:rFonts w:hint="eastAsia" w:ascii="宋体" w:hAnsi="宋体" w:eastAsia="宋体" w:cs="方正楷体_GBK"/>
          <w:color w:val="auto"/>
          <w:highlight w:val="none"/>
        </w:rPr>
        <w:t>9.投标文件的语言及度量衡单位</w:t>
      </w:r>
      <w:bookmarkEnd w:id="123"/>
      <w:bookmarkEnd w:id="124"/>
      <w:bookmarkEnd w:id="125"/>
      <w:bookmarkEnd w:id="126"/>
    </w:p>
    <w:p w14:paraId="703F75E2">
      <w:pPr>
        <w:ind w:firstLine="420"/>
        <w:rPr>
          <w:rFonts w:hint="eastAsia" w:ascii="宋体" w:hAnsi="宋体"/>
          <w:color w:val="auto"/>
          <w:sz w:val="24"/>
          <w:highlight w:val="none"/>
        </w:rPr>
      </w:pPr>
      <w:r>
        <w:rPr>
          <w:rFonts w:hint="eastAsia" w:ascii="宋体" w:hAnsi="宋体"/>
          <w:color w:val="auto"/>
          <w:sz w:val="24"/>
          <w:highlight w:val="none"/>
        </w:rPr>
        <w:t>9.1 投标人提交的投标文件以及投标人与代理机构就有关投标的所有来往通知、函件和文件均应使用简体中文。</w:t>
      </w:r>
    </w:p>
    <w:p w14:paraId="2E8DC4ED">
      <w:pPr>
        <w:ind w:firstLine="420"/>
        <w:rPr>
          <w:rFonts w:hint="eastAsia" w:ascii="宋体" w:hAnsi="宋体"/>
          <w:color w:val="auto"/>
          <w:sz w:val="24"/>
          <w:szCs w:val="22"/>
          <w:highlight w:val="none"/>
        </w:rPr>
      </w:pPr>
      <w:r>
        <w:rPr>
          <w:rFonts w:hint="eastAsia" w:ascii="宋体" w:hAnsi="宋体"/>
          <w:color w:val="auto"/>
          <w:sz w:val="24"/>
          <w:szCs w:val="22"/>
          <w:highlight w:val="none"/>
        </w:rPr>
        <w:t>9.2 除技术性能另有规定外，投标文件所使用的度量衡单位，均须采用国家法定计量单位。</w:t>
      </w:r>
    </w:p>
    <w:p w14:paraId="7FA0239B">
      <w:pPr>
        <w:pStyle w:val="54"/>
        <w:spacing w:before="0" w:after="0" w:line="240" w:lineRule="auto"/>
        <w:ind w:firstLine="422"/>
        <w:rPr>
          <w:rFonts w:hint="eastAsia" w:ascii="宋体" w:hAnsi="宋体" w:eastAsia="宋体" w:cs="方正楷体_GBK"/>
          <w:color w:val="auto"/>
          <w:highlight w:val="none"/>
        </w:rPr>
      </w:pPr>
      <w:bookmarkStart w:id="127" w:name="_Toc462564074"/>
      <w:bookmarkStart w:id="128" w:name="_Toc513029215"/>
      <w:bookmarkStart w:id="129" w:name="_Toc16938531"/>
      <w:bookmarkStart w:id="130" w:name="_Toc20823287"/>
      <w:r>
        <w:rPr>
          <w:rFonts w:hint="eastAsia" w:ascii="宋体" w:hAnsi="宋体" w:eastAsia="宋体" w:cs="方正楷体_GBK"/>
          <w:color w:val="auto"/>
          <w:highlight w:val="none"/>
        </w:rPr>
        <w:t>10.投标文件构成</w:t>
      </w:r>
      <w:bookmarkEnd w:id="127"/>
      <w:bookmarkEnd w:id="128"/>
      <w:bookmarkEnd w:id="129"/>
      <w:bookmarkEnd w:id="130"/>
    </w:p>
    <w:p w14:paraId="187CDF61">
      <w:pPr>
        <w:ind w:firstLine="420"/>
        <w:rPr>
          <w:rFonts w:hint="eastAsia" w:ascii="宋体" w:hAnsi="宋体"/>
          <w:color w:val="auto"/>
          <w:sz w:val="24"/>
          <w:highlight w:val="none"/>
        </w:rPr>
      </w:pPr>
      <w:r>
        <w:rPr>
          <w:rFonts w:hint="eastAsia" w:ascii="宋体" w:hAnsi="宋体"/>
          <w:color w:val="auto"/>
          <w:sz w:val="24"/>
          <w:highlight w:val="none"/>
        </w:rPr>
        <w:t>10.1 投标人编写的投标文件应包括资格证明文件、符合性证明文件、投标分项报价表、响应及偏离表、其他证明文件、投标函、开标一览表等部分。</w:t>
      </w:r>
    </w:p>
    <w:p w14:paraId="4E87470F">
      <w:pPr>
        <w:ind w:firstLine="420"/>
        <w:rPr>
          <w:rFonts w:hint="eastAsia" w:ascii="宋体" w:hAnsi="宋体"/>
          <w:color w:val="auto"/>
          <w:sz w:val="24"/>
          <w:highlight w:val="none"/>
        </w:rPr>
      </w:pPr>
      <w:r>
        <w:rPr>
          <w:rFonts w:hint="eastAsia" w:ascii="宋体" w:hAnsi="宋体"/>
          <w:color w:val="auto"/>
          <w:sz w:val="24"/>
          <w:highlight w:val="none"/>
        </w:rPr>
        <w:t>10.2 如标书制作工具中格式和内容与“江苏政府采购网”发布的招标文件不一致，以“江苏政府采购网”发布的招标文件为准。</w:t>
      </w:r>
    </w:p>
    <w:p w14:paraId="51C58CBD">
      <w:pPr>
        <w:pStyle w:val="54"/>
        <w:spacing w:before="0" w:after="0" w:line="240" w:lineRule="auto"/>
        <w:ind w:firstLine="422"/>
        <w:rPr>
          <w:rFonts w:hint="eastAsia" w:ascii="宋体" w:hAnsi="宋体" w:eastAsia="宋体" w:cs="方正楷体_GBK"/>
          <w:color w:val="auto"/>
          <w:highlight w:val="none"/>
        </w:rPr>
      </w:pPr>
      <w:bookmarkStart w:id="131" w:name="_Hlt26668975"/>
      <w:bookmarkEnd w:id="131"/>
      <w:bookmarkStart w:id="132" w:name="_Hlt26670360"/>
      <w:bookmarkEnd w:id="132"/>
      <w:bookmarkStart w:id="133" w:name="_Hlt26954838"/>
      <w:bookmarkEnd w:id="133"/>
      <w:bookmarkStart w:id="134" w:name="_Toc14577357"/>
      <w:bookmarkStart w:id="135" w:name="_Toc49090509"/>
      <w:bookmarkStart w:id="136" w:name="_Toc513029219"/>
      <w:bookmarkStart w:id="137" w:name="_Toc14577354"/>
      <w:bookmarkStart w:id="138" w:name="_Toc513029216"/>
      <w:bookmarkStart w:id="139" w:name="_Toc49090507"/>
      <w:r>
        <w:rPr>
          <w:rFonts w:hint="eastAsia" w:ascii="宋体" w:hAnsi="宋体" w:eastAsia="宋体" w:cs="方正楷体_GBK"/>
          <w:color w:val="auto"/>
          <w:highlight w:val="none"/>
        </w:rPr>
        <w:t>11.证明投标人及投标标的符合招标文件规定的文件</w:t>
      </w:r>
      <w:bookmarkEnd w:id="134"/>
      <w:bookmarkEnd w:id="135"/>
      <w:bookmarkEnd w:id="136"/>
    </w:p>
    <w:bookmarkEnd w:id="137"/>
    <w:bookmarkEnd w:id="138"/>
    <w:bookmarkEnd w:id="139"/>
    <w:p w14:paraId="089EFA7D">
      <w:pPr>
        <w:ind w:firstLine="420"/>
        <w:rPr>
          <w:rFonts w:hint="eastAsia" w:ascii="宋体" w:hAnsi="宋体"/>
          <w:color w:val="auto"/>
          <w:sz w:val="24"/>
          <w:highlight w:val="none"/>
        </w:rPr>
      </w:pPr>
      <w:bookmarkStart w:id="140" w:name="_Toc49090508"/>
      <w:bookmarkStart w:id="141" w:name="_Toc14577355"/>
      <w:r>
        <w:rPr>
          <w:rFonts w:hint="eastAsia" w:ascii="宋体" w:hAnsi="宋体"/>
          <w:color w:val="auto"/>
          <w:sz w:val="24"/>
          <w:highlight w:val="none"/>
        </w:rPr>
        <w:t>11.1 投标人应按照法律、法规、规章和规范性文件以及招标文件要求提交证明文件，证明其投标标的符合招标文件规定。</w:t>
      </w:r>
    </w:p>
    <w:p w14:paraId="52114EDF">
      <w:pPr>
        <w:ind w:firstLine="420"/>
        <w:rPr>
          <w:rFonts w:hint="eastAsia" w:ascii="宋体" w:hAnsi="宋体"/>
          <w:color w:val="auto"/>
          <w:sz w:val="24"/>
          <w:highlight w:val="none"/>
        </w:rPr>
      </w:pPr>
      <w:r>
        <w:rPr>
          <w:rFonts w:hint="eastAsia" w:ascii="宋体" w:hAnsi="宋体"/>
          <w:color w:val="auto"/>
          <w:sz w:val="24"/>
          <w:highlight w:val="none"/>
        </w:rPr>
        <w:t>11.2 招标文件对证明文件无明确形式要求的，证明文件可以以文字资料、图纸和数据等形式提交。</w:t>
      </w:r>
    </w:p>
    <w:p w14:paraId="4EC566E3">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12</w:t>
      </w:r>
      <w:bookmarkEnd w:id="140"/>
      <w:bookmarkEnd w:id="141"/>
      <w:r>
        <w:rPr>
          <w:rFonts w:hint="eastAsia" w:ascii="宋体" w:hAnsi="宋体" w:eastAsia="宋体" w:cs="方正楷体_GBK"/>
          <w:color w:val="auto"/>
          <w:highlight w:val="none"/>
        </w:rPr>
        <w:t>.投标分项报价表（如有）</w:t>
      </w:r>
    </w:p>
    <w:p w14:paraId="5308BDFA">
      <w:pPr>
        <w:ind w:firstLine="420"/>
        <w:rPr>
          <w:rFonts w:hint="eastAsia" w:ascii="宋体" w:hAnsi="宋体"/>
          <w:color w:val="auto"/>
          <w:sz w:val="24"/>
          <w:highlight w:val="none"/>
        </w:rPr>
      </w:pPr>
      <w:r>
        <w:rPr>
          <w:rFonts w:hint="eastAsia" w:ascii="宋体" w:hAnsi="宋体"/>
          <w:color w:val="auto"/>
          <w:sz w:val="24"/>
          <w:highlight w:val="none"/>
        </w:rPr>
        <w:t>12.1 投</w:t>
      </w:r>
      <w:bookmarkStart w:id="142" w:name="_Hlt26954840"/>
      <w:bookmarkEnd w:id="142"/>
      <w:r>
        <w:rPr>
          <w:rFonts w:hint="eastAsia" w:ascii="宋体" w:hAnsi="宋体"/>
          <w:color w:val="auto"/>
          <w:sz w:val="24"/>
          <w:highlight w:val="none"/>
        </w:rPr>
        <w:t>标人应按照招标文件规定格式填报</w:t>
      </w:r>
      <w:bookmarkStart w:id="143" w:name="_Hlt26670399"/>
      <w:bookmarkEnd w:id="143"/>
      <w:r>
        <w:rPr>
          <w:rFonts w:hint="eastAsia" w:ascii="宋体" w:hAnsi="宋体"/>
          <w:color w:val="auto"/>
          <w:sz w:val="24"/>
          <w:highlight w:val="none"/>
        </w:rPr>
        <w:t>投标分项报价表。</w:t>
      </w:r>
    </w:p>
    <w:p w14:paraId="486DA89F">
      <w:pPr>
        <w:ind w:firstLine="420"/>
        <w:rPr>
          <w:rFonts w:hint="eastAsia" w:ascii="宋体" w:hAnsi="宋体"/>
          <w:color w:val="auto"/>
          <w:sz w:val="24"/>
          <w:highlight w:val="none"/>
        </w:rPr>
      </w:pPr>
      <w:r>
        <w:rPr>
          <w:rFonts w:hint="eastAsia" w:ascii="宋体" w:hAnsi="宋体"/>
          <w:color w:val="auto"/>
          <w:sz w:val="24"/>
          <w:highlight w:val="none"/>
        </w:rPr>
        <w:t>12.2 投标文件中的单价和总价无特殊规定的采用人民币报价，以元为单位标注。招标文件另有规定的按规定执行。</w:t>
      </w:r>
    </w:p>
    <w:p w14:paraId="4B3E7370">
      <w:pPr>
        <w:pStyle w:val="54"/>
        <w:spacing w:before="0" w:after="0" w:line="240" w:lineRule="auto"/>
        <w:ind w:firstLine="422"/>
        <w:rPr>
          <w:rFonts w:hint="eastAsia" w:ascii="宋体" w:hAnsi="宋体" w:eastAsia="宋体" w:cs="方正楷体_GBK"/>
          <w:color w:val="auto"/>
          <w:highlight w:val="none"/>
        </w:rPr>
      </w:pPr>
      <w:bookmarkStart w:id="144" w:name="_Hlt26954846"/>
      <w:bookmarkEnd w:id="144"/>
      <w:bookmarkStart w:id="145" w:name="_Hlt26668983"/>
      <w:bookmarkEnd w:id="145"/>
      <w:bookmarkStart w:id="146" w:name="_Hlt26670403"/>
      <w:bookmarkEnd w:id="146"/>
      <w:bookmarkStart w:id="147" w:name="_Hlt26670486"/>
      <w:bookmarkEnd w:id="147"/>
      <w:bookmarkStart w:id="148" w:name="_Hlt26670482"/>
      <w:bookmarkEnd w:id="148"/>
      <w:bookmarkStart w:id="149" w:name="_Hlt26670425"/>
      <w:bookmarkEnd w:id="149"/>
      <w:bookmarkStart w:id="150" w:name="_Hlt26954731"/>
      <w:bookmarkEnd w:id="150"/>
      <w:bookmarkStart w:id="151" w:name="_Hlt26954842"/>
      <w:bookmarkEnd w:id="151"/>
      <w:bookmarkStart w:id="152" w:name="_Hlt26954844"/>
      <w:bookmarkEnd w:id="152"/>
      <w:bookmarkStart w:id="153" w:name="_Hlt26954848"/>
      <w:bookmarkEnd w:id="153"/>
      <w:r>
        <w:rPr>
          <w:rFonts w:hint="eastAsia" w:ascii="宋体" w:hAnsi="宋体" w:eastAsia="宋体" w:cs="方正楷体_GBK"/>
          <w:color w:val="auto"/>
          <w:highlight w:val="none"/>
        </w:rPr>
        <w:t>13.响应及偏离表</w:t>
      </w:r>
    </w:p>
    <w:p w14:paraId="33B162F6">
      <w:pPr>
        <w:ind w:firstLine="420"/>
        <w:rPr>
          <w:rFonts w:hint="eastAsia" w:ascii="宋体" w:hAnsi="宋体"/>
          <w:color w:val="auto"/>
          <w:sz w:val="24"/>
          <w:highlight w:val="none"/>
        </w:rPr>
      </w:pPr>
      <w:r>
        <w:rPr>
          <w:rFonts w:hint="eastAsia" w:ascii="宋体" w:hAnsi="宋体"/>
          <w:color w:val="auto"/>
          <w:sz w:val="24"/>
          <w:highlight w:val="none"/>
          <w:lang w:val="zh-CN"/>
        </w:rPr>
        <w:t>13.1 投标人需对招标文件中的技术要求与商务要求逐项作出响应</w:t>
      </w:r>
      <w:r>
        <w:rPr>
          <w:rFonts w:hint="eastAsia" w:ascii="宋体" w:hAnsi="宋体"/>
          <w:color w:val="auto"/>
          <w:sz w:val="24"/>
          <w:highlight w:val="none"/>
        </w:rPr>
        <w:t>或</w:t>
      </w:r>
      <w:r>
        <w:rPr>
          <w:rFonts w:hint="eastAsia" w:ascii="宋体" w:hAnsi="宋体"/>
          <w:color w:val="auto"/>
          <w:sz w:val="24"/>
          <w:highlight w:val="none"/>
          <w:lang w:val="zh-CN"/>
        </w:rPr>
        <w:t>偏离说明。</w:t>
      </w:r>
    </w:p>
    <w:p w14:paraId="10E874F3">
      <w:pPr>
        <w:ind w:firstLine="420"/>
        <w:rPr>
          <w:rFonts w:hint="eastAsia" w:ascii="宋体" w:hAnsi="宋体"/>
          <w:color w:val="auto"/>
          <w:sz w:val="24"/>
          <w:highlight w:val="none"/>
        </w:rPr>
      </w:pPr>
      <w:r>
        <w:rPr>
          <w:rFonts w:hint="eastAsia" w:ascii="宋体" w:hAnsi="宋体"/>
          <w:color w:val="auto"/>
          <w:sz w:val="24"/>
          <w:highlight w:val="none"/>
          <w:lang w:val="zh-CN"/>
        </w:rPr>
        <w:t>13.2 投标人可以在投标文件中提供认为需要的其他技术文件或说明。</w:t>
      </w:r>
    </w:p>
    <w:p w14:paraId="4EF848F6">
      <w:pPr>
        <w:pStyle w:val="54"/>
        <w:spacing w:before="0" w:after="0" w:line="240" w:lineRule="auto"/>
        <w:ind w:firstLine="422"/>
        <w:rPr>
          <w:rFonts w:hint="eastAsia" w:ascii="宋体" w:hAnsi="宋体" w:eastAsia="宋体" w:cs="方正楷体_GBK"/>
          <w:color w:val="auto"/>
          <w:highlight w:val="none"/>
        </w:rPr>
      </w:pPr>
      <w:bookmarkStart w:id="154" w:name="_Toc49090510"/>
      <w:bookmarkStart w:id="155" w:name="_Toc14577359"/>
      <w:r>
        <w:rPr>
          <w:rFonts w:hint="eastAsia" w:ascii="宋体" w:hAnsi="宋体" w:eastAsia="宋体" w:cs="方正楷体_GBK"/>
          <w:color w:val="auto"/>
          <w:highlight w:val="none"/>
        </w:rPr>
        <w:t>14.投标函和开标一览表</w:t>
      </w:r>
    </w:p>
    <w:p w14:paraId="566A5EB4">
      <w:pPr>
        <w:ind w:firstLine="420"/>
        <w:rPr>
          <w:rFonts w:hint="eastAsia" w:ascii="宋体" w:hAnsi="宋体"/>
          <w:color w:val="auto"/>
          <w:sz w:val="24"/>
          <w:highlight w:val="none"/>
        </w:rPr>
      </w:pPr>
      <w:r>
        <w:rPr>
          <w:rFonts w:hint="eastAsia" w:ascii="宋体" w:hAnsi="宋体"/>
          <w:color w:val="auto"/>
          <w:sz w:val="24"/>
          <w:highlight w:val="none"/>
          <w:lang w:val="zh-CN"/>
        </w:rPr>
        <w:t>14.1 投标人应按照招标文件规定格式完整、正确填报投标函、开标一览表。</w:t>
      </w:r>
    </w:p>
    <w:p w14:paraId="2931A797">
      <w:pPr>
        <w:ind w:firstLine="420"/>
        <w:rPr>
          <w:rFonts w:hint="eastAsia" w:ascii="宋体" w:hAnsi="宋体"/>
          <w:color w:val="auto"/>
          <w:sz w:val="24"/>
          <w:highlight w:val="none"/>
        </w:rPr>
      </w:pPr>
      <w:r>
        <w:rPr>
          <w:rFonts w:hint="eastAsia" w:ascii="宋体" w:hAnsi="宋体"/>
          <w:color w:val="auto"/>
          <w:sz w:val="24"/>
          <w:highlight w:val="none"/>
          <w:lang w:val="zh-CN"/>
        </w:rPr>
        <w:t>14.2 对于采用货币报价的项目，开标一览表中的投标总报价应与</w:t>
      </w:r>
      <w:r>
        <w:rPr>
          <w:rFonts w:hint="eastAsia" w:ascii="宋体" w:hAnsi="宋体"/>
          <w:color w:val="auto"/>
          <w:sz w:val="24"/>
          <w:highlight w:val="none"/>
        </w:rPr>
        <w:t>投标分项报价表</w:t>
      </w:r>
      <w:r>
        <w:rPr>
          <w:rFonts w:hint="eastAsia" w:ascii="宋体" w:hAnsi="宋体"/>
          <w:color w:val="auto"/>
          <w:sz w:val="24"/>
          <w:highlight w:val="none"/>
          <w:lang w:val="zh-CN"/>
        </w:rPr>
        <w:t>中的投标总报价一致，如不一致评标时以开标一览表中价格为准。</w:t>
      </w:r>
    </w:p>
    <w:bookmarkEnd w:id="154"/>
    <w:bookmarkEnd w:id="155"/>
    <w:p w14:paraId="638C66A2">
      <w:pPr>
        <w:pStyle w:val="54"/>
        <w:spacing w:before="0" w:after="0" w:line="240" w:lineRule="auto"/>
        <w:ind w:firstLine="422"/>
        <w:rPr>
          <w:rFonts w:hint="eastAsia" w:ascii="宋体" w:hAnsi="宋体" w:eastAsia="宋体" w:cs="方正楷体_GBK"/>
          <w:color w:val="auto"/>
          <w:highlight w:val="none"/>
        </w:rPr>
      </w:pPr>
      <w:bookmarkStart w:id="156" w:name="_Hlt26954850"/>
      <w:bookmarkEnd w:id="156"/>
      <w:bookmarkStart w:id="157" w:name="_Hlt26670489"/>
      <w:bookmarkEnd w:id="157"/>
      <w:bookmarkStart w:id="158" w:name="_Hlt26954734"/>
      <w:bookmarkEnd w:id="158"/>
      <w:bookmarkStart w:id="159" w:name="_Toc14577360"/>
      <w:bookmarkStart w:id="160" w:name="_Toc49090511"/>
      <w:r>
        <w:rPr>
          <w:rFonts w:hint="eastAsia" w:ascii="宋体" w:hAnsi="宋体" w:eastAsia="宋体" w:cs="方正楷体_GBK"/>
          <w:color w:val="auto"/>
          <w:highlight w:val="none"/>
        </w:rPr>
        <w:t>15.投标有效期</w:t>
      </w:r>
      <w:bookmarkEnd w:id="159"/>
      <w:bookmarkEnd w:id="160"/>
      <w:r>
        <w:rPr>
          <w:rFonts w:hint="eastAsia" w:ascii="宋体" w:hAnsi="宋体" w:eastAsia="宋体" w:cs="方正楷体_GBK"/>
          <w:color w:val="auto"/>
          <w:highlight w:val="none"/>
          <w:lang w:val="en-US" w:eastAsia="zh-CN"/>
        </w:rPr>
        <w:t>及</w:t>
      </w:r>
      <w:r>
        <w:rPr>
          <w:rFonts w:hint="eastAsia" w:ascii="宋体" w:hAnsi="宋体" w:eastAsia="宋体" w:cs="方正楷体_GBK"/>
          <w:color w:val="auto"/>
          <w:highlight w:val="none"/>
        </w:rPr>
        <w:t>投标有效期的延长</w:t>
      </w:r>
    </w:p>
    <w:p w14:paraId="7934C0FC">
      <w:pPr>
        <w:ind w:firstLine="420"/>
        <w:rPr>
          <w:rFonts w:hint="eastAsia" w:ascii="宋体" w:hAnsi="宋体"/>
          <w:color w:val="auto"/>
          <w:sz w:val="24"/>
          <w:highlight w:val="none"/>
          <w:lang w:val="zh-CN"/>
        </w:rPr>
      </w:pPr>
      <w:r>
        <w:rPr>
          <w:rFonts w:hint="eastAsia" w:ascii="宋体" w:hAnsi="宋体"/>
          <w:color w:val="auto"/>
          <w:sz w:val="24"/>
          <w:highlight w:val="none"/>
          <w:lang w:val="zh-CN"/>
        </w:rPr>
        <w:t>15.1 投标有效期为招标公告规定的开标之日起六十天。投标有效期比规定短的将被视为未实质性响应招标文件而被拒绝。</w:t>
      </w:r>
    </w:p>
    <w:p w14:paraId="2A536489">
      <w:pPr>
        <w:ind w:firstLine="42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15.2 </w:t>
      </w:r>
      <w:r>
        <w:rPr>
          <w:rFonts w:hint="eastAsia" w:ascii="宋体" w:hAnsi="宋体"/>
          <w:color w:val="auto"/>
          <w:sz w:val="24"/>
          <w:highlight w:val="none"/>
          <w:lang w:val="zh-CN"/>
        </w:rPr>
        <w:t>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014F6F50">
      <w:pPr>
        <w:pStyle w:val="54"/>
        <w:spacing w:before="0" w:after="0" w:line="240" w:lineRule="auto"/>
        <w:ind w:firstLine="422"/>
        <w:rPr>
          <w:rFonts w:hint="eastAsia" w:ascii="宋体" w:hAnsi="宋体" w:eastAsia="宋体" w:cs="方正楷体_GBK"/>
          <w:color w:val="auto"/>
          <w:highlight w:val="none"/>
          <w:lang w:val="en-US" w:eastAsia="zh-CN"/>
        </w:rPr>
      </w:pPr>
      <w:r>
        <w:rPr>
          <w:rFonts w:hint="eastAsia" w:ascii="宋体" w:hAnsi="宋体" w:eastAsia="宋体" w:cs="方正楷体_GBK"/>
          <w:color w:val="auto"/>
          <w:highlight w:val="none"/>
        </w:rPr>
        <w:t>16.</w:t>
      </w:r>
      <w:r>
        <w:rPr>
          <w:rFonts w:hint="eastAsia" w:ascii="宋体" w:hAnsi="宋体" w:eastAsia="宋体" w:cs="方正楷体_GBK"/>
          <w:color w:val="auto"/>
          <w:highlight w:val="none"/>
          <w:lang w:val="en-US" w:eastAsia="zh-CN"/>
        </w:rPr>
        <w:t>联合体（如</w:t>
      </w:r>
      <w:r>
        <w:rPr>
          <w:rFonts w:hint="eastAsia" w:ascii="宋体" w:hAnsi="宋体" w:eastAsia="宋体" w:cs="方正楷体_GBK"/>
          <w:color w:val="auto"/>
          <w:highlight w:val="none"/>
        </w:rPr>
        <w:t>接受</w:t>
      </w:r>
      <w:r>
        <w:rPr>
          <w:rFonts w:hint="eastAsia" w:ascii="宋体" w:hAnsi="宋体" w:eastAsia="宋体" w:cs="方正楷体_GBK"/>
          <w:color w:val="auto"/>
          <w:highlight w:val="none"/>
          <w:lang w:val="en-US" w:eastAsia="zh-CN"/>
        </w:rPr>
        <w:t>）</w:t>
      </w:r>
    </w:p>
    <w:p w14:paraId="70CF15F7">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16.1 本项目允许两个及以上的自然人、法人或者其他组织可以组成一个联合体，以一个供应商的身份共同参加政府采购。</w:t>
      </w:r>
    </w:p>
    <w:p w14:paraId="6BADE6D8">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16.2 本项目同一联合体中，联合体成员单位数量不得超过3家。联合体应在联合体协议中约定牵头单位，并明确各联合体成员的承保比例（其中牵头单位应作为首席承保人，负责联合体对承保业务进行日常管理及协调。牵头单位承保比例不得低于50%。承保比例由联合体自行协商确定。联合体合计承保比例须为100%）。</w:t>
      </w:r>
    </w:p>
    <w:p w14:paraId="57A84E5D">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16.3 联合体各方均应当满足《中华人民共和国政府采购法》第二十二条规定的条件，并在投标文件中提供联合体各方的相关证明材料。</w:t>
      </w:r>
    </w:p>
    <w:p w14:paraId="7D1C927B">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16.4 联合体各方之间应签订共同投标协议书并在投标文件中提交，明确约定联合体各方承担的工作和相应的责任。联合体各方签订共同投标协议书后，不得再以自己名义单独在同一项目（采购包）中投标，也不得组成新的联合体参加同一项目（采购包）投标，若违反规定则其参与的所有投标将视为无效投标。</w:t>
      </w:r>
    </w:p>
    <w:p w14:paraId="590B5F57">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16.5 联合体应以联合协议中确定的牵头方名义进行项目招标文件获取、递交投标文件等事宜。除联合体协议须由联合体各方签署外，投标文件其它须签字、盖章的内容，由联合体牵头单位签字、盖章即可。</w:t>
      </w:r>
    </w:p>
    <w:p w14:paraId="67347CED">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16.6 联合体成员存在不良信用记录的，视同联合体存在不良信用记录。</w:t>
      </w:r>
    </w:p>
    <w:p w14:paraId="06631350">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16.7 以联合体形式参加政府采购活动的，其投诉应当由组成联合体的所有供应商共同提出。</w:t>
      </w:r>
    </w:p>
    <w:p w14:paraId="43CD1EC8">
      <w:pPr>
        <w:pStyle w:val="54"/>
        <w:spacing w:before="0" w:after="0" w:line="240" w:lineRule="auto"/>
        <w:ind w:firstLine="422"/>
        <w:rPr>
          <w:rFonts w:hint="eastAsia" w:ascii="宋体" w:hAnsi="宋体" w:eastAsia="宋体" w:cs="Times New Roman"/>
          <w:b w:val="0"/>
          <w:bCs w:val="0"/>
          <w:color w:val="auto"/>
          <w:sz w:val="24"/>
          <w:szCs w:val="21"/>
          <w:highlight w:val="none"/>
          <w:lang w:val="zh-CN" w:eastAsia="zh-CN" w:bidi="ar-SA"/>
        </w:rPr>
      </w:pPr>
      <w:r>
        <w:rPr>
          <w:rFonts w:hint="eastAsia" w:ascii="宋体" w:hAnsi="宋体" w:eastAsia="宋体" w:cs="Times New Roman"/>
          <w:b w:val="0"/>
          <w:bCs w:val="0"/>
          <w:color w:val="auto"/>
          <w:sz w:val="24"/>
          <w:szCs w:val="21"/>
          <w:highlight w:val="none"/>
          <w:lang w:val="en-US" w:eastAsia="zh-CN" w:bidi="ar-SA"/>
        </w:rPr>
        <w:t>16.8 联合体各方应当共同与采购人签订采购合同，就合同约定的事项对采购人承担连带责任。</w:t>
      </w:r>
    </w:p>
    <w:p w14:paraId="29092F6E">
      <w:pPr>
        <w:pStyle w:val="53"/>
        <w:spacing w:before="156" w:after="156" w:line="240" w:lineRule="auto"/>
        <w:ind w:firstLine="465"/>
        <w:rPr>
          <w:rFonts w:hint="eastAsia" w:ascii="宋体" w:hAnsi="宋体" w:cs="方正黑体_GBK"/>
          <w:b w:val="0"/>
          <w:bCs w:val="0"/>
          <w:color w:val="auto"/>
          <w:sz w:val="30"/>
          <w:szCs w:val="30"/>
          <w:highlight w:val="none"/>
        </w:rPr>
      </w:pPr>
      <w:bookmarkStart w:id="161" w:name="_Hlt26954739"/>
      <w:bookmarkEnd w:id="161"/>
      <w:bookmarkStart w:id="162" w:name="_Hlt26954852"/>
      <w:bookmarkEnd w:id="162"/>
      <w:bookmarkStart w:id="163" w:name="_Toc193990916"/>
      <w:bookmarkStart w:id="164" w:name="_Toc513029224"/>
      <w:bookmarkStart w:id="165" w:name="_Toc193990833"/>
      <w:bookmarkStart w:id="166" w:name="_Toc16938540"/>
      <w:bookmarkStart w:id="167" w:name="_Toc20823296"/>
      <w:bookmarkStart w:id="168" w:name="_Toc120614217"/>
      <w:bookmarkStart w:id="169" w:name="_Toc20823309"/>
      <w:bookmarkStart w:id="170" w:name="_Toc16938553"/>
      <w:bookmarkStart w:id="171" w:name="_Toc513029237"/>
      <w:r>
        <w:rPr>
          <w:rFonts w:hint="eastAsia" w:ascii="宋体" w:hAnsi="宋体" w:cs="方正黑体_GBK"/>
          <w:b w:val="0"/>
          <w:bCs w:val="0"/>
          <w:color w:val="auto"/>
          <w:sz w:val="30"/>
          <w:szCs w:val="30"/>
          <w:highlight w:val="none"/>
        </w:rPr>
        <w:t>四、投标文件的递交</w:t>
      </w:r>
      <w:bookmarkEnd w:id="163"/>
      <w:bookmarkEnd w:id="164"/>
      <w:bookmarkEnd w:id="165"/>
      <w:bookmarkEnd w:id="166"/>
      <w:bookmarkEnd w:id="167"/>
      <w:bookmarkEnd w:id="168"/>
    </w:p>
    <w:p w14:paraId="484E23F2">
      <w:pPr>
        <w:pStyle w:val="54"/>
        <w:spacing w:before="0" w:after="0" w:line="240" w:lineRule="auto"/>
        <w:ind w:firstLine="422"/>
        <w:rPr>
          <w:rFonts w:hint="eastAsia" w:ascii="宋体" w:hAnsi="宋体" w:eastAsia="宋体" w:cs="方正楷体_GBK"/>
          <w:color w:val="auto"/>
          <w:highlight w:val="none"/>
        </w:rPr>
      </w:pPr>
      <w:bookmarkStart w:id="172" w:name="_Toc513029225"/>
      <w:bookmarkStart w:id="173" w:name="_Toc16938541"/>
      <w:bookmarkStart w:id="174" w:name="_Toc20823297"/>
      <w:bookmarkStart w:id="175" w:name="_Toc462564084"/>
      <w:r>
        <w:rPr>
          <w:rFonts w:hint="eastAsia" w:ascii="宋体" w:hAnsi="宋体" w:eastAsia="宋体" w:cs="方正楷体_GBK"/>
          <w:color w:val="auto"/>
          <w:highlight w:val="none"/>
        </w:rPr>
        <w:t>17.投标文件</w:t>
      </w:r>
      <w:bookmarkEnd w:id="172"/>
      <w:bookmarkEnd w:id="173"/>
      <w:bookmarkEnd w:id="174"/>
      <w:bookmarkEnd w:id="175"/>
      <w:r>
        <w:rPr>
          <w:rFonts w:hint="eastAsia" w:ascii="宋体" w:hAnsi="宋体" w:eastAsia="宋体" w:cs="方正楷体_GBK"/>
          <w:color w:val="auto"/>
          <w:highlight w:val="none"/>
        </w:rPr>
        <w:t>的递交</w:t>
      </w:r>
    </w:p>
    <w:p w14:paraId="112ED000">
      <w:pPr>
        <w:ind w:firstLine="420"/>
        <w:rPr>
          <w:rFonts w:hint="eastAsia" w:ascii="宋体" w:hAnsi="宋体"/>
          <w:color w:val="auto"/>
          <w:sz w:val="24"/>
          <w:highlight w:val="none"/>
        </w:rPr>
      </w:pPr>
      <w:r>
        <w:rPr>
          <w:rFonts w:hint="eastAsia" w:ascii="宋体" w:hAnsi="宋体"/>
          <w:color w:val="auto"/>
          <w:sz w:val="24"/>
          <w:highlight w:val="none"/>
          <w:lang w:val="zh-CN"/>
        </w:rPr>
        <w:t>17.1 投标人应当按照《操作手册》规定，在招标公告规定的投标截止时间前制作并上传电子投标文件。</w:t>
      </w:r>
      <w:bookmarkStart w:id="176" w:name="_Toc20823298"/>
      <w:bookmarkStart w:id="177" w:name="_Toc513029226"/>
      <w:bookmarkStart w:id="178" w:name="_Toc16938542"/>
    </w:p>
    <w:bookmarkEnd w:id="176"/>
    <w:bookmarkEnd w:id="177"/>
    <w:bookmarkEnd w:id="178"/>
    <w:p w14:paraId="1BC91838">
      <w:pPr>
        <w:ind w:firstLine="420"/>
        <w:rPr>
          <w:rFonts w:hint="eastAsia" w:ascii="宋体" w:hAnsi="宋体"/>
          <w:color w:val="auto"/>
          <w:sz w:val="24"/>
          <w:highlight w:val="none"/>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2</w:t>
      </w:r>
      <w:r>
        <w:rPr>
          <w:rFonts w:hint="eastAsia" w:ascii="宋体" w:hAnsi="宋体"/>
          <w:color w:val="auto"/>
          <w:sz w:val="24"/>
          <w:highlight w:val="none"/>
          <w:lang w:val="zh-CN"/>
        </w:rPr>
        <w:t xml:space="preserve"> 投标人应充分考虑网络环境、网络带宽等因素</w:t>
      </w:r>
      <w:r>
        <w:rPr>
          <w:rFonts w:hint="eastAsia" w:ascii="宋体" w:hAnsi="宋体"/>
          <w:color w:val="auto"/>
          <w:sz w:val="24"/>
          <w:highlight w:val="none"/>
        </w:rPr>
        <w:t>可能对投标产生的影响</w:t>
      </w:r>
      <w:r>
        <w:rPr>
          <w:rFonts w:hint="eastAsia" w:ascii="宋体" w:hAnsi="宋体"/>
          <w:color w:val="auto"/>
          <w:sz w:val="24"/>
          <w:highlight w:val="none"/>
          <w:lang w:val="zh-CN"/>
        </w:rPr>
        <w:t>，如因投标人自身原因造成的电子投标文件上传不成功的，按照本招标文件第二章第2</w:t>
      </w:r>
      <w:r>
        <w:rPr>
          <w:rFonts w:hint="eastAsia" w:ascii="宋体" w:hAnsi="宋体"/>
          <w:color w:val="auto"/>
          <w:sz w:val="24"/>
          <w:highlight w:val="none"/>
        </w:rPr>
        <w:t>5</w:t>
      </w:r>
      <w:r>
        <w:rPr>
          <w:rFonts w:hint="eastAsia" w:ascii="宋体" w:hAnsi="宋体"/>
          <w:color w:val="auto"/>
          <w:sz w:val="24"/>
          <w:highlight w:val="none"/>
          <w:lang w:val="zh-CN"/>
        </w:rPr>
        <w:t>.1条规定做无效投标处理。</w:t>
      </w:r>
    </w:p>
    <w:p w14:paraId="3A175D75">
      <w:pPr>
        <w:ind w:firstLine="420"/>
        <w:rPr>
          <w:rFonts w:hint="eastAsia" w:ascii="宋体" w:hAnsi="宋体"/>
          <w:color w:val="auto"/>
          <w:sz w:val="24"/>
          <w:highlight w:val="none"/>
        </w:rPr>
      </w:pPr>
      <w:r>
        <w:rPr>
          <w:rFonts w:hint="eastAsia" w:ascii="宋体" w:hAnsi="宋体"/>
          <w:color w:val="auto"/>
          <w:sz w:val="24"/>
          <w:highlight w:val="none"/>
          <w:lang w:val="zh-CN"/>
        </w:rPr>
        <w:t>1</w:t>
      </w:r>
      <w:r>
        <w:rPr>
          <w:rFonts w:hint="eastAsia"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3</w:t>
      </w:r>
      <w:r>
        <w:rPr>
          <w:rFonts w:hint="eastAsia" w:ascii="宋体" w:hAnsi="宋体"/>
          <w:color w:val="auto"/>
          <w:sz w:val="24"/>
          <w:highlight w:val="none"/>
          <w:lang w:val="zh-CN"/>
        </w:rPr>
        <w:t xml:space="preserve"> 代理机构可以按照规定，通过修改招标文件酌情延长投标截止时间，在此情况下，投标人的所有权利和义务均以延长后新的截止时间为准。</w:t>
      </w:r>
    </w:p>
    <w:p w14:paraId="46011B42">
      <w:pPr>
        <w:pStyle w:val="54"/>
        <w:spacing w:before="0" w:after="0" w:line="240" w:lineRule="auto"/>
        <w:ind w:firstLine="422"/>
        <w:rPr>
          <w:rFonts w:hint="eastAsia" w:ascii="宋体" w:hAnsi="宋体" w:eastAsia="宋体" w:cs="方正楷体_GBK"/>
          <w:color w:val="auto"/>
          <w:highlight w:val="none"/>
        </w:rPr>
      </w:pPr>
      <w:bookmarkStart w:id="179" w:name="_Toc16938543"/>
      <w:bookmarkStart w:id="180" w:name="_Toc20823299"/>
      <w:bookmarkStart w:id="181" w:name="_Toc513029227"/>
      <w:r>
        <w:rPr>
          <w:rFonts w:hint="eastAsia" w:ascii="宋体" w:hAnsi="宋体" w:eastAsia="宋体" w:cs="方正楷体_GBK"/>
          <w:color w:val="auto"/>
          <w:highlight w:val="none"/>
        </w:rPr>
        <w:t>18.投标文件</w:t>
      </w:r>
      <w:bookmarkEnd w:id="179"/>
      <w:bookmarkEnd w:id="180"/>
      <w:bookmarkEnd w:id="181"/>
      <w:r>
        <w:rPr>
          <w:rFonts w:hint="eastAsia" w:ascii="宋体" w:hAnsi="宋体" w:eastAsia="宋体" w:cs="方正楷体_GBK"/>
          <w:color w:val="auto"/>
          <w:highlight w:val="none"/>
        </w:rPr>
        <w:t>的拒收</w:t>
      </w:r>
    </w:p>
    <w:p w14:paraId="61A86C2C">
      <w:pPr>
        <w:ind w:firstLine="420"/>
        <w:rPr>
          <w:rFonts w:hint="eastAsia" w:ascii="宋体" w:hAnsi="宋体"/>
          <w:color w:val="auto"/>
          <w:sz w:val="24"/>
          <w:highlight w:val="none"/>
        </w:rPr>
      </w:pPr>
      <w:r>
        <w:rPr>
          <w:rFonts w:hint="eastAsia" w:ascii="宋体" w:hAnsi="宋体"/>
          <w:color w:val="auto"/>
          <w:sz w:val="24"/>
          <w:highlight w:val="none"/>
          <w:lang w:val="zh-CN"/>
        </w:rPr>
        <w:t>1</w:t>
      </w:r>
      <w:r>
        <w:rPr>
          <w:rFonts w:hint="eastAsia" w:ascii="宋体" w:hAnsi="宋体"/>
          <w:color w:val="auto"/>
          <w:sz w:val="24"/>
          <w:highlight w:val="none"/>
        </w:rPr>
        <w:t>8</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投标截止时间后上传的任何投标文件将被拒绝。</w:t>
      </w:r>
    </w:p>
    <w:p w14:paraId="61E2A75E">
      <w:pPr>
        <w:pStyle w:val="54"/>
        <w:spacing w:before="0" w:after="0" w:line="240" w:lineRule="auto"/>
        <w:ind w:firstLine="422"/>
        <w:rPr>
          <w:rFonts w:hint="eastAsia" w:ascii="宋体" w:hAnsi="宋体" w:eastAsia="宋体" w:cs="方正楷体_GBK"/>
          <w:color w:val="auto"/>
          <w:highlight w:val="none"/>
        </w:rPr>
      </w:pPr>
      <w:bookmarkStart w:id="182" w:name="_Toc16938544"/>
      <w:bookmarkStart w:id="183" w:name="_Toc513029228"/>
      <w:bookmarkStart w:id="184" w:name="_Toc20823300"/>
      <w:r>
        <w:rPr>
          <w:rFonts w:hint="eastAsia" w:ascii="宋体" w:hAnsi="宋体" w:eastAsia="宋体" w:cs="方正楷体_GBK"/>
          <w:color w:val="auto"/>
          <w:highlight w:val="none"/>
        </w:rPr>
        <w:t>19.投标文件的撤回和修改</w:t>
      </w:r>
      <w:bookmarkEnd w:id="182"/>
      <w:bookmarkEnd w:id="183"/>
      <w:bookmarkEnd w:id="184"/>
    </w:p>
    <w:p w14:paraId="4E1A17ED">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.1 投标文件的撤回</w:t>
      </w:r>
    </w:p>
    <w:p w14:paraId="38827889">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投标人可在投标截止时间前撤回其电子投标文件，具体操作方法见《操作手册》。</w:t>
      </w:r>
    </w:p>
    <w:p w14:paraId="4829784B">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投标人撤回电子投标文件，则认为其不再参与本项目投标活动。</w:t>
      </w:r>
    </w:p>
    <w:p w14:paraId="47906A44">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.2 投标文件的修改</w:t>
      </w:r>
    </w:p>
    <w:p w14:paraId="27B09F6A">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投标人可在投标截止时间前对其电子投标文件进行修改，具体操作方法见《操作手册》。</w:t>
      </w:r>
    </w:p>
    <w:p w14:paraId="6AFA521A">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投标截止时间之后，投标人不得对其电子投标文件作任何修改。</w:t>
      </w:r>
    </w:p>
    <w:p w14:paraId="4E0C3CCC">
      <w:pPr>
        <w:ind w:firstLine="420"/>
        <w:rPr>
          <w:rFonts w:hint="eastAsia" w:ascii="宋体" w:hAnsi="宋体"/>
          <w:color w:val="auto"/>
          <w:sz w:val="24"/>
          <w:highlight w:val="none"/>
        </w:rPr>
      </w:pPr>
      <w:r>
        <w:rPr>
          <w:rFonts w:hint="eastAsia" w:ascii="宋体" w:hAnsi="宋体"/>
          <w:color w:val="auto"/>
          <w:sz w:val="24"/>
          <w:highlight w:val="none"/>
        </w:rPr>
        <w:t>19</w:t>
      </w:r>
      <w:r>
        <w:rPr>
          <w:rFonts w:hint="eastAsia" w:ascii="宋体" w:hAnsi="宋体"/>
          <w:color w:val="auto"/>
          <w:sz w:val="24"/>
          <w:highlight w:val="none"/>
          <w:lang w:val="zh-CN"/>
        </w:rPr>
        <w:t>.3 在投标截止时间至招标文件中规定的投标有效期满之间的这段时间内，投标人不得撤回其投标。</w:t>
      </w:r>
      <w:bookmarkStart w:id="185" w:name="_Toc120614218"/>
      <w:bookmarkStart w:id="186" w:name="_Toc20823301"/>
      <w:bookmarkStart w:id="187" w:name="_Toc16938545"/>
      <w:bookmarkStart w:id="188" w:name="_Toc513029229"/>
    </w:p>
    <w:p w14:paraId="487FDBAF">
      <w:pPr>
        <w:pStyle w:val="53"/>
        <w:spacing w:before="156" w:after="156" w:line="240" w:lineRule="auto"/>
        <w:ind w:firstLine="465"/>
        <w:rPr>
          <w:rFonts w:hint="eastAsia" w:ascii="宋体" w:hAnsi="宋体" w:cs="方正黑体_GBK"/>
          <w:b w:val="0"/>
          <w:bCs w:val="0"/>
          <w:color w:val="auto"/>
          <w:sz w:val="30"/>
          <w:szCs w:val="30"/>
          <w:highlight w:val="none"/>
        </w:rPr>
      </w:pPr>
      <w:bookmarkStart w:id="189" w:name="_Toc193990834"/>
      <w:bookmarkStart w:id="190" w:name="_Toc193990917"/>
      <w:r>
        <w:rPr>
          <w:rFonts w:hint="eastAsia" w:ascii="宋体" w:hAnsi="宋体" w:cs="方正黑体_GBK"/>
          <w:b w:val="0"/>
          <w:bCs w:val="0"/>
          <w:color w:val="auto"/>
          <w:sz w:val="30"/>
          <w:szCs w:val="30"/>
          <w:highlight w:val="none"/>
        </w:rPr>
        <w:t>五、开标与评标</w:t>
      </w:r>
      <w:bookmarkEnd w:id="185"/>
      <w:bookmarkEnd w:id="186"/>
      <w:bookmarkEnd w:id="187"/>
      <w:bookmarkEnd w:id="188"/>
      <w:bookmarkEnd w:id="189"/>
      <w:bookmarkEnd w:id="190"/>
    </w:p>
    <w:p w14:paraId="061B38E4">
      <w:pPr>
        <w:pStyle w:val="54"/>
        <w:spacing w:before="0" w:after="0" w:line="240" w:lineRule="auto"/>
        <w:ind w:firstLine="422"/>
        <w:rPr>
          <w:rFonts w:hint="eastAsia" w:ascii="宋体" w:hAnsi="宋体" w:eastAsia="宋体" w:cs="方正楷体_GBK"/>
          <w:color w:val="auto"/>
          <w:highlight w:val="none"/>
        </w:rPr>
      </w:pPr>
      <w:bookmarkStart w:id="191" w:name="_Toc513029230"/>
      <w:bookmarkStart w:id="192" w:name="_Toc20823302"/>
      <w:bookmarkStart w:id="193" w:name="_Toc16938546"/>
      <w:r>
        <w:rPr>
          <w:rFonts w:hint="eastAsia" w:ascii="宋体" w:hAnsi="宋体" w:eastAsia="宋体" w:cs="方正楷体_GBK"/>
          <w:color w:val="auto"/>
          <w:highlight w:val="none"/>
        </w:rPr>
        <w:t>20.开标</w:t>
      </w:r>
      <w:bookmarkEnd w:id="191"/>
      <w:bookmarkEnd w:id="192"/>
      <w:bookmarkEnd w:id="193"/>
    </w:p>
    <w:p w14:paraId="0AECC3D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.1 代理机构在招标公告中规定的时间和地点组织公开开标。投标人按照《操作手册》规定参加开标活动，并在苏采云系统规定的时间内对投标文件进行解密。苏采云系统公布各投标人名称和投标价格。</w:t>
      </w:r>
    </w:p>
    <w:p w14:paraId="1900A72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2 </w:t>
      </w:r>
      <w:r>
        <w:rPr>
          <w:rFonts w:hint="eastAsia" w:ascii="宋体" w:hAnsi="宋体"/>
          <w:color w:val="auto"/>
          <w:sz w:val="24"/>
          <w:highlight w:val="none"/>
          <w:lang w:val="zh-CN"/>
        </w:rPr>
        <w:t>投标人在开标过程中涉及到的投标文件解密、开标结果确认等工作，应按照《操作手册》规定执行。</w:t>
      </w:r>
    </w:p>
    <w:p w14:paraId="13D7701E">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0</w:t>
      </w:r>
      <w:r>
        <w:rPr>
          <w:rFonts w:hint="eastAsia" w:ascii="宋体" w:hAnsi="宋体"/>
          <w:color w:val="auto"/>
          <w:sz w:val="24"/>
          <w:highlight w:val="none"/>
          <w:lang w:val="zh-CN"/>
        </w:rPr>
        <w:t>.</w:t>
      </w:r>
      <w:r>
        <w:rPr>
          <w:rFonts w:hint="eastAsia" w:ascii="宋体" w:hAnsi="宋体"/>
          <w:color w:val="auto"/>
          <w:sz w:val="24"/>
          <w:highlight w:val="none"/>
        </w:rPr>
        <w:t xml:space="preserve">3 </w:t>
      </w:r>
      <w:r>
        <w:rPr>
          <w:rFonts w:hint="eastAsia" w:ascii="宋体" w:hAnsi="宋体"/>
          <w:color w:val="auto"/>
          <w:sz w:val="24"/>
          <w:highlight w:val="none"/>
          <w:lang w:val="zh-CN"/>
        </w:rPr>
        <w:t>投标人如果对开标过程和开标结果有疑义，应当根据《操作手册》规定提出，苏采云系统中《开标记录表》公布后5分钟内未提出的，视同认可开标结果。</w:t>
      </w:r>
    </w:p>
    <w:p w14:paraId="5C33D2C3">
      <w:pPr>
        <w:pStyle w:val="54"/>
        <w:spacing w:before="0" w:after="0" w:line="240" w:lineRule="auto"/>
        <w:ind w:firstLine="422"/>
        <w:rPr>
          <w:rFonts w:hint="eastAsia" w:ascii="宋体" w:hAnsi="宋体" w:eastAsia="宋体" w:cs="方正楷体_GBK"/>
          <w:color w:val="auto"/>
          <w:highlight w:val="none"/>
        </w:rPr>
      </w:pPr>
      <w:bookmarkStart w:id="194" w:name="_Toc16938547"/>
      <w:bookmarkStart w:id="195" w:name="_Toc513029231"/>
      <w:bookmarkStart w:id="196" w:name="_Toc20823303"/>
      <w:r>
        <w:rPr>
          <w:rFonts w:hint="eastAsia" w:ascii="宋体" w:hAnsi="宋体" w:eastAsia="宋体" w:cs="方正楷体_GBK"/>
          <w:color w:val="auto"/>
          <w:highlight w:val="none"/>
        </w:rPr>
        <w:t>21.评标</w:t>
      </w:r>
    </w:p>
    <w:p w14:paraId="407CE0B4">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 xml:space="preserve">.1 </w:t>
      </w:r>
      <w:r>
        <w:rPr>
          <w:rFonts w:hint="eastAsia" w:ascii="宋体" w:hAnsi="宋体"/>
          <w:color w:val="auto"/>
          <w:sz w:val="24"/>
          <w:highlight w:val="none"/>
        </w:rPr>
        <w:t>评标由</w:t>
      </w:r>
      <w:r>
        <w:rPr>
          <w:rFonts w:hint="eastAsia" w:ascii="宋体" w:hAnsi="宋体"/>
          <w:color w:val="auto"/>
          <w:sz w:val="24"/>
          <w:highlight w:val="none"/>
          <w:lang w:val="zh-CN"/>
        </w:rPr>
        <w:t>依法组建的评标委员会（以下简称“评委会”）进行。</w:t>
      </w:r>
    </w:p>
    <w:p w14:paraId="2AD27DA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.2 评委会由采购人代表和有关技术、经济或法律等方面的专家组成，且人员构成符合政府采购有关规定。</w:t>
      </w:r>
    </w:p>
    <w:p w14:paraId="0B27E24F">
      <w:pPr>
        <w:ind w:firstLine="420"/>
        <w:rPr>
          <w:rFonts w:hint="eastAsia" w:ascii="宋体" w:hAnsi="宋体" w:eastAsia="宋体"/>
          <w:color w:val="auto"/>
          <w:sz w:val="24"/>
          <w:highlight w:val="none"/>
          <w:lang w:val="en-US" w:eastAsia="zh-CN"/>
        </w:rPr>
      </w:pPr>
      <w:r>
        <w:rPr>
          <w:rFonts w:hint="eastAsia" w:ascii="宋体" w:hAnsi="宋体"/>
          <w:color w:val="auto"/>
          <w:sz w:val="24"/>
          <w:highlight w:val="none"/>
          <w:lang w:val="zh-CN"/>
        </w:rPr>
        <w:t>2</w:t>
      </w:r>
      <w:r>
        <w:rPr>
          <w:rFonts w:hint="eastAsia" w:ascii="宋体" w:hAnsi="宋体"/>
          <w:color w:val="auto"/>
          <w:sz w:val="24"/>
          <w:highlight w:val="none"/>
        </w:rPr>
        <w:t>1</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评委会独立工作，负责评审所有投标文件并</w:t>
      </w:r>
      <w:r>
        <w:rPr>
          <w:rFonts w:hint="eastAsia" w:ascii="宋体" w:hAnsi="宋体"/>
          <w:color w:val="auto"/>
          <w:sz w:val="24"/>
          <w:highlight w:val="none"/>
        </w:rPr>
        <w:t>推荐</w:t>
      </w:r>
      <w:r>
        <w:rPr>
          <w:rFonts w:hint="eastAsia" w:ascii="宋体" w:hAnsi="宋体"/>
          <w:color w:val="auto"/>
          <w:sz w:val="24"/>
          <w:highlight w:val="none"/>
          <w:lang w:val="zh-CN"/>
        </w:rPr>
        <w:t>中标候选人，</w:t>
      </w:r>
      <w:r>
        <w:rPr>
          <w:rFonts w:hint="eastAsia" w:ascii="宋体" w:hAnsi="宋体"/>
          <w:color w:val="auto"/>
          <w:sz w:val="24"/>
          <w:highlight w:val="none"/>
        </w:rPr>
        <w:t>或根据采购人授权直接确定中标人</w:t>
      </w:r>
      <w:r>
        <w:rPr>
          <w:rFonts w:hint="eastAsia" w:ascii="宋体" w:hAnsi="宋体"/>
          <w:color w:val="auto"/>
          <w:sz w:val="24"/>
          <w:highlight w:val="none"/>
          <w:lang w:val="zh-CN"/>
        </w:rPr>
        <w:t>。</w:t>
      </w:r>
    </w:p>
    <w:p w14:paraId="3264292D">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21.4 政府采购异常低价审查：</w:t>
      </w:r>
    </w:p>
    <w:p w14:paraId="1B8B3B82">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(1)投标报价低于全部通过符合性审查供应商投标报价平均值65%的，即投标报价〈全部通过符合性审查供应商投标报价平均值x65%；</w:t>
      </w:r>
    </w:p>
    <w:p w14:paraId="765CF446">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(2)投标报价低于通过符合性审查的次低报价供应商投标报价65%的，即投标报价&lt;通过符合性审查的次低报价供应商投标报价x65%；</w:t>
      </w:r>
    </w:p>
    <w:p w14:paraId="1FC6444A">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(3)投标报价低于采购项目最高限价65%的，即投标报价&lt;采购项目最高限价x65%；</w:t>
      </w:r>
    </w:p>
    <w:p w14:paraId="1FDC5BB4">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(4)评委会基于专业判断，认为供应商报价过低，有可能影响产品质量或者不能诚信履约的其他情形。</w:t>
      </w:r>
    </w:p>
    <w:p w14:paraId="0350AF05">
      <w:pPr>
        <w:pStyle w:val="54"/>
        <w:spacing w:before="0" w:after="0" w:line="240" w:lineRule="auto"/>
        <w:ind w:firstLine="422"/>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07801D6C">
      <w:pPr>
        <w:pStyle w:val="54"/>
        <w:spacing w:before="0" w:after="0" w:line="240" w:lineRule="auto"/>
        <w:ind w:firstLine="422"/>
        <w:rPr>
          <w:rFonts w:hint="default"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60C684B6">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22.评标过程的保密与公正</w:t>
      </w:r>
    </w:p>
    <w:bookmarkEnd w:id="194"/>
    <w:bookmarkEnd w:id="195"/>
    <w:bookmarkEnd w:id="196"/>
    <w:p w14:paraId="50E57790">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凡是与审查、澄清、评价和比较投标的有关资料以及授标建议等，采购人、评委、代理机构均不得向投标人或与评标无关的其他人员透露。</w:t>
      </w:r>
    </w:p>
    <w:p w14:paraId="71E23D0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投标人不得以任何方式影响评标，否则其投标文件将被作为无效投标文件。</w:t>
      </w:r>
    </w:p>
    <w:p w14:paraId="71241EB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.3 代理机构和评委会不向未中标的投标人解释未中标原因，也不公布评标过程中的相关细节。</w:t>
      </w:r>
    </w:p>
    <w:p w14:paraId="3F8A4492">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2</w:t>
      </w:r>
      <w:r>
        <w:rPr>
          <w:rFonts w:hint="eastAsia" w:ascii="宋体" w:hAnsi="宋体"/>
          <w:color w:val="auto"/>
          <w:sz w:val="24"/>
          <w:highlight w:val="none"/>
          <w:lang w:val="zh-CN"/>
        </w:rPr>
        <w:t>.4 采用综合评分法的项目，未中标的投标人可于中标结果公告期限届满之日起通过苏采云系统查看本单位的评审得分及排名情况。</w:t>
      </w:r>
    </w:p>
    <w:p w14:paraId="01CD0B58">
      <w:pPr>
        <w:pStyle w:val="54"/>
        <w:spacing w:before="0" w:after="0" w:line="240" w:lineRule="auto"/>
        <w:ind w:firstLine="422"/>
        <w:rPr>
          <w:rFonts w:hint="eastAsia" w:ascii="宋体" w:hAnsi="宋体" w:eastAsia="宋体" w:cs="方正楷体_GBK"/>
          <w:color w:val="auto"/>
          <w:highlight w:val="none"/>
        </w:rPr>
      </w:pPr>
      <w:bookmarkStart w:id="197" w:name="_Toc20823304"/>
      <w:bookmarkStart w:id="198" w:name="_Toc513029232"/>
      <w:bookmarkStart w:id="199" w:name="_Toc16938548"/>
      <w:r>
        <w:rPr>
          <w:rFonts w:hint="eastAsia" w:ascii="宋体" w:hAnsi="宋体" w:eastAsia="宋体" w:cs="方正楷体_GBK"/>
          <w:color w:val="auto"/>
          <w:highlight w:val="none"/>
        </w:rPr>
        <w:t>23.投标文件的澄清</w:t>
      </w:r>
      <w:bookmarkEnd w:id="197"/>
      <w:bookmarkEnd w:id="198"/>
      <w:bookmarkEnd w:id="199"/>
    </w:p>
    <w:p w14:paraId="620D9879">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评标期间，评委会对投标文件中含义不明确、同类问题表述不一致或者有明显文字和计算错误的内容，有权要求投标人作出必要的澄清、说明或者补正。</w:t>
      </w:r>
    </w:p>
    <w:p w14:paraId="62856217">
      <w:pPr>
        <w:ind w:firstLine="420"/>
        <w:rPr>
          <w:rFonts w:hint="eastAsia" w:ascii="宋体" w:hAnsi="宋体"/>
          <w:color w:val="auto"/>
          <w:sz w:val="24"/>
          <w:highlight w:val="none"/>
        </w:rPr>
      </w:pPr>
      <w:r>
        <w:rPr>
          <w:rFonts w:hint="eastAsia" w:ascii="宋体" w:hAnsi="宋体"/>
          <w:color w:val="auto"/>
          <w:sz w:val="24"/>
          <w:highlight w:val="none"/>
          <w:lang w:val="zh-CN"/>
        </w:rPr>
        <w:t>投标人的澄清、说明或者补正不得超出投标文件的范围或者改变投标文件的实质性内容。</w:t>
      </w:r>
    </w:p>
    <w:p w14:paraId="6A1D1C9C">
      <w:pPr>
        <w:ind w:firstLine="420"/>
        <w:rPr>
          <w:rFonts w:hint="eastAsia" w:ascii="宋体" w:hAnsi="宋体"/>
          <w:color w:val="auto"/>
          <w:sz w:val="24"/>
          <w:highlight w:val="none"/>
        </w:rPr>
      </w:pPr>
      <w:r>
        <w:rPr>
          <w:rFonts w:hint="eastAsia" w:ascii="宋体" w:hAnsi="宋体"/>
          <w:color w:val="auto"/>
          <w:sz w:val="24"/>
          <w:highlight w:val="none"/>
          <w:lang w:val="zh-CN"/>
        </w:rPr>
        <w:t>评委会并非对每个投标人都做澄清要求。</w:t>
      </w:r>
    </w:p>
    <w:p w14:paraId="24F2F5D3">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需要供应商进行澄清、说明和补正的，评委会将通过苏采云系统向</w:t>
      </w:r>
      <w:r>
        <w:rPr>
          <w:rFonts w:hint="eastAsia" w:ascii="宋体" w:hAnsi="宋体"/>
          <w:color w:val="auto"/>
          <w:sz w:val="24"/>
          <w:highlight w:val="none"/>
        </w:rPr>
        <w:t>投标人</w:t>
      </w:r>
      <w:r>
        <w:rPr>
          <w:rFonts w:hint="eastAsia" w:ascii="宋体" w:hAnsi="宋体"/>
          <w:color w:val="auto"/>
          <w:sz w:val="24"/>
          <w:highlight w:val="none"/>
          <w:lang w:val="zh-CN"/>
        </w:rPr>
        <w:t>发出《澄清要求函》，接到《澄清要求函》的</w:t>
      </w:r>
      <w:r>
        <w:rPr>
          <w:rFonts w:hint="eastAsia" w:ascii="宋体" w:hAnsi="宋体"/>
          <w:color w:val="auto"/>
          <w:sz w:val="24"/>
          <w:highlight w:val="none"/>
        </w:rPr>
        <w:t>投标人</w:t>
      </w:r>
      <w:r>
        <w:rPr>
          <w:rFonts w:hint="eastAsia" w:ascii="宋体" w:hAnsi="宋体"/>
          <w:color w:val="auto"/>
          <w:sz w:val="24"/>
          <w:highlight w:val="none"/>
          <w:lang w:val="zh-CN"/>
        </w:rPr>
        <w:t>应当按照要求在苏采云系统中提交《澄清响应函》并加盖电子公章。澄清、说明和补正的内容作为投标文件的补充部分，具体操作方式见《操作手册》。</w:t>
      </w:r>
    </w:p>
    <w:p w14:paraId="7512F376">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3</w:t>
      </w:r>
      <w:r>
        <w:rPr>
          <w:rFonts w:hint="eastAsia" w:ascii="宋体" w:hAnsi="宋体"/>
          <w:color w:val="auto"/>
          <w:sz w:val="24"/>
          <w:highlight w:val="none"/>
          <w:lang w:val="zh-CN"/>
        </w:rPr>
        <w:t>.3 接到评委会澄清、说明和补正要求的，投标人如未按规定作出澄清、说明和补正，其风险由投标人自行承担。</w:t>
      </w:r>
    </w:p>
    <w:p w14:paraId="52A6CC3E">
      <w:pPr>
        <w:pStyle w:val="54"/>
        <w:spacing w:before="0" w:after="0" w:line="240" w:lineRule="auto"/>
        <w:ind w:firstLine="422"/>
        <w:rPr>
          <w:rFonts w:hint="eastAsia" w:ascii="宋体" w:hAnsi="宋体" w:eastAsia="宋体" w:cs="方正楷体_GBK"/>
          <w:color w:val="auto"/>
          <w:highlight w:val="none"/>
        </w:rPr>
      </w:pPr>
      <w:bookmarkStart w:id="200" w:name="_Toc20823305"/>
      <w:bookmarkStart w:id="201" w:name="_Toc16938549"/>
      <w:bookmarkStart w:id="202" w:name="_Toc513029233"/>
      <w:r>
        <w:rPr>
          <w:rFonts w:hint="eastAsia" w:ascii="宋体" w:hAnsi="宋体" w:eastAsia="宋体" w:cs="方正楷体_GBK"/>
          <w:color w:val="auto"/>
          <w:highlight w:val="none"/>
        </w:rPr>
        <w:t>24.投标文件的</w:t>
      </w:r>
      <w:bookmarkEnd w:id="200"/>
      <w:bookmarkEnd w:id="201"/>
      <w:bookmarkEnd w:id="202"/>
      <w:r>
        <w:rPr>
          <w:rFonts w:hint="eastAsia" w:ascii="宋体" w:hAnsi="宋体" w:eastAsia="宋体" w:cs="方正楷体_GBK"/>
          <w:color w:val="auto"/>
          <w:highlight w:val="none"/>
        </w:rPr>
        <w:t>审查</w:t>
      </w:r>
    </w:p>
    <w:p w14:paraId="2D3CA44D">
      <w:pPr>
        <w:ind w:firstLine="420"/>
        <w:rPr>
          <w:rFonts w:hint="eastAsia" w:ascii="宋体" w:hAnsi="宋体"/>
          <w:color w:val="auto"/>
          <w:sz w:val="24"/>
          <w:highlight w:val="none"/>
        </w:rPr>
      </w:pPr>
      <w:r>
        <w:rPr>
          <w:rFonts w:hint="eastAsia" w:ascii="宋体" w:hAnsi="宋体"/>
          <w:color w:val="auto"/>
          <w:sz w:val="24"/>
          <w:highlight w:val="none"/>
          <w:lang w:val="zh-CN"/>
        </w:rPr>
        <w:t>24.1 投标文件审查分为资格审查和符合性审查。</w:t>
      </w:r>
    </w:p>
    <w:p w14:paraId="29A98FB9">
      <w:pPr>
        <w:ind w:firstLine="420"/>
        <w:rPr>
          <w:rFonts w:hint="eastAsia" w:ascii="宋体" w:hAnsi="宋体"/>
          <w:color w:val="auto"/>
          <w:sz w:val="24"/>
          <w:highlight w:val="none"/>
        </w:rPr>
      </w:pPr>
      <w:r>
        <w:rPr>
          <w:rFonts w:hint="eastAsia" w:ascii="宋体" w:hAnsi="宋体"/>
          <w:color w:val="auto"/>
          <w:sz w:val="24"/>
          <w:highlight w:val="none"/>
          <w:lang w:val="zh-CN"/>
        </w:rPr>
        <w:t>24.1.1 资格审查。依据法律法规和招标文件规定，由采购人对投标文件中的资格证明文件进行审查，并向评委会反馈审查结论。</w:t>
      </w:r>
    </w:p>
    <w:p w14:paraId="0CB6AAD3">
      <w:pPr>
        <w:ind w:firstLine="420"/>
        <w:rPr>
          <w:rFonts w:hint="eastAsia" w:ascii="宋体" w:hAnsi="宋体"/>
          <w:color w:val="auto"/>
          <w:sz w:val="24"/>
          <w:highlight w:val="none"/>
        </w:rPr>
      </w:pPr>
      <w:r>
        <w:rPr>
          <w:rFonts w:hint="eastAsia" w:ascii="宋体" w:hAnsi="宋体"/>
          <w:color w:val="auto"/>
          <w:sz w:val="24"/>
          <w:highlight w:val="none"/>
          <w:lang w:val="zh-CN"/>
        </w:rPr>
        <w:t>采购人进行资格审查时，将在“信用中国”网站（www.creditchina.gov.cn）查询投标人的信用记录，以确定投标人是否具备投标资格，查询结果留存并归档。</w:t>
      </w:r>
    </w:p>
    <w:p w14:paraId="775995E2">
      <w:pPr>
        <w:ind w:firstLine="420"/>
        <w:rPr>
          <w:rFonts w:hint="eastAsia" w:ascii="宋体" w:hAnsi="宋体"/>
          <w:color w:val="auto"/>
          <w:sz w:val="24"/>
          <w:highlight w:val="none"/>
        </w:rPr>
      </w:pPr>
      <w:r>
        <w:rPr>
          <w:rFonts w:hint="eastAsia" w:ascii="宋体" w:hAnsi="宋体"/>
          <w:color w:val="auto"/>
          <w:sz w:val="24"/>
          <w:highlight w:val="none"/>
          <w:lang w:val="en-US" w:eastAsia="zh-CN"/>
        </w:rPr>
        <w:t>如</w:t>
      </w:r>
      <w:r>
        <w:rPr>
          <w:rFonts w:hint="eastAsia" w:ascii="宋体" w:hAnsi="宋体"/>
          <w:color w:val="auto"/>
          <w:sz w:val="24"/>
          <w:highlight w:val="none"/>
          <w:lang w:val="zh-CN"/>
        </w:rPr>
        <w:t>接受联合体的项目，联合体成员存在不良信用记录的，视同联合体存在不良信用记录。</w:t>
      </w:r>
    </w:p>
    <w:p w14:paraId="3A2B409F">
      <w:pPr>
        <w:ind w:firstLine="420"/>
        <w:rPr>
          <w:rFonts w:hint="eastAsia" w:ascii="宋体" w:hAnsi="宋体"/>
          <w:color w:val="auto"/>
          <w:sz w:val="24"/>
          <w:highlight w:val="none"/>
        </w:rPr>
      </w:pPr>
      <w:r>
        <w:rPr>
          <w:rFonts w:hint="eastAsia" w:ascii="宋体" w:hAnsi="宋体"/>
          <w:color w:val="auto"/>
          <w:sz w:val="24"/>
          <w:highlight w:val="none"/>
          <w:lang w:val="zh-CN"/>
        </w:rPr>
        <w:t>24.1.2 符合性审查。依据招标文件的规定，由评委会从有效性、完整性和对招标文件的响应程度等方面对投标文件进行审查，以确定是否对招标文件的实质性要求作出响应。</w:t>
      </w:r>
    </w:p>
    <w:p w14:paraId="71A5804F">
      <w:pPr>
        <w:ind w:firstLine="420"/>
        <w:rPr>
          <w:rFonts w:hint="eastAsia" w:ascii="宋体" w:hAnsi="宋体"/>
          <w:color w:val="auto"/>
          <w:sz w:val="24"/>
          <w:highlight w:val="none"/>
        </w:rPr>
      </w:pPr>
      <w:r>
        <w:rPr>
          <w:rFonts w:hint="eastAsia" w:ascii="宋体" w:hAnsi="宋体"/>
          <w:color w:val="auto"/>
          <w:sz w:val="24"/>
          <w:highlight w:val="none"/>
          <w:lang w:val="zh-CN"/>
        </w:rPr>
        <w:t>24.1.3 未通过资格审查或符合性审查的投标人，代理机构将通过苏采云系统告知其具体原因，评标结束后不再接受有关询问。</w:t>
      </w:r>
    </w:p>
    <w:p w14:paraId="23735AA9">
      <w:pPr>
        <w:ind w:firstLine="420"/>
        <w:rPr>
          <w:rFonts w:hint="eastAsia" w:ascii="宋体" w:hAnsi="宋体"/>
          <w:color w:val="auto"/>
          <w:sz w:val="24"/>
          <w:highlight w:val="none"/>
        </w:rPr>
      </w:pPr>
      <w:r>
        <w:rPr>
          <w:rFonts w:hint="eastAsia" w:ascii="宋体" w:hAnsi="宋体"/>
          <w:color w:val="auto"/>
          <w:sz w:val="24"/>
          <w:highlight w:val="none"/>
          <w:lang w:val="zh-CN"/>
        </w:rPr>
        <w:t>24.2 评委会仅对实质性响应招标文件要求的投标文件进行详细评审。实质性响应的投标文件应该是与招标文件要求的全部条款、条件和规格相符，没有重大偏离或保留的文件。</w:t>
      </w:r>
    </w:p>
    <w:p w14:paraId="5203A298">
      <w:pPr>
        <w:ind w:firstLine="420"/>
        <w:rPr>
          <w:rFonts w:hint="eastAsia" w:ascii="宋体" w:hAnsi="宋体"/>
          <w:color w:val="auto"/>
          <w:sz w:val="24"/>
          <w:highlight w:val="none"/>
        </w:rPr>
      </w:pPr>
      <w:r>
        <w:rPr>
          <w:rFonts w:hint="eastAsia" w:ascii="宋体" w:hAnsi="宋体"/>
          <w:color w:val="auto"/>
          <w:sz w:val="24"/>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05484569">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.3</w:t>
      </w:r>
      <w:r>
        <w:rPr>
          <w:rFonts w:hint="eastAsia" w:ascii="宋体" w:hAnsi="宋体"/>
          <w:color w:val="auto"/>
          <w:sz w:val="24"/>
          <w:highlight w:val="none"/>
        </w:rPr>
        <w:t xml:space="preserve"> </w:t>
      </w:r>
      <w:r>
        <w:rPr>
          <w:rFonts w:hint="eastAsia" w:ascii="宋体" w:hAnsi="宋体"/>
          <w:color w:val="auto"/>
          <w:sz w:val="24"/>
          <w:highlight w:val="none"/>
          <w:lang w:val="zh-CN"/>
        </w:rPr>
        <w:t>如果投标文件实质上没有响应招标文件的要求，评委会将予以拒绝，投标人不得通过修改或撤销不合要求的偏离或保留而使其投标成为实质性响应的投标。</w:t>
      </w:r>
    </w:p>
    <w:p w14:paraId="0F6B072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color w:val="auto"/>
          <w:sz w:val="24"/>
          <w:highlight w:val="none"/>
          <w:lang w:val="zh-CN"/>
        </w:rPr>
        <w:t>评委会将对确定为实质性响应的投标进行进一步审核，确定其是否有计算上或累加上的算术错误。修正错误的原则如下：</w:t>
      </w:r>
    </w:p>
    <w:p w14:paraId="539C0935">
      <w:pPr>
        <w:ind w:firstLine="420"/>
        <w:rPr>
          <w:rFonts w:hint="eastAsia" w:ascii="宋体" w:hAnsi="宋体"/>
          <w:color w:val="auto"/>
          <w:sz w:val="24"/>
          <w:highlight w:val="none"/>
        </w:rPr>
      </w:pPr>
      <w:r>
        <w:rPr>
          <w:rFonts w:hint="eastAsia" w:ascii="宋体" w:hAnsi="宋体"/>
          <w:color w:val="auto"/>
          <w:sz w:val="24"/>
          <w:highlight w:val="none"/>
          <w:lang w:val="zh-CN"/>
        </w:rPr>
        <w:t>（1）投标文件中开标一览表内容与投标文件中相应内容不一致的，以开标一览表为准；</w:t>
      </w:r>
    </w:p>
    <w:p w14:paraId="3AAFE3ED">
      <w:pPr>
        <w:ind w:firstLine="420"/>
        <w:rPr>
          <w:rFonts w:hint="eastAsia" w:ascii="宋体" w:hAnsi="宋体"/>
          <w:color w:val="auto"/>
          <w:sz w:val="24"/>
          <w:highlight w:val="none"/>
        </w:rPr>
      </w:pPr>
      <w:r>
        <w:rPr>
          <w:rFonts w:hint="eastAsia" w:ascii="宋体" w:hAnsi="宋体"/>
          <w:color w:val="auto"/>
          <w:sz w:val="24"/>
          <w:highlight w:val="none"/>
          <w:lang w:val="zh-CN"/>
        </w:rPr>
        <w:t>（2）大写金额和小写金额不一致的，以大写金额为准；</w:t>
      </w:r>
    </w:p>
    <w:p w14:paraId="634CA703">
      <w:pPr>
        <w:ind w:firstLine="420"/>
        <w:rPr>
          <w:rFonts w:hint="eastAsia" w:ascii="宋体" w:hAnsi="宋体"/>
          <w:color w:val="auto"/>
          <w:sz w:val="24"/>
          <w:highlight w:val="none"/>
        </w:rPr>
      </w:pPr>
      <w:r>
        <w:rPr>
          <w:rFonts w:hint="eastAsia" w:ascii="宋体" w:hAnsi="宋体"/>
          <w:color w:val="auto"/>
          <w:sz w:val="24"/>
          <w:highlight w:val="none"/>
          <w:lang w:val="zh-CN"/>
        </w:rPr>
        <w:t>（3）单价金额小数点或者百分比有明显错位的，以开标一览表的总价为准，并修改单价；</w:t>
      </w:r>
    </w:p>
    <w:p w14:paraId="65A3805E">
      <w:pPr>
        <w:ind w:firstLine="420"/>
        <w:rPr>
          <w:rFonts w:hint="eastAsia" w:ascii="宋体" w:hAnsi="宋体"/>
          <w:color w:val="auto"/>
          <w:sz w:val="24"/>
          <w:highlight w:val="none"/>
        </w:rPr>
      </w:pPr>
      <w:r>
        <w:rPr>
          <w:rFonts w:hint="eastAsia" w:ascii="宋体" w:hAnsi="宋体"/>
          <w:color w:val="auto"/>
          <w:sz w:val="24"/>
          <w:highlight w:val="none"/>
          <w:lang w:val="zh-CN"/>
        </w:rPr>
        <w:t>（4）总价金额与按单价汇总金额不一致的，以单价金额计算结果为准。</w:t>
      </w:r>
    </w:p>
    <w:p w14:paraId="3CB9332F">
      <w:pPr>
        <w:ind w:firstLine="420"/>
        <w:rPr>
          <w:rFonts w:hint="eastAsia" w:ascii="宋体" w:hAnsi="宋体"/>
          <w:color w:val="auto"/>
          <w:sz w:val="24"/>
          <w:highlight w:val="none"/>
        </w:rPr>
      </w:pPr>
      <w:r>
        <w:rPr>
          <w:rFonts w:hint="eastAsia" w:ascii="宋体" w:hAnsi="宋体"/>
          <w:color w:val="auto"/>
          <w:sz w:val="24"/>
          <w:highlight w:val="none"/>
          <w:lang w:val="zh-CN"/>
        </w:rPr>
        <w:t>同时出现两种以上错误的，按照前款规定的顺序修正。</w:t>
      </w:r>
    </w:p>
    <w:p w14:paraId="26F17C8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1810B607">
      <w:pPr>
        <w:ind w:firstLine="420"/>
        <w:rPr>
          <w:rFonts w:hint="eastAsia" w:ascii="宋体" w:hAnsi="宋体"/>
          <w:color w:val="auto"/>
          <w:sz w:val="24"/>
          <w:highlight w:val="none"/>
        </w:rPr>
      </w:pPr>
      <w:bookmarkStart w:id="203" w:name="_Toc20823306"/>
      <w:bookmarkStart w:id="204" w:name="_Toc16938550"/>
      <w:bookmarkStart w:id="205" w:name="_Toc513029234"/>
      <w:r>
        <w:rPr>
          <w:rFonts w:hint="eastAsia" w:ascii="宋体" w:hAnsi="宋体"/>
          <w:color w:val="auto"/>
          <w:sz w:val="24"/>
          <w:highlight w:val="none"/>
          <w:lang w:val="zh-CN"/>
        </w:rPr>
        <w:t>2</w:t>
      </w:r>
      <w:r>
        <w:rPr>
          <w:rFonts w:hint="eastAsia" w:ascii="宋体" w:hAnsi="宋体"/>
          <w:color w:val="auto"/>
          <w:sz w:val="24"/>
          <w:highlight w:val="none"/>
        </w:rPr>
        <w:t>4</w:t>
      </w:r>
      <w:r>
        <w:rPr>
          <w:rFonts w:hint="eastAsia" w:ascii="宋体" w:hAnsi="宋体"/>
          <w:color w:val="auto"/>
          <w:sz w:val="24"/>
          <w:highlight w:val="none"/>
          <w:lang w:val="zh-CN"/>
        </w:rPr>
        <w:t>.6</w:t>
      </w:r>
      <w:r>
        <w:rPr>
          <w:rFonts w:hint="eastAsia" w:ascii="宋体" w:hAnsi="宋体"/>
          <w:color w:val="auto"/>
          <w:sz w:val="24"/>
          <w:highlight w:val="none"/>
        </w:rPr>
        <w:t xml:space="preserve"> </w:t>
      </w:r>
      <w:r>
        <w:rPr>
          <w:rFonts w:hint="eastAsia" w:ascii="宋体" w:hAnsi="宋体"/>
          <w:color w:val="auto"/>
          <w:sz w:val="24"/>
          <w:highlight w:val="none"/>
          <w:lang w:val="zh-CN"/>
        </w:rPr>
        <w:t>投标人在开、评标全过程中应保持通讯畅通，及时登录苏采云系统查阅、答复相关信息，并安排专人与代理机构及评委会联系。</w:t>
      </w:r>
    </w:p>
    <w:p w14:paraId="356A91EA">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2</w:t>
      </w:r>
      <w:bookmarkEnd w:id="203"/>
      <w:bookmarkEnd w:id="204"/>
      <w:bookmarkEnd w:id="205"/>
      <w:r>
        <w:rPr>
          <w:rFonts w:hint="eastAsia" w:ascii="宋体" w:hAnsi="宋体" w:eastAsia="宋体" w:cs="方正楷体_GBK"/>
          <w:color w:val="auto"/>
          <w:highlight w:val="none"/>
        </w:rPr>
        <w:t>5.无效投标和废标</w:t>
      </w:r>
    </w:p>
    <w:p w14:paraId="24A38ED5">
      <w:pPr>
        <w:ind w:firstLine="420"/>
        <w:rPr>
          <w:rFonts w:hint="eastAsia" w:ascii="宋体" w:hAnsi="宋体"/>
          <w:color w:val="auto"/>
          <w:sz w:val="24"/>
          <w:highlight w:val="none"/>
        </w:rPr>
      </w:pPr>
      <w:bookmarkStart w:id="206" w:name="_Toc20823307"/>
      <w:bookmarkStart w:id="207" w:name="_Toc513029235"/>
      <w:bookmarkStart w:id="208" w:name="_Toc16938551"/>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无效投标</w:t>
      </w:r>
      <w:r>
        <w:rPr>
          <w:rFonts w:hint="eastAsia" w:ascii="宋体" w:hAnsi="宋体"/>
          <w:color w:val="auto"/>
          <w:sz w:val="24"/>
          <w:highlight w:val="none"/>
        </w:rPr>
        <w:t>情形</w:t>
      </w:r>
    </w:p>
    <w:p w14:paraId="1D1FDD0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 </w:t>
      </w:r>
      <w:r>
        <w:rPr>
          <w:rFonts w:hint="eastAsia" w:ascii="宋体" w:hAnsi="宋体"/>
          <w:color w:val="auto"/>
          <w:sz w:val="24"/>
          <w:highlight w:val="none"/>
          <w:lang w:val="zh-CN"/>
        </w:rPr>
        <w:t>投标人在苏采云系统规定的时间内未成功解密电子投标文件。</w:t>
      </w:r>
    </w:p>
    <w:p w14:paraId="200BAD71">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.1.2</w:t>
      </w:r>
      <w:r>
        <w:rPr>
          <w:rFonts w:hint="eastAsia" w:ascii="宋体" w:hAnsi="宋体"/>
          <w:color w:val="auto"/>
          <w:sz w:val="24"/>
          <w:highlight w:val="none"/>
        </w:rPr>
        <w:t xml:space="preserve"> </w:t>
      </w:r>
      <w:r>
        <w:rPr>
          <w:rFonts w:hint="eastAsia" w:ascii="宋体" w:hAnsi="宋体"/>
          <w:color w:val="auto"/>
          <w:sz w:val="24"/>
          <w:highlight w:val="none"/>
          <w:lang w:val="zh-CN"/>
        </w:rPr>
        <w:t>投标人未按照招标文件要求上传电子投标文件。</w:t>
      </w:r>
    </w:p>
    <w:p w14:paraId="7113E87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.1.3</w:t>
      </w:r>
      <w:r>
        <w:rPr>
          <w:rFonts w:hint="eastAsia" w:ascii="宋体" w:hAnsi="宋体"/>
          <w:color w:val="auto"/>
          <w:sz w:val="24"/>
          <w:highlight w:val="none"/>
        </w:rPr>
        <w:t xml:space="preserve"> </w:t>
      </w:r>
      <w:r>
        <w:rPr>
          <w:rFonts w:hint="eastAsia" w:ascii="宋体" w:hAnsi="宋体"/>
          <w:color w:val="auto"/>
          <w:sz w:val="24"/>
          <w:highlight w:val="none"/>
          <w:lang w:val="zh-CN"/>
        </w:rPr>
        <w:t>同一投标人提交两个（含两个）以上不同的投标报价。</w:t>
      </w:r>
    </w:p>
    <w:p w14:paraId="737C58BE">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.1.4</w:t>
      </w:r>
      <w:r>
        <w:rPr>
          <w:rFonts w:hint="eastAsia" w:ascii="宋体" w:hAnsi="宋体"/>
          <w:color w:val="auto"/>
          <w:sz w:val="24"/>
          <w:highlight w:val="none"/>
        </w:rPr>
        <w:t xml:space="preserve"> </w:t>
      </w:r>
      <w:r>
        <w:rPr>
          <w:rFonts w:hint="eastAsia" w:ascii="宋体" w:hAnsi="宋体"/>
          <w:color w:val="auto"/>
          <w:sz w:val="24"/>
          <w:highlight w:val="none"/>
          <w:lang w:val="zh-CN"/>
        </w:rPr>
        <w:t>投标人不具备招标文件中规定资格要求。</w:t>
      </w:r>
    </w:p>
    <w:p w14:paraId="01D6ED2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.1.5</w:t>
      </w:r>
      <w:r>
        <w:rPr>
          <w:rFonts w:hint="eastAsia" w:ascii="宋体" w:hAnsi="宋体"/>
          <w:color w:val="auto"/>
          <w:sz w:val="24"/>
          <w:highlight w:val="none"/>
        </w:rPr>
        <w:t xml:space="preserve"> </w:t>
      </w:r>
      <w:r>
        <w:rPr>
          <w:rFonts w:hint="eastAsia" w:ascii="宋体" w:hAnsi="宋体"/>
          <w:color w:val="auto"/>
          <w:sz w:val="24"/>
          <w:highlight w:val="none"/>
          <w:lang w:val="zh-CN"/>
        </w:rPr>
        <w:t>投标人的报价超过了采购预算或最高限价。</w:t>
      </w:r>
    </w:p>
    <w:p w14:paraId="03036EFB">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.1.6</w:t>
      </w:r>
      <w:r>
        <w:rPr>
          <w:rFonts w:hint="eastAsia" w:ascii="宋体" w:hAnsi="宋体"/>
          <w:color w:val="auto"/>
          <w:sz w:val="24"/>
          <w:highlight w:val="none"/>
        </w:rPr>
        <w:t xml:space="preserve"> </w:t>
      </w:r>
      <w:r>
        <w:rPr>
          <w:rFonts w:hint="eastAsia" w:ascii="宋体" w:hAnsi="宋体"/>
          <w:color w:val="auto"/>
          <w:sz w:val="24"/>
          <w:highlight w:val="none"/>
          <w:lang w:val="zh-CN"/>
        </w:rPr>
        <w:t>未通过符合性审查。</w:t>
      </w:r>
    </w:p>
    <w:p w14:paraId="380AFB71">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.1.7</w:t>
      </w:r>
      <w:r>
        <w:rPr>
          <w:rFonts w:hint="eastAsia" w:ascii="宋体" w:hAnsi="宋体"/>
          <w:color w:val="auto"/>
          <w:sz w:val="24"/>
          <w:highlight w:val="none"/>
        </w:rPr>
        <w:t xml:space="preserve"> </w:t>
      </w:r>
      <w:r>
        <w:rPr>
          <w:rFonts w:hint="eastAsia" w:ascii="宋体" w:hAnsi="宋体"/>
          <w:color w:val="auto"/>
          <w:sz w:val="24"/>
          <w:highlight w:val="none"/>
          <w:lang w:val="zh-CN"/>
        </w:rPr>
        <w:t>不符合招标文件中实质性要求和条件</w:t>
      </w:r>
      <w:r>
        <w:rPr>
          <w:rFonts w:hint="eastAsia" w:ascii="宋体" w:hAnsi="宋体"/>
          <w:iCs/>
          <w:color w:val="auto"/>
          <w:sz w:val="24"/>
          <w:szCs w:val="22"/>
          <w:highlight w:val="none"/>
          <w:lang w:val="zh-CN"/>
        </w:rPr>
        <w:t>（</w:t>
      </w:r>
      <w:r>
        <w:rPr>
          <w:rFonts w:hint="eastAsia" w:ascii="宋体" w:hAnsi="宋体"/>
          <w:b/>
          <w:bCs/>
          <w:iCs/>
          <w:color w:val="auto"/>
          <w:sz w:val="24"/>
          <w:szCs w:val="22"/>
          <w:highlight w:val="none"/>
          <w:lang w:val="zh-CN"/>
        </w:rPr>
        <w:t>本文件中斜体且有下划线部分，或者打“</w:t>
      </w:r>
      <w:r>
        <w:rPr>
          <w:rFonts w:hint="eastAsia" w:ascii="宋体" w:hAnsi="宋体"/>
          <w:b/>
          <w:bCs/>
          <w:iCs/>
          <w:color w:val="auto"/>
          <w:sz w:val="24"/>
          <w:szCs w:val="22"/>
          <w:highlight w:val="none"/>
        </w:rPr>
        <w:t>★</w:t>
      </w:r>
      <w:r>
        <w:rPr>
          <w:rFonts w:hint="eastAsia" w:ascii="宋体" w:hAnsi="宋体"/>
          <w:b/>
          <w:bCs/>
          <w:iCs/>
          <w:color w:val="auto"/>
          <w:sz w:val="24"/>
          <w:szCs w:val="22"/>
          <w:highlight w:val="none"/>
          <w:lang w:val="zh-CN"/>
        </w:rPr>
        <w:t>”内容为实质性要求和条件</w:t>
      </w:r>
      <w:r>
        <w:rPr>
          <w:rFonts w:hint="eastAsia" w:ascii="宋体" w:hAnsi="宋体"/>
          <w:iCs/>
          <w:color w:val="auto"/>
          <w:sz w:val="24"/>
          <w:szCs w:val="22"/>
          <w:highlight w:val="none"/>
          <w:lang w:val="zh-CN"/>
        </w:rPr>
        <w:t>）。</w:t>
      </w:r>
    </w:p>
    <w:p w14:paraId="576547C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.1.8</w:t>
      </w:r>
      <w:r>
        <w:rPr>
          <w:rFonts w:hint="eastAsia" w:ascii="宋体" w:hAnsi="宋体"/>
          <w:color w:val="auto"/>
          <w:sz w:val="24"/>
          <w:highlight w:val="none"/>
        </w:rPr>
        <w:t xml:space="preserve"> </w:t>
      </w:r>
      <w:r>
        <w:rPr>
          <w:rFonts w:hint="eastAsia" w:ascii="宋体" w:hAnsi="宋体"/>
          <w:color w:val="auto"/>
          <w:sz w:val="24"/>
          <w:highlight w:val="none"/>
          <w:lang w:val="zh-CN"/>
        </w:rPr>
        <w:t>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0A4F3102">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.1.9</w:t>
      </w:r>
      <w:r>
        <w:rPr>
          <w:rFonts w:hint="eastAsia" w:ascii="宋体" w:hAnsi="宋体"/>
          <w:color w:val="auto"/>
          <w:sz w:val="24"/>
          <w:highlight w:val="none"/>
        </w:rPr>
        <w:t xml:space="preserve"> </w:t>
      </w:r>
      <w:r>
        <w:rPr>
          <w:rFonts w:hint="eastAsia" w:ascii="宋体" w:hAnsi="宋体"/>
          <w:color w:val="auto"/>
          <w:sz w:val="24"/>
          <w:highlight w:val="none"/>
          <w:lang w:val="zh-CN"/>
        </w:rPr>
        <w:t>投标文件含有采购人不能接受的附加条件。</w:t>
      </w:r>
    </w:p>
    <w:p w14:paraId="6ABE009C">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.1.10</w:t>
      </w:r>
      <w:r>
        <w:rPr>
          <w:rFonts w:hint="eastAsia" w:ascii="宋体" w:hAnsi="宋体"/>
          <w:color w:val="auto"/>
          <w:sz w:val="24"/>
          <w:highlight w:val="none"/>
        </w:rPr>
        <w:t xml:space="preserve"> </w:t>
      </w:r>
      <w:r>
        <w:rPr>
          <w:rFonts w:hint="eastAsia" w:ascii="宋体" w:hAnsi="宋体"/>
          <w:color w:val="auto"/>
          <w:sz w:val="24"/>
          <w:highlight w:val="none"/>
          <w:lang w:val="zh-CN"/>
        </w:rPr>
        <w:t>评委会认为投标人的报价明显低于其他通过符合性审查投标人的报价，有可能影响</w:t>
      </w:r>
      <w:r>
        <w:rPr>
          <w:rFonts w:hint="eastAsia" w:ascii="宋体" w:hAnsi="宋体"/>
          <w:color w:val="auto"/>
          <w:sz w:val="24"/>
          <w:highlight w:val="none"/>
        </w:rPr>
        <w:t>服务</w:t>
      </w:r>
      <w:r>
        <w:rPr>
          <w:rFonts w:hint="eastAsia" w:ascii="宋体" w:hAnsi="宋体"/>
          <w:color w:val="auto"/>
          <w:sz w:val="24"/>
          <w:highlight w:val="none"/>
          <w:lang w:val="zh-CN"/>
        </w:rPr>
        <w:t>质量或者不能诚信履约的，将通过苏采云系统要求其在合理的时间内提供说明，必要时提交相关证明材料。投标人不能证明其报价合理性的，评委会应当将其作为无效投标处理。</w:t>
      </w:r>
    </w:p>
    <w:p w14:paraId="1F52FEBD">
      <w:pPr>
        <w:ind w:firstLine="420"/>
        <w:rPr>
          <w:rFonts w:hint="eastAsia" w:ascii="宋体" w:hAnsi="宋体"/>
          <w:color w:val="auto"/>
          <w:sz w:val="24"/>
          <w:highlight w:val="none"/>
        </w:rPr>
      </w:pPr>
      <w:r>
        <w:rPr>
          <w:rFonts w:hint="eastAsia" w:ascii="宋体" w:hAnsi="宋体"/>
          <w:color w:val="auto"/>
          <w:sz w:val="24"/>
          <w:highlight w:val="none"/>
          <w:lang w:val="zh-CN"/>
        </w:rPr>
        <w:t>25.1.11 采购产品被财政部、国家发改委、生态环境部等列入“节能产品品目清单”强制采购范围，而投标人提供的产品不在强制采购范围内。</w:t>
      </w:r>
    </w:p>
    <w:p w14:paraId="6679AEC5">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2 </w:t>
      </w:r>
      <w:r>
        <w:rPr>
          <w:rFonts w:hint="eastAsia" w:ascii="宋体" w:hAnsi="宋体"/>
          <w:color w:val="auto"/>
          <w:sz w:val="24"/>
          <w:highlight w:val="none"/>
          <w:lang w:val="zh-CN"/>
        </w:rPr>
        <w:t>投标文件未按照招标文件要求加盖电子公章。</w:t>
      </w:r>
    </w:p>
    <w:p w14:paraId="76474A21">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.1.1</w:t>
      </w:r>
      <w:r>
        <w:rPr>
          <w:rFonts w:hint="eastAsia" w:ascii="宋体" w:hAnsi="宋体"/>
          <w:color w:val="auto"/>
          <w:sz w:val="24"/>
          <w:highlight w:val="none"/>
        </w:rPr>
        <w:t xml:space="preserve">3 </w:t>
      </w:r>
      <w:r>
        <w:rPr>
          <w:rFonts w:hint="eastAsia" w:ascii="宋体" w:hAnsi="宋体"/>
          <w:color w:val="auto"/>
          <w:sz w:val="24"/>
          <w:highlight w:val="none"/>
          <w:lang w:val="zh-CN"/>
        </w:rPr>
        <w:t>法律法规及本招标文件规定的</w:t>
      </w:r>
      <w:r>
        <w:rPr>
          <w:rFonts w:hint="eastAsia" w:ascii="宋体" w:hAnsi="宋体"/>
          <w:color w:val="auto"/>
          <w:sz w:val="24"/>
          <w:highlight w:val="none"/>
        </w:rPr>
        <w:t>其他</w:t>
      </w:r>
      <w:r>
        <w:rPr>
          <w:rFonts w:hint="eastAsia" w:ascii="宋体" w:hAnsi="宋体"/>
          <w:color w:val="auto"/>
          <w:sz w:val="24"/>
          <w:highlight w:val="none"/>
          <w:lang w:val="zh-CN"/>
        </w:rPr>
        <w:t>无效投标情形。</w:t>
      </w:r>
    </w:p>
    <w:p w14:paraId="727F9EA4">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废标</w:t>
      </w:r>
      <w:r>
        <w:rPr>
          <w:rFonts w:hint="eastAsia" w:ascii="宋体" w:hAnsi="宋体"/>
          <w:color w:val="auto"/>
          <w:sz w:val="24"/>
          <w:highlight w:val="none"/>
        </w:rPr>
        <w:t>情形</w:t>
      </w:r>
    </w:p>
    <w:p w14:paraId="27953418">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.2.1</w:t>
      </w:r>
      <w:r>
        <w:rPr>
          <w:rFonts w:hint="eastAsia" w:ascii="宋体" w:hAnsi="宋体"/>
          <w:color w:val="auto"/>
          <w:sz w:val="24"/>
          <w:highlight w:val="none"/>
        </w:rPr>
        <w:t xml:space="preserve"> </w:t>
      </w:r>
      <w:r>
        <w:rPr>
          <w:rFonts w:hint="eastAsia" w:ascii="宋体" w:hAnsi="宋体"/>
          <w:color w:val="auto"/>
          <w:sz w:val="24"/>
          <w:highlight w:val="none"/>
          <w:lang w:val="zh-CN"/>
        </w:rPr>
        <w:t>符合资格条件的供应商或者对招标文件作实质响应的供应商不足三家。</w:t>
      </w:r>
    </w:p>
    <w:p w14:paraId="478EA06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.2.2</w:t>
      </w:r>
      <w:r>
        <w:rPr>
          <w:rFonts w:hint="eastAsia" w:ascii="宋体" w:hAnsi="宋体"/>
          <w:color w:val="auto"/>
          <w:sz w:val="24"/>
          <w:highlight w:val="none"/>
        </w:rPr>
        <w:t xml:space="preserve"> </w:t>
      </w:r>
      <w:r>
        <w:rPr>
          <w:rFonts w:hint="eastAsia" w:ascii="宋体" w:hAnsi="宋体"/>
          <w:color w:val="auto"/>
          <w:sz w:val="24"/>
          <w:highlight w:val="none"/>
          <w:lang w:val="zh-CN"/>
        </w:rPr>
        <w:t>出现影响采购公正的违法、违规行为。</w:t>
      </w:r>
    </w:p>
    <w:p w14:paraId="0BCB257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.2.3</w:t>
      </w:r>
      <w:r>
        <w:rPr>
          <w:rFonts w:hint="eastAsia" w:ascii="宋体" w:hAnsi="宋体"/>
          <w:color w:val="auto"/>
          <w:sz w:val="24"/>
          <w:highlight w:val="none"/>
        </w:rPr>
        <w:t xml:space="preserve"> </w:t>
      </w:r>
      <w:r>
        <w:rPr>
          <w:rFonts w:hint="eastAsia" w:ascii="宋体" w:hAnsi="宋体"/>
          <w:color w:val="auto"/>
          <w:sz w:val="24"/>
          <w:highlight w:val="none"/>
          <w:lang w:val="zh-CN"/>
        </w:rPr>
        <w:t>因重大变故采购任务取消。</w:t>
      </w:r>
    </w:p>
    <w:p w14:paraId="54783BA4">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.2.4</w:t>
      </w:r>
      <w:r>
        <w:rPr>
          <w:rFonts w:hint="eastAsia" w:ascii="宋体" w:hAnsi="宋体"/>
          <w:color w:val="auto"/>
          <w:sz w:val="24"/>
          <w:highlight w:val="none"/>
        </w:rPr>
        <w:t xml:space="preserve"> </w:t>
      </w:r>
      <w:r>
        <w:rPr>
          <w:rFonts w:hint="eastAsia" w:ascii="宋体" w:hAnsi="宋体"/>
          <w:color w:val="auto"/>
          <w:sz w:val="24"/>
          <w:highlight w:val="none"/>
          <w:lang w:val="zh-CN"/>
        </w:rPr>
        <w:t>评委会认定招标文件存在歧义、重大缺陷导致评审工作无法进行。</w:t>
      </w:r>
    </w:p>
    <w:p w14:paraId="00F0418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.2.5</w:t>
      </w:r>
      <w:r>
        <w:rPr>
          <w:rFonts w:hint="eastAsia" w:ascii="宋体" w:hAnsi="宋体"/>
          <w:color w:val="auto"/>
          <w:sz w:val="24"/>
          <w:highlight w:val="none"/>
        </w:rPr>
        <w:t xml:space="preserve"> </w:t>
      </w:r>
      <w:r>
        <w:rPr>
          <w:rFonts w:hint="eastAsia" w:ascii="宋体" w:hAnsi="宋体"/>
          <w:color w:val="auto"/>
          <w:sz w:val="24"/>
          <w:highlight w:val="none"/>
          <w:lang w:val="zh-CN"/>
        </w:rPr>
        <w:t>因苏采云系统故障造成开标不成功。</w:t>
      </w:r>
    </w:p>
    <w:p w14:paraId="1045151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5</w:t>
      </w:r>
      <w:r>
        <w:rPr>
          <w:rFonts w:hint="eastAsia" w:ascii="宋体" w:hAnsi="宋体"/>
          <w:color w:val="auto"/>
          <w:sz w:val="24"/>
          <w:highlight w:val="none"/>
          <w:lang w:val="zh-CN"/>
        </w:rPr>
        <w:t>.3 如出现投标截止时间后参加投标的供应商或者对招标文件作出实质</w:t>
      </w:r>
      <w:r>
        <w:rPr>
          <w:rFonts w:hint="eastAsia" w:ascii="宋体" w:hAnsi="宋体"/>
          <w:color w:val="auto"/>
          <w:sz w:val="24"/>
          <w:highlight w:val="none"/>
        </w:rPr>
        <w:t>性</w:t>
      </w:r>
      <w:r>
        <w:rPr>
          <w:rFonts w:hint="eastAsia" w:ascii="宋体" w:hAnsi="宋体"/>
          <w:color w:val="auto"/>
          <w:sz w:val="24"/>
          <w:highlight w:val="none"/>
          <w:lang w:val="zh-CN"/>
        </w:rPr>
        <w:t>响应的供应商不足三家</w:t>
      </w:r>
      <w:r>
        <w:rPr>
          <w:rFonts w:hint="eastAsia" w:ascii="宋体" w:hAnsi="宋体"/>
          <w:color w:val="auto"/>
          <w:sz w:val="24"/>
          <w:highlight w:val="none"/>
        </w:rPr>
        <w:t>的</w:t>
      </w:r>
      <w:r>
        <w:rPr>
          <w:rFonts w:hint="eastAsia" w:ascii="宋体" w:hAnsi="宋体"/>
          <w:color w:val="auto"/>
          <w:sz w:val="24"/>
          <w:highlight w:val="none"/>
          <w:lang w:val="zh-CN"/>
        </w:rPr>
        <w:t>情况，按政府采购相关规定执行。</w:t>
      </w:r>
    </w:p>
    <w:bookmarkEnd w:id="169"/>
    <w:bookmarkEnd w:id="170"/>
    <w:bookmarkEnd w:id="171"/>
    <w:bookmarkEnd w:id="206"/>
    <w:bookmarkEnd w:id="207"/>
    <w:bookmarkEnd w:id="208"/>
    <w:p w14:paraId="07FB45CE">
      <w:pPr>
        <w:pStyle w:val="53"/>
        <w:spacing w:before="156" w:after="156" w:line="240" w:lineRule="auto"/>
        <w:ind w:firstLine="465"/>
        <w:rPr>
          <w:rFonts w:hint="eastAsia" w:ascii="宋体" w:hAnsi="宋体" w:cs="方正黑体_GBK"/>
          <w:b w:val="0"/>
          <w:bCs w:val="0"/>
          <w:color w:val="auto"/>
          <w:sz w:val="30"/>
          <w:szCs w:val="30"/>
          <w:highlight w:val="none"/>
        </w:rPr>
      </w:pPr>
      <w:bookmarkStart w:id="209" w:name="_Toc120614219"/>
      <w:bookmarkStart w:id="210" w:name="_Toc193990918"/>
      <w:bookmarkStart w:id="211" w:name="_Toc193990835"/>
      <w:r>
        <w:rPr>
          <w:rFonts w:hint="eastAsia" w:ascii="宋体" w:hAnsi="宋体" w:cs="方正黑体_GBK"/>
          <w:b w:val="0"/>
          <w:bCs w:val="0"/>
          <w:color w:val="auto"/>
          <w:sz w:val="30"/>
          <w:szCs w:val="30"/>
          <w:highlight w:val="none"/>
        </w:rPr>
        <w:t>六、定标</w:t>
      </w:r>
      <w:bookmarkEnd w:id="209"/>
      <w:bookmarkEnd w:id="210"/>
      <w:bookmarkEnd w:id="211"/>
    </w:p>
    <w:p w14:paraId="278E2C7B">
      <w:pPr>
        <w:pStyle w:val="54"/>
        <w:spacing w:before="0" w:after="0" w:line="240" w:lineRule="auto"/>
        <w:ind w:firstLine="422"/>
        <w:rPr>
          <w:rFonts w:hint="eastAsia" w:ascii="宋体" w:hAnsi="宋体" w:eastAsia="宋体" w:cs="方正楷体_GBK"/>
          <w:color w:val="auto"/>
          <w:highlight w:val="none"/>
        </w:rPr>
      </w:pPr>
      <w:bookmarkStart w:id="212" w:name="_Toc513029238"/>
      <w:bookmarkStart w:id="213" w:name="_Toc16938554"/>
      <w:bookmarkStart w:id="214" w:name="_Toc20823310"/>
      <w:r>
        <w:rPr>
          <w:rFonts w:hint="eastAsia" w:ascii="宋体" w:hAnsi="宋体" w:eastAsia="宋体" w:cs="方正楷体_GBK"/>
          <w:color w:val="auto"/>
          <w:highlight w:val="none"/>
        </w:rPr>
        <w:t>2</w:t>
      </w:r>
      <w:bookmarkEnd w:id="212"/>
      <w:r>
        <w:rPr>
          <w:rFonts w:hint="eastAsia" w:ascii="宋体" w:hAnsi="宋体" w:eastAsia="宋体" w:cs="方正楷体_GBK"/>
          <w:color w:val="auto"/>
          <w:highlight w:val="none"/>
        </w:rPr>
        <w:t>6.确定</w:t>
      </w:r>
      <w:bookmarkEnd w:id="213"/>
      <w:bookmarkEnd w:id="214"/>
      <w:r>
        <w:rPr>
          <w:rFonts w:hint="eastAsia" w:ascii="宋体" w:hAnsi="宋体" w:eastAsia="宋体" w:cs="方正楷体_GBK"/>
          <w:color w:val="auto"/>
          <w:highlight w:val="none"/>
        </w:rPr>
        <w:t>中标单位</w:t>
      </w:r>
    </w:p>
    <w:p w14:paraId="062F72AD">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中标候选人的</w:t>
      </w:r>
      <w:r>
        <w:rPr>
          <w:rFonts w:hint="eastAsia" w:ascii="宋体" w:hAnsi="宋体"/>
          <w:color w:val="auto"/>
          <w:sz w:val="24"/>
          <w:highlight w:val="none"/>
        </w:rPr>
        <w:t>确定</w:t>
      </w:r>
      <w:r>
        <w:rPr>
          <w:rFonts w:hint="eastAsia" w:ascii="宋体" w:hAnsi="宋体"/>
          <w:color w:val="auto"/>
          <w:sz w:val="24"/>
          <w:highlight w:val="none"/>
          <w:lang w:val="zh-CN"/>
        </w:rPr>
        <w:t xml:space="preserve">原则和数量见招标文件第五章。 </w:t>
      </w:r>
    </w:p>
    <w:p w14:paraId="70A66AB7">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.2 按以下第（</w:t>
      </w:r>
      <w:r>
        <w:rPr>
          <w:rFonts w:ascii="宋体" w:hAnsi="宋体"/>
          <w:color w:val="auto"/>
          <w:sz w:val="24"/>
          <w:highlight w:val="none"/>
        </w:rPr>
        <w:t>2</w:t>
      </w:r>
      <w:r>
        <w:rPr>
          <w:rFonts w:hint="eastAsia" w:ascii="宋体" w:hAnsi="宋体"/>
          <w:color w:val="auto"/>
          <w:sz w:val="24"/>
          <w:highlight w:val="none"/>
          <w:lang w:val="zh-CN"/>
        </w:rPr>
        <w:t>）种方式确定中标人：</w:t>
      </w:r>
    </w:p>
    <w:p w14:paraId="35ED7932">
      <w:pPr>
        <w:ind w:firstLine="420"/>
        <w:rPr>
          <w:rFonts w:hint="eastAsia" w:ascii="宋体" w:hAnsi="宋体"/>
          <w:color w:val="auto"/>
          <w:sz w:val="24"/>
          <w:highlight w:val="none"/>
        </w:rPr>
      </w:pPr>
      <w:r>
        <w:rPr>
          <w:rFonts w:hint="eastAsia" w:ascii="宋体" w:hAnsi="宋体"/>
          <w:color w:val="auto"/>
          <w:sz w:val="24"/>
          <w:highlight w:val="none"/>
          <w:lang w:val="zh-CN"/>
        </w:rPr>
        <w:t>（1）评委会直接确定排名第一的中标候选人为中标人；</w:t>
      </w:r>
    </w:p>
    <w:p w14:paraId="2FAB28FF">
      <w:pPr>
        <w:ind w:firstLine="420"/>
        <w:rPr>
          <w:rFonts w:hint="eastAsia" w:ascii="宋体" w:hAnsi="宋体"/>
          <w:color w:val="auto"/>
          <w:sz w:val="24"/>
          <w:highlight w:val="none"/>
        </w:rPr>
      </w:pPr>
      <w:r>
        <w:rPr>
          <w:rFonts w:hint="eastAsia" w:ascii="宋体" w:hAnsi="宋体"/>
          <w:color w:val="auto"/>
          <w:sz w:val="24"/>
          <w:highlight w:val="none"/>
          <w:lang w:val="zh-CN"/>
        </w:rPr>
        <w:t>（2）采购人在评委会推荐的中标候选人中按顺序确定中标人。</w:t>
      </w:r>
    </w:p>
    <w:p w14:paraId="0A5B5B4B">
      <w:pPr>
        <w:ind w:firstLine="420"/>
        <w:rPr>
          <w:rFonts w:hint="eastAsia" w:ascii="宋体" w:hAnsi="宋体"/>
          <w:color w:val="auto"/>
          <w:sz w:val="24"/>
          <w:highlight w:val="none"/>
        </w:rPr>
      </w:pPr>
      <w:r>
        <w:rPr>
          <w:rFonts w:hint="eastAsia" w:ascii="宋体" w:hAnsi="宋体"/>
          <w:color w:val="auto"/>
          <w:sz w:val="24"/>
          <w:highlight w:val="none"/>
          <w:lang w:val="zh-CN"/>
        </w:rPr>
        <w:t>按第二种方式确定中标人的，代理机构自评审结束之日起两个工作日内将评审报告送</w:t>
      </w:r>
      <w:r>
        <w:rPr>
          <w:rFonts w:hint="eastAsia" w:ascii="宋体" w:hAnsi="宋体"/>
          <w:color w:val="auto"/>
          <w:sz w:val="24"/>
          <w:highlight w:val="none"/>
        </w:rPr>
        <w:t>达</w:t>
      </w:r>
      <w:r>
        <w:rPr>
          <w:rFonts w:hint="eastAsia" w:ascii="宋体" w:hAnsi="宋体"/>
          <w:color w:val="auto"/>
          <w:sz w:val="24"/>
          <w:highlight w:val="none"/>
          <w:lang w:val="zh-CN"/>
        </w:rPr>
        <w:t>采购人，采购人自收到评审报告之日起五个工作日内，在评审报告推荐的中标候选人中按顺序确定中标人。</w:t>
      </w:r>
    </w:p>
    <w:p w14:paraId="0DCD3489">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.3 代理机构将在“江苏政府采购网”发布中标公告，公告期限为1个工作日。</w:t>
      </w:r>
    </w:p>
    <w:p w14:paraId="38621320">
      <w:pPr>
        <w:ind w:firstLine="420"/>
        <w:rPr>
          <w:rFonts w:hint="eastAsia" w:ascii="宋体" w:hAnsi="宋体"/>
          <w:b/>
          <w:bCs/>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w:t>
      </w:r>
      <w:r>
        <w:rPr>
          <w:rFonts w:hint="eastAsia" w:ascii="宋体" w:hAnsi="宋体"/>
          <w:color w:val="auto"/>
          <w:sz w:val="24"/>
          <w:highlight w:val="none"/>
        </w:rPr>
        <w:t xml:space="preserve"> </w:t>
      </w:r>
      <w:r>
        <w:rPr>
          <w:rFonts w:hint="eastAsia" w:ascii="宋体" w:hAnsi="宋体"/>
          <w:b/>
          <w:bCs/>
          <w:color w:val="auto"/>
          <w:sz w:val="24"/>
          <w:highlight w:val="none"/>
          <w:lang w:val="zh-CN"/>
        </w:rPr>
        <w:t>若有充分证据证明中标人</w:t>
      </w:r>
      <w:r>
        <w:rPr>
          <w:rFonts w:hint="eastAsia" w:ascii="宋体" w:hAnsi="宋体"/>
          <w:b/>
          <w:bCs/>
          <w:color w:val="auto"/>
          <w:sz w:val="24"/>
          <w:highlight w:val="none"/>
        </w:rPr>
        <w:t>有</w:t>
      </w:r>
      <w:r>
        <w:rPr>
          <w:rFonts w:hint="eastAsia" w:ascii="宋体" w:hAnsi="宋体"/>
          <w:b/>
          <w:bCs/>
          <w:color w:val="auto"/>
          <w:sz w:val="24"/>
          <w:highlight w:val="none"/>
          <w:lang w:val="zh-CN"/>
        </w:rPr>
        <w:t>下列情况之一的，一经查实将被取消中标资格：</w:t>
      </w:r>
    </w:p>
    <w:p w14:paraId="4F4BC5E3">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.4.1</w:t>
      </w:r>
      <w:r>
        <w:rPr>
          <w:rFonts w:hint="eastAsia" w:ascii="宋体" w:hAnsi="宋体"/>
          <w:color w:val="auto"/>
          <w:sz w:val="24"/>
          <w:highlight w:val="none"/>
        </w:rPr>
        <w:t xml:space="preserve"> </w:t>
      </w:r>
      <w:r>
        <w:rPr>
          <w:rFonts w:hint="eastAsia" w:ascii="宋体" w:hAnsi="宋体"/>
          <w:color w:val="auto"/>
          <w:sz w:val="24"/>
          <w:highlight w:val="none"/>
          <w:lang w:val="zh-CN"/>
        </w:rPr>
        <w:t>提供虚假材料谋取中标。</w:t>
      </w:r>
    </w:p>
    <w:p w14:paraId="4BC20F10">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.4.2</w:t>
      </w:r>
      <w:r>
        <w:rPr>
          <w:rFonts w:hint="eastAsia" w:ascii="宋体" w:hAnsi="宋体"/>
          <w:color w:val="auto"/>
          <w:sz w:val="24"/>
          <w:highlight w:val="none"/>
        </w:rPr>
        <w:t xml:space="preserve"> </w:t>
      </w:r>
      <w:r>
        <w:rPr>
          <w:rFonts w:hint="eastAsia" w:ascii="宋体" w:hAnsi="宋体"/>
          <w:color w:val="auto"/>
          <w:sz w:val="24"/>
          <w:highlight w:val="none"/>
          <w:lang w:val="zh-CN"/>
        </w:rPr>
        <w:t>向评审专家、采购人或代理机构工作人员行贿或者提供其他不正当利益。</w:t>
      </w:r>
    </w:p>
    <w:p w14:paraId="588E1965">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.4.3</w:t>
      </w:r>
      <w:r>
        <w:rPr>
          <w:rFonts w:hint="eastAsia" w:ascii="宋体" w:hAnsi="宋体"/>
          <w:color w:val="auto"/>
          <w:sz w:val="24"/>
          <w:highlight w:val="none"/>
        </w:rPr>
        <w:t xml:space="preserve"> </w:t>
      </w:r>
      <w:r>
        <w:rPr>
          <w:rFonts w:hint="eastAsia" w:ascii="宋体" w:hAnsi="宋体"/>
          <w:color w:val="auto"/>
          <w:sz w:val="24"/>
          <w:highlight w:val="none"/>
          <w:lang w:val="zh-CN"/>
        </w:rPr>
        <w:t>与其他供应商、评审专家、采购人或代理机构工作人员恶意串通。</w:t>
      </w:r>
    </w:p>
    <w:p w14:paraId="1C7D6A78">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.4.4</w:t>
      </w:r>
      <w:r>
        <w:rPr>
          <w:rFonts w:hint="eastAsia" w:ascii="宋体" w:hAnsi="宋体"/>
          <w:color w:val="auto"/>
          <w:sz w:val="24"/>
          <w:highlight w:val="none"/>
        </w:rPr>
        <w:t xml:space="preserve"> </w:t>
      </w:r>
      <w:r>
        <w:rPr>
          <w:rFonts w:hint="eastAsia" w:ascii="宋体" w:hAnsi="宋体"/>
          <w:color w:val="auto"/>
          <w:sz w:val="24"/>
          <w:highlight w:val="none"/>
          <w:lang w:val="zh-CN"/>
        </w:rPr>
        <w:t>属于本文件规定的无效</w:t>
      </w:r>
      <w:r>
        <w:rPr>
          <w:rFonts w:hint="eastAsia" w:ascii="宋体" w:hAnsi="宋体"/>
          <w:color w:val="auto"/>
          <w:sz w:val="24"/>
          <w:highlight w:val="none"/>
        </w:rPr>
        <w:t>投标情形</w:t>
      </w:r>
      <w:r>
        <w:rPr>
          <w:rFonts w:hint="eastAsia" w:ascii="宋体" w:hAnsi="宋体"/>
          <w:color w:val="auto"/>
          <w:sz w:val="24"/>
          <w:highlight w:val="none"/>
          <w:lang w:val="zh-CN"/>
        </w:rPr>
        <w:t>，但在评标过程中未被评委会发现。</w:t>
      </w:r>
    </w:p>
    <w:p w14:paraId="7078D5E3">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.4.5</w:t>
      </w:r>
      <w:r>
        <w:rPr>
          <w:rFonts w:hint="eastAsia" w:ascii="宋体" w:hAnsi="宋体"/>
          <w:color w:val="auto"/>
          <w:sz w:val="24"/>
          <w:highlight w:val="none"/>
        </w:rPr>
        <w:t xml:space="preserve"> </w:t>
      </w:r>
      <w:r>
        <w:rPr>
          <w:rFonts w:hint="eastAsia" w:ascii="宋体" w:hAnsi="宋体"/>
          <w:color w:val="auto"/>
          <w:sz w:val="24"/>
          <w:highlight w:val="none"/>
          <w:lang w:val="zh-CN"/>
        </w:rPr>
        <w:t>采取不正当手段诋毁、排挤其他供应商。</w:t>
      </w:r>
    </w:p>
    <w:p w14:paraId="6923A0DD">
      <w:pPr>
        <w:ind w:firstLine="420"/>
        <w:rPr>
          <w:rFonts w:hint="eastAsia" w:ascii="宋体" w:hAnsi="宋体"/>
          <w:b/>
          <w:bCs/>
          <w:color w:val="auto"/>
          <w:sz w:val="24"/>
          <w:highlight w:val="none"/>
        </w:rPr>
      </w:pPr>
      <w:bookmarkStart w:id="215" w:name="_Toc200451960"/>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w:t>
      </w:r>
      <w:r>
        <w:rPr>
          <w:rFonts w:hint="eastAsia" w:ascii="宋体" w:hAnsi="宋体"/>
          <w:color w:val="auto"/>
          <w:sz w:val="24"/>
          <w:highlight w:val="none"/>
        </w:rPr>
        <w:t xml:space="preserve"> </w:t>
      </w:r>
      <w:r>
        <w:rPr>
          <w:rFonts w:hint="eastAsia" w:ascii="宋体" w:hAnsi="宋体"/>
          <w:b/>
          <w:bCs/>
          <w:color w:val="auto"/>
          <w:sz w:val="24"/>
          <w:highlight w:val="none"/>
          <w:lang w:val="zh-CN"/>
        </w:rPr>
        <w:t>有下列情形之一的视为投标人串通投标，投标无效：</w:t>
      </w:r>
    </w:p>
    <w:p w14:paraId="2BACD9A6">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.5.1</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不同投标人的投标文件由同一单位或者个人编制。</w:t>
      </w:r>
    </w:p>
    <w:p w14:paraId="1DCB5D2F">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.5.2</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不同投标人委托同一单位或者个人办理投标事宜。</w:t>
      </w:r>
    </w:p>
    <w:p w14:paraId="29BE01A8">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.5.3</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不同投标人的投标文件载明的项目管理成员或者联系人员为同一人。</w:t>
      </w:r>
    </w:p>
    <w:p w14:paraId="31BCE8A8">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6</w:t>
      </w:r>
      <w:r>
        <w:rPr>
          <w:rFonts w:hint="eastAsia" w:ascii="宋体" w:hAnsi="宋体"/>
          <w:color w:val="auto"/>
          <w:sz w:val="24"/>
          <w:highlight w:val="none"/>
          <w:lang w:val="zh-CN"/>
        </w:rPr>
        <w:t>.5.4</w:t>
      </w:r>
      <w:r>
        <w:rPr>
          <w:rFonts w:hint="eastAsia" w:ascii="宋体" w:hAnsi="宋体"/>
          <w:color w:val="auto"/>
          <w:sz w:val="24"/>
          <w:highlight w:val="none"/>
        </w:rPr>
        <w:t xml:space="preserve"> </w:t>
      </w:r>
      <w:r>
        <w:rPr>
          <w:rFonts w:hint="eastAsia" w:ascii="宋体" w:hAnsi="宋体"/>
          <w:color w:val="auto"/>
          <w:sz w:val="24"/>
          <w:highlight w:val="none"/>
          <w:lang w:val="zh-CN"/>
        </w:rPr>
        <w:t>不同投标人的投标文件异常一致或者投标报价呈规律性差异。</w:t>
      </w:r>
    </w:p>
    <w:bookmarkEnd w:id="215"/>
    <w:p w14:paraId="4841C46D">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27.中标通知书</w:t>
      </w:r>
    </w:p>
    <w:p w14:paraId="7EE9C5F5">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.l 中标结果确定后，代理机构将向中标人发出《中标通知书》。中标人</w:t>
      </w:r>
      <w:r>
        <w:rPr>
          <w:rFonts w:hint="eastAsia" w:ascii="宋体" w:hAnsi="宋体"/>
          <w:color w:val="auto"/>
          <w:sz w:val="24"/>
          <w:highlight w:val="none"/>
        </w:rPr>
        <w:t>可</w:t>
      </w:r>
      <w:r>
        <w:rPr>
          <w:rFonts w:hint="eastAsia" w:ascii="宋体" w:hAnsi="宋体"/>
          <w:color w:val="auto"/>
          <w:sz w:val="24"/>
          <w:highlight w:val="none"/>
          <w:lang w:val="zh-CN"/>
        </w:rPr>
        <w:t>在中标结果公告届满之日起三十日内，登录苏采云系统下载。</w:t>
      </w:r>
    </w:p>
    <w:p w14:paraId="2498CD71">
      <w:pPr>
        <w:ind w:firstLine="420"/>
        <w:rPr>
          <w:rFonts w:hint="eastAsia" w:ascii="宋体" w:hAnsi="宋体"/>
          <w:color w:val="auto"/>
          <w:sz w:val="24"/>
          <w:highlight w:val="none"/>
        </w:rPr>
      </w:pPr>
      <w:r>
        <w:rPr>
          <w:rFonts w:hint="eastAsia" w:ascii="宋体" w:hAnsi="宋体"/>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74C6B0CF">
      <w:pPr>
        <w:ind w:firstLine="420"/>
        <w:rPr>
          <w:rFonts w:hint="eastAsia" w:ascii="宋体" w:hAnsi="宋体"/>
          <w:color w:val="auto"/>
          <w:sz w:val="24"/>
          <w:highlight w:val="none"/>
        </w:rPr>
      </w:pPr>
      <w:r>
        <w:rPr>
          <w:rFonts w:hint="eastAsia" w:ascii="宋体" w:hAnsi="宋体"/>
          <w:color w:val="auto"/>
          <w:sz w:val="24"/>
          <w:highlight w:val="none"/>
          <w:lang w:val="zh-CN"/>
        </w:rPr>
        <w:t>2</w:t>
      </w:r>
      <w:r>
        <w:rPr>
          <w:rFonts w:hint="eastAsia" w:ascii="宋体" w:hAnsi="宋体"/>
          <w:color w:val="auto"/>
          <w:sz w:val="24"/>
          <w:highlight w:val="none"/>
        </w:rPr>
        <w:t>7</w:t>
      </w:r>
      <w:r>
        <w:rPr>
          <w:rFonts w:hint="eastAsia" w:ascii="宋体" w:hAnsi="宋体"/>
          <w:color w:val="auto"/>
          <w:sz w:val="24"/>
          <w:highlight w:val="none"/>
          <w:lang w:val="zh-CN"/>
        </w:rPr>
        <w:t>.2</w:t>
      </w:r>
      <w:r>
        <w:rPr>
          <w:rFonts w:hint="eastAsia" w:ascii="宋体" w:hAnsi="宋体"/>
          <w:color w:val="auto"/>
          <w:sz w:val="24"/>
          <w:highlight w:val="none"/>
        </w:rPr>
        <w:t xml:space="preserve"> 《</w:t>
      </w:r>
      <w:r>
        <w:rPr>
          <w:rFonts w:hint="eastAsia" w:ascii="宋体" w:hAnsi="宋体"/>
          <w:color w:val="auto"/>
          <w:sz w:val="24"/>
          <w:highlight w:val="none"/>
          <w:lang w:val="zh-CN"/>
        </w:rPr>
        <w:t>中标通知书</w:t>
      </w:r>
      <w:r>
        <w:rPr>
          <w:rFonts w:hint="eastAsia" w:ascii="宋体" w:hAnsi="宋体"/>
          <w:color w:val="auto"/>
          <w:sz w:val="24"/>
          <w:highlight w:val="none"/>
        </w:rPr>
        <w:t>》</w:t>
      </w:r>
      <w:r>
        <w:rPr>
          <w:rFonts w:hint="eastAsia" w:ascii="宋体" w:hAnsi="宋体"/>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66AE50E8">
      <w:pPr>
        <w:pStyle w:val="53"/>
        <w:spacing w:before="156" w:after="156" w:line="240" w:lineRule="auto"/>
        <w:ind w:firstLine="465"/>
        <w:rPr>
          <w:rFonts w:hint="eastAsia" w:ascii="宋体" w:hAnsi="宋体" w:cs="方正黑体_GBK"/>
          <w:b w:val="0"/>
          <w:bCs w:val="0"/>
          <w:color w:val="auto"/>
          <w:sz w:val="30"/>
          <w:szCs w:val="30"/>
          <w:highlight w:val="none"/>
        </w:rPr>
      </w:pPr>
      <w:bookmarkStart w:id="216" w:name="_Toc193990836"/>
      <w:bookmarkStart w:id="217" w:name="_Toc193990919"/>
      <w:bookmarkStart w:id="218" w:name="_Toc120614220"/>
      <w:bookmarkStart w:id="219" w:name="_Toc513029236"/>
      <w:bookmarkStart w:id="220" w:name="_Toc20823308"/>
      <w:bookmarkStart w:id="221" w:name="_Toc16938552"/>
      <w:r>
        <w:rPr>
          <w:rFonts w:hint="eastAsia" w:ascii="宋体" w:hAnsi="宋体" w:cs="方正黑体_GBK"/>
          <w:b w:val="0"/>
          <w:bCs w:val="0"/>
          <w:color w:val="auto"/>
          <w:sz w:val="30"/>
          <w:szCs w:val="30"/>
          <w:highlight w:val="none"/>
        </w:rPr>
        <w:t>七、授予合同</w:t>
      </w:r>
      <w:bookmarkEnd w:id="216"/>
      <w:bookmarkEnd w:id="217"/>
      <w:bookmarkEnd w:id="218"/>
    </w:p>
    <w:bookmarkEnd w:id="219"/>
    <w:bookmarkEnd w:id="220"/>
    <w:bookmarkEnd w:id="221"/>
    <w:p w14:paraId="5B08B516">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28.签订合同</w:t>
      </w:r>
    </w:p>
    <w:p w14:paraId="10F12195">
      <w:pPr>
        <w:ind w:firstLine="420"/>
        <w:rPr>
          <w:rFonts w:ascii="宋体" w:hAnsi="宋体"/>
          <w:color w:val="auto"/>
          <w:sz w:val="24"/>
          <w:highlight w:val="none"/>
        </w:rPr>
      </w:pPr>
      <w:r>
        <w:rPr>
          <w:rFonts w:hint="eastAsia" w:ascii="宋体" w:hAnsi="宋体"/>
          <w:color w:val="auto"/>
          <w:sz w:val="24"/>
          <w:highlight w:val="none"/>
        </w:rPr>
        <w:t>28</w:t>
      </w:r>
      <w:r>
        <w:rPr>
          <w:rFonts w:hint="eastAsia" w:ascii="宋体" w:hAnsi="宋体"/>
          <w:color w:val="auto"/>
          <w:sz w:val="24"/>
          <w:highlight w:val="none"/>
          <w:lang w:val="zh-CN"/>
        </w:rPr>
        <w:t>.l</w:t>
      </w:r>
      <w:r>
        <w:rPr>
          <w:rFonts w:hint="eastAsia" w:ascii="宋体" w:hAnsi="宋体"/>
          <w:color w:val="auto"/>
          <w:sz w:val="24"/>
          <w:highlight w:val="none"/>
        </w:rPr>
        <w:t xml:space="preserve"> </w:t>
      </w:r>
      <w:r>
        <w:rPr>
          <w:rFonts w:hint="eastAsia" w:ascii="宋体" w:hAnsi="宋体"/>
          <w:color w:val="auto"/>
          <w:sz w:val="24"/>
          <w:highlight w:val="none"/>
          <w:lang w:val="zh-CN"/>
        </w:rPr>
        <w:t>中标人应当</w:t>
      </w:r>
      <w:r>
        <w:rPr>
          <w:rFonts w:hint="eastAsia" w:ascii="宋体" w:hAnsi="宋体"/>
          <w:color w:val="auto"/>
          <w:sz w:val="24"/>
          <w:highlight w:val="none"/>
        </w:rPr>
        <w:t>在</w:t>
      </w:r>
      <w:r>
        <w:rPr>
          <w:rFonts w:hint="eastAsia" w:ascii="宋体" w:hAnsi="宋体"/>
          <w:color w:val="auto"/>
          <w:sz w:val="24"/>
          <w:highlight w:val="none"/>
          <w:lang w:val="zh-CN"/>
        </w:rPr>
        <w:t>《中标通知书》发出之日起三十日内，按照招标文件确定的事项与采购人签订政府采购合同。采购人于合同签订后2个工作日内通过苏采云系统进行公示。</w:t>
      </w:r>
    </w:p>
    <w:p w14:paraId="1E9D66AE">
      <w:pPr>
        <w:ind w:firstLine="420"/>
        <w:rPr>
          <w:rFonts w:hint="eastAsia" w:ascii="宋体" w:hAnsi="宋体"/>
          <w:color w:val="auto"/>
          <w:sz w:val="24"/>
          <w:highlight w:val="none"/>
        </w:rPr>
      </w:pPr>
      <w:r>
        <w:rPr>
          <w:rFonts w:hint="eastAsia" w:ascii="宋体" w:hAnsi="宋体"/>
          <w:color w:val="auto"/>
          <w:sz w:val="24"/>
          <w:highlight w:val="none"/>
        </w:rPr>
        <w:t>28</w:t>
      </w:r>
      <w:r>
        <w:rPr>
          <w:rFonts w:hint="eastAsia" w:ascii="宋体" w:hAnsi="宋体"/>
          <w:color w:val="auto"/>
          <w:sz w:val="24"/>
          <w:highlight w:val="none"/>
          <w:lang w:val="zh-CN"/>
        </w:rPr>
        <w:t>.2 招标文件、中标人的投标文件及招标过程中有关澄清、承诺文件均作为合同附件。</w:t>
      </w:r>
    </w:p>
    <w:p w14:paraId="51B72368">
      <w:pPr>
        <w:ind w:firstLine="420"/>
        <w:rPr>
          <w:rFonts w:hint="eastAsia" w:ascii="宋体" w:hAnsi="宋体"/>
          <w:color w:val="auto"/>
          <w:sz w:val="24"/>
          <w:highlight w:val="none"/>
        </w:rPr>
      </w:pPr>
      <w:r>
        <w:rPr>
          <w:rFonts w:hint="eastAsia" w:ascii="宋体" w:hAnsi="宋体"/>
          <w:color w:val="auto"/>
          <w:sz w:val="24"/>
          <w:highlight w:val="none"/>
        </w:rPr>
        <w:t>28</w:t>
      </w:r>
      <w:r>
        <w:rPr>
          <w:rFonts w:hint="eastAsia" w:ascii="宋体" w:hAnsi="宋体"/>
          <w:color w:val="auto"/>
          <w:sz w:val="24"/>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36278F22">
      <w:pPr>
        <w:ind w:firstLine="420"/>
        <w:rPr>
          <w:rFonts w:hint="eastAsia" w:ascii="宋体" w:hAnsi="宋体"/>
          <w:color w:val="auto"/>
          <w:sz w:val="24"/>
          <w:highlight w:val="none"/>
        </w:rPr>
      </w:pPr>
      <w:r>
        <w:rPr>
          <w:rFonts w:hint="eastAsia" w:ascii="宋体" w:hAnsi="宋体"/>
          <w:color w:val="auto"/>
          <w:sz w:val="24"/>
          <w:highlight w:val="none"/>
        </w:rPr>
        <w:t>28</w:t>
      </w:r>
      <w:r>
        <w:rPr>
          <w:rFonts w:hint="eastAsia" w:ascii="宋体" w:hAnsi="宋体"/>
          <w:color w:val="auto"/>
          <w:sz w:val="24"/>
          <w:highlight w:val="none"/>
          <w:lang w:val="zh-CN"/>
        </w:rPr>
        <w:t>.4 中标人因自身原因拒绝与采购人签订合同的，不得参加采购人</w:t>
      </w:r>
      <w:r>
        <w:rPr>
          <w:rFonts w:hint="eastAsia" w:ascii="宋体" w:hAnsi="宋体"/>
          <w:color w:val="auto"/>
          <w:sz w:val="24"/>
          <w:highlight w:val="none"/>
        </w:rPr>
        <w:t>重新组织的</w:t>
      </w:r>
      <w:r>
        <w:rPr>
          <w:rFonts w:hint="eastAsia" w:ascii="宋体" w:hAnsi="宋体"/>
          <w:color w:val="auto"/>
          <w:sz w:val="24"/>
          <w:highlight w:val="none"/>
          <w:lang w:val="zh-CN"/>
        </w:rPr>
        <w:t>采购活动</w:t>
      </w:r>
      <w:r>
        <w:rPr>
          <w:rFonts w:hint="eastAsia" w:ascii="宋体" w:hAnsi="宋体"/>
          <w:color w:val="auto"/>
          <w:highlight w:val="none"/>
        </w:rPr>
        <w:t>，</w:t>
      </w:r>
      <w:r>
        <w:rPr>
          <w:rFonts w:hint="eastAsia" w:ascii="宋体" w:hAnsi="宋体"/>
          <w:color w:val="auto"/>
          <w:sz w:val="24"/>
          <w:highlight w:val="none"/>
        </w:rPr>
        <w:t>且将可能被拒绝参加该采购人</w:t>
      </w:r>
      <w:r>
        <w:rPr>
          <w:rFonts w:hint="eastAsia" w:ascii="宋体" w:hAnsi="宋体"/>
          <w:color w:val="auto"/>
          <w:sz w:val="24"/>
          <w:highlight w:val="none"/>
          <w:lang w:val="zh-CN"/>
        </w:rPr>
        <w:t>一年内</w:t>
      </w:r>
      <w:r>
        <w:rPr>
          <w:rFonts w:hint="eastAsia" w:ascii="宋体" w:hAnsi="宋体"/>
          <w:color w:val="auto"/>
          <w:sz w:val="24"/>
          <w:highlight w:val="none"/>
        </w:rPr>
        <w:t>的其他</w:t>
      </w:r>
      <w:r>
        <w:rPr>
          <w:rFonts w:hint="eastAsia" w:ascii="宋体" w:hAnsi="宋体"/>
          <w:color w:val="auto"/>
          <w:sz w:val="24"/>
          <w:highlight w:val="none"/>
          <w:lang w:val="zh-CN"/>
        </w:rPr>
        <w:t>政府采购活动。</w:t>
      </w:r>
    </w:p>
    <w:p w14:paraId="4FDDD073">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rPr>
        <w:t>29.标的物的追加</w:t>
      </w:r>
    </w:p>
    <w:p w14:paraId="7C371A93">
      <w:pPr>
        <w:ind w:firstLine="420"/>
        <w:rPr>
          <w:rFonts w:hint="eastAsia" w:ascii="宋体" w:hAnsi="宋体"/>
          <w:color w:val="auto"/>
          <w:sz w:val="24"/>
          <w:highlight w:val="none"/>
        </w:rPr>
      </w:pPr>
      <w:r>
        <w:rPr>
          <w:rFonts w:hint="eastAsia" w:ascii="宋体" w:hAnsi="宋体"/>
          <w:color w:val="auto"/>
          <w:sz w:val="24"/>
          <w:highlight w:val="none"/>
        </w:rPr>
        <w:t>29</w:t>
      </w:r>
      <w:r>
        <w:rPr>
          <w:rFonts w:hint="eastAsia" w:ascii="宋体" w:hAnsi="宋体"/>
          <w:color w:val="auto"/>
          <w:sz w:val="24"/>
          <w:highlight w:val="none"/>
          <w:lang w:val="zh-CN"/>
        </w:rPr>
        <w:t>.1</w:t>
      </w:r>
      <w:r>
        <w:rPr>
          <w:rFonts w:hint="eastAsia" w:ascii="宋体" w:hAnsi="宋体"/>
          <w:color w:val="auto"/>
          <w:sz w:val="24"/>
          <w:highlight w:val="none"/>
        </w:rPr>
        <w:t xml:space="preserve"> </w:t>
      </w:r>
      <w:r>
        <w:rPr>
          <w:rFonts w:hint="eastAsia" w:ascii="宋体" w:hAnsi="宋体"/>
          <w:color w:val="auto"/>
          <w:sz w:val="24"/>
          <w:highlight w:val="none"/>
          <w:lang w:val="zh-CN"/>
        </w:rPr>
        <w:t>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auto"/>
          <w:sz w:val="24"/>
          <w:highlight w:val="none"/>
        </w:rPr>
        <w:t>的</w:t>
      </w:r>
      <w:r>
        <w:rPr>
          <w:rFonts w:hint="eastAsia" w:ascii="宋体" w:hAnsi="宋体"/>
          <w:color w:val="auto"/>
          <w:sz w:val="24"/>
          <w:highlight w:val="none"/>
          <w:lang w:val="zh-CN"/>
        </w:rPr>
        <w:t>10%。</w:t>
      </w:r>
    </w:p>
    <w:p w14:paraId="4C352FC9">
      <w:pPr>
        <w:pStyle w:val="53"/>
        <w:spacing w:before="156" w:after="156" w:line="240" w:lineRule="auto"/>
        <w:ind w:firstLine="465"/>
        <w:rPr>
          <w:rFonts w:hint="eastAsia" w:ascii="宋体" w:hAnsi="宋体" w:cs="方正黑体_GBK"/>
          <w:b w:val="0"/>
          <w:bCs w:val="0"/>
          <w:color w:val="auto"/>
          <w:sz w:val="30"/>
          <w:szCs w:val="30"/>
          <w:highlight w:val="none"/>
        </w:rPr>
      </w:pPr>
      <w:bookmarkStart w:id="222" w:name="_Toc193990837"/>
      <w:bookmarkStart w:id="223" w:name="_Toc193990920"/>
      <w:r>
        <w:rPr>
          <w:rFonts w:hint="eastAsia" w:ascii="宋体" w:hAnsi="宋体" w:cs="方正黑体_GBK"/>
          <w:b w:val="0"/>
          <w:bCs w:val="0"/>
          <w:color w:val="auto"/>
          <w:sz w:val="30"/>
          <w:szCs w:val="30"/>
          <w:highlight w:val="none"/>
        </w:rPr>
        <w:t>八、质疑</w:t>
      </w:r>
      <w:bookmarkEnd w:id="222"/>
      <w:bookmarkEnd w:id="223"/>
    </w:p>
    <w:p w14:paraId="24DAD502">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0</w:t>
      </w:r>
      <w:r>
        <w:rPr>
          <w:rFonts w:hint="eastAsia" w:ascii="宋体" w:hAnsi="宋体"/>
          <w:color w:val="auto"/>
          <w:sz w:val="24"/>
          <w:highlight w:val="none"/>
        </w:rPr>
        <w:t>.</w:t>
      </w:r>
      <w:r>
        <w:rPr>
          <w:rFonts w:hint="eastAsia" w:ascii="宋体" w:hAnsi="宋体"/>
          <w:color w:val="auto"/>
          <w:sz w:val="24"/>
          <w:highlight w:val="none"/>
          <w:lang w:val="zh-CN"/>
        </w:rPr>
        <w:t>提出质疑的供应商应当是参与所质疑项目采购活动的供应商，潜在供应商依法获取其可质疑的采购文件的，可以对采购文件提出质疑。</w:t>
      </w:r>
    </w:p>
    <w:p w14:paraId="7E6121C6">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1</w:t>
      </w:r>
      <w:r>
        <w:rPr>
          <w:rFonts w:hint="eastAsia" w:ascii="宋体" w:hAnsi="宋体"/>
          <w:color w:val="auto"/>
          <w:sz w:val="24"/>
          <w:highlight w:val="none"/>
        </w:rPr>
        <w:t>.</w:t>
      </w:r>
      <w:r>
        <w:rPr>
          <w:rFonts w:hint="eastAsia" w:ascii="宋体" w:hAnsi="宋体"/>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color w:val="auto"/>
          <w:sz w:val="24"/>
          <w:highlight w:val="none"/>
        </w:rPr>
        <w:t>按照第3</w:t>
      </w:r>
      <w:r>
        <w:rPr>
          <w:rFonts w:hint="eastAsia" w:ascii="宋体" w:hAnsi="宋体"/>
          <w:color w:val="auto"/>
          <w:sz w:val="24"/>
          <w:highlight w:val="none"/>
          <w:lang w:val="zh-CN"/>
        </w:rPr>
        <w:t>4</w:t>
      </w:r>
      <w:r>
        <w:rPr>
          <w:rFonts w:hint="eastAsia" w:ascii="宋体" w:hAnsi="宋体"/>
          <w:color w:val="auto"/>
          <w:sz w:val="24"/>
          <w:highlight w:val="none"/>
        </w:rPr>
        <w:t>条</w:t>
      </w:r>
      <w:r>
        <w:rPr>
          <w:rFonts w:hint="eastAsia" w:ascii="宋体" w:hAnsi="宋体"/>
          <w:color w:val="auto"/>
          <w:sz w:val="24"/>
          <w:highlight w:val="none"/>
          <w:lang w:val="zh-CN"/>
        </w:rPr>
        <w:t>、</w:t>
      </w:r>
      <w:r>
        <w:rPr>
          <w:rFonts w:hint="eastAsia" w:ascii="宋体" w:hAnsi="宋体"/>
          <w:color w:val="auto"/>
          <w:sz w:val="24"/>
          <w:highlight w:val="none"/>
        </w:rPr>
        <w:t>第35</w:t>
      </w:r>
      <w:r>
        <w:rPr>
          <w:rFonts w:hint="eastAsia" w:ascii="宋体" w:hAnsi="宋体"/>
          <w:color w:val="auto"/>
          <w:sz w:val="24"/>
          <w:highlight w:val="none"/>
          <w:lang w:val="zh-CN"/>
        </w:rPr>
        <w:t>条</w:t>
      </w:r>
      <w:r>
        <w:rPr>
          <w:rFonts w:hint="eastAsia" w:ascii="宋体" w:hAnsi="宋体"/>
          <w:color w:val="auto"/>
          <w:sz w:val="24"/>
          <w:highlight w:val="none"/>
        </w:rPr>
        <w:t>之</w:t>
      </w:r>
      <w:r>
        <w:rPr>
          <w:rFonts w:hint="eastAsia" w:ascii="宋体" w:hAnsi="宋体"/>
          <w:color w:val="auto"/>
          <w:sz w:val="24"/>
          <w:highlight w:val="none"/>
          <w:lang w:val="zh-CN"/>
        </w:rPr>
        <w:t>规定以书面形式向采购人或代理机构提出质疑。</w:t>
      </w:r>
      <w:r>
        <w:rPr>
          <w:rFonts w:hint="eastAsia" w:ascii="宋体" w:hAnsi="宋体"/>
          <w:b/>
          <w:bCs/>
          <w:color w:val="auto"/>
          <w:sz w:val="24"/>
          <w:highlight w:val="none"/>
          <w:lang w:val="zh-CN"/>
        </w:rPr>
        <w:t>上述应知其权益受到损害之日是指</w:t>
      </w:r>
      <w:r>
        <w:rPr>
          <w:rFonts w:hint="eastAsia" w:ascii="宋体" w:hAnsi="宋体"/>
          <w:color w:val="auto"/>
          <w:sz w:val="24"/>
          <w:highlight w:val="none"/>
          <w:lang w:val="zh-CN"/>
        </w:rPr>
        <w:t>：</w:t>
      </w:r>
    </w:p>
    <w:p w14:paraId="3B7D1268">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1</w:t>
      </w:r>
      <w:r>
        <w:rPr>
          <w:rFonts w:hint="eastAsia" w:ascii="宋体" w:hAnsi="宋体"/>
          <w:color w:val="auto"/>
          <w:sz w:val="24"/>
          <w:highlight w:val="none"/>
          <w:lang w:val="zh-CN"/>
        </w:rPr>
        <w:t>.1 对采购文件提出质疑的，为收到采购文件之日或者采购文件公告期限届满之日。</w:t>
      </w:r>
    </w:p>
    <w:p w14:paraId="2E7039D1">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1</w:t>
      </w:r>
      <w:r>
        <w:rPr>
          <w:rFonts w:hint="eastAsia" w:ascii="宋体" w:hAnsi="宋体"/>
          <w:color w:val="auto"/>
          <w:sz w:val="24"/>
          <w:highlight w:val="none"/>
          <w:lang w:val="zh-CN"/>
        </w:rPr>
        <w:t>.2 对采购过程提出质疑的，为各采购程序环节结束之日。</w:t>
      </w:r>
    </w:p>
    <w:p w14:paraId="34C407DA">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1</w:t>
      </w:r>
      <w:r>
        <w:rPr>
          <w:rFonts w:hint="eastAsia" w:ascii="宋体" w:hAnsi="宋体"/>
          <w:color w:val="auto"/>
          <w:sz w:val="24"/>
          <w:highlight w:val="none"/>
          <w:lang w:val="zh-CN"/>
        </w:rPr>
        <w:t>.3 对中标或者成交结果提出质疑的，为中标或者成交结果公告期限届满之日。</w:t>
      </w:r>
    </w:p>
    <w:p w14:paraId="0FE9017E">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2</w:t>
      </w:r>
      <w:r>
        <w:rPr>
          <w:rFonts w:hint="eastAsia" w:ascii="宋体" w:hAnsi="宋体"/>
          <w:color w:val="auto"/>
          <w:sz w:val="24"/>
          <w:highlight w:val="none"/>
        </w:rPr>
        <w:t>.</w:t>
      </w:r>
      <w:r>
        <w:rPr>
          <w:rFonts w:hint="eastAsia" w:ascii="宋体" w:hAnsi="宋体"/>
          <w:color w:val="auto"/>
          <w:sz w:val="24"/>
          <w:highlight w:val="none"/>
          <w:lang w:val="zh-CN"/>
        </w:rPr>
        <w:t>供应商应当在法定质疑期内一次性提出针对同一采购程序环节的质疑。供应商如在法定期限内对同一采购程序环节提出多次质疑的，代理机构或采购人将只对供应商第一次质疑作出答复。</w:t>
      </w:r>
    </w:p>
    <w:p w14:paraId="772C84BF">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3</w:t>
      </w:r>
      <w:r>
        <w:rPr>
          <w:rFonts w:hint="eastAsia" w:ascii="宋体" w:hAnsi="宋体"/>
          <w:color w:val="auto"/>
          <w:sz w:val="24"/>
          <w:highlight w:val="none"/>
        </w:rPr>
        <w:t>.</w:t>
      </w:r>
      <w:r>
        <w:rPr>
          <w:rFonts w:hint="eastAsia" w:ascii="宋体" w:hAnsi="宋体"/>
          <w:color w:val="auto"/>
          <w:sz w:val="24"/>
          <w:highlight w:val="none"/>
          <w:lang w:val="zh-CN"/>
        </w:rPr>
        <w:t>供应商提出质疑应提交《质疑函》原件，且尽可能通过邮寄方式送达，代理机构和采购人不接受无运单的快件。《质疑函》应按照本招标文件中《质疑函范本》</w:t>
      </w:r>
      <w:r>
        <w:rPr>
          <w:rFonts w:hint="eastAsia" w:ascii="宋体" w:hAnsi="宋体"/>
          <w:color w:val="auto"/>
          <w:sz w:val="24"/>
          <w:highlight w:val="none"/>
        </w:rPr>
        <w:t>的</w:t>
      </w:r>
      <w:r>
        <w:rPr>
          <w:rFonts w:hint="eastAsia" w:ascii="宋体" w:hAnsi="宋体"/>
          <w:color w:val="auto"/>
          <w:sz w:val="24"/>
          <w:highlight w:val="none"/>
          <w:lang w:val="zh-CN"/>
        </w:rPr>
        <w:t>格式和内容填写。</w:t>
      </w:r>
    </w:p>
    <w:p w14:paraId="6091A1C7">
      <w:pPr>
        <w:ind w:firstLine="420"/>
        <w:rPr>
          <w:rFonts w:hint="eastAsia" w:ascii="宋体" w:hAnsi="宋体"/>
          <w:color w:val="auto"/>
          <w:sz w:val="24"/>
          <w:highlight w:val="none"/>
        </w:rPr>
      </w:pPr>
      <w:r>
        <w:rPr>
          <w:rFonts w:hint="eastAsia" w:ascii="宋体" w:hAnsi="宋体"/>
          <w:color w:val="auto"/>
          <w:sz w:val="24"/>
          <w:highlight w:val="none"/>
          <w:lang w:val="zh-CN"/>
        </w:rPr>
        <w:t>供应商如组成联合体参加采购活动，《质疑函范本》中要求加盖公章之处，联合体各方均须按要求加盖公章。</w:t>
      </w:r>
    </w:p>
    <w:p w14:paraId="154A73C3">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4</w:t>
      </w:r>
      <w:r>
        <w:rPr>
          <w:rFonts w:hint="eastAsia" w:ascii="宋体" w:hAnsi="宋体"/>
          <w:color w:val="auto"/>
          <w:sz w:val="24"/>
          <w:highlight w:val="none"/>
        </w:rPr>
        <w:t>.</w:t>
      </w:r>
      <w:r>
        <w:rPr>
          <w:rFonts w:hint="eastAsia" w:ascii="宋体" w:hAnsi="宋体"/>
          <w:b/>
          <w:bCs/>
          <w:color w:val="auto"/>
          <w:sz w:val="24"/>
          <w:highlight w:val="none"/>
          <w:lang w:val="zh-CN"/>
        </w:rPr>
        <w:t>供应商（含潜在供应商）对采购方式、采购需求、供应商资格条件及审查结果、评标方法和评标标准、合同文本的询问、质疑向采购人提出，由采购人负责答复。</w:t>
      </w:r>
      <w:r>
        <w:rPr>
          <w:rFonts w:hint="eastAsia" w:ascii="宋体" w:hAnsi="宋体"/>
          <w:color w:val="auto"/>
          <w:sz w:val="24"/>
          <w:highlight w:val="none"/>
          <w:lang w:val="zh-CN"/>
        </w:rPr>
        <w:t>对除上述事项以外其他事项的询问、质疑向代理机构提出，由代理机构负责答复。</w:t>
      </w:r>
    </w:p>
    <w:p w14:paraId="598371D2">
      <w:pPr>
        <w:ind w:firstLine="422"/>
        <w:rPr>
          <w:rFonts w:hint="eastAsia" w:ascii="宋体" w:hAnsi="宋体"/>
          <w:b/>
          <w:bCs/>
          <w:color w:val="auto"/>
          <w:sz w:val="24"/>
          <w:highlight w:val="none"/>
        </w:rPr>
      </w:pPr>
      <w:r>
        <w:rPr>
          <w:rFonts w:hint="eastAsia" w:ascii="宋体" w:hAnsi="宋体"/>
          <w:b/>
          <w:bCs/>
          <w:color w:val="auto"/>
          <w:sz w:val="24"/>
          <w:highlight w:val="none"/>
          <w:lang w:val="zh-CN"/>
        </w:rPr>
        <w:t>采购人《质疑函》接收人及联系方式见</w:t>
      </w:r>
      <w:r>
        <w:rPr>
          <w:rFonts w:hint="eastAsia" w:ascii="宋体" w:hAnsi="宋体"/>
          <w:b/>
          <w:bCs/>
          <w:color w:val="auto"/>
          <w:sz w:val="24"/>
          <w:highlight w:val="none"/>
        </w:rPr>
        <w:t>招标</w:t>
      </w:r>
      <w:r>
        <w:rPr>
          <w:rFonts w:hint="eastAsia" w:ascii="宋体" w:hAnsi="宋体"/>
          <w:b/>
          <w:bCs/>
          <w:color w:val="auto"/>
          <w:sz w:val="24"/>
          <w:highlight w:val="none"/>
          <w:lang w:val="zh-CN"/>
        </w:rPr>
        <w:t>文件第一章。</w:t>
      </w:r>
    </w:p>
    <w:p w14:paraId="45499A0B">
      <w:pPr>
        <w:ind w:firstLine="420"/>
        <w:rPr>
          <w:rFonts w:hint="eastAsia" w:ascii="宋体" w:hAnsi="宋体"/>
          <w:color w:val="auto"/>
          <w:sz w:val="24"/>
          <w:highlight w:val="none"/>
        </w:rPr>
      </w:pPr>
      <w:r>
        <w:rPr>
          <w:rFonts w:hint="eastAsia" w:ascii="宋体" w:hAnsi="宋体"/>
          <w:color w:val="auto"/>
          <w:sz w:val="24"/>
          <w:highlight w:val="none"/>
          <w:lang w:val="zh-CN"/>
        </w:rPr>
        <w:t>代理机构《质疑函》接收部门为采购代理部。收件人：南京长城土地房地产资产评估造价咨询有限公司采购代理部，地址：南京市鼓楼区管家桥9号华新大厦11楼，联系电话：</w:t>
      </w:r>
      <w:r>
        <w:rPr>
          <w:rFonts w:hint="eastAsia" w:ascii="宋体" w:hAnsi="宋体"/>
          <w:color w:val="auto"/>
          <w:sz w:val="24"/>
          <w:highlight w:val="none"/>
          <w:lang w:val="zh-CN" w:eastAsia="zh-CN"/>
        </w:rPr>
        <w:t>15850613346</w:t>
      </w:r>
      <w:r>
        <w:rPr>
          <w:rFonts w:hint="eastAsia" w:ascii="宋体" w:hAnsi="宋体"/>
          <w:color w:val="auto"/>
          <w:sz w:val="24"/>
          <w:highlight w:val="none"/>
          <w:lang w:val="zh-CN"/>
        </w:rPr>
        <w:t>。</w:t>
      </w:r>
      <w:r>
        <w:rPr>
          <w:rFonts w:hint="eastAsia" w:ascii="宋体" w:hAnsi="宋体"/>
          <w:color w:val="auto"/>
          <w:sz w:val="24"/>
          <w:highlight w:val="none"/>
        </w:rPr>
        <w:t xml:space="preserve">  </w:t>
      </w:r>
    </w:p>
    <w:p w14:paraId="03769C81">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rPr>
        <w:t>.</w:t>
      </w:r>
      <w:r>
        <w:rPr>
          <w:rFonts w:hint="eastAsia" w:ascii="宋体" w:hAnsi="宋体"/>
          <w:color w:val="auto"/>
          <w:sz w:val="24"/>
          <w:highlight w:val="none"/>
          <w:lang w:val="zh-CN"/>
        </w:rPr>
        <w:t>以下情形的质疑不予受理：</w:t>
      </w:r>
    </w:p>
    <w:p w14:paraId="280580C6">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.1 内容不符合《政府采购质疑和投诉办法》第十二条规定的质疑。</w:t>
      </w:r>
    </w:p>
    <w:p w14:paraId="19F370C3">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.2 超出政府采购法定期限的质疑。</w:t>
      </w:r>
    </w:p>
    <w:p w14:paraId="16F1AC46">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.3 以传真、电子邮件等方式递交的非原件形式的质疑。</w:t>
      </w:r>
    </w:p>
    <w:p w14:paraId="236F2AD7">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.4 未参加采购活动或在采购活动中自身权益未受到损害的供应商所提出的质疑。</w:t>
      </w:r>
    </w:p>
    <w:p w14:paraId="375EEAF9">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.5 供应商组成联合体参加采购活动，联合体中任何一方或多方未按要求签字</w:t>
      </w:r>
      <w:r>
        <w:rPr>
          <w:rFonts w:hint="eastAsia" w:ascii="宋体" w:hAnsi="宋体"/>
          <w:color w:val="auto"/>
          <w:sz w:val="24"/>
          <w:highlight w:val="none"/>
        </w:rPr>
        <w:t>或签章</w:t>
      </w:r>
      <w:r>
        <w:rPr>
          <w:rFonts w:hint="eastAsia" w:ascii="宋体" w:hAnsi="宋体"/>
          <w:color w:val="auto"/>
          <w:sz w:val="24"/>
          <w:highlight w:val="none"/>
          <w:lang w:val="zh-CN"/>
        </w:rPr>
        <w:t>、加盖公章的质疑。</w:t>
      </w:r>
    </w:p>
    <w:p w14:paraId="5D521DB5">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lang w:val="zh-CN"/>
        </w:rPr>
        <w:t>5</w:t>
      </w: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 xml:space="preserve"> 法律法规规定的</w:t>
      </w:r>
      <w:r>
        <w:rPr>
          <w:rFonts w:hint="eastAsia" w:ascii="宋体" w:hAnsi="宋体"/>
          <w:color w:val="auto"/>
          <w:sz w:val="24"/>
          <w:highlight w:val="none"/>
        </w:rPr>
        <w:t>其他</w:t>
      </w:r>
      <w:r>
        <w:rPr>
          <w:rFonts w:hint="eastAsia" w:ascii="宋体" w:hAnsi="宋体"/>
          <w:color w:val="auto"/>
          <w:sz w:val="24"/>
          <w:highlight w:val="none"/>
          <w:lang w:val="zh-CN"/>
        </w:rPr>
        <w:t>不予受理情形。</w:t>
      </w:r>
    </w:p>
    <w:p w14:paraId="37435008">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6</w:t>
      </w:r>
      <w:r>
        <w:rPr>
          <w:rFonts w:hint="eastAsia" w:ascii="宋体" w:hAnsi="宋体"/>
          <w:color w:val="auto"/>
          <w:sz w:val="24"/>
          <w:highlight w:val="none"/>
        </w:rPr>
        <w:t>.</w:t>
      </w:r>
      <w:r>
        <w:rPr>
          <w:rFonts w:hint="eastAsia" w:ascii="宋体" w:hAnsi="宋体"/>
          <w:color w:val="auto"/>
          <w:sz w:val="24"/>
          <w:highlight w:val="none"/>
          <w:lang w:val="zh-CN"/>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7037A8AB">
      <w:pPr>
        <w:pStyle w:val="53"/>
        <w:spacing w:before="156" w:after="156" w:line="240" w:lineRule="auto"/>
        <w:ind w:firstLine="465"/>
        <w:rPr>
          <w:rFonts w:ascii="宋体" w:hAnsi="宋体" w:cs="方正黑体_GBK"/>
          <w:b w:val="0"/>
          <w:bCs w:val="0"/>
          <w:color w:val="auto"/>
          <w:sz w:val="30"/>
          <w:szCs w:val="30"/>
          <w:highlight w:val="none"/>
        </w:rPr>
      </w:pPr>
      <w:bookmarkStart w:id="224" w:name="_Toc193990921"/>
      <w:bookmarkStart w:id="225" w:name="_Toc193990838"/>
      <w:r>
        <w:rPr>
          <w:rFonts w:hint="eastAsia" w:ascii="宋体" w:hAnsi="宋体" w:cs="方正黑体_GBK"/>
          <w:b w:val="0"/>
          <w:bCs w:val="0"/>
          <w:color w:val="auto"/>
          <w:sz w:val="30"/>
          <w:szCs w:val="30"/>
          <w:highlight w:val="none"/>
        </w:rPr>
        <w:t>九、政策功能落实</w:t>
      </w:r>
      <w:bookmarkEnd w:id="224"/>
      <w:bookmarkEnd w:id="225"/>
    </w:p>
    <w:p w14:paraId="73A5D4AB">
      <w:pPr>
        <w:pStyle w:val="54"/>
        <w:spacing w:before="0" w:after="0" w:line="240" w:lineRule="auto"/>
        <w:ind w:firstLine="422"/>
        <w:rPr>
          <w:rFonts w:hint="eastAsia" w:ascii="宋体" w:hAnsi="宋体" w:eastAsia="宋体" w:cs="方正楷体_GBK"/>
          <w:color w:val="auto"/>
          <w:highlight w:val="none"/>
        </w:rPr>
      </w:pPr>
      <w:r>
        <w:rPr>
          <w:rFonts w:hint="eastAsia" w:ascii="宋体" w:hAnsi="宋体" w:eastAsia="宋体" w:cs="方正楷体_GBK"/>
          <w:color w:val="auto"/>
          <w:highlight w:val="none"/>
          <w:lang w:val="zh-CN"/>
        </w:rPr>
        <w:t>3</w:t>
      </w:r>
      <w:r>
        <w:rPr>
          <w:rFonts w:ascii="宋体" w:hAnsi="宋体" w:eastAsia="宋体" w:cs="方正楷体_GBK"/>
          <w:color w:val="auto"/>
          <w:highlight w:val="none"/>
          <w:lang w:val="zh-CN"/>
        </w:rPr>
        <w:t>7</w:t>
      </w:r>
      <w:r>
        <w:rPr>
          <w:rFonts w:hint="eastAsia" w:ascii="宋体" w:hAnsi="宋体" w:eastAsia="宋体" w:cs="方正楷体_GBK"/>
          <w:color w:val="auto"/>
          <w:highlight w:val="none"/>
          <w:lang w:val="zh-CN"/>
        </w:rPr>
        <w:t>.促进中小企业发展</w:t>
      </w:r>
    </w:p>
    <w:p w14:paraId="3DE37471">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7</w:t>
      </w:r>
      <w:r>
        <w:rPr>
          <w:rFonts w:hint="eastAsia" w:ascii="宋体" w:hAnsi="宋体"/>
          <w:color w:val="auto"/>
          <w:sz w:val="24"/>
          <w:highlight w:val="none"/>
        </w:rPr>
        <w:t>.1 本项目</w:t>
      </w:r>
      <w:r>
        <w:rPr>
          <w:rFonts w:hint="eastAsia" w:ascii="宋体" w:hAnsi="宋体"/>
          <w:color w:val="auto"/>
          <w:sz w:val="24"/>
          <w:highlight w:val="none"/>
          <w:lang w:val="zh-CN"/>
        </w:rPr>
        <w:t>服务由中小企业承接的，</w:t>
      </w:r>
      <w:r>
        <w:rPr>
          <w:rFonts w:hint="eastAsia" w:ascii="宋体" w:hAnsi="宋体"/>
          <w:color w:val="auto"/>
          <w:sz w:val="24"/>
          <w:highlight w:val="none"/>
        </w:rPr>
        <w:t>投标供应商</w:t>
      </w:r>
      <w:r>
        <w:rPr>
          <w:rFonts w:hint="eastAsia" w:ascii="宋体" w:hAnsi="宋体"/>
          <w:color w:val="auto"/>
          <w:sz w:val="24"/>
          <w:highlight w:val="none"/>
          <w:lang w:val="zh-CN"/>
        </w:rPr>
        <w:t>享受中小企业扶持政策。</w:t>
      </w:r>
    </w:p>
    <w:p w14:paraId="6EE0F1E2">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7</w:t>
      </w:r>
      <w:r>
        <w:rPr>
          <w:rFonts w:hint="eastAsia" w:ascii="宋体" w:hAnsi="宋体"/>
          <w:color w:val="auto"/>
          <w:sz w:val="24"/>
          <w:highlight w:val="none"/>
        </w:rPr>
        <w:t xml:space="preserve">.2 </w:t>
      </w:r>
      <w:r>
        <w:rPr>
          <w:rFonts w:hint="eastAsia" w:ascii="宋体" w:hAnsi="宋体"/>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EA107CF">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7</w:t>
      </w:r>
      <w:r>
        <w:rPr>
          <w:rFonts w:hint="eastAsia" w:ascii="宋体" w:hAnsi="宋体"/>
          <w:color w:val="auto"/>
          <w:sz w:val="24"/>
          <w:highlight w:val="none"/>
        </w:rPr>
        <w:t xml:space="preserve">.3 </w:t>
      </w:r>
      <w:r>
        <w:rPr>
          <w:rFonts w:hint="eastAsia" w:ascii="宋体" w:hAnsi="宋体"/>
          <w:color w:val="auto"/>
          <w:sz w:val="24"/>
          <w:highlight w:val="none"/>
          <w:lang w:val="zh-CN"/>
        </w:rPr>
        <w:t>中小企业参加政府采购活动，应当出具《中小企业声明函》，否则不享受相关中小企业</w:t>
      </w:r>
      <w:r>
        <w:rPr>
          <w:rFonts w:hint="eastAsia" w:ascii="宋体" w:hAnsi="宋体"/>
          <w:color w:val="auto"/>
          <w:sz w:val="24"/>
          <w:highlight w:val="none"/>
        </w:rPr>
        <w:t>支持</w:t>
      </w:r>
      <w:r>
        <w:rPr>
          <w:rFonts w:hint="eastAsia" w:ascii="宋体" w:hAnsi="宋体"/>
          <w:color w:val="auto"/>
          <w:sz w:val="24"/>
          <w:highlight w:val="none"/>
          <w:lang w:val="zh-CN"/>
        </w:rPr>
        <w:t>政策。</w:t>
      </w:r>
    </w:p>
    <w:p w14:paraId="5D91F38E">
      <w:pPr>
        <w:ind w:firstLine="420"/>
        <w:rPr>
          <w:rFonts w:hint="eastAsia"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7</w:t>
      </w:r>
      <w:r>
        <w:rPr>
          <w:rFonts w:hint="eastAsia" w:ascii="宋体" w:hAnsi="宋体"/>
          <w:color w:val="auto"/>
          <w:sz w:val="24"/>
          <w:highlight w:val="none"/>
        </w:rPr>
        <w:t xml:space="preserve">.4 </w:t>
      </w:r>
      <w:r>
        <w:rPr>
          <w:rFonts w:hint="eastAsia" w:ascii="宋体" w:hAnsi="宋体"/>
          <w:color w:val="auto"/>
          <w:sz w:val="24"/>
          <w:highlight w:val="none"/>
          <w:lang w:val="zh-CN"/>
        </w:rPr>
        <w:t>以联合体形式参加政府采购活动，联合体各方均为中小企业的，联合体视同中小企业。其中，联合体各方均为小微企业的，联合体视同小微企业。</w:t>
      </w:r>
    </w:p>
    <w:p w14:paraId="4EBF6503">
      <w:pPr>
        <w:ind w:firstLine="420"/>
        <w:rPr>
          <w:rFonts w:hint="eastAsia" w:ascii="宋体" w:hAnsi="宋体"/>
          <w:color w:val="auto"/>
          <w:sz w:val="24"/>
          <w:highlight w:val="none"/>
        </w:rPr>
      </w:pPr>
      <w:r>
        <w:rPr>
          <w:rFonts w:hint="eastAsia" w:ascii="宋体" w:hAnsi="宋体"/>
          <w:color w:val="auto"/>
          <w:sz w:val="24"/>
          <w:highlight w:val="none"/>
          <w:lang w:val="zh-CN"/>
        </w:rPr>
        <w:t>3</w:t>
      </w:r>
      <w:r>
        <w:rPr>
          <w:rFonts w:ascii="宋体" w:hAnsi="宋体"/>
          <w:color w:val="auto"/>
          <w:sz w:val="24"/>
          <w:highlight w:val="none"/>
        </w:rPr>
        <w:t>7</w:t>
      </w:r>
      <w:r>
        <w:rPr>
          <w:rFonts w:hint="eastAsia" w:ascii="宋体" w:hAnsi="宋体"/>
          <w:color w:val="auto"/>
          <w:sz w:val="24"/>
          <w:highlight w:val="none"/>
          <w:lang w:val="zh-CN"/>
        </w:rPr>
        <w:t>.</w:t>
      </w:r>
      <w:r>
        <w:rPr>
          <w:rFonts w:hint="eastAsia" w:ascii="宋体" w:hAnsi="宋体"/>
          <w:color w:val="auto"/>
          <w:sz w:val="24"/>
          <w:highlight w:val="none"/>
        </w:rPr>
        <w:t>5</w:t>
      </w:r>
      <w:r>
        <w:rPr>
          <w:rFonts w:hint="eastAsia" w:ascii="宋体" w:hAnsi="宋体"/>
          <w:color w:val="auto"/>
          <w:sz w:val="24"/>
          <w:highlight w:val="none"/>
          <w:lang w:val="zh-CN"/>
        </w:rPr>
        <w:t xml:space="preserve"> </w:t>
      </w:r>
      <w:r>
        <w:rPr>
          <w:rFonts w:hint="eastAsia" w:ascii="宋体" w:hAnsi="宋体" w:cs="宋体"/>
          <w:color w:val="auto"/>
          <w:sz w:val="24"/>
          <w:szCs w:val="24"/>
          <w:highlight w:val="none"/>
        </w:rPr>
        <w:t>监狱和戒毒企业（简称监狱企业）视同小型、微型企业</w:t>
      </w:r>
      <w:r>
        <w:rPr>
          <w:rFonts w:hint="eastAsia" w:ascii="宋体" w:hAnsi="宋体"/>
          <w:color w:val="auto"/>
          <w:sz w:val="24"/>
          <w:highlight w:val="none"/>
          <w:lang w:val="zh-CN"/>
        </w:rPr>
        <w:t>。</w:t>
      </w:r>
      <w:r>
        <w:rPr>
          <w:rFonts w:hint="eastAsia" w:ascii="宋体" w:hAnsi="宋体"/>
          <w:color w:val="auto"/>
          <w:sz w:val="24"/>
          <w:highlight w:val="none"/>
        </w:rPr>
        <w:t>按照</w:t>
      </w:r>
      <w:r>
        <w:rPr>
          <w:rFonts w:hint="eastAsia" w:ascii="宋体" w:hAnsi="宋体"/>
          <w:color w:val="auto"/>
          <w:sz w:val="24"/>
          <w:highlight w:val="none"/>
          <w:lang w:val="zh-CN"/>
        </w:rPr>
        <w:t>《关于政府采购支持监狱企业发展有关问题的通知》（财库〔2014〕68号）</w:t>
      </w:r>
      <w:r>
        <w:rPr>
          <w:rFonts w:hint="eastAsia" w:ascii="宋体" w:hAnsi="宋体"/>
          <w:color w:val="auto"/>
          <w:sz w:val="24"/>
          <w:highlight w:val="none"/>
        </w:rPr>
        <w:t>规定，</w:t>
      </w:r>
      <w:r>
        <w:rPr>
          <w:rFonts w:hint="eastAsia" w:ascii="宋体" w:hAnsi="宋体"/>
          <w:color w:val="auto"/>
          <w:sz w:val="24"/>
          <w:highlight w:val="none"/>
          <w:lang w:val="zh-CN"/>
        </w:rPr>
        <w:t>监狱企业需提供由省级以上监狱管理局、戒毒管理局(含新疆生产建设兵团)出具的属于监狱企业的证明文件。</w:t>
      </w:r>
    </w:p>
    <w:p w14:paraId="175EA649">
      <w:pPr>
        <w:ind w:firstLine="420"/>
        <w:rPr>
          <w:rFonts w:hint="eastAsia" w:ascii="宋体" w:hAnsi="宋体"/>
          <w:color w:val="auto"/>
          <w:sz w:val="24"/>
          <w:highlight w:val="none"/>
        </w:rPr>
      </w:pPr>
      <w:r>
        <w:rPr>
          <w:rFonts w:hint="eastAsia" w:ascii="宋体" w:hAnsi="宋体"/>
          <w:color w:val="auto"/>
          <w:sz w:val="24"/>
          <w:highlight w:val="none"/>
          <w:lang w:val="zh-CN"/>
        </w:rPr>
        <w:t>3</w:t>
      </w:r>
      <w:r>
        <w:rPr>
          <w:rFonts w:ascii="宋体" w:hAnsi="宋体"/>
          <w:color w:val="auto"/>
          <w:sz w:val="24"/>
          <w:highlight w:val="none"/>
          <w:lang w:val="zh-CN"/>
        </w:rPr>
        <w:t>7</w:t>
      </w:r>
      <w:r>
        <w:rPr>
          <w:rFonts w:hint="eastAsia" w:ascii="宋体" w:hAnsi="宋体"/>
          <w:color w:val="auto"/>
          <w:sz w:val="24"/>
          <w:highlight w:val="none"/>
          <w:lang w:val="zh-CN"/>
        </w:rPr>
        <w:t>.</w:t>
      </w:r>
      <w:r>
        <w:rPr>
          <w:rFonts w:hint="eastAsia" w:ascii="宋体" w:hAnsi="宋体"/>
          <w:color w:val="auto"/>
          <w:sz w:val="24"/>
          <w:highlight w:val="none"/>
        </w:rPr>
        <w:t>6</w:t>
      </w:r>
      <w:r>
        <w:rPr>
          <w:rFonts w:hint="eastAsia" w:ascii="宋体" w:hAnsi="宋体"/>
          <w:color w:val="auto"/>
          <w:sz w:val="24"/>
          <w:highlight w:val="none"/>
          <w:lang w:val="zh-CN"/>
        </w:rPr>
        <w:t xml:space="preserve"> 残疾人福利性单位</w:t>
      </w:r>
      <w:r>
        <w:rPr>
          <w:rFonts w:hint="eastAsia" w:ascii="宋体" w:hAnsi="宋体" w:cs="宋体"/>
          <w:color w:val="auto"/>
          <w:sz w:val="24"/>
          <w:szCs w:val="24"/>
          <w:highlight w:val="none"/>
        </w:rPr>
        <w:t>视同小型、微型企业</w:t>
      </w:r>
      <w:r>
        <w:rPr>
          <w:rFonts w:hint="eastAsia" w:ascii="宋体" w:hAnsi="宋体"/>
          <w:color w:val="auto"/>
          <w:sz w:val="24"/>
          <w:highlight w:val="none"/>
          <w:lang w:val="zh-CN"/>
        </w:rPr>
        <w:t>。</w:t>
      </w:r>
      <w:r>
        <w:rPr>
          <w:rFonts w:hint="eastAsia" w:ascii="宋体" w:hAnsi="宋体"/>
          <w:color w:val="auto"/>
          <w:sz w:val="24"/>
          <w:highlight w:val="none"/>
        </w:rPr>
        <w:t>按照《关于促进残疾人就业政府采购政策的通知》（财库〔2017〕141号）规定，</w:t>
      </w:r>
      <w:r>
        <w:rPr>
          <w:rFonts w:hint="eastAsia" w:ascii="宋体" w:hAnsi="宋体" w:cs="宋体"/>
          <w:color w:val="auto"/>
          <w:sz w:val="24"/>
          <w:szCs w:val="24"/>
          <w:highlight w:val="none"/>
        </w:rPr>
        <w:t>残疾人福利单位</w:t>
      </w:r>
      <w:r>
        <w:rPr>
          <w:rFonts w:hint="eastAsia" w:ascii="宋体" w:hAnsi="宋体"/>
          <w:color w:val="auto"/>
          <w:sz w:val="24"/>
          <w:highlight w:val="none"/>
        </w:rPr>
        <w:t>需</w:t>
      </w:r>
      <w:r>
        <w:rPr>
          <w:rFonts w:hint="eastAsia" w:ascii="宋体" w:hAnsi="宋体"/>
          <w:color w:val="auto"/>
          <w:sz w:val="24"/>
          <w:highlight w:val="none"/>
          <w:lang w:val="zh-CN"/>
        </w:rPr>
        <w:t>提供《残疾人福利性单位声明函》。</w:t>
      </w:r>
    </w:p>
    <w:p w14:paraId="16CC9132">
      <w:pPr>
        <w:pStyle w:val="50"/>
        <w:spacing w:after="312"/>
        <w:rPr>
          <w:rFonts w:ascii="Times New Roman" w:hAnsi="Times New Roman" w:eastAsia="宋体" w:cs="Times New Roman"/>
          <w:b/>
          <w:bCs/>
          <w:kern w:val="0"/>
          <w:sz w:val="24"/>
          <w:szCs w:val="20"/>
          <w:lang w:val="en-US" w:eastAsia="zh-CN" w:bidi="ar-SA"/>
        </w:rPr>
      </w:pPr>
      <w:r>
        <w:rPr>
          <w:rFonts w:hint="eastAsia"/>
          <w:color w:val="auto"/>
          <w:highlight w:val="none"/>
        </w:rPr>
        <w:br w:type="page"/>
      </w:r>
      <w:bookmarkStart w:id="226" w:name="_Toc193990839"/>
      <w:bookmarkStart w:id="227" w:name="_Toc193991318"/>
      <w:bookmarkStart w:id="228" w:name="_Toc193990922"/>
      <w:r>
        <w:rPr>
          <w:rFonts w:hint="eastAsia"/>
          <w:color w:val="auto"/>
          <w:highlight w:val="none"/>
        </w:rPr>
        <w:t>第三章  合同</w:t>
      </w:r>
      <w:bookmarkEnd w:id="79"/>
      <w:bookmarkEnd w:id="80"/>
      <w:bookmarkEnd w:id="81"/>
      <w:bookmarkEnd w:id="82"/>
      <w:bookmarkEnd w:id="83"/>
      <w:r>
        <w:rPr>
          <w:rFonts w:hint="eastAsia"/>
          <w:color w:val="auto"/>
          <w:highlight w:val="none"/>
        </w:rPr>
        <w:t>文本</w:t>
      </w:r>
      <w:bookmarkEnd w:id="226"/>
      <w:bookmarkEnd w:id="227"/>
      <w:bookmarkEnd w:id="228"/>
    </w:p>
    <w:p w14:paraId="7BC20DFB">
      <w:pPr>
        <w:autoSpaceDE w:val="0"/>
        <w:autoSpaceDN w:val="0"/>
        <w:adjustRightInd w:val="0"/>
        <w:spacing w:line="240" w:lineRule="atLeast"/>
        <w:ind w:left="560"/>
        <w:jc w:val="center"/>
        <w:outlineLvl w:val="0"/>
        <w:rPr>
          <w:rFonts w:hint="eastAsia" w:ascii="黑体" w:eastAsia="黑体"/>
          <w:b/>
          <w:bCs/>
          <w:color w:val="auto"/>
          <w:sz w:val="36"/>
          <w:szCs w:val="36"/>
          <w:highlight w:val="none"/>
          <w:lang w:val="zh-CN"/>
        </w:rPr>
      </w:pPr>
    </w:p>
    <w:p w14:paraId="2E8AF7E9">
      <w:pPr>
        <w:adjustRightInd w:val="0"/>
        <w:snapToGrid w:val="0"/>
        <w:spacing w:before="156" w:beforeLines="50" w:after="156" w:afterLines="50"/>
        <w:jc w:val="center"/>
        <w:outlineLvl w:val="0"/>
        <w:rPr>
          <w:rFonts w:hint="eastAsia" w:ascii="宋体" w:hAnsi="宋体"/>
          <w:bCs/>
          <w:color w:val="000000"/>
          <w:sz w:val="24"/>
        </w:rPr>
      </w:pPr>
      <w:r>
        <w:rPr>
          <w:rFonts w:hint="default" w:ascii="Symbol" w:hAnsi="Symbol" w:eastAsia="宋体" w:cs="Symbol"/>
          <w:kern w:val="2"/>
          <w:szCs w:val="24"/>
        </w:rPr>
        <w:t></w:t>
      </w:r>
      <w:bookmarkStart w:id="229" w:name="_Toc513029243"/>
      <w:bookmarkStart w:id="230" w:name="_Toc20823315"/>
      <w:bookmarkStart w:id="231" w:name="_Toc16938559"/>
      <w:r>
        <w:rPr>
          <w:rFonts w:hint="eastAsia" w:ascii="宋体" w:hAnsi="宋体"/>
          <w:bCs/>
          <w:color w:val="000000"/>
          <w:sz w:val="24"/>
        </w:rPr>
        <w:t>以下为本项目的合同条款，合同双方不得对招标、投标文件内容作实质性修改。</w:t>
      </w:r>
    </w:p>
    <w:p w14:paraId="1AEB4AF1">
      <w:pPr>
        <w:pStyle w:val="94"/>
        <w:adjustRightInd w:val="0"/>
        <w:snapToGrid w:val="0"/>
        <w:ind w:left="0"/>
        <w:rPr>
          <w:rFonts w:hint="eastAsia"/>
        </w:rPr>
      </w:pPr>
    </w:p>
    <w:bookmarkEnd w:id="229"/>
    <w:bookmarkEnd w:id="230"/>
    <w:bookmarkEnd w:id="231"/>
    <w:p w14:paraId="7AD88341">
      <w:pPr>
        <w:keepNext/>
        <w:keepLines/>
        <w:tabs>
          <w:tab w:val="left" w:pos="1008"/>
        </w:tabs>
        <w:spacing w:line="372" w:lineRule="auto"/>
        <w:ind w:left="1008" w:hanging="1008"/>
        <w:jc w:val="center"/>
        <w:outlineLvl w:val="4"/>
        <w:rPr>
          <w:rFonts w:hint="eastAsia" w:ascii="Symbol" w:hAnsi="Symbol" w:eastAsia="宋体" w:cs="Symbol"/>
          <w:b/>
          <w:bCs/>
          <w:sz w:val="28"/>
          <w:szCs w:val="28"/>
          <w:lang w:eastAsia="zh-CN"/>
        </w:rPr>
      </w:pPr>
      <w:r>
        <w:rPr>
          <w:rFonts w:ascii="Symbol" w:hAnsi="Symbol" w:cs="Symbol"/>
          <w:b/>
          <w:bCs/>
          <w:sz w:val="28"/>
          <w:szCs w:val="28"/>
        </w:rPr>
        <w:t>涉案车辆委托保管合同</w:t>
      </w:r>
      <w:r>
        <w:rPr>
          <w:rFonts w:hint="eastAsia" w:ascii="Symbol" w:hAnsi="Symbol" w:cs="Symbol"/>
          <w:b/>
          <w:bCs/>
          <w:sz w:val="28"/>
          <w:szCs w:val="28"/>
          <w:lang w:eastAsia="zh-CN"/>
        </w:rPr>
        <w:t>（</w:t>
      </w:r>
      <w:r>
        <w:rPr>
          <w:rFonts w:hint="eastAsia" w:ascii="Symbol" w:hAnsi="Symbol" w:cs="Symbol"/>
          <w:b/>
          <w:bCs/>
          <w:sz w:val="28"/>
          <w:szCs w:val="28"/>
          <w:lang w:val="en-US" w:eastAsia="zh-CN"/>
        </w:rPr>
        <w:t>城区</w:t>
      </w:r>
      <w:r>
        <w:rPr>
          <w:rFonts w:hint="eastAsia" w:ascii="Symbol" w:hAnsi="Symbol" w:cs="Symbol"/>
          <w:b/>
          <w:bCs/>
          <w:sz w:val="28"/>
          <w:szCs w:val="28"/>
          <w:lang w:eastAsia="zh-CN"/>
        </w:rPr>
        <w:t>）</w:t>
      </w:r>
    </w:p>
    <w:p w14:paraId="06969DB1">
      <w:pPr>
        <w:ind w:firstLine="420"/>
        <w:rPr>
          <w:rFonts w:hint="eastAsia" w:ascii="宋体" w:hAnsi="宋体" w:cs="Symbol"/>
          <w:sz w:val="24"/>
          <w:szCs w:val="24"/>
          <w:highlight w:val="none"/>
        </w:rPr>
      </w:pPr>
      <w:r>
        <w:rPr>
          <w:rFonts w:ascii="宋体" w:hAnsi="宋体" w:cs="Symbol"/>
          <w:sz w:val="24"/>
          <w:szCs w:val="24"/>
        </w:rPr>
        <w:t>甲方（委托人）：</w:t>
      </w:r>
      <w:r>
        <w:rPr>
          <w:rFonts w:ascii="宋体" w:hAnsi="宋体" w:cs="Symbol"/>
          <w:sz w:val="24"/>
          <w:szCs w:val="24"/>
          <w:u w:val="single"/>
        </w:rPr>
        <w:t></w:t>
      </w:r>
      <w:r>
        <w:rPr>
          <w:rFonts w:ascii="宋体" w:hAnsi="宋体" w:cs="Symbol"/>
          <w:sz w:val="24"/>
          <w:szCs w:val="24"/>
          <w:highlight w:val="none"/>
          <w:u w:val="single"/>
        </w:rPr>
        <w:t></w:t>
      </w:r>
    </w:p>
    <w:p w14:paraId="6E6DAE5B">
      <w:pPr>
        <w:ind w:firstLine="420"/>
        <w:rPr>
          <w:rFonts w:hint="eastAsia" w:ascii="宋体" w:hAnsi="宋体" w:cs="Symbol"/>
          <w:sz w:val="24"/>
          <w:szCs w:val="24"/>
          <w:highlight w:val="none"/>
        </w:rPr>
      </w:pPr>
      <w:r>
        <w:rPr>
          <w:rFonts w:ascii="宋体" w:hAnsi="宋体" w:cs="Symbol"/>
          <w:sz w:val="24"/>
          <w:szCs w:val="24"/>
          <w:highlight w:val="none"/>
        </w:rPr>
        <w:t>乙方（保管人）：</w:t>
      </w:r>
      <w:r>
        <w:rPr>
          <w:rFonts w:ascii="宋体" w:hAnsi="宋体" w:cs="Symbol"/>
          <w:sz w:val="24"/>
          <w:szCs w:val="24"/>
          <w:highlight w:val="none"/>
          <w:u w:val="single"/>
        </w:rPr>
        <w:t></w:t>
      </w:r>
    </w:p>
    <w:p w14:paraId="19C518F0">
      <w:pPr>
        <w:ind w:firstLine="420"/>
        <w:rPr>
          <w:rFonts w:hint="eastAsia" w:ascii="宋体" w:hAnsi="宋体" w:cs="Symbol"/>
          <w:sz w:val="24"/>
          <w:szCs w:val="24"/>
          <w:highlight w:val="none"/>
        </w:rPr>
      </w:pPr>
      <w:r>
        <w:rPr>
          <w:rFonts w:hint="eastAsia" w:ascii="宋体" w:hAnsi="宋体" w:cs="Symbol"/>
          <w:sz w:val="24"/>
          <w:szCs w:val="24"/>
          <w:highlight w:val="none"/>
        </w:rPr>
        <w:t>根据《 中华人民共和国民法典》《中华人民共和国政府采购法》的规定，甲乙双方经过友好协商，签订以下涉案车辆委托保管协议:</w:t>
      </w:r>
    </w:p>
    <w:p w14:paraId="618A8B84">
      <w:pPr>
        <w:ind w:firstLine="422"/>
        <w:rPr>
          <w:rFonts w:hint="eastAsia" w:ascii="宋体" w:hAnsi="宋体" w:cs="Symbol"/>
          <w:b/>
          <w:bCs/>
          <w:sz w:val="24"/>
          <w:szCs w:val="24"/>
          <w:highlight w:val="none"/>
        </w:rPr>
      </w:pPr>
      <w:r>
        <w:rPr>
          <w:rFonts w:hint="eastAsia" w:ascii="宋体" w:hAnsi="宋体" w:cs="Symbol"/>
          <w:b/>
          <w:bCs/>
          <w:sz w:val="24"/>
          <w:szCs w:val="24"/>
          <w:highlight w:val="none"/>
        </w:rPr>
        <w:t>一、委托保管对象</w:t>
      </w:r>
    </w:p>
    <w:p w14:paraId="4D32BFB4">
      <w:pPr>
        <w:ind w:firstLine="420"/>
        <w:rPr>
          <w:rFonts w:hint="eastAsia" w:ascii="宋体" w:hAnsi="宋体" w:cs="Symbol"/>
          <w:bCs/>
          <w:sz w:val="24"/>
          <w:szCs w:val="24"/>
          <w:highlight w:val="none"/>
        </w:rPr>
      </w:pPr>
      <w:r>
        <w:rPr>
          <w:rFonts w:hint="eastAsia" w:ascii="宋体" w:hAnsi="宋体" w:cs="Symbol"/>
          <w:sz w:val="24"/>
          <w:szCs w:val="24"/>
          <w:highlight w:val="none"/>
        </w:rPr>
        <w:t>本合同所指涉案车辆为本市公安交管部门在办理交通事故案件和其它行政、刑事案件中依法以扣留、扣押、收缴、追缴等方式提取的与案件有关的车辆及所载物品。以及公安交管部门安排存放的相关交通设施。</w:t>
      </w:r>
    </w:p>
    <w:p w14:paraId="61185EAA">
      <w:pPr>
        <w:ind w:firstLine="422"/>
        <w:rPr>
          <w:rFonts w:hint="eastAsia" w:ascii="宋体" w:hAnsi="宋体" w:cs="Symbol"/>
          <w:b/>
          <w:bCs/>
          <w:sz w:val="24"/>
          <w:szCs w:val="24"/>
          <w:highlight w:val="none"/>
        </w:rPr>
      </w:pPr>
      <w:r>
        <w:rPr>
          <w:rFonts w:hint="eastAsia" w:ascii="宋体" w:hAnsi="宋体" w:cs="Symbol"/>
          <w:b/>
          <w:bCs/>
          <w:sz w:val="24"/>
          <w:szCs w:val="24"/>
          <w:highlight w:val="none"/>
        </w:rPr>
        <w:t>二、委托保管内容</w:t>
      </w:r>
    </w:p>
    <w:p w14:paraId="1F615A2F">
      <w:pPr>
        <w:ind w:firstLine="420"/>
        <w:rPr>
          <w:rFonts w:hint="eastAsia" w:ascii="宋体" w:hAnsi="宋体" w:cs="Symbol"/>
          <w:sz w:val="24"/>
          <w:szCs w:val="24"/>
          <w:highlight w:val="none"/>
        </w:rPr>
      </w:pPr>
      <w:r>
        <w:rPr>
          <w:rFonts w:hint="eastAsia" w:ascii="宋体" w:hAnsi="宋体" w:cs="Symbol"/>
          <w:sz w:val="24"/>
          <w:szCs w:val="24"/>
          <w:highlight w:val="none"/>
        </w:rPr>
        <w:t>乙方严格遵守甲方文件《关于扣留车辆信息系统管理使用规定》、《南京市公安局交通管理局涉案财物管理暂行规定》，统一使用甲方开发的涉案车辆信息管理系统对涉案车辆进行入场、出场、转场登记、保管和移送。一律凭甲方盖（公）章的由涉案车辆信息管理系统打印的放车单发还涉案车辆，交及时将放车单副联、进出场照片装订后送交甲方。每天认真清点车辆和核对登记台帐，保证实际车辆与登记台帐数量、内容完全一致。</w:t>
      </w:r>
    </w:p>
    <w:p w14:paraId="3FC0AEF9">
      <w:pPr>
        <w:ind w:firstLine="422"/>
        <w:rPr>
          <w:rFonts w:hint="eastAsia" w:ascii="宋体" w:hAnsi="宋体" w:cs="Symbol"/>
          <w:b/>
          <w:bCs/>
          <w:sz w:val="24"/>
          <w:szCs w:val="24"/>
          <w:highlight w:val="none"/>
        </w:rPr>
      </w:pPr>
      <w:r>
        <w:rPr>
          <w:rFonts w:hint="eastAsia" w:ascii="宋体" w:hAnsi="宋体" w:cs="Symbol"/>
          <w:b/>
          <w:bCs/>
          <w:sz w:val="24"/>
          <w:szCs w:val="24"/>
          <w:highlight w:val="none"/>
        </w:rPr>
        <w:t>三、委托保管期限及保管场地信息</w:t>
      </w:r>
    </w:p>
    <w:p w14:paraId="796E5C1B">
      <w:pPr>
        <w:ind w:firstLine="420"/>
        <w:rPr>
          <w:rFonts w:hint="eastAsia" w:ascii="宋体" w:hAnsi="宋体" w:cs="Symbol"/>
          <w:sz w:val="24"/>
          <w:szCs w:val="24"/>
          <w:highlight w:val="none"/>
        </w:rPr>
      </w:pPr>
      <w:r>
        <w:rPr>
          <w:rFonts w:hint="eastAsia" w:ascii="宋体" w:hAnsi="宋体" w:cs="Symbol"/>
          <w:sz w:val="24"/>
          <w:szCs w:val="24"/>
          <w:highlight w:val="none"/>
        </w:rPr>
        <w:t>1.保管期限年，自年月日起，至年月日止。</w:t>
      </w:r>
    </w:p>
    <w:p w14:paraId="1772AA52">
      <w:pPr>
        <w:ind w:firstLine="420"/>
        <w:rPr>
          <w:rFonts w:hint="eastAsia" w:ascii="宋体" w:hAnsi="宋体" w:cs="Symbol"/>
          <w:sz w:val="24"/>
          <w:szCs w:val="24"/>
          <w:highlight w:val="none"/>
        </w:rPr>
      </w:pPr>
      <w:r>
        <w:rPr>
          <w:rFonts w:hint="eastAsia" w:ascii="宋体" w:hAnsi="宋体" w:cs="Symbol"/>
          <w:sz w:val="24"/>
          <w:szCs w:val="24"/>
          <w:highlight w:val="none"/>
        </w:rPr>
        <w:t>2.保管场地地址：</w:t>
      </w:r>
      <w:r>
        <w:rPr>
          <w:rFonts w:hint="eastAsia" w:ascii="宋体" w:hAnsi="宋体" w:cs="Symbol"/>
          <w:sz w:val="24"/>
          <w:szCs w:val="24"/>
          <w:highlight w:val="none"/>
          <w:u w:val="single"/>
        </w:rPr>
        <w:t xml:space="preserve">       （</w:t>
      </w:r>
      <w:r>
        <w:rPr>
          <w:rFonts w:hint="eastAsia" w:ascii="宋体" w:hAnsi="宋体" w:cs="Symbol"/>
          <w:sz w:val="24"/>
          <w:szCs w:val="24"/>
          <w:highlight w:val="none"/>
        </w:rPr>
        <w:t>场地定位图详见附件）。</w:t>
      </w:r>
    </w:p>
    <w:p w14:paraId="4EDD1910">
      <w:pPr>
        <w:ind w:firstLine="420"/>
        <w:rPr>
          <w:rFonts w:hint="eastAsia" w:ascii="宋体" w:hAnsi="宋体" w:cs="Symbol"/>
          <w:sz w:val="24"/>
          <w:szCs w:val="24"/>
          <w:highlight w:val="none"/>
        </w:rPr>
      </w:pPr>
      <w:r>
        <w:rPr>
          <w:rFonts w:hint="eastAsia" w:ascii="宋体" w:hAnsi="宋体" w:cs="Symbol"/>
          <w:sz w:val="24"/>
          <w:szCs w:val="24"/>
          <w:highlight w:val="none"/>
        </w:rPr>
        <w:t>3.保管场地总面积：</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平方米，其中涉案车辆保管场地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平方米，交通设施保管场地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平方米。场地面积及现状需与投标文件响应的内容及乙方承诺。（场地定位图及现场照片详见附件）。</w:t>
      </w:r>
    </w:p>
    <w:p w14:paraId="04181EAA">
      <w:pPr>
        <w:ind w:firstLine="422"/>
        <w:rPr>
          <w:rFonts w:hint="eastAsia" w:ascii="宋体" w:hAnsi="宋体" w:cs="Symbol"/>
          <w:b/>
          <w:bCs/>
          <w:sz w:val="24"/>
          <w:szCs w:val="24"/>
          <w:highlight w:val="none"/>
        </w:rPr>
      </w:pPr>
      <w:r>
        <w:rPr>
          <w:rFonts w:hint="eastAsia" w:ascii="宋体" w:hAnsi="宋体" w:cs="Symbol"/>
          <w:b/>
          <w:bCs/>
          <w:sz w:val="24"/>
          <w:szCs w:val="24"/>
          <w:highlight w:val="none"/>
        </w:rPr>
        <w:t>四、合同价款及支付方式</w:t>
      </w:r>
    </w:p>
    <w:p w14:paraId="2E6146F5">
      <w:pPr>
        <w:ind w:firstLine="420"/>
        <w:rPr>
          <w:rFonts w:hint="eastAsia" w:ascii="宋体" w:hAnsi="宋体" w:cs="Symbol"/>
          <w:sz w:val="24"/>
          <w:szCs w:val="24"/>
          <w:highlight w:val="none"/>
        </w:rPr>
      </w:pPr>
      <w:r>
        <w:rPr>
          <w:rFonts w:hint="eastAsia" w:ascii="宋体" w:hAnsi="宋体" w:cs="Symbol"/>
          <w:sz w:val="24"/>
          <w:szCs w:val="24"/>
          <w:highlight w:val="none"/>
        </w:rPr>
        <w:t>合同价款采用以下方式结算。</w:t>
      </w:r>
    </w:p>
    <w:p w14:paraId="7B93F6CA">
      <w:pPr>
        <w:ind w:firstLine="420"/>
        <w:rPr>
          <w:rFonts w:hint="eastAsia" w:ascii="宋体" w:hAnsi="宋体" w:cs="Symbol"/>
          <w:sz w:val="24"/>
          <w:szCs w:val="24"/>
          <w:highlight w:val="none"/>
        </w:rPr>
      </w:pPr>
      <w:r>
        <w:rPr>
          <w:rFonts w:hint="eastAsia" w:ascii="宋体" w:hAnsi="宋体" w:cs="Symbol"/>
          <w:sz w:val="24"/>
          <w:szCs w:val="24"/>
          <w:highlight w:val="none"/>
        </w:rPr>
        <w:t>1、固定总价：壹年保管费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万元，每月保管费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万元。</w:t>
      </w:r>
    </w:p>
    <w:p w14:paraId="1F9C2BDD">
      <w:pPr>
        <w:ind w:firstLine="420"/>
        <w:rPr>
          <w:rFonts w:hint="eastAsia" w:ascii="宋体" w:hAnsi="宋体" w:cs="Symbol"/>
          <w:sz w:val="24"/>
          <w:szCs w:val="24"/>
          <w:highlight w:val="none"/>
        </w:rPr>
      </w:pPr>
      <w:r>
        <w:rPr>
          <w:rFonts w:hint="eastAsia" w:ascii="宋体" w:hAnsi="宋体" w:cs="Symbol"/>
          <w:sz w:val="24"/>
          <w:szCs w:val="24"/>
          <w:highlight w:val="none"/>
        </w:rPr>
        <w:t>2、保管费按月结算及支付，乙方应于每月10日前向所属交警大队提供以下结算材料：①涉案车辆盘点表（原件，乙方提供）、②涉案车辆清单明细（原件，乙方提供）、③交通设施盘点统计表</w:t>
      </w:r>
      <w:r>
        <w:rPr>
          <w:rFonts w:hint="eastAsia" w:ascii="宋体" w:hAnsi="宋体" w:cs="Symbol"/>
          <w:sz w:val="24"/>
          <w:szCs w:val="24"/>
          <w:highlight w:val="none"/>
          <w:lang w:eastAsia="zh-CN"/>
        </w:rPr>
        <w:t>、</w:t>
      </w:r>
      <w:r>
        <w:rPr>
          <w:rFonts w:hint="eastAsia" w:ascii="宋体" w:hAnsi="宋体" w:cs="Symbol"/>
          <w:sz w:val="24"/>
          <w:szCs w:val="24"/>
          <w:highlight w:val="none"/>
        </w:rPr>
        <w:t>结算报告（原件，乙方商提供）交至分包对应交管大队审核。相应交管大队对乙方每月进行考核，填写①百分制考核表、②录入率考评表，每月保管费用按所属交管大队考核结果支付。</w:t>
      </w:r>
    </w:p>
    <w:p w14:paraId="1AE74722">
      <w:pPr>
        <w:ind w:firstLine="420"/>
        <w:rPr>
          <w:rFonts w:hint="eastAsia" w:ascii="宋体" w:hAnsi="宋体" w:cs="Symbol"/>
          <w:sz w:val="24"/>
          <w:szCs w:val="24"/>
          <w:highlight w:val="none"/>
        </w:rPr>
      </w:pPr>
      <w:r>
        <w:rPr>
          <w:rFonts w:hint="eastAsia" w:ascii="宋体" w:hAnsi="宋体" w:cs="Symbol"/>
          <w:sz w:val="24"/>
          <w:szCs w:val="24"/>
          <w:highlight w:val="none"/>
        </w:rPr>
        <w:t>3、中标供应商除向采购人收取保管费外，不得再向采购人收取任何费用。</w:t>
      </w:r>
    </w:p>
    <w:p w14:paraId="18CC36D3">
      <w:pPr>
        <w:ind w:firstLine="420"/>
        <w:rPr>
          <w:rFonts w:hint="eastAsia" w:ascii="宋体" w:hAnsi="宋体" w:cs="Symbol"/>
          <w:sz w:val="24"/>
          <w:szCs w:val="24"/>
          <w:highlight w:val="none"/>
        </w:rPr>
      </w:pPr>
      <w:r>
        <w:rPr>
          <w:rFonts w:hint="eastAsia" w:ascii="宋体" w:hAnsi="宋体" w:cs="Symbol"/>
          <w:sz w:val="24"/>
          <w:szCs w:val="24"/>
          <w:highlight w:val="none"/>
        </w:rPr>
        <w:t>特别说明：乙方同意本项目在合同到期后，由甲方委托的第三方审计单位进行结算审计。结算审计核减率5%以下的审计费用由采购人承担；核减率5%（含）以上的审计费用一律由供应商承担，并直接在审定价中扣除。中标供应商应无条件接受采购人内部审计部门的延伸审计，最后一个月付款待项目结算审计完成后，按审定金额支付，如已支付金额超出审定金额，则由乙方退还多支付金额。</w:t>
      </w:r>
    </w:p>
    <w:p w14:paraId="4D35A4A3">
      <w:pPr>
        <w:spacing w:line="360" w:lineRule="exact"/>
        <w:ind w:firstLine="472" w:firstLineChars="196"/>
        <w:rPr>
          <w:rFonts w:hint="eastAsia" w:ascii="宋体" w:hAnsi="宋体" w:cs="Symbol"/>
          <w:b/>
          <w:sz w:val="24"/>
          <w:szCs w:val="24"/>
          <w:highlight w:val="none"/>
        </w:rPr>
      </w:pPr>
      <w:r>
        <w:rPr>
          <w:rFonts w:hint="eastAsia" w:ascii="宋体" w:hAnsi="宋体" w:cs="Symbol"/>
          <w:b/>
          <w:sz w:val="24"/>
          <w:szCs w:val="24"/>
          <w:highlight w:val="none"/>
        </w:rPr>
        <w:t>五、履约保证金</w:t>
      </w:r>
    </w:p>
    <w:p w14:paraId="304FC18C">
      <w:pPr>
        <w:ind w:firstLine="420"/>
        <w:rPr>
          <w:rFonts w:hint="eastAsia" w:ascii="宋体" w:hAnsi="宋体" w:cs="Symbol"/>
          <w:sz w:val="24"/>
          <w:szCs w:val="24"/>
          <w:highlight w:val="none"/>
        </w:rPr>
      </w:pPr>
      <w:r>
        <w:rPr>
          <w:rFonts w:hint="eastAsia" w:ascii="宋体" w:hAnsi="宋体" w:cs="Symbol"/>
          <w:sz w:val="24"/>
          <w:szCs w:val="24"/>
          <w:highlight w:val="none"/>
        </w:rPr>
        <w:t>1、乙方应按以下第（(</w:t>
      </w:r>
      <w:r>
        <w:rPr>
          <w:rFonts w:hint="eastAsia" w:ascii="宋体" w:hAnsi="宋体" w:cs="Symbol"/>
          <w:sz w:val="24"/>
          <w:szCs w:val="24"/>
          <w:highlight w:val="none"/>
          <w:lang w:val="en-US" w:eastAsia="zh-CN"/>
        </w:rPr>
        <w:t>1</w:t>
      </w:r>
      <w:r>
        <w:rPr>
          <w:rFonts w:hint="eastAsia" w:ascii="宋体" w:hAnsi="宋体" w:cs="Symbol"/>
          <w:sz w:val="24"/>
          <w:szCs w:val="24"/>
          <w:highlight w:val="none"/>
        </w:rPr>
        <w:t xml:space="preserve">)）方式向甲方缴纳履约保证金： </w:t>
      </w:r>
    </w:p>
    <w:p w14:paraId="1AE31AB5">
      <w:pPr>
        <w:ind w:firstLine="420"/>
        <w:rPr>
          <w:rFonts w:hint="eastAsia" w:ascii="宋体" w:hAnsi="宋体" w:cs="Symbol"/>
          <w:sz w:val="24"/>
          <w:szCs w:val="24"/>
          <w:highlight w:val="none"/>
        </w:rPr>
      </w:pPr>
      <w:r>
        <w:rPr>
          <w:rFonts w:hint="eastAsia" w:ascii="宋体" w:hAnsi="宋体" w:cs="Symbol"/>
          <w:sz w:val="24"/>
          <w:szCs w:val="24"/>
          <w:highlight w:val="none"/>
        </w:rPr>
        <w:t xml:space="preserve">（1）无需缴纳履约保证金； </w:t>
      </w:r>
    </w:p>
    <w:p w14:paraId="12D00B92">
      <w:pPr>
        <w:ind w:firstLine="420"/>
        <w:rPr>
          <w:rFonts w:hint="eastAsia" w:ascii="宋体" w:hAnsi="宋体" w:cs="Symbol"/>
          <w:sz w:val="24"/>
          <w:szCs w:val="24"/>
          <w:highlight w:val="none"/>
        </w:rPr>
      </w:pPr>
      <w:r>
        <w:rPr>
          <w:rFonts w:hint="eastAsia" w:ascii="宋体" w:hAnsi="宋体" w:cs="Symbol"/>
          <w:sz w:val="24"/>
          <w:szCs w:val="24"/>
          <w:highlight w:val="none"/>
        </w:rPr>
        <w:t xml:space="preserve">（2）以金融机构或担保机构出具的保函形式缴纳履约保证金，金额为各分包合同总价款的10%。 </w:t>
      </w:r>
    </w:p>
    <w:p w14:paraId="6DA2DCD4">
      <w:pPr>
        <w:ind w:firstLine="420"/>
        <w:rPr>
          <w:rFonts w:hint="eastAsia" w:ascii="宋体" w:hAnsi="宋体" w:cs="Symbol"/>
          <w:sz w:val="24"/>
          <w:szCs w:val="24"/>
          <w:highlight w:val="none"/>
        </w:rPr>
      </w:pPr>
      <w:r>
        <w:rPr>
          <w:rFonts w:hint="eastAsia" w:ascii="宋体" w:hAnsi="宋体" w:cs="Symbol"/>
          <w:sz w:val="24"/>
          <w:szCs w:val="24"/>
          <w:highlight w:val="none"/>
        </w:rPr>
        <w:t xml:space="preserve">2、履约保证金的有效期至乙方按照合同要求完成服务。 </w:t>
      </w:r>
    </w:p>
    <w:p w14:paraId="3BF273C8">
      <w:pPr>
        <w:ind w:firstLine="420"/>
        <w:rPr>
          <w:rFonts w:hint="eastAsia" w:ascii="宋体" w:hAnsi="宋体" w:cs="Symbol"/>
          <w:sz w:val="24"/>
          <w:szCs w:val="24"/>
          <w:highlight w:val="none"/>
        </w:rPr>
      </w:pPr>
      <w:r>
        <w:rPr>
          <w:rFonts w:hint="eastAsia" w:ascii="宋体" w:hAnsi="宋体" w:cs="Symbol"/>
          <w:sz w:val="24"/>
          <w:szCs w:val="24"/>
          <w:highlight w:val="none"/>
        </w:rPr>
        <w:t xml:space="preserve">3、如乙方未能履行合同规定的义务，甲方有权从履约保证金中取得补偿。 </w:t>
      </w:r>
    </w:p>
    <w:p w14:paraId="54EC6274">
      <w:pPr>
        <w:ind w:firstLine="420"/>
        <w:rPr>
          <w:rFonts w:hint="eastAsia" w:ascii="宋体" w:hAnsi="宋体" w:cs="Symbol"/>
          <w:sz w:val="24"/>
          <w:szCs w:val="24"/>
          <w:highlight w:val="none"/>
        </w:rPr>
      </w:pPr>
      <w:r>
        <w:rPr>
          <w:rFonts w:hint="eastAsia" w:ascii="宋体" w:hAnsi="宋体" w:cs="Symbol"/>
          <w:sz w:val="24"/>
          <w:szCs w:val="24"/>
          <w:highlight w:val="none"/>
        </w:rPr>
        <w:t>4、履约保证金扣除甲方应得的补偿后的余额，在有效期满后无息退还给乙方。</w:t>
      </w:r>
    </w:p>
    <w:p w14:paraId="599A4540">
      <w:pPr>
        <w:ind w:firstLine="422"/>
        <w:rPr>
          <w:rFonts w:hint="eastAsia" w:ascii="宋体" w:hAnsi="宋体" w:cs="Symbol"/>
          <w:b/>
          <w:bCs/>
          <w:sz w:val="24"/>
          <w:szCs w:val="24"/>
          <w:highlight w:val="none"/>
        </w:rPr>
      </w:pPr>
      <w:r>
        <w:rPr>
          <w:rFonts w:hint="eastAsia" w:ascii="宋体" w:hAnsi="宋体" w:cs="Symbol"/>
          <w:b/>
          <w:bCs/>
          <w:sz w:val="24"/>
          <w:szCs w:val="24"/>
          <w:highlight w:val="none"/>
        </w:rPr>
        <w:t>六、甲方权利义务</w:t>
      </w:r>
    </w:p>
    <w:p w14:paraId="2C6735E0">
      <w:pPr>
        <w:ind w:firstLine="480" w:firstLineChars="200"/>
        <w:rPr>
          <w:rFonts w:hint="eastAsia" w:ascii="宋体" w:hAnsi="宋体" w:cs="Symbol"/>
          <w:sz w:val="24"/>
          <w:szCs w:val="24"/>
          <w:highlight w:val="none"/>
        </w:rPr>
      </w:pPr>
      <w:r>
        <w:rPr>
          <w:rFonts w:hint="eastAsia" w:ascii="宋体" w:hAnsi="宋体" w:cs="Symbol"/>
          <w:sz w:val="24"/>
          <w:szCs w:val="24"/>
          <w:highlight w:val="none"/>
        </w:rPr>
        <w:t>1、甲方有权要求乙方按照甲方规定的要求对涉案车辆、物品、交通设施进行保管。</w:t>
      </w:r>
    </w:p>
    <w:p w14:paraId="4F10ECCB">
      <w:pPr>
        <w:ind w:firstLine="480" w:firstLineChars="200"/>
        <w:rPr>
          <w:rFonts w:hint="eastAsia" w:ascii="宋体" w:hAnsi="宋体" w:cs="Symbol"/>
          <w:sz w:val="24"/>
          <w:szCs w:val="24"/>
          <w:highlight w:val="none"/>
        </w:rPr>
      </w:pPr>
      <w:r>
        <w:rPr>
          <w:rFonts w:hint="eastAsia" w:ascii="宋体" w:hAnsi="宋体" w:cs="Symbol"/>
          <w:sz w:val="24"/>
          <w:szCs w:val="24"/>
          <w:highlight w:val="none"/>
        </w:rPr>
        <w:t>2、甲方及其上级主管部门有权对乙方进行监督，并对乙方保管行为实行月度评价考核制度。甲方有权从乙方保管费中扣除违约金。</w:t>
      </w:r>
    </w:p>
    <w:p w14:paraId="48FE0947">
      <w:pPr>
        <w:ind w:firstLine="480" w:firstLineChars="200"/>
        <w:rPr>
          <w:rFonts w:hint="eastAsia" w:ascii="宋体" w:hAnsi="宋体" w:eastAsia="宋体" w:cs="Symbol"/>
          <w:sz w:val="24"/>
          <w:szCs w:val="24"/>
          <w:highlight w:val="none"/>
          <w:lang w:eastAsia="zh-CN"/>
        </w:rPr>
      </w:pPr>
      <w:r>
        <w:rPr>
          <w:rFonts w:hint="eastAsia" w:ascii="宋体" w:hAnsi="宋体" w:cs="Symbol"/>
          <w:sz w:val="24"/>
          <w:szCs w:val="24"/>
          <w:highlight w:val="none"/>
        </w:rPr>
        <w:t>3、甲方委派</w:t>
      </w:r>
      <w:r>
        <w:rPr>
          <w:rFonts w:hint="eastAsia" w:ascii="宋体" w:hAnsi="宋体" w:cs="Symbol"/>
          <w:sz w:val="24"/>
          <w:szCs w:val="24"/>
          <w:highlight w:val="none"/>
          <w:u w:val="single"/>
        </w:rPr>
        <w:t xml:space="preserve">       （</w:t>
      </w:r>
      <w:r>
        <w:rPr>
          <w:rFonts w:hint="eastAsia" w:ascii="宋体" w:hAnsi="宋体" w:cs="Symbol"/>
          <w:sz w:val="24"/>
          <w:szCs w:val="24"/>
          <w:highlight w:val="none"/>
        </w:rPr>
        <w:t>职务：分管副大队长）、</w:t>
      </w:r>
      <w:r>
        <w:rPr>
          <w:rFonts w:hint="eastAsia" w:ascii="宋体" w:hAnsi="宋体" w:cs="Symbol"/>
          <w:sz w:val="24"/>
          <w:szCs w:val="24"/>
          <w:highlight w:val="none"/>
          <w:u w:val="single"/>
        </w:rPr>
        <w:t xml:space="preserve">      （</w:t>
      </w:r>
      <w:r>
        <w:rPr>
          <w:rFonts w:hint="eastAsia" w:ascii="宋体" w:hAnsi="宋体" w:cs="Symbol"/>
          <w:sz w:val="24"/>
          <w:szCs w:val="24"/>
          <w:highlight w:val="none"/>
        </w:rPr>
        <w:t>职务：责任民警）</w:t>
      </w:r>
      <w:r>
        <w:rPr>
          <w:rFonts w:hint="eastAsia" w:ascii="宋体" w:hAnsi="宋体" w:cs="Symbol"/>
          <w:sz w:val="24"/>
          <w:szCs w:val="24"/>
          <w:highlight w:val="none"/>
          <w:lang w:eastAsia="zh-CN"/>
        </w:rPr>
        <w:t>负责对涉案车辆保管站的监督管理、评价考核、款项支付和工作对接。</w:t>
      </w:r>
    </w:p>
    <w:p w14:paraId="31FAB93A">
      <w:pPr>
        <w:ind w:firstLine="480" w:firstLineChars="200"/>
        <w:rPr>
          <w:rFonts w:hint="eastAsia" w:ascii="宋体" w:hAnsi="宋体" w:cs="Symbol"/>
          <w:sz w:val="24"/>
          <w:szCs w:val="24"/>
          <w:highlight w:val="none"/>
        </w:rPr>
      </w:pPr>
      <w:r>
        <w:rPr>
          <w:rFonts w:hint="eastAsia" w:ascii="宋体" w:hAnsi="宋体" w:cs="Symbol"/>
          <w:sz w:val="24"/>
          <w:szCs w:val="24"/>
          <w:highlight w:val="none"/>
        </w:rPr>
        <w:t>4、甲方应约束、培训所属执法人员依法履行职务。</w:t>
      </w:r>
    </w:p>
    <w:p w14:paraId="61BE32AC">
      <w:pPr>
        <w:ind w:firstLine="480" w:firstLineChars="200"/>
        <w:rPr>
          <w:rFonts w:hint="eastAsia" w:ascii="宋体" w:hAnsi="宋体" w:cs="Symbol"/>
          <w:sz w:val="24"/>
          <w:szCs w:val="24"/>
          <w:highlight w:val="none"/>
        </w:rPr>
      </w:pPr>
      <w:r>
        <w:rPr>
          <w:rFonts w:hint="eastAsia" w:ascii="宋体" w:hAnsi="宋体" w:cs="Symbol"/>
          <w:sz w:val="24"/>
          <w:szCs w:val="24"/>
          <w:highlight w:val="none"/>
        </w:rPr>
        <w:t>5、甲方应按约定向乙方支付保管费。</w:t>
      </w:r>
    </w:p>
    <w:p w14:paraId="2FBB495B">
      <w:pPr>
        <w:ind w:firstLine="480" w:firstLineChars="200"/>
        <w:rPr>
          <w:rFonts w:hint="eastAsia" w:ascii="宋体" w:hAnsi="宋体" w:cs="Symbol"/>
          <w:sz w:val="24"/>
          <w:szCs w:val="24"/>
          <w:highlight w:val="none"/>
        </w:rPr>
      </w:pPr>
      <w:r>
        <w:rPr>
          <w:rFonts w:hint="eastAsia" w:ascii="宋体" w:hAnsi="宋体" w:cs="Symbol"/>
          <w:sz w:val="24"/>
          <w:szCs w:val="24"/>
          <w:highlight w:val="none"/>
        </w:rPr>
        <w:t>6、甲方有权要求乙方对保管站运行过程中出现的妨碍被保管车辆、交通设施安全妥善保管的不利因素进行排除。</w:t>
      </w:r>
    </w:p>
    <w:p w14:paraId="48017721">
      <w:pPr>
        <w:pStyle w:val="2"/>
        <w:rPr>
          <w:rFonts w:hint="eastAsia" w:eastAsia="宋体"/>
          <w:highlight w:val="none"/>
          <w:lang w:val="en-US" w:eastAsia="zh-CN"/>
        </w:rPr>
      </w:pPr>
      <w:r>
        <w:rPr>
          <w:rFonts w:hint="eastAsia" w:cs="Symbol"/>
          <w:sz w:val="24"/>
          <w:szCs w:val="24"/>
          <w:highlight w:val="none"/>
          <w:lang w:val="en-US" w:eastAsia="zh-CN"/>
        </w:rPr>
        <w:t>7、甲方有权按工作需要统一安排涉案车辆进行停放保管，乙方不得被拒绝提供服务。</w:t>
      </w:r>
    </w:p>
    <w:p w14:paraId="1DA9B884">
      <w:pPr>
        <w:ind w:firstLine="422"/>
        <w:rPr>
          <w:rFonts w:hint="eastAsia" w:ascii="宋体" w:hAnsi="宋体" w:cs="Symbol"/>
          <w:b/>
          <w:bCs/>
          <w:sz w:val="24"/>
          <w:szCs w:val="24"/>
          <w:highlight w:val="none"/>
        </w:rPr>
      </w:pPr>
      <w:r>
        <w:rPr>
          <w:rFonts w:hint="eastAsia" w:ascii="宋体" w:hAnsi="宋体" w:cs="Symbol"/>
          <w:b/>
          <w:bCs/>
          <w:sz w:val="24"/>
          <w:szCs w:val="24"/>
          <w:highlight w:val="none"/>
        </w:rPr>
        <w:t>七、乙方权利义务</w:t>
      </w:r>
    </w:p>
    <w:p w14:paraId="6233821A">
      <w:pPr>
        <w:ind w:firstLine="480" w:firstLineChars="200"/>
        <w:rPr>
          <w:rFonts w:hint="eastAsia" w:ascii="宋体" w:hAnsi="宋体" w:cs="Symbol"/>
          <w:sz w:val="24"/>
          <w:szCs w:val="24"/>
          <w:highlight w:val="none"/>
        </w:rPr>
      </w:pPr>
      <w:r>
        <w:rPr>
          <w:rFonts w:hint="eastAsia" w:ascii="宋体" w:hAnsi="宋体" w:cs="Symbol"/>
          <w:sz w:val="24"/>
          <w:szCs w:val="24"/>
          <w:highlight w:val="none"/>
        </w:rPr>
        <w:t>1、乙方有权向甲方提出合理化建议。</w:t>
      </w:r>
    </w:p>
    <w:p w14:paraId="18E39C2B">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2、乙方有权按本协议约定向甲方申请支付保管费用。</w:t>
      </w:r>
    </w:p>
    <w:p w14:paraId="74B026EC">
      <w:pPr>
        <w:ind w:firstLine="480" w:firstLineChars="200"/>
        <w:rPr>
          <w:rFonts w:hint="eastAsia" w:ascii="宋体" w:hAnsi="宋体" w:cs="Symbol"/>
          <w:sz w:val="24"/>
          <w:szCs w:val="24"/>
          <w:highlight w:val="none"/>
        </w:rPr>
      </w:pPr>
      <w:r>
        <w:rPr>
          <w:rFonts w:hint="eastAsia" w:ascii="宋体" w:hAnsi="宋体" w:cs="Symbol"/>
          <w:sz w:val="24"/>
          <w:szCs w:val="24"/>
          <w:highlight w:val="none"/>
        </w:rPr>
        <w:t>3、乙方必须在涉案车辆保管场所悬挂合法的营业执照，设置专人看管，监控及照明等安全防护设施齐全有效，有完善的安全管理制度及巡查措施，具备防雨、防晒、防火、防盗、防水淹等管理设施，保证停车场地的正常安全使用。</w:t>
      </w:r>
      <w:r>
        <w:rPr>
          <w:rFonts w:hint="eastAsia" w:ascii="宋体" w:hAnsi="宋体" w:cs="宋体"/>
          <w:sz w:val="24"/>
          <w:szCs w:val="24"/>
          <w:highlight w:val="none"/>
        </w:rPr>
        <w:t>视频监控设备（监控能与交管部门数据联通）可视范围应覆盖整个停车场，并24小时录像，保存时间不少于6个月。</w:t>
      </w:r>
    </w:p>
    <w:p w14:paraId="2BBF3A3F">
      <w:pPr>
        <w:ind w:firstLine="480" w:firstLineChars="200"/>
        <w:rPr>
          <w:rFonts w:hint="eastAsia" w:ascii="宋体" w:hAnsi="宋体" w:cs="Symbol"/>
          <w:sz w:val="24"/>
          <w:szCs w:val="24"/>
          <w:highlight w:val="none"/>
        </w:rPr>
      </w:pPr>
      <w:r>
        <w:rPr>
          <w:rFonts w:hint="eastAsia" w:ascii="宋体" w:hAnsi="宋体" w:cs="Symbol"/>
          <w:sz w:val="24"/>
          <w:szCs w:val="24"/>
          <w:highlight w:val="none"/>
        </w:rPr>
        <w:t>4、乙方应严格遵守甲方关于涉案车辆入场登记、移送、保管、出场、收费等方面的规定，有义务对乙方保管人员进行培训和业务指导。严禁看管人员对入出场车辆不登记和弄虚作假，不得私自放车，不得从事或接受任何人针对甲方扣留的涉案车辆提出的任何形式的有偿服务及延伸服务，不得对甲方扣留的涉案车辆进行收费。</w:t>
      </w:r>
    </w:p>
    <w:p w14:paraId="13ED3D80">
      <w:pPr>
        <w:ind w:firstLine="480" w:firstLineChars="200"/>
        <w:rPr>
          <w:rFonts w:hint="eastAsia" w:ascii="宋体" w:hAnsi="宋体" w:cs="Symbol"/>
          <w:sz w:val="24"/>
          <w:szCs w:val="24"/>
          <w:highlight w:val="none"/>
        </w:rPr>
      </w:pPr>
      <w:r>
        <w:rPr>
          <w:rFonts w:hint="eastAsia" w:ascii="宋体" w:hAnsi="宋体" w:cs="Symbol"/>
          <w:sz w:val="24"/>
          <w:szCs w:val="24"/>
          <w:highlight w:val="none"/>
        </w:rPr>
        <w:t>5、乙方应自觉遵守中华人民共和国法律、法规，妥善保管涉案车辆。禁止拆卸车辆零件、非法买卖涉案车辆、零件及所载物品，监守自盗、非法占用、使用涉案车辆，车辆在拖移、暂放、转场等保管期间的交通违法行为，由乙方应承担相应的罚款、记分等处罚。</w:t>
      </w:r>
    </w:p>
    <w:p w14:paraId="1AF088C7">
      <w:pPr>
        <w:ind w:firstLine="480" w:firstLineChars="200"/>
        <w:rPr>
          <w:rFonts w:hint="eastAsia" w:ascii="宋体" w:hAnsi="宋体" w:cs="Symbol"/>
          <w:sz w:val="24"/>
          <w:szCs w:val="24"/>
          <w:highlight w:val="none"/>
        </w:rPr>
      </w:pPr>
      <w:r>
        <w:rPr>
          <w:rFonts w:hint="eastAsia" w:ascii="宋体" w:hAnsi="宋体" w:cs="Symbol"/>
          <w:sz w:val="24"/>
          <w:szCs w:val="24"/>
          <w:highlight w:val="none"/>
        </w:rPr>
        <w:t>6、合同期满后，乙方不得以任何理由向甲方主张包括土地平整设施设备采购或安装等在内产生的任何赔偿或补偿。</w:t>
      </w:r>
    </w:p>
    <w:p w14:paraId="4ECCCE8F">
      <w:pPr>
        <w:ind w:firstLine="422"/>
        <w:rPr>
          <w:rFonts w:hint="eastAsia" w:ascii="宋体" w:hAnsi="宋体" w:cs="Symbol"/>
          <w:b/>
          <w:bCs/>
          <w:sz w:val="24"/>
          <w:szCs w:val="24"/>
          <w:highlight w:val="none"/>
        </w:rPr>
      </w:pPr>
      <w:r>
        <w:rPr>
          <w:rFonts w:ascii="宋体" w:hAnsi="宋体" w:cs="Symbol"/>
          <w:b/>
          <w:bCs/>
          <w:sz w:val="24"/>
          <w:szCs w:val="24"/>
          <w:highlight w:val="none"/>
        </w:rPr>
        <w:t>八、损害赔偿</w:t>
      </w:r>
    </w:p>
    <w:p w14:paraId="119EC746">
      <w:pPr>
        <w:ind w:firstLine="480" w:firstLineChars="200"/>
        <w:rPr>
          <w:rFonts w:hint="eastAsia" w:ascii="宋体" w:hAnsi="宋体" w:cs="Symbol"/>
          <w:sz w:val="24"/>
          <w:szCs w:val="24"/>
          <w:highlight w:val="none"/>
        </w:rPr>
      </w:pPr>
      <w:r>
        <w:rPr>
          <w:rFonts w:hint="eastAsia" w:ascii="宋体" w:hAnsi="宋体" w:cs="Symbol"/>
          <w:sz w:val="24"/>
          <w:szCs w:val="24"/>
          <w:highlight w:val="none"/>
        </w:rPr>
        <w:t>1、在本项目合同履行期限内，由于盗抢、火灾等非不可抗力因素造成保管物毁损、灭失的，乙方应当承担包括民事赔偿、刑事责任等在内的一切责任。</w:t>
      </w:r>
    </w:p>
    <w:p w14:paraId="49E9FE15">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2、乙方对委托保管车辆的灭失或毁损按照车辆原价值（即购入发票价）进行赔偿。对零部件缺失的，恢复原状，不能恢复原状的，按新部件赔偿。并承担与之相关的一切合理费用。</w:t>
      </w:r>
    </w:p>
    <w:p w14:paraId="53FC4ADE">
      <w:pPr>
        <w:ind w:firstLine="482" w:firstLineChars="200"/>
        <w:rPr>
          <w:rFonts w:hint="eastAsia" w:ascii="宋体" w:hAnsi="宋体" w:cs="Symbol"/>
          <w:b/>
          <w:bCs/>
          <w:sz w:val="24"/>
          <w:szCs w:val="24"/>
          <w:highlight w:val="none"/>
        </w:rPr>
      </w:pPr>
      <w:r>
        <w:rPr>
          <w:rFonts w:hint="eastAsia" w:ascii="宋体" w:hAnsi="宋体" w:cs="Symbol"/>
          <w:b/>
          <w:bCs/>
          <w:sz w:val="24"/>
          <w:szCs w:val="24"/>
          <w:highlight w:val="none"/>
        </w:rPr>
        <w:t>九、违约责任</w:t>
      </w:r>
    </w:p>
    <w:p w14:paraId="76850642">
      <w:pPr>
        <w:ind w:firstLine="480" w:firstLineChars="200"/>
        <w:rPr>
          <w:rFonts w:hint="eastAsia" w:ascii="宋体" w:hAnsi="宋体" w:cs="Symbol"/>
          <w:sz w:val="24"/>
          <w:szCs w:val="24"/>
          <w:highlight w:val="none"/>
        </w:rPr>
      </w:pPr>
      <w:r>
        <w:rPr>
          <w:rFonts w:hint="eastAsia" w:ascii="宋体" w:hAnsi="宋体" w:cs="Symbol"/>
          <w:sz w:val="24"/>
          <w:szCs w:val="24"/>
          <w:highlight w:val="none"/>
        </w:rPr>
        <w:t>1、甲方逾期支付保管费的，每超一天向乙方支付当期保管费总额1</w:t>
      </w:r>
      <w:r>
        <w:rPr>
          <w:rFonts w:ascii="宋体" w:hAnsi="宋体" w:cs="Arial"/>
          <w:sz w:val="24"/>
          <w:szCs w:val="24"/>
          <w:highlight w:val="none"/>
        </w:rPr>
        <w:t>‰</w:t>
      </w:r>
      <w:r>
        <w:rPr>
          <w:rFonts w:hint="eastAsia" w:ascii="宋体" w:hAnsi="宋体" w:cs="Symbol"/>
          <w:sz w:val="24"/>
          <w:szCs w:val="24"/>
          <w:highlight w:val="none"/>
        </w:rPr>
        <w:t>的违约金，总额不超过年保管费总额的5%。但由于财政资金拨款不到位而导致甲方逾期付款的，甲方不承担违约责任，并且该情况不能成为乙方拒绝提供服务的理由。</w:t>
      </w:r>
    </w:p>
    <w:p w14:paraId="0623AC96">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2、乙方违反《评价考核办法》，按评价考核办法承担违约责任。</w:t>
      </w:r>
    </w:p>
    <w:p w14:paraId="12F36B6D">
      <w:pPr>
        <w:pStyle w:val="2"/>
        <w:rPr>
          <w:rFonts w:hint="default" w:ascii="宋体" w:hAnsi="宋体" w:eastAsia="宋体" w:cs="Symbol"/>
          <w:sz w:val="24"/>
          <w:szCs w:val="24"/>
          <w:highlight w:val="none"/>
          <w:lang w:val="en-US" w:eastAsia="zh-CN" w:bidi="ar-SA"/>
        </w:rPr>
      </w:pPr>
      <w:r>
        <w:rPr>
          <w:rFonts w:hint="eastAsia" w:ascii="宋体" w:hAnsi="宋体" w:eastAsia="宋体" w:cs="Symbol"/>
          <w:sz w:val="24"/>
          <w:szCs w:val="24"/>
          <w:highlight w:val="none"/>
          <w:lang w:val="en-US" w:eastAsia="zh-CN" w:bidi="ar-SA"/>
        </w:rPr>
        <w:t>3、因乙方原因导致甲方解除合同或乙方单方解除合同，应向甲方支付合同总额20%的违约金。</w:t>
      </w:r>
    </w:p>
    <w:p w14:paraId="7934A339">
      <w:pPr>
        <w:ind w:firstLine="422"/>
        <w:rPr>
          <w:rFonts w:hint="eastAsia" w:ascii="宋体" w:hAnsi="宋体" w:cs="Symbol"/>
          <w:b/>
          <w:bCs/>
          <w:sz w:val="24"/>
          <w:szCs w:val="24"/>
          <w:highlight w:val="none"/>
        </w:rPr>
      </w:pPr>
      <w:r>
        <w:rPr>
          <w:rFonts w:hint="eastAsia" w:ascii="宋体" w:hAnsi="宋体" w:cs="Symbol"/>
          <w:b/>
          <w:bCs/>
          <w:sz w:val="24"/>
          <w:szCs w:val="24"/>
          <w:highlight w:val="none"/>
        </w:rPr>
        <w:t>十、争议解决</w:t>
      </w:r>
    </w:p>
    <w:p w14:paraId="7B1FBC4A">
      <w:pPr>
        <w:ind w:firstLine="480" w:firstLineChars="200"/>
        <w:rPr>
          <w:rFonts w:hint="eastAsia" w:ascii="宋体" w:hAnsi="宋体" w:cs="Symbol"/>
          <w:sz w:val="24"/>
          <w:szCs w:val="24"/>
          <w:highlight w:val="none"/>
        </w:rPr>
      </w:pPr>
      <w:r>
        <w:rPr>
          <w:rFonts w:hint="eastAsia" w:ascii="宋体" w:hAnsi="宋体" w:cs="Symbol"/>
          <w:sz w:val="24"/>
          <w:szCs w:val="24"/>
          <w:highlight w:val="none"/>
        </w:rPr>
        <w:t>本协议执行过程中，甲乙双方发生争议的，由双方协商解决，协商不成的，可向甲方所在地人民法院提起民事诉讼。</w:t>
      </w:r>
    </w:p>
    <w:p w14:paraId="68E939EA">
      <w:pPr>
        <w:ind w:firstLine="422"/>
        <w:rPr>
          <w:rFonts w:hint="eastAsia" w:ascii="宋体" w:hAnsi="宋体" w:cs="Symbol"/>
          <w:b/>
          <w:bCs/>
          <w:sz w:val="24"/>
          <w:szCs w:val="24"/>
          <w:highlight w:val="none"/>
        </w:rPr>
      </w:pPr>
      <w:r>
        <w:rPr>
          <w:rFonts w:hint="eastAsia" w:ascii="宋体" w:hAnsi="宋体" w:cs="Symbol"/>
          <w:b/>
          <w:bCs/>
          <w:sz w:val="24"/>
          <w:szCs w:val="24"/>
          <w:highlight w:val="none"/>
        </w:rPr>
        <w:t>十一、合同生效</w:t>
      </w:r>
    </w:p>
    <w:p w14:paraId="1DBFDF1A">
      <w:pPr>
        <w:ind w:firstLine="420"/>
        <w:rPr>
          <w:rFonts w:hint="eastAsia" w:ascii="宋体" w:hAnsi="宋体" w:cs="Symbol"/>
          <w:sz w:val="24"/>
          <w:szCs w:val="24"/>
          <w:highlight w:val="none"/>
        </w:rPr>
      </w:pPr>
      <w:r>
        <w:rPr>
          <w:rFonts w:hint="eastAsia" w:ascii="宋体" w:hAnsi="宋体" w:cs="Symbol"/>
          <w:sz w:val="24"/>
          <w:szCs w:val="24"/>
          <w:highlight w:val="none"/>
        </w:rPr>
        <w:t>本协议经甲乙双方签字盖（公）章后生效。</w:t>
      </w:r>
    </w:p>
    <w:p w14:paraId="52EA120C">
      <w:pPr>
        <w:ind w:firstLine="422"/>
        <w:rPr>
          <w:rFonts w:hint="eastAsia" w:ascii="宋体" w:hAnsi="宋体" w:cs="Symbol"/>
          <w:bCs/>
          <w:sz w:val="24"/>
          <w:szCs w:val="24"/>
          <w:highlight w:val="none"/>
        </w:rPr>
      </w:pPr>
      <w:r>
        <w:rPr>
          <w:rFonts w:hint="eastAsia" w:ascii="宋体" w:hAnsi="宋体" w:cs="Symbol"/>
          <w:b/>
          <w:bCs/>
          <w:sz w:val="24"/>
          <w:szCs w:val="24"/>
          <w:highlight w:val="none"/>
        </w:rPr>
        <w:t>十二、合同解除</w:t>
      </w:r>
    </w:p>
    <w:p w14:paraId="2D3C2DF5">
      <w:pPr>
        <w:ind w:firstLine="480" w:firstLineChars="200"/>
        <w:rPr>
          <w:rFonts w:hint="eastAsia" w:ascii="宋体" w:hAnsi="宋体" w:cs="Symbol"/>
          <w:sz w:val="24"/>
          <w:szCs w:val="24"/>
          <w:highlight w:val="none"/>
        </w:rPr>
      </w:pPr>
      <w:r>
        <w:rPr>
          <w:rFonts w:hint="eastAsia" w:ascii="宋体" w:hAnsi="宋体" w:cs="Symbol"/>
          <w:sz w:val="24"/>
          <w:szCs w:val="24"/>
          <w:highlight w:val="none"/>
        </w:rPr>
        <w:t>1、乙方在甲方月度评价考核中一年内有一次不合格情形的，甲方可以单方面解除合同。</w:t>
      </w:r>
    </w:p>
    <w:p w14:paraId="32860166">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2、保管期间，被保管车辆被盗抢或被偷换的，乙方照价赔偿，甲方可以单方面解除合同。</w:t>
      </w:r>
    </w:p>
    <w:p w14:paraId="08C3EEB9">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3、</w:t>
      </w:r>
      <w:r>
        <w:rPr>
          <w:rFonts w:hint="eastAsia" w:ascii="宋体" w:hAnsi="宋体" w:cs="Symbol"/>
          <w:sz w:val="24"/>
          <w:szCs w:val="24"/>
          <w:highlight w:val="none"/>
        </w:rPr>
        <w:t>乙方在服务期间未经甲方同意，擅自变更保管场地位置、缩减面积、降低硬件设施配置的，甲方可以单方面解除合同，当月保管费用不予支付。</w:t>
      </w:r>
    </w:p>
    <w:p w14:paraId="4ACA0233">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4、</w:t>
      </w:r>
      <w:r>
        <w:rPr>
          <w:rFonts w:hint="eastAsia" w:ascii="宋体" w:hAnsi="宋体" w:cs="Symbol"/>
          <w:sz w:val="24"/>
          <w:szCs w:val="24"/>
          <w:highlight w:val="none"/>
        </w:rPr>
        <w:t>甲方在月度评价考核中发现乙方保管场所基本状况已不满足项目招标文件、投标响应文件及本合同要求时，甲方可以单方面解除合同，当月保管费用不予支付。</w:t>
      </w:r>
    </w:p>
    <w:p w14:paraId="532FEB95">
      <w:pPr>
        <w:pStyle w:val="2"/>
        <w:rPr>
          <w:rFonts w:hint="eastAsia"/>
          <w:highlight w:val="none"/>
          <w:lang w:val="en-US"/>
        </w:rPr>
      </w:pPr>
    </w:p>
    <w:p w14:paraId="50975860">
      <w:pPr>
        <w:ind w:firstLine="422"/>
        <w:rPr>
          <w:rFonts w:hint="eastAsia" w:ascii="宋体" w:hAnsi="宋体" w:cs="Symbol"/>
          <w:b/>
          <w:bCs/>
          <w:sz w:val="24"/>
          <w:szCs w:val="24"/>
          <w:highlight w:val="none"/>
        </w:rPr>
      </w:pPr>
      <w:r>
        <w:rPr>
          <w:rFonts w:hint="eastAsia" w:ascii="宋体" w:hAnsi="宋体" w:cs="Symbol"/>
          <w:b/>
          <w:bCs/>
          <w:sz w:val="24"/>
          <w:szCs w:val="24"/>
          <w:highlight w:val="none"/>
        </w:rPr>
        <w:t>十三、附则</w:t>
      </w:r>
    </w:p>
    <w:p w14:paraId="647943C3">
      <w:pPr>
        <w:ind w:firstLine="480" w:firstLineChars="200"/>
        <w:rPr>
          <w:rFonts w:hint="eastAsia" w:ascii="宋体" w:hAnsi="宋体" w:cs="Symbol"/>
          <w:sz w:val="24"/>
          <w:szCs w:val="24"/>
          <w:highlight w:val="none"/>
        </w:rPr>
      </w:pPr>
      <w:r>
        <w:rPr>
          <w:rFonts w:hint="eastAsia" w:ascii="宋体" w:hAnsi="宋体" w:cs="Symbol"/>
          <w:sz w:val="24"/>
          <w:szCs w:val="24"/>
          <w:highlight w:val="none"/>
        </w:rPr>
        <w:t>1、本协议壹式肆份，甲方叁份，乙方壹份。</w:t>
      </w:r>
    </w:p>
    <w:p w14:paraId="1C8BFF1A">
      <w:pPr>
        <w:ind w:firstLine="480" w:firstLineChars="200"/>
        <w:rPr>
          <w:rFonts w:hint="eastAsia" w:ascii="宋体" w:hAnsi="宋体" w:cs="Symbol"/>
          <w:sz w:val="24"/>
          <w:szCs w:val="24"/>
          <w:highlight w:val="none"/>
        </w:rPr>
      </w:pPr>
      <w:r>
        <w:rPr>
          <w:rFonts w:hint="eastAsia" w:ascii="宋体" w:hAnsi="宋体" w:cs="Symbol"/>
          <w:sz w:val="24"/>
          <w:szCs w:val="24"/>
          <w:highlight w:val="none"/>
        </w:rPr>
        <w:t>2、《评价考核办法》作为本合同的附件，与本合同具同等效力。</w:t>
      </w:r>
    </w:p>
    <w:p w14:paraId="6BA095E3">
      <w:pPr>
        <w:ind w:firstLine="630" w:firstLineChars="300"/>
        <w:rPr>
          <w:rFonts w:ascii="Symbol" w:hAnsi="Symbol" w:cs="Symbol"/>
          <w:szCs w:val="24"/>
          <w:highlight w:val="none"/>
        </w:rPr>
      </w:pPr>
      <w:r>
        <w:rPr>
          <w:rFonts w:ascii="Symbol" w:hAnsi="Symbol" w:cs="Symbol"/>
          <w:szCs w:val="24"/>
          <w:highlight w:val="none"/>
        </w:rPr>
        <w:t>甲方（公章）：乙方（公章）：</w:t>
      </w:r>
    </w:p>
    <w:p w14:paraId="161C0C41">
      <w:pPr>
        <w:ind w:firstLine="420"/>
        <w:rPr>
          <w:rFonts w:ascii="Symbol" w:hAnsi="Symbol" w:cs="Symbol"/>
          <w:szCs w:val="24"/>
          <w:highlight w:val="none"/>
        </w:rPr>
      </w:pPr>
      <w:r>
        <w:rPr>
          <w:rFonts w:ascii="Symbol" w:hAnsi="Symbol" w:cs="Symbol"/>
          <w:szCs w:val="24"/>
          <w:highlight w:val="none"/>
        </w:rPr>
        <w:t>住所：住所：</w:t>
      </w:r>
    </w:p>
    <w:p w14:paraId="39691CBE">
      <w:pPr>
        <w:ind w:firstLine="420"/>
        <w:rPr>
          <w:rFonts w:ascii="Symbol" w:hAnsi="Symbol" w:cs="Symbol"/>
          <w:szCs w:val="24"/>
          <w:highlight w:val="none"/>
        </w:rPr>
      </w:pPr>
      <w:r>
        <w:rPr>
          <w:rFonts w:ascii="Symbol" w:hAnsi="Symbol" w:cs="Symbol"/>
          <w:szCs w:val="24"/>
          <w:highlight w:val="none"/>
        </w:rPr>
        <w:t>法定代表人：法定代表人：</w:t>
      </w:r>
    </w:p>
    <w:p w14:paraId="5F93E43F">
      <w:pPr>
        <w:ind w:firstLine="420"/>
        <w:rPr>
          <w:rFonts w:ascii="Symbol" w:hAnsi="Symbol" w:cs="Symbol"/>
          <w:szCs w:val="24"/>
          <w:highlight w:val="none"/>
        </w:rPr>
      </w:pPr>
      <w:r>
        <w:rPr>
          <w:rFonts w:ascii="Symbol" w:hAnsi="Symbol" w:cs="Symbol"/>
          <w:szCs w:val="24"/>
          <w:highlight w:val="none"/>
        </w:rPr>
        <w:t>委托代理人：委托代理人：</w:t>
      </w:r>
    </w:p>
    <w:p w14:paraId="2BFF7525">
      <w:pPr>
        <w:ind w:firstLine="420"/>
        <w:rPr>
          <w:rFonts w:hint="eastAsia" w:ascii="Symbol" w:hAnsi="Symbol" w:eastAsia="宋体" w:cs="Symbol"/>
          <w:szCs w:val="24"/>
          <w:highlight w:val="none"/>
          <w:lang w:eastAsia="zh-CN"/>
        </w:rPr>
      </w:pPr>
      <w:r>
        <w:rPr>
          <w:rFonts w:ascii="Symbol" w:hAnsi="Symbol" w:cs="Symbol"/>
          <w:szCs w:val="24"/>
          <w:highlight w:val="none"/>
        </w:rPr>
        <w:t></w:t>
      </w:r>
      <w:r>
        <w:rPr>
          <w:rFonts w:hint="eastAsia" w:ascii="Symbol" w:hAnsi="Symbol" w:cs="Symbol"/>
          <w:szCs w:val="24"/>
          <w:highlight w:val="none"/>
        </w:rPr>
        <w:t>交管大队负责人</w:t>
      </w:r>
      <w:r>
        <w:rPr>
          <w:rFonts w:hint="eastAsia" w:ascii="Symbol" w:hAnsi="Symbol" w:cs="Symbol"/>
          <w:szCs w:val="24"/>
          <w:highlight w:val="none"/>
          <w:lang w:eastAsia="zh-CN"/>
        </w:rPr>
        <w:t>：</w:t>
      </w:r>
    </w:p>
    <w:p w14:paraId="1B6E4D40">
      <w:pPr>
        <w:ind w:firstLine="630" w:firstLineChars="300"/>
        <w:rPr>
          <w:rFonts w:ascii="Symbol" w:hAnsi="Symbol" w:cs="Symbol"/>
          <w:szCs w:val="24"/>
          <w:highlight w:val="none"/>
        </w:rPr>
      </w:pPr>
      <w:r>
        <w:rPr>
          <w:rFonts w:ascii="Symbol" w:hAnsi="Symbol" w:cs="Symbol"/>
          <w:szCs w:val="24"/>
          <w:highlight w:val="none"/>
        </w:rPr>
        <w:t>经办人：经办人：</w:t>
      </w:r>
    </w:p>
    <w:p w14:paraId="4BC22218">
      <w:pPr>
        <w:ind w:firstLine="420"/>
        <w:rPr>
          <w:rFonts w:ascii="Symbol" w:hAnsi="Symbol" w:cs="Symbol"/>
          <w:szCs w:val="24"/>
          <w:highlight w:val="none"/>
        </w:rPr>
      </w:pPr>
      <w:r>
        <w:rPr>
          <w:rFonts w:ascii="Symbol" w:hAnsi="Symbol" w:cs="Symbol"/>
          <w:szCs w:val="24"/>
          <w:highlight w:val="none"/>
        </w:rPr>
        <w:t>电话：电话：</w:t>
      </w:r>
    </w:p>
    <w:p w14:paraId="3CA7420E">
      <w:pPr>
        <w:ind w:firstLine="688" w:firstLineChars="328"/>
        <w:rPr>
          <w:rFonts w:ascii="Symbol" w:hAnsi="Symbol" w:cs="Symbol"/>
          <w:szCs w:val="24"/>
          <w:highlight w:val="none"/>
        </w:rPr>
      </w:pPr>
      <w:r>
        <w:rPr>
          <w:rFonts w:ascii="Symbol" w:hAnsi="Symbol" w:cs="Symbol"/>
          <w:szCs w:val="24"/>
          <w:highlight w:val="none"/>
        </w:rPr>
        <w:t>邮编：邮编：</w:t>
      </w:r>
    </w:p>
    <w:p w14:paraId="79BD0C99">
      <w:pPr>
        <w:rPr>
          <w:rFonts w:hint="eastAsia" w:ascii="宋体" w:hAnsi="宋体" w:cs="Symbol"/>
          <w:sz w:val="24"/>
          <w:szCs w:val="24"/>
          <w:highlight w:val="none"/>
        </w:rPr>
      </w:pPr>
    </w:p>
    <w:p w14:paraId="70C878E8">
      <w:pPr>
        <w:rPr>
          <w:rFonts w:hint="eastAsia" w:ascii="宋体" w:hAnsi="宋体" w:cs="Symbol"/>
          <w:sz w:val="24"/>
          <w:szCs w:val="24"/>
          <w:highlight w:val="none"/>
        </w:rPr>
      </w:pPr>
    </w:p>
    <w:p w14:paraId="74732120">
      <w:pPr>
        <w:pStyle w:val="2"/>
        <w:rPr>
          <w:rFonts w:hint="eastAsia"/>
          <w:highlight w:val="none"/>
        </w:rPr>
      </w:pPr>
    </w:p>
    <w:p w14:paraId="18F98718">
      <w:pPr>
        <w:rPr>
          <w:rFonts w:hint="eastAsia"/>
          <w:highlight w:val="none"/>
        </w:rPr>
      </w:pPr>
    </w:p>
    <w:p w14:paraId="039FBB95">
      <w:pPr>
        <w:pStyle w:val="2"/>
        <w:rPr>
          <w:rFonts w:hint="eastAsia"/>
          <w:highlight w:val="none"/>
        </w:rPr>
      </w:pPr>
    </w:p>
    <w:p w14:paraId="2D139891">
      <w:pPr>
        <w:rPr>
          <w:rFonts w:hint="eastAsia"/>
          <w:highlight w:val="none"/>
        </w:rPr>
      </w:pPr>
    </w:p>
    <w:p w14:paraId="5C76144D">
      <w:pPr>
        <w:rPr>
          <w:rFonts w:hint="eastAsia"/>
          <w:highlight w:val="none"/>
        </w:rPr>
      </w:pPr>
    </w:p>
    <w:p w14:paraId="3210BEF9">
      <w:pPr>
        <w:ind w:firstLineChars="0"/>
        <w:rPr>
          <w:rFonts w:hint="eastAsia"/>
          <w:highlight w:val="none"/>
        </w:rPr>
      </w:pPr>
    </w:p>
    <w:p w14:paraId="6B77FD71">
      <w:pPr>
        <w:ind w:firstLine="480" w:firstLineChars="200"/>
        <w:rPr>
          <w:rFonts w:hint="eastAsia" w:ascii="宋体" w:hAnsi="宋体" w:cs="Symbol"/>
          <w:sz w:val="24"/>
          <w:szCs w:val="24"/>
          <w:highlight w:val="none"/>
        </w:rPr>
      </w:pPr>
      <w:r>
        <w:rPr>
          <w:rFonts w:ascii="宋体" w:hAnsi="宋体" w:cs="Symbol"/>
          <w:sz w:val="24"/>
          <w:szCs w:val="24"/>
          <w:highlight w:val="none"/>
        </w:rPr>
        <w:t>附件</w:t>
      </w:r>
      <w:r>
        <w:rPr>
          <w:rFonts w:hint="eastAsia" w:ascii="宋体" w:hAnsi="宋体" w:cs="Symbol"/>
          <w:sz w:val="24"/>
          <w:szCs w:val="24"/>
          <w:highlight w:val="none"/>
          <w:lang w:val="en-US" w:eastAsia="zh-CN"/>
        </w:rPr>
        <w:t>1</w:t>
      </w:r>
      <w:r>
        <w:rPr>
          <w:rFonts w:ascii="宋体" w:hAnsi="宋体" w:cs="Symbol"/>
          <w:sz w:val="24"/>
          <w:szCs w:val="24"/>
          <w:highlight w:val="none"/>
        </w:rPr>
        <w:t>：</w:t>
      </w:r>
    </w:p>
    <w:p w14:paraId="5DDD35C4">
      <w:pPr>
        <w:keepNext/>
        <w:keepLines/>
        <w:tabs>
          <w:tab w:val="left" w:pos="1008"/>
        </w:tabs>
        <w:spacing w:line="372" w:lineRule="auto"/>
        <w:ind w:left="1008" w:hanging="1008"/>
        <w:jc w:val="center"/>
        <w:outlineLvl w:val="4"/>
        <w:rPr>
          <w:rFonts w:hint="eastAsia" w:ascii="宋体" w:hAnsi="宋体" w:cs="Symbol"/>
          <w:b/>
          <w:bCs/>
          <w:sz w:val="24"/>
          <w:szCs w:val="24"/>
          <w:highlight w:val="none"/>
        </w:rPr>
      </w:pPr>
      <w:r>
        <w:rPr>
          <w:rFonts w:ascii="宋体" w:hAnsi="宋体" w:cs="Symbol"/>
          <w:b/>
          <w:bCs/>
          <w:sz w:val="24"/>
          <w:szCs w:val="24"/>
          <w:highlight w:val="none"/>
        </w:rPr>
        <w:t>廉政协议书</w:t>
      </w:r>
    </w:p>
    <w:p w14:paraId="6C212A4F">
      <w:pPr>
        <w:tabs>
          <w:tab w:val="left" w:leader="underscore" w:pos="6000"/>
        </w:tabs>
        <w:ind w:firstLine="488"/>
        <w:rPr>
          <w:rFonts w:hint="eastAsia" w:ascii="宋体" w:hAnsi="宋体" w:cs="Symbol"/>
          <w:sz w:val="24"/>
          <w:szCs w:val="24"/>
          <w:highlight w:val="none"/>
        </w:rPr>
      </w:pPr>
      <w:r>
        <w:rPr>
          <w:rFonts w:ascii="宋体" w:hAnsi="宋体" w:cs="Symbol"/>
          <w:spacing w:val="17"/>
          <w:sz w:val="24"/>
          <w:szCs w:val="24"/>
          <w:highlight w:val="none"/>
        </w:rPr>
        <w:t>甲方（委托人）</w:t>
      </w:r>
      <w:r>
        <w:rPr>
          <w:rFonts w:ascii="宋体" w:hAnsi="宋体" w:cs="Symbol"/>
          <w:spacing w:val="1"/>
          <w:sz w:val="24"/>
          <w:szCs w:val="24"/>
          <w:highlight w:val="none"/>
        </w:rPr>
        <w:t>：</w:t>
      </w:r>
      <w:r>
        <w:rPr>
          <w:rFonts w:ascii="宋体" w:hAnsi="宋体" w:cs="Symbol"/>
          <w:sz w:val="24"/>
          <w:szCs w:val="24"/>
          <w:highlight w:val="none"/>
        </w:rPr>
        <w:tab/>
      </w:r>
    </w:p>
    <w:p w14:paraId="2E26D2E8">
      <w:pPr>
        <w:tabs>
          <w:tab w:val="left" w:leader="underscore" w:pos="6000"/>
        </w:tabs>
        <w:autoSpaceDE w:val="0"/>
        <w:autoSpaceDN w:val="0"/>
        <w:ind w:firstLine="420"/>
        <w:rPr>
          <w:rFonts w:hint="eastAsia" w:ascii="宋体" w:hAnsi="宋体" w:cs="Symbol"/>
          <w:sz w:val="24"/>
          <w:szCs w:val="24"/>
          <w:highlight w:val="none"/>
        </w:rPr>
      </w:pPr>
      <w:r>
        <w:rPr>
          <w:rFonts w:ascii="宋体" w:hAnsi="宋体" w:cs="Symbol"/>
          <w:sz w:val="24"/>
          <w:szCs w:val="24"/>
          <w:highlight w:val="none"/>
        </w:rPr>
        <w:t>乙方（保管人）：</w:t>
      </w:r>
      <w:r>
        <w:rPr>
          <w:rFonts w:ascii="宋体" w:hAnsi="宋体" w:cs="Symbol"/>
          <w:sz w:val="24"/>
          <w:szCs w:val="24"/>
          <w:highlight w:val="none"/>
        </w:rPr>
        <w:tab/>
      </w:r>
    </w:p>
    <w:p w14:paraId="64978431">
      <w:pPr>
        <w:ind w:firstLine="420"/>
        <w:rPr>
          <w:rFonts w:hint="eastAsia" w:ascii="宋体" w:hAnsi="宋体" w:cs="Symbol"/>
          <w:sz w:val="24"/>
          <w:szCs w:val="24"/>
          <w:highlight w:val="none"/>
        </w:rPr>
      </w:pPr>
      <w:r>
        <w:rPr>
          <w:rFonts w:ascii="宋体" w:hAnsi="宋体" w:cs="Symbol"/>
          <w:sz w:val="24"/>
          <w:szCs w:val="24"/>
          <w:highlight w:val="none"/>
        </w:rPr>
        <w:t>为加强涉案车辆保管中的廉政建设，规范甲乙双方的各项活动，防止发生各种谋取不正当利益的违法违纪行为，保护国家、集体和当事人的合法权益，根据国家有关法律法规和廉政建设责任制规定，特订立本廉政协议书。</w:t>
      </w:r>
    </w:p>
    <w:p w14:paraId="2D0D4874">
      <w:pPr>
        <w:ind w:firstLine="420"/>
        <w:rPr>
          <w:rFonts w:hint="eastAsia" w:ascii="宋体" w:hAnsi="宋体" w:cs="Symbol"/>
          <w:sz w:val="24"/>
          <w:szCs w:val="24"/>
          <w:highlight w:val="none"/>
        </w:rPr>
      </w:pPr>
      <w:r>
        <w:rPr>
          <w:rFonts w:ascii="宋体" w:hAnsi="宋体" w:cs="Symbol"/>
          <w:sz w:val="24"/>
          <w:szCs w:val="24"/>
          <w:highlight w:val="none"/>
        </w:rPr>
        <w:t>第一条甲乙双方的责任</w:t>
      </w:r>
    </w:p>
    <w:p w14:paraId="1FF3F7AF">
      <w:pPr>
        <w:ind w:firstLine="420"/>
        <w:rPr>
          <w:rFonts w:hint="eastAsia" w:ascii="宋体" w:hAnsi="宋体" w:cs="Symbol"/>
          <w:sz w:val="24"/>
          <w:szCs w:val="24"/>
          <w:highlight w:val="none"/>
        </w:rPr>
      </w:pPr>
      <w:r>
        <w:rPr>
          <w:rFonts w:ascii="宋体" w:hAnsi="宋体" w:cs="Symbol"/>
          <w:sz w:val="24"/>
          <w:szCs w:val="24"/>
          <w:highlight w:val="none"/>
        </w:rPr>
        <w:t>（一）应严格遵守有关法律、法规、相关政策以及廉政建设的各项规定。</w:t>
      </w:r>
    </w:p>
    <w:p w14:paraId="54E059A8">
      <w:pPr>
        <w:ind w:firstLine="420"/>
        <w:rPr>
          <w:rFonts w:hint="eastAsia" w:ascii="宋体" w:hAnsi="宋体" w:cs="Symbol"/>
          <w:sz w:val="24"/>
          <w:szCs w:val="24"/>
          <w:highlight w:val="none"/>
        </w:rPr>
      </w:pPr>
      <w:r>
        <w:rPr>
          <w:rFonts w:ascii="宋体" w:hAnsi="宋体" w:cs="Symbol"/>
          <w:sz w:val="24"/>
          <w:szCs w:val="24"/>
          <w:highlight w:val="none"/>
        </w:rPr>
        <w:t>（二）严格执行涉案车辆委托保管合同文件，自觉按合同办事。</w:t>
      </w:r>
    </w:p>
    <w:p w14:paraId="01A64658">
      <w:pPr>
        <w:ind w:firstLine="420"/>
        <w:rPr>
          <w:rFonts w:hint="eastAsia" w:ascii="宋体" w:hAnsi="宋体" w:cs="Symbol"/>
          <w:sz w:val="24"/>
          <w:szCs w:val="24"/>
          <w:highlight w:val="none"/>
        </w:rPr>
      </w:pPr>
      <w:r>
        <w:rPr>
          <w:rFonts w:ascii="宋体" w:hAnsi="宋体" w:cs="Symbol"/>
          <w:sz w:val="24"/>
          <w:szCs w:val="24"/>
          <w:highlight w:val="none"/>
        </w:rPr>
        <w:t>（三）业务活动必须坚持公开、公平、公正、诚信、透明的原则（除法律法规另有规定者外），不得为获取不正当的利益，损害国家、集体和对方利益。</w:t>
      </w:r>
    </w:p>
    <w:p w14:paraId="4085E9E5">
      <w:pPr>
        <w:ind w:firstLine="420"/>
        <w:rPr>
          <w:rFonts w:hint="eastAsia" w:ascii="宋体" w:hAnsi="宋体" w:cs="Symbol"/>
          <w:sz w:val="24"/>
          <w:szCs w:val="24"/>
          <w:highlight w:val="none"/>
        </w:rPr>
      </w:pPr>
      <w:r>
        <w:rPr>
          <w:rFonts w:ascii="宋体" w:hAnsi="宋体" w:cs="Symbol"/>
          <w:sz w:val="24"/>
          <w:szCs w:val="24"/>
          <w:highlight w:val="none"/>
        </w:rPr>
        <w:t>（四）发现对方在业务活动中有违规、违纪、违法行为的，应及时提醒对方，情节严重的，应向其上级主管部门或纪检监察、司法等有关机关举报。</w:t>
      </w:r>
    </w:p>
    <w:p w14:paraId="649F4D19">
      <w:pPr>
        <w:ind w:firstLine="420"/>
        <w:rPr>
          <w:rFonts w:hint="eastAsia" w:ascii="宋体" w:hAnsi="宋体" w:cs="Symbol"/>
          <w:sz w:val="24"/>
          <w:szCs w:val="24"/>
          <w:highlight w:val="none"/>
        </w:rPr>
      </w:pPr>
      <w:r>
        <w:rPr>
          <w:rFonts w:ascii="宋体" w:hAnsi="宋体" w:cs="Symbol"/>
          <w:sz w:val="24"/>
          <w:szCs w:val="24"/>
          <w:highlight w:val="none"/>
        </w:rPr>
        <w:t>第二条甲方的责任</w:t>
      </w:r>
    </w:p>
    <w:p w14:paraId="3CD45C85">
      <w:pPr>
        <w:ind w:firstLine="420"/>
        <w:rPr>
          <w:rFonts w:hint="eastAsia" w:ascii="宋体" w:hAnsi="宋体" w:cs="Symbol"/>
          <w:sz w:val="24"/>
          <w:szCs w:val="24"/>
          <w:highlight w:val="none"/>
        </w:rPr>
      </w:pPr>
      <w:r>
        <w:rPr>
          <w:rFonts w:ascii="宋体" w:hAnsi="宋体" w:cs="Symbol"/>
          <w:sz w:val="24"/>
          <w:szCs w:val="24"/>
          <w:highlight w:val="none"/>
        </w:rPr>
        <w:t>甲方的领导和从事该项工作的管理人员，在事前、事中、事后应遵守以下规定：</w:t>
      </w:r>
    </w:p>
    <w:p w14:paraId="404F4BD6">
      <w:pPr>
        <w:ind w:firstLine="420"/>
        <w:rPr>
          <w:rFonts w:hint="eastAsia" w:ascii="宋体" w:hAnsi="宋体" w:cs="Symbol"/>
          <w:sz w:val="24"/>
          <w:szCs w:val="24"/>
          <w:highlight w:val="none"/>
        </w:rPr>
      </w:pPr>
      <w:r>
        <w:rPr>
          <w:rFonts w:ascii="宋体" w:hAnsi="宋体" w:cs="Symbol"/>
          <w:sz w:val="24"/>
          <w:szCs w:val="24"/>
          <w:highlight w:val="none"/>
        </w:rPr>
        <w:t>（一）不准向乙方索要或接受回扣、礼金、有价证券、贵重物品和好处费、感谢费等。</w:t>
      </w:r>
    </w:p>
    <w:p w14:paraId="129D1F90">
      <w:pPr>
        <w:ind w:firstLine="420"/>
        <w:rPr>
          <w:rFonts w:hint="eastAsia" w:ascii="宋体" w:hAnsi="宋体" w:cs="Symbol"/>
          <w:sz w:val="24"/>
          <w:szCs w:val="24"/>
          <w:highlight w:val="none"/>
        </w:rPr>
      </w:pPr>
      <w:r>
        <w:rPr>
          <w:rFonts w:ascii="宋体" w:hAnsi="宋体" w:cs="Symbol"/>
          <w:sz w:val="24"/>
          <w:szCs w:val="24"/>
          <w:highlight w:val="none"/>
        </w:rPr>
        <w:t>（二）不准在乙方报销任何应由甲方或个人支付的费用。</w:t>
      </w:r>
    </w:p>
    <w:p w14:paraId="3A52A432">
      <w:pPr>
        <w:ind w:firstLine="420"/>
        <w:rPr>
          <w:rFonts w:hint="eastAsia" w:ascii="宋体" w:hAnsi="宋体" w:cs="Symbol"/>
          <w:sz w:val="24"/>
          <w:szCs w:val="24"/>
          <w:highlight w:val="none"/>
        </w:rPr>
      </w:pPr>
      <w:r>
        <w:rPr>
          <w:rFonts w:ascii="宋体" w:hAnsi="宋体" w:cs="Symbol"/>
          <w:sz w:val="24"/>
          <w:szCs w:val="24"/>
          <w:highlight w:val="none"/>
        </w:rPr>
        <w:t>（三）不准要求、暗示或接受乙方为个人装修住房、婚丧嫁娶、配偶子女的工作安排以及出国（境）、旅游等提供方便。</w:t>
      </w:r>
    </w:p>
    <w:p w14:paraId="1E8E5271">
      <w:pPr>
        <w:ind w:firstLine="420"/>
        <w:rPr>
          <w:rFonts w:hint="eastAsia" w:ascii="宋体" w:hAnsi="宋体" w:cs="Symbol"/>
          <w:sz w:val="24"/>
          <w:szCs w:val="24"/>
          <w:highlight w:val="none"/>
        </w:rPr>
      </w:pPr>
      <w:r>
        <w:rPr>
          <w:rFonts w:ascii="宋体" w:hAnsi="宋体" w:cs="Symbol"/>
          <w:sz w:val="24"/>
          <w:szCs w:val="24"/>
          <w:highlight w:val="none"/>
        </w:rPr>
        <w:t>（四）不准参加有可能影响公正执行公务的乙方的宴请和健身、娱乐等活动。</w:t>
      </w:r>
    </w:p>
    <w:p w14:paraId="4C045577">
      <w:pPr>
        <w:ind w:firstLine="420"/>
        <w:rPr>
          <w:rFonts w:hint="eastAsia" w:ascii="宋体" w:hAnsi="宋体" w:cs="Symbol"/>
          <w:sz w:val="24"/>
          <w:szCs w:val="24"/>
          <w:highlight w:val="none"/>
        </w:rPr>
      </w:pPr>
      <w:r>
        <w:rPr>
          <w:rFonts w:ascii="宋体" w:hAnsi="宋体" w:cs="Symbol"/>
          <w:sz w:val="24"/>
          <w:szCs w:val="24"/>
          <w:highlight w:val="none"/>
        </w:rPr>
        <w:t>第三条乙方的责任</w:t>
      </w:r>
    </w:p>
    <w:p w14:paraId="6EF47E47">
      <w:pPr>
        <w:ind w:firstLine="420"/>
        <w:rPr>
          <w:rFonts w:hint="eastAsia" w:ascii="宋体" w:hAnsi="宋体" w:cs="Symbol"/>
          <w:sz w:val="24"/>
          <w:szCs w:val="24"/>
          <w:highlight w:val="none"/>
        </w:rPr>
      </w:pPr>
      <w:r>
        <w:rPr>
          <w:rFonts w:ascii="宋体" w:hAnsi="宋体" w:cs="Symbol"/>
          <w:sz w:val="24"/>
          <w:szCs w:val="24"/>
          <w:highlight w:val="none"/>
        </w:rPr>
        <w:t>应与甲方保持正常的业务交往，按照有关法律法规和程序开展业务工作，并遵守以下规定：</w:t>
      </w:r>
    </w:p>
    <w:p w14:paraId="396A6E26">
      <w:pPr>
        <w:ind w:firstLine="420"/>
        <w:rPr>
          <w:rFonts w:hint="eastAsia" w:ascii="宋体" w:hAnsi="宋体" w:cs="Symbol"/>
          <w:sz w:val="24"/>
          <w:szCs w:val="24"/>
          <w:highlight w:val="none"/>
        </w:rPr>
      </w:pPr>
      <w:r>
        <w:rPr>
          <w:rFonts w:ascii="宋体" w:hAnsi="宋体" w:cs="Symbol"/>
          <w:sz w:val="24"/>
          <w:szCs w:val="24"/>
          <w:highlight w:val="none"/>
        </w:rPr>
        <w:t>（一）不准以任何理由向甲方及其工作人员索要、接受或赠送礼金、有价证券、贵重物品及回扣、好处费、感谢费等。</w:t>
      </w:r>
    </w:p>
    <w:p w14:paraId="0EEFA79C">
      <w:pPr>
        <w:ind w:firstLine="420"/>
        <w:rPr>
          <w:rFonts w:hint="eastAsia" w:ascii="宋体" w:hAnsi="宋体" w:cs="Symbol"/>
          <w:sz w:val="24"/>
          <w:szCs w:val="24"/>
          <w:highlight w:val="none"/>
        </w:rPr>
      </w:pPr>
      <w:r>
        <w:rPr>
          <w:rFonts w:ascii="宋体" w:hAnsi="宋体" w:cs="Symbol"/>
          <w:sz w:val="24"/>
          <w:szCs w:val="24"/>
          <w:highlight w:val="none"/>
        </w:rPr>
        <w:t>（二）不准以任何理由为甲方报销应由对方或个人支付的费用。</w:t>
      </w:r>
    </w:p>
    <w:p w14:paraId="2D91F6C1">
      <w:pPr>
        <w:ind w:firstLine="420"/>
        <w:rPr>
          <w:rFonts w:hint="eastAsia" w:ascii="宋体" w:hAnsi="宋体" w:cs="Symbol"/>
          <w:sz w:val="24"/>
          <w:szCs w:val="24"/>
          <w:highlight w:val="none"/>
        </w:rPr>
      </w:pPr>
      <w:r>
        <w:rPr>
          <w:rFonts w:ascii="宋体" w:hAnsi="宋体" w:cs="Symbol"/>
          <w:sz w:val="24"/>
          <w:szCs w:val="24"/>
          <w:highlight w:val="none"/>
        </w:rPr>
        <w:t>（三）不准接受或暗示为甲方及其工作人员装修住房、婚丧嫁娶、配偶子女的工作安排以及出国（境）、旅游等提供方便。</w:t>
      </w:r>
    </w:p>
    <w:p w14:paraId="2F1711C8">
      <w:pPr>
        <w:ind w:firstLine="420"/>
        <w:rPr>
          <w:rFonts w:hint="eastAsia" w:ascii="宋体" w:hAnsi="宋体" w:cs="Symbol"/>
          <w:sz w:val="24"/>
          <w:szCs w:val="24"/>
          <w:highlight w:val="none"/>
        </w:rPr>
      </w:pPr>
      <w:r>
        <w:rPr>
          <w:rFonts w:ascii="宋体" w:hAnsi="宋体" w:cs="Symbol"/>
          <w:sz w:val="24"/>
          <w:szCs w:val="24"/>
          <w:highlight w:val="none"/>
        </w:rPr>
        <w:t>（四）不准以任何理由为甲方及其工作人员组织有可能影响公正执行公务的宴请、健身、娱乐等活动。</w:t>
      </w:r>
    </w:p>
    <w:p w14:paraId="7DE0663D">
      <w:pPr>
        <w:ind w:firstLine="420"/>
        <w:rPr>
          <w:rFonts w:hint="eastAsia" w:ascii="宋体" w:hAnsi="宋体" w:cs="Symbol"/>
          <w:sz w:val="24"/>
          <w:szCs w:val="24"/>
          <w:highlight w:val="none"/>
        </w:rPr>
      </w:pPr>
      <w:r>
        <w:rPr>
          <w:rFonts w:ascii="宋体" w:hAnsi="宋体" w:cs="Symbol"/>
          <w:sz w:val="24"/>
          <w:szCs w:val="24"/>
          <w:highlight w:val="none"/>
        </w:rPr>
        <w:t>第四条违约责任</w:t>
      </w:r>
    </w:p>
    <w:p w14:paraId="22C1257B">
      <w:pPr>
        <w:ind w:firstLine="420"/>
        <w:rPr>
          <w:rFonts w:hint="eastAsia" w:ascii="宋体" w:hAnsi="宋体" w:cs="Symbol"/>
          <w:sz w:val="24"/>
          <w:szCs w:val="24"/>
          <w:highlight w:val="none"/>
        </w:rPr>
      </w:pPr>
      <w:r>
        <w:rPr>
          <w:rFonts w:ascii="宋体" w:hAnsi="宋体" w:cs="Symbol"/>
          <w:sz w:val="24"/>
          <w:szCs w:val="24"/>
          <w:highlight w:val="none"/>
        </w:rPr>
        <w:t>（一）甲方工作人员有违反本协议书第一、二条责任行为的，按照管理权限，依据有关法律法规和规定给予党纪、政纪处分或组织处理；涉嫌犯罪的，移交司法机关追究刑事责任；给乙方单位造成经济损失的，应予以赔偿。</w:t>
      </w:r>
    </w:p>
    <w:p w14:paraId="64EA57D6">
      <w:pPr>
        <w:ind w:firstLine="420"/>
        <w:rPr>
          <w:rFonts w:hint="eastAsia" w:ascii="宋体" w:hAnsi="宋体" w:cs="Symbol"/>
          <w:sz w:val="24"/>
          <w:szCs w:val="24"/>
          <w:highlight w:val="none"/>
        </w:rPr>
      </w:pPr>
      <w:r>
        <w:rPr>
          <w:rFonts w:ascii="宋体" w:hAnsi="宋体" w:cs="Symbol"/>
          <w:sz w:val="24"/>
          <w:szCs w:val="24"/>
          <w:highlight w:val="none"/>
        </w:rPr>
        <w:t>（二）乙方工作人员有违反责任书第一、三条责任行为的，一律解除合同；涉嫌犯罪的，移交司法机关追究刑事责任；给甲方单位造成经济损失的，应予以赔偿。</w:t>
      </w:r>
    </w:p>
    <w:p w14:paraId="59E88303">
      <w:pPr>
        <w:ind w:firstLine="420"/>
        <w:rPr>
          <w:rFonts w:hint="eastAsia" w:ascii="宋体" w:hAnsi="宋体" w:cs="Symbol"/>
          <w:sz w:val="24"/>
          <w:szCs w:val="24"/>
          <w:highlight w:val="none"/>
        </w:rPr>
      </w:pPr>
      <w:r>
        <w:rPr>
          <w:rFonts w:ascii="宋体" w:hAnsi="宋体" w:cs="Symbol"/>
          <w:sz w:val="24"/>
          <w:szCs w:val="24"/>
          <w:highlight w:val="none"/>
        </w:rPr>
        <w:t>第五条本协议书作为保管合同的附件，与保管合同具有同等法律效力。经双方签署后立即生效。</w:t>
      </w:r>
    </w:p>
    <w:p w14:paraId="61C15052">
      <w:pPr>
        <w:ind w:firstLine="420"/>
        <w:rPr>
          <w:rFonts w:hint="eastAsia" w:ascii="宋体" w:hAnsi="宋体" w:cs="Symbol"/>
          <w:sz w:val="24"/>
          <w:szCs w:val="24"/>
          <w:highlight w:val="none"/>
        </w:rPr>
      </w:pPr>
      <w:r>
        <w:rPr>
          <w:rFonts w:ascii="宋体" w:hAnsi="宋体" w:cs="Symbol"/>
          <w:sz w:val="24"/>
          <w:szCs w:val="24"/>
          <w:highlight w:val="none"/>
        </w:rPr>
        <w:t>第六条本协议书的有效期与保管合同一致。</w:t>
      </w:r>
    </w:p>
    <w:p w14:paraId="3FD9374C">
      <w:pPr>
        <w:ind w:firstLine="420"/>
        <w:rPr>
          <w:rFonts w:hint="eastAsia" w:ascii="宋体" w:hAnsi="宋体" w:cs="Symbol"/>
          <w:sz w:val="24"/>
          <w:szCs w:val="24"/>
          <w:highlight w:val="none"/>
        </w:rPr>
      </w:pPr>
      <w:r>
        <w:rPr>
          <w:rFonts w:ascii="宋体" w:hAnsi="宋体" w:cs="Symbol"/>
          <w:sz w:val="24"/>
          <w:szCs w:val="24"/>
          <w:highlight w:val="none"/>
        </w:rPr>
        <w:t>第七条本协议书一式四份，由甲乙双方各执一份，送交甲乙双方的监督单位各一份。</w:t>
      </w:r>
    </w:p>
    <w:p w14:paraId="3C5660D9">
      <w:pPr>
        <w:ind w:firstLine="420"/>
        <w:rPr>
          <w:rFonts w:hint="eastAsia" w:ascii="宋体" w:hAnsi="宋体" w:cs="Symbol"/>
          <w:sz w:val="24"/>
          <w:szCs w:val="24"/>
          <w:highlight w:val="none"/>
        </w:rPr>
      </w:pPr>
    </w:p>
    <w:p w14:paraId="52FC5831">
      <w:pPr>
        <w:ind w:firstLine="420"/>
        <w:rPr>
          <w:rFonts w:hint="eastAsia" w:ascii="宋体" w:hAnsi="宋体" w:cs="Symbol"/>
          <w:sz w:val="24"/>
          <w:szCs w:val="24"/>
          <w:highlight w:val="none"/>
        </w:rPr>
      </w:pPr>
    </w:p>
    <w:p w14:paraId="462C1AA5">
      <w:pPr>
        <w:rPr>
          <w:rFonts w:hint="eastAsia" w:ascii="宋体" w:hAnsi="宋体" w:cs="Symbol"/>
          <w:sz w:val="24"/>
          <w:szCs w:val="24"/>
          <w:highlight w:val="none"/>
        </w:rPr>
      </w:pPr>
      <w:r>
        <w:rPr>
          <w:rFonts w:ascii="宋体" w:hAnsi="宋体" w:cs="Symbol"/>
          <w:sz w:val="24"/>
          <w:szCs w:val="24"/>
          <w:highlight w:val="none"/>
        </w:rPr>
        <w:t>甲方单位：（盖章）</w:t>
      </w:r>
      <w:r>
        <w:rPr>
          <w:rFonts w:hint="eastAsia" w:ascii="宋体" w:hAnsi="宋体" w:cs="Symbol"/>
          <w:sz w:val="24"/>
          <w:szCs w:val="24"/>
          <w:highlight w:val="none"/>
          <w:lang w:val="en-US" w:eastAsia="zh-CN"/>
        </w:rPr>
        <w:t xml:space="preserve">             </w:t>
      </w:r>
      <w:r>
        <w:rPr>
          <w:rFonts w:ascii="宋体" w:hAnsi="宋体" w:cs="Symbol"/>
          <w:sz w:val="24"/>
          <w:szCs w:val="24"/>
          <w:highlight w:val="none"/>
        </w:rPr>
        <w:t>乙方单位：（盖章）</w:t>
      </w:r>
    </w:p>
    <w:p w14:paraId="42425E12">
      <w:pPr>
        <w:tabs>
          <w:tab w:val="left" w:leader="underscore" w:pos="3360"/>
        </w:tabs>
        <w:jc w:val="left"/>
        <w:rPr>
          <w:rFonts w:ascii="宋体" w:hAnsi="宋体" w:cs="Symbol"/>
          <w:sz w:val="24"/>
          <w:szCs w:val="24"/>
          <w:highlight w:val="none"/>
        </w:rPr>
      </w:pPr>
      <w:r>
        <w:rPr>
          <w:rFonts w:ascii="宋体" w:hAnsi="宋体" w:cs="Symbol"/>
          <w:spacing w:val="30"/>
          <w:kern w:val="0"/>
          <w:sz w:val="24"/>
          <w:szCs w:val="24"/>
          <w:highlight w:val="none"/>
          <w:fitText w:val="1440" w:id="2023239615"/>
        </w:rPr>
        <w:t>法定代表</w:t>
      </w:r>
      <w:r>
        <w:rPr>
          <w:rFonts w:ascii="宋体" w:hAnsi="宋体" w:cs="Symbol"/>
          <w:spacing w:val="0"/>
          <w:kern w:val="0"/>
          <w:sz w:val="24"/>
          <w:szCs w:val="24"/>
          <w:highlight w:val="none"/>
          <w:fitText w:val="1440" w:id="2023239615"/>
        </w:rPr>
        <w:t>人</w:t>
      </w:r>
      <w:r>
        <w:rPr>
          <w:rFonts w:ascii="宋体" w:hAnsi="宋体" w:cs="Symbol"/>
          <w:sz w:val="24"/>
          <w:szCs w:val="24"/>
          <w:highlight w:val="none"/>
        </w:rPr>
        <w:t>：</w:t>
      </w:r>
      <w:r>
        <w:rPr>
          <w:rFonts w:hint="eastAsia" w:ascii="宋体" w:hAnsi="宋体" w:cs="Symbol"/>
          <w:sz w:val="24"/>
          <w:szCs w:val="24"/>
          <w:highlight w:val="none"/>
        </w:rPr>
        <w:t xml:space="preserve">       </w:t>
      </w:r>
      <w:r>
        <w:rPr>
          <w:rFonts w:hint="eastAsia" w:ascii="宋体" w:hAnsi="宋体" w:cs="Symbol"/>
          <w:sz w:val="24"/>
          <w:szCs w:val="24"/>
          <w:highlight w:val="none"/>
          <w:lang w:val="en-US" w:eastAsia="zh-CN"/>
        </w:rPr>
        <w:t xml:space="preserve">             </w:t>
      </w:r>
      <w:r>
        <w:rPr>
          <w:rFonts w:hint="eastAsia" w:ascii="宋体" w:hAnsi="宋体" w:cs="Symbol"/>
          <w:sz w:val="24"/>
          <w:szCs w:val="24"/>
          <w:highlight w:val="none"/>
        </w:rPr>
        <w:t xml:space="preserve"> </w:t>
      </w:r>
      <w:r>
        <w:rPr>
          <w:rFonts w:ascii="宋体" w:hAnsi="宋体" w:cs="Symbol"/>
          <w:spacing w:val="30"/>
          <w:kern w:val="0"/>
          <w:sz w:val="24"/>
          <w:szCs w:val="24"/>
          <w:highlight w:val="none"/>
          <w:fitText w:val="1440" w:id="1576170133"/>
        </w:rPr>
        <w:t>法定代表</w:t>
      </w:r>
      <w:r>
        <w:rPr>
          <w:rFonts w:ascii="宋体" w:hAnsi="宋体" w:cs="Symbol"/>
          <w:spacing w:val="0"/>
          <w:kern w:val="0"/>
          <w:sz w:val="24"/>
          <w:szCs w:val="24"/>
          <w:highlight w:val="none"/>
          <w:fitText w:val="1440" w:id="1576170133"/>
        </w:rPr>
        <w:t>人</w:t>
      </w:r>
      <w:r>
        <w:rPr>
          <w:rFonts w:ascii="宋体" w:hAnsi="宋体" w:cs="Symbol"/>
          <w:sz w:val="24"/>
          <w:szCs w:val="24"/>
          <w:highlight w:val="none"/>
        </w:rPr>
        <w:t>：</w:t>
      </w:r>
    </w:p>
    <w:p w14:paraId="1B4448F7">
      <w:pPr>
        <w:tabs>
          <w:tab w:val="left" w:leader="underscore" w:pos="3360"/>
        </w:tabs>
        <w:jc w:val="left"/>
        <w:rPr>
          <w:rFonts w:hint="eastAsia" w:ascii="宋体" w:hAnsi="宋体" w:cs="Symbol"/>
          <w:sz w:val="24"/>
          <w:szCs w:val="24"/>
          <w:highlight w:val="none"/>
        </w:rPr>
      </w:pPr>
      <w:r>
        <w:rPr>
          <w:rFonts w:ascii="宋体" w:hAnsi="宋体" w:cs="Symbol"/>
          <w:spacing w:val="480"/>
          <w:kern w:val="0"/>
          <w:sz w:val="24"/>
          <w:szCs w:val="24"/>
          <w:highlight w:val="none"/>
          <w:fitText w:val="1440" w:id="77351692"/>
        </w:rPr>
        <w:t>地</w:t>
      </w:r>
      <w:r>
        <w:rPr>
          <w:rFonts w:ascii="宋体" w:hAnsi="宋体" w:cs="Symbol"/>
          <w:spacing w:val="0"/>
          <w:kern w:val="0"/>
          <w:sz w:val="24"/>
          <w:szCs w:val="24"/>
          <w:highlight w:val="none"/>
          <w:fitText w:val="1440" w:id="77351692"/>
        </w:rPr>
        <w:t>址</w:t>
      </w:r>
      <w:r>
        <w:rPr>
          <w:rFonts w:ascii="宋体" w:hAnsi="宋体" w:cs="Symbol"/>
          <w:sz w:val="24"/>
          <w:szCs w:val="24"/>
          <w:highlight w:val="none"/>
        </w:rPr>
        <w:t>：</w:t>
      </w:r>
      <w:r>
        <w:rPr>
          <w:rFonts w:hint="eastAsia" w:ascii="宋体" w:hAnsi="宋体" w:cs="Symbol"/>
          <w:sz w:val="24"/>
          <w:szCs w:val="24"/>
          <w:highlight w:val="none"/>
        </w:rPr>
        <w:t xml:space="preserve">              </w:t>
      </w:r>
      <w:r>
        <w:rPr>
          <w:rFonts w:hint="eastAsia" w:ascii="宋体" w:hAnsi="宋体" w:cs="Symbol"/>
          <w:sz w:val="24"/>
          <w:szCs w:val="24"/>
          <w:highlight w:val="none"/>
          <w:lang w:val="en-US" w:eastAsia="zh-CN"/>
        </w:rPr>
        <w:t xml:space="preserve">   </w:t>
      </w:r>
      <w:r>
        <w:rPr>
          <w:rFonts w:hint="eastAsia" w:ascii="宋体" w:hAnsi="宋体" w:cs="Symbol"/>
          <w:sz w:val="24"/>
          <w:szCs w:val="24"/>
          <w:highlight w:val="none"/>
        </w:rPr>
        <w:t xml:space="preserve">    </w:t>
      </w:r>
      <w:r>
        <w:rPr>
          <w:rFonts w:ascii="宋体" w:hAnsi="宋体" w:cs="Symbol"/>
          <w:spacing w:val="480"/>
          <w:kern w:val="0"/>
          <w:sz w:val="24"/>
          <w:szCs w:val="24"/>
          <w:highlight w:val="none"/>
          <w:fitText w:val="1440" w:id="91515396"/>
        </w:rPr>
        <w:t>地</w:t>
      </w:r>
      <w:r>
        <w:rPr>
          <w:rFonts w:ascii="宋体" w:hAnsi="宋体" w:cs="Symbol"/>
          <w:spacing w:val="0"/>
          <w:kern w:val="0"/>
          <w:sz w:val="24"/>
          <w:szCs w:val="24"/>
          <w:highlight w:val="none"/>
          <w:fitText w:val="1440" w:id="91515396"/>
        </w:rPr>
        <w:t>址</w:t>
      </w:r>
      <w:r>
        <w:rPr>
          <w:rFonts w:ascii="宋体" w:hAnsi="宋体" w:cs="Symbol"/>
          <w:sz w:val="24"/>
          <w:szCs w:val="24"/>
          <w:highlight w:val="none"/>
        </w:rPr>
        <w:t>：</w:t>
      </w:r>
    </w:p>
    <w:p w14:paraId="609D7B06">
      <w:pPr>
        <w:tabs>
          <w:tab w:val="left" w:leader="underscore" w:pos="3360"/>
        </w:tabs>
        <w:rPr>
          <w:rFonts w:hint="eastAsia" w:ascii="宋体" w:hAnsi="宋体" w:cs="Symbol"/>
          <w:sz w:val="24"/>
          <w:szCs w:val="24"/>
          <w:highlight w:val="none"/>
        </w:rPr>
      </w:pPr>
      <w:r>
        <w:rPr>
          <w:rFonts w:ascii="宋体" w:hAnsi="宋体" w:cs="Symbol"/>
          <w:spacing w:val="480"/>
          <w:kern w:val="0"/>
          <w:sz w:val="24"/>
          <w:szCs w:val="24"/>
          <w:highlight w:val="none"/>
          <w:fitText w:val="1440" w:id="125176410"/>
        </w:rPr>
        <w:t>电</w:t>
      </w:r>
      <w:r>
        <w:rPr>
          <w:rFonts w:ascii="宋体" w:hAnsi="宋体" w:cs="Symbol"/>
          <w:spacing w:val="0"/>
          <w:kern w:val="0"/>
          <w:sz w:val="24"/>
          <w:szCs w:val="24"/>
          <w:highlight w:val="none"/>
          <w:fitText w:val="1440" w:id="125176410"/>
        </w:rPr>
        <w:t>话</w:t>
      </w:r>
      <w:r>
        <w:rPr>
          <w:rFonts w:ascii="宋体" w:hAnsi="宋体" w:cs="Symbol"/>
          <w:sz w:val="24"/>
          <w:szCs w:val="24"/>
          <w:highlight w:val="none"/>
        </w:rPr>
        <w:t>：</w:t>
      </w:r>
      <w:r>
        <w:rPr>
          <w:rFonts w:hint="eastAsia" w:ascii="宋体" w:hAnsi="宋体" w:cs="Symbol"/>
          <w:sz w:val="24"/>
          <w:szCs w:val="24"/>
          <w:highlight w:val="none"/>
        </w:rPr>
        <w:t xml:space="preserve">             </w:t>
      </w:r>
      <w:r>
        <w:rPr>
          <w:rFonts w:ascii="宋体" w:hAnsi="宋体" w:cs="Symbol"/>
          <w:spacing w:val="480"/>
          <w:kern w:val="0"/>
          <w:sz w:val="24"/>
          <w:szCs w:val="24"/>
          <w:highlight w:val="none"/>
          <w:fitText w:val="1440" w:id="163674213"/>
        </w:rPr>
        <w:t>电</w:t>
      </w:r>
      <w:r>
        <w:rPr>
          <w:rFonts w:ascii="宋体" w:hAnsi="宋体" w:cs="Symbol"/>
          <w:spacing w:val="0"/>
          <w:kern w:val="0"/>
          <w:sz w:val="24"/>
          <w:szCs w:val="24"/>
          <w:highlight w:val="none"/>
          <w:fitText w:val="1440" w:id="163674213"/>
        </w:rPr>
        <w:t>话</w:t>
      </w:r>
      <w:r>
        <w:rPr>
          <w:rFonts w:ascii="宋体" w:hAnsi="宋体" w:cs="Symbol"/>
          <w:sz w:val="24"/>
          <w:szCs w:val="24"/>
          <w:highlight w:val="none"/>
        </w:rPr>
        <w:t></w:t>
      </w:r>
    </w:p>
    <w:p w14:paraId="76D8030F">
      <w:pPr>
        <w:pStyle w:val="131"/>
        <w:spacing w:before="120" w:after="120" w:line="0" w:lineRule="atLeast"/>
        <w:jc w:val="both"/>
        <w:rPr>
          <w:rFonts w:hint="eastAsia" w:hAnsi="宋体" w:cs="微软雅黑"/>
          <w:color w:val="auto"/>
          <w:sz w:val="36"/>
          <w:szCs w:val="36"/>
          <w:highlight w:val="none"/>
        </w:rPr>
      </w:pPr>
      <w:r>
        <w:rPr>
          <w:rFonts w:hint="eastAsia" w:ascii="宋体" w:hAnsi="宋体"/>
          <w:sz w:val="24"/>
          <w:szCs w:val="24"/>
          <w:highlight w:val="none"/>
        </w:rPr>
        <w:t>年   月    日</w:t>
      </w:r>
      <w:r>
        <w:rPr>
          <w:rFonts w:hint="default" w:ascii="Symbol" w:hAnsi="Symbol" w:eastAsia="宋体" w:cs="Symbol"/>
          <w:kern w:val="2"/>
          <w:szCs w:val="24"/>
          <w:highlight w:val="none"/>
        </w:rPr>
        <w:t></w:t>
      </w:r>
    </w:p>
    <w:p w14:paraId="06AFD1B9">
      <w:pPr>
        <w:keepNext/>
        <w:keepLines/>
        <w:tabs>
          <w:tab w:val="left" w:pos="1008"/>
        </w:tabs>
        <w:spacing w:line="372" w:lineRule="auto"/>
        <w:ind w:left="1008" w:hanging="1008"/>
        <w:jc w:val="center"/>
        <w:outlineLvl w:val="4"/>
        <w:rPr>
          <w:rFonts w:ascii="Symbol" w:hAnsi="Symbol" w:cs="Symbol"/>
          <w:b/>
          <w:bCs/>
          <w:sz w:val="28"/>
          <w:szCs w:val="28"/>
          <w:highlight w:val="none"/>
        </w:rPr>
      </w:pPr>
    </w:p>
    <w:p w14:paraId="56C15BC4">
      <w:pPr>
        <w:pStyle w:val="2"/>
        <w:rPr>
          <w:highlight w:val="none"/>
        </w:rPr>
      </w:pPr>
    </w:p>
    <w:p w14:paraId="224EEBC8">
      <w:pPr>
        <w:rPr>
          <w:highlight w:val="none"/>
        </w:rPr>
      </w:pPr>
    </w:p>
    <w:p w14:paraId="5547F3E2">
      <w:pPr>
        <w:pStyle w:val="2"/>
        <w:rPr>
          <w:highlight w:val="none"/>
        </w:rPr>
      </w:pPr>
    </w:p>
    <w:p w14:paraId="10C2E83C">
      <w:pPr>
        <w:rPr>
          <w:highlight w:val="none"/>
        </w:rPr>
      </w:pPr>
    </w:p>
    <w:p w14:paraId="36F7E209">
      <w:pPr>
        <w:pStyle w:val="2"/>
        <w:rPr>
          <w:highlight w:val="none"/>
        </w:rPr>
      </w:pPr>
    </w:p>
    <w:p w14:paraId="6F452C04">
      <w:pPr>
        <w:rPr>
          <w:highlight w:val="none"/>
        </w:rPr>
      </w:pPr>
    </w:p>
    <w:p w14:paraId="39B0DDAD">
      <w:pPr>
        <w:pStyle w:val="2"/>
        <w:rPr>
          <w:highlight w:val="none"/>
        </w:rPr>
      </w:pPr>
    </w:p>
    <w:p w14:paraId="4031BCCF">
      <w:pPr>
        <w:rPr>
          <w:highlight w:val="none"/>
        </w:rPr>
      </w:pPr>
    </w:p>
    <w:p w14:paraId="2AF2B74D">
      <w:pPr>
        <w:pStyle w:val="2"/>
        <w:rPr>
          <w:highlight w:val="none"/>
        </w:rPr>
      </w:pPr>
    </w:p>
    <w:p w14:paraId="734F8D73">
      <w:pPr>
        <w:rPr>
          <w:highlight w:val="none"/>
        </w:rPr>
      </w:pPr>
    </w:p>
    <w:p w14:paraId="6C4D8F62">
      <w:pPr>
        <w:pStyle w:val="2"/>
        <w:rPr>
          <w:highlight w:val="none"/>
        </w:rPr>
      </w:pPr>
    </w:p>
    <w:p w14:paraId="653178C7">
      <w:pPr>
        <w:rPr>
          <w:highlight w:val="none"/>
        </w:rPr>
      </w:pPr>
    </w:p>
    <w:p w14:paraId="0E8FE301">
      <w:pPr>
        <w:pStyle w:val="2"/>
        <w:rPr>
          <w:highlight w:val="none"/>
        </w:rPr>
      </w:pPr>
    </w:p>
    <w:p w14:paraId="7B96D83F">
      <w:pPr>
        <w:rPr>
          <w:highlight w:val="none"/>
        </w:rPr>
      </w:pPr>
    </w:p>
    <w:p w14:paraId="767520E0">
      <w:pPr>
        <w:pStyle w:val="2"/>
        <w:rPr>
          <w:highlight w:val="none"/>
        </w:rPr>
      </w:pPr>
    </w:p>
    <w:p w14:paraId="2DA1A5EE">
      <w:pPr>
        <w:rPr>
          <w:highlight w:val="none"/>
        </w:rPr>
      </w:pPr>
    </w:p>
    <w:p w14:paraId="06171D82">
      <w:pPr>
        <w:pStyle w:val="2"/>
        <w:rPr>
          <w:highlight w:val="none"/>
        </w:rPr>
      </w:pPr>
    </w:p>
    <w:p w14:paraId="4A56092E">
      <w:pPr>
        <w:rPr>
          <w:highlight w:val="none"/>
        </w:rPr>
      </w:pPr>
    </w:p>
    <w:p w14:paraId="7C6656C8">
      <w:pPr>
        <w:pStyle w:val="2"/>
        <w:rPr>
          <w:highlight w:val="none"/>
        </w:rPr>
      </w:pPr>
    </w:p>
    <w:p w14:paraId="085F24C8">
      <w:pPr>
        <w:rPr>
          <w:highlight w:val="none"/>
        </w:rPr>
      </w:pPr>
    </w:p>
    <w:p w14:paraId="6E0FF061">
      <w:pPr>
        <w:pStyle w:val="2"/>
        <w:rPr>
          <w:highlight w:val="none"/>
        </w:rPr>
      </w:pPr>
    </w:p>
    <w:p w14:paraId="7C839682">
      <w:pPr>
        <w:rPr>
          <w:highlight w:val="none"/>
        </w:rPr>
      </w:pPr>
    </w:p>
    <w:p w14:paraId="5C0ACDAE">
      <w:pPr>
        <w:pStyle w:val="2"/>
        <w:rPr>
          <w:highlight w:val="none"/>
        </w:rPr>
      </w:pPr>
    </w:p>
    <w:p w14:paraId="566B5B40">
      <w:pPr>
        <w:rPr>
          <w:highlight w:val="none"/>
        </w:rPr>
      </w:pPr>
    </w:p>
    <w:p w14:paraId="15845FA9">
      <w:pPr>
        <w:pStyle w:val="2"/>
        <w:rPr>
          <w:highlight w:val="none"/>
        </w:rPr>
      </w:pPr>
    </w:p>
    <w:p w14:paraId="0A65462A">
      <w:pPr>
        <w:rPr>
          <w:highlight w:val="none"/>
        </w:rPr>
      </w:pPr>
    </w:p>
    <w:p w14:paraId="6E368282">
      <w:pPr>
        <w:pStyle w:val="2"/>
        <w:rPr>
          <w:highlight w:val="none"/>
        </w:rPr>
      </w:pPr>
    </w:p>
    <w:p w14:paraId="5350FB5F">
      <w:pPr>
        <w:rPr>
          <w:highlight w:val="none"/>
        </w:rPr>
      </w:pPr>
    </w:p>
    <w:p w14:paraId="766E3270">
      <w:pPr>
        <w:pStyle w:val="2"/>
        <w:rPr>
          <w:highlight w:val="none"/>
        </w:rPr>
      </w:pPr>
    </w:p>
    <w:p w14:paraId="7123E96F">
      <w:pPr>
        <w:keepNext/>
        <w:keepLines/>
        <w:tabs>
          <w:tab w:val="left" w:pos="1008"/>
        </w:tabs>
        <w:spacing w:line="372" w:lineRule="auto"/>
        <w:ind w:left="1008" w:hanging="1008"/>
        <w:jc w:val="center"/>
        <w:outlineLvl w:val="4"/>
        <w:rPr>
          <w:rFonts w:hint="eastAsia" w:ascii="Symbol" w:hAnsi="Symbol" w:eastAsia="宋体" w:cs="Symbol"/>
          <w:b/>
          <w:bCs/>
          <w:sz w:val="28"/>
          <w:szCs w:val="28"/>
          <w:highlight w:val="none"/>
          <w:lang w:eastAsia="zh-CN"/>
        </w:rPr>
      </w:pPr>
      <w:r>
        <w:rPr>
          <w:rFonts w:ascii="Symbol" w:hAnsi="Symbol" w:cs="Symbol"/>
          <w:b/>
          <w:bCs/>
          <w:sz w:val="28"/>
          <w:szCs w:val="28"/>
          <w:highlight w:val="none"/>
        </w:rPr>
        <w:t>案车辆委托保管合同</w:t>
      </w:r>
      <w:r>
        <w:rPr>
          <w:rFonts w:hint="eastAsia" w:ascii="Symbol" w:hAnsi="Symbol" w:cs="Symbol"/>
          <w:b/>
          <w:bCs/>
          <w:sz w:val="28"/>
          <w:szCs w:val="28"/>
          <w:highlight w:val="none"/>
          <w:lang w:eastAsia="zh-CN"/>
        </w:rPr>
        <w:t>（</w:t>
      </w:r>
      <w:r>
        <w:rPr>
          <w:rFonts w:hint="eastAsia" w:ascii="Symbol" w:hAnsi="Symbol" w:cs="Symbol"/>
          <w:b/>
          <w:bCs/>
          <w:sz w:val="28"/>
          <w:szCs w:val="28"/>
          <w:highlight w:val="none"/>
          <w:lang w:val="en-US" w:eastAsia="zh-CN"/>
        </w:rPr>
        <w:t>高速</w:t>
      </w:r>
      <w:r>
        <w:rPr>
          <w:rFonts w:hint="eastAsia" w:ascii="Symbol" w:hAnsi="Symbol" w:cs="Symbol"/>
          <w:b/>
          <w:bCs/>
          <w:sz w:val="28"/>
          <w:szCs w:val="28"/>
          <w:highlight w:val="none"/>
          <w:lang w:eastAsia="zh-CN"/>
        </w:rPr>
        <w:t>）</w:t>
      </w:r>
    </w:p>
    <w:p w14:paraId="4673D40A">
      <w:pPr>
        <w:ind w:firstLine="420"/>
        <w:rPr>
          <w:rFonts w:hint="eastAsia" w:ascii="宋体" w:hAnsi="宋体" w:cs="Symbol"/>
          <w:sz w:val="24"/>
          <w:szCs w:val="24"/>
          <w:highlight w:val="none"/>
        </w:rPr>
      </w:pPr>
      <w:r>
        <w:rPr>
          <w:rFonts w:ascii="宋体" w:hAnsi="宋体" w:cs="Symbol"/>
          <w:sz w:val="24"/>
          <w:szCs w:val="24"/>
          <w:highlight w:val="none"/>
        </w:rPr>
        <w:t>甲方（委托人）：</w:t>
      </w:r>
      <w:r>
        <w:rPr>
          <w:rFonts w:ascii="宋体" w:hAnsi="宋体" w:cs="Symbol"/>
          <w:sz w:val="24"/>
          <w:szCs w:val="24"/>
          <w:highlight w:val="none"/>
          <w:u w:val="single"/>
        </w:rPr>
        <w:t></w:t>
      </w:r>
    </w:p>
    <w:p w14:paraId="512C01FC">
      <w:pPr>
        <w:ind w:firstLine="420"/>
        <w:rPr>
          <w:rFonts w:hint="eastAsia" w:ascii="宋体" w:hAnsi="宋体" w:cs="Symbol"/>
          <w:sz w:val="24"/>
          <w:szCs w:val="24"/>
          <w:highlight w:val="none"/>
        </w:rPr>
      </w:pPr>
      <w:r>
        <w:rPr>
          <w:rFonts w:ascii="宋体" w:hAnsi="宋体" w:cs="Symbol"/>
          <w:sz w:val="24"/>
          <w:szCs w:val="24"/>
          <w:highlight w:val="none"/>
        </w:rPr>
        <w:t>乙方（保管人）：</w:t>
      </w:r>
      <w:r>
        <w:rPr>
          <w:rFonts w:ascii="宋体" w:hAnsi="宋体" w:cs="Symbol"/>
          <w:sz w:val="24"/>
          <w:szCs w:val="24"/>
          <w:highlight w:val="none"/>
          <w:u w:val="single"/>
        </w:rPr>
        <w:t></w:t>
      </w:r>
    </w:p>
    <w:p w14:paraId="1E616103">
      <w:pPr>
        <w:ind w:firstLine="420"/>
        <w:rPr>
          <w:rFonts w:hint="eastAsia" w:ascii="宋体" w:hAnsi="宋体" w:cs="Symbol"/>
          <w:sz w:val="24"/>
          <w:szCs w:val="24"/>
          <w:highlight w:val="none"/>
        </w:rPr>
      </w:pPr>
      <w:r>
        <w:rPr>
          <w:rFonts w:hint="eastAsia" w:ascii="宋体" w:hAnsi="宋体" w:cs="Symbol"/>
          <w:sz w:val="24"/>
          <w:szCs w:val="24"/>
          <w:highlight w:val="none"/>
        </w:rPr>
        <w:t>根据《 中华人民共和国民法典》《中华人民共和国政府采购法》的规定，甲乙双方经过友好协商，签订以下涉案车辆委托保管协议:</w:t>
      </w:r>
    </w:p>
    <w:p w14:paraId="1AC44F23">
      <w:pPr>
        <w:ind w:firstLine="422"/>
        <w:rPr>
          <w:rFonts w:hint="eastAsia" w:ascii="宋体" w:hAnsi="宋体" w:cs="Symbol"/>
          <w:b/>
          <w:bCs/>
          <w:sz w:val="24"/>
          <w:szCs w:val="24"/>
          <w:highlight w:val="none"/>
        </w:rPr>
      </w:pPr>
      <w:r>
        <w:rPr>
          <w:rFonts w:hint="eastAsia" w:ascii="宋体" w:hAnsi="宋体" w:cs="Symbol"/>
          <w:b/>
          <w:bCs/>
          <w:sz w:val="24"/>
          <w:szCs w:val="24"/>
          <w:highlight w:val="none"/>
        </w:rPr>
        <w:t>一、委托保管对象</w:t>
      </w:r>
    </w:p>
    <w:p w14:paraId="14B02344">
      <w:pPr>
        <w:ind w:firstLine="420"/>
        <w:rPr>
          <w:rFonts w:hint="eastAsia" w:ascii="宋体" w:hAnsi="宋体" w:cs="Symbol"/>
          <w:bCs/>
          <w:sz w:val="24"/>
          <w:szCs w:val="24"/>
          <w:highlight w:val="none"/>
        </w:rPr>
      </w:pPr>
      <w:r>
        <w:rPr>
          <w:rFonts w:hint="eastAsia" w:ascii="宋体" w:hAnsi="宋体" w:cs="Symbol"/>
          <w:sz w:val="24"/>
          <w:szCs w:val="24"/>
          <w:highlight w:val="none"/>
        </w:rPr>
        <w:t>本合同所指涉案车辆为本市公安交管部门在办理交通事故案件和其它行政、刑事案件中依法以扣留、扣押、收缴、追缴等方式提取的与案件有关的车辆及所载物品。</w:t>
      </w:r>
    </w:p>
    <w:p w14:paraId="6299FA8D">
      <w:pPr>
        <w:ind w:firstLine="422"/>
        <w:rPr>
          <w:rFonts w:hint="eastAsia" w:ascii="宋体" w:hAnsi="宋体" w:cs="Symbol"/>
          <w:b/>
          <w:bCs/>
          <w:sz w:val="24"/>
          <w:szCs w:val="24"/>
          <w:highlight w:val="none"/>
        </w:rPr>
      </w:pPr>
      <w:r>
        <w:rPr>
          <w:rFonts w:hint="eastAsia" w:ascii="宋体" w:hAnsi="宋体" w:cs="Symbol"/>
          <w:b/>
          <w:bCs/>
          <w:sz w:val="24"/>
          <w:szCs w:val="24"/>
          <w:highlight w:val="none"/>
        </w:rPr>
        <w:t>二、委托保管内容</w:t>
      </w:r>
    </w:p>
    <w:p w14:paraId="4F0A937A">
      <w:pPr>
        <w:ind w:firstLine="420"/>
        <w:rPr>
          <w:rFonts w:hint="eastAsia" w:ascii="宋体" w:hAnsi="宋体" w:cs="Symbol"/>
          <w:sz w:val="24"/>
          <w:szCs w:val="24"/>
          <w:highlight w:val="none"/>
        </w:rPr>
      </w:pPr>
      <w:r>
        <w:rPr>
          <w:rFonts w:hint="eastAsia" w:ascii="宋体" w:hAnsi="宋体" w:cs="Symbol"/>
          <w:sz w:val="24"/>
          <w:szCs w:val="24"/>
          <w:highlight w:val="none"/>
        </w:rPr>
        <w:t>乙方严格遵守甲方文件《关于扣留车辆信息系统管理使用规定》、《南京市公安局交通管理局涉案财物管理暂行规定》，统一使用甲方开发的涉案车辆信息管理系统对涉案车辆进行入场、出场、转场登记、保管和移送。一律凭甲方盖（公）章的由涉案车辆信息管理系统打印的放车单发还涉案车辆，交及时将放车单副联、进出场照片装订后送交甲方。每天认真清点车辆和核对登记台帐，保证实际车辆与登记台帐数量、内容完全一致。</w:t>
      </w:r>
    </w:p>
    <w:p w14:paraId="61D444D5">
      <w:pPr>
        <w:ind w:firstLine="422"/>
        <w:rPr>
          <w:rFonts w:hint="eastAsia" w:ascii="宋体" w:hAnsi="宋体" w:cs="Symbol"/>
          <w:b/>
          <w:bCs/>
          <w:sz w:val="24"/>
          <w:szCs w:val="24"/>
          <w:highlight w:val="none"/>
        </w:rPr>
      </w:pPr>
      <w:r>
        <w:rPr>
          <w:rFonts w:hint="eastAsia" w:ascii="宋体" w:hAnsi="宋体" w:cs="Symbol"/>
          <w:b/>
          <w:bCs/>
          <w:sz w:val="24"/>
          <w:szCs w:val="24"/>
          <w:highlight w:val="none"/>
        </w:rPr>
        <w:t>三、委托保管期限及保管场地信息</w:t>
      </w:r>
    </w:p>
    <w:p w14:paraId="3D5FA353">
      <w:pPr>
        <w:ind w:firstLine="420"/>
        <w:rPr>
          <w:rFonts w:hint="eastAsia" w:ascii="宋体" w:hAnsi="宋体" w:cs="Symbol"/>
          <w:sz w:val="24"/>
          <w:szCs w:val="24"/>
          <w:highlight w:val="none"/>
        </w:rPr>
      </w:pPr>
      <w:r>
        <w:rPr>
          <w:rFonts w:hint="eastAsia" w:ascii="宋体" w:hAnsi="宋体" w:cs="Symbol"/>
          <w:sz w:val="24"/>
          <w:szCs w:val="24"/>
          <w:highlight w:val="none"/>
        </w:rPr>
        <w:t>1.保管期限年，自年月日起，至年月日止。</w:t>
      </w:r>
    </w:p>
    <w:p w14:paraId="62E8548C">
      <w:pPr>
        <w:ind w:firstLine="420"/>
        <w:rPr>
          <w:rFonts w:hint="eastAsia" w:ascii="宋体" w:hAnsi="宋体" w:cs="Symbol"/>
          <w:sz w:val="24"/>
          <w:szCs w:val="24"/>
          <w:highlight w:val="none"/>
        </w:rPr>
      </w:pPr>
      <w:r>
        <w:rPr>
          <w:rFonts w:hint="eastAsia" w:ascii="宋体" w:hAnsi="宋体" w:cs="Symbol"/>
          <w:sz w:val="24"/>
          <w:szCs w:val="24"/>
          <w:highlight w:val="none"/>
        </w:rPr>
        <w:t>2.保管场地地址：</w:t>
      </w:r>
      <w:r>
        <w:rPr>
          <w:rFonts w:hint="eastAsia" w:ascii="宋体" w:hAnsi="宋体" w:cs="Symbol"/>
          <w:sz w:val="24"/>
          <w:szCs w:val="24"/>
          <w:highlight w:val="none"/>
          <w:u w:val="single"/>
        </w:rPr>
        <w:t xml:space="preserve">       （</w:t>
      </w:r>
      <w:r>
        <w:rPr>
          <w:rFonts w:hint="eastAsia" w:ascii="宋体" w:hAnsi="宋体" w:cs="Symbol"/>
          <w:sz w:val="24"/>
          <w:szCs w:val="24"/>
          <w:highlight w:val="none"/>
        </w:rPr>
        <w:t>场地定位图详见附件）。</w:t>
      </w:r>
    </w:p>
    <w:p w14:paraId="06F43C8A">
      <w:pPr>
        <w:ind w:firstLine="420"/>
        <w:rPr>
          <w:rFonts w:hint="eastAsia" w:ascii="宋体" w:hAnsi="宋体" w:cs="Symbol"/>
          <w:sz w:val="24"/>
          <w:szCs w:val="24"/>
          <w:highlight w:val="none"/>
        </w:rPr>
      </w:pPr>
      <w:r>
        <w:rPr>
          <w:rFonts w:hint="eastAsia" w:ascii="宋体" w:hAnsi="宋体" w:cs="Symbol"/>
          <w:sz w:val="24"/>
          <w:szCs w:val="24"/>
          <w:highlight w:val="none"/>
        </w:rPr>
        <w:t>3.保管场地总面积：</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平方米，其中涉案车辆保管场地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平方米，设施保管场地</w:t>
      </w:r>
      <w:r>
        <w:rPr>
          <w:rFonts w:hint="eastAsia" w:ascii="宋体" w:hAnsi="宋体" w:cs="Symbol"/>
          <w:sz w:val="24"/>
          <w:szCs w:val="24"/>
          <w:highlight w:val="none"/>
          <w:u w:val="single"/>
        </w:rPr>
        <w:t xml:space="preserve">   </w:t>
      </w:r>
      <w:r>
        <w:rPr>
          <w:rFonts w:hint="eastAsia" w:ascii="宋体" w:hAnsi="宋体" w:cs="Symbol"/>
          <w:sz w:val="24"/>
          <w:szCs w:val="24"/>
          <w:highlight w:val="none"/>
        </w:rPr>
        <w:t>平方米。场地面积及现状需与投标文件响应的内容及乙方承诺。（场地定位图及现场照片详见附件）。</w:t>
      </w:r>
    </w:p>
    <w:p w14:paraId="3858410D">
      <w:pPr>
        <w:ind w:firstLine="422"/>
        <w:rPr>
          <w:rFonts w:hint="eastAsia" w:ascii="宋体" w:hAnsi="宋体" w:cs="Symbol"/>
          <w:b/>
          <w:bCs/>
          <w:sz w:val="24"/>
          <w:szCs w:val="24"/>
          <w:highlight w:val="none"/>
        </w:rPr>
      </w:pPr>
      <w:r>
        <w:rPr>
          <w:rFonts w:hint="eastAsia" w:ascii="宋体" w:hAnsi="宋体" w:cs="Symbol"/>
          <w:b/>
          <w:bCs/>
          <w:sz w:val="24"/>
          <w:szCs w:val="24"/>
          <w:highlight w:val="none"/>
        </w:rPr>
        <w:t>四、合同价款及支付方式</w:t>
      </w:r>
    </w:p>
    <w:p w14:paraId="745EE647">
      <w:pPr>
        <w:ind w:firstLine="420"/>
        <w:rPr>
          <w:rFonts w:hint="eastAsia" w:ascii="宋体" w:hAnsi="宋体" w:cs="Symbol"/>
          <w:sz w:val="24"/>
          <w:szCs w:val="24"/>
          <w:highlight w:val="none"/>
        </w:rPr>
      </w:pPr>
      <w:r>
        <w:rPr>
          <w:rFonts w:hint="eastAsia" w:ascii="宋体" w:hAnsi="宋体" w:cs="Symbol"/>
          <w:sz w:val="24"/>
          <w:szCs w:val="24"/>
          <w:highlight w:val="none"/>
        </w:rPr>
        <w:t>合同价款采用以下方式结算。</w:t>
      </w:r>
    </w:p>
    <w:p w14:paraId="7A4CAFED">
      <w:pPr>
        <w:ind w:firstLine="420"/>
        <w:rPr>
          <w:rFonts w:hint="eastAsia" w:ascii="宋体" w:hAnsi="宋体" w:cs="Symbol"/>
          <w:sz w:val="24"/>
          <w:szCs w:val="24"/>
          <w:highlight w:val="none"/>
        </w:rPr>
      </w:pPr>
      <w:r>
        <w:rPr>
          <w:rFonts w:hint="eastAsia" w:ascii="宋体" w:hAnsi="宋体" w:cs="Symbol"/>
          <w:sz w:val="24"/>
          <w:szCs w:val="24"/>
          <w:highlight w:val="none"/>
        </w:rPr>
        <w:t>1、固定总价：壹年保管费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万元，每月保管费</w:t>
      </w:r>
      <w:r>
        <w:rPr>
          <w:rFonts w:hint="eastAsia" w:ascii="宋体" w:hAnsi="宋体" w:cs="Symbol"/>
          <w:sz w:val="24"/>
          <w:szCs w:val="24"/>
          <w:highlight w:val="none"/>
          <w:u w:val="single"/>
          <w:lang w:val="en-US" w:eastAsia="zh-CN"/>
        </w:rPr>
        <w:t xml:space="preserve">      </w:t>
      </w:r>
      <w:r>
        <w:rPr>
          <w:rFonts w:hint="eastAsia" w:ascii="宋体" w:hAnsi="宋体" w:cs="Symbol"/>
          <w:sz w:val="24"/>
          <w:szCs w:val="24"/>
          <w:highlight w:val="none"/>
        </w:rPr>
        <w:t>万元。</w:t>
      </w:r>
    </w:p>
    <w:p w14:paraId="49E0AE6A">
      <w:pPr>
        <w:ind w:firstLine="420"/>
        <w:rPr>
          <w:rFonts w:hint="eastAsia" w:ascii="宋体" w:hAnsi="宋体" w:cs="Symbol"/>
          <w:sz w:val="24"/>
          <w:szCs w:val="24"/>
          <w:highlight w:val="none"/>
        </w:rPr>
      </w:pPr>
      <w:r>
        <w:rPr>
          <w:rFonts w:hint="eastAsia" w:ascii="宋体" w:hAnsi="宋体" w:cs="Symbol"/>
          <w:sz w:val="24"/>
          <w:szCs w:val="24"/>
          <w:highlight w:val="none"/>
        </w:rPr>
        <w:t>2、保管费按月结算及支付，乙方应于每月10日前向所属交警大队提供以下结算材料：①涉案车辆盘点表（原件，乙方提供）、②涉案车辆清单明细（原件，乙方提供）、③结算报告（原件，乙方商提供）交至分包对应交管大队审核。相应交管大队对乙方每月进行考核，填写①百分制考核表、②录入率考评表，每月保管费用按所属交管大队考核结果支付。</w:t>
      </w:r>
    </w:p>
    <w:p w14:paraId="6728ACCF">
      <w:pPr>
        <w:ind w:firstLine="420"/>
        <w:rPr>
          <w:rFonts w:hint="eastAsia" w:ascii="宋体" w:hAnsi="宋体" w:cs="Symbol"/>
          <w:sz w:val="24"/>
          <w:szCs w:val="24"/>
          <w:highlight w:val="none"/>
        </w:rPr>
      </w:pPr>
      <w:r>
        <w:rPr>
          <w:rFonts w:hint="eastAsia" w:ascii="宋体" w:hAnsi="宋体" w:cs="Symbol"/>
          <w:sz w:val="24"/>
          <w:szCs w:val="24"/>
          <w:highlight w:val="none"/>
        </w:rPr>
        <w:t>3、中标供应商除向采购人收取保管费外，不得再向采购人收取任何费用。</w:t>
      </w:r>
    </w:p>
    <w:p w14:paraId="5FC9C2F5">
      <w:pPr>
        <w:ind w:firstLine="420"/>
        <w:rPr>
          <w:rFonts w:hint="eastAsia" w:ascii="宋体" w:hAnsi="宋体" w:cs="Symbol"/>
          <w:sz w:val="24"/>
          <w:szCs w:val="24"/>
          <w:highlight w:val="none"/>
        </w:rPr>
      </w:pPr>
      <w:r>
        <w:rPr>
          <w:rFonts w:hint="eastAsia" w:ascii="宋体" w:hAnsi="宋体" w:cs="Symbol"/>
          <w:sz w:val="24"/>
          <w:szCs w:val="24"/>
          <w:highlight w:val="none"/>
        </w:rPr>
        <w:t>特别说明：乙方同意本项目在合同到期后，由甲方委托的第三方审计单位进行结算审计。结算审计核减率5%以下的审计费用由采购人承担；核减率5%（含）以上的审计费用一律由供应商承担，并直接在审定价中扣除。中标供应商应无条件接受采购人内部审计部门的延伸审计，最后一个月付款待项目结算审计完成后，按审定金额支付，如已支付金额超出审定金额，则由乙方退还多支付金额。</w:t>
      </w:r>
    </w:p>
    <w:p w14:paraId="3A7AA140">
      <w:pPr>
        <w:spacing w:line="360" w:lineRule="exact"/>
        <w:ind w:firstLine="472" w:firstLineChars="196"/>
        <w:rPr>
          <w:rFonts w:hint="eastAsia" w:ascii="宋体" w:hAnsi="宋体" w:cs="Symbol"/>
          <w:b/>
          <w:sz w:val="24"/>
          <w:szCs w:val="24"/>
          <w:highlight w:val="none"/>
        </w:rPr>
      </w:pPr>
      <w:r>
        <w:rPr>
          <w:rFonts w:hint="eastAsia" w:ascii="宋体" w:hAnsi="宋体" w:cs="Symbol"/>
          <w:b/>
          <w:sz w:val="24"/>
          <w:szCs w:val="24"/>
          <w:highlight w:val="none"/>
        </w:rPr>
        <w:t>五、履约保证金</w:t>
      </w:r>
    </w:p>
    <w:p w14:paraId="149CBC63">
      <w:pPr>
        <w:ind w:firstLine="420"/>
        <w:rPr>
          <w:rFonts w:hint="eastAsia" w:ascii="宋体" w:hAnsi="宋体" w:cs="Symbol"/>
          <w:sz w:val="24"/>
          <w:szCs w:val="24"/>
          <w:highlight w:val="none"/>
        </w:rPr>
      </w:pPr>
      <w:r>
        <w:rPr>
          <w:rFonts w:hint="eastAsia" w:ascii="宋体" w:hAnsi="宋体" w:cs="Symbol"/>
          <w:sz w:val="24"/>
          <w:szCs w:val="24"/>
          <w:highlight w:val="none"/>
        </w:rPr>
        <w:t>1、乙方应按以下第（(</w:t>
      </w:r>
      <w:r>
        <w:rPr>
          <w:rFonts w:hint="eastAsia" w:ascii="宋体" w:hAnsi="宋体" w:cs="Symbol"/>
          <w:sz w:val="24"/>
          <w:szCs w:val="24"/>
          <w:highlight w:val="none"/>
          <w:lang w:val="en-US" w:eastAsia="zh-CN"/>
        </w:rPr>
        <w:t>1</w:t>
      </w:r>
      <w:r>
        <w:rPr>
          <w:rFonts w:hint="eastAsia" w:ascii="宋体" w:hAnsi="宋体" w:cs="Symbol"/>
          <w:sz w:val="24"/>
          <w:szCs w:val="24"/>
          <w:highlight w:val="none"/>
        </w:rPr>
        <w:t xml:space="preserve">)）方式向甲方缴纳履约保证金： </w:t>
      </w:r>
    </w:p>
    <w:p w14:paraId="1F8F8D77">
      <w:pPr>
        <w:ind w:firstLine="420"/>
        <w:rPr>
          <w:rFonts w:hint="eastAsia" w:ascii="宋体" w:hAnsi="宋体" w:cs="Symbol"/>
          <w:sz w:val="24"/>
          <w:szCs w:val="24"/>
          <w:highlight w:val="none"/>
        </w:rPr>
      </w:pPr>
      <w:r>
        <w:rPr>
          <w:rFonts w:hint="eastAsia" w:ascii="宋体" w:hAnsi="宋体" w:cs="Symbol"/>
          <w:sz w:val="24"/>
          <w:szCs w:val="24"/>
          <w:highlight w:val="none"/>
        </w:rPr>
        <w:t xml:space="preserve">（1）无需缴纳履约保证金； </w:t>
      </w:r>
    </w:p>
    <w:p w14:paraId="5DDE8C15">
      <w:pPr>
        <w:ind w:firstLine="420"/>
        <w:rPr>
          <w:rFonts w:hint="eastAsia" w:ascii="宋体" w:hAnsi="宋体" w:cs="Symbol"/>
          <w:sz w:val="24"/>
          <w:szCs w:val="24"/>
          <w:highlight w:val="none"/>
        </w:rPr>
      </w:pPr>
      <w:r>
        <w:rPr>
          <w:rFonts w:hint="eastAsia" w:ascii="宋体" w:hAnsi="宋体" w:cs="Symbol"/>
          <w:sz w:val="24"/>
          <w:szCs w:val="24"/>
          <w:highlight w:val="none"/>
        </w:rPr>
        <w:t xml:space="preserve">（2）以金融机构或担保机构出具的保函形式缴纳履约保证金，金额为各分包合同总价款的10%。 </w:t>
      </w:r>
    </w:p>
    <w:p w14:paraId="1C3EB383">
      <w:pPr>
        <w:ind w:firstLine="420"/>
        <w:rPr>
          <w:rFonts w:hint="eastAsia" w:ascii="宋体" w:hAnsi="宋体" w:cs="Symbol"/>
          <w:sz w:val="24"/>
          <w:szCs w:val="24"/>
          <w:highlight w:val="none"/>
        </w:rPr>
      </w:pPr>
      <w:r>
        <w:rPr>
          <w:rFonts w:hint="eastAsia" w:ascii="宋体" w:hAnsi="宋体" w:cs="Symbol"/>
          <w:sz w:val="24"/>
          <w:szCs w:val="24"/>
          <w:highlight w:val="none"/>
        </w:rPr>
        <w:t xml:space="preserve">2、履约保证金的有效期至乙方按照合同要求完成服务。 </w:t>
      </w:r>
    </w:p>
    <w:p w14:paraId="27D073BE">
      <w:pPr>
        <w:ind w:firstLine="420"/>
        <w:rPr>
          <w:rFonts w:hint="eastAsia" w:ascii="宋体" w:hAnsi="宋体" w:cs="Symbol"/>
          <w:sz w:val="24"/>
          <w:szCs w:val="24"/>
          <w:highlight w:val="none"/>
        </w:rPr>
      </w:pPr>
      <w:r>
        <w:rPr>
          <w:rFonts w:hint="eastAsia" w:ascii="宋体" w:hAnsi="宋体" w:cs="Symbol"/>
          <w:sz w:val="24"/>
          <w:szCs w:val="24"/>
          <w:highlight w:val="none"/>
        </w:rPr>
        <w:t xml:space="preserve">3、如乙方未能履行合同规定的义务，甲方有权从履约保证金中取得补偿。 </w:t>
      </w:r>
    </w:p>
    <w:p w14:paraId="0A017861">
      <w:pPr>
        <w:ind w:firstLine="420"/>
        <w:rPr>
          <w:rFonts w:hint="eastAsia" w:ascii="宋体" w:hAnsi="宋体" w:cs="Symbol"/>
          <w:sz w:val="24"/>
          <w:szCs w:val="24"/>
          <w:highlight w:val="none"/>
        </w:rPr>
      </w:pPr>
      <w:r>
        <w:rPr>
          <w:rFonts w:hint="eastAsia" w:ascii="宋体" w:hAnsi="宋体" w:cs="Symbol"/>
          <w:sz w:val="24"/>
          <w:szCs w:val="24"/>
          <w:highlight w:val="none"/>
        </w:rPr>
        <w:t>4、履约保证金扣除甲方应得的补偿后的余额，在有效期满后无息退还给乙方。</w:t>
      </w:r>
    </w:p>
    <w:p w14:paraId="24AA464D">
      <w:pPr>
        <w:ind w:firstLine="422"/>
        <w:rPr>
          <w:rFonts w:hint="eastAsia" w:ascii="宋体" w:hAnsi="宋体" w:cs="Symbol"/>
          <w:b/>
          <w:bCs/>
          <w:sz w:val="24"/>
          <w:szCs w:val="24"/>
          <w:highlight w:val="none"/>
        </w:rPr>
      </w:pPr>
      <w:r>
        <w:rPr>
          <w:rFonts w:hint="eastAsia" w:ascii="宋体" w:hAnsi="宋体" w:cs="Symbol"/>
          <w:b/>
          <w:bCs/>
          <w:sz w:val="24"/>
          <w:szCs w:val="24"/>
          <w:highlight w:val="none"/>
        </w:rPr>
        <w:t>六、甲方权利义务</w:t>
      </w:r>
    </w:p>
    <w:p w14:paraId="282F71AD">
      <w:pPr>
        <w:ind w:firstLine="480" w:firstLineChars="200"/>
        <w:rPr>
          <w:rFonts w:hint="eastAsia" w:ascii="宋体" w:hAnsi="宋体" w:cs="Symbol"/>
          <w:sz w:val="24"/>
          <w:szCs w:val="24"/>
          <w:highlight w:val="none"/>
        </w:rPr>
      </w:pPr>
      <w:r>
        <w:rPr>
          <w:rFonts w:hint="eastAsia" w:ascii="宋体" w:hAnsi="宋体" w:cs="Symbol"/>
          <w:sz w:val="24"/>
          <w:szCs w:val="24"/>
          <w:highlight w:val="none"/>
        </w:rPr>
        <w:t>1、甲方有权要求乙方按照甲方规定的要求对涉案车辆、物品</w:t>
      </w:r>
      <w:r>
        <w:rPr>
          <w:rFonts w:hint="eastAsia" w:ascii="宋体" w:hAnsi="宋体" w:cs="Symbol"/>
          <w:sz w:val="24"/>
          <w:szCs w:val="24"/>
          <w:highlight w:val="none"/>
          <w:lang w:val="en-US" w:eastAsia="zh-CN"/>
        </w:rPr>
        <w:t>等</w:t>
      </w:r>
      <w:r>
        <w:rPr>
          <w:rFonts w:hint="eastAsia" w:ascii="宋体" w:hAnsi="宋体" w:cs="Symbol"/>
          <w:sz w:val="24"/>
          <w:szCs w:val="24"/>
          <w:highlight w:val="none"/>
        </w:rPr>
        <w:t>进行保管。</w:t>
      </w:r>
    </w:p>
    <w:p w14:paraId="474017EE">
      <w:pPr>
        <w:ind w:firstLine="480" w:firstLineChars="200"/>
        <w:rPr>
          <w:rFonts w:hint="eastAsia" w:ascii="宋体" w:hAnsi="宋体" w:cs="Symbol"/>
          <w:sz w:val="24"/>
          <w:szCs w:val="24"/>
          <w:highlight w:val="none"/>
        </w:rPr>
      </w:pPr>
      <w:r>
        <w:rPr>
          <w:rFonts w:hint="eastAsia" w:ascii="宋体" w:hAnsi="宋体" w:cs="Symbol"/>
          <w:sz w:val="24"/>
          <w:szCs w:val="24"/>
          <w:highlight w:val="none"/>
        </w:rPr>
        <w:t>2、甲方及其上级主管部门有权对乙方进行监督，并对乙方保管行为实行月度评价考核制度。甲方有权从乙方保管费中扣除违约金。</w:t>
      </w:r>
    </w:p>
    <w:p w14:paraId="2BE80762">
      <w:pPr>
        <w:ind w:firstLine="480" w:firstLineChars="200"/>
        <w:rPr>
          <w:rFonts w:hint="eastAsia" w:ascii="宋体" w:hAnsi="宋体" w:eastAsia="宋体" w:cs="Symbol"/>
          <w:sz w:val="24"/>
          <w:szCs w:val="24"/>
          <w:highlight w:val="none"/>
          <w:lang w:eastAsia="zh-CN"/>
        </w:rPr>
      </w:pPr>
      <w:r>
        <w:rPr>
          <w:rFonts w:hint="eastAsia" w:ascii="宋体" w:hAnsi="宋体" w:cs="Symbol"/>
          <w:sz w:val="24"/>
          <w:szCs w:val="24"/>
          <w:highlight w:val="none"/>
        </w:rPr>
        <w:t>3、甲方委派</w:t>
      </w:r>
      <w:r>
        <w:rPr>
          <w:rFonts w:hint="eastAsia" w:ascii="宋体" w:hAnsi="宋体" w:cs="Symbol"/>
          <w:sz w:val="24"/>
          <w:szCs w:val="24"/>
          <w:highlight w:val="none"/>
          <w:u w:val="single"/>
        </w:rPr>
        <w:t xml:space="preserve">       （</w:t>
      </w:r>
      <w:r>
        <w:rPr>
          <w:rFonts w:hint="eastAsia" w:ascii="宋体" w:hAnsi="宋体" w:cs="Symbol"/>
          <w:sz w:val="24"/>
          <w:szCs w:val="24"/>
          <w:highlight w:val="none"/>
        </w:rPr>
        <w:t>职务：分管副大队长）、</w:t>
      </w:r>
      <w:r>
        <w:rPr>
          <w:rFonts w:hint="eastAsia" w:ascii="宋体" w:hAnsi="宋体" w:cs="Symbol"/>
          <w:sz w:val="24"/>
          <w:szCs w:val="24"/>
          <w:highlight w:val="none"/>
          <w:u w:val="single"/>
        </w:rPr>
        <w:t xml:space="preserve">      （</w:t>
      </w:r>
      <w:r>
        <w:rPr>
          <w:rFonts w:hint="eastAsia" w:ascii="宋体" w:hAnsi="宋体" w:cs="Symbol"/>
          <w:sz w:val="24"/>
          <w:szCs w:val="24"/>
          <w:highlight w:val="none"/>
        </w:rPr>
        <w:t>职务：责任民警）</w:t>
      </w:r>
      <w:r>
        <w:rPr>
          <w:rFonts w:hint="eastAsia" w:ascii="宋体" w:hAnsi="宋体" w:cs="Symbol"/>
          <w:sz w:val="24"/>
          <w:szCs w:val="24"/>
          <w:highlight w:val="none"/>
          <w:lang w:eastAsia="zh-CN"/>
        </w:rPr>
        <w:t>负责对涉案车辆保管站的监督管理、评价考核、款项支付和工作对接。</w:t>
      </w:r>
    </w:p>
    <w:p w14:paraId="0DDE998B">
      <w:pPr>
        <w:ind w:firstLine="480" w:firstLineChars="200"/>
        <w:rPr>
          <w:rFonts w:hint="eastAsia" w:ascii="宋体" w:hAnsi="宋体" w:cs="Symbol"/>
          <w:sz w:val="24"/>
          <w:szCs w:val="24"/>
          <w:highlight w:val="none"/>
        </w:rPr>
      </w:pPr>
      <w:r>
        <w:rPr>
          <w:rFonts w:hint="eastAsia" w:ascii="宋体" w:hAnsi="宋体" w:cs="Symbol"/>
          <w:sz w:val="24"/>
          <w:szCs w:val="24"/>
          <w:highlight w:val="none"/>
        </w:rPr>
        <w:t>4、甲方应约束、培训所属执法人员依法履行职务。</w:t>
      </w:r>
    </w:p>
    <w:p w14:paraId="54A234AF">
      <w:pPr>
        <w:ind w:firstLine="480" w:firstLineChars="200"/>
        <w:rPr>
          <w:rFonts w:hint="eastAsia" w:ascii="宋体" w:hAnsi="宋体" w:cs="Symbol"/>
          <w:sz w:val="24"/>
          <w:szCs w:val="24"/>
          <w:highlight w:val="none"/>
        </w:rPr>
      </w:pPr>
      <w:r>
        <w:rPr>
          <w:rFonts w:hint="eastAsia" w:ascii="宋体" w:hAnsi="宋体" w:cs="Symbol"/>
          <w:sz w:val="24"/>
          <w:szCs w:val="24"/>
          <w:highlight w:val="none"/>
        </w:rPr>
        <w:t>5、甲方应按约定向乙方支付保管费。</w:t>
      </w:r>
    </w:p>
    <w:p w14:paraId="4A047392">
      <w:pPr>
        <w:ind w:firstLine="480" w:firstLineChars="200"/>
        <w:rPr>
          <w:rFonts w:hint="eastAsia" w:ascii="宋体" w:hAnsi="宋体" w:cs="Symbol"/>
          <w:sz w:val="24"/>
          <w:szCs w:val="24"/>
          <w:highlight w:val="none"/>
        </w:rPr>
      </w:pPr>
      <w:r>
        <w:rPr>
          <w:rFonts w:hint="eastAsia" w:ascii="宋体" w:hAnsi="宋体" w:cs="Symbol"/>
          <w:sz w:val="24"/>
          <w:szCs w:val="24"/>
          <w:highlight w:val="none"/>
        </w:rPr>
        <w:t>6、甲方有权要求乙方对保管站运行过程中出现的妨碍被保管车辆、设施安全妥善保管的不利因素进行排除。</w:t>
      </w:r>
    </w:p>
    <w:p w14:paraId="4697A786">
      <w:pPr>
        <w:pStyle w:val="2"/>
        <w:rPr>
          <w:rFonts w:hint="eastAsia"/>
          <w:highlight w:val="none"/>
        </w:rPr>
      </w:pPr>
      <w:r>
        <w:rPr>
          <w:rFonts w:hint="eastAsia" w:cs="Symbol"/>
          <w:sz w:val="24"/>
          <w:szCs w:val="24"/>
          <w:highlight w:val="none"/>
          <w:lang w:val="en-US" w:eastAsia="zh-CN"/>
        </w:rPr>
        <w:t>7、甲方有权按工作需要统一安排涉案车辆进行停放保管，乙方不得被拒绝提供服务。</w:t>
      </w:r>
    </w:p>
    <w:p w14:paraId="13144BC5">
      <w:pPr>
        <w:ind w:firstLine="422"/>
        <w:rPr>
          <w:rFonts w:hint="eastAsia" w:ascii="宋体" w:hAnsi="宋体" w:cs="Symbol"/>
          <w:b/>
          <w:bCs/>
          <w:sz w:val="24"/>
          <w:szCs w:val="24"/>
          <w:highlight w:val="none"/>
        </w:rPr>
      </w:pPr>
      <w:r>
        <w:rPr>
          <w:rFonts w:hint="eastAsia" w:ascii="宋体" w:hAnsi="宋体" w:cs="Symbol"/>
          <w:b/>
          <w:bCs/>
          <w:sz w:val="24"/>
          <w:szCs w:val="24"/>
          <w:highlight w:val="none"/>
        </w:rPr>
        <w:t>七、乙方权利义务</w:t>
      </w:r>
    </w:p>
    <w:p w14:paraId="195E66B0">
      <w:pPr>
        <w:ind w:firstLine="480" w:firstLineChars="200"/>
        <w:rPr>
          <w:rFonts w:hint="eastAsia" w:ascii="宋体" w:hAnsi="宋体" w:cs="Symbol"/>
          <w:sz w:val="24"/>
          <w:szCs w:val="24"/>
          <w:highlight w:val="none"/>
        </w:rPr>
      </w:pPr>
      <w:r>
        <w:rPr>
          <w:rFonts w:hint="eastAsia" w:ascii="宋体" w:hAnsi="宋体" w:cs="Symbol"/>
          <w:sz w:val="24"/>
          <w:szCs w:val="24"/>
          <w:highlight w:val="none"/>
        </w:rPr>
        <w:t>1、乙方有权向甲方提出合理化建议。</w:t>
      </w:r>
    </w:p>
    <w:p w14:paraId="0B1C3A56">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2、乙方有权按本协议约定向甲方申请支付保管费用。</w:t>
      </w:r>
    </w:p>
    <w:p w14:paraId="4D943C5B">
      <w:pPr>
        <w:ind w:firstLine="480" w:firstLineChars="200"/>
        <w:rPr>
          <w:rFonts w:hint="eastAsia" w:ascii="宋体" w:hAnsi="宋体" w:cs="Symbol"/>
          <w:sz w:val="24"/>
          <w:szCs w:val="24"/>
          <w:highlight w:val="none"/>
        </w:rPr>
      </w:pPr>
      <w:r>
        <w:rPr>
          <w:rFonts w:hint="eastAsia" w:ascii="宋体" w:hAnsi="宋体" w:cs="Symbol"/>
          <w:sz w:val="24"/>
          <w:szCs w:val="24"/>
          <w:highlight w:val="none"/>
        </w:rPr>
        <w:t>3、乙方必须在涉案车辆保管场所悬挂合法的营业执照，设置专人看管，监控及照明等安全防护设施齐全有效，有完善的安全管理制度及巡查措施，具备防雨、防晒、防火、防盗、防水淹等管理设施，保证停车场地的正常安全使用。</w:t>
      </w:r>
      <w:r>
        <w:rPr>
          <w:rFonts w:hint="eastAsia" w:ascii="宋体" w:hAnsi="宋体" w:cs="宋体"/>
          <w:sz w:val="24"/>
          <w:szCs w:val="24"/>
          <w:highlight w:val="none"/>
        </w:rPr>
        <w:t>视频监控设备（监控能与交管部门数据联通）可视范围应覆盖整个停车场，并24小时录像，保存时间不少于6个月。</w:t>
      </w:r>
    </w:p>
    <w:p w14:paraId="6AAAD855">
      <w:pPr>
        <w:ind w:firstLine="480" w:firstLineChars="200"/>
        <w:rPr>
          <w:rFonts w:hint="eastAsia" w:ascii="宋体" w:hAnsi="宋体" w:cs="Symbol"/>
          <w:sz w:val="24"/>
          <w:szCs w:val="24"/>
          <w:highlight w:val="none"/>
        </w:rPr>
      </w:pPr>
      <w:r>
        <w:rPr>
          <w:rFonts w:hint="eastAsia" w:ascii="宋体" w:hAnsi="宋体" w:cs="Symbol"/>
          <w:sz w:val="24"/>
          <w:szCs w:val="24"/>
          <w:highlight w:val="none"/>
        </w:rPr>
        <w:t>4、乙方应严格遵守甲方关于涉案车辆入场登记、移送、保管、出场、收费等方面的规定，有义务对乙方保管人员进行培训和业务指导。严禁看管人员对入出场车辆不登记和弄虚作假，不得私自放车，不得从事或接受任何人针对甲方扣留的涉案车辆提出的任何形式的有偿服务及延伸服务，不得对甲方扣留的涉案车辆进行收费。</w:t>
      </w:r>
    </w:p>
    <w:p w14:paraId="221E9C54">
      <w:pPr>
        <w:ind w:firstLine="480" w:firstLineChars="200"/>
        <w:rPr>
          <w:rFonts w:hint="eastAsia" w:ascii="宋体" w:hAnsi="宋体" w:cs="Symbol"/>
          <w:sz w:val="24"/>
          <w:szCs w:val="24"/>
          <w:highlight w:val="none"/>
        </w:rPr>
      </w:pPr>
      <w:r>
        <w:rPr>
          <w:rFonts w:hint="eastAsia" w:ascii="宋体" w:hAnsi="宋体" w:cs="Symbol"/>
          <w:sz w:val="24"/>
          <w:szCs w:val="24"/>
          <w:highlight w:val="none"/>
        </w:rPr>
        <w:t>5、乙方应自觉遵守中华人民共和国法律、法规，妥善保管涉案车辆。禁止拆卸车辆零件、非法买卖涉案车辆、零件及所载物品，监守自盗、非法占用、使用涉案车辆，车辆在拖移、暂放、转场等保管期间的交通违法行为，由乙方应承担相应的罚款、记分等处罚。</w:t>
      </w:r>
    </w:p>
    <w:p w14:paraId="6FDB8BF9">
      <w:pPr>
        <w:ind w:firstLine="480" w:firstLineChars="200"/>
        <w:rPr>
          <w:rFonts w:hint="eastAsia" w:ascii="宋体" w:hAnsi="宋体" w:cs="Symbol"/>
          <w:sz w:val="24"/>
          <w:szCs w:val="24"/>
          <w:highlight w:val="none"/>
        </w:rPr>
      </w:pPr>
      <w:r>
        <w:rPr>
          <w:rFonts w:hint="eastAsia" w:ascii="宋体" w:hAnsi="宋体" w:cs="Symbol"/>
          <w:sz w:val="24"/>
          <w:szCs w:val="24"/>
          <w:highlight w:val="none"/>
        </w:rPr>
        <w:t>6、合同期满后，乙方不得以任何理由向甲方主张包括土地平整设施设备采购或安装等在内产生的任何赔偿或补偿。</w:t>
      </w:r>
    </w:p>
    <w:p w14:paraId="697EB992">
      <w:pPr>
        <w:ind w:firstLine="422"/>
        <w:rPr>
          <w:rFonts w:hint="eastAsia" w:ascii="宋体" w:hAnsi="宋体" w:cs="Symbol"/>
          <w:b/>
          <w:bCs/>
          <w:sz w:val="24"/>
          <w:szCs w:val="24"/>
          <w:highlight w:val="none"/>
        </w:rPr>
      </w:pPr>
      <w:r>
        <w:rPr>
          <w:rFonts w:ascii="宋体" w:hAnsi="宋体" w:cs="Symbol"/>
          <w:b/>
          <w:bCs/>
          <w:sz w:val="24"/>
          <w:szCs w:val="24"/>
          <w:highlight w:val="none"/>
        </w:rPr>
        <w:t>八、损害赔偿</w:t>
      </w:r>
    </w:p>
    <w:p w14:paraId="78D4832E">
      <w:pPr>
        <w:ind w:firstLine="480" w:firstLineChars="200"/>
        <w:rPr>
          <w:rFonts w:hint="eastAsia" w:ascii="宋体" w:hAnsi="宋体" w:cs="Symbol"/>
          <w:sz w:val="24"/>
          <w:szCs w:val="24"/>
          <w:highlight w:val="none"/>
        </w:rPr>
      </w:pPr>
      <w:r>
        <w:rPr>
          <w:rFonts w:hint="eastAsia" w:ascii="宋体" w:hAnsi="宋体" w:cs="Symbol"/>
          <w:sz w:val="24"/>
          <w:szCs w:val="24"/>
          <w:highlight w:val="none"/>
        </w:rPr>
        <w:t>1、在本项目合同履行期限内，由于盗抢、火灾等非不可抗力因素造成保管物毁损、灭失的，乙方应当承担包括民事赔偿、刑事责任等在内的一切责任。</w:t>
      </w:r>
    </w:p>
    <w:p w14:paraId="484C5F16">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2、乙方对委托保管车辆的灭失或毁损按照车辆原价值（即购入发票价）进行赔偿。对零部件缺失的，恢复原状，不能恢复原状的，按新部件赔偿。并承担与之相关的一切合理费用。</w:t>
      </w:r>
    </w:p>
    <w:p w14:paraId="26CD8EB8">
      <w:pPr>
        <w:ind w:firstLine="482" w:firstLineChars="200"/>
        <w:rPr>
          <w:rFonts w:hint="eastAsia" w:ascii="宋体" w:hAnsi="宋体" w:cs="Symbol"/>
          <w:b/>
          <w:bCs/>
          <w:sz w:val="24"/>
          <w:szCs w:val="24"/>
          <w:highlight w:val="none"/>
        </w:rPr>
      </w:pPr>
      <w:r>
        <w:rPr>
          <w:rFonts w:hint="eastAsia" w:ascii="宋体" w:hAnsi="宋体" w:cs="Symbol"/>
          <w:b/>
          <w:bCs/>
          <w:sz w:val="24"/>
          <w:szCs w:val="24"/>
          <w:highlight w:val="none"/>
        </w:rPr>
        <w:t>九、违约责任</w:t>
      </w:r>
    </w:p>
    <w:p w14:paraId="4DECC19C">
      <w:pPr>
        <w:ind w:firstLine="480" w:firstLineChars="200"/>
        <w:rPr>
          <w:rFonts w:hint="eastAsia" w:ascii="宋体" w:hAnsi="宋体" w:cs="Symbol"/>
          <w:sz w:val="24"/>
          <w:szCs w:val="24"/>
          <w:highlight w:val="none"/>
        </w:rPr>
      </w:pPr>
      <w:r>
        <w:rPr>
          <w:rFonts w:hint="eastAsia" w:ascii="宋体" w:hAnsi="宋体" w:cs="Symbol"/>
          <w:sz w:val="24"/>
          <w:szCs w:val="24"/>
          <w:highlight w:val="none"/>
        </w:rPr>
        <w:t>1、甲方逾期支付保管费的，每超一天向乙方支付当期保管费总额1</w:t>
      </w:r>
      <w:r>
        <w:rPr>
          <w:rFonts w:ascii="宋体" w:hAnsi="宋体" w:cs="Arial"/>
          <w:sz w:val="24"/>
          <w:szCs w:val="24"/>
          <w:highlight w:val="none"/>
        </w:rPr>
        <w:t>‰</w:t>
      </w:r>
      <w:r>
        <w:rPr>
          <w:rFonts w:hint="eastAsia" w:ascii="宋体" w:hAnsi="宋体" w:cs="Symbol"/>
          <w:sz w:val="24"/>
          <w:szCs w:val="24"/>
          <w:highlight w:val="none"/>
        </w:rPr>
        <w:t>的违约金，总额不超过年保管费总额的5%。但由于财政资金拨款不到位而导致甲方逾期付款的，甲方不承担违约责任，并且该情况不能成为乙方拒绝提供服务的理由。</w:t>
      </w:r>
    </w:p>
    <w:p w14:paraId="21F585D4">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2、乙方违反《评价考核办法》，按评价考核办法承担违约责任。</w:t>
      </w:r>
    </w:p>
    <w:p w14:paraId="7CA05061">
      <w:pPr>
        <w:ind w:firstLine="480" w:firstLineChars="200"/>
        <w:rPr>
          <w:rFonts w:hint="eastAsia" w:ascii="宋体" w:hAnsi="宋体" w:eastAsia="宋体" w:cs="Symbol"/>
          <w:sz w:val="24"/>
          <w:szCs w:val="24"/>
          <w:highlight w:val="none"/>
        </w:rPr>
      </w:pPr>
      <w:r>
        <w:rPr>
          <w:rFonts w:hint="eastAsia" w:ascii="宋体" w:hAnsi="宋体" w:eastAsia="宋体" w:cs="Symbol"/>
          <w:sz w:val="24"/>
          <w:szCs w:val="24"/>
          <w:highlight w:val="none"/>
          <w:lang w:val="en-US" w:eastAsia="zh-CN"/>
        </w:rPr>
        <w:t>3、因乙方原因导致甲方解除合同或乙方单方解除合同，应向甲方支付合同总额20%的违约金。</w:t>
      </w:r>
    </w:p>
    <w:p w14:paraId="03B2A528">
      <w:pPr>
        <w:ind w:firstLine="422"/>
        <w:rPr>
          <w:rFonts w:hint="eastAsia" w:ascii="宋体" w:hAnsi="宋体" w:cs="Symbol"/>
          <w:b/>
          <w:bCs/>
          <w:sz w:val="24"/>
          <w:szCs w:val="24"/>
          <w:highlight w:val="none"/>
        </w:rPr>
      </w:pPr>
      <w:r>
        <w:rPr>
          <w:rFonts w:hint="eastAsia" w:ascii="宋体" w:hAnsi="宋体" w:cs="Symbol"/>
          <w:b/>
          <w:bCs/>
          <w:sz w:val="24"/>
          <w:szCs w:val="24"/>
          <w:highlight w:val="none"/>
        </w:rPr>
        <w:t>十、争议解决</w:t>
      </w:r>
    </w:p>
    <w:p w14:paraId="0A681472">
      <w:pPr>
        <w:ind w:firstLine="480" w:firstLineChars="200"/>
        <w:rPr>
          <w:rFonts w:hint="eastAsia" w:ascii="宋体" w:hAnsi="宋体" w:cs="Symbol"/>
          <w:sz w:val="24"/>
          <w:szCs w:val="24"/>
          <w:highlight w:val="none"/>
        </w:rPr>
      </w:pPr>
      <w:r>
        <w:rPr>
          <w:rFonts w:hint="eastAsia" w:ascii="宋体" w:hAnsi="宋体" w:cs="Symbol"/>
          <w:sz w:val="24"/>
          <w:szCs w:val="24"/>
          <w:highlight w:val="none"/>
        </w:rPr>
        <w:t>本协议执行过程中，甲乙双方发生争议的，由双方协商解决，协商不成的，可向甲方所在地人民法院提起民事诉讼。</w:t>
      </w:r>
    </w:p>
    <w:p w14:paraId="28F455B8">
      <w:pPr>
        <w:ind w:firstLine="422"/>
        <w:rPr>
          <w:rFonts w:hint="eastAsia" w:ascii="宋体" w:hAnsi="宋体" w:cs="Symbol"/>
          <w:b/>
          <w:bCs/>
          <w:sz w:val="24"/>
          <w:szCs w:val="24"/>
          <w:highlight w:val="none"/>
        </w:rPr>
      </w:pPr>
      <w:r>
        <w:rPr>
          <w:rFonts w:hint="eastAsia" w:ascii="宋体" w:hAnsi="宋体" w:cs="Symbol"/>
          <w:b/>
          <w:bCs/>
          <w:sz w:val="24"/>
          <w:szCs w:val="24"/>
          <w:highlight w:val="none"/>
        </w:rPr>
        <w:t>十一、合同生效</w:t>
      </w:r>
    </w:p>
    <w:p w14:paraId="4265586D">
      <w:pPr>
        <w:ind w:firstLine="420"/>
        <w:rPr>
          <w:rFonts w:hint="eastAsia" w:ascii="宋体" w:hAnsi="宋体" w:cs="Symbol"/>
          <w:sz w:val="24"/>
          <w:szCs w:val="24"/>
          <w:highlight w:val="none"/>
        </w:rPr>
      </w:pPr>
      <w:r>
        <w:rPr>
          <w:rFonts w:hint="eastAsia" w:ascii="宋体" w:hAnsi="宋体" w:cs="Symbol"/>
          <w:sz w:val="24"/>
          <w:szCs w:val="24"/>
          <w:highlight w:val="none"/>
        </w:rPr>
        <w:t>本协议经甲乙双方签字盖（公）章后生效。</w:t>
      </w:r>
    </w:p>
    <w:p w14:paraId="13D6F10D">
      <w:pPr>
        <w:ind w:firstLine="422"/>
        <w:rPr>
          <w:rFonts w:hint="eastAsia" w:ascii="宋体" w:hAnsi="宋体" w:cs="Symbol"/>
          <w:bCs/>
          <w:sz w:val="24"/>
          <w:szCs w:val="24"/>
          <w:highlight w:val="none"/>
        </w:rPr>
      </w:pPr>
      <w:r>
        <w:rPr>
          <w:rFonts w:hint="eastAsia" w:ascii="宋体" w:hAnsi="宋体" w:cs="Symbol"/>
          <w:b/>
          <w:bCs/>
          <w:sz w:val="24"/>
          <w:szCs w:val="24"/>
          <w:highlight w:val="none"/>
        </w:rPr>
        <w:t>十二、合同解除</w:t>
      </w:r>
    </w:p>
    <w:p w14:paraId="07F15B16">
      <w:pPr>
        <w:ind w:firstLine="480" w:firstLineChars="200"/>
        <w:rPr>
          <w:rFonts w:hint="eastAsia" w:ascii="宋体" w:hAnsi="宋体" w:cs="Symbol"/>
          <w:sz w:val="24"/>
          <w:szCs w:val="24"/>
          <w:highlight w:val="none"/>
        </w:rPr>
      </w:pPr>
      <w:r>
        <w:rPr>
          <w:rFonts w:hint="eastAsia" w:ascii="宋体" w:hAnsi="宋体" w:cs="Symbol"/>
          <w:sz w:val="24"/>
          <w:szCs w:val="24"/>
          <w:highlight w:val="none"/>
        </w:rPr>
        <w:t>1、乙方在甲方月度评价考核中一年内有一次不合格情形的，甲方可以单方面解除合同。</w:t>
      </w:r>
    </w:p>
    <w:p w14:paraId="6B739612">
      <w:pPr>
        <w:ind w:firstLine="480" w:firstLineChars="200"/>
        <w:rPr>
          <w:rFonts w:hint="eastAsia" w:ascii="宋体" w:hAnsi="宋体" w:cs="Symbol"/>
          <w:sz w:val="24"/>
          <w:szCs w:val="24"/>
          <w:highlight w:val="none"/>
        </w:rPr>
      </w:pPr>
      <w:r>
        <w:rPr>
          <w:rFonts w:hint="eastAsia" w:ascii="宋体" w:hAnsi="宋体" w:cs="Symbol"/>
          <w:sz w:val="24"/>
          <w:szCs w:val="24"/>
          <w:highlight w:val="none"/>
        </w:rPr>
        <w:t>2、保管期间，被保管车辆被盗抢或被偷换的，乙方照价赔偿，甲方可以单方面解除合同。</w:t>
      </w:r>
    </w:p>
    <w:p w14:paraId="06241551">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3</w:t>
      </w:r>
      <w:r>
        <w:rPr>
          <w:rFonts w:hint="eastAsia" w:ascii="宋体" w:hAnsi="宋体" w:cs="Symbol"/>
          <w:sz w:val="24"/>
          <w:szCs w:val="24"/>
          <w:highlight w:val="none"/>
          <w:lang w:eastAsia="zh-CN"/>
        </w:rPr>
        <w:t>、</w:t>
      </w:r>
      <w:r>
        <w:rPr>
          <w:rFonts w:hint="eastAsia" w:ascii="宋体" w:hAnsi="宋体" w:cs="Symbol"/>
          <w:sz w:val="24"/>
          <w:szCs w:val="24"/>
          <w:highlight w:val="none"/>
        </w:rPr>
        <w:t>乙方在服务期间未经甲方同意，擅自变更保管场地位置、缩减面积、降低硬件设施配置的，甲方可以单方面解除合同，当月保管费用不予支付。</w:t>
      </w:r>
    </w:p>
    <w:p w14:paraId="4DA2305B">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4</w:t>
      </w:r>
      <w:r>
        <w:rPr>
          <w:rFonts w:hint="eastAsia" w:ascii="宋体" w:hAnsi="宋体" w:cs="Symbol"/>
          <w:sz w:val="24"/>
          <w:szCs w:val="24"/>
          <w:highlight w:val="none"/>
          <w:lang w:eastAsia="zh-CN"/>
        </w:rPr>
        <w:t>、</w:t>
      </w:r>
      <w:r>
        <w:rPr>
          <w:rFonts w:hint="eastAsia" w:ascii="宋体" w:hAnsi="宋体" w:cs="Symbol"/>
          <w:sz w:val="24"/>
          <w:szCs w:val="24"/>
          <w:highlight w:val="none"/>
        </w:rPr>
        <w:t>甲方在月度评价考核中发现乙方保管场所基本状况已不满足项目招标文件、投标响应文件及本合同要求时，甲方可以单方面解除合同，当月保管费用不予支付。</w:t>
      </w:r>
    </w:p>
    <w:p w14:paraId="403B0DE0">
      <w:pPr>
        <w:pStyle w:val="2"/>
        <w:rPr>
          <w:rFonts w:hint="eastAsia"/>
          <w:highlight w:val="none"/>
          <w:lang w:val="en-US"/>
        </w:rPr>
      </w:pPr>
    </w:p>
    <w:p w14:paraId="4B9FE099">
      <w:pPr>
        <w:ind w:firstLine="422"/>
        <w:rPr>
          <w:rFonts w:hint="eastAsia" w:ascii="宋体" w:hAnsi="宋体" w:cs="Symbol"/>
          <w:b/>
          <w:bCs/>
          <w:sz w:val="24"/>
          <w:szCs w:val="24"/>
          <w:highlight w:val="none"/>
        </w:rPr>
      </w:pPr>
      <w:r>
        <w:rPr>
          <w:rFonts w:hint="eastAsia" w:ascii="宋体" w:hAnsi="宋体" w:cs="Symbol"/>
          <w:b/>
          <w:bCs/>
          <w:sz w:val="24"/>
          <w:szCs w:val="24"/>
          <w:highlight w:val="none"/>
        </w:rPr>
        <w:t>十三、附则</w:t>
      </w:r>
    </w:p>
    <w:p w14:paraId="3FB10157">
      <w:pPr>
        <w:ind w:firstLine="480" w:firstLineChars="200"/>
        <w:rPr>
          <w:rFonts w:hint="eastAsia" w:ascii="宋体" w:hAnsi="宋体" w:cs="Symbol"/>
          <w:sz w:val="24"/>
          <w:szCs w:val="24"/>
          <w:highlight w:val="none"/>
        </w:rPr>
      </w:pPr>
      <w:r>
        <w:rPr>
          <w:rFonts w:hint="eastAsia" w:ascii="宋体" w:hAnsi="宋体" w:cs="Symbol"/>
          <w:sz w:val="24"/>
          <w:szCs w:val="24"/>
          <w:highlight w:val="none"/>
        </w:rPr>
        <w:t>1、本协议壹式肆份，甲方叁份，乙方壹份。</w:t>
      </w:r>
    </w:p>
    <w:p w14:paraId="2C6810BC">
      <w:pPr>
        <w:ind w:firstLine="480" w:firstLineChars="200"/>
        <w:rPr>
          <w:rFonts w:hint="eastAsia" w:ascii="宋体" w:hAnsi="宋体" w:cs="Symbol"/>
          <w:sz w:val="24"/>
          <w:szCs w:val="24"/>
          <w:highlight w:val="none"/>
        </w:rPr>
      </w:pPr>
      <w:r>
        <w:rPr>
          <w:rFonts w:hint="eastAsia" w:ascii="宋体" w:hAnsi="宋体" w:cs="Symbol"/>
          <w:sz w:val="24"/>
          <w:szCs w:val="24"/>
          <w:highlight w:val="none"/>
        </w:rPr>
        <w:t>2、《评价考核办法》作为本合同的附件，与本合同具同等效力。</w:t>
      </w:r>
    </w:p>
    <w:p w14:paraId="1555A99C">
      <w:pPr>
        <w:ind w:firstLine="630" w:firstLineChars="300"/>
        <w:rPr>
          <w:rFonts w:ascii="Symbol" w:hAnsi="Symbol" w:cs="Symbol"/>
          <w:szCs w:val="24"/>
          <w:highlight w:val="none"/>
        </w:rPr>
      </w:pPr>
      <w:r>
        <w:rPr>
          <w:rFonts w:ascii="Symbol" w:hAnsi="Symbol" w:cs="Symbol"/>
          <w:szCs w:val="24"/>
          <w:highlight w:val="none"/>
        </w:rPr>
        <w:t>甲方（公章）：乙方（公章）：</w:t>
      </w:r>
    </w:p>
    <w:p w14:paraId="128B30BB">
      <w:pPr>
        <w:ind w:firstLine="420"/>
        <w:rPr>
          <w:rFonts w:ascii="Symbol" w:hAnsi="Symbol" w:cs="Symbol"/>
          <w:szCs w:val="24"/>
          <w:highlight w:val="none"/>
        </w:rPr>
      </w:pPr>
      <w:r>
        <w:rPr>
          <w:rFonts w:ascii="Symbol" w:hAnsi="Symbol" w:cs="Symbol"/>
          <w:szCs w:val="24"/>
          <w:highlight w:val="none"/>
        </w:rPr>
        <w:t>住所：住所：</w:t>
      </w:r>
    </w:p>
    <w:p w14:paraId="482622E5">
      <w:pPr>
        <w:ind w:firstLine="420"/>
        <w:rPr>
          <w:rFonts w:ascii="Symbol" w:hAnsi="Symbol" w:cs="Symbol"/>
          <w:szCs w:val="24"/>
          <w:highlight w:val="none"/>
        </w:rPr>
      </w:pPr>
      <w:r>
        <w:rPr>
          <w:rFonts w:ascii="Symbol" w:hAnsi="Symbol" w:cs="Symbol"/>
          <w:szCs w:val="24"/>
          <w:highlight w:val="none"/>
        </w:rPr>
        <w:t>法定代表人：法定代表人：</w:t>
      </w:r>
    </w:p>
    <w:p w14:paraId="1C4A1345">
      <w:pPr>
        <w:ind w:firstLine="420"/>
        <w:rPr>
          <w:rFonts w:ascii="Symbol" w:hAnsi="Symbol" w:cs="Symbol"/>
          <w:szCs w:val="24"/>
          <w:highlight w:val="none"/>
        </w:rPr>
      </w:pPr>
      <w:r>
        <w:rPr>
          <w:rFonts w:ascii="Symbol" w:hAnsi="Symbol" w:cs="Symbol"/>
          <w:szCs w:val="24"/>
          <w:highlight w:val="none"/>
        </w:rPr>
        <w:t>委托代理人：委托代理人：</w:t>
      </w:r>
    </w:p>
    <w:p w14:paraId="08BCC012">
      <w:pPr>
        <w:ind w:firstLine="420"/>
        <w:rPr>
          <w:rFonts w:hint="eastAsia" w:ascii="Symbol" w:hAnsi="Symbol" w:eastAsia="宋体" w:cs="Symbol"/>
          <w:szCs w:val="24"/>
          <w:highlight w:val="none"/>
          <w:lang w:eastAsia="zh-CN"/>
        </w:rPr>
      </w:pPr>
      <w:r>
        <w:rPr>
          <w:rFonts w:ascii="Symbol" w:hAnsi="Symbol" w:cs="Symbol"/>
          <w:szCs w:val="24"/>
          <w:highlight w:val="none"/>
        </w:rPr>
        <w:t></w:t>
      </w:r>
      <w:r>
        <w:rPr>
          <w:rFonts w:hint="eastAsia" w:ascii="Symbol" w:hAnsi="Symbol" w:cs="Symbol"/>
          <w:szCs w:val="24"/>
          <w:highlight w:val="none"/>
        </w:rPr>
        <w:t>交管大队负责人</w:t>
      </w:r>
      <w:r>
        <w:rPr>
          <w:rFonts w:hint="eastAsia" w:ascii="Symbol" w:hAnsi="Symbol" w:cs="Symbol"/>
          <w:szCs w:val="24"/>
          <w:highlight w:val="none"/>
          <w:lang w:eastAsia="zh-CN"/>
        </w:rPr>
        <w:t>：</w:t>
      </w:r>
    </w:p>
    <w:p w14:paraId="2159B3F4">
      <w:pPr>
        <w:ind w:firstLine="630" w:firstLineChars="300"/>
        <w:rPr>
          <w:rFonts w:ascii="Symbol" w:hAnsi="Symbol" w:cs="Symbol"/>
          <w:szCs w:val="24"/>
          <w:highlight w:val="none"/>
        </w:rPr>
      </w:pPr>
      <w:r>
        <w:rPr>
          <w:rFonts w:ascii="Symbol" w:hAnsi="Symbol" w:cs="Symbol"/>
          <w:szCs w:val="24"/>
          <w:highlight w:val="none"/>
        </w:rPr>
        <w:t>经办人：经办人：</w:t>
      </w:r>
    </w:p>
    <w:p w14:paraId="3C55EE1E">
      <w:pPr>
        <w:ind w:firstLine="420"/>
        <w:rPr>
          <w:rFonts w:ascii="Symbol" w:hAnsi="Symbol" w:cs="Symbol"/>
          <w:szCs w:val="24"/>
          <w:highlight w:val="none"/>
        </w:rPr>
      </w:pPr>
      <w:r>
        <w:rPr>
          <w:rFonts w:ascii="Symbol" w:hAnsi="Symbol" w:cs="Symbol"/>
          <w:szCs w:val="24"/>
          <w:highlight w:val="none"/>
        </w:rPr>
        <w:t>电话：电话：</w:t>
      </w:r>
    </w:p>
    <w:p w14:paraId="2A906567">
      <w:pPr>
        <w:ind w:firstLine="688" w:firstLineChars="328"/>
        <w:rPr>
          <w:rFonts w:ascii="Symbol" w:hAnsi="Symbol" w:cs="Symbol"/>
          <w:szCs w:val="24"/>
          <w:highlight w:val="none"/>
        </w:rPr>
      </w:pPr>
      <w:r>
        <w:rPr>
          <w:rFonts w:ascii="Symbol" w:hAnsi="Symbol" w:cs="Symbol"/>
          <w:szCs w:val="24"/>
          <w:highlight w:val="none"/>
        </w:rPr>
        <w:t>邮编：邮编：</w:t>
      </w:r>
    </w:p>
    <w:p w14:paraId="0C8392B3">
      <w:pPr>
        <w:rPr>
          <w:rFonts w:hint="eastAsia" w:ascii="宋体" w:hAnsi="宋体" w:cs="Symbol"/>
          <w:sz w:val="24"/>
          <w:szCs w:val="24"/>
          <w:highlight w:val="none"/>
        </w:rPr>
      </w:pPr>
    </w:p>
    <w:p w14:paraId="55D1EC6A">
      <w:pPr>
        <w:rPr>
          <w:rFonts w:hint="eastAsia" w:ascii="宋体" w:hAnsi="宋体" w:cs="Symbol"/>
          <w:sz w:val="24"/>
          <w:szCs w:val="24"/>
        </w:rPr>
      </w:pPr>
    </w:p>
    <w:p w14:paraId="37F8CEDA">
      <w:pPr>
        <w:pStyle w:val="2"/>
        <w:rPr>
          <w:rFonts w:hint="eastAsia"/>
        </w:rPr>
      </w:pPr>
    </w:p>
    <w:p w14:paraId="140AA90E">
      <w:pPr>
        <w:rPr>
          <w:rFonts w:hint="eastAsia"/>
        </w:rPr>
      </w:pPr>
    </w:p>
    <w:p w14:paraId="38BAF6AF">
      <w:pPr>
        <w:pStyle w:val="2"/>
        <w:rPr>
          <w:rFonts w:hint="eastAsia"/>
        </w:rPr>
      </w:pPr>
    </w:p>
    <w:p w14:paraId="17B5C3C4">
      <w:pPr>
        <w:rPr>
          <w:rFonts w:hint="eastAsia"/>
        </w:rPr>
      </w:pPr>
    </w:p>
    <w:p w14:paraId="4431859C">
      <w:pPr>
        <w:pStyle w:val="2"/>
        <w:rPr>
          <w:rFonts w:hint="eastAsia"/>
        </w:rPr>
      </w:pPr>
    </w:p>
    <w:p w14:paraId="0D7F74D8">
      <w:pPr>
        <w:rPr>
          <w:rFonts w:hint="eastAsia"/>
        </w:rPr>
      </w:pPr>
    </w:p>
    <w:p w14:paraId="0C9C6255">
      <w:pPr>
        <w:pStyle w:val="2"/>
        <w:rPr>
          <w:rFonts w:hint="eastAsia"/>
        </w:rPr>
      </w:pPr>
    </w:p>
    <w:p w14:paraId="0FAAB1D7">
      <w:pPr>
        <w:rPr>
          <w:rFonts w:hint="eastAsia"/>
        </w:rPr>
      </w:pPr>
    </w:p>
    <w:p w14:paraId="4D76E027">
      <w:pPr>
        <w:pStyle w:val="2"/>
        <w:rPr>
          <w:rFonts w:hint="eastAsia"/>
        </w:rPr>
      </w:pPr>
    </w:p>
    <w:p w14:paraId="2B65F570">
      <w:pPr>
        <w:rPr>
          <w:rFonts w:hint="eastAsia"/>
        </w:rPr>
      </w:pPr>
    </w:p>
    <w:p w14:paraId="3602B9E9">
      <w:pPr>
        <w:pStyle w:val="2"/>
        <w:rPr>
          <w:rFonts w:hint="eastAsia"/>
        </w:rPr>
      </w:pPr>
    </w:p>
    <w:p w14:paraId="43CFD06B">
      <w:pPr>
        <w:rPr>
          <w:rFonts w:hint="eastAsia"/>
        </w:rPr>
      </w:pPr>
    </w:p>
    <w:p w14:paraId="22AAEAAB">
      <w:pPr>
        <w:pStyle w:val="2"/>
        <w:ind w:left="0" w:leftChars="0" w:firstLine="0" w:firstLineChars="0"/>
        <w:rPr>
          <w:rFonts w:hint="eastAsia"/>
        </w:rPr>
      </w:pPr>
    </w:p>
    <w:p w14:paraId="63BCDC31">
      <w:pPr>
        <w:ind w:firstLine="480" w:firstLineChars="200"/>
        <w:rPr>
          <w:rFonts w:hint="eastAsia" w:ascii="宋体" w:hAnsi="宋体" w:cs="Symbol"/>
          <w:sz w:val="24"/>
          <w:szCs w:val="24"/>
        </w:rPr>
      </w:pPr>
      <w:r>
        <w:rPr>
          <w:rFonts w:ascii="宋体" w:hAnsi="宋体" w:cs="Symbol"/>
          <w:sz w:val="24"/>
          <w:szCs w:val="24"/>
        </w:rPr>
        <w:t>附件</w:t>
      </w:r>
      <w:r>
        <w:rPr>
          <w:rFonts w:hint="eastAsia" w:ascii="宋体" w:hAnsi="宋体" w:cs="Symbol"/>
          <w:sz w:val="24"/>
          <w:szCs w:val="24"/>
          <w:lang w:val="en-US" w:eastAsia="zh-CN"/>
        </w:rPr>
        <w:t>1</w:t>
      </w:r>
      <w:r>
        <w:rPr>
          <w:rFonts w:ascii="宋体" w:hAnsi="宋体" w:cs="Symbol"/>
          <w:sz w:val="24"/>
          <w:szCs w:val="24"/>
        </w:rPr>
        <w:t>：</w:t>
      </w:r>
    </w:p>
    <w:p w14:paraId="7F87731C">
      <w:pPr>
        <w:keepNext/>
        <w:keepLines/>
        <w:tabs>
          <w:tab w:val="left" w:pos="1008"/>
        </w:tabs>
        <w:spacing w:line="372" w:lineRule="auto"/>
        <w:ind w:left="1008" w:hanging="1008"/>
        <w:jc w:val="center"/>
        <w:outlineLvl w:val="4"/>
        <w:rPr>
          <w:rFonts w:hint="eastAsia" w:ascii="宋体" w:hAnsi="宋体" w:cs="Symbol"/>
          <w:b/>
          <w:bCs/>
          <w:sz w:val="24"/>
          <w:szCs w:val="24"/>
        </w:rPr>
      </w:pPr>
      <w:r>
        <w:rPr>
          <w:rFonts w:ascii="宋体" w:hAnsi="宋体" w:cs="Symbol"/>
          <w:b/>
          <w:bCs/>
          <w:sz w:val="24"/>
          <w:szCs w:val="24"/>
        </w:rPr>
        <w:t>廉政协议书</w:t>
      </w:r>
    </w:p>
    <w:p w14:paraId="63A05C2F">
      <w:pPr>
        <w:tabs>
          <w:tab w:val="left" w:leader="underscore" w:pos="6000"/>
        </w:tabs>
        <w:ind w:firstLine="488"/>
        <w:rPr>
          <w:rFonts w:hint="eastAsia" w:ascii="宋体" w:hAnsi="宋体" w:cs="Symbol"/>
          <w:sz w:val="24"/>
          <w:szCs w:val="24"/>
        </w:rPr>
      </w:pPr>
      <w:r>
        <w:rPr>
          <w:rFonts w:ascii="宋体" w:hAnsi="宋体" w:cs="Symbol"/>
          <w:spacing w:val="17"/>
          <w:sz w:val="24"/>
          <w:szCs w:val="24"/>
        </w:rPr>
        <w:t>甲方（委托人）</w:t>
      </w:r>
      <w:r>
        <w:rPr>
          <w:rFonts w:ascii="宋体" w:hAnsi="宋体" w:cs="Symbol"/>
          <w:spacing w:val="1"/>
          <w:sz w:val="24"/>
          <w:szCs w:val="24"/>
        </w:rPr>
        <w:t>：</w:t>
      </w:r>
      <w:r>
        <w:rPr>
          <w:rFonts w:ascii="宋体" w:hAnsi="宋体" w:cs="Symbol"/>
          <w:sz w:val="24"/>
          <w:szCs w:val="24"/>
        </w:rPr>
        <w:tab/>
      </w:r>
    </w:p>
    <w:p w14:paraId="50CB6B03">
      <w:pPr>
        <w:tabs>
          <w:tab w:val="left" w:leader="underscore" w:pos="6000"/>
        </w:tabs>
        <w:autoSpaceDE w:val="0"/>
        <w:autoSpaceDN w:val="0"/>
        <w:ind w:firstLine="420"/>
        <w:rPr>
          <w:rFonts w:hint="eastAsia" w:ascii="宋体" w:hAnsi="宋体" w:cs="Symbol"/>
          <w:sz w:val="24"/>
          <w:szCs w:val="24"/>
        </w:rPr>
      </w:pPr>
      <w:r>
        <w:rPr>
          <w:rFonts w:ascii="宋体" w:hAnsi="宋体" w:cs="Symbol"/>
          <w:sz w:val="24"/>
          <w:szCs w:val="24"/>
        </w:rPr>
        <w:t>乙方（保管人）：</w:t>
      </w:r>
      <w:r>
        <w:rPr>
          <w:rFonts w:ascii="宋体" w:hAnsi="宋体" w:cs="Symbol"/>
          <w:sz w:val="24"/>
          <w:szCs w:val="24"/>
        </w:rPr>
        <w:tab/>
      </w:r>
    </w:p>
    <w:p w14:paraId="208172A7">
      <w:pPr>
        <w:ind w:firstLine="420"/>
        <w:rPr>
          <w:rFonts w:hint="eastAsia" w:ascii="宋体" w:hAnsi="宋体" w:cs="Symbol"/>
          <w:sz w:val="24"/>
          <w:szCs w:val="24"/>
        </w:rPr>
      </w:pPr>
      <w:r>
        <w:rPr>
          <w:rFonts w:ascii="宋体" w:hAnsi="宋体" w:cs="Symbol"/>
          <w:sz w:val="24"/>
          <w:szCs w:val="24"/>
        </w:rPr>
        <w:t>为加强涉案车辆保管中的廉政建设，规范甲乙双方的各项活动，防止发生各种谋取不正当利益的违法违纪行为，保护国家、集体和当事人的合法权益，根据国家有关法律法规和廉政建设责任制规定，特订立本廉政协议书。</w:t>
      </w:r>
    </w:p>
    <w:p w14:paraId="6DBDB5F9">
      <w:pPr>
        <w:ind w:firstLine="420"/>
        <w:rPr>
          <w:rFonts w:hint="eastAsia" w:ascii="宋体" w:hAnsi="宋体" w:cs="Symbol"/>
          <w:sz w:val="24"/>
          <w:szCs w:val="24"/>
        </w:rPr>
      </w:pPr>
      <w:r>
        <w:rPr>
          <w:rFonts w:ascii="宋体" w:hAnsi="宋体" w:cs="Symbol"/>
          <w:sz w:val="24"/>
          <w:szCs w:val="24"/>
        </w:rPr>
        <w:t>第一条甲乙双方的责任</w:t>
      </w:r>
    </w:p>
    <w:p w14:paraId="1FDCD06A">
      <w:pPr>
        <w:ind w:firstLine="420"/>
        <w:rPr>
          <w:rFonts w:hint="eastAsia" w:ascii="宋体" w:hAnsi="宋体" w:cs="Symbol"/>
          <w:sz w:val="24"/>
          <w:szCs w:val="24"/>
        </w:rPr>
      </w:pPr>
      <w:r>
        <w:rPr>
          <w:rFonts w:ascii="宋体" w:hAnsi="宋体" w:cs="Symbol"/>
          <w:sz w:val="24"/>
          <w:szCs w:val="24"/>
        </w:rPr>
        <w:t>（一）应严格遵守有关法律、法规、相关政策以及廉政建设的各项规定。</w:t>
      </w:r>
    </w:p>
    <w:p w14:paraId="3564EF38">
      <w:pPr>
        <w:ind w:firstLine="420"/>
        <w:rPr>
          <w:rFonts w:hint="eastAsia" w:ascii="宋体" w:hAnsi="宋体" w:cs="Symbol"/>
          <w:sz w:val="24"/>
          <w:szCs w:val="24"/>
        </w:rPr>
      </w:pPr>
      <w:r>
        <w:rPr>
          <w:rFonts w:ascii="宋体" w:hAnsi="宋体" w:cs="Symbol"/>
          <w:sz w:val="24"/>
          <w:szCs w:val="24"/>
        </w:rPr>
        <w:t>（二）严格执行涉案车辆委托保管合同文件，自觉按合同办事。</w:t>
      </w:r>
    </w:p>
    <w:p w14:paraId="776D8C71">
      <w:pPr>
        <w:ind w:firstLine="420"/>
        <w:rPr>
          <w:rFonts w:hint="eastAsia" w:ascii="宋体" w:hAnsi="宋体" w:cs="Symbol"/>
          <w:sz w:val="24"/>
          <w:szCs w:val="24"/>
        </w:rPr>
      </w:pPr>
      <w:r>
        <w:rPr>
          <w:rFonts w:ascii="宋体" w:hAnsi="宋体" w:cs="Symbol"/>
          <w:sz w:val="24"/>
          <w:szCs w:val="24"/>
        </w:rPr>
        <w:t>（三）业务活动必须坚持公开、公平、公正、诚信、透明的原则（除法律法规另有规定者外），不得为获取不正当的利益，损害国家、集体和对方利益。</w:t>
      </w:r>
    </w:p>
    <w:p w14:paraId="643E6223">
      <w:pPr>
        <w:ind w:firstLine="420"/>
        <w:rPr>
          <w:rFonts w:hint="eastAsia" w:ascii="宋体" w:hAnsi="宋体" w:cs="Symbol"/>
          <w:sz w:val="24"/>
          <w:szCs w:val="24"/>
        </w:rPr>
      </w:pPr>
      <w:r>
        <w:rPr>
          <w:rFonts w:ascii="宋体" w:hAnsi="宋体" w:cs="Symbol"/>
          <w:sz w:val="24"/>
          <w:szCs w:val="24"/>
        </w:rPr>
        <w:t>（四）发现对方在业务活动中有违规、违纪、违法行为的，应及时提醒对方，情节严重的，应向其上级主管部门或纪检监察、司法等有关机关举报。</w:t>
      </w:r>
    </w:p>
    <w:p w14:paraId="72C7E564">
      <w:pPr>
        <w:ind w:firstLine="420"/>
        <w:rPr>
          <w:rFonts w:hint="eastAsia" w:ascii="宋体" w:hAnsi="宋体" w:cs="Symbol"/>
          <w:sz w:val="24"/>
          <w:szCs w:val="24"/>
        </w:rPr>
      </w:pPr>
      <w:r>
        <w:rPr>
          <w:rFonts w:ascii="宋体" w:hAnsi="宋体" w:cs="Symbol"/>
          <w:sz w:val="24"/>
          <w:szCs w:val="24"/>
        </w:rPr>
        <w:t>第二条甲方的责任</w:t>
      </w:r>
    </w:p>
    <w:p w14:paraId="6DA2B330">
      <w:pPr>
        <w:ind w:firstLine="420"/>
        <w:rPr>
          <w:rFonts w:hint="eastAsia" w:ascii="宋体" w:hAnsi="宋体" w:cs="Symbol"/>
          <w:sz w:val="24"/>
          <w:szCs w:val="24"/>
        </w:rPr>
      </w:pPr>
      <w:r>
        <w:rPr>
          <w:rFonts w:ascii="宋体" w:hAnsi="宋体" w:cs="Symbol"/>
          <w:sz w:val="24"/>
          <w:szCs w:val="24"/>
        </w:rPr>
        <w:t>甲方的领导和从事该项工作的管理人员，在事前、事中、事后应遵守以下规定：</w:t>
      </w:r>
    </w:p>
    <w:p w14:paraId="1DF78D45">
      <w:pPr>
        <w:ind w:firstLine="420"/>
        <w:rPr>
          <w:rFonts w:hint="eastAsia" w:ascii="宋体" w:hAnsi="宋体" w:cs="Symbol"/>
          <w:sz w:val="24"/>
          <w:szCs w:val="24"/>
        </w:rPr>
      </w:pPr>
      <w:r>
        <w:rPr>
          <w:rFonts w:ascii="宋体" w:hAnsi="宋体" w:cs="Symbol"/>
          <w:sz w:val="24"/>
          <w:szCs w:val="24"/>
        </w:rPr>
        <w:t>（一）不准向乙方索要或接受回扣、礼金、有价证券、贵重物品和好处费、感谢费等。</w:t>
      </w:r>
    </w:p>
    <w:p w14:paraId="518F20C1">
      <w:pPr>
        <w:ind w:firstLine="420"/>
        <w:rPr>
          <w:rFonts w:hint="eastAsia" w:ascii="宋体" w:hAnsi="宋体" w:cs="Symbol"/>
          <w:sz w:val="24"/>
          <w:szCs w:val="24"/>
        </w:rPr>
      </w:pPr>
      <w:r>
        <w:rPr>
          <w:rFonts w:ascii="宋体" w:hAnsi="宋体" w:cs="Symbol"/>
          <w:sz w:val="24"/>
          <w:szCs w:val="24"/>
        </w:rPr>
        <w:t>（二）不准在乙方报销任何应由甲方或个人支付的费用。</w:t>
      </w:r>
    </w:p>
    <w:p w14:paraId="260A58BF">
      <w:pPr>
        <w:ind w:firstLine="420"/>
        <w:rPr>
          <w:rFonts w:hint="eastAsia" w:ascii="宋体" w:hAnsi="宋体" w:cs="Symbol"/>
          <w:sz w:val="24"/>
          <w:szCs w:val="24"/>
        </w:rPr>
      </w:pPr>
      <w:r>
        <w:rPr>
          <w:rFonts w:ascii="宋体" w:hAnsi="宋体" w:cs="Symbol"/>
          <w:sz w:val="24"/>
          <w:szCs w:val="24"/>
        </w:rPr>
        <w:t>（三）不准要求、暗示或接受乙方为个人装修住房、婚丧嫁娶、配偶子女的工作安排以及出国（境）、旅游等提供方便。</w:t>
      </w:r>
    </w:p>
    <w:p w14:paraId="7EEDDDCA">
      <w:pPr>
        <w:ind w:firstLine="420"/>
        <w:rPr>
          <w:rFonts w:hint="eastAsia" w:ascii="宋体" w:hAnsi="宋体" w:cs="Symbol"/>
          <w:sz w:val="24"/>
          <w:szCs w:val="24"/>
        </w:rPr>
      </w:pPr>
      <w:r>
        <w:rPr>
          <w:rFonts w:ascii="宋体" w:hAnsi="宋体" w:cs="Symbol"/>
          <w:sz w:val="24"/>
          <w:szCs w:val="24"/>
        </w:rPr>
        <w:t>（四）不准参加有可能影响公正执行公务的乙方的宴请和健身、娱乐等活动。</w:t>
      </w:r>
    </w:p>
    <w:p w14:paraId="45E3678A">
      <w:pPr>
        <w:ind w:firstLine="420"/>
        <w:rPr>
          <w:rFonts w:hint="eastAsia" w:ascii="宋体" w:hAnsi="宋体" w:cs="Symbol"/>
          <w:sz w:val="24"/>
          <w:szCs w:val="24"/>
        </w:rPr>
      </w:pPr>
      <w:r>
        <w:rPr>
          <w:rFonts w:ascii="宋体" w:hAnsi="宋体" w:cs="Symbol"/>
          <w:sz w:val="24"/>
          <w:szCs w:val="24"/>
        </w:rPr>
        <w:t>第三条乙方的责任</w:t>
      </w:r>
    </w:p>
    <w:p w14:paraId="5540E55E">
      <w:pPr>
        <w:ind w:firstLine="420"/>
        <w:rPr>
          <w:rFonts w:hint="eastAsia" w:ascii="宋体" w:hAnsi="宋体" w:cs="Symbol"/>
          <w:sz w:val="24"/>
          <w:szCs w:val="24"/>
        </w:rPr>
      </w:pPr>
      <w:r>
        <w:rPr>
          <w:rFonts w:ascii="宋体" w:hAnsi="宋体" w:cs="Symbol"/>
          <w:sz w:val="24"/>
          <w:szCs w:val="24"/>
        </w:rPr>
        <w:t>应与甲方保持正常的业务交往，按照有关法律法规和程序开展业务工作，并遵守以下规定：</w:t>
      </w:r>
    </w:p>
    <w:p w14:paraId="2F221279">
      <w:pPr>
        <w:ind w:firstLine="420"/>
        <w:rPr>
          <w:rFonts w:hint="eastAsia" w:ascii="宋体" w:hAnsi="宋体" w:cs="Symbol"/>
          <w:sz w:val="24"/>
          <w:szCs w:val="24"/>
        </w:rPr>
      </w:pPr>
      <w:r>
        <w:rPr>
          <w:rFonts w:ascii="宋体" w:hAnsi="宋体" w:cs="Symbol"/>
          <w:sz w:val="24"/>
          <w:szCs w:val="24"/>
        </w:rPr>
        <w:t>（一）不准以任何理由向甲方及其工作人员索要、接受或赠送礼金、有价证券、贵重物品及回扣、好处费、感谢费等。</w:t>
      </w:r>
    </w:p>
    <w:p w14:paraId="37D5084A">
      <w:pPr>
        <w:ind w:firstLine="420"/>
        <w:rPr>
          <w:rFonts w:hint="eastAsia" w:ascii="宋体" w:hAnsi="宋体" w:cs="Symbol"/>
          <w:sz w:val="24"/>
          <w:szCs w:val="24"/>
        </w:rPr>
      </w:pPr>
      <w:r>
        <w:rPr>
          <w:rFonts w:ascii="宋体" w:hAnsi="宋体" w:cs="Symbol"/>
          <w:sz w:val="24"/>
          <w:szCs w:val="24"/>
        </w:rPr>
        <w:t>（二）不准以任何理由为甲方报销应由对方或个人支付的费用。</w:t>
      </w:r>
    </w:p>
    <w:p w14:paraId="4CE36262">
      <w:pPr>
        <w:ind w:firstLine="420"/>
        <w:rPr>
          <w:rFonts w:hint="eastAsia" w:ascii="宋体" w:hAnsi="宋体" w:cs="Symbol"/>
          <w:sz w:val="24"/>
          <w:szCs w:val="24"/>
        </w:rPr>
      </w:pPr>
      <w:r>
        <w:rPr>
          <w:rFonts w:ascii="宋体" w:hAnsi="宋体" w:cs="Symbol"/>
          <w:sz w:val="24"/>
          <w:szCs w:val="24"/>
        </w:rPr>
        <w:t>（三）不准接受或暗示为甲方及其工作人员装修住房、婚丧嫁娶、配偶子女的工作安排以及出国（境）、旅游等提供方便。</w:t>
      </w:r>
    </w:p>
    <w:p w14:paraId="2BE2316C">
      <w:pPr>
        <w:ind w:firstLine="420"/>
        <w:rPr>
          <w:rFonts w:hint="eastAsia" w:ascii="宋体" w:hAnsi="宋体" w:cs="Symbol"/>
          <w:sz w:val="24"/>
          <w:szCs w:val="24"/>
        </w:rPr>
      </w:pPr>
      <w:r>
        <w:rPr>
          <w:rFonts w:ascii="宋体" w:hAnsi="宋体" w:cs="Symbol"/>
          <w:sz w:val="24"/>
          <w:szCs w:val="24"/>
        </w:rPr>
        <w:t>（四）不准以任何理由为甲方及其工作人员组织有可能影响公正执行公务的宴请、健身、娱乐等活动。</w:t>
      </w:r>
    </w:p>
    <w:p w14:paraId="50469542">
      <w:pPr>
        <w:ind w:firstLine="420"/>
        <w:rPr>
          <w:rFonts w:hint="eastAsia" w:ascii="宋体" w:hAnsi="宋体" w:cs="Symbol"/>
          <w:sz w:val="24"/>
          <w:szCs w:val="24"/>
        </w:rPr>
      </w:pPr>
      <w:r>
        <w:rPr>
          <w:rFonts w:ascii="宋体" w:hAnsi="宋体" w:cs="Symbol"/>
          <w:sz w:val="24"/>
          <w:szCs w:val="24"/>
        </w:rPr>
        <w:t>第四条违约责任</w:t>
      </w:r>
    </w:p>
    <w:p w14:paraId="2C1AECE4">
      <w:pPr>
        <w:ind w:firstLine="420"/>
        <w:rPr>
          <w:rFonts w:hint="eastAsia" w:ascii="宋体" w:hAnsi="宋体" w:cs="Symbol"/>
          <w:sz w:val="24"/>
          <w:szCs w:val="24"/>
        </w:rPr>
      </w:pPr>
      <w:r>
        <w:rPr>
          <w:rFonts w:ascii="宋体" w:hAnsi="宋体" w:cs="Symbol"/>
          <w:sz w:val="24"/>
          <w:szCs w:val="24"/>
        </w:rPr>
        <w:t>（一）甲方工作人员有违反本协议书第一、二条责任行为的，按照管理权限，依据有关法律法规和规定给予党纪、政纪处分或组织处理；涉嫌犯罪的，移交司法机关追究刑事责任；给乙方单位造成经济损失的，应予以赔偿。</w:t>
      </w:r>
    </w:p>
    <w:p w14:paraId="6F5D742C">
      <w:pPr>
        <w:ind w:firstLine="420"/>
        <w:rPr>
          <w:rFonts w:hint="eastAsia" w:ascii="宋体" w:hAnsi="宋体" w:cs="Symbol"/>
          <w:sz w:val="24"/>
          <w:szCs w:val="24"/>
        </w:rPr>
      </w:pPr>
      <w:r>
        <w:rPr>
          <w:rFonts w:ascii="宋体" w:hAnsi="宋体" w:cs="Symbol"/>
          <w:sz w:val="24"/>
          <w:szCs w:val="24"/>
        </w:rPr>
        <w:t>（二）乙方工作人员有违反责任书第一、三条责任行为的，一律解除合同；涉嫌犯罪的，移交司法机关追究刑事责任；给甲方单位造成经济损失的，应予以赔偿。</w:t>
      </w:r>
    </w:p>
    <w:p w14:paraId="77445FF7">
      <w:pPr>
        <w:ind w:firstLine="420"/>
        <w:rPr>
          <w:rFonts w:hint="eastAsia" w:ascii="宋体" w:hAnsi="宋体" w:cs="Symbol"/>
          <w:sz w:val="24"/>
          <w:szCs w:val="24"/>
        </w:rPr>
      </w:pPr>
      <w:r>
        <w:rPr>
          <w:rFonts w:ascii="宋体" w:hAnsi="宋体" w:cs="Symbol"/>
          <w:sz w:val="24"/>
          <w:szCs w:val="24"/>
        </w:rPr>
        <w:t>第五条本协议书作为保管合同的附件，与保管合同具有同等法律效力。经双方签署后立即生效。</w:t>
      </w:r>
    </w:p>
    <w:p w14:paraId="6FBEA310">
      <w:pPr>
        <w:ind w:firstLine="420"/>
        <w:rPr>
          <w:rFonts w:hint="eastAsia" w:ascii="宋体" w:hAnsi="宋体" w:cs="Symbol"/>
          <w:sz w:val="24"/>
          <w:szCs w:val="24"/>
        </w:rPr>
      </w:pPr>
      <w:r>
        <w:rPr>
          <w:rFonts w:ascii="宋体" w:hAnsi="宋体" w:cs="Symbol"/>
          <w:sz w:val="24"/>
          <w:szCs w:val="24"/>
        </w:rPr>
        <w:t>第六条本协议书的有效期与保管合同一致。</w:t>
      </w:r>
    </w:p>
    <w:p w14:paraId="704C5094">
      <w:pPr>
        <w:ind w:firstLine="420"/>
        <w:rPr>
          <w:rFonts w:hint="eastAsia" w:ascii="宋体" w:hAnsi="宋体" w:cs="Symbol"/>
          <w:sz w:val="24"/>
          <w:szCs w:val="24"/>
        </w:rPr>
      </w:pPr>
      <w:r>
        <w:rPr>
          <w:rFonts w:ascii="宋体" w:hAnsi="宋体" w:cs="Symbol"/>
          <w:sz w:val="24"/>
          <w:szCs w:val="24"/>
        </w:rPr>
        <w:t>第七条本协议书一式四份，由甲乙双方各执一份，送交甲乙双方的监督单位各一份。</w:t>
      </w:r>
    </w:p>
    <w:p w14:paraId="6C9FDD4F">
      <w:pPr>
        <w:ind w:firstLine="420"/>
        <w:rPr>
          <w:rFonts w:hint="eastAsia" w:ascii="宋体" w:hAnsi="宋体" w:cs="Symbol"/>
          <w:sz w:val="24"/>
          <w:szCs w:val="24"/>
        </w:rPr>
      </w:pPr>
    </w:p>
    <w:p w14:paraId="5438DEC7">
      <w:pPr>
        <w:ind w:firstLine="420"/>
        <w:rPr>
          <w:rFonts w:hint="eastAsia" w:ascii="宋体" w:hAnsi="宋体" w:cs="Symbol"/>
          <w:sz w:val="24"/>
          <w:szCs w:val="24"/>
        </w:rPr>
      </w:pPr>
    </w:p>
    <w:p w14:paraId="59F07C7D">
      <w:pPr>
        <w:rPr>
          <w:rFonts w:hint="eastAsia" w:ascii="宋体" w:hAnsi="宋体" w:cs="Symbol"/>
          <w:sz w:val="24"/>
          <w:szCs w:val="24"/>
        </w:rPr>
      </w:pPr>
      <w:r>
        <w:rPr>
          <w:rFonts w:ascii="宋体" w:hAnsi="宋体" w:cs="Symbol"/>
          <w:sz w:val="24"/>
          <w:szCs w:val="24"/>
        </w:rPr>
        <w:t>甲方单位：（盖章）</w:t>
      </w:r>
      <w:r>
        <w:rPr>
          <w:rFonts w:hint="eastAsia" w:ascii="宋体" w:hAnsi="宋体" w:cs="Symbol"/>
          <w:sz w:val="24"/>
          <w:szCs w:val="24"/>
          <w:lang w:val="en-US" w:eastAsia="zh-CN"/>
        </w:rPr>
        <w:t xml:space="preserve">             </w:t>
      </w:r>
      <w:r>
        <w:rPr>
          <w:rFonts w:ascii="宋体" w:hAnsi="宋体" w:cs="Symbol"/>
          <w:sz w:val="24"/>
          <w:szCs w:val="24"/>
        </w:rPr>
        <w:t>乙方单位：（盖章）</w:t>
      </w:r>
    </w:p>
    <w:p w14:paraId="0427E62B">
      <w:pPr>
        <w:tabs>
          <w:tab w:val="left" w:leader="underscore" w:pos="3360"/>
        </w:tabs>
        <w:jc w:val="left"/>
        <w:rPr>
          <w:rFonts w:ascii="宋体" w:hAnsi="宋体" w:cs="Symbol"/>
          <w:sz w:val="24"/>
          <w:szCs w:val="24"/>
        </w:rPr>
      </w:pPr>
      <w:r>
        <w:rPr>
          <w:rFonts w:ascii="宋体" w:hAnsi="宋体" w:cs="Symbol"/>
          <w:spacing w:val="30"/>
          <w:kern w:val="0"/>
          <w:sz w:val="24"/>
          <w:szCs w:val="24"/>
          <w:fitText w:val="1440" w:id="601819979"/>
        </w:rPr>
        <w:t>法定代表</w:t>
      </w:r>
      <w:r>
        <w:rPr>
          <w:rFonts w:ascii="宋体" w:hAnsi="宋体" w:cs="Symbol"/>
          <w:spacing w:val="0"/>
          <w:kern w:val="0"/>
          <w:sz w:val="24"/>
          <w:szCs w:val="24"/>
          <w:fitText w:val="1440" w:id="601819979"/>
        </w:rPr>
        <w:t>人</w:t>
      </w:r>
      <w:r>
        <w:rPr>
          <w:rFonts w:ascii="宋体" w:hAnsi="宋体" w:cs="Symbol"/>
          <w:sz w:val="24"/>
          <w:szCs w:val="24"/>
        </w:rPr>
        <w:t>：</w:t>
      </w:r>
      <w:r>
        <w:rPr>
          <w:rFonts w:hint="eastAsia" w:ascii="宋体" w:hAnsi="宋体" w:cs="Symbol"/>
          <w:sz w:val="24"/>
          <w:szCs w:val="24"/>
        </w:rPr>
        <w:t xml:space="preserve">       </w:t>
      </w:r>
      <w:r>
        <w:rPr>
          <w:rFonts w:hint="eastAsia" w:ascii="宋体" w:hAnsi="宋体" w:cs="Symbol"/>
          <w:sz w:val="24"/>
          <w:szCs w:val="24"/>
          <w:lang w:val="en-US" w:eastAsia="zh-CN"/>
        </w:rPr>
        <w:t xml:space="preserve">             </w:t>
      </w:r>
      <w:r>
        <w:rPr>
          <w:rFonts w:hint="eastAsia" w:ascii="宋体" w:hAnsi="宋体" w:cs="Symbol"/>
          <w:sz w:val="24"/>
          <w:szCs w:val="24"/>
        </w:rPr>
        <w:t xml:space="preserve"> </w:t>
      </w:r>
      <w:r>
        <w:rPr>
          <w:rFonts w:ascii="宋体" w:hAnsi="宋体" w:cs="Symbol"/>
          <w:spacing w:val="30"/>
          <w:kern w:val="0"/>
          <w:sz w:val="24"/>
          <w:szCs w:val="24"/>
          <w:fitText w:val="1440" w:id="798650744"/>
        </w:rPr>
        <w:t>法定代表</w:t>
      </w:r>
      <w:r>
        <w:rPr>
          <w:rFonts w:ascii="宋体" w:hAnsi="宋体" w:cs="Symbol"/>
          <w:spacing w:val="0"/>
          <w:kern w:val="0"/>
          <w:sz w:val="24"/>
          <w:szCs w:val="24"/>
          <w:fitText w:val="1440" w:id="798650744"/>
        </w:rPr>
        <w:t>人</w:t>
      </w:r>
      <w:r>
        <w:rPr>
          <w:rFonts w:ascii="宋体" w:hAnsi="宋体" w:cs="Symbol"/>
          <w:sz w:val="24"/>
          <w:szCs w:val="24"/>
        </w:rPr>
        <w:t>：</w:t>
      </w:r>
    </w:p>
    <w:p w14:paraId="66202C2D">
      <w:pPr>
        <w:tabs>
          <w:tab w:val="left" w:leader="underscore" w:pos="3360"/>
        </w:tabs>
        <w:jc w:val="left"/>
        <w:rPr>
          <w:rFonts w:hint="eastAsia" w:ascii="宋体" w:hAnsi="宋体" w:cs="Symbol"/>
          <w:sz w:val="24"/>
          <w:szCs w:val="24"/>
        </w:rPr>
      </w:pPr>
      <w:r>
        <w:rPr>
          <w:rFonts w:ascii="宋体" w:hAnsi="宋体" w:cs="Symbol"/>
          <w:spacing w:val="480"/>
          <w:kern w:val="0"/>
          <w:sz w:val="24"/>
          <w:szCs w:val="24"/>
          <w:fitText w:val="1440" w:id="1656912287"/>
        </w:rPr>
        <w:t>地</w:t>
      </w:r>
      <w:r>
        <w:rPr>
          <w:rFonts w:ascii="宋体" w:hAnsi="宋体" w:cs="Symbol"/>
          <w:spacing w:val="0"/>
          <w:kern w:val="0"/>
          <w:sz w:val="24"/>
          <w:szCs w:val="24"/>
          <w:fitText w:val="1440" w:id="1656912287"/>
        </w:rPr>
        <w:t>址</w:t>
      </w:r>
      <w:r>
        <w:rPr>
          <w:rFonts w:ascii="宋体" w:hAnsi="宋体" w:cs="Symbol"/>
          <w:sz w:val="24"/>
          <w:szCs w:val="24"/>
        </w:rPr>
        <w:t>：</w:t>
      </w:r>
      <w:r>
        <w:rPr>
          <w:rFonts w:hint="eastAsia" w:ascii="宋体" w:hAnsi="宋体" w:cs="Symbol"/>
          <w:sz w:val="24"/>
          <w:szCs w:val="24"/>
        </w:rPr>
        <w:t xml:space="preserve">              </w:t>
      </w:r>
      <w:r>
        <w:rPr>
          <w:rFonts w:hint="eastAsia" w:ascii="宋体" w:hAnsi="宋体" w:cs="Symbol"/>
          <w:sz w:val="24"/>
          <w:szCs w:val="24"/>
          <w:lang w:val="en-US" w:eastAsia="zh-CN"/>
        </w:rPr>
        <w:t xml:space="preserve">   </w:t>
      </w:r>
      <w:r>
        <w:rPr>
          <w:rFonts w:hint="eastAsia" w:ascii="宋体" w:hAnsi="宋体" w:cs="Symbol"/>
          <w:sz w:val="24"/>
          <w:szCs w:val="24"/>
        </w:rPr>
        <w:t xml:space="preserve">    </w:t>
      </w:r>
      <w:r>
        <w:rPr>
          <w:rFonts w:ascii="宋体" w:hAnsi="宋体" w:cs="Symbol"/>
          <w:spacing w:val="480"/>
          <w:kern w:val="0"/>
          <w:sz w:val="24"/>
          <w:szCs w:val="24"/>
          <w:fitText w:val="1440" w:id="804721780"/>
        </w:rPr>
        <w:t>地</w:t>
      </w:r>
      <w:r>
        <w:rPr>
          <w:rFonts w:ascii="宋体" w:hAnsi="宋体" w:cs="Symbol"/>
          <w:spacing w:val="0"/>
          <w:kern w:val="0"/>
          <w:sz w:val="24"/>
          <w:szCs w:val="24"/>
          <w:fitText w:val="1440" w:id="804721780"/>
        </w:rPr>
        <w:t>址</w:t>
      </w:r>
      <w:r>
        <w:rPr>
          <w:rFonts w:ascii="宋体" w:hAnsi="宋体" w:cs="Symbol"/>
          <w:sz w:val="24"/>
          <w:szCs w:val="24"/>
        </w:rPr>
        <w:t>：</w:t>
      </w:r>
    </w:p>
    <w:p w14:paraId="0069C7A6">
      <w:pPr>
        <w:tabs>
          <w:tab w:val="left" w:leader="underscore" w:pos="3360"/>
        </w:tabs>
        <w:rPr>
          <w:rFonts w:ascii="宋体" w:hAnsi="宋体" w:cs="Symbol"/>
          <w:sz w:val="24"/>
          <w:szCs w:val="24"/>
        </w:rPr>
      </w:pPr>
      <w:r>
        <w:rPr>
          <w:rFonts w:ascii="宋体" w:hAnsi="宋体" w:cs="Symbol"/>
          <w:spacing w:val="480"/>
          <w:kern w:val="0"/>
          <w:sz w:val="24"/>
          <w:szCs w:val="24"/>
          <w:fitText w:val="1440" w:id="745874390"/>
        </w:rPr>
        <w:t>电</w:t>
      </w:r>
      <w:r>
        <w:rPr>
          <w:rFonts w:ascii="宋体" w:hAnsi="宋体" w:cs="Symbol"/>
          <w:spacing w:val="0"/>
          <w:kern w:val="0"/>
          <w:sz w:val="24"/>
          <w:szCs w:val="24"/>
          <w:fitText w:val="1440" w:id="745874390"/>
        </w:rPr>
        <w:t>话</w:t>
      </w:r>
      <w:r>
        <w:rPr>
          <w:rFonts w:ascii="宋体" w:hAnsi="宋体" w:cs="Symbol"/>
          <w:sz w:val="24"/>
          <w:szCs w:val="24"/>
        </w:rPr>
        <w:t>：</w:t>
      </w:r>
      <w:r>
        <w:rPr>
          <w:rFonts w:hint="eastAsia" w:ascii="宋体" w:hAnsi="宋体" w:cs="Symbol"/>
          <w:sz w:val="24"/>
          <w:szCs w:val="24"/>
        </w:rPr>
        <w:t xml:space="preserve">             </w:t>
      </w:r>
      <w:r>
        <w:rPr>
          <w:rFonts w:ascii="宋体" w:hAnsi="宋体" w:cs="Symbol"/>
          <w:spacing w:val="480"/>
          <w:kern w:val="0"/>
          <w:sz w:val="24"/>
          <w:szCs w:val="24"/>
          <w:fitText w:val="1440" w:id="840859544"/>
        </w:rPr>
        <w:t>电</w:t>
      </w:r>
      <w:r>
        <w:rPr>
          <w:rFonts w:ascii="宋体" w:hAnsi="宋体" w:cs="Symbol"/>
          <w:spacing w:val="0"/>
          <w:kern w:val="0"/>
          <w:sz w:val="24"/>
          <w:szCs w:val="24"/>
          <w:fitText w:val="1440" w:id="840859544"/>
        </w:rPr>
        <w:t>话</w:t>
      </w:r>
      <w:r>
        <w:rPr>
          <w:rFonts w:ascii="宋体" w:hAnsi="宋体" w:cs="Symbol"/>
          <w:sz w:val="24"/>
          <w:szCs w:val="24"/>
        </w:rPr>
        <w:t></w:t>
      </w:r>
    </w:p>
    <w:p w14:paraId="2EBE70B9">
      <w:pPr>
        <w:tabs>
          <w:tab w:val="left" w:leader="underscore" w:pos="3360"/>
        </w:tabs>
        <w:rPr>
          <w:color w:val="auto"/>
          <w:highlight w:val="none"/>
        </w:rPr>
      </w:pPr>
      <w:r>
        <w:rPr>
          <w:rFonts w:hint="eastAsia" w:ascii="宋体" w:hAnsi="宋体"/>
          <w:sz w:val="24"/>
          <w:szCs w:val="24"/>
        </w:rPr>
        <w:t>年   月    日</w:t>
      </w:r>
      <w:r>
        <w:rPr>
          <w:rFonts w:hint="default" w:ascii="Symbol" w:hAnsi="Symbol" w:eastAsia="宋体" w:cs="Symbol"/>
          <w:kern w:val="2"/>
          <w:szCs w:val="24"/>
        </w:rPr>
        <w:t></w:t>
      </w:r>
    </w:p>
    <w:p w14:paraId="0F2A9523">
      <w:pPr>
        <w:pStyle w:val="50"/>
        <w:spacing w:after="312"/>
        <w:jc w:val="center"/>
        <w:rPr>
          <w:color w:val="auto"/>
          <w:highlight w:val="none"/>
        </w:rPr>
      </w:pPr>
    </w:p>
    <w:p w14:paraId="36C054B9">
      <w:pPr>
        <w:pStyle w:val="50"/>
        <w:spacing w:after="312"/>
        <w:jc w:val="center"/>
        <w:rPr>
          <w:color w:val="auto"/>
          <w:highlight w:val="none"/>
        </w:rPr>
      </w:pPr>
    </w:p>
    <w:p w14:paraId="37B75369">
      <w:pPr>
        <w:pStyle w:val="50"/>
        <w:spacing w:after="312"/>
        <w:jc w:val="center"/>
        <w:rPr>
          <w:color w:val="auto"/>
          <w:highlight w:val="none"/>
        </w:rPr>
      </w:pPr>
    </w:p>
    <w:p w14:paraId="56B54ADC">
      <w:pPr>
        <w:pStyle w:val="50"/>
        <w:spacing w:after="312"/>
        <w:jc w:val="center"/>
        <w:rPr>
          <w:color w:val="auto"/>
          <w:highlight w:val="none"/>
        </w:rPr>
      </w:pPr>
    </w:p>
    <w:p w14:paraId="7C8A3C1B">
      <w:pPr>
        <w:pStyle w:val="50"/>
        <w:spacing w:after="312"/>
        <w:jc w:val="center"/>
        <w:rPr>
          <w:color w:val="auto"/>
          <w:highlight w:val="none"/>
        </w:rPr>
      </w:pPr>
    </w:p>
    <w:p w14:paraId="1CC57C7F">
      <w:pPr>
        <w:pStyle w:val="50"/>
        <w:spacing w:after="312"/>
        <w:jc w:val="center"/>
        <w:rPr>
          <w:color w:val="auto"/>
          <w:highlight w:val="none"/>
        </w:rPr>
      </w:pPr>
    </w:p>
    <w:p w14:paraId="24E7ACDA">
      <w:pPr>
        <w:pStyle w:val="50"/>
        <w:spacing w:after="312"/>
        <w:jc w:val="center"/>
        <w:rPr>
          <w:color w:val="auto"/>
          <w:highlight w:val="none"/>
        </w:rPr>
      </w:pPr>
    </w:p>
    <w:p w14:paraId="7261DEA4">
      <w:pPr>
        <w:pStyle w:val="50"/>
        <w:spacing w:after="312"/>
        <w:jc w:val="center"/>
        <w:rPr>
          <w:color w:val="auto"/>
          <w:highlight w:val="none"/>
        </w:rPr>
      </w:pPr>
    </w:p>
    <w:p w14:paraId="2B3EADAF">
      <w:pPr>
        <w:pStyle w:val="50"/>
        <w:spacing w:after="312"/>
        <w:jc w:val="center"/>
        <w:rPr>
          <w:color w:val="auto"/>
          <w:highlight w:val="none"/>
        </w:rPr>
      </w:pPr>
    </w:p>
    <w:p w14:paraId="28872B6B">
      <w:pPr>
        <w:pStyle w:val="50"/>
        <w:spacing w:after="312"/>
        <w:jc w:val="center"/>
        <w:rPr>
          <w:color w:val="auto"/>
          <w:highlight w:val="none"/>
        </w:rPr>
      </w:pPr>
    </w:p>
    <w:p w14:paraId="4AA9F6E3">
      <w:pPr>
        <w:pStyle w:val="50"/>
        <w:spacing w:after="312"/>
        <w:jc w:val="center"/>
        <w:rPr>
          <w:color w:val="auto"/>
          <w:highlight w:val="none"/>
        </w:rPr>
      </w:pPr>
    </w:p>
    <w:p w14:paraId="45A6B4CC">
      <w:pPr>
        <w:pStyle w:val="50"/>
        <w:spacing w:after="312"/>
        <w:jc w:val="center"/>
        <w:rPr>
          <w:rFonts w:hint="eastAsia" w:ascii="宋体" w:hAnsi="宋体" w:cs="微软雅黑"/>
          <w:color w:val="auto"/>
          <w:sz w:val="36"/>
          <w:szCs w:val="36"/>
          <w:highlight w:val="none"/>
        </w:rPr>
      </w:pPr>
      <w:r>
        <w:rPr>
          <w:color w:val="auto"/>
          <w:highlight w:val="none"/>
        </w:rPr>
        <w:br w:type="page"/>
      </w:r>
      <w:bookmarkStart w:id="232" w:name="_Toc193991319"/>
      <w:bookmarkStart w:id="233" w:name="_Toc193990846"/>
      <w:bookmarkStart w:id="234" w:name="_Toc193990929"/>
      <w:r>
        <w:rPr>
          <w:rFonts w:hint="eastAsia"/>
          <w:color w:val="auto"/>
          <w:highlight w:val="none"/>
        </w:rPr>
        <w:t>第</w:t>
      </w:r>
      <w:bookmarkEnd w:id="59"/>
      <w:r>
        <w:rPr>
          <w:rFonts w:hint="eastAsia"/>
          <w:color w:val="auto"/>
          <w:highlight w:val="none"/>
        </w:rPr>
        <w:t>四章  采购需求</w:t>
      </w:r>
      <w:bookmarkEnd w:id="60"/>
      <w:bookmarkEnd w:id="61"/>
      <w:bookmarkEnd w:id="62"/>
      <w:bookmarkEnd w:id="232"/>
      <w:bookmarkEnd w:id="233"/>
      <w:bookmarkEnd w:id="234"/>
      <w:bookmarkStart w:id="235" w:name="bookmark21"/>
      <w:bookmarkEnd w:id="235"/>
      <w:bookmarkStart w:id="236" w:name="_Toc49090575"/>
      <w:bookmarkStart w:id="237" w:name="_Toc26554093"/>
      <w:bookmarkStart w:id="238" w:name="_Toc120614281"/>
    </w:p>
    <w:p w14:paraId="4FFC173A">
      <w:pPr>
        <w:rPr>
          <w:rFonts w:hint="eastAsia"/>
          <w:color w:val="auto"/>
          <w:highlight w:val="none"/>
        </w:rPr>
      </w:pPr>
      <w:bookmarkStart w:id="239" w:name="_Toc193990847"/>
      <w:bookmarkStart w:id="240" w:name="_Toc193991320"/>
      <w:bookmarkStart w:id="241" w:name="_Toc193990930"/>
    </w:p>
    <w:p w14:paraId="436F8C33">
      <w:pPr>
        <w:spacing w:line="360" w:lineRule="auto"/>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为规范南京市</w:t>
      </w:r>
      <w:r>
        <w:rPr>
          <w:rFonts w:hint="eastAsia" w:asciiTheme="minorEastAsia" w:hAnsiTheme="minorEastAsia" w:eastAsiaTheme="minorEastAsia" w:cstheme="minorEastAsia"/>
          <w:sz w:val="24"/>
          <w:szCs w:val="24"/>
          <w:lang w:eastAsia="zh-CN"/>
        </w:rPr>
        <w:t>交管部门</w:t>
      </w:r>
      <w:r>
        <w:rPr>
          <w:rFonts w:hint="eastAsia" w:asciiTheme="minorEastAsia" w:hAnsiTheme="minorEastAsia" w:eastAsiaTheme="minorEastAsia" w:cstheme="minorEastAsia"/>
          <w:sz w:val="24"/>
          <w:szCs w:val="24"/>
        </w:rPr>
        <w:t>涉案车辆停放管理，做好涉案车辆的保管工作。根据《中华人民共和国行政强制法》、《中华人民共和国道路交通安全法》、《中华人民共和国政府采购法》等有关法律、法规，结合工作实际，通过政府采购，确定交警涉案车辆定点停车场。</w:t>
      </w:r>
    </w:p>
    <w:p w14:paraId="2376B42E">
      <w:pPr>
        <w:spacing w:line="360" w:lineRule="auto"/>
        <w:ind w:firstLine="42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一、采购标的需实现的功能或者目标</w:t>
      </w:r>
    </w:p>
    <w:p w14:paraId="668D736E">
      <w:pPr>
        <w:spacing w:line="360" w:lineRule="auto"/>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根据法律法规和公</w:t>
      </w:r>
      <w:r>
        <w:rPr>
          <w:rFonts w:hint="eastAsia" w:asciiTheme="minorEastAsia" w:hAnsiTheme="minorEastAsia" w:eastAsiaTheme="minorEastAsia" w:cstheme="minorEastAsia"/>
          <w:sz w:val="24"/>
          <w:szCs w:val="24"/>
          <w:highlight w:val="none"/>
        </w:rPr>
        <w:t>安部规章的规定，公安</w:t>
      </w:r>
      <w:r>
        <w:rPr>
          <w:rFonts w:hint="eastAsia" w:asciiTheme="minorEastAsia" w:hAnsiTheme="minorEastAsia" w:eastAsiaTheme="minorEastAsia" w:cstheme="minorEastAsia"/>
          <w:sz w:val="24"/>
          <w:szCs w:val="24"/>
          <w:highlight w:val="none"/>
          <w:lang w:eastAsia="zh-CN"/>
        </w:rPr>
        <w:t>交管部门</w:t>
      </w:r>
      <w:r>
        <w:rPr>
          <w:rFonts w:hint="eastAsia" w:asciiTheme="minorEastAsia" w:hAnsiTheme="minorEastAsia" w:eastAsiaTheme="minorEastAsia" w:cstheme="minorEastAsia"/>
          <w:sz w:val="24"/>
          <w:szCs w:val="24"/>
          <w:highlight w:val="none"/>
        </w:rPr>
        <w:t>依法扣押的事故车辆和扣留的违法车辆以及依法排除妨碍的车辆，应按规定停放或拖移停放至指定停车场。此次招标通过政府采购相关服务的形式，确定合格的社会停车场用于涉案车辆停放。</w:t>
      </w:r>
    </w:p>
    <w:p w14:paraId="3B1B3ECF">
      <w:pPr>
        <w:spacing w:line="360" w:lineRule="auto"/>
        <w:ind w:firstLine="422"/>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b/>
          <w:sz w:val="24"/>
          <w:szCs w:val="24"/>
          <w:highlight w:val="none"/>
        </w:rPr>
        <w:t>二、采购标的需满足的质量、安全、技术规格、物理特性等要求（标</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b/>
          <w:sz w:val="24"/>
          <w:szCs w:val="24"/>
          <w:highlight w:val="none"/>
        </w:rPr>
        <w:t>的为实质性条款，投标文件必须对其进行响应，否则作废标处理）</w:t>
      </w:r>
    </w:p>
    <w:p w14:paraId="55E77F3D">
      <w:pPr>
        <w:spacing w:line="360" w:lineRule="auto"/>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1、投标人提供的涉案车辆停车场，每个分包场地总面积必须符合下表要求</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可以由多处场地组合，但最多不得超过3处</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 xml:space="preserve">： </w:t>
      </w:r>
    </w:p>
    <w:tbl>
      <w:tblPr>
        <w:tblStyle w:val="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70"/>
        <w:gridCol w:w="1364"/>
        <w:gridCol w:w="2495"/>
        <w:gridCol w:w="1364"/>
        <w:gridCol w:w="1650"/>
        <w:gridCol w:w="900"/>
        <w:gridCol w:w="877"/>
      </w:tblGrid>
      <w:tr w14:paraId="2A414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584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分包号</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FFE9F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大队名称</w:t>
            </w:r>
          </w:p>
        </w:tc>
        <w:tc>
          <w:tcPr>
            <w:tcW w:w="1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DDC94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大队地址</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9B689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涉案车辆保管场所面积（㎡）</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E26B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交通设施保管面积（㎡）</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F139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停车场地最低总面积要求（㎡）</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0FE3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最高限价（万元）</w:t>
            </w:r>
          </w:p>
        </w:tc>
      </w:tr>
      <w:tr w14:paraId="7D962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87594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0A44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3331"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7878C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城区</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D3D99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560.7</w:t>
            </w:r>
          </w:p>
        </w:tc>
      </w:tr>
      <w:tr w14:paraId="345EC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5E5C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分包一</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C7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1ABC1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玄武区蒋王庙21号</w:t>
            </w:r>
          </w:p>
        </w:tc>
        <w:tc>
          <w:tcPr>
            <w:tcW w:w="7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382D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6800</w:t>
            </w:r>
          </w:p>
        </w:tc>
        <w:tc>
          <w:tcPr>
            <w:tcW w:w="8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3B41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1E8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7500</w:t>
            </w:r>
          </w:p>
        </w:tc>
        <w:tc>
          <w:tcPr>
            <w:tcW w:w="45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33E6F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82.1</w:t>
            </w:r>
          </w:p>
        </w:tc>
      </w:tr>
      <w:tr w14:paraId="4699D9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EE3B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分包二</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194D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秦淮区大队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FB02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秦淮区户部街26号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3FF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13700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C7CA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521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14400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914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71.3</w:t>
            </w:r>
          </w:p>
        </w:tc>
      </w:tr>
      <w:tr w14:paraId="5D330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996E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分包三</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43EF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建邺区大队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4FA4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建邺区金沙江东街29号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26B6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2"/>
                <w:szCs w:val="22"/>
                <w:highlight w:val="none"/>
                <w:u w:val="none"/>
                <w:lang w:val="en-US" w:eastAsia="zh-CN" w:bidi="ar"/>
              </w:rPr>
              <w:t>11200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B361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 xml:space="preserve">7400(其中交管支队使用6700平方米,建邺区大队700平方米) </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2EE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18600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FEE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highlight w:val="none"/>
                <w:u w:val="none"/>
                <w:lang w:val="en-US" w:eastAsia="zh-CN" w:bidi="ar"/>
              </w:rPr>
            </w:pPr>
            <w:r>
              <w:rPr>
                <w:rFonts w:hint="eastAsia" w:asciiTheme="minorEastAsia" w:hAnsiTheme="minorEastAsia" w:eastAsiaTheme="minorEastAsia" w:cstheme="minorEastAsia"/>
                <w:i w:val="0"/>
                <w:iCs w:val="0"/>
                <w:color w:val="000000"/>
                <w:kern w:val="0"/>
                <w:sz w:val="21"/>
                <w:szCs w:val="21"/>
                <w:highlight w:val="none"/>
                <w:u w:val="none"/>
                <w:lang w:val="en-US" w:eastAsia="zh-CN" w:bidi="ar"/>
              </w:rPr>
              <w:t>119.2</w:t>
            </w:r>
          </w:p>
        </w:tc>
      </w:tr>
      <w:tr w14:paraId="7BE86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7B20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分包四</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6D9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鼓楼区大队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D72B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鼓楼区锦江路69号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D5E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23800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4FF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E71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24500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E623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123</w:t>
            </w:r>
          </w:p>
        </w:tc>
      </w:tr>
      <w:tr w14:paraId="571E3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8161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分包五</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F43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104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栖霞区和燕路254号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DF2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44300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196D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2C4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45000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1A17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102.6</w:t>
            </w:r>
          </w:p>
        </w:tc>
      </w:tr>
      <w:tr w14:paraId="29B4E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F7080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分包六</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47D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雨花台区大队</w:t>
            </w:r>
          </w:p>
        </w:tc>
        <w:tc>
          <w:tcPr>
            <w:tcW w:w="1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5A30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雨花台区宁双路16号</w:t>
            </w:r>
          </w:p>
        </w:tc>
        <w:tc>
          <w:tcPr>
            <w:tcW w:w="7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66B6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2"/>
                <w:szCs w:val="22"/>
                <w:u w:val="none"/>
                <w:lang w:val="en-US" w:eastAsia="zh-CN" w:bidi="ar"/>
              </w:rPr>
              <w:t>8700</w:t>
            </w:r>
          </w:p>
        </w:tc>
        <w:tc>
          <w:tcPr>
            <w:tcW w:w="8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33B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700</w:t>
            </w:r>
          </w:p>
        </w:tc>
        <w:tc>
          <w:tcPr>
            <w:tcW w:w="46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D267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9400</w:t>
            </w:r>
          </w:p>
        </w:tc>
        <w:tc>
          <w:tcPr>
            <w:tcW w:w="4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D95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62.5</w:t>
            </w:r>
          </w:p>
        </w:tc>
      </w:tr>
    </w:tbl>
    <w:p w14:paraId="7311264C">
      <w:pPr>
        <w:widowControl w:val="0"/>
        <w:wordWrap/>
        <w:adjustRightInd/>
        <w:snapToGrid/>
        <w:spacing w:line="264" w:lineRule="auto"/>
        <w:textAlignment w:val="auto"/>
        <w:rPr>
          <w:rFonts w:hint="eastAsia" w:ascii="宋体" w:hAnsi="宋体"/>
          <w:color w:val="auto"/>
          <w:sz w:val="24"/>
          <w:szCs w:val="24"/>
          <w:highlight w:val="none"/>
        </w:rPr>
      </w:pPr>
    </w:p>
    <w:p w14:paraId="351BF888">
      <w:pPr>
        <w:widowControl w:val="0"/>
        <w:wordWrap/>
        <w:adjustRightInd/>
        <w:snapToGrid/>
        <w:spacing w:line="264" w:lineRule="auto"/>
        <w:textAlignment w:val="auto"/>
        <w:rPr>
          <w:rFonts w:hint="eastAsia" w:ascii="宋体" w:hAnsi="宋体"/>
          <w:color w:val="auto"/>
          <w:sz w:val="24"/>
          <w:szCs w:val="24"/>
          <w:highlight w:val="none"/>
        </w:rPr>
      </w:pPr>
      <w:r>
        <w:rPr>
          <w:rFonts w:hint="eastAsia" w:ascii="宋体" w:hAnsi="宋体"/>
          <w:color w:val="auto"/>
          <w:sz w:val="24"/>
          <w:szCs w:val="24"/>
          <w:highlight w:val="none"/>
        </w:rPr>
        <w:t>注：</w:t>
      </w:r>
      <w:r>
        <w:rPr>
          <w:rFonts w:hint="eastAsia" w:asciiTheme="minorEastAsia" w:hAnsiTheme="minorEastAsia" w:eastAsiaTheme="minorEastAsia" w:cstheme="minorEastAsia"/>
          <w:i w:val="0"/>
          <w:iCs w:val="0"/>
          <w:color w:val="000000"/>
          <w:kern w:val="0"/>
          <w:sz w:val="21"/>
          <w:szCs w:val="21"/>
          <w:u w:val="none"/>
          <w:lang w:val="en-US" w:eastAsia="zh-CN" w:bidi="ar"/>
        </w:rPr>
        <w:t>停车场地最低总面积</w:t>
      </w:r>
      <w:r>
        <w:rPr>
          <w:rFonts w:hint="eastAsia" w:ascii="宋体" w:hAnsi="宋体"/>
          <w:color w:val="auto"/>
          <w:sz w:val="24"/>
          <w:szCs w:val="24"/>
          <w:highlight w:val="none"/>
        </w:rPr>
        <w:t>=</w:t>
      </w:r>
      <w:r>
        <w:rPr>
          <w:rFonts w:hint="eastAsia" w:asciiTheme="minorEastAsia" w:hAnsiTheme="minorEastAsia" w:eastAsiaTheme="minorEastAsia" w:cstheme="minorEastAsia"/>
          <w:i w:val="0"/>
          <w:iCs w:val="0"/>
          <w:color w:val="000000"/>
          <w:kern w:val="0"/>
          <w:sz w:val="21"/>
          <w:szCs w:val="21"/>
          <w:u w:val="none"/>
          <w:lang w:val="en-US" w:eastAsia="zh-CN" w:bidi="ar"/>
        </w:rPr>
        <w:t>涉案车辆保管场所面积</w:t>
      </w:r>
      <w:r>
        <w:rPr>
          <w:rFonts w:hint="eastAsia" w:ascii="宋体" w:hAnsi="宋体"/>
          <w:color w:val="auto"/>
          <w:sz w:val="24"/>
          <w:szCs w:val="24"/>
          <w:highlight w:val="none"/>
        </w:rPr>
        <w:t>+</w:t>
      </w:r>
      <w:r>
        <w:rPr>
          <w:rFonts w:hint="eastAsia" w:asciiTheme="minorEastAsia" w:hAnsiTheme="minorEastAsia" w:eastAsiaTheme="minorEastAsia" w:cstheme="minorEastAsia"/>
          <w:i w:val="0"/>
          <w:iCs w:val="0"/>
          <w:color w:val="000000"/>
          <w:kern w:val="0"/>
          <w:sz w:val="21"/>
          <w:szCs w:val="21"/>
          <w:u w:val="none"/>
          <w:lang w:val="en-US" w:eastAsia="zh-CN" w:bidi="ar"/>
        </w:rPr>
        <w:t>交通设施保管面积</w:t>
      </w:r>
    </w:p>
    <w:p w14:paraId="2E2B515C">
      <w:pPr>
        <w:widowControl w:val="0"/>
        <w:wordWrap/>
        <w:adjustRightInd/>
        <w:snapToGrid/>
        <w:spacing w:line="264" w:lineRule="auto"/>
        <w:ind w:firstLine="482"/>
        <w:textAlignment w:val="auto"/>
        <w:rPr>
          <w:rFonts w:hint="eastAsia" w:ascii="宋体" w:hAnsi="宋体"/>
          <w:color w:val="auto"/>
          <w:sz w:val="24"/>
          <w:szCs w:val="24"/>
          <w:highlight w:val="none"/>
        </w:rPr>
      </w:pPr>
    </w:p>
    <w:tbl>
      <w:tblPr>
        <w:tblStyle w:val="38"/>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30"/>
        <w:gridCol w:w="1266"/>
        <w:gridCol w:w="2106"/>
        <w:gridCol w:w="2736"/>
        <w:gridCol w:w="877"/>
        <w:gridCol w:w="1897"/>
      </w:tblGrid>
      <w:tr w14:paraId="57246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87C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分包号</w:t>
            </w: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652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大队名称</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11DE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大队地址</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F95C4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检查站名称</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6DD6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停车场地最低总面积要求（㎡）</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C083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lang w:val="en-US" w:eastAsia="zh-CN" w:bidi="ar-SA"/>
              </w:rPr>
            </w:pPr>
            <w:r>
              <w:rPr>
                <w:rFonts w:hint="eastAsia" w:asciiTheme="minorEastAsia" w:hAnsiTheme="minorEastAsia" w:eastAsiaTheme="minorEastAsia" w:cstheme="minorEastAsia"/>
                <w:i w:val="0"/>
                <w:iCs w:val="0"/>
                <w:color w:val="000000"/>
                <w:kern w:val="0"/>
                <w:sz w:val="21"/>
                <w:szCs w:val="21"/>
                <w:u w:val="none"/>
                <w:lang w:val="en-US" w:eastAsia="zh-CN" w:bidi="ar"/>
              </w:rPr>
              <w:t>最高限价（万元）</w:t>
            </w:r>
          </w:p>
        </w:tc>
      </w:tr>
      <w:tr w14:paraId="7028A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C000A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6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0310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p>
        </w:tc>
        <w:tc>
          <w:tcPr>
            <w:tcW w:w="276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A1C83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高速公路</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37086">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124.49</w:t>
            </w:r>
          </w:p>
        </w:tc>
      </w:tr>
      <w:tr w14:paraId="21448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60F3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分包七</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C73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高速一大队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FF7C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玄武区柳营105号</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776C0">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高速一大队马群公安检查站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123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822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18.7</w:t>
            </w:r>
          </w:p>
        </w:tc>
      </w:tr>
      <w:tr w14:paraId="0BED0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71D62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分包八</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33F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高速二大队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165BA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栖霞区长江二桥收费站西侧高速交警二大队</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A8445">
            <w:pPr>
              <w:keepNext w:val="0"/>
              <w:keepLines w:val="0"/>
              <w:widowControl/>
              <w:suppressLineNumbers w:val="0"/>
              <w:jc w:val="both"/>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高速二大队二桥公安检查站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CA3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BD17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17.78</w:t>
            </w:r>
          </w:p>
        </w:tc>
      </w:tr>
      <w:tr w14:paraId="29EF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07F0F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分包九</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99F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高速三大队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0FB1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长江三桥服务区北区</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2A97C">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5E5F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9000</w:t>
            </w:r>
          </w:p>
        </w:tc>
        <w:tc>
          <w:tcPr>
            <w:tcW w:w="9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288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9.79</w:t>
            </w:r>
          </w:p>
        </w:tc>
      </w:tr>
      <w:tr w14:paraId="534728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8EC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C68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高速四大队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F3E4D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江宁区长兴大街1188号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3F341">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高速四大队天然公安检查站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DE322">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CE828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9.5</w:t>
            </w:r>
          </w:p>
        </w:tc>
      </w:tr>
      <w:tr w14:paraId="0735C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F51C9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分包十一</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5199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高速五大队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838E1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江宁区天元西路170号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647D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高速五大队禄口公安检查站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2455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3400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BF2F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11.6</w:t>
            </w:r>
          </w:p>
        </w:tc>
      </w:tr>
      <w:tr w14:paraId="6E47B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FF05E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分包十二</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8992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高速六大队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2210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江宁区湖熟街道长深高速湖熟收费站旁</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C103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高速六大队上坊公安检查站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0026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4500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02043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r>
      <w:tr w14:paraId="0E64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703B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分包十三</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AE59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高速七大队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ED42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浦口区老山林场岔路口路99号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95F6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高速七大队新集公安检查站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BC2D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5500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BE63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10.98</w:t>
            </w:r>
          </w:p>
        </w:tc>
      </w:tr>
      <w:tr w14:paraId="1E456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F053B6">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分包十四</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5C46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高速八大队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58EF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江北新区长芦街道常家营西一号</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6673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高速八大队横梁公安检查站</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3D59A">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4AA1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9.99</w:t>
            </w:r>
          </w:p>
        </w:tc>
      </w:tr>
      <w:tr w14:paraId="6EEF5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511F4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分包十五</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8F8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高速九大队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5B65E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江宁区横溪街道许呈社区将军大道收费站旁</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67A2A">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6E6AAF">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E498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10.6</w:t>
            </w:r>
          </w:p>
        </w:tc>
      </w:tr>
      <w:tr w14:paraId="7F83A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15E59">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分包十六</w:t>
            </w:r>
          </w:p>
        </w:tc>
        <w:tc>
          <w:tcPr>
            <w:tcW w:w="68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C600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高速十大队</w:t>
            </w:r>
          </w:p>
        </w:tc>
        <w:tc>
          <w:tcPr>
            <w:tcW w:w="13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0FC8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溧水区柘塘街道溧水车辆基地内（黄土桥东北600米艾园路）</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BE902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71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F82F8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5000</w:t>
            </w:r>
          </w:p>
        </w:tc>
        <w:tc>
          <w:tcPr>
            <w:tcW w:w="9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5E93E">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9.55</w:t>
            </w:r>
          </w:p>
        </w:tc>
      </w:tr>
    </w:tbl>
    <w:p w14:paraId="18D76F43">
      <w:pPr>
        <w:pStyle w:val="18"/>
        <w:ind w:left="0" w:leftChars="0" w:firstLine="0" w:firstLineChars="0"/>
        <w:rPr>
          <w:rFonts w:hint="eastAsia"/>
        </w:rPr>
      </w:pPr>
    </w:p>
    <w:p w14:paraId="24297163">
      <w:pPr>
        <w:pStyle w:val="18"/>
        <w:ind w:left="0" w:leftChars="0" w:firstLine="0" w:firstLineChars="0"/>
        <w:rPr>
          <w:rFonts w:hint="eastAsia"/>
        </w:rPr>
      </w:pPr>
    </w:p>
    <w:p w14:paraId="359A6938">
      <w:pPr>
        <w:pStyle w:val="18"/>
        <w:rPr>
          <w:rFonts w:hint="eastAsia"/>
        </w:rPr>
      </w:pPr>
    </w:p>
    <w:p w14:paraId="470E0B4D">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2、供应商可以是停车场地所有人也可以是承租方：</w:t>
      </w:r>
    </w:p>
    <w:p w14:paraId="5BD3FF86">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1）如供应商是停车场地所</w:t>
      </w:r>
      <w:r>
        <w:rPr>
          <w:rFonts w:hint="eastAsia" w:asciiTheme="minorEastAsia" w:hAnsiTheme="minorEastAsia" w:eastAsiaTheme="minorEastAsia" w:cstheme="minorEastAsia"/>
          <w:sz w:val="24"/>
          <w:szCs w:val="24"/>
          <w:highlight w:val="none"/>
        </w:rPr>
        <w:t>有人，供应商</w:t>
      </w:r>
      <w:r>
        <w:rPr>
          <w:rFonts w:hint="eastAsia" w:asciiTheme="minorEastAsia" w:hAnsiTheme="minorEastAsia" w:eastAsiaTheme="minorEastAsia" w:cstheme="minorEastAsia"/>
          <w:sz w:val="24"/>
          <w:szCs w:val="24"/>
          <w:highlight w:val="none"/>
          <w:lang w:val="en-US" w:eastAsia="zh-CN"/>
        </w:rPr>
        <w:t>承诺中标后</w:t>
      </w:r>
      <w:r>
        <w:rPr>
          <w:rFonts w:hint="eastAsia" w:asciiTheme="minorEastAsia" w:hAnsiTheme="minorEastAsia" w:eastAsiaTheme="minorEastAsia" w:cstheme="minorEastAsia"/>
          <w:sz w:val="24"/>
          <w:szCs w:val="24"/>
          <w:highlight w:val="none"/>
        </w:rPr>
        <w:t>提供产权所有的证明材料复印件加盖公章。</w:t>
      </w:r>
    </w:p>
    <w:p w14:paraId="15114ED1">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2）如供应商是承租方，供应商</w:t>
      </w:r>
      <w:r>
        <w:rPr>
          <w:rFonts w:hint="eastAsia" w:asciiTheme="minorEastAsia" w:hAnsiTheme="minorEastAsia" w:eastAsiaTheme="minorEastAsia" w:cstheme="minorEastAsia"/>
          <w:sz w:val="24"/>
          <w:szCs w:val="24"/>
          <w:highlight w:val="none"/>
          <w:lang w:val="en-US" w:eastAsia="zh-CN"/>
        </w:rPr>
        <w:t>承诺中标后</w:t>
      </w:r>
      <w:r>
        <w:rPr>
          <w:rFonts w:hint="eastAsia" w:asciiTheme="minorEastAsia" w:hAnsiTheme="minorEastAsia" w:eastAsiaTheme="minorEastAsia" w:cstheme="minorEastAsia"/>
          <w:sz w:val="24"/>
          <w:szCs w:val="24"/>
          <w:highlight w:val="none"/>
        </w:rPr>
        <w:t>提供①与停车场地所有人的租赁合同②租赁期内无第三方干预产权、主张租赁权益等问题承诺书。以上材料复印件加盖公章，缺一不可。租赁期限必须从与采购人签订的合同生效之日起不少于1年。</w:t>
      </w:r>
    </w:p>
    <w:p w14:paraId="6C057784">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3、投标人提供的涉案停车场面积应当以涉案车辆实际可停放区域面积为准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（须在投标文件中提供复印件加盖公章）1个场地可以划分为多个区域，区域之间需设置硬质隔离，每个区域可以投多个分包，但1个区域只能中1个分包。本项目实行“</w:t>
      </w:r>
      <w:r>
        <w:rPr>
          <w:rFonts w:hint="eastAsia" w:ascii="宋体" w:hAnsi="宋体" w:eastAsia="宋体" w:cs="宋体"/>
          <w:color w:val="auto"/>
          <w:sz w:val="24"/>
          <w:szCs w:val="24"/>
          <w:highlight w:val="none"/>
          <w:lang w:val="en-US" w:eastAsia="zh-CN" w:bidi="ar-SA"/>
        </w:rPr>
        <w:t>兼投兼中</w:t>
      </w:r>
      <w:r>
        <w:rPr>
          <w:rFonts w:hint="eastAsia" w:asciiTheme="minorEastAsia" w:hAnsiTheme="minorEastAsia" w:eastAsiaTheme="minorEastAsia" w:cstheme="minorEastAsia"/>
          <w:sz w:val="24"/>
          <w:szCs w:val="24"/>
          <w:highlight w:val="none"/>
        </w:rPr>
        <w:t>”。</w:t>
      </w:r>
    </w:p>
    <w:p w14:paraId="57C9B42E">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4、投标人需提供场地位置定位（统一用百度地图）（须在投标文件中提供复印件加盖公章）。</w:t>
      </w:r>
    </w:p>
    <w:p w14:paraId="00077B6B">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5、停车场要求24小时人员值守、办理相关业务。人员需熟练掌握电脑操作，所有人员均需岗前培训，熟悉岗位职责及办事流程，并熟练掌握各种消防设施的使用。</w:t>
      </w:r>
    </w:p>
    <w:p w14:paraId="165915C5">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6、供应商须承诺中标场地必须只为南京市公安局交通管理局使用，不得作为他用，如后续有违承诺，采购人有权拒签合同，所有后果由中标供应商承担。</w:t>
      </w:r>
    </w:p>
    <w:p w14:paraId="7D77BA27">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7、供应商须承诺签订合同后，如场地有政策变化等不可控因素导致须更换场地，供应商应提供更换的场地及配套设施并将原场地车辆转</w:t>
      </w:r>
      <w:r>
        <w:rPr>
          <w:rFonts w:hint="eastAsia" w:asciiTheme="minorEastAsia" w:hAnsiTheme="minorEastAsia" w:eastAsiaTheme="minorEastAsia" w:cstheme="minorEastAsia"/>
          <w:sz w:val="24"/>
          <w:szCs w:val="24"/>
        </w:rPr>
        <w:t>运至新场地，所涉费用均由中标供应商承担。更换的场地及配套设施应满足投标文件中该分包的各项需求。</w:t>
      </w:r>
    </w:p>
    <w:p w14:paraId="188049A7">
      <w:pPr>
        <w:ind w:firstLine="4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停车场围墙应为砖砌围墙或金属栏杆围墙，高度不低于2m，透视型围墙的应加装防攀爬护栏。停车场外围需设置醒目的指路引导牌，设置专用的出入口，出入口及停车场内并安装照明设施，24小时办理车辆存取手续，方便群众。</w:t>
      </w:r>
    </w:p>
    <w:p w14:paraId="52C001A2">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9、停车场场地需硬化，满足停车需</w:t>
      </w:r>
      <w:r>
        <w:rPr>
          <w:rFonts w:hint="eastAsia" w:asciiTheme="minorEastAsia" w:hAnsiTheme="minorEastAsia" w:eastAsiaTheme="minorEastAsia" w:cstheme="minorEastAsia"/>
          <w:sz w:val="24"/>
          <w:szCs w:val="24"/>
          <w:highlight w:val="none"/>
        </w:rPr>
        <w:t>要。对涉案车辆按照事故、违法、机非分类管理。提供的停车场要专场专用，不得与其他服务项目或功能混用，保证其相对封闭性。</w:t>
      </w:r>
    </w:p>
    <w:p w14:paraId="59AC1B64">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10、停车场要安装视频监控设备（监控能与交管部门数据联通</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费用</w:t>
      </w:r>
      <w:r>
        <w:rPr>
          <w:rFonts w:hint="eastAsia" w:asciiTheme="minorEastAsia" w:hAnsiTheme="minorEastAsia" w:eastAsiaTheme="minorEastAsia" w:cstheme="minorEastAsia"/>
          <w:sz w:val="24"/>
          <w:szCs w:val="24"/>
          <w:highlight w:val="none"/>
        </w:rPr>
        <w:t>由中标供应商承担），视频可视范围应覆盖整个停车场</w:t>
      </w:r>
      <w:r>
        <w:rPr>
          <w:rFonts w:hint="eastAsia" w:asciiTheme="minorEastAsia" w:hAnsiTheme="minorEastAsia" w:eastAsiaTheme="minorEastAsia" w:cstheme="minorEastAsia"/>
          <w:sz w:val="24"/>
          <w:szCs w:val="24"/>
          <w:highlight w:val="none"/>
          <w:lang w:val="en-US" w:eastAsia="zh-CN"/>
        </w:rPr>
        <w:t>及出入口</w:t>
      </w:r>
      <w:r>
        <w:rPr>
          <w:rFonts w:hint="eastAsia" w:asciiTheme="minorEastAsia" w:hAnsiTheme="minorEastAsia" w:eastAsiaTheme="minorEastAsia" w:cstheme="minorEastAsia"/>
          <w:sz w:val="24"/>
          <w:szCs w:val="24"/>
          <w:highlight w:val="none"/>
        </w:rPr>
        <w:t>，并24小时录像，保存时间不少于6个月。</w:t>
      </w:r>
    </w:p>
    <w:p w14:paraId="4ADC2B4E">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11、停车场要严格落实防火、防水、防盗等安全措施。</w:t>
      </w:r>
    </w:p>
    <w:p w14:paraId="75295728">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12、停车场应具备专用业务办公用房，具备连接互联网（安装数据专网）的电脑、打印机等办公设备。停车场内水电费由中标供应商承担。（电脑、打印机</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其余设备</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耗材</w:t>
      </w:r>
      <w:r>
        <w:rPr>
          <w:rFonts w:hint="eastAsia" w:asciiTheme="minorEastAsia" w:hAnsiTheme="minorEastAsia" w:eastAsiaTheme="minorEastAsia" w:cstheme="minorEastAsia"/>
          <w:sz w:val="24"/>
          <w:szCs w:val="24"/>
          <w:highlight w:val="none"/>
          <w:lang w:val="en-US" w:eastAsia="zh-CN"/>
        </w:rPr>
        <w:t>及保管站联网费用</w:t>
      </w:r>
      <w:r>
        <w:rPr>
          <w:rFonts w:hint="eastAsia" w:asciiTheme="minorEastAsia" w:hAnsiTheme="minorEastAsia" w:eastAsiaTheme="minorEastAsia" w:cstheme="minorEastAsia"/>
          <w:sz w:val="24"/>
          <w:szCs w:val="24"/>
          <w:highlight w:val="none"/>
        </w:rPr>
        <w:t>由中标供应商承担）</w:t>
      </w:r>
    </w:p>
    <w:p w14:paraId="6F639E3A">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13、停车场出入口要规范合理，满足车辆正常出入条件，保证出入安全。</w:t>
      </w:r>
    </w:p>
    <w:p w14:paraId="10FBF77B">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14、刑事案件和行政案件扣留的车辆须分区摆放，在投标方案中投标人须对此进行响应，在同一场地内分区的，提供分区示意图，提供分区物理分隔（如设置格栅）措施。</w:t>
      </w:r>
    </w:p>
    <w:p w14:paraId="69CB0A9F">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供应商必须在涉案车辆保管场所悬挂合法的营业执照，设置专人看管，监控及安全防护设施齐全有效，有完善的安全管理制度及巡查措施，具备防雨、防晒、防火、防盗、防水淹等管理设施，保证停车场地的正常安全使用。</w:t>
      </w:r>
    </w:p>
    <w:p w14:paraId="76E7F9BE">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16、停车场地应根据现行国家标准《建筑灭火器配置设计规范》GB50140的最新有关规定并根据不同车型、物品等燃烧特点，针对性设置各种类型灭火设施。</w:t>
      </w:r>
    </w:p>
    <w:p w14:paraId="39FE8727">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17、供应商应承诺停车场地内发生的人员、车辆、财产等任何损失，由中标供应商承担全部法律及经济赔偿责任。</w:t>
      </w:r>
    </w:p>
    <w:p w14:paraId="1453F961">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18、采购人将于中标通知书发放后</w:t>
      </w:r>
      <w:r>
        <w:rPr>
          <w:rFonts w:hint="eastAsia" w:asciiTheme="minorEastAsia" w:hAnsiTheme="minorEastAsia" w:eastAsiaTheme="minorEastAsia" w:cstheme="minorEastAsia"/>
          <w:sz w:val="24"/>
          <w:szCs w:val="24"/>
          <w:highlight w:val="none"/>
          <w:lang w:val="en-US" w:eastAsia="zh-CN"/>
        </w:rPr>
        <w:t>30日内</w:t>
      </w:r>
      <w:r>
        <w:rPr>
          <w:rFonts w:hint="eastAsia" w:asciiTheme="minorEastAsia" w:hAnsiTheme="minorEastAsia" w:eastAsiaTheme="minorEastAsia" w:cstheme="minorEastAsia"/>
          <w:sz w:val="24"/>
          <w:szCs w:val="24"/>
          <w:highlight w:val="none"/>
        </w:rPr>
        <w:t>对中标供应商进行考察，如发现不满足招标文件实质性要求或不满足投标文件中实质性响应的</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自采购人通知整改后30日内仍无法满足招标文件要求的</w:t>
      </w:r>
      <w:r>
        <w:rPr>
          <w:rFonts w:hint="eastAsia" w:asciiTheme="minorEastAsia" w:hAnsiTheme="minorEastAsia" w:eastAsiaTheme="minorEastAsia" w:cstheme="minorEastAsia"/>
          <w:sz w:val="24"/>
          <w:szCs w:val="24"/>
          <w:highlight w:val="none"/>
        </w:rPr>
        <w:t>，采购人有权拒绝签订合同，有权向监管部门反映情况并建议取消其中标资格。</w:t>
      </w:r>
    </w:p>
    <w:p w14:paraId="3EC183C4">
      <w:pPr>
        <w:ind w:firstLine="420"/>
        <w:rPr>
          <w:rFonts w:hint="default" w:eastAsiaTheme="minorEastAsia"/>
          <w:highlight w:val="none"/>
          <w:lang w:val="en-US" w:eastAsia="zh-CN"/>
        </w:rPr>
      </w:pPr>
      <w:r>
        <w:rPr>
          <w:rFonts w:hint="eastAsia" w:asciiTheme="minorEastAsia" w:hAnsiTheme="minorEastAsia" w:eastAsiaTheme="minorEastAsia" w:cstheme="minorEastAsia"/>
          <w:sz w:val="24"/>
          <w:szCs w:val="24"/>
          <w:highlight w:val="none"/>
        </w:rPr>
        <w:t>19、合同期满后，供应商不得以任何理由向采购人主张包括土地平整设施设备采购或安装等在内产生的任何赔偿或补偿。</w:t>
      </w:r>
    </w:p>
    <w:p w14:paraId="6AFC0616">
      <w:pPr>
        <w:ind w:firstLine="480" w:firstLineChars="200"/>
        <w:rPr>
          <w:rFonts w:hint="eastAsia"/>
          <w:highlight w:val="none"/>
        </w:rPr>
      </w:pPr>
      <w:r>
        <w:rPr>
          <w:rFonts w:hint="eastAsia" w:asciiTheme="minorEastAsia" w:hAnsiTheme="minorEastAsia" w:eastAsiaTheme="minorEastAsia" w:cstheme="minorEastAsia"/>
          <w:sz w:val="24"/>
          <w:szCs w:val="24"/>
          <w:highlight w:val="none"/>
        </w:rPr>
        <w:t>注：以上第5-19条须在投标文件中提供承诺书原件，格式见附件。</w:t>
      </w:r>
    </w:p>
    <w:p w14:paraId="0C805B13">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三、采购报价</w:t>
      </w:r>
    </w:p>
    <w:p w14:paraId="7B431362">
      <w:pPr>
        <w:ind w:firstLine="420"/>
        <w:rPr>
          <w:rFonts w:hint="eastAsia" w:asciiTheme="minorEastAsia" w:hAnsiTheme="minorEastAsia" w:eastAsiaTheme="minorEastAsia" w:cstheme="minorEastAsia"/>
          <w:b/>
          <w:sz w:val="24"/>
          <w:szCs w:val="24"/>
          <w:highlight w:val="none"/>
          <w:lang w:val="zh-CN"/>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b/>
          <w:sz w:val="24"/>
          <w:szCs w:val="24"/>
          <w:highlight w:val="none"/>
          <w:lang w:val="zh-CN"/>
        </w:rPr>
        <w:t>投标报价为总报价，包括场地租赁、设施设备投入、人员工资和国家强制缴纳的各种社会保障资金、保管风险以及供应商认为为完成招标文件规定的工作内容所涉及到的一切相关费用。投标人报价时应充分考虑服务期内所有可能影响到报价的因素，一旦成交，总价将包定，即为合同价，不予调整。如发生漏、缺、少项，都将被认为是投标人的报价让利行为，损失自负。</w:t>
      </w:r>
    </w:p>
    <w:p w14:paraId="7B4BFF75">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2、投标人在一个分包提供多处场地的，场地间的保管车辆转场费用</w:t>
      </w:r>
      <w:r>
        <w:rPr>
          <w:rFonts w:hint="eastAsia" w:asciiTheme="minorEastAsia" w:hAnsiTheme="minorEastAsia" w:eastAsiaTheme="minorEastAsia" w:cstheme="minorEastAsia"/>
          <w:sz w:val="24"/>
          <w:szCs w:val="24"/>
          <w:highlight w:val="none"/>
          <w:lang w:val="en-US" w:eastAsia="zh-CN"/>
        </w:rPr>
        <w:t>由供应商负责，供应商</w:t>
      </w:r>
      <w:r>
        <w:rPr>
          <w:rFonts w:hint="eastAsia" w:asciiTheme="minorEastAsia" w:hAnsiTheme="minorEastAsia" w:eastAsiaTheme="minorEastAsia" w:cstheme="minorEastAsia"/>
          <w:sz w:val="24"/>
          <w:szCs w:val="24"/>
          <w:highlight w:val="none"/>
        </w:rPr>
        <w:t>需考虑在报价范围内。</w:t>
      </w:r>
    </w:p>
    <w:p w14:paraId="7E1548BD">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3、按招标文件要求的投保的保险费用需考虑在报价范围内。</w:t>
      </w:r>
    </w:p>
    <w:p w14:paraId="7EDD6A9D">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417" w:firstLineChars="174"/>
        <w:textAlignment w:val="auto"/>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4、分包三所需要的交通设施保管面积分为两部分，其中6700平方米由中标供应商直接交交管支队使用，700平方米交建邺区大队使用。两块场地需要进行物理隔离。交管支队直接使用的场地需要供应商提供水电（费用包含在投标价格中）及门房，管理人员由交管支队派人管理。玄武区大队、秦淮区大队、建邺区大队、鼓楼区大队、栖霞区大队、雨花台区大队使用的设施场地由中标供应商负责管理。</w:t>
      </w:r>
    </w:p>
    <w:p w14:paraId="19B39F01">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bidi="ar-SA"/>
        </w:rPr>
        <w:t>5、交通设保管场地需具备重型货车通达条件，周围由围墙封闭。</w:t>
      </w:r>
    </w:p>
    <w:p w14:paraId="0A5B3875">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四、采购标的满足的服务标准、期限等要求</w:t>
      </w:r>
    </w:p>
    <w:p w14:paraId="3A2B14AB">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（一）合同履行期限：自合同签订之日起一年。</w:t>
      </w:r>
    </w:p>
    <w:p w14:paraId="21E85408">
      <w:pPr>
        <w:ind w:firstLine="42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（二）涉案车辆停车场</w:t>
      </w:r>
    </w:p>
    <w:p w14:paraId="1EA19E5C">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1、停车场在车辆保管期间（即法定期间内），不得向当事人收取停车费。</w:t>
      </w:r>
    </w:p>
    <w:p w14:paraId="48257742">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2、停车场工作人员要工作规范，熟练操作涉案财物管理系统，热情接待办事群众，避免发生矛盾争执等问题。</w:t>
      </w:r>
    </w:p>
    <w:p w14:paraId="766A3881">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3、停车场在车辆接收时，要做好车况检查、核对工作，详细记录车辆外观、车辆燃油、车内物品情况，记录归档。</w:t>
      </w:r>
    </w:p>
    <w:p w14:paraId="200C5264">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4、停车场因保管不善造成车辆损坏、物品丢失的，承担赔偿责任，发生保管纠纷的，负责解释处理工作。</w:t>
      </w:r>
    </w:p>
    <w:p w14:paraId="5A70E3E9">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5、保管期间，被保管车辆</w:t>
      </w:r>
      <w:r>
        <w:rPr>
          <w:rFonts w:hint="eastAsia" w:asciiTheme="minorEastAsia" w:hAnsiTheme="minorEastAsia" w:eastAsiaTheme="minorEastAsia" w:cstheme="minorEastAsia"/>
          <w:sz w:val="24"/>
          <w:szCs w:val="24"/>
          <w:highlight w:val="none"/>
          <w:lang w:val="en-US" w:eastAsia="zh-CN"/>
        </w:rPr>
        <w:t>及部件</w:t>
      </w:r>
      <w:r>
        <w:rPr>
          <w:rFonts w:hint="eastAsia" w:asciiTheme="minorEastAsia" w:hAnsiTheme="minorEastAsia" w:eastAsiaTheme="minorEastAsia" w:cstheme="minorEastAsia"/>
          <w:sz w:val="24"/>
          <w:szCs w:val="24"/>
          <w:highlight w:val="none"/>
        </w:rPr>
        <w:t>被盗抢或被偷换的，乙方照价赔偿，甲方可以单方面解除合同。</w:t>
      </w:r>
    </w:p>
    <w:p w14:paraId="312F49CD">
      <w:pPr>
        <w:ind w:firstLine="422"/>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五、项目考核标准</w:t>
      </w:r>
    </w:p>
    <w:p w14:paraId="0696ED32">
      <w:pPr>
        <w:ind w:firstLine="420"/>
        <w:rPr>
          <w:rFonts w:hint="eastAsia" w:ascii="宋体" w:hAnsi="宋体" w:cs="Symbol"/>
          <w:sz w:val="24"/>
          <w:szCs w:val="24"/>
        </w:rPr>
      </w:pPr>
      <w:r>
        <w:rPr>
          <w:rFonts w:ascii="宋体" w:hAnsi="宋体" w:cs="Symbol"/>
          <w:sz w:val="24"/>
          <w:szCs w:val="24"/>
          <w:highlight w:val="none"/>
        </w:rPr>
        <w:t>为规范和提升乙方保管服务水平，确保涉案车辆安全</w:t>
      </w:r>
      <w:r>
        <w:rPr>
          <w:rFonts w:ascii="宋体" w:hAnsi="宋体" w:cs="Symbol"/>
          <w:sz w:val="24"/>
          <w:szCs w:val="24"/>
        </w:rPr>
        <w:t>、保管妥善，特制定涉案车辆评价考核办法如下：</w:t>
      </w:r>
    </w:p>
    <w:p w14:paraId="01456075">
      <w:pPr>
        <w:ind w:firstLine="420"/>
        <w:rPr>
          <w:rFonts w:hint="eastAsia" w:ascii="宋体" w:hAnsi="宋体" w:cs="Symbol"/>
          <w:sz w:val="24"/>
          <w:szCs w:val="24"/>
        </w:rPr>
      </w:pPr>
      <w:r>
        <w:rPr>
          <w:rFonts w:hint="eastAsia" w:ascii="宋体" w:hAnsi="宋体" w:cs="Symbol"/>
          <w:sz w:val="24"/>
          <w:szCs w:val="24"/>
          <w:lang w:val="en-US" w:eastAsia="zh-CN"/>
        </w:rPr>
        <w:t>1</w:t>
      </w:r>
      <w:r>
        <w:rPr>
          <w:rFonts w:ascii="宋体" w:hAnsi="宋体" w:cs="Symbol"/>
          <w:sz w:val="24"/>
          <w:szCs w:val="24"/>
        </w:rPr>
        <w:t>、评价考核原则</w:t>
      </w:r>
    </w:p>
    <w:p w14:paraId="2FA216AF">
      <w:pPr>
        <w:ind w:firstLine="420"/>
        <w:rPr>
          <w:rFonts w:hint="eastAsia" w:ascii="宋体" w:hAnsi="宋体" w:cs="Symbol"/>
          <w:sz w:val="24"/>
          <w:szCs w:val="24"/>
        </w:rPr>
      </w:pPr>
      <w:r>
        <w:rPr>
          <w:rFonts w:ascii="宋体" w:hAnsi="宋体" w:cs="Symbol"/>
          <w:sz w:val="24"/>
          <w:szCs w:val="24"/>
        </w:rPr>
        <w:t>通过完善的管理制度，规范的管理行为，做到涉案车辆保管妥善，安全有序，账物一致。</w:t>
      </w:r>
    </w:p>
    <w:p w14:paraId="67CC2138">
      <w:pPr>
        <w:ind w:firstLine="420"/>
        <w:rPr>
          <w:rFonts w:hint="eastAsia" w:ascii="宋体" w:hAnsi="宋体" w:cs="Symbol"/>
          <w:sz w:val="24"/>
          <w:szCs w:val="24"/>
        </w:rPr>
      </w:pPr>
      <w:r>
        <w:rPr>
          <w:rFonts w:hint="eastAsia" w:ascii="宋体" w:hAnsi="宋体" w:cs="Symbol"/>
          <w:sz w:val="24"/>
          <w:szCs w:val="24"/>
          <w:lang w:val="en-US" w:eastAsia="zh-CN"/>
        </w:rPr>
        <w:t>2</w:t>
      </w:r>
      <w:r>
        <w:rPr>
          <w:rFonts w:ascii="宋体" w:hAnsi="宋体" w:cs="Symbol"/>
          <w:sz w:val="24"/>
          <w:szCs w:val="24"/>
        </w:rPr>
        <w:t>、评价考核对象</w:t>
      </w:r>
    </w:p>
    <w:p w14:paraId="3FAACA4D">
      <w:pPr>
        <w:ind w:firstLine="420"/>
        <w:rPr>
          <w:rFonts w:hint="eastAsia" w:ascii="宋体" w:hAnsi="宋体" w:cs="Symbol"/>
          <w:sz w:val="24"/>
          <w:szCs w:val="24"/>
        </w:rPr>
      </w:pPr>
      <w:r>
        <w:rPr>
          <w:rFonts w:ascii="宋体" w:hAnsi="宋体" w:cs="Symbol"/>
          <w:sz w:val="24"/>
          <w:szCs w:val="24"/>
        </w:rPr>
        <w:t>乙方所属涉案车辆保管站</w:t>
      </w:r>
    </w:p>
    <w:p w14:paraId="1246B5AE">
      <w:pPr>
        <w:ind w:firstLine="420"/>
        <w:rPr>
          <w:rFonts w:hint="eastAsia" w:ascii="宋体" w:hAnsi="宋体" w:cs="Symbol"/>
          <w:sz w:val="24"/>
          <w:szCs w:val="24"/>
        </w:rPr>
      </w:pPr>
      <w:r>
        <w:rPr>
          <w:rFonts w:hint="eastAsia" w:ascii="宋体" w:hAnsi="宋体" w:cs="Symbol"/>
          <w:sz w:val="24"/>
          <w:szCs w:val="24"/>
          <w:lang w:val="en-US" w:eastAsia="zh-CN"/>
        </w:rPr>
        <w:t>3</w:t>
      </w:r>
      <w:r>
        <w:rPr>
          <w:rFonts w:ascii="宋体" w:hAnsi="宋体" w:cs="Symbol"/>
          <w:sz w:val="24"/>
          <w:szCs w:val="24"/>
        </w:rPr>
        <w:t>、评价考核内容</w:t>
      </w:r>
    </w:p>
    <w:p w14:paraId="2EEA99DE">
      <w:pPr>
        <w:ind w:firstLine="420"/>
        <w:rPr>
          <w:rFonts w:hint="eastAsia" w:ascii="宋体" w:hAnsi="宋体" w:cs="Symbol"/>
          <w:sz w:val="24"/>
          <w:szCs w:val="24"/>
          <w:highlight w:val="none"/>
        </w:rPr>
      </w:pPr>
      <w:r>
        <w:rPr>
          <w:rFonts w:hint="eastAsia" w:ascii="宋体" w:hAnsi="宋体" w:cs="Symbol"/>
          <w:sz w:val="24"/>
          <w:szCs w:val="24"/>
          <w:lang w:val="en-US" w:eastAsia="zh-CN"/>
        </w:rPr>
        <w:t>3.1</w:t>
      </w:r>
      <w:r>
        <w:rPr>
          <w:rFonts w:hint="eastAsia" w:ascii="宋体" w:hAnsi="宋体" w:cs="Symbol"/>
          <w:sz w:val="24"/>
          <w:szCs w:val="24"/>
        </w:rPr>
        <w:t>乙方是否在保管场所建立管理台帐。是否统一使用甲方提供的涉案车辆入出场登记本、入场签收单、移送车辆登记台帐、放车单回执、金属铭牌。是否按照台帐内容规范登记，填写字迹清楚，信息准确无</w:t>
      </w:r>
      <w:r>
        <w:rPr>
          <w:rFonts w:hint="eastAsia" w:ascii="宋体" w:hAnsi="宋体" w:cs="Symbol"/>
          <w:sz w:val="24"/>
          <w:szCs w:val="24"/>
          <w:highlight w:val="none"/>
        </w:rPr>
        <w:t>误。是否使用其他台帐进行登记，台帐资料是否缺漏、遗失。</w:t>
      </w:r>
    </w:p>
    <w:p w14:paraId="65306C3C">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3.2</w:t>
      </w:r>
      <w:r>
        <w:rPr>
          <w:rFonts w:hint="eastAsia" w:ascii="宋体" w:hAnsi="宋体" w:cs="Symbol"/>
          <w:sz w:val="24"/>
          <w:szCs w:val="24"/>
          <w:highlight w:val="none"/>
        </w:rPr>
        <w:t>乙方保管场所是否满足项目招标文件、投标响应文件及合同要求的场地位置、面积。是否符合防火、防盗、防水等安全管理要求，是否设置专人看管，监控及安全防护设施是否齐全有效，是否按甲方要求保存视频监控资料，随时调取。是否有完善的安全管理制度、巡查措施、工作流程并张贴上墙，是否具备防雨、防晒、防火、防盗、防水淹等管理设施，是否有车辆及零部件的丢失或损坏，是否有因降雨积水等因素造成的车辆财物损失。</w:t>
      </w:r>
    </w:p>
    <w:p w14:paraId="0900E345">
      <w:pPr>
        <w:ind w:firstLine="420"/>
        <w:rPr>
          <w:rFonts w:hint="eastAsia" w:ascii="宋体" w:hAnsi="宋体" w:cs="Symbol"/>
          <w:sz w:val="24"/>
          <w:szCs w:val="24"/>
          <w:highlight w:val="none"/>
        </w:rPr>
      </w:pPr>
      <w:r>
        <w:rPr>
          <w:rFonts w:hint="eastAsia" w:ascii="宋体" w:hAnsi="宋体" w:cs="Symbol"/>
          <w:sz w:val="24"/>
          <w:szCs w:val="24"/>
          <w:highlight w:val="none"/>
        </w:rPr>
        <w:t>3</w:t>
      </w:r>
      <w:r>
        <w:rPr>
          <w:rFonts w:hint="eastAsia" w:ascii="宋体" w:hAnsi="宋体" w:cs="Symbol"/>
          <w:sz w:val="24"/>
          <w:szCs w:val="24"/>
          <w:highlight w:val="none"/>
          <w:lang w:val="en-US" w:eastAsia="zh-CN"/>
        </w:rPr>
        <w:t>.3</w:t>
      </w:r>
      <w:r>
        <w:rPr>
          <w:rFonts w:hint="eastAsia" w:ascii="宋体" w:hAnsi="宋体" w:cs="Symbol"/>
          <w:sz w:val="24"/>
          <w:szCs w:val="24"/>
          <w:highlight w:val="none"/>
        </w:rPr>
        <w:t>乙方保管场所工作人员是否熟悉工作流程、严格把关。是否在收到甲方移交的涉案车辆后，立即开具《扣留车辆入场签收单》，明确保管站名称、移送人姓名、车辆进场时间、车辆完好情况、配发的金属铭牌编号、接收人姓名等内容。涉案车辆是否分区存放，摆放整齐。是否有车辆入场登记填写信息与实际不符，漏登记、不登记情况，是否摆放混乱。</w:t>
      </w:r>
    </w:p>
    <w:p w14:paraId="63D407B3">
      <w:pPr>
        <w:ind w:firstLine="420"/>
        <w:rPr>
          <w:rFonts w:hint="eastAsia" w:ascii="宋体" w:hAnsi="宋体" w:cs="宋体"/>
          <w:sz w:val="24"/>
          <w:szCs w:val="24"/>
          <w:highlight w:val="none"/>
        </w:rPr>
      </w:pPr>
      <w:r>
        <w:rPr>
          <w:rFonts w:hint="eastAsia" w:ascii="宋体" w:hAnsi="宋体" w:cs="宋体"/>
          <w:sz w:val="24"/>
          <w:szCs w:val="24"/>
          <w:highlight w:val="none"/>
          <w:lang w:val="en-US" w:eastAsia="zh-CN"/>
        </w:rPr>
        <w:t>3.4</w:t>
      </w:r>
      <w:r>
        <w:rPr>
          <w:rFonts w:hint="eastAsia" w:ascii="宋体" w:hAnsi="宋体" w:cs="宋体"/>
          <w:sz w:val="24"/>
          <w:szCs w:val="24"/>
          <w:highlight w:val="none"/>
        </w:rPr>
        <w:t>乙方保管场所工作人员收到甲方《放车单》后，是否</w:t>
      </w:r>
      <w:r>
        <w:rPr>
          <w:rFonts w:hint="eastAsia" w:ascii="宋体" w:hAnsi="宋体" w:cs="Symbol"/>
          <w:sz w:val="24"/>
          <w:szCs w:val="24"/>
          <w:highlight w:val="none"/>
        </w:rPr>
        <w:t>核实发还车辆的相关手续，对出场车辆进行检查和照相，</w:t>
      </w:r>
      <w:r>
        <w:rPr>
          <w:rFonts w:hint="eastAsia" w:ascii="宋体" w:hAnsi="宋体" w:cs="宋体"/>
          <w:sz w:val="24"/>
          <w:szCs w:val="24"/>
          <w:highlight w:val="none"/>
        </w:rPr>
        <w:t>登记领车人姓名、身份证（驾驶证）号、放车时间等内容，</w:t>
      </w:r>
      <w:r>
        <w:rPr>
          <w:rFonts w:hint="eastAsia" w:ascii="宋体" w:hAnsi="宋体" w:cs="Symbol"/>
          <w:sz w:val="24"/>
          <w:szCs w:val="24"/>
          <w:highlight w:val="none"/>
        </w:rPr>
        <w:t>交由领车人确认签字。是否</w:t>
      </w:r>
      <w:r>
        <w:rPr>
          <w:rFonts w:hint="eastAsia" w:ascii="宋体" w:hAnsi="宋体" w:cs="宋体"/>
          <w:sz w:val="24"/>
          <w:szCs w:val="24"/>
          <w:highlight w:val="none"/>
        </w:rPr>
        <w:t>及时将《放车单副联》、</w:t>
      </w:r>
      <w:r>
        <w:rPr>
          <w:rFonts w:hint="eastAsia" w:ascii="宋体" w:hAnsi="宋体" w:cs="Symbol"/>
          <w:sz w:val="24"/>
          <w:szCs w:val="24"/>
          <w:highlight w:val="none"/>
        </w:rPr>
        <w:t>进出场照片装订后</w:t>
      </w:r>
      <w:r>
        <w:rPr>
          <w:rFonts w:hint="eastAsia" w:ascii="宋体" w:hAnsi="宋体" w:cs="宋体"/>
          <w:sz w:val="24"/>
          <w:szCs w:val="24"/>
          <w:highlight w:val="none"/>
        </w:rPr>
        <w:t>送交甲方，移送《放车单副联》是否办好交接手续，登记交接时间、交接单据数量和编号、签收人。是否出现错放、无回执、不及时移交回执等情况。</w:t>
      </w:r>
    </w:p>
    <w:p w14:paraId="30D52300">
      <w:pPr>
        <w:ind w:firstLine="420"/>
        <w:rPr>
          <w:rFonts w:hint="eastAsia" w:ascii="宋体" w:hAnsi="宋体" w:cs="宋体"/>
          <w:sz w:val="24"/>
          <w:szCs w:val="24"/>
          <w:highlight w:val="none"/>
        </w:rPr>
      </w:pPr>
      <w:r>
        <w:rPr>
          <w:rFonts w:hint="eastAsia" w:ascii="宋体" w:hAnsi="宋体" w:cs="宋体"/>
          <w:sz w:val="24"/>
          <w:szCs w:val="24"/>
          <w:highlight w:val="none"/>
          <w:lang w:val="en-US" w:eastAsia="zh-CN"/>
        </w:rPr>
        <w:t>3.5</w:t>
      </w:r>
      <w:r>
        <w:rPr>
          <w:rFonts w:hint="eastAsia" w:ascii="宋体" w:hAnsi="宋体" w:cs="宋体"/>
          <w:sz w:val="24"/>
          <w:szCs w:val="24"/>
          <w:highlight w:val="none"/>
        </w:rPr>
        <w:t>乙方保管场所工作人员是否对保管场地进行日常巡查，是否对</w:t>
      </w:r>
      <w:r>
        <w:rPr>
          <w:rFonts w:hint="eastAsia" w:ascii="宋体" w:hAnsi="宋体" w:cs="Symbol"/>
          <w:sz w:val="24"/>
          <w:szCs w:val="24"/>
          <w:highlight w:val="none"/>
        </w:rPr>
        <w:t>被保管车辆进行拆卸，毁损，</w:t>
      </w:r>
      <w:r>
        <w:rPr>
          <w:rFonts w:hint="eastAsia" w:ascii="宋体" w:hAnsi="宋体" w:cs="宋体"/>
          <w:sz w:val="24"/>
          <w:szCs w:val="24"/>
          <w:highlight w:val="none"/>
        </w:rPr>
        <w:t>是否有</w:t>
      </w:r>
      <w:r>
        <w:rPr>
          <w:rFonts w:hint="eastAsia" w:ascii="宋体" w:hAnsi="宋体" w:cs="Symbol"/>
          <w:sz w:val="24"/>
          <w:szCs w:val="24"/>
          <w:highlight w:val="none"/>
        </w:rPr>
        <w:t>监守自盗、非法侵占涉案车辆情形。</w:t>
      </w:r>
    </w:p>
    <w:p w14:paraId="1E66C950">
      <w:pPr>
        <w:ind w:firstLine="480" w:firstLineChars="200"/>
        <w:rPr>
          <w:rFonts w:hint="eastAsia" w:ascii="宋体" w:hAnsi="宋体" w:cs="宋体"/>
          <w:sz w:val="24"/>
          <w:szCs w:val="24"/>
          <w:highlight w:val="none"/>
        </w:rPr>
      </w:pPr>
      <w:r>
        <w:rPr>
          <w:rFonts w:hint="eastAsia" w:ascii="宋体" w:hAnsi="宋体" w:cs="Symbol"/>
          <w:sz w:val="24"/>
          <w:szCs w:val="24"/>
          <w:lang w:val="en-US" w:eastAsia="zh-CN"/>
        </w:rPr>
        <w:t>3.6</w:t>
      </w:r>
      <w:r>
        <w:rPr>
          <w:rFonts w:hint="eastAsia" w:ascii="宋体" w:hAnsi="宋体" w:cs="Symbol"/>
          <w:sz w:val="24"/>
          <w:szCs w:val="24"/>
        </w:rPr>
        <w:t>乙方</w:t>
      </w:r>
      <w:r>
        <w:rPr>
          <w:rFonts w:hint="eastAsia" w:ascii="宋体" w:hAnsi="宋体" w:cs="宋体"/>
          <w:sz w:val="24"/>
          <w:szCs w:val="24"/>
        </w:rPr>
        <w:t>保管场所工作人员</w:t>
      </w:r>
      <w:r>
        <w:rPr>
          <w:rFonts w:hint="eastAsia" w:ascii="宋体" w:hAnsi="宋体" w:cs="Symbol"/>
          <w:sz w:val="24"/>
          <w:szCs w:val="24"/>
        </w:rPr>
        <w:t>是否</w:t>
      </w:r>
      <w:r>
        <w:rPr>
          <w:rFonts w:hint="eastAsia" w:ascii="宋体" w:hAnsi="宋体" w:cs="宋体"/>
          <w:sz w:val="24"/>
          <w:szCs w:val="24"/>
        </w:rPr>
        <w:t>每月对涉案车辆进行盘点，并向甲方提交盘点表，是否按时申请甲方验收</w:t>
      </w:r>
      <w:r>
        <w:rPr>
          <w:rFonts w:hint="eastAsia" w:ascii="宋体" w:hAnsi="宋体" w:cs="宋体"/>
          <w:sz w:val="24"/>
          <w:szCs w:val="24"/>
          <w:highlight w:val="none"/>
        </w:rPr>
        <w:t>。</w:t>
      </w:r>
    </w:p>
    <w:p w14:paraId="1EE09A11">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4、</w:t>
      </w:r>
      <w:r>
        <w:rPr>
          <w:rFonts w:hint="eastAsia" w:ascii="宋体" w:hAnsi="宋体" w:cs="Symbol"/>
          <w:sz w:val="24"/>
          <w:szCs w:val="24"/>
          <w:highlight w:val="none"/>
        </w:rPr>
        <w:t>评价考核方式</w:t>
      </w:r>
    </w:p>
    <w:p w14:paraId="01DEA89B">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4.1</w:t>
      </w:r>
      <w:r>
        <w:rPr>
          <w:rFonts w:hint="eastAsia" w:ascii="宋体" w:hAnsi="宋体" w:cs="Symbol"/>
          <w:sz w:val="24"/>
          <w:szCs w:val="24"/>
          <w:highlight w:val="none"/>
          <w:lang w:eastAsia="zh-CN"/>
        </w:rPr>
        <w:t>保管服务单位</w:t>
      </w:r>
      <w:r>
        <w:rPr>
          <w:rFonts w:hint="eastAsia" w:ascii="宋体" w:hAnsi="宋体" w:cs="Symbol"/>
          <w:sz w:val="24"/>
          <w:szCs w:val="24"/>
          <w:highlight w:val="none"/>
        </w:rPr>
        <w:t>每月10日前向甲方提交上月验收资料，提出验收申请。甲方每月15日前对上月组织考核验收一次。</w:t>
      </w:r>
    </w:p>
    <w:p w14:paraId="5AC48912">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4.2</w:t>
      </w:r>
      <w:r>
        <w:rPr>
          <w:rFonts w:hint="eastAsia" w:ascii="宋体" w:hAnsi="宋体" w:cs="Symbol"/>
          <w:sz w:val="24"/>
          <w:szCs w:val="24"/>
          <w:highlight w:val="none"/>
        </w:rPr>
        <w:t>评价考核采取百分制，80分以上为合格（含80分），80分以下为不合格。</w:t>
      </w:r>
    </w:p>
    <w:p w14:paraId="676DE51A">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4.3</w:t>
      </w:r>
      <w:r>
        <w:rPr>
          <w:rFonts w:hint="eastAsia" w:ascii="宋体" w:hAnsi="宋体" w:cs="Symbol"/>
          <w:sz w:val="24"/>
          <w:szCs w:val="24"/>
          <w:highlight w:val="none"/>
        </w:rPr>
        <w:t>保管费结算时按扣分分值折合相应钱款后在当月保管费中予以扣除，每分值相当于被考核当月结算保管费总额的1%。</w:t>
      </w:r>
    </w:p>
    <w:p w14:paraId="7F6FA1F7">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4.4</w:t>
      </w:r>
      <w:r>
        <w:rPr>
          <w:rFonts w:hint="eastAsia" w:ascii="宋体" w:hAnsi="宋体" w:cs="Symbol"/>
          <w:sz w:val="24"/>
          <w:szCs w:val="24"/>
          <w:highlight w:val="none"/>
          <w:lang w:eastAsia="zh-CN"/>
        </w:rPr>
        <w:t>保管服务单位</w:t>
      </w:r>
      <w:r>
        <w:rPr>
          <w:rFonts w:hint="eastAsia" w:ascii="宋体" w:hAnsi="宋体" w:cs="Symbol"/>
          <w:sz w:val="24"/>
          <w:szCs w:val="24"/>
          <w:highlight w:val="none"/>
        </w:rPr>
        <w:t>结算费用时不提交验收评价考核报告的，甲方不得支付保管费。</w:t>
      </w:r>
    </w:p>
    <w:p w14:paraId="4EC7389C">
      <w:pPr>
        <w:pStyle w:val="2"/>
        <w:rPr>
          <w:rFonts w:hint="eastAsia" w:cs="Symbol"/>
          <w:sz w:val="24"/>
          <w:szCs w:val="24"/>
          <w:highlight w:val="none"/>
        </w:rPr>
      </w:pPr>
      <w:r>
        <w:rPr>
          <w:rFonts w:hint="eastAsia" w:cs="Symbol"/>
          <w:sz w:val="24"/>
          <w:szCs w:val="24"/>
          <w:highlight w:val="none"/>
          <w:lang w:val="en-US" w:eastAsia="zh-CN"/>
        </w:rPr>
        <w:t>4.5</w:t>
      </w:r>
      <w:r>
        <w:rPr>
          <w:rFonts w:hint="eastAsia" w:ascii="宋体" w:hAnsi="宋体" w:cs="Symbol"/>
          <w:sz w:val="24"/>
          <w:szCs w:val="24"/>
          <w:highlight w:val="none"/>
          <w:lang w:eastAsia="zh-CN"/>
        </w:rPr>
        <w:t>保管服务单位</w:t>
      </w:r>
      <w:r>
        <w:rPr>
          <w:rFonts w:hint="eastAsia" w:ascii="宋体" w:hAnsi="宋体" w:cs="Symbol"/>
          <w:sz w:val="24"/>
          <w:szCs w:val="24"/>
          <w:highlight w:val="none"/>
        </w:rPr>
        <w:t>在甲方月度评价考核中一年内有一次不合格情形的，甲方可以单方面解除合同</w:t>
      </w:r>
      <w:r>
        <w:rPr>
          <w:rFonts w:hint="eastAsia" w:cs="Symbol"/>
          <w:sz w:val="24"/>
          <w:szCs w:val="24"/>
          <w:highlight w:val="none"/>
          <w:lang w:eastAsia="zh-CN"/>
        </w:rPr>
        <w:t>。</w:t>
      </w:r>
    </w:p>
    <w:p w14:paraId="4B3D3279">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、评分标准</w:t>
      </w:r>
    </w:p>
    <w:p w14:paraId="35B9C2D0">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5.1</w:t>
      </w:r>
      <w:r>
        <w:rPr>
          <w:rFonts w:hint="eastAsia" w:ascii="宋体" w:hAnsi="宋体" w:cs="Symbol"/>
          <w:sz w:val="24"/>
          <w:szCs w:val="24"/>
          <w:highlight w:val="none"/>
          <w:lang w:eastAsia="zh-CN"/>
        </w:rPr>
        <w:t>保管服务单位</w:t>
      </w:r>
      <w:r>
        <w:rPr>
          <w:rFonts w:ascii="宋体" w:hAnsi="宋体" w:cs="Symbol"/>
          <w:sz w:val="24"/>
          <w:szCs w:val="24"/>
          <w:highlight w:val="none"/>
        </w:rPr>
        <w:t>未建立和使用甲方统一台账的，每次扣</w:t>
      </w:r>
      <w:r>
        <w:rPr>
          <w:rFonts w:hint="eastAsia" w:ascii="宋体" w:hAnsi="宋体" w:cs="Symbol"/>
          <w:sz w:val="24"/>
          <w:szCs w:val="24"/>
          <w:highlight w:val="none"/>
        </w:rPr>
        <w:t>2</w:t>
      </w:r>
      <w:r>
        <w:rPr>
          <w:rFonts w:ascii="宋体" w:hAnsi="宋体" w:cs="Symbol"/>
          <w:sz w:val="24"/>
          <w:szCs w:val="24"/>
          <w:highlight w:val="none"/>
        </w:rPr>
        <w:t>分。</w:t>
      </w:r>
    </w:p>
    <w:p w14:paraId="7331E439">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5.2</w:t>
      </w:r>
      <w:r>
        <w:rPr>
          <w:rFonts w:hint="eastAsia" w:ascii="宋体" w:hAnsi="宋体" w:cs="Symbol"/>
          <w:sz w:val="24"/>
          <w:szCs w:val="24"/>
          <w:highlight w:val="none"/>
          <w:lang w:eastAsia="zh-CN"/>
        </w:rPr>
        <w:t>保管服务单位</w:t>
      </w:r>
      <w:r>
        <w:rPr>
          <w:rFonts w:ascii="宋体" w:hAnsi="宋体" w:cs="Symbol"/>
          <w:sz w:val="24"/>
          <w:szCs w:val="24"/>
          <w:highlight w:val="none"/>
        </w:rPr>
        <w:t>对甲方移交的涉案车辆、物品进场、出场登记信息不全、与实际不符的，每起扣</w:t>
      </w:r>
      <w:r>
        <w:rPr>
          <w:rFonts w:hint="eastAsia" w:ascii="宋体" w:hAnsi="宋体" w:cs="Symbol"/>
          <w:sz w:val="24"/>
          <w:szCs w:val="24"/>
          <w:highlight w:val="none"/>
        </w:rPr>
        <w:t>2</w:t>
      </w:r>
      <w:r>
        <w:rPr>
          <w:rFonts w:ascii="宋体" w:hAnsi="宋体" w:cs="Symbol"/>
          <w:sz w:val="24"/>
          <w:szCs w:val="24"/>
          <w:highlight w:val="none"/>
        </w:rPr>
        <w:t>分。</w:t>
      </w:r>
    </w:p>
    <w:p w14:paraId="2FD0F493">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5.3</w:t>
      </w:r>
      <w:r>
        <w:rPr>
          <w:rFonts w:hint="eastAsia" w:ascii="宋体" w:hAnsi="宋体" w:cs="Symbol"/>
          <w:sz w:val="24"/>
          <w:szCs w:val="24"/>
          <w:highlight w:val="none"/>
          <w:lang w:eastAsia="zh-CN"/>
        </w:rPr>
        <w:t>保管服务单位</w:t>
      </w:r>
      <w:r>
        <w:rPr>
          <w:rFonts w:ascii="宋体" w:hAnsi="宋体" w:cs="Symbol"/>
          <w:sz w:val="24"/>
          <w:szCs w:val="24"/>
          <w:highlight w:val="none"/>
        </w:rPr>
        <w:t>保管场所未设专人看管的，每次扣</w:t>
      </w:r>
      <w:r>
        <w:rPr>
          <w:rFonts w:hint="eastAsia" w:ascii="宋体" w:hAnsi="宋体" w:cs="Symbol"/>
          <w:sz w:val="24"/>
          <w:szCs w:val="24"/>
          <w:highlight w:val="none"/>
        </w:rPr>
        <w:t>2</w:t>
      </w:r>
      <w:r>
        <w:rPr>
          <w:rFonts w:ascii="宋体" w:hAnsi="宋体" w:cs="Symbol"/>
          <w:sz w:val="24"/>
          <w:szCs w:val="24"/>
          <w:highlight w:val="none"/>
        </w:rPr>
        <w:t>分。</w:t>
      </w:r>
      <w:r>
        <w:rPr>
          <w:rFonts w:hint="eastAsia" w:ascii="宋体" w:hAnsi="宋体" w:cs="Symbol"/>
          <w:sz w:val="24"/>
          <w:szCs w:val="24"/>
          <w:highlight w:val="none"/>
        </w:rPr>
        <w:t>管理人员使用电脑操作涉案车辆管理系统不熟练的，</w:t>
      </w:r>
      <w:r>
        <w:rPr>
          <w:rFonts w:ascii="宋体" w:hAnsi="宋体" w:cs="Symbol"/>
          <w:sz w:val="24"/>
          <w:szCs w:val="24"/>
          <w:highlight w:val="none"/>
        </w:rPr>
        <w:t>每次扣</w:t>
      </w:r>
      <w:r>
        <w:rPr>
          <w:rFonts w:hint="eastAsia" w:ascii="宋体" w:hAnsi="宋体" w:cs="Symbol"/>
          <w:sz w:val="24"/>
          <w:szCs w:val="24"/>
          <w:highlight w:val="none"/>
        </w:rPr>
        <w:t>2</w:t>
      </w:r>
      <w:r>
        <w:rPr>
          <w:rFonts w:ascii="宋体" w:hAnsi="宋体" w:cs="Symbol"/>
          <w:sz w:val="24"/>
          <w:szCs w:val="24"/>
          <w:highlight w:val="none"/>
        </w:rPr>
        <w:t>分</w:t>
      </w:r>
    </w:p>
    <w:p w14:paraId="476C5A3E">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5.4</w:t>
      </w:r>
      <w:r>
        <w:rPr>
          <w:rFonts w:hint="eastAsia" w:ascii="宋体" w:hAnsi="宋体" w:cs="Symbol"/>
          <w:sz w:val="24"/>
          <w:szCs w:val="24"/>
          <w:highlight w:val="none"/>
          <w:lang w:eastAsia="zh-CN"/>
        </w:rPr>
        <w:t>保管服务单位</w:t>
      </w:r>
      <w:r>
        <w:rPr>
          <w:rFonts w:ascii="宋体" w:hAnsi="宋体" w:cs="Symbol"/>
          <w:sz w:val="24"/>
          <w:szCs w:val="24"/>
          <w:highlight w:val="none"/>
        </w:rPr>
        <w:t>保管场所无管理制度的，每次扣</w:t>
      </w:r>
      <w:r>
        <w:rPr>
          <w:rFonts w:hint="eastAsia" w:ascii="宋体" w:hAnsi="宋体" w:cs="Symbol"/>
          <w:sz w:val="24"/>
          <w:szCs w:val="24"/>
          <w:highlight w:val="none"/>
        </w:rPr>
        <w:t>2</w:t>
      </w:r>
      <w:r>
        <w:rPr>
          <w:rFonts w:ascii="宋体" w:hAnsi="宋体" w:cs="Symbol"/>
          <w:sz w:val="24"/>
          <w:szCs w:val="24"/>
          <w:highlight w:val="none"/>
        </w:rPr>
        <w:t>分。</w:t>
      </w:r>
    </w:p>
    <w:p w14:paraId="0F6D8203">
      <w:pPr>
        <w:ind w:firstLine="480" w:firstLineChars="200"/>
        <w:rPr>
          <w:rFonts w:hint="eastAsia" w:ascii="宋体" w:hAnsi="宋体" w:cs="Symbol"/>
          <w:sz w:val="24"/>
          <w:szCs w:val="24"/>
          <w:highlight w:val="none"/>
        </w:rPr>
      </w:pPr>
      <w:r>
        <w:rPr>
          <w:rFonts w:hint="eastAsia" w:ascii="宋体" w:hAnsi="宋体" w:cs="Symbol"/>
          <w:sz w:val="24"/>
          <w:szCs w:val="24"/>
          <w:highlight w:val="none"/>
          <w:lang w:val="en-US" w:eastAsia="zh-CN"/>
        </w:rPr>
        <w:t>5.5</w:t>
      </w:r>
      <w:r>
        <w:rPr>
          <w:rFonts w:hint="eastAsia" w:ascii="宋体" w:hAnsi="宋体" w:cs="Symbol"/>
          <w:sz w:val="24"/>
          <w:szCs w:val="24"/>
          <w:highlight w:val="none"/>
          <w:lang w:eastAsia="zh-CN"/>
        </w:rPr>
        <w:t>保管服务单位</w:t>
      </w:r>
      <w:r>
        <w:rPr>
          <w:rFonts w:ascii="宋体" w:hAnsi="宋体" w:cs="Symbol"/>
          <w:sz w:val="24"/>
          <w:szCs w:val="24"/>
          <w:highlight w:val="none"/>
        </w:rPr>
        <w:t>保管场所内</w:t>
      </w:r>
      <w:r>
        <w:rPr>
          <w:rFonts w:hint="eastAsia" w:ascii="宋体" w:hAnsi="宋体" w:cs="Symbol"/>
          <w:sz w:val="24"/>
          <w:szCs w:val="24"/>
          <w:highlight w:val="none"/>
        </w:rPr>
        <w:t>围墙不全，</w:t>
      </w:r>
      <w:r>
        <w:rPr>
          <w:rFonts w:ascii="宋体" w:hAnsi="宋体" w:cs="Symbol"/>
          <w:sz w:val="24"/>
          <w:szCs w:val="24"/>
          <w:highlight w:val="none"/>
        </w:rPr>
        <w:t>安全防护设施不全，无监控、灭火、防盗、排水设施或缺少、失效、损坏的，每起扣</w:t>
      </w:r>
      <w:r>
        <w:rPr>
          <w:rFonts w:hint="eastAsia" w:ascii="宋体" w:hAnsi="宋体" w:cs="Symbol"/>
          <w:sz w:val="24"/>
          <w:szCs w:val="24"/>
          <w:highlight w:val="none"/>
        </w:rPr>
        <w:t>5</w:t>
      </w:r>
      <w:r>
        <w:rPr>
          <w:rFonts w:ascii="宋体" w:hAnsi="宋体" w:cs="Symbol"/>
          <w:sz w:val="24"/>
          <w:szCs w:val="24"/>
          <w:highlight w:val="none"/>
        </w:rPr>
        <w:t>分。</w:t>
      </w:r>
    </w:p>
    <w:p w14:paraId="13CC37A0">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5.6</w:t>
      </w:r>
      <w:r>
        <w:rPr>
          <w:rFonts w:hint="eastAsia" w:ascii="宋体" w:hAnsi="宋体" w:cs="Symbol"/>
          <w:sz w:val="24"/>
          <w:szCs w:val="24"/>
          <w:highlight w:val="none"/>
          <w:lang w:eastAsia="zh-CN"/>
        </w:rPr>
        <w:t>保管服务单位</w:t>
      </w:r>
      <w:r>
        <w:rPr>
          <w:rFonts w:ascii="宋体" w:hAnsi="宋体" w:cs="Symbol"/>
          <w:sz w:val="24"/>
          <w:szCs w:val="24"/>
          <w:highlight w:val="none"/>
        </w:rPr>
        <w:t>监控记录未按甲方要求时间保存或保存不全、不能调取的，每次扣</w:t>
      </w:r>
      <w:r>
        <w:rPr>
          <w:rFonts w:hint="eastAsia" w:ascii="宋体" w:hAnsi="宋体" w:cs="Symbol"/>
          <w:sz w:val="24"/>
          <w:szCs w:val="24"/>
          <w:highlight w:val="none"/>
        </w:rPr>
        <w:t>5</w:t>
      </w:r>
      <w:r>
        <w:rPr>
          <w:rFonts w:ascii="宋体" w:hAnsi="宋体" w:cs="Symbol"/>
          <w:sz w:val="24"/>
          <w:szCs w:val="24"/>
          <w:highlight w:val="none"/>
        </w:rPr>
        <w:t>分</w:t>
      </w:r>
      <w:r>
        <w:rPr>
          <w:rFonts w:hint="eastAsia" w:ascii="宋体" w:hAnsi="宋体" w:cs="Symbol"/>
          <w:sz w:val="24"/>
          <w:szCs w:val="24"/>
          <w:highlight w:val="none"/>
        </w:rPr>
        <w:t>，监控损坏无法正常显示的，每个扣1分</w:t>
      </w:r>
      <w:r>
        <w:rPr>
          <w:rFonts w:ascii="宋体" w:hAnsi="宋体" w:cs="Symbol"/>
          <w:sz w:val="24"/>
          <w:szCs w:val="24"/>
          <w:highlight w:val="none"/>
        </w:rPr>
        <w:t>。</w:t>
      </w:r>
      <w:r>
        <w:rPr>
          <w:rFonts w:hint="eastAsia" w:ascii="宋体" w:hAnsi="宋体" w:cs="Symbol"/>
          <w:sz w:val="24"/>
          <w:szCs w:val="24"/>
          <w:highlight w:val="none"/>
        </w:rPr>
        <w:t>监控无法满足覆盖整个保管区域的，每次扣10分。</w:t>
      </w:r>
    </w:p>
    <w:p w14:paraId="328733FE">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5.7</w:t>
      </w:r>
      <w:r>
        <w:rPr>
          <w:rFonts w:hint="eastAsia" w:ascii="宋体" w:hAnsi="宋体" w:cs="Symbol"/>
          <w:sz w:val="24"/>
          <w:szCs w:val="24"/>
          <w:highlight w:val="none"/>
          <w:lang w:eastAsia="zh-CN"/>
        </w:rPr>
        <w:t>保管服务单位</w:t>
      </w:r>
      <w:r>
        <w:rPr>
          <w:rFonts w:ascii="宋体" w:hAnsi="宋体" w:cs="Symbol"/>
          <w:sz w:val="24"/>
          <w:szCs w:val="24"/>
          <w:highlight w:val="none"/>
        </w:rPr>
        <w:t>保管场所未张贴工作流程的，每次扣</w:t>
      </w:r>
      <w:r>
        <w:rPr>
          <w:rFonts w:hint="eastAsia" w:ascii="宋体" w:hAnsi="宋体" w:cs="Symbol"/>
          <w:sz w:val="24"/>
          <w:szCs w:val="24"/>
          <w:highlight w:val="none"/>
        </w:rPr>
        <w:t>1</w:t>
      </w:r>
      <w:r>
        <w:rPr>
          <w:rFonts w:ascii="宋体" w:hAnsi="宋体" w:cs="Symbol"/>
          <w:sz w:val="24"/>
          <w:szCs w:val="24"/>
          <w:highlight w:val="none"/>
        </w:rPr>
        <w:t>分。</w:t>
      </w:r>
      <w:r>
        <w:rPr>
          <w:rFonts w:hint="eastAsia" w:ascii="宋体" w:hAnsi="宋体" w:cs="Symbol"/>
          <w:sz w:val="24"/>
          <w:szCs w:val="24"/>
          <w:highlight w:val="none"/>
        </w:rPr>
        <w:t>未在车辆领取处公示监督投诉告示的，每次扣2分。</w:t>
      </w:r>
    </w:p>
    <w:p w14:paraId="4617891B">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5.8</w:t>
      </w:r>
      <w:r>
        <w:rPr>
          <w:rFonts w:hint="eastAsia" w:ascii="宋体" w:hAnsi="宋体" w:cs="Symbol"/>
          <w:sz w:val="24"/>
          <w:szCs w:val="24"/>
          <w:highlight w:val="none"/>
          <w:lang w:eastAsia="zh-CN"/>
        </w:rPr>
        <w:t>保管服务单位</w:t>
      </w:r>
      <w:r>
        <w:rPr>
          <w:rFonts w:ascii="宋体" w:hAnsi="宋体" w:cs="Symbol"/>
          <w:sz w:val="24"/>
          <w:szCs w:val="24"/>
          <w:highlight w:val="none"/>
        </w:rPr>
        <w:t>对入场车辆未开具《扣留车辆入场签收单》或放车后不及时将《放车单副联》送交甲方的，每起扣</w:t>
      </w:r>
      <w:r>
        <w:rPr>
          <w:rFonts w:hint="eastAsia" w:ascii="宋体" w:hAnsi="宋体" w:cs="Symbol"/>
          <w:sz w:val="24"/>
          <w:szCs w:val="24"/>
          <w:highlight w:val="none"/>
        </w:rPr>
        <w:t>1</w:t>
      </w:r>
      <w:r>
        <w:rPr>
          <w:rFonts w:ascii="宋体" w:hAnsi="宋体" w:cs="Symbol"/>
          <w:sz w:val="24"/>
          <w:szCs w:val="24"/>
          <w:highlight w:val="none"/>
        </w:rPr>
        <w:t>分。</w:t>
      </w:r>
    </w:p>
    <w:p w14:paraId="2339EDA6">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5.9</w:t>
      </w:r>
      <w:r>
        <w:rPr>
          <w:rFonts w:hint="eastAsia" w:ascii="宋体" w:hAnsi="宋体" w:cs="Symbol"/>
          <w:sz w:val="24"/>
          <w:szCs w:val="24"/>
          <w:highlight w:val="none"/>
          <w:lang w:eastAsia="zh-CN"/>
        </w:rPr>
        <w:t>保管服务单位</w:t>
      </w:r>
      <w:r>
        <w:rPr>
          <w:rFonts w:ascii="宋体" w:hAnsi="宋体" w:cs="Symbol"/>
          <w:sz w:val="24"/>
          <w:szCs w:val="24"/>
          <w:highlight w:val="none"/>
        </w:rPr>
        <w:t>对入、出场车辆不照相、不悬挂铭牌的，每起扣</w:t>
      </w:r>
      <w:r>
        <w:rPr>
          <w:rFonts w:hint="eastAsia" w:ascii="宋体" w:hAnsi="宋体" w:cs="Symbol"/>
          <w:sz w:val="24"/>
          <w:szCs w:val="24"/>
          <w:highlight w:val="none"/>
        </w:rPr>
        <w:t>2</w:t>
      </w:r>
      <w:r>
        <w:rPr>
          <w:rFonts w:ascii="宋体" w:hAnsi="宋体" w:cs="Symbol"/>
          <w:sz w:val="24"/>
          <w:szCs w:val="24"/>
          <w:highlight w:val="none"/>
        </w:rPr>
        <w:t>分。</w:t>
      </w:r>
    </w:p>
    <w:p w14:paraId="7BBE6B23">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5.10</w:t>
      </w:r>
      <w:r>
        <w:rPr>
          <w:rFonts w:hint="eastAsia" w:ascii="宋体" w:hAnsi="宋体" w:cs="Symbol"/>
          <w:sz w:val="24"/>
          <w:szCs w:val="24"/>
          <w:highlight w:val="none"/>
          <w:lang w:eastAsia="zh-CN"/>
        </w:rPr>
        <w:t>保管服务单位</w:t>
      </w:r>
      <w:r>
        <w:rPr>
          <w:rFonts w:ascii="宋体" w:hAnsi="宋体" w:cs="Symbol"/>
          <w:sz w:val="24"/>
          <w:szCs w:val="24"/>
          <w:highlight w:val="none"/>
        </w:rPr>
        <w:t>放车时未核实登记车辆信息或核实不准确，错放、乱放车辆的，每起扣</w:t>
      </w:r>
      <w:r>
        <w:rPr>
          <w:rFonts w:hint="eastAsia" w:ascii="宋体" w:hAnsi="宋体" w:cs="Symbol"/>
          <w:sz w:val="24"/>
          <w:szCs w:val="24"/>
          <w:highlight w:val="none"/>
        </w:rPr>
        <w:t>20</w:t>
      </w:r>
      <w:r>
        <w:rPr>
          <w:rFonts w:ascii="宋体" w:hAnsi="宋体" w:cs="Symbol"/>
          <w:sz w:val="24"/>
          <w:szCs w:val="24"/>
          <w:highlight w:val="none"/>
        </w:rPr>
        <w:t>分。</w:t>
      </w:r>
    </w:p>
    <w:p w14:paraId="6B907981">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11</w:t>
      </w:r>
      <w:r>
        <w:rPr>
          <w:rFonts w:hint="eastAsia" w:ascii="宋体" w:hAnsi="宋体" w:cs="Symbol"/>
          <w:sz w:val="24"/>
          <w:szCs w:val="24"/>
          <w:highlight w:val="none"/>
          <w:lang w:eastAsia="zh-CN"/>
        </w:rPr>
        <w:t>保管服务单位</w:t>
      </w:r>
      <w:r>
        <w:rPr>
          <w:rFonts w:ascii="宋体" w:hAnsi="宋体" w:cs="Symbol"/>
          <w:sz w:val="24"/>
          <w:szCs w:val="24"/>
          <w:highlight w:val="none"/>
        </w:rPr>
        <w:t>违反规定乱收费被当事人投诉，经甲方查证属实的，除向当事人退还全部费用外，每次扣</w:t>
      </w:r>
      <w:r>
        <w:rPr>
          <w:rFonts w:hint="eastAsia" w:ascii="宋体" w:hAnsi="宋体" w:cs="Symbol"/>
          <w:sz w:val="24"/>
          <w:szCs w:val="24"/>
          <w:highlight w:val="none"/>
        </w:rPr>
        <w:t>20</w:t>
      </w:r>
      <w:r>
        <w:rPr>
          <w:rFonts w:ascii="宋体" w:hAnsi="宋体" w:cs="Symbol"/>
          <w:sz w:val="24"/>
          <w:szCs w:val="24"/>
          <w:highlight w:val="none"/>
        </w:rPr>
        <w:t>分。</w:t>
      </w:r>
    </w:p>
    <w:p w14:paraId="5988A2D3">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13</w:t>
      </w:r>
      <w:r>
        <w:rPr>
          <w:rFonts w:ascii="宋体" w:hAnsi="宋体" w:cs="Symbol"/>
          <w:sz w:val="24"/>
          <w:szCs w:val="24"/>
          <w:highlight w:val="none"/>
        </w:rPr>
        <w:t>、</w:t>
      </w:r>
      <w:r>
        <w:rPr>
          <w:rFonts w:hint="eastAsia" w:ascii="宋体" w:hAnsi="宋体" w:cs="Symbol"/>
          <w:sz w:val="24"/>
          <w:szCs w:val="24"/>
          <w:highlight w:val="none"/>
          <w:lang w:eastAsia="zh-CN"/>
        </w:rPr>
        <w:t>保管服务单位</w:t>
      </w:r>
      <w:r>
        <w:rPr>
          <w:rFonts w:ascii="宋体" w:hAnsi="宋体" w:cs="Symbol"/>
          <w:sz w:val="24"/>
          <w:szCs w:val="24"/>
          <w:highlight w:val="none"/>
        </w:rPr>
        <w:t>因自身安全措施不力，保管责任不落实，致被保管物品被损毁、拆卸、缺失的，除照价赔偿外，每起扣</w:t>
      </w:r>
      <w:r>
        <w:rPr>
          <w:rFonts w:hint="eastAsia" w:ascii="宋体" w:hAnsi="宋体" w:cs="Symbol"/>
          <w:sz w:val="24"/>
          <w:szCs w:val="24"/>
          <w:highlight w:val="none"/>
        </w:rPr>
        <w:t>10</w:t>
      </w:r>
      <w:r>
        <w:rPr>
          <w:rFonts w:ascii="宋体" w:hAnsi="宋体" w:cs="Symbol"/>
          <w:sz w:val="24"/>
          <w:szCs w:val="24"/>
          <w:highlight w:val="none"/>
        </w:rPr>
        <w:t>分。</w:t>
      </w:r>
    </w:p>
    <w:p w14:paraId="4DA24E16">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14</w:t>
      </w:r>
      <w:r>
        <w:rPr>
          <w:rFonts w:ascii="宋体" w:hAnsi="宋体" w:cs="Symbol"/>
          <w:sz w:val="24"/>
          <w:szCs w:val="24"/>
          <w:highlight w:val="none"/>
        </w:rPr>
        <w:t>、</w:t>
      </w:r>
      <w:r>
        <w:rPr>
          <w:rFonts w:hint="eastAsia" w:ascii="宋体" w:hAnsi="宋体" w:cs="Symbol"/>
          <w:sz w:val="24"/>
          <w:szCs w:val="24"/>
          <w:highlight w:val="none"/>
          <w:lang w:eastAsia="zh-CN"/>
        </w:rPr>
        <w:t>保管服务单位</w:t>
      </w:r>
      <w:r>
        <w:rPr>
          <w:rFonts w:ascii="宋体" w:hAnsi="宋体" w:cs="Symbol"/>
          <w:sz w:val="24"/>
          <w:szCs w:val="24"/>
          <w:highlight w:val="none"/>
        </w:rPr>
        <w:t>监守自盗、非法侵占甲方移交保管的涉案车辆受到公安机关处理或被媒体曝光之一的，每次扣</w:t>
      </w:r>
      <w:r>
        <w:rPr>
          <w:rFonts w:hint="eastAsia" w:ascii="宋体" w:hAnsi="宋体" w:cs="Symbol"/>
          <w:sz w:val="24"/>
          <w:szCs w:val="24"/>
          <w:highlight w:val="none"/>
        </w:rPr>
        <w:t>100分。甲方可以单方面解除合同，当月保管费用不予支付。</w:t>
      </w:r>
    </w:p>
    <w:p w14:paraId="07D300FE">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15保管站内无人值守的，5分钟内（含）每次扣10分，超过5分钟（不含）的每次扣100分。</w:t>
      </w:r>
    </w:p>
    <w:p w14:paraId="72AF5C00">
      <w:pPr>
        <w:ind w:firstLine="420"/>
        <w:rPr>
          <w:rFonts w:hint="eastAsia" w:ascii="宋体" w:hAnsi="宋体" w:cs="Symbol"/>
          <w:sz w:val="24"/>
          <w:szCs w:val="24"/>
          <w:highlight w:val="none"/>
        </w:rPr>
      </w:pPr>
      <w:r>
        <w:rPr>
          <w:rFonts w:hint="eastAsia" w:ascii="宋体" w:hAnsi="宋体" w:cs="Symbol"/>
          <w:sz w:val="24"/>
          <w:szCs w:val="24"/>
          <w:highlight w:val="none"/>
          <w:lang w:val="en-US" w:eastAsia="zh-CN"/>
        </w:rPr>
        <w:t>5.</w:t>
      </w:r>
      <w:r>
        <w:rPr>
          <w:rFonts w:hint="eastAsia" w:ascii="宋体" w:hAnsi="宋体" w:cs="Symbol"/>
          <w:sz w:val="24"/>
          <w:szCs w:val="24"/>
          <w:highlight w:val="none"/>
        </w:rPr>
        <w:t>16保管站对甲方扣留的涉案车辆提供任何形式的有偿服务的，</w:t>
      </w:r>
      <w:r>
        <w:rPr>
          <w:rFonts w:ascii="宋体" w:hAnsi="宋体" w:cs="Symbol"/>
          <w:sz w:val="24"/>
          <w:szCs w:val="24"/>
          <w:highlight w:val="none"/>
        </w:rPr>
        <w:t>每次扣</w:t>
      </w:r>
      <w:r>
        <w:rPr>
          <w:rFonts w:hint="eastAsia" w:ascii="宋体" w:hAnsi="宋体" w:cs="Symbol"/>
          <w:sz w:val="24"/>
          <w:szCs w:val="24"/>
          <w:highlight w:val="none"/>
        </w:rPr>
        <w:t>10</w:t>
      </w:r>
      <w:r>
        <w:rPr>
          <w:rFonts w:ascii="宋体" w:hAnsi="宋体" w:cs="Symbol"/>
          <w:sz w:val="24"/>
          <w:szCs w:val="24"/>
          <w:highlight w:val="none"/>
        </w:rPr>
        <w:t>分</w:t>
      </w:r>
      <w:r>
        <w:rPr>
          <w:rFonts w:hint="eastAsia" w:ascii="宋体" w:hAnsi="宋体" w:cs="Symbol"/>
          <w:sz w:val="24"/>
          <w:szCs w:val="24"/>
          <w:highlight w:val="none"/>
        </w:rPr>
        <w:t>。</w:t>
      </w:r>
    </w:p>
    <w:p w14:paraId="15452EB7">
      <w:pPr>
        <w:pStyle w:val="2"/>
        <w:ind w:firstLine="480"/>
        <w:rPr>
          <w:rFonts w:hint="eastAsia" w:cs="Symbol"/>
          <w:sz w:val="24"/>
          <w:szCs w:val="24"/>
          <w:highlight w:val="none"/>
        </w:rPr>
      </w:pPr>
      <w:r>
        <w:rPr>
          <w:rFonts w:hint="eastAsia" w:cs="Symbol"/>
          <w:sz w:val="24"/>
          <w:szCs w:val="24"/>
          <w:highlight w:val="none"/>
          <w:lang w:val="en-US" w:eastAsia="zh-CN"/>
        </w:rPr>
        <w:t>5.</w:t>
      </w:r>
      <w:r>
        <w:rPr>
          <w:rFonts w:hint="eastAsia" w:cs="Symbol"/>
          <w:sz w:val="24"/>
          <w:szCs w:val="24"/>
          <w:highlight w:val="none"/>
        </w:rPr>
        <w:t>17</w:t>
      </w:r>
      <w:r>
        <w:rPr>
          <w:rFonts w:hint="eastAsia" w:cs="Symbol"/>
          <w:sz w:val="24"/>
          <w:szCs w:val="24"/>
          <w:highlight w:val="none"/>
          <w:lang w:eastAsia="zh-CN"/>
        </w:rPr>
        <w:t>保管服务单位</w:t>
      </w:r>
      <w:r>
        <w:rPr>
          <w:rFonts w:cs="Symbol"/>
          <w:sz w:val="24"/>
          <w:szCs w:val="24"/>
          <w:highlight w:val="none"/>
        </w:rPr>
        <w:t>对甲方移交的涉案车辆、物品</w:t>
      </w:r>
      <w:r>
        <w:rPr>
          <w:rFonts w:hint="eastAsia" w:cs="Symbol"/>
          <w:sz w:val="24"/>
          <w:szCs w:val="24"/>
          <w:highlight w:val="none"/>
        </w:rPr>
        <w:t>的</w:t>
      </w:r>
      <w:r>
        <w:rPr>
          <w:rFonts w:cs="Symbol"/>
          <w:sz w:val="24"/>
          <w:szCs w:val="24"/>
          <w:highlight w:val="none"/>
        </w:rPr>
        <w:t>进场、出</w:t>
      </w:r>
      <w:r>
        <w:rPr>
          <w:rFonts w:hint="eastAsia" w:cs="Symbol"/>
          <w:sz w:val="24"/>
          <w:szCs w:val="24"/>
          <w:highlight w:val="none"/>
        </w:rPr>
        <w:t>场、转场未登记涉案车辆管理系统的，每起扣5分，未及时登记涉案车辆管理系统的，每起扣2分。</w:t>
      </w:r>
    </w:p>
    <w:p w14:paraId="3C46614F">
      <w:pPr>
        <w:pStyle w:val="2"/>
        <w:ind w:firstLine="480"/>
        <w:rPr>
          <w:rFonts w:hint="eastAsia" w:cs="Symbol"/>
          <w:sz w:val="24"/>
          <w:szCs w:val="24"/>
          <w:highlight w:val="none"/>
        </w:rPr>
      </w:pPr>
      <w:r>
        <w:rPr>
          <w:rFonts w:hint="eastAsia" w:cs="Symbol"/>
          <w:sz w:val="24"/>
          <w:szCs w:val="24"/>
          <w:highlight w:val="none"/>
          <w:lang w:val="en-US" w:eastAsia="zh-CN"/>
        </w:rPr>
        <w:t>5.</w:t>
      </w:r>
      <w:r>
        <w:rPr>
          <w:rFonts w:hint="eastAsia" w:cs="Symbol"/>
          <w:sz w:val="24"/>
          <w:szCs w:val="24"/>
          <w:highlight w:val="none"/>
        </w:rPr>
        <w:t>18</w:t>
      </w:r>
      <w:r>
        <w:rPr>
          <w:rFonts w:hint="eastAsia" w:cs="Symbol"/>
          <w:sz w:val="24"/>
          <w:szCs w:val="24"/>
          <w:highlight w:val="none"/>
          <w:lang w:eastAsia="zh-CN"/>
        </w:rPr>
        <w:t>保管服务单位</w:t>
      </w:r>
      <w:r>
        <w:rPr>
          <w:rFonts w:hint="eastAsia" w:cs="Symbol"/>
          <w:sz w:val="24"/>
          <w:szCs w:val="24"/>
          <w:highlight w:val="none"/>
        </w:rPr>
        <w:t>对涉案车辆未分区摆放的，每次扣5分。</w:t>
      </w:r>
      <w:r>
        <w:rPr>
          <w:rFonts w:hint="eastAsia" w:cs="Symbol"/>
          <w:sz w:val="24"/>
          <w:szCs w:val="24"/>
          <w:highlight w:val="none"/>
          <w:lang w:eastAsia="zh-CN"/>
        </w:rPr>
        <w:t>保管服务单位</w:t>
      </w:r>
      <w:r>
        <w:rPr>
          <w:rFonts w:hint="eastAsia" w:cs="Symbol"/>
          <w:sz w:val="24"/>
          <w:szCs w:val="24"/>
          <w:highlight w:val="none"/>
        </w:rPr>
        <w:t>对涉案车辆与非涉案车辆（社会车辆）混合摆放的，每次扣10分。</w:t>
      </w:r>
    </w:p>
    <w:p w14:paraId="246E1B14">
      <w:pPr>
        <w:ind w:firstLine="420"/>
        <w:rPr>
          <w:rFonts w:hint="eastAsia" w:asciiTheme="minorEastAsia" w:hAnsiTheme="minorEastAsia" w:eastAsiaTheme="minorEastAsia" w:cstheme="minorEastAsia"/>
          <w:sz w:val="24"/>
          <w:szCs w:val="24"/>
          <w:highlight w:val="none"/>
        </w:rPr>
      </w:pPr>
      <w:r>
        <w:rPr>
          <w:rFonts w:hint="eastAsia" w:ascii="宋体" w:hAnsi="宋体" w:eastAsia="宋体" w:cs="Symbol"/>
          <w:sz w:val="24"/>
          <w:szCs w:val="24"/>
          <w:highlight w:val="none"/>
          <w:lang w:val="en-US" w:eastAsia="zh-CN" w:bidi="ar-SA"/>
        </w:rPr>
        <w:t>5.19</w:t>
      </w:r>
      <w:r>
        <w:rPr>
          <w:rFonts w:hint="eastAsia" w:ascii="宋体" w:hAnsi="宋体" w:cs="Symbol"/>
          <w:sz w:val="24"/>
          <w:szCs w:val="24"/>
          <w:highlight w:val="none"/>
          <w:lang w:val="en-US" w:eastAsia="zh-CN" w:bidi="ar-SA"/>
        </w:rPr>
        <w:t>保管服务单位</w:t>
      </w:r>
      <w:r>
        <w:rPr>
          <w:rFonts w:hint="eastAsia" w:cs="Symbol"/>
          <w:sz w:val="24"/>
          <w:szCs w:val="24"/>
          <w:highlight w:val="none"/>
        </w:rPr>
        <w:t>其他违反合同及招标文件、投标响应文件的行为，甲方可视情况予以扣分，直至单方面解除合同。</w:t>
      </w:r>
    </w:p>
    <w:p w14:paraId="43CA0FD4">
      <w:pPr>
        <w:spacing w:line="360" w:lineRule="exact"/>
        <w:ind w:firstLine="472" w:firstLineChars="196"/>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六、付款条件</w:t>
      </w:r>
    </w:p>
    <w:p w14:paraId="502C5873">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合同价款采用以下方式结算。</w:t>
      </w:r>
    </w:p>
    <w:p w14:paraId="60487A1F">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1、固定总价：壹年保管费</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万元，每月保管费</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lang w:val="en-US" w:eastAsia="zh-CN"/>
        </w:rPr>
        <w:t>万</w:t>
      </w:r>
      <w:r>
        <w:rPr>
          <w:rFonts w:hint="eastAsia" w:asciiTheme="minorEastAsia" w:hAnsiTheme="minorEastAsia" w:eastAsiaTheme="minorEastAsia" w:cstheme="minorEastAsia"/>
          <w:sz w:val="24"/>
          <w:szCs w:val="24"/>
          <w:highlight w:val="none"/>
        </w:rPr>
        <w:t>元。</w:t>
      </w:r>
    </w:p>
    <w:p w14:paraId="0E6B1D62">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2、保管费按月结算及</w:t>
      </w:r>
      <w:bookmarkStart w:id="278" w:name="_GoBack"/>
      <w:r>
        <w:rPr>
          <w:rFonts w:hint="eastAsia" w:asciiTheme="minorEastAsia" w:hAnsiTheme="minorEastAsia" w:eastAsiaTheme="minorEastAsia" w:cstheme="minorEastAsia"/>
          <w:sz w:val="24"/>
          <w:szCs w:val="24"/>
          <w:highlight w:val="none"/>
        </w:rPr>
        <w:t>支付，</w:t>
      </w:r>
      <w:r>
        <w:rPr>
          <w:rFonts w:hint="eastAsia" w:asciiTheme="minorEastAsia" w:hAnsiTheme="minorEastAsia" w:eastAsiaTheme="minorEastAsia" w:cstheme="minorEastAsia"/>
          <w:sz w:val="24"/>
          <w:szCs w:val="24"/>
          <w:highlight w:val="none"/>
          <w:lang w:val="en-US" w:eastAsia="zh-CN" w:bidi="ar-SA"/>
        </w:rPr>
        <w:t>中标供应商</w:t>
      </w:r>
      <w:r>
        <w:rPr>
          <w:rFonts w:hint="eastAsia" w:asciiTheme="minorEastAsia" w:hAnsiTheme="minorEastAsia" w:eastAsiaTheme="minorEastAsia" w:cstheme="minorEastAsia"/>
          <w:sz w:val="24"/>
          <w:szCs w:val="24"/>
          <w:highlight w:val="none"/>
        </w:rPr>
        <w:t>应于每月10日前向所属交警大队提供以下结算材料：①涉案车辆盘点表（原件，</w:t>
      </w:r>
      <w:r>
        <w:rPr>
          <w:rFonts w:hint="eastAsia" w:asciiTheme="minorEastAsia" w:hAnsiTheme="minorEastAsia" w:eastAsiaTheme="minorEastAsia" w:cstheme="minorEastAsia"/>
          <w:sz w:val="24"/>
          <w:szCs w:val="24"/>
          <w:highlight w:val="none"/>
          <w:lang w:eastAsia="zh-CN"/>
        </w:rPr>
        <w:t>中标供应商</w:t>
      </w:r>
      <w:r>
        <w:rPr>
          <w:rFonts w:hint="eastAsia" w:asciiTheme="minorEastAsia" w:hAnsiTheme="minorEastAsia" w:eastAsiaTheme="minorEastAsia" w:cstheme="minorEastAsia"/>
          <w:sz w:val="24"/>
          <w:szCs w:val="24"/>
          <w:highlight w:val="none"/>
        </w:rPr>
        <w:t>提供）、②涉案车辆清单明细（原件，</w:t>
      </w:r>
      <w:r>
        <w:rPr>
          <w:rFonts w:hint="eastAsia" w:asciiTheme="minorEastAsia" w:hAnsiTheme="minorEastAsia" w:eastAsiaTheme="minorEastAsia" w:cstheme="minorEastAsia"/>
          <w:sz w:val="24"/>
          <w:szCs w:val="24"/>
          <w:highlight w:val="none"/>
          <w:lang w:eastAsia="zh-CN"/>
        </w:rPr>
        <w:t>中标供应商</w:t>
      </w:r>
      <w:r>
        <w:rPr>
          <w:rFonts w:hint="eastAsia" w:asciiTheme="minorEastAsia" w:hAnsiTheme="minorEastAsia" w:eastAsiaTheme="minorEastAsia" w:cstheme="minorEastAsia"/>
          <w:sz w:val="24"/>
          <w:szCs w:val="24"/>
          <w:highlight w:val="none"/>
        </w:rPr>
        <w:t>提供）、③交通设施盘点统计表</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结算报告（原件，</w:t>
      </w:r>
      <w:r>
        <w:rPr>
          <w:rFonts w:hint="eastAsia" w:asciiTheme="minorEastAsia" w:hAnsiTheme="minorEastAsia" w:eastAsiaTheme="minorEastAsia" w:cstheme="minorEastAsia"/>
          <w:sz w:val="24"/>
          <w:szCs w:val="24"/>
          <w:highlight w:val="none"/>
          <w:lang w:eastAsia="zh-CN"/>
        </w:rPr>
        <w:t>中标供应</w:t>
      </w:r>
      <w:r>
        <w:rPr>
          <w:rFonts w:hint="eastAsia" w:asciiTheme="minorEastAsia" w:hAnsiTheme="minorEastAsia" w:eastAsiaTheme="minorEastAsia" w:cstheme="minorEastAsia"/>
          <w:sz w:val="24"/>
          <w:szCs w:val="24"/>
          <w:highlight w:val="none"/>
        </w:rPr>
        <w:t>商提供）交至</w:t>
      </w:r>
      <w:r>
        <w:rPr>
          <w:rFonts w:hint="eastAsia" w:asciiTheme="minorEastAsia" w:hAnsiTheme="minorEastAsia" w:eastAsiaTheme="minorEastAsia" w:cstheme="minorEastAsia"/>
          <w:sz w:val="24"/>
          <w:szCs w:val="24"/>
          <w:highlight w:val="none"/>
          <w:lang w:val="en-US" w:eastAsia="zh-CN"/>
        </w:rPr>
        <w:t>分包对应</w:t>
      </w:r>
      <w:r>
        <w:rPr>
          <w:rFonts w:hint="eastAsia" w:asciiTheme="minorEastAsia" w:hAnsiTheme="minorEastAsia" w:eastAsiaTheme="minorEastAsia" w:cstheme="minorEastAsia"/>
          <w:sz w:val="24"/>
          <w:szCs w:val="24"/>
          <w:highlight w:val="none"/>
        </w:rPr>
        <w:t>交管大队审核。相应交管大队对</w:t>
      </w:r>
      <w:r>
        <w:rPr>
          <w:rFonts w:hint="eastAsia" w:asciiTheme="minorEastAsia" w:hAnsiTheme="minorEastAsia" w:eastAsiaTheme="minorEastAsia" w:cstheme="minorEastAsia"/>
          <w:sz w:val="24"/>
          <w:szCs w:val="24"/>
          <w:highlight w:val="none"/>
          <w:lang w:eastAsia="zh-CN"/>
        </w:rPr>
        <w:t>中标供应商</w:t>
      </w:r>
      <w:r>
        <w:rPr>
          <w:rFonts w:hint="eastAsia" w:asciiTheme="minorEastAsia" w:hAnsiTheme="minorEastAsia" w:eastAsiaTheme="minorEastAsia" w:cstheme="minorEastAsia"/>
          <w:sz w:val="24"/>
          <w:szCs w:val="24"/>
          <w:highlight w:val="none"/>
        </w:rPr>
        <w:t>每月进行考核，填写①百分制考核表、②录入率考评表，每月保管费用按所属交管大队考核结果支付。</w:t>
      </w:r>
    </w:p>
    <w:p w14:paraId="3D0032C8">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3、中标供应商除向采购人收取保管费外，不得再向采购人收取任何费用。</w:t>
      </w:r>
    </w:p>
    <w:p w14:paraId="625D3630">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特别说明：中标供应商同意本项目在合同到期后，由甲方委托的第三方审计单位进行结算审计。结算审计核减率5%以下的审计费用由采购人承担；核减率5%（含）以上的审计费用一律由供应商承担，并直接在</w:t>
      </w:r>
      <w:bookmarkEnd w:id="278"/>
      <w:r>
        <w:rPr>
          <w:rFonts w:hint="eastAsia" w:asciiTheme="minorEastAsia" w:hAnsiTheme="minorEastAsia" w:eastAsiaTheme="minorEastAsia" w:cstheme="minorEastAsia"/>
          <w:sz w:val="24"/>
          <w:szCs w:val="24"/>
          <w:highlight w:val="none"/>
          <w:lang w:val="en-US" w:eastAsia="zh-CN" w:bidi="ar-SA"/>
        </w:rPr>
        <w:t>审定价中扣除。中标供应商应无条件接受采购人内部审计部门的延伸审计，最后一个月付款待项目结算审计完成后，按审定金额支付，如已支付金额超出审定金额，则由中标供应商退还多支付金额。</w:t>
      </w:r>
    </w:p>
    <w:p w14:paraId="650CE22F">
      <w:pPr>
        <w:spacing w:line="360" w:lineRule="exact"/>
        <w:ind w:firstLine="472" w:firstLineChars="196"/>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七、履约保证金</w:t>
      </w:r>
    </w:p>
    <w:p w14:paraId="2084C286">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1、中标供应商应按以下第（(</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 xml:space="preserve">)）方式向采购人缴纳履约保证金： </w:t>
      </w:r>
    </w:p>
    <w:p w14:paraId="79EC2202">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（1）无需缴纳履约保证金； </w:t>
      </w:r>
    </w:p>
    <w:p w14:paraId="2A6C77F0">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（2）以金融机构或担保机构出具的保函形式缴纳履约保证金，金额为各分包合同总价款的10%。 </w:t>
      </w:r>
    </w:p>
    <w:p w14:paraId="49541DAE">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2、履约保证金的有效期至中标供应商按照合同要求完成服务。 </w:t>
      </w:r>
    </w:p>
    <w:p w14:paraId="4A2E5D5E">
      <w:pPr>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3、如中标供应商未能履行合同规定的义务，采购人有权从履约保证金中取得补偿。 </w:t>
      </w:r>
    </w:p>
    <w:p w14:paraId="4A95EEFA">
      <w:pPr>
        <w:pStyle w:val="8"/>
        <w:keepNext/>
        <w:keepLines/>
        <w:pageBreakBefore w:val="0"/>
        <w:widowControl w:val="0"/>
        <w:kinsoku/>
        <w:wordWrap/>
        <w:overflowPunct/>
        <w:topLinePunct w:val="0"/>
        <w:autoSpaceDE/>
        <w:autoSpaceDN/>
        <w:bidi w:val="0"/>
        <w:adjustRightInd/>
        <w:snapToGrid/>
        <w:spacing w:before="0" w:after="0"/>
        <w:ind w:firstLine="417" w:firstLineChars="174"/>
        <w:textAlignment w:val="auto"/>
        <w:rPr>
          <w:rFonts w:hint="eastAsia"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4、履约保证金扣除采购人应得的补偿后的余额，在有效期满后无息退还给中标供应商。</w:t>
      </w:r>
    </w:p>
    <w:p w14:paraId="2E5B7407">
      <w:pPr>
        <w:ind w:firstLine="482" w:firstLineChars="200"/>
        <w:rPr>
          <w:rFonts w:hint="eastAsia" w:eastAsia="宋体"/>
          <w:color w:val="auto"/>
          <w:highlight w:val="none"/>
          <w:lang w:val="en-US" w:eastAsia="zh-CN"/>
        </w:rPr>
      </w:pPr>
      <w:r>
        <w:rPr>
          <w:rFonts w:hint="eastAsia" w:asciiTheme="minorEastAsia" w:hAnsiTheme="minorEastAsia" w:eastAsiaTheme="minorEastAsia" w:cstheme="minorEastAsia"/>
          <w:b/>
          <w:sz w:val="24"/>
          <w:szCs w:val="24"/>
          <w:highlight w:val="none"/>
          <w:lang w:val="en-US" w:eastAsia="zh-CN"/>
        </w:rPr>
        <w:t>八、交通设施保管内容</w:t>
      </w:r>
    </w:p>
    <w:p w14:paraId="3949ED8C">
      <w:pPr>
        <w:pStyle w:val="8"/>
        <w:keepNext/>
        <w:keepLines/>
        <w:pageBreakBefore w:val="0"/>
        <w:widowControl w:val="0"/>
        <w:kinsoku/>
        <w:wordWrap/>
        <w:overflowPunct/>
        <w:topLinePunct w:val="0"/>
        <w:autoSpaceDE/>
        <w:autoSpaceDN/>
        <w:bidi w:val="0"/>
        <w:adjustRightInd/>
        <w:snapToGrid/>
        <w:spacing w:before="0" w:after="0"/>
        <w:ind w:firstLine="417" w:firstLineChars="174"/>
        <w:textAlignment w:val="auto"/>
        <w:rPr>
          <w:rFonts w:hint="default"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1、城区需提供涉案车辆保管服务和交通设施保管服务</w:t>
      </w:r>
    </w:p>
    <w:p w14:paraId="67B64664">
      <w:pPr>
        <w:pStyle w:val="8"/>
        <w:keepNext/>
        <w:keepLines/>
        <w:pageBreakBefore w:val="0"/>
        <w:widowControl w:val="0"/>
        <w:kinsoku/>
        <w:wordWrap/>
        <w:overflowPunct/>
        <w:topLinePunct w:val="0"/>
        <w:autoSpaceDE/>
        <w:autoSpaceDN/>
        <w:bidi w:val="0"/>
        <w:adjustRightInd/>
        <w:snapToGrid/>
        <w:spacing w:before="0" w:after="0"/>
        <w:ind w:firstLine="417" w:firstLineChars="174"/>
        <w:textAlignment w:val="auto"/>
        <w:rPr>
          <w:rFonts w:hint="default" w:asciiTheme="minorEastAsia" w:hAnsiTheme="minorEastAsia" w:eastAsiaTheme="minorEastAsia" w:cstheme="minorEastAsia"/>
          <w:b w:val="0"/>
          <w:bCs w:val="0"/>
          <w:sz w:val="24"/>
          <w:szCs w:val="24"/>
          <w:highlight w:val="none"/>
          <w:lang w:val="en-US" w:eastAsia="zh-CN" w:bidi="ar-SA"/>
        </w:rPr>
      </w:pPr>
      <w:r>
        <w:rPr>
          <w:rFonts w:hint="eastAsia" w:asciiTheme="minorEastAsia" w:hAnsiTheme="minorEastAsia" w:eastAsiaTheme="minorEastAsia" w:cstheme="minorEastAsia"/>
          <w:b w:val="0"/>
          <w:bCs w:val="0"/>
          <w:sz w:val="24"/>
          <w:szCs w:val="24"/>
          <w:highlight w:val="none"/>
          <w:lang w:val="en-US" w:eastAsia="zh-CN" w:bidi="ar-SA"/>
        </w:rPr>
        <w:t>2、高速需提供涉案扣留车辆保管服务</w:t>
      </w:r>
    </w:p>
    <w:p w14:paraId="059C3EFE">
      <w:pPr>
        <w:pStyle w:val="8"/>
        <w:rPr>
          <w:rFonts w:hint="eastAsia"/>
          <w:color w:val="auto"/>
          <w:highlight w:val="none"/>
        </w:rPr>
      </w:pPr>
    </w:p>
    <w:p w14:paraId="24C7AC2C">
      <w:pPr>
        <w:rPr>
          <w:rFonts w:hint="eastAsia"/>
          <w:color w:val="auto"/>
          <w:highlight w:val="none"/>
        </w:rPr>
      </w:pPr>
    </w:p>
    <w:p w14:paraId="4DC19618">
      <w:pPr>
        <w:pStyle w:val="8"/>
        <w:rPr>
          <w:rFonts w:hint="eastAsia"/>
          <w:color w:val="auto"/>
          <w:highlight w:val="none"/>
        </w:rPr>
      </w:pPr>
    </w:p>
    <w:p w14:paraId="0C559F5E">
      <w:pPr>
        <w:rPr>
          <w:rFonts w:hint="eastAsia"/>
          <w:color w:val="auto"/>
          <w:highlight w:val="none"/>
        </w:rPr>
      </w:pPr>
    </w:p>
    <w:p w14:paraId="33F0284A">
      <w:pPr>
        <w:pStyle w:val="2"/>
        <w:rPr>
          <w:rFonts w:hint="eastAsia"/>
          <w:color w:val="auto"/>
          <w:highlight w:val="none"/>
        </w:rPr>
      </w:pPr>
    </w:p>
    <w:p w14:paraId="364DB01D">
      <w:pPr>
        <w:rPr>
          <w:rFonts w:hint="eastAsia"/>
          <w:color w:val="auto"/>
          <w:highlight w:val="none"/>
        </w:rPr>
      </w:pPr>
    </w:p>
    <w:p w14:paraId="0F401B23">
      <w:pPr>
        <w:pStyle w:val="2"/>
        <w:rPr>
          <w:rFonts w:hint="eastAsia"/>
          <w:color w:val="auto"/>
          <w:highlight w:val="none"/>
        </w:rPr>
      </w:pPr>
    </w:p>
    <w:p w14:paraId="5402D3AE">
      <w:pPr>
        <w:rPr>
          <w:rFonts w:hint="eastAsia"/>
          <w:color w:val="auto"/>
          <w:highlight w:val="none"/>
        </w:rPr>
      </w:pPr>
    </w:p>
    <w:p w14:paraId="7BD2AA72">
      <w:pPr>
        <w:pStyle w:val="2"/>
        <w:rPr>
          <w:rFonts w:hint="eastAsia"/>
          <w:color w:val="auto"/>
          <w:highlight w:val="none"/>
        </w:rPr>
      </w:pPr>
    </w:p>
    <w:p w14:paraId="3341B4BB">
      <w:pPr>
        <w:rPr>
          <w:rFonts w:hint="eastAsia"/>
          <w:color w:val="auto"/>
          <w:highlight w:val="none"/>
        </w:rPr>
      </w:pPr>
    </w:p>
    <w:p w14:paraId="61EE8E02">
      <w:pPr>
        <w:pStyle w:val="2"/>
        <w:rPr>
          <w:rFonts w:hint="eastAsia"/>
          <w:color w:val="auto"/>
          <w:highlight w:val="none"/>
        </w:rPr>
      </w:pPr>
    </w:p>
    <w:p w14:paraId="69C7D320">
      <w:pPr>
        <w:rPr>
          <w:rFonts w:hint="eastAsia"/>
          <w:color w:val="auto"/>
          <w:highlight w:val="none"/>
        </w:rPr>
      </w:pPr>
    </w:p>
    <w:p w14:paraId="5274910A">
      <w:pPr>
        <w:pStyle w:val="2"/>
        <w:rPr>
          <w:rFonts w:hint="eastAsia"/>
          <w:color w:val="auto"/>
          <w:highlight w:val="none"/>
        </w:rPr>
      </w:pPr>
    </w:p>
    <w:p w14:paraId="055046E9">
      <w:pPr>
        <w:rPr>
          <w:rFonts w:hint="eastAsia"/>
          <w:color w:val="auto"/>
          <w:highlight w:val="none"/>
        </w:rPr>
      </w:pPr>
    </w:p>
    <w:p w14:paraId="227F2F61">
      <w:pPr>
        <w:pStyle w:val="2"/>
        <w:rPr>
          <w:rFonts w:hint="eastAsia"/>
          <w:color w:val="auto"/>
          <w:highlight w:val="none"/>
        </w:rPr>
      </w:pPr>
    </w:p>
    <w:p w14:paraId="122D9628">
      <w:pPr>
        <w:rPr>
          <w:rFonts w:hint="eastAsia"/>
          <w:color w:val="auto"/>
          <w:highlight w:val="none"/>
        </w:rPr>
      </w:pPr>
    </w:p>
    <w:p w14:paraId="2B21DC04">
      <w:pPr>
        <w:pStyle w:val="2"/>
        <w:rPr>
          <w:rFonts w:hint="eastAsia"/>
          <w:color w:val="auto"/>
          <w:highlight w:val="none"/>
        </w:rPr>
      </w:pPr>
    </w:p>
    <w:p w14:paraId="03060DBB">
      <w:pPr>
        <w:rPr>
          <w:rFonts w:hint="eastAsia"/>
          <w:color w:val="auto"/>
          <w:highlight w:val="none"/>
        </w:rPr>
      </w:pPr>
    </w:p>
    <w:p w14:paraId="5C78260A">
      <w:pPr>
        <w:pStyle w:val="2"/>
        <w:rPr>
          <w:rFonts w:hint="eastAsia"/>
          <w:color w:val="auto"/>
          <w:highlight w:val="none"/>
        </w:rPr>
      </w:pPr>
    </w:p>
    <w:p w14:paraId="7955EEEC">
      <w:pPr>
        <w:rPr>
          <w:rFonts w:hint="eastAsia"/>
          <w:color w:val="auto"/>
          <w:highlight w:val="none"/>
        </w:rPr>
      </w:pPr>
    </w:p>
    <w:p w14:paraId="6B748591">
      <w:pPr>
        <w:pStyle w:val="2"/>
        <w:rPr>
          <w:rFonts w:hint="eastAsia"/>
          <w:color w:val="auto"/>
          <w:highlight w:val="none"/>
        </w:rPr>
      </w:pPr>
    </w:p>
    <w:p w14:paraId="0E33D73F">
      <w:pPr>
        <w:rPr>
          <w:rFonts w:hint="eastAsia"/>
          <w:color w:val="auto"/>
          <w:highlight w:val="none"/>
        </w:rPr>
      </w:pPr>
    </w:p>
    <w:p w14:paraId="59DB40D5">
      <w:pPr>
        <w:pStyle w:val="2"/>
        <w:rPr>
          <w:rFonts w:hint="eastAsia"/>
          <w:color w:val="auto"/>
          <w:highlight w:val="none"/>
        </w:rPr>
      </w:pPr>
    </w:p>
    <w:p w14:paraId="2CC6855D">
      <w:pPr>
        <w:rPr>
          <w:rFonts w:hint="eastAsia"/>
          <w:color w:val="auto"/>
          <w:highlight w:val="none"/>
        </w:rPr>
      </w:pPr>
    </w:p>
    <w:p w14:paraId="1E9DDAF4">
      <w:pPr>
        <w:pStyle w:val="2"/>
        <w:rPr>
          <w:rFonts w:hint="eastAsia"/>
          <w:color w:val="auto"/>
          <w:highlight w:val="none"/>
        </w:rPr>
      </w:pPr>
    </w:p>
    <w:p w14:paraId="42C6B03F">
      <w:pPr>
        <w:rPr>
          <w:rFonts w:hint="eastAsia"/>
          <w:color w:val="auto"/>
          <w:highlight w:val="none"/>
        </w:rPr>
      </w:pPr>
    </w:p>
    <w:p w14:paraId="47D3DD89">
      <w:pPr>
        <w:pStyle w:val="2"/>
        <w:rPr>
          <w:rFonts w:hint="eastAsia"/>
          <w:color w:val="auto"/>
          <w:highlight w:val="none"/>
        </w:rPr>
      </w:pPr>
    </w:p>
    <w:p w14:paraId="6330ED1E">
      <w:pPr>
        <w:rPr>
          <w:rFonts w:hint="eastAsia"/>
          <w:color w:val="auto"/>
          <w:highlight w:val="none"/>
        </w:rPr>
      </w:pPr>
    </w:p>
    <w:p w14:paraId="3540938E">
      <w:pPr>
        <w:pStyle w:val="2"/>
        <w:rPr>
          <w:rFonts w:hint="eastAsia"/>
          <w:color w:val="auto"/>
          <w:highlight w:val="none"/>
        </w:rPr>
      </w:pPr>
    </w:p>
    <w:p w14:paraId="6EAA8713">
      <w:pPr>
        <w:rPr>
          <w:rFonts w:hint="eastAsia"/>
        </w:rPr>
      </w:pPr>
    </w:p>
    <w:p w14:paraId="2371BDC9">
      <w:pPr>
        <w:rPr>
          <w:rFonts w:hint="eastAsia"/>
          <w:color w:val="auto"/>
          <w:highlight w:val="none"/>
        </w:rPr>
      </w:pPr>
    </w:p>
    <w:p w14:paraId="7FB4FEA0">
      <w:pPr>
        <w:rPr>
          <w:rFonts w:hint="eastAsia"/>
        </w:rPr>
      </w:pPr>
    </w:p>
    <w:p w14:paraId="769E0EF4">
      <w:pPr>
        <w:pStyle w:val="50"/>
        <w:spacing w:after="312"/>
        <w:jc w:val="center"/>
        <w:rPr>
          <w:rFonts w:hint="eastAsia" w:ascii="宋体" w:hAnsi="宋体" w:cs="黑体"/>
          <w:color w:val="auto"/>
          <w:sz w:val="24"/>
          <w:szCs w:val="24"/>
          <w:highlight w:val="none"/>
        </w:rPr>
      </w:pPr>
      <w:r>
        <w:rPr>
          <w:rFonts w:hint="eastAsia"/>
          <w:color w:val="auto"/>
          <w:highlight w:val="none"/>
        </w:rPr>
        <w:t>第五章  评标方法与评标标准</w:t>
      </w:r>
      <w:bookmarkEnd w:id="239"/>
      <w:bookmarkEnd w:id="240"/>
      <w:bookmarkEnd w:id="241"/>
    </w:p>
    <w:p w14:paraId="70EA403F">
      <w:pPr>
        <w:spacing w:line="264" w:lineRule="auto"/>
        <w:ind w:firstLine="480"/>
        <w:rPr>
          <w:rFonts w:hint="eastAsia" w:ascii="宋体" w:hAnsi="宋体" w:cs="黑体"/>
          <w:color w:val="auto"/>
          <w:sz w:val="24"/>
          <w:szCs w:val="24"/>
          <w:highlight w:val="none"/>
        </w:rPr>
      </w:pPr>
      <w:r>
        <w:rPr>
          <w:rFonts w:hint="eastAsia" w:ascii="宋体" w:hAnsi="宋体" w:cs="黑体"/>
          <w:color w:val="auto"/>
          <w:sz w:val="24"/>
          <w:szCs w:val="24"/>
          <w:highlight w:val="none"/>
        </w:rPr>
        <w:t>一、评标方法</w:t>
      </w:r>
    </w:p>
    <w:p w14:paraId="40A74ABC">
      <w:pPr>
        <w:spacing w:line="26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采用综合评分法，评标结果按评审后得分由高到低顺序排列。得分相同的，按实施方案由高到低顺序排列。得分且实施方案相同的，按“</w:t>
      </w:r>
      <w:r>
        <w:rPr>
          <w:rFonts w:hint="eastAsia" w:ascii="宋体" w:hAnsi="宋体" w:cs="宋体"/>
          <w:color w:val="auto"/>
          <w:sz w:val="24"/>
          <w:szCs w:val="24"/>
          <w:highlight w:val="none"/>
          <w:lang w:val="en-US" w:eastAsia="zh-CN"/>
        </w:rPr>
        <w:t>服务内容</w:t>
      </w:r>
      <w:r>
        <w:rPr>
          <w:rFonts w:hint="eastAsia" w:ascii="宋体" w:hAnsi="宋体" w:cs="宋体"/>
          <w:color w:val="auto"/>
          <w:sz w:val="24"/>
          <w:szCs w:val="24"/>
          <w:highlight w:val="none"/>
        </w:rPr>
        <w:t>”得分由高到低顺序排列。</w:t>
      </w:r>
    </w:p>
    <w:p w14:paraId="0B7EA9E6">
      <w:pPr>
        <w:spacing w:line="264" w:lineRule="auto"/>
        <w:ind w:firstLine="480"/>
        <w:rPr>
          <w:rFonts w:hint="eastAsia" w:ascii="宋体" w:hAnsi="宋体" w:cs="黑体"/>
          <w:color w:val="auto"/>
          <w:sz w:val="24"/>
          <w:szCs w:val="24"/>
          <w:highlight w:val="none"/>
        </w:rPr>
      </w:pPr>
      <w:r>
        <w:rPr>
          <w:rFonts w:hint="eastAsia" w:ascii="宋体" w:hAnsi="宋体" w:cs="黑体"/>
          <w:color w:val="auto"/>
          <w:sz w:val="24"/>
          <w:szCs w:val="24"/>
          <w:highlight w:val="none"/>
        </w:rPr>
        <w:t>二、小微企业价格扣除</w:t>
      </w:r>
    </w:p>
    <w:p w14:paraId="6069E566">
      <w:pPr>
        <w:spacing w:line="264" w:lineRule="auto"/>
        <w:ind w:firstLine="480"/>
        <w:rPr>
          <w:rFonts w:hint="eastAsia" w:ascii="宋体" w:hAnsi="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本项目服务全部由小微企业承接的，</w:t>
      </w:r>
      <w:r>
        <w:rPr>
          <w:rFonts w:hint="eastAsia" w:ascii="宋体" w:hAnsi="宋体" w:cs="宋体"/>
          <w:color w:val="auto"/>
          <w:sz w:val="24"/>
          <w:szCs w:val="24"/>
          <w:highlight w:val="none"/>
        </w:rPr>
        <w:t>对报价给予</w:t>
      </w:r>
      <w:r>
        <w:rPr>
          <w:rFonts w:hint="eastAsia" w:ascii="宋体" w:hAnsi="宋体"/>
          <w:color w:val="auto"/>
          <w:sz w:val="24"/>
          <w:szCs w:val="24"/>
          <w:highlight w:val="none"/>
          <w:lang w:val="zh-CN"/>
        </w:rPr>
        <w:t>10%</w:t>
      </w:r>
      <w:r>
        <w:rPr>
          <w:rFonts w:hint="eastAsia" w:ascii="宋体" w:hAnsi="宋体" w:cs="宋体"/>
          <w:color w:val="auto"/>
          <w:sz w:val="24"/>
          <w:szCs w:val="24"/>
          <w:highlight w:val="none"/>
        </w:rPr>
        <w:t>的扣除，用扣除后的价格参与评审。</w:t>
      </w:r>
    </w:p>
    <w:p w14:paraId="489535E8">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2.残疾人福利性单位视同小型、微型企业，给予</w:t>
      </w:r>
      <w:r>
        <w:rPr>
          <w:rFonts w:hint="eastAsia" w:ascii="宋体" w:hAnsi="宋体"/>
          <w:color w:val="auto"/>
          <w:sz w:val="24"/>
          <w:szCs w:val="24"/>
          <w:highlight w:val="none"/>
        </w:rPr>
        <w:t>与小微企业相同</w:t>
      </w:r>
      <w:r>
        <w:rPr>
          <w:rFonts w:hint="eastAsia" w:ascii="宋体" w:hAnsi="宋体" w:cs="宋体"/>
          <w:color w:val="auto"/>
          <w:sz w:val="24"/>
          <w:szCs w:val="24"/>
          <w:highlight w:val="none"/>
        </w:rPr>
        <w:t>的价格扣除，用扣除后的价格参与评审；监狱和戒毒企业视同小型、微型企业，给予</w:t>
      </w:r>
      <w:r>
        <w:rPr>
          <w:rFonts w:hint="eastAsia" w:ascii="宋体" w:hAnsi="宋体"/>
          <w:color w:val="auto"/>
          <w:sz w:val="24"/>
          <w:szCs w:val="24"/>
          <w:highlight w:val="none"/>
        </w:rPr>
        <w:t>与小微企业相同</w:t>
      </w:r>
      <w:r>
        <w:rPr>
          <w:rFonts w:hint="eastAsia" w:ascii="宋体" w:hAnsi="宋体" w:cs="宋体"/>
          <w:color w:val="auto"/>
          <w:sz w:val="24"/>
          <w:szCs w:val="24"/>
          <w:highlight w:val="none"/>
        </w:rPr>
        <w:t>的价格扣除，用扣除后的价格参与评审。残疾人福利单位、监狱企业属于小型、微型企业的，不重复享受价格扣除。</w:t>
      </w:r>
    </w:p>
    <w:p w14:paraId="5D744798">
      <w:pPr>
        <w:spacing w:line="264" w:lineRule="auto"/>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3.上述价格扣除政策仅适用于“非专门面向中小企业采购项目”</w:t>
      </w:r>
      <w:r>
        <w:rPr>
          <w:rFonts w:hint="eastAsia" w:ascii="宋体" w:hAnsi="宋体" w:cs="宋体"/>
          <w:color w:val="auto"/>
          <w:sz w:val="24"/>
          <w:szCs w:val="24"/>
          <w:highlight w:val="none"/>
        </w:rPr>
        <w:t>。</w:t>
      </w:r>
    </w:p>
    <w:p w14:paraId="2CE46B74">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62382FAB">
      <w:pPr>
        <w:spacing w:line="264"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（1）本项目如专门面向中小企业采购，则不执行价格扣除政策，</w:t>
      </w:r>
      <w:r>
        <w:rPr>
          <w:rFonts w:hint="eastAsia" w:ascii="宋体" w:hAnsi="宋体" w:cs="宋体"/>
          <w:color w:val="auto"/>
          <w:sz w:val="24"/>
          <w:szCs w:val="24"/>
          <w:highlight w:val="none"/>
          <w:lang w:val="zh-CN"/>
        </w:rPr>
        <w:t>供应商应为中小微企业、监狱企业、残疾人福利性单位。</w:t>
      </w:r>
    </w:p>
    <w:p w14:paraId="75569BD7">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color w:val="auto"/>
          <w:sz w:val="24"/>
          <w:szCs w:val="24"/>
          <w:highlight w:val="none"/>
        </w:rPr>
        <w:t>的扣除（500万元（含）以上的项目为4%，500万元以内的项目为6%），</w:t>
      </w:r>
      <w:r>
        <w:rPr>
          <w:rFonts w:hint="eastAsia" w:ascii="宋体" w:hAnsi="宋体" w:cs="宋体"/>
          <w:color w:val="auto"/>
          <w:sz w:val="24"/>
          <w:szCs w:val="24"/>
          <w:highlight w:val="none"/>
        </w:rPr>
        <w:t>用扣除后的价格参与评审。</w:t>
      </w:r>
    </w:p>
    <w:p w14:paraId="791C463D">
      <w:pPr>
        <w:spacing w:line="264"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（3）联合体各方均为小型、微型企业（或残疾人福利性单位、监狱企业）的，给予与小微企业相同的价格扣除，用扣除后的价格参与评审。</w:t>
      </w:r>
    </w:p>
    <w:p w14:paraId="693AE778">
      <w:pPr>
        <w:spacing w:line="264" w:lineRule="auto"/>
        <w:ind w:firstLine="480"/>
        <w:rPr>
          <w:rFonts w:hint="eastAsia"/>
          <w:color w:val="auto"/>
          <w:highlight w:val="none"/>
        </w:rPr>
      </w:pPr>
      <w:r>
        <w:rPr>
          <w:rFonts w:hint="eastAsia" w:ascii="宋体" w:hAnsi="宋体" w:cs="黑体"/>
          <w:color w:val="auto"/>
          <w:sz w:val="24"/>
          <w:szCs w:val="24"/>
          <w:highlight w:val="none"/>
        </w:rPr>
        <w:t>三、评标标准</w:t>
      </w:r>
      <w:bookmarkStart w:id="242" w:name="_Toc193990848"/>
      <w:bookmarkStart w:id="243" w:name="_Toc193990931"/>
      <w:bookmarkStart w:id="244" w:name="_Toc193991321"/>
    </w:p>
    <w:tbl>
      <w:tblPr>
        <w:tblStyle w:val="38"/>
        <w:tblW w:w="0" w:type="auto"/>
        <w:tblInd w:w="0" w:type="dxa"/>
        <w:tblLayout w:type="fixed"/>
        <w:tblCellMar>
          <w:top w:w="0" w:type="dxa"/>
          <w:left w:w="0" w:type="dxa"/>
          <w:bottom w:w="0" w:type="dxa"/>
          <w:right w:w="0" w:type="dxa"/>
        </w:tblCellMar>
      </w:tblPr>
      <w:tblGrid>
        <w:gridCol w:w="724"/>
        <w:gridCol w:w="1436"/>
        <w:gridCol w:w="1399"/>
        <w:gridCol w:w="4820"/>
        <w:gridCol w:w="850"/>
      </w:tblGrid>
      <w:tr w14:paraId="784C2D09">
        <w:tblPrEx>
          <w:tblCellMar>
            <w:top w:w="0" w:type="dxa"/>
            <w:left w:w="0" w:type="dxa"/>
            <w:bottom w:w="0" w:type="dxa"/>
            <w:right w:w="0" w:type="dxa"/>
          </w:tblCellMar>
        </w:tblPrEx>
        <w:trPr>
          <w:trHeight w:val="593" w:hRule="atLeast"/>
        </w:trPr>
        <w:tc>
          <w:tcPr>
            <w:tcW w:w="9229" w:type="dxa"/>
            <w:gridSpan w:val="5"/>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33E4E3C">
            <w:pPr>
              <w:ind w:firstLine="420"/>
              <w:jc w:val="center"/>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评分细则</w:t>
            </w:r>
          </w:p>
        </w:tc>
      </w:tr>
      <w:tr w14:paraId="5896720F">
        <w:tblPrEx>
          <w:tblCellMar>
            <w:top w:w="0" w:type="dxa"/>
            <w:left w:w="0" w:type="dxa"/>
            <w:bottom w:w="0" w:type="dxa"/>
            <w:right w:w="0" w:type="dxa"/>
          </w:tblCellMar>
        </w:tblPrEx>
        <w:trPr>
          <w:trHeight w:val="660" w:hRule="atLeast"/>
        </w:trPr>
        <w:tc>
          <w:tcPr>
            <w:tcW w:w="7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6898EC">
            <w:pPr>
              <w:jc w:val="center"/>
              <w:rPr>
                <w:rFonts w:hint="eastAsia" w:asciiTheme="minorEastAsia" w:hAnsiTheme="minorEastAsia" w:eastAsiaTheme="minorEastAsia"/>
                <w:szCs w:val="21"/>
              </w:rPr>
            </w:pPr>
            <w:r>
              <w:rPr>
                <w:rFonts w:hint="eastAsia" w:asciiTheme="minorEastAsia" w:hAnsiTheme="minorEastAsia" w:eastAsiaTheme="minorEastAsia"/>
                <w:szCs w:val="21"/>
              </w:rPr>
              <w:t>序号</w:t>
            </w:r>
          </w:p>
        </w:tc>
        <w:tc>
          <w:tcPr>
            <w:tcW w:w="1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BF69E1">
            <w:pPr>
              <w:jc w:val="center"/>
              <w:rPr>
                <w:rFonts w:hint="eastAsia" w:asciiTheme="minorEastAsia" w:hAnsiTheme="minorEastAsia" w:eastAsiaTheme="minorEastAsia"/>
                <w:szCs w:val="21"/>
              </w:rPr>
            </w:pPr>
            <w:r>
              <w:rPr>
                <w:rFonts w:hint="eastAsia" w:asciiTheme="minorEastAsia" w:hAnsiTheme="minorEastAsia" w:eastAsiaTheme="minorEastAsia"/>
                <w:szCs w:val="21"/>
              </w:rPr>
              <w:t>评分项</w:t>
            </w:r>
          </w:p>
        </w:tc>
        <w:tc>
          <w:tcPr>
            <w:tcW w:w="621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4DB5E7">
            <w:pPr>
              <w:jc w:val="center"/>
              <w:rPr>
                <w:rFonts w:hint="eastAsia" w:asciiTheme="minorEastAsia" w:hAnsiTheme="minorEastAsia" w:eastAsiaTheme="minorEastAsia"/>
                <w:szCs w:val="21"/>
              </w:rPr>
            </w:pPr>
            <w:r>
              <w:rPr>
                <w:rFonts w:hint="eastAsia" w:asciiTheme="minorEastAsia" w:hAnsiTheme="minorEastAsia" w:eastAsiaTheme="minorEastAsia"/>
                <w:szCs w:val="21"/>
              </w:rPr>
              <w:t>细则</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483E99">
            <w:pPr>
              <w:jc w:val="center"/>
              <w:rPr>
                <w:rFonts w:hint="eastAsia" w:asciiTheme="minorEastAsia" w:hAnsiTheme="minorEastAsia" w:eastAsiaTheme="minorEastAsia"/>
                <w:szCs w:val="21"/>
              </w:rPr>
            </w:pPr>
            <w:r>
              <w:rPr>
                <w:rFonts w:hint="eastAsia" w:asciiTheme="minorEastAsia" w:hAnsiTheme="minorEastAsia" w:eastAsiaTheme="minorEastAsia"/>
                <w:szCs w:val="21"/>
              </w:rPr>
              <w:t>分值</w:t>
            </w:r>
          </w:p>
        </w:tc>
      </w:tr>
      <w:tr w14:paraId="181ABF3E">
        <w:tblPrEx>
          <w:tblCellMar>
            <w:top w:w="0" w:type="dxa"/>
            <w:left w:w="0" w:type="dxa"/>
            <w:bottom w:w="0" w:type="dxa"/>
            <w:right w:w="0" w:type="dxa"/>
          </w:tblCellMar>
        </w:tblPrEx>
        <w:trPr>
          <w:trHeight w:val="549" w:hRule="atLeast"/>
        </w:trPr>
        <w:tc>
          <w:tcPr>
            <w:tcW w:w="7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A29AAB">
            <w:pPr>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F145734">
            <w:pPr>
              <w:jc w:val="center"/>
              <w:rPr>
                <w:rFonts w:hint="eastAsia" w:asciiTheme="minorEastAsia" w:hAnsiTheme="minorEastAsia" w:eastAsiaTheme="minorEastAsia"/>
                <w:szCs w:val="21"/>
              </w:rPr>
            </w:pPr>
            <w:r>
              <w:rPr>
                <w:rFonts w:hint="eastAsia" w:asciiTheme="minorEastAsia" w:hAnsiTheme="minorEastAsia" w:eastAsiaTheme="minorEastAsia"/>
                <w:szCs w:val="21"/>
              </w:rPr>
              <w:t>价格分（</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0分）</w:t>
            </w:r>
          </w:p>
        </w:tc>
        <w:tc>
          <w:tcPr>
            <w:tcW w:w="621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6251DD">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采用低价优先法计算，即满足招标文件要求且价格最低的报价为评审基准价，其价格分为满分。其他供应商的价格分统一按照下列公式计算:报价得分=(评审基准价/报价)×</w:t>
            </w:r>
            <w:r>
              <w:rPr>
                <w:rFonts w:hint="eastAsia" w:asciiTheme="minorEastAsia" w:hAnsiTheme="minorEastAsia" w:eastAsiaTheme="minorEastAsia"/>
                <w:color w:val="000000"/>
                <w:szCs w:val="21"/>
                <w:lang w:val="en-US" w:eastAsia="zh-CN"/>
              </w:rPr>
              <w:t>3</w:t>
            </w:r>
            <w:r>
              <w:rPr>
                <w:rFonts w:hint="eastAsia" w:asciiTheme="minorEastAsia" w:hAnsiTheme="minorEastAsia" w:eastAsiaTheme="minorEastAsia"/>
                <w:color w:val="000000"/>
                <w:szCs w:val="21"/>
              </w:rPr>
              <w:t>0（小数点保留两位）</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EB5B50">
            <w:pPr>
              <w:jc w:val="center"/>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0</w:t>
            </w:r>
          </w:p>
        </w:tc>
      </w:tr>
      <w:tr w14:paraId="358D57BA">
        <w:tblPrEx>
          <w:tblCellMar>
            <w:top w:w="0" w:type="dxa"/>
            <w:left w:w="0" w:type="dxa"/>
            <w:bottom w:w="0" w:type="dxa"/>
            <w:right w:w="0" w:type="dxa"/>
          </w:tblCellMar>
        </w:tblPrEx>
        <w:trPr>
          <w:trHeight w:val="318" w:hRule="atLeast"/>
        </w:trPr>
        <w:tc>
          <w:tcPr>
            <w:tcW w:w="724"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55276352">
            <w:pPr>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1436" w:type="dxa"/>
            <w:vMerge w:val="restart"/>
            <w:tcBorders>
              <w:top w:val="single" w:color="000000" w:sz="4" w:space="0"/>
              <w:left w:val="single" w:color="000000" w:sz="4" w:space="0"/>
              <w:right w:val="single" w:color="000000" w:sz="4" w:space="0"/>
            </w:tcBorders>
            <w:tcMar>
              <w:top w:w="15" w:type="dxa"/>
              <w:left w:w="15" w:type="dxa"/>
              <w:right w:w="15" w:type="dxa"/>
            </w:tcMar>
            <w:vAlign w:val="center"/>
          </w:tcPr>
          <w:p w14:paraId="631A2AA9">
            <w:pPr>
              <w:jc w:val="center"/>
              <w:rPr>
                <w:rFonts w:hint="eastAsia" w:asciiTheme="minorEastAsia" w:hAnsiTheme="minorEastAsia" w:eastAsiaTheme="minorEastAsia"/>
                <w:szCs w:val="21"/>
              </w:rPr>
            </w:pPr>
            <w:r>
              <w:rPr>
                <w:rFonts w:hint="eastAsia" w:asciiTheme="minorEastAsia" w:hAnsiTheme="minorEastAsia" w:eastAsiaTheme="minorEastAsia"/>
                <w:szCs w:val="21"/>
              </w:rPr>
              <w:t>停车场服务方案（</w:t>
            </w:r>
            <w:r>
              <w:rPr>
                <w:rFonts w:hint="eastAsia" w:asciiTheme="minorEastAsia" w:hAnsiTheme="minorEastAsia" w:eastAsiaTheme="minorEastAsia"/>
                <w:szCs w:val="21"/>
                <w:lang w:val="en-US" w:eastAsia="zh-CN"/>
              </w:rPr>
              <w:t>30</w:t>
            </w:r>
            <w:r>
              <w:rPr>
                <w:rFonts w:hint="eastAsia" w:asciiTheme="minorEastAsia" w:hAnsiTheme="minorEastAsia" w:eastAsiaTheme="minorEastAsia"/>
                <w:szCs w:val="21"/>
              </w:rPr>
              <w:t>分）</w:t>
            </w:r>
          </w:p>
        </w:tc>
        <w:tc>
          <w:tcPr>
            <w:tcW w:w="6219" w:type="dxa"/>
            <w:gridSpan w:val="2"/>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7DE3887B">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人员配备、素质及管理经验（包含但不限于：人数、文化水平、管理年限等）：</w:t>
            </w:r>
          </w:p>
          <w:p w14:paraId="1CF7D6E3">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人员配备素质合理及管理经验丰富的得</w:t>
            </w:r>
            <w:r>
              <w:rPr>
                <w:rFonts w:hint="eastAsia" w:asciiTheme="minorEastAsia" w:hAnsiTheme="minorEastAsia" w:eastAsiaTheme="minorEastAsia"/>
                <w:color w:val="000000"/>
                <w:szCs w:val="21"/>
                <w:highlight w:val="none"/>
                <w:lang w:val="en-US" w:eastAsia="zh-CN"/>
              </w:rPr>
              <w:t>5</w:t>
            </w:r>
            <w:r>
              <w:rPr>
                <w:rFonts w:hint="eastAsia" w:asciiTheme="minorEastAsia" w:hAnsiTheme="minorEastAsia" w:eastAsiaTheme="minorEastAsia"/>
                <w:color w:val="000000"/>
                <w:szCs w:val="21"/>
                <w:highlight w:val="none"/>
              </w:rPr>
              <w:t>分；</w:t>
            </w:r>
          </w:p>
          <w:p w14:paraId="6AFB9436">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人员配备素质较合理及管理经验较丰富的得</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分；</w:t>
            </w:r>
          </w:p>
          <w:p w14:paraId="5071BBF9">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人员配备素质及管理经验一般的得</w:t>
            </w:r>
            <w:r>
              <w:rPr>
                <w:rFonts w:hint="eastAsia" w:asciiTheme="minorEastAsia" w:hAnsiTheme="minorEastAsia" w:eastAsiaTheme="minorEastAsia"/>
                <w:color w:val="000000"/>
                <w:szCs w:val="21"/>
                <w:highlight w:val="none"/>
                <w:lang w:val="en-US" w:eastAsia="zh-CN"/>
              </w:rPr>
              <w:t>3</w:t>
            </w:r>
            <w:r>
              <w:rPr>
                <w:rFonts w:hint="eastAsia" w:asciiTheme="minorEastAsia" w:hAnsiTheme="minorEastAsia" w:eastAsiaTheme="minorEastAsia"/>
                <w:color w:val="000000"/>
                <w:szCs w:val="21"/>
                <w:highlight w:val="none"/>
              </w:rPr>
              <w:t>分；</w:t>
            </w:r>
          </w:p>
          <w:p w14:paraId="36453013">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人员配备素质及管理经验有待改善的得</w:t>
            </w:r>
            <w:r>
              <w:rPr>
                <w:rFonts w:hint="eastAsia" w:asciiTheme="minorEastAsia" w:hAnsiTheme="minorEastAsia" w:eastAsiaTheme="minorEastAsia"/>
                <w:color w:val="000000"/>
                <w:szCs w:val="21"/>
                <w:highlight w:val="none"/>
                <w:lang w:val="en-US" w:eastAsia="zh-CN"/>
              </w:rPr>
              <w:t>2</w:t>
            </w:r>
            <w:r>
              <w:rPr>
                <w:rFonts w:hint="eastAsia" w:asciiTheme="minorEastAsia" w:hAnsiTheme="minorEastAsia" w:eastAsiaTheme="minorEastAsia"/>
                <w:color w:val="000000"/>
                <w:szCs w:val="21"/>
                <w:highlight w:val="none"/>
              </w:rPr>
              <w:t>分；</w:t>
            </w:r>
          </w:p>
          <w:p w14:paraId="175222F8">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val="en-US" w:eastAsia="zh-CN"/>
              </w:rPr>
              <w:t>未提供不得分</w:t>
            </w:r>
            <w:r>
              <w:rPr>
                <w:rFonts w:hint="eastAsia" w:asciiTheme="minorEastAsia" w:hAnsiTheme="minorEastAsia" w:eastAsiaTheme="minorEastAsia"/>
                <w:color w:val="000000"/>
                <w:szCs w:val="21"/>
                <w:highlight w:val="none"/>
              </w:rPr>
              <w:t>。</w:t>
            </w:r>
          </w:p>
        </w:tc>
        <w:tc>
          <w:tcPr>
            <w:tcW w:w="850"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14:paraId="4514444F">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5</w:t>
            </w:r>
          </w:p>
        </w:tc>
      </w:tr>
      <w:tr w14:paraId="32B41164">
        <w:tblPrEx>
          <w:tblCellMar>
            <w:top w:w="0" w:type="dxa"/>
            <w:left w:w="0" w:type="dxa"/>
            <w:bottom w:w="0" w:type="dxa"/>
            <w:right w:w="0" w:type="dxa"/>
          </w:tblCellMar>
        </w:tblPrEx>
        <w:trPr>
          <w:trHeight w:val="167" w:hRule="atLeast"/>
        </w:trPr>
        <w:tc>
          <w:tcPr>
            <w:tcW w:w="724" w:type="dxa"/>
            <w:vMerge w:val="continue"/>
            <w:tcBorders>
              <w:left w:val="single" w:color="000000" w:sz="4" w:space="0"/>
              <w:right w:val="single" w:color="000000" w:sz="4" w:space="0"/>
            </w:tcBorders>
            <w:tcMar>
              <w:top w:w="15" w:type="dxa"/>
              <w:left w:w="15" w:type="dxa"/>
              <w:right w:w="15" w:type="dxa"/>
            </w:tcMar>
            <w:vAlign w:val="center"/>
          </w:tcPr>
          <w:p w14:paraId="0A6B49EC">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right w:val="single" w:color="000000" w:sz="4" w:space="0"/>
            </w:tcBorders>
            <w:tcMar>
              <w:top w:w="15" w:type="dxa"/>
              <w:left w:w="15" w:type="dxa"/>
              <w:right w:w="15" w:type="dxa"/>
            </w:tcMar>
            <w:vAlign w:val="center"/>
          </w:tcPr>
          <w:p w14:paraId="50FFA3EC">
            <w:pPr>
              <w:ind w:firstLine="420"/>
              <w:jc w:val="center"/>
              <w:rPr>
                <w:rFonts w:hint="eastAsia" w:asciiTheme="minorEastAsia" w:hAnsiTheme="minorEastAsia" w:eastAsiaTheme="minorEastAsia"/>
                <w:szCs w:val="21"/>
              </w:rPr>
            </w:pPr>
          </w:p>
        </w:tc>
        <w:tc>
          <w:tcPr>
            <w:tcW w:w="6219" w:type="dxa"/>
            <w:gridSpan w:val="2"/>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7A406F9F">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规章制度：</w:t>
            </w:r>
          </w:p>
          <w:p w14:paraId="15070D44">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规章制度的制定完善合理的得</w:t>
            </w:r>
            <w:r>
              <w:rPr>
                <w:rFonts w:hint="eastAsia" w:asciiTheme="minorEastAsia" w:hAnsiTheme="minorEastAsia" w:eastAsiaTheme="minorEastAsia"/>
                <w:color w:val="000000"/>
                <w:szCs w:val="21"/>
                <w:highlight w:val="none"/>
                <w:lang w:val="en-US" w:eastAsia="zh-CN"/>
              </w:rPr>
              <w:t>5</w:t>
            </w:r>
            <w:r>
              <w:rPr>
                <w:rFonts w:hint="eastAsia" w:asciiTheme="minorEastAsia" w:hAnsiTheme="minorEastAsia" w:eastAsiaTheme="minorEastAsia"/>
                <w:color w:val="000000"/>
                <w:szCs w:val="21"/>
                <w:highlight w:val="none"/>
              </w:rPr>
              <w:t>分；</w:t>
            </w:r>
          </w:p>
          <w:p w14:paraId="4A94AFC3">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规章制度的制定较完善合理的得</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分；</w:t>
            </w:r>
          </w:p>
          <w:p w14:paraId="45279F4F">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规章制度的制定一般的得</w:t>
            </w:r>
            <w:r>
              <w:rPr>
                <w:rFonts w:hint="eastAsia" w:asciiTheme="minorEastAsia" w:hAnsiTheme="minorEastAsia" w:eastAsiaTheme="minorEastAsia"/>
                <w:color w:val="000000"/>
                <w:szCs w:val="21"/>
                <w:highlight w:val="none"/>
                <w:lang w:val="en-US" w:eastAsia="zh-CN"/>
              </w:rPr>
              <w:t>3</w:t>
            </w:r>
            <w:r>
              <w:rPr>
                <w:rFonts w:hint="eastAsia" w:asciiTheme="minorEastAsia" w:hAnsiTheme="minorEastAsia" w:eastAsiaTheme="minorEastAsia"/>
                <w:color w:val="000000"/>
                <w:szCs w:val="21"/>
                <w:highlight w:val="none"/>
              </w:rPr>
              <w:t>分；</w:t>
            </w:r>
          </w:p>
          <w:p w14:paraId="1C1780E1">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规章制度的制定有待改善的得</w:t>
            </w:r>
            <w:r>
              <w:rPr>
                <w:rFonts w:hint="eastAsia" w:asciiTheme="minorEastAsia" w:hAnsiTheme="minorEastAsia" w:eastAsiaTheme="minorEastAsia"/>
                <w:color w:val="000000"/>
                <w:szCs w:val="21"/>
                <w:highlight w:val="none"/>
                <w:lang w:val="en-US" w:eastAsia="zh-CN"/>
              </w:rPr>
              <w:t>2</w:t>
            </w:r>
            <w:r>
              <w:rPr>
                <w:rFonts w:hint="eastAsia" w:asciiTheme="minorEastAsia" w:hAnsiTheme="minorEastAsia" w:eastAsiaTheme="minorEastAsia"/>
                <w:color w:val="000000"/>
                <w:szCs w:val="21"/>
                <w:highlight w:val="none"/>
              </w:rPr>
              <w:t>分；</w:t>
            </w:r>
          </w:p>
          <w:p w14:paraId="4CB7EFC9">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未提供不得分</w:t>
            </w:r>
            <w:r>
              <w:rPr>
                <w:rFonts w:hint="eastAsia" w:asciiTheme="minorEastAsia" w:hAnsiTheme="minorEastAsia" w:eastAsiaTheme="minorEastAsia"/>
                <w:color w:val="000000"/>
                <w:szCs w:val="21"/>
                <w:highlight w:val="none"/>
              </w:rPr>
              <w:t>。</w:t>
            </w:r>
          </w:p>
        </w:tc>
        <w:tc>
          <w:tcPr>
            <w:tcW w:w="850"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4776C6C3">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5</w:t>
            </w:r>
          </w:p>
        </w:tc>
      </w:tr>
      <w:tr w14:paraId="6769A5C3">
        <w:tblPrEx>
          <w:tblCellMar>
            <w:top w:w="0" w:type="dxa"/>
            <w:left w:w="0" w:type="dxa"/>
            <w:bottom w:w="0" w:type="dxa"/>
            <w:right w:w="0" w:type="dxa"/>
          </w:tblCellMar>
        </w:tblPrEx>
        <w:trPr>
          <w:trHeight w:val="167" w:hRule="atLeast"/>
        </w:trPr>
        <w:tc>
          <w:tcPr>
            <w:tcW w:w="724" w:type="dxa"/>
            <w:vMerge w:val="continue"/>
            <w:tcBorders>
              <w:left w:val="single" w:color="000000" w:sz="4" w:space="0"/>
              <w:right w:val="single" w:color="000000" w:sz="4" w:space="0"/>
            </w:tcBorders>
            <w:tcMar>
              <w:top w:w="15" w:type="dxa"/>
              <w:left w:w="15" w:type="dxa"/>
              <w:right w:w="15" w:type="dxa"/>
            </w:tcMar>
            <w:vAlign w:val="center"/>
          </w:tcPr>
          <w:p w14:paraId="410BE80B">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right w:val="single" w:color="000000" w:sz="4" w:space="0"/>
            </w:tcBorders>
            <w:tcMar>
              <w:top w:w="15" w:type="dxa"/>
              <w:left w:w="15" w:type="dxa"/>
              <w:right w:w="15" w:type="dxa"/>
            </w:tcMar>
            <w:vAlign w:val="center"/>
          </w:tcPr>
          <w:p w14:paraId="00D1C91D">
            <w:pPr>
              <w:ind w:firstLine="420"/>
              <w:jc w:val="center"/>
              <w:rPr>
                <w:rFonts w:hint="eastAsia" w:asciiTheme="minorEastAsia" w:hAnsiTheme="minorEastAsia" w:eastAsiaTheme="minorEastAsia"/>
                <w:szCs w:val="21"/>
              </w:rPr>
            </w:pPr>
          </w:p>
        </w:tc>
        <w:tc>
          <w:tcPr>
            <w:tcW w:w="6219" w:type="dxa"/>
            <w:gridSpan w:val="2"/>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0B1D0C38">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工作措施：</w:t>
            </w:r>
          </w:p>
          <w:p w14:paraId="746A7A09">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工作措施方法得当容易推进的得4分；</w:t>
            </w:r>
          </w:p>
          <w:p w14:paraId="33D8B1BB">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工作措施方法较得当较容易推进的得3分；</w:t>
            </w:r>
          </w:p>
          <w:p w14:paraId="1B2717F2">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工作措施方法一般的得2分；</w:t>
            </w:r>
          </w:p>
          <w:p w14:paraId="45CE5D8E">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工作措施方法有待改善的得1分；</w:t>
            </w:r>
          </w:p>
          <w:p w14:paraId="18E7E4BC">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未提供不得分</w:t>
            </w:r>
            <w:r>
              <w:rPr>
                <w:rFonts w:hint="eastAsia" w:asciiTheme="minorEastAsia" w:hAnsiTheme="minorEastAsia" w:eastAsiaTheme="minorEastAsia"/>
                <w:color w:val="000000"/>
                <w:szCs w:val="21"/>
              </w:rPr>
              <w:t>。</w:t>
            </w:r>
          </w:p>
        </w:tc>
        <w:tc>
          <w:tcPr>
            <w:tcW w:w="850"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133EB31A">
            <w:pPr>
              <w:jc w:val="center"/>
              <w:rPr>
                <w:rFonts w:hint="eastAsia" w:asciiTheme="minorEastAsia" w:hAnsiTheme="minorEastAsia" w:eastAsiaTheme="minorEastAsia"/>
                <w:szCs w:val="21"/>
              </w:rPr>
            </w:pPr>
            <w:r>
              <w:rPr>
                <w:rFonts w:hint="eastAsia" w:asciiTheme="minorEastAsia" w:hAnsiTheme="minorEastAsia" w:eastAsiaTheme="minorEastAsia"/>
                <w:szCs w:val="21"/>
              </w:rPr>
              <w:t>4</w:t>
            </w:r>
          </w:p>
        </w:tc>
      </w:tr>
      <w:tr w14:paraId="2FC17C14">
        <w:tblPrEx>
          <w:tblCellMar>
            <w:top w:w="0" w:type="dxa"/>
            <w:left w:w="0" w:type="dxa"/>
            <w:bottom w:w="0" w:type="dxa"/>
            <w:right w:w="0" w:type="dxa"/>
          </w:tblCellMar>
        </w:tblPrEx>
        <w:trPr>
          <w:trHeight w:val="150" w:hRule="atLeast"/>
        </w:trPr>
        <w:tc>
          <w:tcPr>
            <w:tcW w:w="724" w:type="dxa"/>
            <w:vMerge w:val="continue"/>
            <w:tcBorders>
              <w:left w:val="single" w:color="000000" w:sz="4" w:space="0"/>
              <w:right w:val="single" w:color="000000" w:sz="4" w:space="0"/>
            </w:tcBorders>
            <w:tcMar>
              <w:top w:w="15" w:type="dxa"/>
              <w:left w:w="15" w:type="dxa"/>
              <w:right w:w="15" w:type="dxa"/>
            </w:tcMar>
            <w:vAlign w:val="center"/>
          </w:tcPr>
          <w:p w14:paraId="5B092851">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right w:val="single" w:color="000000" w:sz="4" w:space="0"/>
            </w:tcBorders>
            <w:tcMar>
              <w:top w:w="15" w:type="dxa"/>
              <w:left w:w="15" w:type="dxa"/>
              <w:right w:w="15" w:type="dxa"/>
            </w:tcMar>
            <w:vAlign w:val="center"/>
          </w:tcPr>
          <w:p w14:paraId="095C9CA5">
            <w:pPr>
              <w:ind w:firstLine="420"/>
              <w:jc w:val="center"/>
              <w:rPr>
                <w:rFonts w:hint="eastAsia" w:asciiTheme="minorEastAsia" w:hAnsiTheme="minorEastAsia" w:eastAsiaTheme="minorEastAsia"/>
                <w:szCs w:val="21"/>
              </w:rPr>
            </w:pPr>
          </w:p>
        </w:tc>
        <w:tc>
          <w:tcPr>
            <w:tcW w:w="6219" w:type="dxa"/>
            <w:gridSpan w:val="2"/>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40F22B07">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服务承诺（</w:t>
            </w:r>
            <w:r>
              <w:rPr>
                <w:rFonts w:hint="eastAsia" w:asciiTheme="minorEastAsia" w:hAnsiTheme="minorEastAsia" w:eastAsiaTheme="minorEastAsia"/>
                <w:szCs w:val="21"/>
                <w:highlight w:val="none"/>
              </w:rPr>
              <w:t>包含但不限于：</w:t>
            </w:r>
            <w:r>
              <w:rPr>
                <w:rFonts w:hint="eastAsia" w:asciiTheme="minorEastAsia" w:hAnsiTheme="minorEastAsia" w:eastAsiaTheme="minorEastAsia"/>
                <w:color w:val="000000"/>
                <w:szCs w:val="21"/>
                <w:highlight w:val="none"/>
              </w:rPr>
              <w:t>损坏赔偿方案，响应时间，其他便民措施等）：</w:t>
            </w:r>
          </w:p>
          <w:p w14:paraId="25697127">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服务描述全面，涵盖齐全的得</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分；</w:t>
            </w:r>
          </w:p>
          <w:p w14:paraId="5926B531">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服务描述较全面，涵盖较齐全的得</w:t>
            </w:r>
            <w:r>
              <w:rPr>
                <w:rFonts w:hint="eastAsia" w:asciiTheme="minorEastAsia" w:hAnsiTheme="minorEastAsia" w:eastAsiaTheme="minorEastAsia"/>
                <w:color w:val="000000"/>
                <w:szCs w:val="21"/>
                <w:highlight w:val="none"/>
                <w:lang w:val="en-US" w:eastAsia="zh-CN"/>
              </w:rPr>
              <w:t>3</w:t>
            </w:r>
            <w:r>
              <w:rPr>
                <w:rFonts w:hint="eastAsia" w:asciiTheme="minorEastAsia" w:hAnsiTheme="minorEastAsia" w:eastAsiaTheme="minorEastAsia"/>
                <w:color w:val="000000"/>
                <w:szCs w:val="21"/>
                <w:highlight w:val="none"/>
              </w:rPr>
              <w:t>分；</w:t>
            </w:r>
          </w:p>
          <w:p w14:paraId="6DB470FF">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服务描述方法一般的得2分；</w:t>
            </w:r>
          </w:p>
          <w:p w14:paraId="5DC7F168">
            <w:pPr>
              <w:ind w:left="42" w:leftChars="20" w:right="42" w:rightChars="20"/>
              <w:rPr>
                <w:rFonts w:hint="eastAsia"/>
                <w:highlight w:val="none"/>
              </w:rPr>
            </w:pPr>
            <w:r>
              <w:rPr>
                <w:rFonts w:hint="eastAsia" w:asciiTheme="minorEastAsia" w:hAnsiTheme="minorEastAsia" w:eastAsiaTheme="minorEastAsia"/>
                <w:color w:val="000000"/>
                <w:szCs w:val="21"/>
                <w:highlight w:val="none"/>
              </w:rPr>
              <w:t>服务描述方法有待改善的得1分；</w:t>
            </w:r>
          </w:p>
          <w:p w14:paraId="3D01F257">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未提供不得分</w:t>
            </w:r>
            <w:r>
              <w:rPr>
                <w:rFonts w:hint="eastAsia" w:asciiTheme="minorEastAsia" w:hAnsiTheme="minorEastAsia" w:eastAsiaTheme="minorEastAsia"/>
                <w:color w:val="000000"/>
                <w:szCs w:val="21"/>
                <w:highlight w:val="none"/>
              </w:rPr>
              <w:t>。</w:t>
            </w:r>
          </w:p>
        </w:tc>
        <w:tc>
          <w:tcPr>
            <w:tcW w:w="850"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0EBACFC5">
            <w:pPr>
              <w:jc w:val="center"/>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4</w:t>
            </w:r>
          </w:p>
        </w:tc>
      </w:tr>
      <w:tr w14:paraId="3BDA55AC">
        <w:tblPrEx>
          <w:tblCellMar>
            <w:top w:w="0" w:type="dxa"/>
            <w:left w:w="0" w:type="dxa"/>
            <w:bottom w:w="0" w:type="dxa"/>
            <w:right w:w="0" w:type="dxa"/>
          </w:tblCellMar>
        </w:tblPrEx>
        <w:trPr>
          <w:trHeight w:val="167" w:hRule="atLeast"/>
        </w:trPr>
        <w:tc>
          <w:tcPr>
            <w:tcW w:w="724" w:type="dxa"/>
            <w:vMerge w:val="continue"/>
            <w:tcBorders>
              <w:left w:val="single" w:color="000000" w:sz="4" w:space="0"/>
              <w:right w:val="single" w:color="000000" w:sz="4" w:space="0"/>
            </w:tcBorders>
            <w:tcMar>
              <w:top w:w="15" w:type="dxa"/>
              <w:left w:w="15" w:type="dxa"/>
              <w:right w:w="15" w:type="dxa"/>
            </w:tcMar>
            <w:vAlign w:val="center"/>
          </w:tcPr>
          <w:p w14:paraId="2CC1D7FE">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right w:val="single" w:color="000000" w:sz="4" w:space="0"/>
            </w:tcBorders>
            <w:tcMar>
              <w:top w:w="15" w:type="dxa"/>
              <w:left w:w="15" w:type="dxa"/>
              <w:right w:w="15" w:type="dxa"/>
            </w:tcMar>
            <w:vAlign w:val="center"/>
          </w:tcPr>
          <w:p w14:paraId="2388051D">
            <w:pPr>
              <w:ind w:firstLine="420"/>
              <w:jc w:val="center"/>
              <w:rPr>
                <w:rFonts w:hint="eastAsia" w:asciiTheme="minorEastAsia" w:hAnsiTheme="minorEastAsia" w:eastAsiaTheme="minorEastAsia"/>
                <w:szCs w:val="21"/>
              </w:rPr>
            </w:pPr>
          </w:p>
        </w:tc>
        <w:tc>
          <w:tcPr>
            <w:tcW w:w="1399" w:type="dxa"/>
            <w:vMerge w:val="restart"/>
            <w:tcBorders>
              <w:top w:val="single" w:color="auto" w:sz="4" w:space="0"/>
              <w:left w:val="single" w:color="000000" w:sz="4" w:space="0"/>
              <w:right w:val="single" w:color="auto" w:sz="4" w:space="0"/>
            </w:tcBorders>
            <w:tcMar>
              <w:top w:w="15" w:type="dxa"/>
              <w:left w:w="15" w:type="dxa"/>
              <w:right w:w="15" w:type="dxa"/>
            </w:tcMar>
            <w:vAlign w:val="center"/>
          </w:tcPr>
          <w:p w14:paraId="3438FB35">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停车场场地状况及设施（提供图片、视频及文字说明）</w:t>
            </w:r>
          </w:p>
        </w:tc>
        <w:tc>
          <w:tcPr>
            <w:tcW w:w="4820" w:type="dxa"/>
            <w:tcBorders>
              <w:top w:val="single" w:color="auto" w:sz="4" w:space="0"/>
              <w:left w:val="single" w:color="auto" w:sz="4" w:space="0"/>
              <w:bottom w:val="single" w:color="auto" w:sz="4" w:space="0"/>
              <w:right w:val="single" w:color="000000" w:sz="4" w:space="0"/>
            </w:tcBorders>
            <w:vAlign w:val="center"/>
          </w:tcPr>
          <w:p w14:paraId="0909F9A6">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停车场地设施情况（</w:t>
            </w:r>
            <w:r>
              <w:rPr>
                <w:rFonts w:hint="eastAsia" w:asciiTheme="minorEastAsia" w:hAnsiTheme="minorEastAsia" w:eastAsiaTheme="minorEastAsia"/>
                <w:szCs w:val="21"/>
              </w:rPr>
              <w:t>包含但不限于：设置</w:t>
            </w:r>
            <w:r>
              <w:rPr>
                <w:rFonts w:hint="eastAsia" w:asciiTheme="minorEastAsia" w:hAnsiTheme="minorEastAsia" w:eastAsiaTheme="minorEastAsia"/>
                <w:color w:val="000000"/>
                <w:szCs w:val="21"/>
              </w:rPr>
              <w:t>外围指路引导牌,出入口及停车场内安装照明设备等）：</w:t>
            </w:r>
          </w:p>
          <w:p w14:paraId="5EBAFD2A">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停车场地外围指路引导牌醒目，出入口及停车场内安装照明设备等设施情况良好，涵盖齐全的得4分；</w:t>
            </w:r>
          </w:p>
          <w:p w14:paraId="468F2660">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停车场地外围指路引导牌较醒目，出入口及停车场内安装照明设备等设施情况较良好，涵盖较齐全的得3分；</w:t>
            </w:r>
          </w:p>
          <w:p w14:paraId="7CBFFCD9">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停车场地外围指路引导牌一般醒目，出入口及停车场内安装照明设备等设施情况一般的得2分；</w:t>
            </w:r>
          </w:p>
          <w:p w14:paraId="6C541813">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停车场地外围指路引导牌不醒目，出入口及停车场内安装照明设备等设施情况</w:t>
            </w:r>
            <w:r>
              <w:rPr>
                <w:rFonts w:hint="eastAsia" w:asciiTheme="minorEastAsia" w:hAnsiTheme="minorEastAsia" w:eastAsiaTheme="minorEastAsia"/>
                <w:szCs w:val="21"/>
              </w:rPr>
              <w:t>有待改善</w:t>
            </w:r>
            <w:r>
              <w:rPr>
                <w:rFonts w:hint="eastAsia" w:asciiTheme="minorEastAsia" w:hAnsiTheme="minorEastAsia" w:eastAsiaTheme="minorEastAsia"/>
                <w:color w:val="000000"/>
                <w:szCs w:val="21"/>
              </w:rPr>
              <w:t>的得1分；</w:t>
            </w:r>
          </w:p>
          <w:p w14:paraId="712C8BDB">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未提供不得分</w:t>
            </w:r>
            <w:r>
              <w:rPr>
                <w:rFonts w:hint="eastAsia" w:asciiTheme="minorEastAsia" w:hAnsiTheme="minorEastAsia" w:eastAsiaTheme="minorEastAsia"/>
                <w:color w:val="000000"/>
                <w:szCs w:val="21"/>
              </w:rPr>
              <w:t xml:space="preserve">。 </w:t>
            </w:r>
          </w:p>
        </w:tc>
        <w:tc>
          <w:tcPr>
            <w:tcW w:w="850"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54FE539B">
            <w:pPr>
              <w:jc w:val="center"/>
              <w:rPr>
                <w:rFonts w:hint="eastAsia" w:asciiTheme="minorEastAsia" w:hAnsiTheme="minorEastAsia" w:eastAsiaTheme="minorEastAsia"/>
                <w:szCs w:val="21"/>
              </w:rPr>
            </w:pPr>
            <w:r>
              <w:rPr>
                <w:rFonts w:hint="eastAsia" w:asciiTheme="minorEastAsia" w:hAnsiTheme="minorEastAsia" w:eastAsiaTheme="minorEastAsia"/>
                <w:szCs w:val="21"/>
              </w:rPr>
              <w:t>4</w:t>
            </w:r>
          </w:p>
        </w:tc>
      </w:tr>
      <w:tr w14:paraId="1DC7DB65">
        <w:tblPrEx>
          <w:tblCellMar>
            <w:top w:w="0" w:type="dxa"/>
            <w:left w:w="0" w:type="dxa"/>
            <w:bottom w:w="0" w:type="dxa"/>
            <w:right w:w="0" w:type="dxa"/>
          </w:tblCellMar>
        </w:tblPrEx>
        <w:trPr>
          <w:trHeight w:val="167" w:hRule="atLeast"/>
        </w:trPr>
        <w:tc>
          <w:tcPr>
            <w:tcW w:w="724" w:type="dxa"/>
            <w:vMerge w:val="continue"/>
            <w:tcBorders>
              <w:left w:val="single" w:color="000000" w:sz="4" w:space="0"/>
              <w:right w:val="single" w:color="000000" w:sz="4" w:space="0"/>
            </w:tcBorders>
            <w:tcMar>
              <w:top w:w="15" w:type="dxa"/>
              <w:left w:w="15" w:type="dxa"/>
              <w:right w:w="15" w:type="dxa"/>
            </w:tcMar>
            <w:vAlign w:val="center"/>
          </w:tcPr>
          <w:p w14:paraId="421584B2">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right w:val="single" w:color="000000" w:sz="4" w:space="0"/>
            </w:tcBorders>
            <w:tcMar>
              <w:top w:w="15" w:type="dxa"/>
              <w:left w:w="15" w:type="dxa"/>
              <w:right w:w="15" w:type="dxa"/>
            </w:tcMar>
            <w:vAlign w:val="center"/>
          </w:tcPr>
          <w:p w14:paraId="4E907901">
            <w:pPr>
              <w:ind w:firstLine="420"/>
              <w:jc w:val="center"/>
              <w:rPr>
                <w:rFonts w:hint="eastAsia" w:asciiTheme="minorEastAsia" w:hAnsiTheme="minorEastAsia" w:eastAsiaTheme="minorEastAsia"/>
                <w:szCs w:val="21"/>
              </w:rPr>
            </w:pPr>
          </w:p>
        </w:tc>
        <w:tc>
          <w:tcPr>
            <w:tcW w:w="1399" w:type="dxa"/>
            <w:vMerge w:val="continue"/>
            <w:tcBorders>
              <w:left w:val="single" w:color="000000" w:sz="4" w:space="0"/>
              <w:right w:val="single" w:color="auto" w:sz="4" w:space="0"/>
            </w:tcBorders>
            <w:tcMar>
              <w:top w:w="15" w:type="dxa"/>
              <w:left w:w="15" w:type="dxa"/>
              <w:right w:w="15" w:type="dxa"/>
            </w:tcMar>
            <w:vAlign w:val="center"/>
          </w:tcPr>
          <w:p w14:paraId="177EFB20">
            <w:pPr>
              <w:ind w:firstLine="420"/>
              <w:rPr>
                <w:rFonts w:hint="eastAsia" w:asciiTheme="minorEastAsia" w:hAnsiTheme="minorEastAsia" w:eastAsiaTheme="minorEastAsia"/>
                <w:color w:val="000000"/>
                <w:szCs w:val="21"/>
              </w:rPr>
            </w:pPr>
          </w:p>
        </w:tc>
        <w:tc>
          <w:tcPr>
            <w:tcW w:w="4820" w:type="dxa"/>
            <w:tcBorders>
              <w:top w:val="single" w:color="auto" w:sz="4" w:space="0"/>
              <w:left w:val="single" w:color="auto" w:sz="4" w:space="0"/>
              <w:bottom w:val="single" w:color="auto" w:sz="4" w:space="0"/>
              <w:right w:val="single" w:color="000000" w:sz="4" w:space="0"/>
            </w:tcBorders>
            <w:vAlign w:val="center"/>
          </w:tcPr>
          <w:p w14:paraId="7D74B358">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停车场围墙及场地硬化情况：</w:t>
            </w:r>
          </w:p>
          <w:p w14:paraId="01112412">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停车场围墙安全性及场地硬化现状良好的得4分；</w:t>
            </w:r>
          </w:p>
          <w:p w14:paraId="09A165A3">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停车场围墙安全性及场地硬化现状较良好的得3分；</w:t>
            </w:r>
          </w:p>
          <w:p w14:paraId="0FC4E04E">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停车场围墙安全性及场地硬化现状一般的得2分；</w:t>
            </w:r>
          </w:p>
          <w:p w14:paraId="0EDDD742">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停车场围墙安全性及场地硬化现状</w:t>
            </w:r>
            <w:r>
              <w:rPr>
                <w:rFonts w:hint="eastAsia" w:asciiTheme="minorEastAsia" w:hAnsiTheme="minorEastAsia" w:eastAsiaTheme="minorEastAsia"/>
                <w:szCs w:val="21"/>
              </w:rPr>
              <w:t>有待改善</w:t>
            </w:r>
            <w:r>
              <w:rPr>
                <w:rFonts w:hint="eastAsia" w:asciiTheme="minorEastAsia" w:hAnsiTheme="minorEastAsia" w:eastAsiaTheme="minorEastAsia"/>
                <w:color w:val="000000"/>
                <w:szCs w:val="21"/>
              </w:rPr>
              <w:t>的得1分；</w:t>
            </w:r>
          </w:p>
          <w:p w14:paraId="6F97C2AC">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未提供不得分</w:t>
            </w:r>
            <w:r>
              <w:rPr>
                <w:rFonts w:hint="eastAsia" w:asciiTheme="minorEastAsia" w:hAnsiTheme="minorEastAsia" w:eastAsiaTheme="minorEastAsia"/>
                <w:color w:val="000000"/>
                <w:szCs w:val="21"/>
              </w:rPr>
              <w:t>。</w:t>
            </w:r>
          </w:p>
        </w:tc>
        <w:tc>
          <w:tcPr>
            <w:tcW w:w="850"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14:paraId="2C1431D1">
            <w:pPr>
              <w:jc w:val="center"/>
              <w:rPr>
                <w:rFonts w:hint="eastAsia" w:asciiTheme="minorEastAsia" w:hAnsiTheme="minorEastAsia" w:eastAsiaTheme="minorEastAsia"/>
                <w:szCs w:val="21"/>
              </w:rPr>
            </w:pPr>
            <w:r>
              <w:rPr>
                <w:rFonts w:hint="eastAsia" w:asciiTheme="minorEastAsia" w:hAnsiTheme="minorEastAsia" w:eastAsiaTheme="minorEastAsia"/>
                <w:szCs w:val="21"/>
              </w:rPr>
              <w:t>4</w:t>
            </w:r>
          </w:p>
        </w:tc>
      </w:tr>
      <w:tr w14:paraId="024D8F63">
        <w:tblPrEx>
          <w:tblCellMar>
            <w:top w:w="0" w:type="dxa"/>
            <w:left w:w="0" w:type="dxa"/>
            <w:bottom w:w="0" w:type="dxa"/>
            <w:right w:w="0" w:type="dxa"/>
          </w:tblCellMar>
        </w:tblPrEx>
        <w:trPr>
          <w:trHeight w:val="167" w:hRule="atLeast"/>
        </w:trPr>
        <w:tc>
          <w:tcPr>
            <w:tcW w:w="724"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17387B93">
            <w:pPr>
              <w:ind w:firstLine="420"/>
              <w:jc w:val="center"/>
              <w:rPr>
                <w:rFonts w:hint="eastAsia" w:asciiTheme="minorEastAsia" w:hAnsiTheme="minorEastAsia" w:eastAsiaTheme="minorEastAsia"/>
                <w:szCs w:val="21"/>
              </w:rPr>
            </w:pPr>
          </w:p>
        </w:tc>
        <w:tc>
          <w:tcPr>
            <w:tcW w:w="1436" w:type="dxa"/>
            <w:vMerge w:val="continue"/>
            <w:tcBorders>
              <w:left w:val="single" w:color="000000" w:sz="4" w:space="0"/>
              <w:bottom w:val="single" w:color="000000" w:sz="4" w:space="0"/>
              <w:right w:val="single" w:color="000000" w:sz="4" w:space="0"/>
            </w:tcBorders>
            <w:tcMar>
              <w:top w:w="15" w:type="dxa"/>
              <w:left w:w="15" w:type="dxa"/>
              <w:right w:w="15" w:type="dxa"/>
            </w:tcMar>
            <w:vAlign w:val="center"/>
          </w:tcPr>
          <w:p w14:paraId="6CE96D9F">
            <w:pPr>
              <w:ind w:firstLine="420"/>
              <w:jc w:val="center"/>
              <w:rPr>
                <w:rFonts w:hint="eastAsia" w:asciiTheme="minorEastAsia" w:hAnsiTheme="minorEastAsia" w:eastAsiaTheme="minorEastAsia"/>
                <w:szCs w:val="21"/>
              </w:rPr>
            </w:pPr>
          </w:p>
        </w:tc>
        <w:tc>
          <w:tcPr>
            <w:tcW w:w="1399" w:type="dxa"/>
            <w:vMerge w:val="continue"/>
            <w:tcBorders>
              <w:left w:val="single" w:color="000000" w:sz="4" w:space="0"/>
              <w:bottom w:val="single" w:color="000000" w:sz="4" w:space="0"/>
              <w:right w:val="single" w:color="auto" w:sz="4" w:space="0"/>
            </w:tcBorders>
            <w:tcMar>
              <w:top w:w="15" w:type="dxa"/>
              <w:left w:w="15" w:type="dxa"/>
              <w:right w:w="15" w:type="dxa"/>
            </w:tcMar>
            <w:vAlign w:val="center"/>
          </w:tcPr>
          <w:p w14:paraId="521F67F1">
            <w:pPr>
              <w:ind w:firstLine="420"/>
              <w:rPr>
                <w:rFonts w:hint="eastAsia" w:asciiTheme="minorEastAsia" w:hAnsiTheme="minorEastAsia" w:eastAsiaTheme="minorEastAsia"/>
                <w:color w:val="000000"/>
                <w:szCs w:val="21"/>
              </w:rPr>
            </w:pPr>
          </w:p>
        </w:tc>
        <w:tc>
          <w:tcPr>
            <w:tcW w:w="4820" w:type="dxa"/>
            <w:tcBorders>
              <w:top w:val="single" w:color="auto" w:sz="4" w:space="0"/>
              <w:left w:val="single" w:color="auto" w:sz="4" w:space="0"/>
              <w:bottom w:val="single" w:color="000000" w:sz="4" w:space="0"/>
              <w:right w:val="single" w:color="000000" w:sz="4" w:space="0"/>
            </w:tcBorders>
            <w:vAlign w:val="center"/>
          </w:tcPr>
          <w:p w14:paraId="19E37A12">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专用的业务用房（面积）、办公设备（除电脑打印机外）等情况：</w:t>
            </w:r>
          </w:p>
          <w:p w14:paraId="46CEBF22">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专用的业务用房供应条件良好，办公设备齐全的得4分；</w:t>
            </w:r>
          </w:p>
          <w:p w14:paraId="048756D8">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专用的业务用房供应条件较良好，办公设备较齐全的得3分；</w:t>
            </w:r>
          </w:p>
          <w:p w14:paraId="571B47A0">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专用的业务用房供应条件一般，办公设备齐全的一般的得2分；</w:t>
            </w:r>
          </w:p>
          <w:p w14:paraId="4C97B6F1">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专用的业务用房供应条件和办公设备均</w:t>
            </w:r>
            <w:r>
              <w:rPr>
                <w:rFonts w:hint="eastAsia" w:asciiTheme="minorEastAsia" w:hAnsiTheme="minorEastAsia" w:eastAsiaTheme="minorEastAsia"/>
                <w:szCs w:val="21"/>
              </w:rPr>
              <w:t>有待改善</w:t>
            </w:r>
            <w:r>
              <w:rPr>
                <w:rFonts w:hint="eastAsia" w:asciiTheme="minorEastAsia" w:hAnsiTheme="minorEastAsia" w:eastAsiaTheme="minorEastAsia"/>
                <w:color w:val="000000"/>
                <w:szCs w:val="21"/>
              </w:rPr>
              <w:t>的得1分；</w:t>
            </w:r>
          </w:p>
          <w:p w14:paraId="73521204">
            <w:pPr>
              <w:ind w:left="42" w:leftChars="20" w:right="42" w:rightChars="20"/>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lang w:eastAsia="zh-CN"/>
              </w:rPr>
              <w:t>未提供不得分</w:t>
            </w:r>
            <w:r>
              <w:rPr>
                <w:rFonts w:hint="eastAsia" w:asciiTheme="minorEastAsia" w:hAnsiTheme="minorEastAsia" w:eastAsiaTheme="minorEastAsia"/>
                <w:color w:val="000000"/>
                <w:szCs w:val="21"/>
              </w:rPr>
              <w:t>。</w:t>
            </w:r>
          </w:p>
        </w:tc>
        <w:tc>
          <w:tcPr>
            <w:tcW w:w="850"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14:paraId="2E8A14D2">
            <w:pPr>
              <w:jc w:val="center"/>
              <w:rPr>
                <w:rFonts w:hint="eastAsia" w:asciiTheme="minorEastAsia" w:hAnsiTheme="minorEastAsia" w:eastAsiaTheme="minorEastAsia"/>
                <w:szCs w:val="21"/>
              </w:rPr>
            </w:pPr>
            <w:r>
              <w:rPr>
                <w:rFonts w:hint="eastAsia" w:asciiTheme="minorEastAsia" w:hAnsiTheme="minorEastAsia" w:eastAsiaTheme="minorEastAsia"/>
                <w:szCs w:val="21"/>
              </w:rPr>
              <w:t>4</w:t>
            </w:r>
          </w:p>
        </w:tc>
      </w:tr>
      <w:tr w14:paraId="3085327B">
        <w:tblPrEx>
          <w:tblCellMar>
            <w:top w:w="0" w:type="dxa"/>
            <w:left w:w="0" w:type="dxa"/>
            <w:bottom w:w="0" w:type="dxa"/>
            <w:right w:w="0" w:type="dxa"/>
          </w:tblCellMar>
        </w:tblPrEx>
        <w:trPr>
          <w:trHeight w:val="542" w:hRule="atLeast"/>
        </w:trPr>
        <w:tc>
          <w:tcPr>
            <w:tcW w:w="7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BF21D0">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3</w:t>
            </w:r>
          </w:p>
        </w:tc>
        <w:tc>
          <w:tcPr>
            <w:tcW w:w="1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812850">
            <w:pPr>
              <w:jc w:val="center"/>
              <w:rPr>
                <w:rFonts w:hint="eastAsia" w:asciiTheme="minorEastAsia" w:hAnsiTheme="minorEastAsia" w:eastAsiaTheme="minorEastAsia"/>
                <w:szCs w:val="21"/>
              </w:rPr>
            </w:pPr>
            <w:r>
              <w:rPr>
                <w:rFonts w:hint="eastAsia" w:asciiTheme="minorEastAsia" w:hAnsiTheme="minorEastAsia" w:eastAsiaTheme="minorEastAsia"/>
                <w:szCs w:val="21"/>
              </w:rPr>
              <w:t>服务距离</w:t>
            </w:r>
          </w:p>
          <w:p w14:paraId="49F479A7">
            <w:pPr>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lang w:val="en-US" w:eastAsia="zh-CN"/>
              </w:rPr>
              <w:t>0</w:t>
            </w:r>
            <w:r>
              <w:rPr>
                <w:rFonts w:hint="eastAsia" w:asciiTheme="minorEastAsia" w:hAnsiTheme="minorEastAsia" w:eastAsiaTheme="minorEastAsia"/>
                <w:szCs w:val="21"/>
              </w:rPr>
              <w:t>分）</w:t>
            </w:r>
          </w:p>
        </w:tc>
        <w:tc>
          <w:tcPr>
            <w:tcW w:w="621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EBC76C">
            <w:pPr>
              <w:numPr>
                <w:ilvl w:val="0"/>
                <w:numId w:val="0"/>
              </w:numPr>
              <w:ind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w:t>
            </w:r>
            <w:r>
              <w:rPr>
                <w:rFonts w:hint="eastAsia" w:asciiTheme="minorEastAsia" w:hAnsiTheme="minorEastAsia" w:eastAsiaTheme="minorEastAsia"/>
                <w:color w:val="000000"/>
                <w:szCs w:val="21"/>
                <w:highlight w:val="none"/>
                <w:lang w:val="en-US" w:eastAsia="zh-CN"/>
              </w:rPr>
              <w:t>1</w:t>
            </w:r>
            <w:r>
              <w:rPr>
                <w:rFonts w:hint="eastAsia" w:asciiTheme="minorEastAsia" w:hAnsiTheme="minorEastAsia" w:eastAsiaTheme="minorEastAsia"/>
                <w:color w:val="000000"/>
                <w:szCs w:val="21"/>
                <w:highlight w:val="none"/>
                <w:lang w:eastAsia="zh-CN"/>
              </w:rPr>
              <w:t>）</w:t>
            </w:r>
            <w:r>
              <w:rPr>
                <w:rFonts w:hint="eastAsia" w:asciiTheme="minorEastAsia" w:hAnsiTheme="minorEastAsia" w:eastAsiaTheme="minorEastAsia"/>
                <w:color w:val="000000"/>
                <w:szCs w:val="21"/>
                <w:highlight w:val="none"/>
              </w:rPr>
              <w:t>城区大队：</w:t>
            </w:r>
          </w:p>
          <w:p w14:paraId="6A4E4636">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停车场地至所投分包的大队距离在</w:t>
            </w:r>
            <w:r>
              <w:rPr>
                <w:rFonts w:hint="eastAsia" w:asciiTheme="minorEastAsia" w:hAnsiTheme="minorEastAsia" w:eastAsiaTheme="minorEastAsia"/>
                <w:color w:val="000000"/>
                <w:szCs w:val="21"/>
                <w:highlight w:val="none"/>
                <w:lang w:val="en-US" w:eastAsia="zh-CN"/>
              </w:rPr>
              <w:t>0</w:t>
            </w:r>
            <w:r>
              <w:rPr>
                <w:rFonts w:hint="eastAsia" w:asciiTheme="minorEastAsia" w:hAnsiTheme="minorEastAsia" w:eastAsiaTheme="minorEastAsia"/>
                <w:color w:val="000000"/>
                <w:szCs w:val="21"/>
                <w:highlight w:val="none"/>
              </w:rPr>
              <w:t>-</w:t>
            </w:r>
            <w:r>
              <w:rPr>
                <w:rFonts w:hint="eastAsia" w:asciiTheme="minorEastAsia" w:hAnsiTheme="minorEastAsia" w:eastAsiaTheme="minorEastAsia"/>
                <w:color w:val="000000"/>
                <w:szCs w:val="21"/>
                <w:highlight w:val="none"/>
                <w:lang w:val="en-US" w:eastAsia="zh-CN"/>
              </w:rPr>
              <w:t>5</w:t>
            </w:r>
            <w:r>
              <w:rPr>
                <w:rFonts w:hint="eastAsia" w:asciiTheme="minorEastAsia" w:hAnsiTheme="minorEastAsia" w:eastAsiaTheme="minorEastAsia"/>
                <w:color w:val="000000"/>
                <w:szCs w:val="21"/>
                <w:highlight w:val="none"/>
              </w:rPr>
              <w:t>km（含）的得2</w:t>
            </w:r>
            <w:r>
              <w:rPr>
                <w:rFonts w:hint="eastAsia" w:asciiTheme="minorEastAsia" w:hAnsiTheme="minorEastAsia" w:eastAsiaTheme="minorEastAsia"/>
                <w:color w:val="000000"/>
                <w:szCs w:val="21"/>
                <w:highlight w:val="none"/>
                <w:lang w:val="en-US" w:eastAsia="zh-CN"/>
              </w:rPr>
              <w:t>0</w:t>
            </w:r>
            <w:r>
              <w:rPr>
                <w:rFonts w:hint="eastAsia" w:asciiTheme="minorEastAsia" w:hAnsiTheme="minorEastAsia" w:eastAsiaTheme="minorEastAsia"/>
                <w:color w:val="000000"/>
                <w:szCs w:val="21"/>
                <w:highlight w:val="none"/>
              </w:rPr>
              <w:t>分；</w:t>
            </w:r>
          </w:p>
          <w:p w14:paraId="57E86680">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停车场地至所投分包的大队距离在</w:t>
            </w:r>
            <w:r>
              <w:rPr>
                <w:rFonts w:hint="eastAsia" w:asciiTheme="minorEastAsia" w:hAnsiTheme="minorEastAsia" w:eastAsiaTheme="minorEastAsia"/>
                <w:color w:val="000000"/>
                <w:szCs w:val="21"/>
                <w:highlight w:val="none"/>
                <w:lang w:val="en-US" w:eastAsia="zh-CN"/>
              </w:rPr>
              <w:t>5</w:t>
            </w:r>
            <w:r>
              <w:rPr>
                <w:rFonts w:hint="eastAsia" w:asciiTheme="minorEastAsia" w:hAnsiTheme="minorEastAsia" w:eastAsiaTheme="minorEastAsia"/>
                <w:color w:val="000000"/>
                <w:szCs w:val="21"/>
                <w:highlight w:val="none"/>
              </w:rPr>
              <w:t>km（不含）-</w:t>
            </w:r>
            <w:r>
              <w:rPr>
                <w:rFonts w:hint="eastAsia" w:asciiTheme="minorEastAsia" w:hAnsiTheme="minorEastAsia" w:eastAsiaTheme="minorEastAsia"/>
                <w:color w:val="000000"/>
                <w:szCs w:val="21"/>
                <w:highlight w:val="none"/>
                <w:lang w:val="en-US" w:eastAsia="zh-CN"/>
              </w:rPr>
              <w:t>15</w:t>
            </w:r>
            <w:r>
              <w:rPr>
                <w:rFonts w:hint="eastAsia" w:asciiTheme="minorEastAsia" w:hAnsiTheme="minorEastAsia" w:eastAsiaTheme="minorEastAsia"/>
                <w:color w:val="000000"/>
                <w:szCs w:val="21"/>
                <w:highlight w:val="none"/>
              </w:rPr>
              <w:t>km（含）的得15分；</w:t>
            </w:r>
          </w:p>
          <w:p w14:paraId="09B11106">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停车场地至所投分包的大队距离在</w:t>
            </w:r>
            <w:r>
              <w:rPr>
                <w:rFonts w:hint="eastAsia" w:asciiTheme="minorEastAsia" w:hAnsiTheme="minorEastAsia" w:eastAsiaTheme="minorEastAsia"/>
                <w:color w:val="000000"/>
                <w:szCs w:val="21"/>
                <w:highlight w:val="none"/>
                <w:lang w:val="en-US" w:eastAsia="zh-CN"/>
              </w:rPr>
              <w:t>1</w:t>
            </w:r>
            <w:r>
              <w:rPr>
                <w:rFonts w:hint="eastAsia" w:asciiTheme="minorEastAsia" w:hAnsiTheme="minorEastAsia" w:eastAsiaTheme="minorEastAsia"/>
                <w:color w:val="000000"/>
                <w:szCs w:val="21"/>
                <w:highlight w:val="none"/>
              </w:rPr>
              <w:t>5km（不含）-</w:t>
            </w:r>
            <w:r>
              <w:rPr>
                <w:rFonts w:hint="eastAsia" w:asciiTheme="minorEastAsia" w:hAnsiTheme="minorEastAsia" w:eastAsiaTheme="minorEastAsia"/>
                <w:color w:val="000000"/>
                <w:szCs w:val="21"/>
                <w:highlight w:val="none"/>
                <w:lang w:val="en-US" w:eastAsia="zh-CN"/>
              </w:rPr>
              <w:t>25</w:t>
            </w:r>
            <w:r>
              <w:rPr>
                <w:rFonts w:hint="eastAsia" w:asciiTheme="minorEastAsia" w:hAnsiTheme="minorEastAsia" w:eastAsiaTheme="minorEastAsia"/>
                <w:color w:val="000000"/>
                <w:szCs w:val="21"/>
                <w:highlight w:val="none"/>
              </w:rPr>
              <w:t>km（含）的得10分；</w:t>
            </w:r>
          </w:p>
          <w:p w14:paraId="68E6C275">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停车场地至所投分包的大队距离在</w:t>
            </w:r>
            <w:r>
              <w:rPr>
                <w:rFonts w:hint="eastAsia" w:asciiTheme="minorEastAsia" w:hAnsiTheme="minorEastAsia" w:eastAsiaTheme="minorEastAsia"/>
                <w:color w:val="000000"/>
                <w:szCs w:val="21"/>
                <w:highlight w:val="none"/>
                <w:lang w:val="en-US" w:eastAsia="zh-CN"/>
              </w:rPr>
              <w:t>25</w:t>
            </w:r>
            <w:r>
              <w:rPr>
                <w:rFonts w:hint="eastAsia" w:asciiTheme="minorEastAsia" w:hAnsiTheme="minorEastAsia" w:eastAsiaTheme="minorEastAsia"/>
                <w:color w:val="000000"/>
                <w:szCs w:val="21"/>
                <w:highlight w:val="none"/>
              </w:rPr>
              <w:t>km（不含）以上的得5分。</w:t>
            </w:r>
          </w:p>
          <w:p w14:paraId="28453CE0">
            <w:pPr>
              <w:pStyle w:val="18"/>
              <w:ind w:left="0" w:leftChars="0" w:firstLine="0" w:firstLineChars="0"/>
              <w:rPr>
                <w:rFonts w:hint="default" w:eastAsia="宋体"/>
                <w:highlight w:val="none"/>
                <w:lang w:val="en-US" w:eastAsia="zh-CN"/>
              </w:rPr>
            </w:pPr>
            <w:r>
              <w:rPr>
                <w:rFonts w:hint="eastAsia"/>
                <w:highlight w:val="none"/>
                <w:lang w:val="en-US" w:eastAsia="zh-CN"/>
              </w:rPr>
              <w:t>未明确场地具体位置不得分。</w:t>
            </w:r>
          </w:p>
          <w:p w14:paraId="77BEF3F1">
            <w:pPr>
              <w:numPr>
                <w:ilvl w:val="0"/>
                <w:numId w:val="0"/>
              </w:numPr>
              <w:ind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lang w:eastAsia="zh-CN"/>
              </w:rPr>
              <w:t>（</w:t>
            </w:r>
            <w:r>
              <w:rPr>
                <w:rFonts w:hint="eastAsia" w:asciiTheme="minorEastAsia" w:hAnsiTheme="minorEastAsia" w:eastAsiaTheme="minorEastAsia"/>
                <w:color w:val="000000"/>
                <w:szCs w:val="21"/>
                <w:highlight w:val="none"/>
                <w:lang w:val="en-US" w:eastAsia="zh-CN"/>
              </w:rPr>
              <w:t>2</w:t>
            </w:r>
            <w:r>
              <w:rPr>
                <w:rFonts w:hint="eastAsia" w:asciiTheme="minorEastAsia" w:hAnsiTheme="minorEastAsia" w:eastAsiaTheme="minorEastAsia"/>
                <w:color w:val="000000"/>
                <w:szCs w:val="21"/>
                <w:highlight w:val="none"/>
                <w:lang w:eastAsia="zh-CN"/>
              </w:rPr>
              <w:t>）</w:t>
            </w:r>
            <w:r>
              <w:rPr>
                <w:rFonts w:hint="eastAsia" w:asciiTheme="minorEastAsia" w:hAnsiTheme="minorEastAsia" w:eastAsiaTheme="minorEastAsia"/>
                <w:color w:val="000000"/>
                <w:szCs w:val="21"/>
                <w:highlight w:val="none"/>
              </w:rPr>
              <w:t>高速公路大队：</w:t>
            </w:r>
          </w:p>
          <w:p w14:paraId="73A164E6">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停车场地至所投分包的大队检查站或大队距离在0-</w:t>
            </w:r>
            <w:r>
              <w:rPr>
                <w:rFonts w:hint="eastAsia" w:asciiTheme="minorEastAsia" w:hAnsiTheme="minorEastAsia" w:eastAsiaTheme="minorEastAsia"/>
                <w:color w:val="000000"/>
                <w:szCs w:val="21"/>
                <w:highlight w:val="none"/>
                <w:lang w:val="en-US" w:eastAsia="zh-CN"/>
              </w:rPr>
              <w:t>10</w:t>
            </w:r>
            <w:r>
              <w:rPr>
                <w:rFonts w:hint="eastAsia" w:asciiTheme="minorEastAsia" w:hAnsiTheme="minorEastAsia" w:eastAsiaTheme="minorEastAsia"/>
                <w:color w:val="000000"/>
                <w:szCs w:val="21"/>
                <w:highlight w:val="none"/>
              </w:rPr>
              <w:t>km（含）的得2</w:t>
            </w:r>
            <w:r>
              <w:rPr>
                <w:rFonts w:hint="eastAsia" w:asciiTheme="minorEastAsia" w:hAnsiTheme="minorEastAsia" w:eastAsiaTheme="minorEastAsia"/>
                <w:color w:val="000000"/>
                <w:szCs w:val="21"/>
                <w:highlight w:val="none"/>
                <w:lang w:val="en-US" w:eastAsia="zh-CN"/>
              </w:rPr>
              <w:t>0</w:t>
            </w:r>
            <w:r>
              <w:rPr>
                <w:rFonts w:hint="eastAsia" w:asciiTheme="minorEastAsia" w:hAnsiTheme="minorEastAsia" w:eastAsiaTheme="minorEastAsia"/>
                <w:color w:val="000000"/>
                <w:szCs w:val="21"/>
                <w:highlight w:val="none"/>
              </w:rPr>
              <w:t>分；</w:t>
            </w:r>
          </w:p>
          <w:p w14:paraId="11A8D19B">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停车场地至所投分包的大队检查站或大队距离在</w:t>
            </w:r>
            <w:r>
              <w:rPr>
                <w:rFonts w:hint="eastAsia" w:asciiTheme="minorEastAsia" w:hAnsiTheme="minorEastAsia" w:eastAsiaTheme="minorEastAsia"/>
                <w:color w:val="000000"/>
                <w:szCs w:val="21"/>
                <w:highlight w:val="none"/>
                <w:lang w:val="en-US" w:eastAsia="zh-CN"/>
              </w:rPr>
              <w:t>10</w:t>
            </w:r>
            <w:r>
              <w:rPr>
                <w:rFonts w:hint="eastAsia" w:asciiTheme="minorEastAsia" w:hAnsiTheme="minorEastAsia" w:eastAsiaTheme="minorEastAsia"/>
                <w:color w:val="000000"/>
                <w:szCs w:val="21"/>
                <w:highlight w:val="none"/>
              </w:rPr>
              <w:t>km（不含）-</w:t>
            </w:r>
            <w:r>
              <w:rPr>
                <w:rFonts w:hint="eastAsia" w:asciiTheme="minorEastAsia" w:hAnsiTheme="minorEastAsia" w:eastAsiaTheme="minorEastAsia"/>
                <w:color w:val="000000"/>
                <w:szCs w:val="21"/>
                <w:highlight w:val="none"/>
                <w:lang w:val="en-US" w:eastAsia="zh-CN"/>
              </w:rPr>
              <w:t>25</w:t>
            </w:r>
            <w:r>
              <w:rPr>
                <w:rFonts w:hint="eastAsia" w:asciiTheme="minorEastAsia" w:hAnsiTheme="minorEastAsia" w:eastAsiaTheme="minorEastAsia"/>
                <w:color w:val="000000"/>
                <w:szCs w:val="21"/>
                <w:highlight w:val="none"/>
              </w:rPr>
              <w:t>km（含）的得</w:t>
            </w:r>
            <w:r>
              <w:rPr>
                <w:rFonts w:hint="eastAsia" w:asciiTheme="minorEastAsia" w:hAnsiTheme="minorEastAsia" w:eastAsiaTheme="minorEastAsia"/>
                <w:color w:val="000000"/>
                <w:szCs w:val="21"/>
                <w:highlight w:val="none"/>
                <w:lang w:val="en-US" w:eastAsia="zh-CN"/>
              </w:rPr>
              <w:t>15</w:t>
            </w:r>
            <w:r>
              <w:rPr>
                <w:rFonts w:hint="eastAsia" w:asciiTheme="minorEastAsia" w:hAnsiTheme="minorEastAsia" w:eastAsiaTheme="minorEastAsia"/>
                <w:color w:val="000000"/>
                <w:szCs w:val="21"/>
                <w:highlight w:val="none"/>
              </w:rPr>
              <w:t>分；</w:t>
            </w:r>
          </w:p>
          <w:p w14:paraId="147DD924">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停车场地至所投分包的大队检查站或大队距离在</w:t>
            </w:r>
            <w:r>
              <w:rPr>
                <w:rFonts w:hint="eastAsia" w:asciiTheme="minorEastAsia" w:hAnsiTheme="minorEastAsia" w:eastAsiaTheme="minorEastAsia"/>
                <w:color w:val="000000"/>
                <w:szCs w:val="21"/>
                <w:highlight w:val="none"/>
                <w:lang w:val="en-US" w:eastAsia="zh-CN"/>
              </w:rPr>
              <w:t>25</w:t>
            </w:r>
            <w:r>
              <w:rPr>
                <w:rFonts w:hint="eastAsia" w:asciiTheme="minorEastAsia" w:hAnsiTheme="minorEastAsia" w:eastAsiaTheme="minorEastAsia"/>
                <w:color w:val="000000"/>
                <w:szCs w:val="21"/>
                <w:highlight w:val="none"/>
              </w:rPr>
              <w:t>km（不含）-</w:t>
            </w:r>
            <w:r>
              <w:rPr>
                <w:rFonts w:hint="eastAsia" w:asciiTheme="minorEastAsia" w:hAnsiTheme="minorEastAsia" w:eastAsiaTheme="minorEastAsia"/>
                <w:color w:val="000000"/>
                <w:szCs w:val="21"/>
                <w:highlight w:val="none"/>
                <w:lang w:val="en-US" w:eastAsia="zh-CN"/>
              </w:rPr>
              <w:t>50</w:t>
            </w:r>
            <w:r>
              <w:rPr>
                <w:rFonts w:hint="eastAsia" w:asciiTheme="minorEastAsia" w:hAnsiTheme="minorEastAsia" w:eastAsiaTheme="minorEastAsia"/>
                <w:color w:val="000000"/>
                <w:szCs w:val="21"/>
                <w:highlight w:val="none"/>
              </w:rPr>
              <w:t>km（含）的得</w:t>
            </w:r>
            <w:r>
              <w:rPr>
                <w:rFonts w:hint="eastAsia" w:asciiTheme="minorEastAsia" w:hAnsiTheme="minorEastAsia" w:eastAsiaTheme="minorEastAsia"/>
                <w:color w:val="000000"/>
                <w:szCs w:val="21"/>
                <w:highlight w:val="none"/>
                <w:lang w:val="en-US" w:eastAsia="zh-CN"/>
              </w:rPr>
              <w:t>10</w:t>
            </w:r>
            <w:r>
              <w:rPr>
                <w:rFonts w:hint="eastAsia" w:asciiTheme="minorEastAsia" w:hAnsiTheme="minorEastAsia" w:eastAsiaTheme="minorEastAsia"/>
                <w:color w:val="000000"/>
                <w:szCs w:val="21"/>
                <w:highlight w:val="none"/>
              </w:rPr>
              <w:t>分；</w:t>
            </w:r>
          </w:p>
          <w:p w14:paraId="0615A019">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投标供应商提供的</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停车场地至所投分包的大队检查站或大队距离在</w:t>
            </w:r>
            <w:r>
              <w:rPr>
                <w:rFonts w:hint="eastAsia" w:asciiTheme="minorEastAsia" w:hAnsiTheme="minorEastAsia" w:eastAsiaTheme="minorEastAsia"/>
                <w:color w:val="000000"/>
                <w:szCs w:val="21"/>
                <w:highlight w:val="none"/>
                <w:lang w:val="en-US" w:eastAsia="zh-CN"/>
              </w:rPr>
              <w:t>50</w:t>
            </w:r>
            <w:r>
              <w:rPr>
                <w:rFonts w:hint="eastAsia" w:asciiTheme="minorEastAsia" w:hAnsiTheme="minorEastAsia" w:eastAsiaTheme="minorEastAsia"/>
                <w:color w:val="000000"/>
                <w:szCs w:val="21"/>
                <w:highlight w:val="none"/>
              </w:rPr>
              <w:t>km（不含）以上的得5分。</w:t>
            </w:r>
          </w:p>
          <w:p w14:paraId="45D80012">
            <w:pPr>
              <w:pStyle w:val="18"/>
              <w:ind w:left="0" w:leftChars="0" w:firstLine="0" w:firstLineChars="0"/>
              <w:rPr>
                <w:rFonts w:hint="eastAsia"/>
                <w:highlight w:val="none"/>
              </w:rPr>
            </w:pPr>
            <w:r>
              <w:rPr>
                <w:rFonts w:hint="eastAsia"/>
                <w:highlight w:val="none"/>
                <w:lang w:val="en-US" w:eastAsia="zh-CN"/>
              </w:rPr>
              <w:t>未明确场地具体位置不得分。</w:t>
            </w:r>
          </w:p>
          <w:p w14:paraId="06ABA512">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（提供百度</w:t>
            </w:r>
            <w:r>
              <w:rPr>
                <w:rFonts w:hint="eastAsia" w:asciiTheme="minorEastAsia" w:hAnsiTheme="minorEastAsia" w:eastAsiaTheme="minorEastAsia"/>
                <w:color w:val="000000"/>
                <w:szCs w:val="21"/>
                <w:highlight w:val="none"/>
                <w:lang w:val="en-US" w:eastAsia="zh-CN"/>
              </w:rPr>
              <w:t>地图</w:t>
            </w:r>
            <w:r>
              <w:rPr>
                <w:rFonts w:hint="eastAsia" w:asciiTheme="minorEastAsia" w:hAnsiTheme="minorEastAsia" w:eastAsiaTheme="minorEastAsia"/>
                <w:color w:val="000000"/>
                <w:szCs w:val="21"/>
                <w:highlight w:val="none"/>
              </w:rPr>
              <w:t>停车场</w:t>
            </w:r>
            <w:r>
              <w:rPr>
                <w:rFonts w:hint="eastAsia" w:asciiTheme="minorEastAsia" w:hAnsiTheme="minorEastAsia" w:eastAsiaTheme="minorEastAsia"/>
                <w:color w:val="000000"/>
                <w:szCs w:val="21"/>
                <w:highlight w:val="none"/>
                <w:lang w:val="en-US" w:eastAsia="zh-CN"/>
              </w:rPr>
              <w:t>具体位置、</w:t>
            </w:r>
            <w:r>
              <w:rPr>
                <w:rFonts w:hint="eastAsia" w:asciiTheme="minorEastAsia" w:hAnsiTheme="minorEastAsia" w:eastAsiaTheme="minorEastAsia"/>
                <w:color w:val="000000"/>
                <w:szCs w:val="21"/>
                <w:highlight w:val="none"/>
              </w:rPr>
              <w:t>直线距离截图</w:t>
            </w:r>
            <w:r>
              <w:rPr>
                <w:rFonts w:hint="eastAsia" w:asciiTheme="minorEastAsia" w:hAnsiTheme="minorEastAsia" w:eastAsiaTheme="minorEastAsia"/>
                <w:color w:val="000000"/>
                <w:szCs w:val="21"/>
                <w:highlight w:val="none"/>
                <w:lang w:eastAsia="zh-CN"/>
              </w:rPr>
              <w:t>、</w:t>
            </w:r>
            <w:r>
              <w:rPr>
                <w:rFonts w:hint="eastAsia" w:asciiTheme="minorEastAsia" w:hAnsiTheme="minorEastAsia" w:eastAsiaTheme="minorEastAsia"/>
                <w:color w:val="000000"/>
                <w:szCs w:val="21"/>
                <w:highlight w:val="none"/>
                <w:lang w:val="en-US" w:eastAsia="zh-CN"/>
              </w:rPr>
              <w:t>承诺书</w:t>
            </w:r>
            <w:r>
              <w:rPr>
                <w:rFonts w:hint="eastAsia" w:asciiTheme="minorEastAsia" w:hAnsiTheme="minorEastAsia" w:eastAsiaTheme="minorEastAsia"/>
                <w:color w:val="000000"/>
                <w:szCs w:val="21"/>
                <w:highlight w:val="none"/>
              </w:rPr>
              <w:t>加盖公章，从停车场主出入口至大队或</w:t>
            </w:r>
            <w:r>
              <w:rPr>
                <w:rFonts w:hint="eastAsia"/>
                <w:color w:val="auto"/>
                <w:highlight w:val="none"/>
              </w:rPr>
              <w:t>第四章采购需求</w:t>
            </w:r>
            <w:r>
              <w:rPr>
                <w:rFonts w:hint="eastAsia"/>
                <w:color w:val="auto"/>
                <w:highlight w:val="none"/>
                <w:lang w:val="en-US" w:eastAsia="zh-CN"/>
              </w:rPr>
              <w:t>内</w:t>
            </w:r>
            <w:r>
              <w:rPr>
                <w:rFonts w:hint="eastAsia" w:asciiTheme="minorEastAsia" w:hAnsiTheme="minorEastAsia" w:eastAsiaTheme="minorEastAsia"/>
                <w:color w:val="000000"/>
                <w:szCs w:val="21"/>
                <w:highlight w:val="none"/>
              </w:rPr>
              <w:t>大队检查站所在场所主出入口进行测距。如提供的是多处场地，</w:t>
            </w:r>
            <w:r>
              <w:rPr>
                <w:rFonts w:hint="eastAsia" w:asciiTheme="minorEastAsia" w:hAnsiTheme="minorEastAsia" w:eastAsiaTheme="minorEastAsia"/>
                <w:color w:val="000000"/>
                <w:szCs w:val="21"/>
                <w:highlight w:val="none"/>
                <w:lang w:val="en-US" w:eastAsia="zh-CN"/>
              </w:rPr>
              <w:t>须提供每块场地距离截图并标识距离，</w:t>
            </w:r>
            <w:r>
              <w:rPr>
                <w:rFonts w:hint="eastAsia" w:asciiTheme="minorEastAsia" w:hAnsiTheme="minorEastAsia" w:eastAsiaTheme="minorEastAsia"/>
                <w:color w:val="000000"/>
                <w:szCs w:val="21"/>
                <w:highlight w:val="none"/>
              </w:rPr>
              <w:t>以距离</w:t>
            </w:r>
            <w:r>
              <w:rPr>
                <w:rFonts w:hint="eastAsia" w:asciiTheme="minorEastAsia" w:hAnsiTheme="minorEastAsia" w:eastAsiaTheme="minorEastAsia"/>
                <w:color w:val="000000"/>
                <w:szCs w:val="21"/>
                <w:highlight w:val="none"/>
                <w:lang w:val="en-US" w:eastAsia="zh-CN"/>
              </w:rPr>
              <w:t>最远</w:t>
            </w:r>
            <w:r>
              <w:rPr>
                <w:rFonts w:hint="eastAsia" w:asciiTheme="minorEastAsia" w:hAnsiTheme="minorEastAsia" w:eastAsiaTheme="minorEastAsia"/>
                <w:color w:val="000000"/>
                <w:szCs w:val="21"/>
                <w:highlight w:val="none"/>
              </w:rPr>
              <w:t>的场地进行评审）</w:t>
            </w:r>
          </w:p>
          <w:p w14:paraId="01E849AF">
            <w:pPr>
              <w:pStyle w:val="18"/>
              <w:ind w:left="0" w:leftChars="0" w:right="0" w:rightChars="0"/>
              <w:rPr>
                <w:rFonts w:eastAsiaTheme="minorEastAsia"/>
                <w:highlight w:val="none"/>
              </w:rPr>
            </w:pPr>
            <w:r>
              <w:rPr>
                <w:rFonts w:hint="eastAsia" w:cs="Symbol" w:asciiTheme="minorEastAsia" w:hAnsiTheme="minorEastAsia" w:eastAsiaTheme="minorEastAsia"/>
                <w:color w:val="000000"/>
                <w:szCs w:val="21"/>
                <w:highlight w:val="none"/>
              </w:rPr>
              <w:t>备注：高速公路各分包距离计算原则上以停车场主出入口至</w:t>
            </w:r>
            <w:r>
              <w:rPr>
                <w:rFonts w:hint="eastAsia" w:cs="Symbol" w:asciiTheme="minorEastAsia" w:hAnsiTheme="minorEastAsia" w:eastAsiaTheme="minorEastAsia"/>
                <w:color w:val="000000"/>
                <w:szCs w:val="21"/>
                <w:highlight w:val="none"/>
                <w:lang w:val="en-US" w:eastAsia="zh-CN"/>
              </w:rPr>
              <w:t>大队或</w:t>
            </w:r>
            <w:r>
              <w:rPr>
                <w:rFonts w:hint="eastAsia" w:cs="Symbol" w:asciiTheme="minorEastAsia" w:hAnsiTheme="minorEastAsia" w:eastAsiaTheme="minorEastAsia"/>
                <w:color w:val="000000"/>
                <w:szCs w:val="21"/>
                <w:highlight w:val="none"/>
              </w:rPr>
              <w:t>大队检查站所在场所主出入口或大队出入口进行测距，</w:t>
            </w:r>
            <w:r>
              <w:rPr>
                <w:rFonts w:hint="eastAsia" w:asciiTheme="minorEastAsia" w:hAnsiTheme="minorEastAsia" w:eastAsiaTheme="minorEastAsia"/>
                <w:color w:val="000000"/>
                <w:szCs w:val="21"/>
                <w:highlight w:val="none"/>
              </w:rPr>
              <w:t>以较近的距离进行评审。</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5F5D25">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2</w:t>
            </w:r>
            <w:r>
              <w:rPr>
                <w:rFonts w:hint="eastAsia" w:asciiTheme="minorEastAsia" w:hAnsiTheme="minorEastAsia" w:eastAsiaTheme="minorEastAsia"/>
                <w:szCs w:val="21"/>
                <w:highlight w:val="none"/>
                <w:lang w:val="en-US" w:eastAsia="zh-CN"/>
              </w:rPr>
              <w:t>0</w:t>
            </w:r>
          </w:p>
        </w:tc>
      </w:tr>
      <w:tr w14:paraId="31189B7A">
        <w:tblPrEx>
          <w:tblCellMar>
            <w:top w:w="0" w:type="dxa"/>
            <w:left w:w="0" w:type="dxa"/>
            <w:bottom w:w="0" w:type="dxa"/>
            <w:right w:w="0" w:type="dxa"/>
          </w:tblCellMar>
        </w:tblPrEx>
        <w:trPr>
          <w:trHeight w:val="810" w:hRule="atLeast"/>
        </w:trPr>
        <w:tc>
          <w:tcPr>
            <w:tcW w:w="7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0EE6198">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4</w:t>
            </w:r>
          </w:p>
        </w:tc>
        <w:tc>
          <w:tcPr>
            <w:tcW w:w="1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22AD94">
            <w:pPr>
              <w:jc w:val="center"/>
              <w:rPr>
                <w:rFonts w:hint="eastAsia" w:asciiTheme="minorEastAsia" w:hAnsiTheme="minorEastAsia" w:eastAsiaTheme="minorEastAsia"/>
                <w:szCs w:val="21"/>
              </w:rPr>
            </w:pPr>
            <w:r>
              <w:rPr>
                <w:rFonts w:hint="eastAsia" w:asciiTheme="minorEastAsia" w:hAnsiTheme="minorEastAsia" w:eastAsiaTheme="minorEastAsia"/>
                <w:szCs w:val="21"/>
              </w:rPr>
              <w:t>场地面积</w:t>
            </w:r>
          </w:p>
          <w:p w14:paraId="5169EACC">
            <w:pPr>
              <w:jc w:val="center"/>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16</w:t>
            </w:r>
            <w:r>
              <w:rPr>
                <w:rFonts w:hint="eastAsia" w:asciiTheme="minorEastAsia" w:hAnsiTheme="minorEastAsia" w:eastAsiaTheme="minorEastAsia"/>
                <w:szCs w:val="21"/>
              </w:rPr>
              <w:t>分）</w:t>
            </w:r>
          </w:p>
        </w:tc>
        <w:tc>
          <w:tcPr>
            <w:tcW w:w="621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6165DB">
            <w:pPr>
              <w:ind w:left="42" w:leftChars="20" w:right="42" w:rightChars="20"/>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以各分包的停车场地最低总面积要求为基准，投标供应商提供的停车场地（指能确定为招标的保管服务所使用的）每增加500㎡得</w:t>
            </w:r>
            <w:r>
              <w:rPr>
                <w:rFonts w:hint="eastAsia" w:asciiTheme="minorEastAsia" w:hAnsiTheme="minorEastAsia" w:eastAsiaTheme="minorEastAsia"/>
                <w:szCs w:val="21"/>
                <w:highlight w:val="none"/>
                <w:lang w:val="en-US" w:eastAsia="zh-CN"/>
              </w:rPr>
              <w:t>4</w:t>
            </w:r>
            <w:r>
              <w:rPr>
                <w:rFonts w:hint="eastAsia" w:asciiTheme="minorEastAsia" w:hAnsiTheme="minorEastAsia" w:eastAsiaTheme="minorEastAsia"/>
                <w:szCs w:val="21"/>
                <w:highlight w:val="none"/>
              </w:rPr>
              <w:t>分（不足500㎡不得分），最高得满分</w:t>
            </w:r>
            <w:r>
              <w:rPr>
                <w:rFonts w:hint="eastAsia" w:asciiTheme="minorEastAsia" w:hAnsiTheme="minorEastAsia" w:eastAsiaTheme="minorEastAsia"/>
                <w:szCs w:val="21"/>
                <w:highlight w:val="none"/>
                <w:lang w:val="en-US" w:eastAsia="zh-CN"/>
              </w:rPr>
              <w:t>16</w:t>
            </w:r>
            <w:r>
              <w:rPr>
                <w:rFonts w:hint="eastAsia" w:asciiTheme="minorEastAsia" w:hAnsiTheme="minorEastAsia" w:eastAsiaTheme="minorEastAsia"/>
                <w:szCs w:val="21"/>
                <w:highlight w:val="none"/>
              </w:rPr>
              <w:t>分（提供场地说明、权属证明或租赁合同、场地图纸等复印件加盖公章。如提供的是多处场地，则以多处场地的总面积进行评审）</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8D62EB">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16</w:t>
            </w:r>
          </w:p>
        </w:tc>
      </w:tr>
      <w:tr w14:paraId="62ECEADE">
        <w:tblPrEx>
          <w:tblCellMar>
            <w:top w:w="0" w:type="dxa"/>
            <w:left w:w="0" w:type="dxa"/>
            <w:bottom w:w="0" w:type="dxa"/>
            <w:right w:w="0" w:type="dxa"/>
          </w:tblCellMar>
        </w:tblPrEx>
        <w:trPr>
          <w:trHeight w:val="810" w:hRule="atLeast"/>
        </w:trPr>
        <w:tc>
          <w:tcPr>
            <w:tcW w:w="724"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116373">
            <w:pPr>
              <w:jc w:val="center"/>
              <w:rPr>
                <w:rFonts w:hint="eastAsia" w:asciiTheme="minorEastAsia" w:hAnsiTheme="minorEastAsia" w:eastAsiaTheme="minorEastAsia"/>
                <w:szCs w:val="21"/>
                <w:lang w:eastAsia="zh-CN"/>
              </w:rPr>
            </w:pPr>
            <w:r>
              <w:rPr>
                <w:rFonts w:hint="eastAsia" w:asciiTheme="minorEastAsia" w:hAnsiTheme="minorEastAsia" w:eastAsiaTheme="minorEastAsia"/>
                <w:szCs w:val="21"/>
                <w:lang w:val="en-US" w:eastAsia="zh-CN"/>
              </w:rPr>
              <w:t>5</w:t>
            </w:r>
          </w:p>
        </w:tc>
        <w:tc>
          <w:tcPr>
            <w:tcW w:w="1436"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52F914">
            <w:pPr>
              <w:jc w:val="center"/>
              <w:rPr>
                <w:rFonts w:hint="eastAsia" w:asciiTheme="minorEastAsia" w:hAnsiTheme="minorEastAsia" w:eastAsiaTheme="minorEastAsia"/>
                <w:szCs w:val="21"/>
              </w:rPr>
            </w:pPr>
            <w:r>
              <w:rPr>
                <w:rFonts w:hint="eastAsia" w:asciiTheme="minorEastAsia" w:hAnsiTheme="minorEastAsia" w:eastAsiaTheme="minorEastAsia"/>
                <w:szCs w:val="21"/>
              </w:rPr>
              <w:t>本地化服务能力（</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分）</w:t>
            </w:r>
          </w:p>
        </w:tc>
        <w:tc>
          <w:tcPr>
            <w:tcW w:w="6219" w:type="dxa"/>
            <w:gridSpan w:val="2"/>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2A2472">
            <w:pPr>
              <w:ind w:left="42" w:leftChars="20" w:right="42" w:rightChars="20"/>
              <w:rPr>
                <w:rFonts w:hint="eastAsia"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投标供应商</w:t>
            </w:r>
            <w:r>
              <w:rPr>
                <w:rFonts w:hint="eastAsia" w:asciiTheme="minorEastAsia" w:hAnsiTheme="minorEastAsia" w:eastAsiaTheme="minorEastAsia"/>
                <w:color w:val="000000"/>
                <w:szCs w:val="21"/>
                <w:highlight w:val="none"/>
                <w:lang w:val="en-US" w:eastAsia="zh-CN"/>
              </w:rPr>
              <w:t>承诺中标后</w:t>
            </w:r>
            <w:r>
              <w:rPr>
                <w:rFonts w:hint="eastAsia" w:asciiTheme="minorEastAsia" w:hAnsiTheme="minorEastAsia" w:eastAsiaTheme="minorEastAsia"/>
                <w:color w:val="000000"/>
                <w:szCs w:val="21"/>
                <w:highlight w:val="none"/>
              </w:rPr>
              <w:t>具有本地化服务能力得</w:t>
            </w:r>
            <w:r>
              <w:rPr>
                <w:rFonts w:hint="eastAsia" w:asciiTheme="minorEastAsia" w:hAnsiTheme="minorEastAsia" w:eastAsiaTheme="minorEastAsia"/>
                <w:color w:val="000000"/>
                <w:szCs w:val="21"/>
                <w:highlight w:val="none"/>
                <w:lang w:val="en-US" w:eastAsia="zh-CN"/>
              </w:rPr>
              <w:t>4</w:t>
            </w:r>
            <w:r>
              <w:rPr>
                <w:rFonts w:hint="eastAsia" w:asciiTheme="minorEastAsia" w:hAnsiTheme="minorEastAsia" w:eastAsiaTheme="minorEastAsia"/>
                <w:color w:val="000000"/>
                <w:szCs w:val="21"/>
                <w:highlight w:val="none"/>
              </w:rPr>
              <w:t>分（提供</w:t>
            </w:r>
            <w:r>
              <w:rPr>
                <w:rFonts w:hint="eastAsia" w:asciiTheme="minorEastAsia" w:hAnsiTheme="minorEastAsia" w:eastAsiaTheme="minorEastAsia"/>
                <w:color w:val="000000"/>
                <w:szCs w:val="21"/>
                <w:highlight w:val="none"/>
                <w:lang w:val="en-US" w:eastAsia="zh-CN"/>
              </w:rPr>
              <w:t>证明材料或承诺书并</w:t>
            </w:r>
            <w:r>
              <w:rPr>
                <w:rFonts w:hint="eastAsia" w:asciiTheme="minorEastAsia" w:hAnsiTheme="minorEastAsia" w:eastAsiaTheme="minorEastAsia"/>
                <w:color w:val="000000"/>
                <w:szCs w:val="21"/>
                <w:highlight w:val="none"/>
              </w:rPr>
              <w:t>加盖公章）</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C4FB64">
            <w:pPr>
              <w:jc w:val="center"/>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4</w:t>
            </w:r>
          </w:p>
        </w:tc>
      </w:tr>
      <w:tr w14:paraId="31A6F645">
        <w:tblPrEx>
          <w:tblCellMar>
            <w:top w:w="0" w:type="dxa"/>
            <w:left w:w="0" w:type="dxa"/>
            <w:bottom w:w="0" w:type="dxa"/>
            <w:right w:w="0" w:type="dxa"/>
          </w:tblCellMar>
        </w:tblPrEx>
        <w:trPr>
          <w:trHeight w:val="810" w:hRule="atLeast"/>
        </w:trPr>
        <w:tc>
          <w:tcPr>
            <w:tcW w:w="8379" w:type="dxa"/>
            <w:gridSpan w:val="4"/>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FB21B0">
            <w:pPr>
              <w:ind w:firstLine="420"/>
              <w:jc w:val="center"/>
              <w:rPr>
                <w:rFonts w:hint="eastAsia" w:asciiTheme="minorEastAsia" w:hAnsiTheme="minorEastAsia" w:eastAsiaTheme="minorEastAsia"/>
                <w:szCs w:val="21"/>
              </w:rPr>
            </w:pPr>
            <w:r>
              <w:rPr>
                <w:rFonts w:hint="eastAsia" w:asciiTheme="minorEastAsia" w:hAnsiTheme="minorEastAsia" w:eastAsiaTheme="minorEastAsia"/>
                <w:szCs w:val="21"/>
              </w:rPr>
              <w:t>合计（满分）</w:t>
            </w:r>
          </w:p>
        </w:tc>
        <w:tc>
          <w:tcPr>
            <w:tcW w:w="8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E482B02">
            <w:pPr>
              <w:jc w:val="center"/>
              <w:rPr>
                <w:rFonts w:hint="eastAsia" w:asciiTheme="minorEastAsia" w:hAnsiTheme="minorEastAsia" w:eastAsiaTheme="minorEastAsia"/>
                <w:szCs w:val="21"/>
              </w:rPr>
            </w:pPr>
            <w:r>
              <w:rPr>
                <w:rFonts w:hint="eastAsia" w:asciiTheme="minorEastAsia" w:hAnsiTheme="minorEastAsia" w:eastAsiaTheme="minorEastAsia"/>
                <w:szCs w:val="21"/>
              </w:rPr>
              <w:t>100</w:t>
            </w:r>
          </w:p>
        </w:tc>
      </w:tr>
    </w:tbl>
    <w:p w14:paraId="26100785">
      <w:pPr>
        <w:rPr>
          <w:rFonts w:hint="eastAsia"/>
          <w:color w:val="auto"/>
          <w:highlight w:val="none"/>
        </w:rPr>
      </w:pPr>
    </w:p>
    <w:p w14:paraId="4D9C3F3D">
      <w:pPr>
        <w:pStyle w:val="50"/>
        <w:spacing w:after="312"/>
        <w:jc w:val="both"/>
        <w:rPr>
          <w:rFonts w:hint="eastAsia"/>
          <w:color w:val="auto"/>
          <w:highlight w:val="none"/>
        </w:rPr>
      </w:pPr>
    </w:p>
    <w:p w14:paraId="309F49A9">
      <w:pPr>
        <w:rPr>
          <w:rFonts w:hint="eastAsia"/>
          <w:color w:val="auto"/>
          <w:highlight w:val="none"/>
        </w:rPr>
      </w:pPr>
    </w:p>
    <w:p w14:paraId="23D726BF">
      <w:pPr>
        <w:pStyle w:val="2"/>
        <w:rPr>
          <w:rFonts w:hint="eastAsia"/>
        </w:rPr>
      </w:pPr>
    </w:p>
    <w:p w14:paraId="71A9D5AE">
      <w:pPr>
        <w:pStyle w:val="50"/>
        <w:spacing w:after="312"/>
        <w:jc w:val="center"/>
        <w:rPr>
          <w:rFonts w:hint="eastAsia"/>
          <w:color w:val="auto"/>
          <w:highlight w:val="none"/>
        </w:rPr>
      </w:pPr>
      <w:r>
        <w:rPr>
          <w:rFonts w:hint="eastAsia"/>
          <w:color w:val="auto"/>
          <w:highlight w:val="none"/>
        </w:rPr>
        <w:t>第六章  投标</w:t>
      </w:r>
      <w:bookmarkEnd w:id="236"/>
      <w:bookmarkEnd w:id="237"/>
      <w:bookmarkEnd w:id="238"/>
      <w:r>
        <w:rPr>
          <w:rFonts w:hint="eastAsia"/>
          <w:color w:val="auto"/>
          <w:highlight w:val="none"/>
        </w:rPr>
        <w:t>文件格式</w:t>
      </w:r>
      <w:bookmarkEnd w:id="242"/>
      <w:bookmarkEnd w:id="243"/>
      <w:bookmarkEnd w:id="244"/>
    </w:p>
    <w:p w14:paraId="34F09FFB">
      <w:pPr>
        <w:jc w:val="center"/>
        <w:rPr>
          <w:rFonts w:hint="eastAsia" w:ascii="宋体" w:hAnsi="宋体"/>
          <w:b/>
          <w:color w:val="auto"/>
          <w:sz w:val="72"/>
          <w:highlight w:val="none"/>
        </w:rPr>
      </w:pPr>
      <w:bookmarkStart w:id="245" w:name="_Hlt26955039"/>
      <w:bookmarkEnd w:id="245"/>
      <w:bookmarkStart w:id="246" w:name="_Hlt26671244"/>
      <w:bookmarkEnd w:id="246"/>
      <w:bookmarkStart w:id="247" w:name="_Toc49090576"/>
      <w:bookmarkStart w:id="248" w:name="_Toc26554094"/>
      <w:bookmarkStart w:id="249" w:name="_Toc120614282"/>
    </w:p>
    <w:p w14:paraId="73FFFD37">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16ED1A46">
      <w:pPr>
        <w:jc w:val="center"/>
        <w:rPr>
          <w:rFonts w:hint="eastAsia" w:ascii="宋体" w:hAnsi="宋体"/>
          <w:b/>
          <w:color w:val="auto"/>
          <w:sz w:val="72"/>
          <w:highlight w:val="none"/>
        </w:rPr>
      </w:pPr>
    </w:p>
    <w:p w14:paraId="28B4EB79">
      <w:pPr>
        <w:jc w:val="center"/>
        <w:rPr>
          <w:rFonts w:hint="eastAsia" w:ascii="宋体" w:hAnsi="宋体"/>
          <w:b/>
          <w:color w:val="auto"/>
          <w:sz w:val="72"/>
          <w:highlight w:val="none"/>
        </w:rPr>
      </w:pPr>
    </w:p>
    <w:p w14:paraId="4C426755">
      <w:pPr>
        <w:jc w:val="center"/>
        <w:rPr>
          <w:rFonts w:hint="eastAsia" w:ascii="宋体" w:hAnsi="宋体"/>
          <w:b/>
          <w:color w:val="auto"/>
          <w:sz w:val="36"/>
          <w:highlight w:val="none"/>
        </w:rPr>
      </w:pPr>
    </w:p>
    <w:p w14:paraId="2F18A79B">
      <w:pPr>
        <w:jc w:val="center"/>
        <w:rPr>
          <w:rFonts w:hint="eastAsia" w:ascii="宋体" w:hAnsi="宋体"/>
          <w:b/>
          <w:color w:val="auto"/>
          <w:sz w:val="36"/>
          <w:highlight w:val="none"/>
        </w:rPr>
      </w:pPr>
    </w:p>
    <w:p w14:paraId="7D83FECA">
      <w:pPr>
        <w:jc w:val="center"/>
        <w:rPr>
          <w:rFonts w:hint="eastAsia" w:ascii="宋体" w:hAnsi="宋体"/>
          <w:b/>
          <w:color w:val="auto"/>
          <w:sz w:val="36"/>
          <w:highlight w:val="none"/>
        </w:rPr>
      </w:pPr>
    </w:p>
    <w:p w14:paraId="2C343825">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74566C3">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10A1E63">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p>
    <w:p w14:paraId="0DB9056D">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0FCB118F">
      <w:pPr>
        <w:spacing w:line="440" w:lineRule="exact"/>
        <w:jc w:val="center"/>
        <w:rPr>
          <w:rFonts w:hint="eastAsia" w:ascii="宋体" w:hAnsi="宋体"/>
          <w:b/>
          <w:bCs/>
          <w:color w:val="auto"/>
          <w:sz w:val="32"/>
          <w:szCs w:val="32"/>
          <w:highlight w:val="none"/>
        </w:rPr>
      </w:pPr>
    </w:p>
    <w:p w14:paraId="2BEFCF11">
      <w:pPr>
        <w:spacing w:line="440" w:lineRule="exact"/>
        <w:rPr>
          <w:rFonts w:ascii="宋体" w:hAnsi="宋体"/>
          <w:color w:val="auto"/>
          <w:highlight w:val="none"/>
        </w:rPr>
      </w:pPr>
    </w:p>
    <w:p w14:paraId="27329F49">
      <w:pPr>
        <w:jc w:val="center"/>
        <w:rPr>
          <w:rFonts w:hint="eastAsia" w:ascii="宋体" w:hAnsi="宋体"/>
          <w:b/>
          <w:bCs/>
          <w:color w:val="auto"/>
          <w:sz w:val="32"/>
          <w:szCs w:val="32"/>
          <w:highlight w:val="none"/>
        </w:rPr>
      </w:pPr>
      <w:r>
        <w:rPr>
          <w:rFonts w:ascii="宋体" w:hAnsi="宋体"/>
          <w:b/>
          <w:color w:val="auto"/>
          <w:sz w:val="36"/>
          <w:highlight w:val="none"/>
          <w:u w:val="single"/>
        </w:rPr>
        <w:br w:type="page"/>
      </w:r>
      <w:r>
        <w:rPr>
          <w:rFonts w:hint="eastAsia" w:ascii="宋体" w:hAnsi="宋体" w:cs="方正黑体_GBK"/>
          <w:color w:val="auto"/>
          <w:sz w:val="32"/>
          <w:szCs w:val="32"/>
          <w:highlight w:val="none"/>
        </w:rPr>
        <w:t>投标文件目录</w:t>
      </w:r>
    </w:p>
    <w:p w14:paraId="6A4EC4A5">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一、投标申请及声明</w:t>
      </w:r>
    </w:p>
    <w:p w14:paraId="557CF554">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二、满足资格要求的证明文件</w:t>
      </w:r>
    </w:p>
    <w:p w14:paraId="53695839">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三、法人授权书</w:t>
      </w:r>
    </w:p>
    <w:p w14:paraId="34B5ED92">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四</w:t>
      </w:r>
      <w:r>
        <w:rPr>
          <w:rFonts w:hint="eastAsia" w:ascii="宋体" w:hAnsi="宋体" w:cs="宋体"/>
          <w:color w:val="auto"/>
          <w:sz w:val="28"/>
          <w:szCs w:val="28"/>
          <w:highlight w:val="none"/>
        </w:rPr>
        <w:t>、开标一览表</w:t>
      </w:r>
    </w:p>
    <w:p w14:paraId="30C54B27">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、投标分项报价表（如有）</w:t>
      </w:r>
    </w:p>
    <w:p w14:paraId="34BBC4D0">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六</w:t>
      </w:r>
      <w:r>
        <w:rPr>
          <w:rFonts w:hint="eastAsia" w:ascii="宋体" w:hAnsi="宋体" w:cs="宋体"/>
          <w:color w:val="auto"/>
          <w:sz w:val="28"/>
          <w:szCs w:val="28"/>
          <w:highlight w:val="none"/>
        </w:rPr>
        <w:t>、技术要求响应及偏离表</w:t>
      </w:r>
    </w:p>
    <w:p w14:paraId="2BC5B977">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七</w:t>
      </w:r>
      <w:r>
        <w:rPr>
          <w:rFonts w:hint="eastAsia" w:ascii="宋体" w:hAnsi="宋体" w:cs="宋体"/>
          <w:color w:val="auto"/>
          <w:sz w:val="28"/>
          <w:szCs w:val="28"/>
          <w:highlight w:val="none"/>
        </w:rPr>
        <w:t>、商务要求响应及偏离表</w:t>
      </w:r>
    </w:p>
    <w:p w14:paraId="14E1EDA1">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八</w:t>
      </w:r>
      <w:r>
        <w:rPr>
          <w:rFonts w:hint="eastAsia" w:ascii="宋体" w:hAnsi="宋体" w:cs="宋体"/>
          <w:color w:val="auto"/>
          <w:sz w:val="28"/>
          <w:szCs w:val="28"/>
          <w:highlight w:val="none"/>
        </w:rPr>
        <w:t>、中小企业声明函（如有）</w:t>
      </w:r>
    </w:p>
    <w:p w14:paraId="07204BBB">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九</w:t>
      </w:r>
      <w:r>
        <w:rPr>
          <w:rFonts w:hint="eastAsia" w:ascii="宋体" w:hAnsi="宋体" w:cs="宋体"/>
          <w:color w:val="auto"/>
          <w:sz w:val="28"/>
          <w:szCs w:val="28"/>
          <w:highlight w:val="none"/>
        </w:rPr>
        <w:t>、残疾人福利性单位声明函（如有）</w:t>
      </w:r>
    </w:p>
    <w:p w14:paraId="6DEC91B8">
      <w:pPr>
        <w:keepNext w:val="0"/>
        <w:keepLines w:val="0"/>
        <w:pageBreakBefore w:val="0"/>
        <w:kinsoku/>
        <w:wordWrap/>
        <w:overflowPunct/>
        <w:topLinePunct w:val="0"/>
        <w:autoSpaceDE/>
        <w:autoSpaceDN/>
        <w:bidi w:val="0"/>
        <w:adjustRightInd/>
        <w:snapToGrid/>
        <w:spacing w:line="600" w:lineRule="exact"/>
        <w:ind w:firstLine="56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rPr>
        <w:t>十、联合体协议（如有）</w:t>
      </w:r>
    </w:p>
    <w:p w14:paraId="20BFA21D">
      <w:pPr>
        <w:pStyle w:val="44"/>
        <w:keepNext w:val="0"/>
        <w:keepLines w:val="0"/>
        <w:pageBreakBefore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十</w:t>
      </w:r>
      <w:r>
        <w:rPr>
          <w:rFonts w:hint="eastAsia" w:cs="宋体"/>
          <w:color w:val="auto"/>
          <w:sz w:val="28"/>
          <w:szCs w:val="28"/>
          <w:highlight w:val="none"/>
          <w:lang w:val="en-US" w:eastAsia="zh-CN" w:bidi="ar-SA"/>
        </w:rPr>
        <w:t>一</w:t>
      </w:r>
      <w:r>
        <w:rPr>
          <w:rFonts w:hint="eastAsia" w:ascii="宋体" w:hAnsi="宋体" w:eastAsia="宋体" w:cs="宋体"/>
          <w:color w:val="auto"/>
          <w:sz w:val="28"/>
          <w:szCs w:val="28"/>
          <w:highlight w:val="none"/>
          <w:lang w:val="en-US" w:eastAsia="zh-CN" w:bidi="ar-SA"/>
        </w:rPr>
        <w:t>、服务与承诺</w:t>
      </w:r>
    </w:p>
    <w:p w14:paraId="67AC5112">
      <w:pPr>
        <w:pStyle w:val="44"/>
        <w:rPr>
          <w:rFonts w:hint="eastAsia"/>
          <w:color w:val="auto"/>
          <w:highlight w:val="none"/>
        </w:rPr>
      </w:pPr>
    </w:p>
    <w:p w14:paraId="59429F4C">
      <w:pPr>
        <w:spacing w:line="440" w:lineRule="exact"/>
        <w:ind w:firstLine="480"/>
        <w:rPr>
          <w:rFonts w:ascii="宋体" w:hAnsi="宋体"/>
          <w:color w:val="auto"/>
          <w:sz w:val="24"/>
          <w:highlight w:val="none"/>
        </w:rPr>
      </w:pPr>
    </w:p>
    <w:p w14:paraId="2FD235F5">
      <w:pPr>
        <w:pStyle w:val="95"/>
        <w:rPr>
          <w:color w:val="auto"/>
          <w:sz w:val="24"/>
          <w:highlight w:val="none"/>
        </w:rPr>
      </w:pPr>
    </w:p>
    <w:p w14:paraId="6AC522AE">
      <w:pPr>
        <w:pStyle w:val="95"/>
        <w:rPr>
          <w:color w:val="auto"/>
          <w:sz w:val="24"/>
          <w:highlight w:val="none"/>
        </w:rPr>
      </w:pPr>
    </w:p>
    <w:p w14:paraId="632E6FDF">
      <w:pPr>
        <w:pStyle w:val="95"/>
        <w:rPr>
          <w:color w:val="auto"/>
          <w:sz w:val="24"/>
          <w:highlight w:val="none"/>
        </w:rPr>
      </w:pPr>
    </w:p>
    <w:p w14:paraId="6EEE172B">
      <w:pPr>
        <w:pStyle w:val="95"/>
        <w:rPr>
          <w:color w:val="auto"/>
          <w:sz w:val="24"/>
          <w:highlight w:val="none"/>
        </w:rPr>
      </w:pPr>
    </w:p>
    <w:p w14:paraId="12F43F25">
      <w:pPr>
        <w:pStyle w:val="95"/>
        <w:rPr>
          <w:color w:val="auto"/>
          <w:sz w:val="24"/>
          <w:highlight w:val="none"/>
        </w:rPr>
      </w:pPr>
    </w:p>
    <w:p w14:paraId="219331D7">
      <w:pPr>
        <w:pStyle w:val="95"/>
        <w:rPr>
          <w:color w:val="auto"/>
          <w:sz w:val="24"/>
          <w:highlight w:val="none"/>
        </w:rPr>
      </w:pPr>
    </w:p>
    <w:p w14:paraId="4E73EF8C">
      <w:pPr>
        <w:pStyle w:val="95"/>
        <w:rPr>
          <w:color w:val="auto"/>
          <w:sz w:val="24"/>
          <w:highlight w:val="none"/>
        </w:rPr>
      </w:pPr>
    </w:p>
    <w:p w14:paraId="10B2530D">
      <w:pPr>
        <w:pStyle w:val="95"/>
        <w:rPr>
          <w:color w:val="auto"/>
          <w:sz w:val="24"/>
          <w:highlight w:val="none"/>
        </w:rPr>
      </w:pPr>
    </w:p>
    <w:p w14:paraId="387A51FB">
      <w:pPr>
        <w:pStyle w:val="95"/>
        <w:rPr>
          <w:color w:val="auto"/>
          <w:sz w:val="24"/>
          <w:highlight w:val="none"/>
        </w:rPr>
      </w:pPr>
    </w:p>
    <w:p w14:paraId="05C7FDE0">
      <w:pPr>
        <w:pStyle w:val="95"/>
        <w:rPr>
          <w:color w:val="auto"/>
          <w:sz w:val="24"/>
          <w:highlight w:val="none"/>
        </w:rPr>
      </w:pPr>
    </w:p>
    <w:p w14:paraId="14763CD2">
      <w:pPr>
        <w:spacing w:line="440" w:lineRule="exact"/>
        <w:ind w:firstLine="480"/>
        <w:rPr>
          <w:rFonts w:ascii="宋体" w:hAnsi="宋体"/>
          <w:color w:val="auto"/>
          <w:sz w:val="24"/>
          <w:highlight w:val="none"/>
        </w:rPr>
      </w:pPr>
    </w:p>
    <w:p w14:paraId="42244694">
      <w:pPr>
        <w:pStyle w:val="2"/>
        <w:rPr>
          <w:rFonts w:ascii="宋体" w:hAnsi="宋体"/>
          <w:color w:val="auto"/>
          <w:sz w:val="24"/>
          <w:highlight w:val="none"/>
        </w:rPr>
      </w:pPr>
    </w:p>
    <w:p w14:paraId="01B5DD1F">
      <w:pPr>
        <w:rPr>
          <w:rFonts w:ascii="宋体" w:hAnsi="宋体"/>
          <w:color w:val="auto"/>
          <w:sz w:val="24"/>
          <w:highlight w:val="none"/>
        </w:rPr>
      </w:pPr>
    </w:p>
    <w:p w14:paraId="6B6AFA0F">
      <w:pPr>
        <w:pStyle w:val="2"/>
        <w:rPr>
          <w:color w:val="auto"/>
          <w:highlight w:val="none"/>
        </w:rPr>
      </w:pPr>
    </w:p>
    <w:bookmarkEnd w:id="247"/>
    <w:bookmarkEnd w:id="248"/>
    <w:bookmarkEnd w:id="249"/>
    <w:p w14:paraId="1713E97D">
      <w:pPr>
        <w:rPr>
          <w:rFonts w:hint="eastAsia" w:ascii="宋体" w:hAnsi="宋体"/>
          <w:i/>
          <w:color w:val="auto"/>
          <w:sz w:val="32"/>
          <w:szCs w:val="32"/>
          <w:highlight w:val="none"/>
          <w:u w:val="single"/>
        </w:rPr>
      </w:pPr>
      <w:bookmarkStart w:id="250" w:name="_Toc120614284"/>
    </w:p>
    <w:p w14:paraId="28CBD4BC">
      <w:pPr>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rPr>
        <w:t>一、投标申请及声明</w:t>
      </w:r>
    </w:p>
    <w:p w14:paraId="4929DA7B">
      <w:pPr>
        <w:jc w:val="center"/>
        <w:rPr>
          <w:rFonts w:hint="eastAsia" w:ascii="方正黑体_GBK" w:eastAsia="方正黑体_GBK"/>
          <w:color w:val="auto"/>
          <w:sz w:val="36"/>
          <w:highlight w:val="none"/>
        </w:rPr>
      </w:pPr>
      <w:bookmarkStart w:id="251" w:name="_Toc193990932"/>
      <w:bookmarkStart w:id="252" w:name="_Toc193990849"/>
      <w:bookmarkStart w:id="253" w:name="OLE_LINK28"/>
      <w:bookmarkStart w:id="254" w:name="OLE_LINK27"/>
      <w:r>
        <w:rPr>
          <w:rFonts w:hint="eastAsia" w:ascii="方正黑体_GBK" w:eastAsia="方正黑体_GBK"/>
          <w:color w:val="auto"/>
          <w:sz w:val="36"/>
          <w:highlight w:val="none"/>
        </w:rPr>
        <w:t>投标申请及声明</w:t>
      </w:r>
      <w:bookmarkEnd w:id="251"/>
      <w:bookmarkEnd w:id="252"/>
    </w:p>
    <w:bookmarkEnd w:id="253"/>
    <w:bookmarkEnd w:id="254"/>
    <w:p w14:paraId="1C5ABE24">
      <w:pPr>
        <w:rPr>
          <w:rFonts w:hint="eastAsia"/>
          <w:color w:val="auto"/>
          <w:sz w:val="24"/>
          <w:szCs w:val="24"/>
          <w:highlight w:val="none"/>
          <w:lang w:val="zh-CN"/>
        </w:rPr>
      </w:pPr>
      <w:bookmarkStart w:id="255" w:name="_Toc193990933"/>
      <w:bookmarkStart w:id="256" w:name="_Toc193990850"/>
      <w:r>
        <w:rPr>
          <w:rFonts w:hint="eastAsia"/>
          <w:color w:val="auto"/>
          <w:sz w:val="24"/>
          <w:szCs w:val="24"/>
          <w:highlight w:val="none"/>
        </w:rPr>
        <w:t>致：</w:t>
      </w:r>
      <w:bookmarkEnd w:id="255"/>
      <w:bookmarkEnd w:id="256"/>
      <w:r>
        <w:rPr>
          <w:rFonts w:hint="eastAsia"/>
          <w:color w:val="auto"/>
          <w:sz w:val="24"/>
          <w:szCs w:val="24"/>
          <w:highlight w:val="none"/>
          <w:lang w:eastAsia="zh-CN"/>
        </w:rPr>
        <w:t>南京市公安局交通管理局</w:t>
      </w:r>
      <w:r>
        <w:rPr>
          <w:color w:val="auto"/>
          <w:sz w:val="24"/>
          <w:szCs w:val="24"/>
          <w:highlight w:val="none"/>
          <w:lang w:val="zh-CN"/>
        </w:rPr>
        <w:t xml:space="preserve"> </w:t>
      </w:r>
      <w:r>
        <w:rPr>
          <w:rFonts w:hint="eastAsia"/>
          <w:color w:val="auto"/>
          <w:sz w:val="24"/>
          <w:szCs w:val="24"/>
          <w:highlight w:val="none"/>
          <w:lang w:val="zh-CN"/>
        </w:rPr>
        <w:t xml:space="preserve">   </w:t>
      </w:r>
      <w:bookmarkStart w:id="257" w:name="_Toc193990934"/>
      <w:bookmarkStart w:id="258" w:name="_Toc193990851"/>
    </w:p>
    <w:p w14:paraId="44E0330E">
      <w:pPr>
        <w:ind w:firstLine="480" w:firstLineChars="200"/>
        <w:rPr>
          <w:rFonts w:ascii="宋体" w:hAnsi="宋体"/>
          <w:color w:val="auto"/>
          <w:sz w:val="24"/>
          <w:szCs w:val="24"/>
          <w:highlight w:val="none"/>
        </w:rPr>
      </w:pPr>
      <w:r>
        <w:rPr>
          <w:rFonts w:hint="eastAsia" w:ascii="宋体" w:hAnsi="宋体"/>
          <w:color w:val="auto"/>
          <w:sz w:val="24"/>
          <w:szCs w:val="24"/>
          <w:highlight w:val="none"/>
        </w:rPr>
        <w:t>根据贵方</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（项目名称）</w:t>
      </w:r>
      <w:r>
        <w:rPr>
          <w:rFonts w:ascii="宋体" w:hAnsi="宋体"/>
          <w:color w:val="auto"/>
          <w:sz w:val="24"/>
          <w:szCs w:val="24"/>
          <w:highlight w:val="none"/>
          <w:u w:val="single"/>
        </w:rPr>
        <w:t xml:space="preserve">      </w:t>
      </w:r>
      <w:r>
        <w:rPr>
          <w:rFonts w:hint="eastAsia" w:ascii="宋体" w:hAnsi="宋体"/>
          <w:color w:val="auto"/>
          <w:sz w:val="24"/>
          <w:szCs w:val="24"/>
          <w:highlight w:val="none"/>
        </w:rPr>
        <w:t>（项目编号）投标邀请，我方授权</w:t>
      </w:r>
      <w:r>
        <w:rPr>
          <w:rFonts w:ascii="宋体" w:hAnsi="宋体"/>
          <w:i/>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授权代表姓名和职务</w:t>
      </w:r>
      <w:r>
        <w:rPr>
          <w:rFonts w:ascii="宋体" w:hAnsi="宋体"/>
          <w:color w:val="auto"/>
          <w:sz w:val="24"/>
          <w:szCs w:val="24"/>
          <w:highlight w:val="none"/>
        </w:rPr>
        <w:t>)</w:t>
      </w:r>
      <w:r>
        <w:rPr>
          <w:rFonts w:hint="eastAsia" w:ascii="宋体" w:hAnsi="宋体"/>
          <w:color w:val="auto"/>
          <w:sz w:val="24"/>
          <w:szCs w:val="24"/>
          <w:highlight w:val="none"/>
        </w:rPr>
        <w:t>代表投标人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（投标人名称）提交投标文件，并声明如下：</w:t>
      </w:r>
      <w:bookmarkEnd w:id="257"/>
      <w:bookmarkEnd w:id="258"/>
    </w:p>
    <w:p w14:paraId="6B571E52">
      <w:pPr>
        <w:rPr>
          <w:rFonts w:ascii="宋体" w:hAnsi="宋体"/>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.我方的资格条件符合政府采购法和本次招标要求，我方同意并向贵方提供了与投标有关的所有证据和资料。</w:t>
      </w:r>
    </w:p>
    <w:p w14:paraId="6373D77B">
      <w:pPr>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.我方投标项目负责人为：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   </w:t>
      </w:r>
    </w:p>
    <w:p w14:paraId="693E8C44">
      <w:pPr>
        <w:rPr>
          <w:rFonts w:ascii="宋体" w:hAnsi="宋体"/>
          <w:color w:val="auto"/>
          <w:sz w:val="24"/>
          <w:szCs w:val="24"/>
          <w:highlight w:val="none"/>
        </w:rPr>
      </w:pPr>
      <w:r>
        <w:rPr>
          <w:rFonts w:hint="eastAsia" w:ascii="宋体" w:hAnsi="宋体"/>
          <w:color w:val="auto"/>
          <w:sz w:val="24"/>
          <w:szCs w:val="24"/>
          <w:highlight w:val="none"/>
        </w:rPr>
        <w:t>3.我方参加本次采购活动前三年内，在经营活动中没有重大违法记录。</w:t>
      </w:r>
    </w:p>
    <w:p w14:paraId="2BBAF74C">
      <w:pPr>
        <w:rPr>
          <w:rFonts w:ascii="宋体" w:hAnsi="宋体"/>
          <w:color w:val="auto"/>
          <w:sz w:val="24"/>
          <w:szCs w:val="24"/>
          <w:highlight w:val="none"/>
        </w:rPr>
      </w:pPr>
      <w:r>
        <w:rPr>
          <w:rFonts w:hint="eastAsia" w:ascii="宋体" w:hAnsi="宋体"/>
          <w:color w:val="auto"/>
          <w:sz w:val="24"/>
          <w:szCs w:val="24"/>
          <w:highlight w:val="none"/>
        </w:rPr>
        <w:t>4.我方参加本次采购活动前，没有被</w:t>
      </w:r>
      <w:r>
        <w:rPr>
          <w:rFonts w:hint="eastAsia" w:ascii="宋体" w:hAnsi="宋体"/>
          <w:color w:val="auto"/>
          <w:sz w:val="24"/>
          <w:szCs w:val="24"/>
          <w:highlight w:val="none"/>
          <w:lang w:val="zh-CN"/>
        </w:rPr>
        <w:t>“信用中国”网站（www.creditchina.gov.cn）、“中国政府采购网”(www.ccgp.gov.cn)列入失信被执行人、重大税收违法失信主体名单、政府采购严重违法失信行为记录名单</w:t>
      </w:r>
      <w:r>
        <w:rPr>
          <w:rFonts w:hint="eastAsia" w:ascii="宋体" w:hAnsi="宋体"/>
          <w:color w:val="auto"/>
          <w:sz w:val="24"/>
          <w:szCs w:val="24"/>
          <w:highlight w:val="none"/>
        </w:rPr>
        <w:t>。</w:t>
      </w:r>
    </w:p>
    <w:p w14:paraId="40D8F9D0">
      <w:pPr>
        <w:rPr>
          <w:rFonts w:ascii="宋体" w:hAnsi="宋体"/>
          <w:color w:val="auto"/>
          <w:sz w:val="24"/>
          <w:szCs w:val="24"/>
          <w:highlight w:val="none"/>
        </w:rPr>
      </w:pPr>
      <w:r>
        <w:rPr>
          <w:rFonts w:hint="eastAsia" w:ascii="宋体" w:hAnsi="宋体"/>
          <w:color w:val="auto"/>
          <w:sz w:val="24"/>
          <w:szCs w:val="24"/>
          <w:highlight w:val="none"/>
        </w:rPr>
        <w:t>5.我方在全国范围内未受过财政部门禁止参加政府采购活动的处罚，或禁止参加政府采购活动的处罚期限已满。</w:t>
      </w:r>
    </w:p>
    <w:p w14:paraId="7A6453C6">
      <w:pPr>
        <w:rPr>
          <w:rFonts w:ascii="宋体" w:hAnsi="宋体"/>
          <w:color w:val="auto"/>
          <w:sz w:val="24"/>
          <w:szCs w:val="24"/>
          <w:highlight w:val="none"/>
        </w:rPr>
      </w:pPr>
      <w:r>
        <w:rPr>
          <w:rFonts w:hint="eastAsia" w:ascii="宋体" w:hAnsi="宋体"/>
          <w:color w:val="auto"/>
          <w:sz w:val="24"/>
          <w:szCs w:val="24"/>
          <w:highlight w:val="none"/>
        </w:rPr>
        <w:t>6.我方没有为本采购项目提供整体设计、规范编制，以及项目管理、监理、检测等服务。</w:t>
      </w:r>
    </w:p>
    <w:p w14:paraId="2C6E58F4">
      <w:pPr>
        <w:rPr>
          <w:rFonts w:ascii="宋体" w:hAnsi="宋体"/>
          <w:color w:val="auto"/>
          <w:sz w:val="24"/>
          <w:szCs w:val="24"/>
          <w:highlight w:val="none"/>
        </w:rPr>
      </w:pPr>
      <w:r>
        <w:rPr>
          <w:rFonts w:hint="eastAsia" w:ascii="宋体" w:hAnsi="宋体"/>
          <w:color w:val="auto"/>
          <w:sz w:val="24"/>
          <w:szCs w:val="24"/>
          <w:highlight w:val="none"/>
        </w:rPr>
        <w:t>7.我方与参与本次采购活动的其他供应商的委托</w:t>
      </w:r>
      <w:r>
        <w:rPr>
          <w:rFonts w:ascii="宋体" w:hAnsi="宋体"/>
          <w:color w:val="auto"/>
          <w:sz w:val="24"/>
          <w:szCs w:val="24"/>
          <w:highlight w:val="none"/>
        </w:rPr>
        <w:t>代理人</w:t>
      </w:r>
      <w:r>
        <w:rPr>
          <w:rFonts w:hint="eastAsia" w:ascii="宋体" w:hAnsi="宋体"/>
          <w:color w:val="auto"/>
          <w:sz w:val="24"/>
          <w:szCs w:val="24"/>
          <w:highlight w:val="none"/>
        </w:rPr>
        <w:t>(或法定代表人、项目经理、项目总监、项目负责人等)，在招标文件发布日上月至投标截止日当月未在同一单位缴纳社会保险。</w:t>
      </w:r>
    </w:p>
    <w:p w14:paraId="6A32D26B">
      <w:pPr>
        <w:rPr>
          <w:rFonts w:ascii="宋体" w:hAnsi="宋体"/>
          <w:color w:val="auto"/>
          <w:sz w:val="24"/>
          <w:szCs w:val="24"/>
          <w:highlight w:val="none"/>
        </w:rPr>
      </w:pPr>
      <w:r>
        <w:rPr>
          <w:rFonts w:hint="eastAsia" w:ascii="宋体" w:hAnsi="宋体"/>
          <w:color w:val="auto"/>
          <w:sz w:val="24"/>
          <w:szCs w:val="24"/>
          <w:highlight w:val="none"/>
        </w:rPr>
        <w:t>8.我方与参与本次采购活动的其他供应商的法定代表人或</w:t>
      </w:r>
      <w:r>
        <w:rPr>
          <w:rFonts w:ascii="宋体" w:hAnsi="宋体"/>
          <w:color w:val="auto"/>
          <w:sz w:val="24"/>
          <w:szCs w:val="24"/>
          <w:highlight w:val="none"/>
        </w:rPr>
        <w:t>委托代理人</w:t>
      </w:r>
      <w:r>
        <w:rPr>
          <w:rFonts w:hint="eastAsia" w:ascii="宋体" w:hAnsi="宋体"/>
          <w:color w:val="auto"/>
          <w:sz w:val="24"/>
          <w:szCs w:val="24"/>
          <w:highlight w:val="none"/>
        </w:rPr>
        <w:t>无夫妻、直系血亲关系。</w:t>
      </w:r>
    </w:p>
    <w:p w14:paraId="285651FF">
      <w:pPr>
        <w:rPr>
          <w:rFonts w:ascii="宋体" w:hAnsi="宋体"/>
          <w:color w:val="auto"/>
          <w:sz w:val="24"/>
          <w:szCs w:val="24"/>
          <w:highlight w:val="none"/>
        </w:rPr>
      </w:pPr>
      <w:r>
        <w:rPr>
          <w:rFonts w:hint="eastAsia" w:ascii="宋体" w:hAnsi="宋体"/>
          <w:color w:val="auto"/>
          <w:sz w:val="24"/>
          <w:szCs w:val="24"/>
          <w:highlight w:val="none"/>
        </w:rPr>
        <w:t>9.我方与参与本次采购活动的其他供应商的负责人不是同一人，也不存在直接控股、管理关系。</w:t>
      </w:r>
    </w:p>
    <w:p w14:paraId="6CB67FD8">
      <w:pPr>
        <w:rPr>
          <w:rFonts w:ascii="宋体" w:hAnsi="宋体"/>
          <w:color w:val="auto"/>
          <w:sz w:val="24"/>
          <w:szCs w:val="24"/>
          <w:highlight w:val="none"/>
        </w:rPr>
      </w:pPr>
      <w:r>
        <w:rPr>
          <w:rFonts w:hint="eastAsia" w:ascii="宋体" w:hAnsi="宋体"/>
          <w:color w:val="auto"/>
          <w:sz w:val="24"/>
          <w:szCs w:val="24"/>
          <w:highlight w:val="none"/>
        </w:rPr>
        <w:t>10.我方已详细审阅全部招标文件及其有效补充文件，放弃对招标文件任何误解的权利，提交投标文件后，不对招标文件本身提出质疑。否则，属于不诚信和故意扰乱政府采购活动行为，我们将无条件接受处罚。</w:t>
      </w:r>
    </w:p>
    <w:p w14:paraId="7CB07C7A">
      <w:pPr>
        <w:rPr>
          <w:rFonts w:ascii="宋体" w:hAnsi="宋体"/>
          <w:color w:val="auto"/>
          <w:sz w:val="24"/>
          <w:szCs w:val="24"/>
          <w:highlight w:val="none"/>
        </w:rPr>
      </w:pPr>
      <w:r>
        <w:rPr>
          <w:rFonts w:hint="eastAsia" w:ascii="宋体" w:hAnsi="宋体"/>
          <w:color w:val="auto"/>
          <w:sz w:val="24"/>
          <w:szCs w:val="24"/>
          <w:highlight w:val="none"/>
        </w:rPr>
        <w:t>11.我方同意从规定的开标日期起遵循本投标文件，并在规定的投标有效期期满之前均具有约束力。</w:t>
      </w:r>
    </w:p>
    <w:p w14:paraId="290F4D49">
      <w:pPr>
        <w:rPr>
          <w:rFonts w:ascii="宋体" w:hAnsi="宋体"/>
          <w:color w:val="auto"/>
          <w:sz w:val="24"/>
          <w:szCs w:val="24"/>
          <w:highlight w:val="none"/>
        </w:rPr>
      </w:pPr>
      <w:r>
        <w:rPr>
          <w:rFonts w:hint="eastAsia" w:ascii="宋体" w:hAnsi="宋体"/>
          <w:color w:val="auto"/>
          <w:sz w:val="24"/>
          <w:szCs w:val="24"/>
          <w:highlight w:val="none"/>
        </w:rPr>
        <w:t>12.一旦我方中标，将根据招标文件的规定严格履行合同，并保证按承诺的时间完成服务的启动</w:t>
      </w:r>
      <w:r>
        <w:rPr>
          <w:rFonts w:ascii="宋体" w:hAnsi="宋体"/>
          <w:color w:val="auto"/>
          <w:sz w:val="24"/>
          <w:szCs w:val="24"/>
          <w:highlight w:val="none"/>
        </w:rPr>
        <w:t>/</w:t>
      </w:r>
      <w:r>
        <w:rPr>
          <w:rFonts w:hint="eastAsia" w:ascii="宋体" w:hAnsi="宋体"/>
          <w:color w:val="auto"/>
          <w:sz w:val="24"/>
          <w:szCs w:val="24"/>
          <w:highlight w:val="none"/>
        </w:rPr>
        <w:t>集成、调试等服务，交付采购人验收、使用。</w:t>
      </w:r>
    </w:p>
    <w:p w14:paraId="73A8D471">
      <w:pPr>
        <w:rPr>
          <w:rFonts w:ascii="宋体" w:hAnsi="宋体"/>
          <w:color w:val="auto"/>
          <w:sz w:val="24"/>
          <w:szCs w:val="24"/>
          <w:highlight w:val="none"/>
        </w:rPr>
      </w:pPr>
      <w:r>
        <w:rPr>
          <w:rFonts w:hint="eastAsia" w:ascii="宋体" w:hAnsi="宋体"/>
          <w:color w:val="auto"/>
          <w:sz w:val="24"/>
          <w:szCs w:val="24"/>
          <w:highlight w:val="none"/>
        </w:rPr>
        <w:t>13.我方决不提供虚假材料谋取中标、决不采取不正当手段诋毁、排挤其他供应商、决不与采购人、其它供应商或者</w:t>
      </w:r>
      <w:r>
        <w:rPr>
          <w:rFonts w:hint="eastAsia" w:ascii="宋体" w:hAnsi="宋体"/>
          <w:color w:val="auto"/>
          <w:sz w:val="24"/>
          <w:szCs w:val="24"/>
          <w:highlight w:val="none"/>
          <w:lang w:val="en-US" w:eastAsia="zh-CN"/>
        </w:rPr>
        <w:t>采购代理机构</w:t>
      </w:r>
      <w:r>
        <w:rPr>
          <w:rFonts w:hint="eastAsia" w:ascii="宋体" w:hAnsi="宋体"/>
          <w:color w:val="auto"/>
          <w:sz w:val="24"/>
          <w:szCs w:val="24"/>
          <w:highlight w:val="none"/>
        </w:rPr>
        <w:t>恶意串通、决不向采购人、</w:t>
      </w:r>
      <w:r>
        <w:rPr>
          <w:rFonts w:hint="eastAsia" w:ascii="宋体" w:hAnsi="宋体"/>
          <w:color w:val="auto"/>
          <w:sz w:val="24"/>
          <w:szCs w:val="24"/>
          <w:highlight w:val="none"/>
          <w:lang w:val="en-US" w:eastAsia="zh-CN"/>
        </w:rPr>
        <w:t>采购代理机构</w:t>
      </w:r>
      <w:r>
        <w:rPr>
          <w:rFonts w:hint="eastAsia" w:ascii="宋体" w:hAnsi="宋体"/>
          <w:color w:val="auto"/>
          <w:sz w:val="24"/>
          <w:szCs w:val="24"/>
          <w:highlight w:val="none"/>
        </w:rPr>
        <w:t>和评委进行商业贿赂、决不在采购过程中与采购人进行协商谈判、决不拒绝有关部门监督检查或提供虚假情况，如有违反，无条件接受贵方及相关管理部门的处罚。</w:t>
      </w:r>
    </w:p>
    <w:p w14:paraId="63B1497B">
      <w:pPr>
        <w:rPr>
          <w:rFonts w:ascii="宋体" w:hAnsi="宋体"/>
          <w:color w:val="auto"/>
          <w:sz w:val="24"/>
          <w:szCs w:val="24"/>
          <w:highlight w:val="none"/>
        </w:rPr>
      </w:pPr>
      <w:r>
        <w:rPr>
          <w:rFonts w:hint="eastAsia" w:ascii="宋体" w:hAnsi="宋体"/>
          <w:color w:val="auto"/>
          <w:sz w:val="24"/>
          <w:szCs w:val="24"/>
          <w:highlight w:val="none"/>
        </w:rPr>
        <w:t>14.与本次投标有关的联系方式为：</w:t>
      </w:r>
    </w:p>
    <w:p w14:paraId="316ABE89">
      <w:pPr>
        <w:rPr>
          <w:rFonts w:ascii="宋体" w:hAnsi="宋体"/>
          <w:color w:val="auto"/>
          <w:sz w:val="24"/>
          <w:szCs w:val="24"/>
          <w:highlight w:val="none"/>
        </w:rPr>
      </w:pPr>
      <w:r>
        <w:rPr>
          <w:rFonts w:hint="eastAsia" w:ascii="宋体" w:hAnsi="宋体"/>
          <w:color w:val="auto"/>
          <w:sz w:val="24"/>
          <w:szCs w:val="24"/>
          <w:highlight w:val="none"/>
        </w:rPr>
        <w:t>地</w:t>
      </w:r>
      <w:r>
        <w:rPr>
          <w:rFonts w:ascii="宋体" w:hAnsi="宋体"/>
          <w:color w:val="auto"/>
          <w:sz w:val="24"/>
          <w:szCs w:val="24"/>
          <w:highlight w:val="none"/>
        </w:rPr>
        <w:t xml:space="preserve">   </w:t>
      </w:r>
      <w:r>
        <w:rPr>
          <w:rFonts w:hint="eastAsia" w:ascii="宋体" w:hAnsi="宋体"/>
          <w:color w:val="auto"/>
          <w:sz w:val="24"/>
          <w:szCs w:val="24"/>
          <w:highlight w:val="none"/>
        </w:rPr>
        <w:t>址：</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4986E86C">
      <w:pPr>
        <w:rPr>
          <w:rFonts w:ascii="宋体" w:hAnsi="宋体"/>
          <w:color w:val="auto"/>
          <w:sz w:val="24"/>
          <w:szCs w:val="24"/>
          <w:highlight w:val="none"/>
        </w:rPr>
      </w:pPr>
      <w:r>
        <w:rPr>
          <w:rFonts w:hint="eastAsia" w:ascii="宋体" w:hAnsi="宋体"/>
          <w:color w:val="auto"/>
          <w:sz w:val="24"/>
          <w:szCs w:val="24"/>
          <w:highlight w:val="none"/>
        </w:rPr>
        <w:t>电</w:t>
      </w:r>
      <w:r>
        <w:rPr>
          <w:rFonts w:ascii="宋体" w:hAnsi="宋体"/>
          <w:color w:val="auto"/>
          <w:sz w:val="24"/>
          <w:szCs w:val="24"/>
          <w:highlight w:val="none"/>
        </w:rPr>
        <w:t xml:space="preserve">   </w:t>
      </w:r>
      <w:r>
        <w:rPr>
          <w:rFonts w:hint="eastAsia" w:ascii="宋体" w:hAnsi="宋体"/>
          <w:color w:val="auto"/>
          <w:sz w:val="24"/>
          <w:szCs w:val="24"/>
          <w:highlight w:val="none"/>
        </w:rPr>
        <w:t>话：</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0226146A">
      <w:pPr>
        <w:rPr>
          <w:rFonts w:ascii="宋体" w:hAnsi="宋体"/>
          <w:color w:val="auto"/>
          <w:sz w:val="24"/>
          <w:szCs w:val="24"/>
          <w:highlight w:val="none"/>
        </w:rPr>
      </w:pPr>
      <w:r>
        <w:rPr>
          <w:rFonts w:hint="eastAsia" w:ascii="宋体" w:hAnsi="宋体"/>
          <w:color w:val="auto"/>
          <w:sz w:val="24"/>
          <w:szCs w:val="24"/>
          <w:highlight w:val="none"/>
        </w:rPr>
        <w:t>传</w:t>
      </w:r>
      <w:r>
        <w:rPr>
          <w:rFonts w:ascii="宋体" w:hAnsi="宋体"/>
          <w:color w:val="auto"/>
          <w:sz w:val="24"/>
          <w:szCs w:val="24"/>
          <w:highlight w:val="none"/>
        </w:rPr>
        <w:t xml:space="preserve">   </w:t>
      </w:r>
      <w:r>
        <w:rPr>
          <w:rFonts w:hint="eastAsia" w:ascii="宋体" w:hAnsi="宋体"/>
          <w:color w:val="auto"/>
          <w:sz w:val="24"/>
          <w:szCs w:val="24"/>
          <w:highlight w:val="none"/>
        </w:rPr>
        <w:t>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1C865BB6">
      <w:pPr>
        <w:rPr>
          <w:rFonts w:ascii="宋体" w:hAnsi="宋体"/>
          <w:color w:val="auto"/>
          <w:sz w:val="24"/>
          <w:szCs w:val="24"/>
          <w:highlight w:val="none"/>
        </w:rPr>
      </w:pPr>
      <w:r>
        <w:rPr>
          <w:rFonts w:hint="eastAsia" w:ascii="宋体" w:hAnsi="宋体"/>
          <w:color w:val="auto"/>
          <w:sz w:val="24"/>
          <w:szCs w:val="24"/>
          <w:highlight w:val="none"/>
        </w:rPr>
        <w:t>开户银行：</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3665EEA5">
      <w:pPr>
        <w:rPr>
          <w:rFonts w:ascii="宋体" w:hAnsi="宋体"/>
          <w:color w:val="auto"/>
          <w:sz w:val="24"/>
          <w:szCs w:val="24"/>
          <w:highlight w:val="none"/>
        </w:rPr>
      </w:pPr>
      <w:r>
        <w:rPr>
          <w:rFonts w:hint="eastAsia" w:ascii="宋体" w:hAnsi="宋体"/>
          <w:color w:val="auto"/>
          <w:sz w:val="24"/>
          <w:szCs w:val="24"/>
          <w:highlight w:val="none"/>
        </w:rPr>
        <w:t>银行帐号：</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0EB7944B">
      <w:pPr>
        <w:rPr>
          <w:rFonts w:ascii="宋体" w:hAnsi="宋体"/>
          <w:color w:val="auto"/>
          <w:sz w:val="24"/>
          <w:szCs w:val="24"/>
          <w:highlight w:val="none"/>
        </w:rPr>
      </w:pPr>
      <w:r>
        <w:rPr>
          <w:rFonts w:hint="eastAsia" w:ascii="宋体" w:hAnsi="宋体"/>
          <w:color w:val="auto"/>
          <w:sz w:val="24"/>
          <w:szCs w:val="24"/>
          <w:highlight w:val="none"/>
        </w:rPr>
        <w:t>授权代表：</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p w14:paraId="68F6A011">
      <w:pPr>
        <w:rPr>
          <w:rFonts w:ascii="宋体" w:hAnsi="宋体"/>
          <w:color w:val="auto"/>
          <w:sz w:val="24"/>
          <w:szCs w:val="24"/>
          <w:highlight w:val="none"/>
        </w:rPr>
      </w:pPr>
      <w:r>
        <w:rPr>
          <w:rFonts w:hint="eastAsia" w:ascii="宋体" w:hAnsi="宋体"/>
          <w:color w:val="auto"/>
          <w:sz w:val="24"/>
          <w:szCs w:val="24"/>
          <w:highlight w:val="none"/>
        </w:rPr>
        <w:t>供应商名称（加盖电子公章）：</w:t>
      </w:r>
      <w:r>
        <w:rPr>
          <w:rFonts w:ascii="宋体" w:hAnsi="宋体"/>
          <w:color w:val="auto"/>
          <w:sz w:val="24"/>
          <w:szCs w:val="24"/>
          <w:highlight w:val="none"/>
        </w:rPr>
        <w:t xml:space="preserve">                 </w:t>
      </w:r>
    </w:p>
    <w:p w14:paraId="1A0F6BC9">
      <w:pPr>
        <w:rPr>
          <w:rFonts w:hint="eastAsia" w:ascii="宋体" w:hAnsi="宋体"/>
          <w:color w:val="auto"/>
          <w:highlight w:val="none"/>
        </w:rPr>
      </w:pPr>
      <w:r>
        <w:rPr>
          <w:rFonts w:hint="eastAsia" w:ascii="宋体" w:hAnsi="宋体"/>
          <w:color w:val="auto"/>
          <w:sz w:val="24"/>
          <w:szCs w:val="24"/>
          <w:highlight w:val="none"/>
        </w:rPr>
        <w:t>日</w:t>
      </w:r>
      <w:r>
        <w:rPr>
          <w:rFonts w:ascii="宋体" w:hAnsi="宋体"/>
          <w:color w:val="auto"/>
          <w:sz w:val="24"/>
          <w:szCs w:val="24"/>
          <w:highlight w:val="none"/>
        </w:rPr>
        <w:t xml:space="preserve">    </w:t>
      </w:r>
      <w:r>
        <w:rPr>
          <w:rFonts w:hint="eastAsia" w:ascii="宋体" w:hAnsi="宋体"/>
          <w:color w:val="auto"/>
          <w:sz w:val="24"/>
          <w:szCs w:val="24"/>
          <w:highlight w:val="none"/>
        </w:rPr>
        <w:t>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4F56C375">
      <w:pPr>
        <w:pStyle w:val="44"/>
        <w:rPr>
          <w:rFonts w:hint="eastAsia" w:ascii="宋体" w:hAnsi="宋体"/>
          <w:color w:val="auto"/>
          <w:highlight w:val="none"/>
        </w:rPr>
      </w:pPr>
    </w:p>
    <w:p w14:paraId="5B894806">
      <w:pPr>
        <w:pStyle w:val="44"/>
        <w:rPr>
          <w:rFonts w:hint="eastAsia" w:ascii="宋体" w:hAnsi="宋体"/>
          <w:color w:val="auto"/>
          <w:highlight w:val="none"/>
        </w:rPr>
      </w:pPr>
    </w:p>
    <w:p w14:paraId="05A9E629">
      <w:pPr>
        <w:pStyle w:val="44"/>
        <w:rPr>
          <w:rFonts w:hint="eastAsia" w:ascii="宋体" w:hAnsi="宋体"/>
          <w:color w:val="auto"/>
          <w:highlight w:val="none"/>
        </w:rPr>
      </w:pPr>
    </w:p>
    <w:p w14:paraId="734235A7">
      <w:pPr>
        <w:pStyle w:val="44"/>
        <w:rPr>
          <w:rFonts w:hint="eastAsia" w:ascii="宋体" w:hAnsi="宋体"/>
          <w:color w:val="auto"/>
          <w:highlight w:val="none"/>
        </w:rPr>
      </w:pPr>
    </w:p>
    <w:p w14:paraId="1DE2D891">
      <w:pPr>
        <w:pStyle w:val="44"/>
        <w:rPr>
          <w:rFonts w:hint="eastAsia" w:ascii="宋体" w:hAnsi="宋体"/>
          <w:color w:val="auto"/>
          <w:highlight w:val="none"/>
        </w:rPr>
      </w:pPr>
    </w:p>
    <w:p w14:paraId="1B0DE010">
      <w:pPr>
        <w:pStyle w:val="44"/>
        <w:rPr>
          <w:rFonts w:hint="eastAsia" w:ascii="宋体" w:hAnsi="宋体"/>
          <w:color w:val="auto"/>
          <w:highlight w:val="none"/>
        </w:rPr>
      </w:pPr>
    </w:p>
    <w:p w14:paraId="25B966DE">
      <w:pPr>
        <w:pStyle w:val="44"/>
        <w:rPr>
          <w:rFonts w:hint="eastAsia" w:ascii="宋体" w:hAnsi="宋体"/>
          <w:color w:val="auto"/>
          <w:highlight w:val="none"/>
        </w:rPr>
      </w:pPr>
    </w:p>
    <w:p w14:paraId="5CC02C55">
      <w:pPr>
        <w:pStyle w:val="44"/>
        <w:rPr>
          <w:rFonts w:hint="eastAsia" w:ascii="宋体" w:hAnsi="宋体"/>
          <w:color w:val="auto"/>
          <w:highlight w:val="none"/>
        </w:rPr>
      </w:pPr>
    </w:p>
    <w:p w14:paraId="5D5188AA">
      <w:pPr>
        <w:pStyle w:val="44"/>
        <w:rPr>
          <w:rFonts w:hint="eastAsia" w:ascii="宋体" w:hAnsi="宋体"/>
          <w:color w:val="auto"/>
          <w:highlight w:val="none"/>
        </w:rPr>
      </w:pPr>
    </w:p>
    <w:p w14:paraId="60995E41">
      <w:pPr>
        <w:pStyle w:val="44"/>
        <w:rPr>
          <w:rFonts w:hint="eastAsia" w:ascii="宋体" w:hAnsi="宋体"/>
          <w:color w:val="auto"/>
          <w:highlight w:val="none"/>
        </w:rPr>
      </w:pPr>
    </w:p>
    <w:p w14:paraId="092D270E">
      <w:pPr>
        <w:pStyle w:val="44"/>
        <w:rPr>
          <w:rFonts w:hint="eastAsia" w:ascii="宋体" w:hAnsi="宋体"/>
          <w:color w:val="auto"/>
          <w:highlight w:val="none"/>
        </w:rPr>
      </w:pPr>
    </w:p>
    <w:p w14:paraId="79448ED9">
      <w:pPr>
        <w:pStyle w:val="44"/>
        <w:rPr>
          <w:rFonts w:hint="eastAsia" w:ascii="宋体" w:hAnsi="宋体"/>
          <w:color w:val="auto"/>
          <w:highlight w:val="none"/>
        </w:rPr>
      </w:pPr>
    </w:p>
    <w:p w14:paraId="5A927EA5">
      <w:pPr>
        <w:pStyle w:val="44"/>
        <w:rPr>
          <w:rFonts w:hint="eastAsia" w:ascii="宋体" w:hAnsi="宋体"/>
          <w:color w:val="auto"/>
          <w:highlight w:val="none"/>
        </w:rPr>
      </w:pPr>
    </w:p>
    <w:p w14:paraId="58075185">
      <w:pPr>
        <w:pStyle w:val="44"/>
        <w:rPr>
          <w:rFonts w:hint="eastAsia" w:ascii="宋体" w:hAnsi="宋体"/>
          <w:color w:val="auto"/>
          <w:highlight w:val="none"/>
        </w:rPr>
      </w:pPr>
    </w:p>
    <w:p w14:paraId="6017CA5F">
      <w:pPr>
        <w:pStyle w:val="44"/>
        <w:rPr>
          <w:rFonts w:hint="eastAsia" w:ascii="宋体" w:hAnsi="宋体"/>
          <w:color w:val="auto"/>
          <w:highlight w:val="none"/>
        </w:rPr>
      </w:pPr>
    </w:p>
    <w:p w14:paraId="3D3EDB86">
      <w:pPr>
        <w:pStyle w:val="44"/>
        <w:rPr>
          <w:rFonts w:hint="eastAsia" w:ascii="宋体" w:hAnsi="宋体"/>
          <w:color w:val="auto"/>
          <w:highlight w:val="none"/>
        </w:rPr>
      </w:pPr>
    </w:p>
    <w:p w14:paraId="2C61B729">
      <w:pPr>
        <w:pStyle w:val="44"/>
        <w:rPr>
          <w:rFonts w:hint="eastAsia" w:ascii="宋体" w:hAnsi="宋体"/>
          <w:color w:val="auto"/>
          <w:highlight w:val="none"/>
        </w:rPr>
      </w:pPr>
    </w:p>
    <w:p w14:paraId="2898669F">
      <w:pPr>
        <w:pStyle w:val="44"/>
        <w:rPr>
          <w:rFonts w:hint="eastAsia" w:ascii="宋体" w:hAnsi="宋体"/>
          <w:color w:val="auto"/>
          <w:highlight w:val="none"/>
        </w:rPr>
      </w:pPr>
    </w:p>
    <w:p w14:paraId="6B29CFCB">
      <w:pPr>
        <w:pStyle w:val="44"/>
        <w:rPr>
          <w:rFonts w:hint="eastAsia" w:ascii="宋体" w:hAnsi="宋体"/>
          <w:color w:val="auto"/>
          <w:highlight w:val="none"/>
        </w:rPr>
      </w:pPr>
    </w:p>
    <w:p w14:paraId="37080089">
      <w:pPr>
        <w:pStyle w:val="44"/>
        <w:rPr>
          <w:rFonts w:hint="eastAsia" w:ascii="宋体" w:hAnsi="宋体"/>
          <w:color w:val="auto"/>
          <w:highlight w:val="none"/>
        </w:rPr>
      </w:pPr>
    </w:p>
    <w:p w14:paraId="19FCA004">
      <w:pPr>
        <w:pStyle w:val="44"/>
        <w:rPr>
          <w:rFonts w:hint="eastAsia" w:ascii="宋体" w:hAnsi="宋体"/>
          <w:color w:val="auto"/>
          <w:highlight w:val="none"/>
        </w:rPr>
      </w:pPr>
    </w:p>
    <w:p w14:paraId="79244FEB">
      <w:pPr>
        <w:pStyle w:val="44"/>
        <w:rPr>
          <w:rFonts w:hint="eastAsia" w:ascii="宋体" w:hAnsi="宋体"/>
          <w:color w:val="auto"/>
          <w:highlight w:val="none"/>
        </w:rPr>
      </w:pPr>
    </w:p>
    <w:p w14:paraId="1A3B7A2F">
      <w:pPr>
        <w:pStyle w:val="44"/>
        <w:rPr>
          <w:rFonts w:hint="eastAsia" w:ascii="宋体" w:hAnsi="宋体"/>
          <w:color w:val="auto"/>
          <w:highlight w:val="none"/>
        </w:rPr>
      </w:pPr>
    </w:p>
    <w:p w14:paraId="64FA3DC5">
      <w:pPr>
        <w:pStyle w:val="44"/>
        <w:rPr>
          <w:rFonts w:hint="eastAsia" w:ascii="宋体" w:hAnsi="宋体"/>
          <w:color w:val="auto"/>
          <w:highlight w:val="none"/>
        </w:rPr>
      </w:pPr>
    </w:p>
    <w:p w14:paraId="522B9000">
      <w:pPr>
        <w:pStyle w:val="44"/>
        <w:rPr>
          <w:rFonts w:hint="eastAsia" w:ascii="宋体" w:hAnsi="宋体"/>
          <w:color w:val="auto"/>
          <w:highlight w:val="none"/>
        </w:rPr>
      </w:pPr>
    </w:p>
    <w:p w14:paraId="0C4D7B68">
      <w:pPr>
        <w:pStyle w:val="44"/>
        <w:rPr>
          <w:rFonts w:hint="eastAsia" w:ascii="宋体" w:hAnsi="宋体"/>
          <w:color w:val="auto"/>
          <w:highlight w:val="none"/>
        </w:rPr>
      </w:pPr>
    </w:p>
    <w:p w14:paraId="6EAF4972">
      <w:pPr>
        <w:pStyle w:val="44"/>
        <w:rPr>
          <w:rFonts w:hint="eastAsia" w:ascii="宋体" w:hAnsi="宋体"/>
          <w:color w:val="auto"/>
          <w:highlight w:val="none"/>
        </w:rPr>
      </w:pPr>
    </w:p>
    <w:p w14:paraId="54CEB3E6">
      <w:pPr>
        <w:pStyle w:val="44"/>
        <w:rPr>
          <w:rFonts w:hint="eastAsia" w:ascii="宋体" w:hAnsi="宋体"/>
          <w:color w:val="auto"/>
          <w:highlight w:val="none"/>
        </w:rPr>
      </w:pPr>
    </w:p>
    <w:p w14:paraId="4B26F674">
      <w:pPr>
        <w:pStyle w:val="44"/>
        <w:rPr>
          <w:rFonts w:hint="eastAsia" w:ascii="宋体" w:hAnsi="宋体"/>
          <w:color w:val="auto"/>
          <w:highlight w:val="none"/>
        </w:rPr>
      </w:pPr>
    </w:p>
    <w:p w14:paraId="650F274B">
      <w:pPr>
        <w:pStyle w:val="44"/>
        <w:rPr>
          <w:rFonts w:hint="eastAsia" w:ascii="宋体" w:hAnsi="宋体"/>
          <w:color w:val="auto"/>
          <w:highlight w:val="none"/>
        </w:rPr>
      </w:pPr>
    </w:p>
    <w:p w14:paraId="2587214E">
      <w:pPr>
        <w:pStyle w:val="44"/>
        <w:rPr>
          <w:rFonts w:hint="eastAsia" w:ascii="宋体" w:hAnsi="宋体"/>
          <w:color w:val="auto"/>
          <w:highlight w:val="none"/>
        </w:rPr>
      </w:pPr>
    </w:p>
    <w:p w14:paraId="299A72EF">
      <w:pPr>
        <w:pStyle w:val="44"/>
        <w:rPr>
          <w:rFonts w:hint="eastAsia" w:ascii="宋体" w:hAnsi="宋体"/>
          <w:color w:val="auto"/>
          <w:highlight w:val="none"/>
        </w:rPr>
      </w:pPr>
    </w:p>
    <w:p w14:paraId="1EA8EBF0">
      <w:pPr>
        <w:pStyle w:val="44"/>
        <w:rPr>
          <w:rFonts w:hint="eastAsia" w:ascii="宋体" w:hAnsi="宋体"/>
          <w:color w:val="auto"/>
          <w:highlight w:val="none"/>
        </w:rPr>
      </w:pPr>
    </w:p>
    <w:p w14:paraId="1AE7EBBB">
      <w:pPr>
        <w:pStyle w:val="44"/>
        <w:rPr>
          <w:rFonts w:hint="eastAsia" w:ascii="宋体" w:hAnsi="宋体"/>
          <w:color w:val="auto"/>
          <w:highlight w:val="none"/>
        </w:rPr>
      </w:pPr>
    </w:p>
    <w:p w14:paraId="506EC6EE">
      <w:pPr>
        <w:pStyle w:val="44"/>
        <w:rPr>
          <w:rFonts w:hint="eastAsia" w:ascii="宋体" w:hAnsi="宋体"/>
          <w:color w:val="auto"/>
          <w:highlight w:val="none"/>
        </w:rPr>
      </w:pPr>
    </w:p>
    <w:p w14:paraId="12E83687">
      <w:pPr>
        <w:pStyle w:val="44"/>
        <w:rPr>
          <w:rFonts w:hint="eastAsia" w:ascii="宋体" w:hAnsi="宋体"/>
          <w:color w:val="auto"/>
          <w:highlight w:val="none"/>
        </w:rPr>
      </w:pPr>
    </w:p>
    <w:p w14:paraId="4711D4BE">
      <w:pPr>
        <w:pStyle w:val="44"/>
        <w:rPr>
          <w:rFonts w:hint="eastAsia" w:ascii="宋体" w:hAnsi="宋体"/>
          <w:color w:val="auto"/>
          <w:highlight w:val="none"/>
        </w:rPr>
      </w:pPr>
    </w:p>
    <w:p w14:paraId="3ADCA26D">
      <w:pPr>
        <w:jc w:val="center"/>
        <w:rPr>
          <w:rFonts w:hint="eastAsia"/>
          <w:color w:val="auto"/>
          <w:sz w:val="32"/>
          <w:highlight w:val="none"/>
        </w:rPr>
      </w:pPr>
    </w:p>
    <w:p w14:paraId="19BBFE6B">
      <w:pPr>
        <w:jc w:val="center"/>
        <w:rPr>
          <w:rFonts w:hint="eastAsia" w:eastAsia="宋体"/>
          <w:color w:val="auto"/>
          <w:sz w:val="32"/>
          <w:highlight w:val="none"/>
          <w:lang w:val="en-US" w:eastAsia="zh-CN"/>
        </w:rPr>
      </w:pPr>
      <w:r>
        <w:rPr>
          <w:rFonts w:hint="eastAsia"/>
          <w:color w:val="auto"/>
          <w:sz w:val="32"/>
          <w:highlight w:val="none"/>
        </w:rPr>
        <w:t>投标函</w:t>
      </w:r>
      <w:r>
        <w:rPr>
          <w:rFonts w:hint="eastAsia"/>
          <w:color w:val="auto"/>
          <w:sz w:val="32"/>
          <w:highlight w:val="none"/>
          <w:lang w:val="en-US" w:eastAsia="zh-CN"/>
        </w:rPr>
        <w:t>附录</w:t>
      </w:r>
    </w:p>
    <w:p w14:paraId="63D8D6DD">
      <w:pPr>
        <w:pStyle w:val="103"/>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致：</w:t>
      </w:r>
      <w:r>
        <w:rPr>
          <w:rFonts w:hint="eastAsia"/>
          <w:color w:val="auto"/>
          <w:highlight w:val="none"/>
          <w:lang w:eastAsia="zh-CN"/>
        </w:rPr>
        <w:t>南京市公安局交通管理局</w:t>
      </w:r>
    </w:p>
    <w:p w14:paraId="3745AD4F">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根据贵方编号为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szCs w:val="21"/>
          <w:highlight w:val="none"/>
        </w:rPr>
        <w:t>项目招标文件，我方正式提</w:t>
      </w:r>
      <w:r>
        <w:rPr>
          <w:rFonts w:hint="eastAsia" w:ascii="宋体" w:hAnsi="宋体" w:cs="宋体"/>
          <w:color w:val="auto"/>
          <w:highlight w:val="none"/>
        </w:rPr>
        <w:t>交投标函，</w:t>
      </w:r>
      <w:r>
        <w:rPr>
          <w:rFonts w:hint="eastAsia" w:ascii="宋体" w:hAnsi="宋体"/>
          <w:color w:val="auto"/>
          <w:szCs w:val="21"/>
          <w:highlight w:val="none"/>
        </w:rPr>
        <w:t>并宣布同意如下内容：</w:t>
      </w:r>
    </w:p>
    <w:p w14:paraId="3EC1F91F">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3E1D34F5">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0FE5C127">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22C8FC58">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5C28779E">
      <w:pPr>
        <w:pStyle w:val="103"/>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10B81A63">
      <w:pPr>
        <w:pStyle w:val="103"/>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159BB34E">
      <w:pPr>
        <w:spacing w:line="42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7.我方为：</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微型企业（在对应</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内</w:t>
      </w:r>
      <w:r>
        <w:rPr>
          <w:rFonts w:hint="eastAsia" w:ascii="宋体" w:hAnsi="宋体"/>
          <w:color w:val="auto"/>
          <w:sz w:val="24"/>
          <w:szCs w:val="24"/>
          <w:highlight w:val="none"/>
          <w:lang w:val="zh-CN"/>
        </w:rPr>
        <w:t>打</w:t>
      </w:r>
      <w:r>
        <w:rPr>
          <w:rFonts w:hint="eastAsia" w:ascii="宋体" w:hAnsi="宋体" w:cs="Verdana"/>
          <w:color w:val="auto"/>
          <w:sz w:val="24"/>
          <w:szCs w:val="24"/>
          <w:highlight w:val="none"/>
          <w:lang w:val="zh-CN"/>
        </w:rPr>
        <w:t>“√”</w:t>
      </w:r>
      <w:r>
        <w:rPr>
          <w:rFonts w:hint="eastAsia" w:ascii="宋体" w:hAnsi="宋体"/>
          <w:color w:val="auto"/>
          <w:sz w:val="24"/>
          <w:szCs w:val="24"/>
          <w:highlight w:val="none"/>
        </w:rPr>
        <w:t>）</w:t>
      </w:r>
    </w:p>
    <w:p w14:paraId="0C421FE4">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8.我方与本次投标有关信息</w:t>
      </w:r>
    </w:p>
    <w:p w14:paraId="7AE513BF">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地  址：</w:t>
      </w:r>
    </w:p>
    <w:p w14:paraId="055CA61F">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邮  编：</w:t>
      </w:r>
    </w:p>
    <w:p w14:paraId="508575DE">
      <w:pPr>
        <w:pStyle w:val="10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电  话：</w:t>
      </w:r>
    </w:p>
    <w:p w14:paraId="75777687">
      <w:pPr>
        <w:pStyle w:val="10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传  真：</w:t>
      </w:r>
    </w:p>
    <w:p w14:paraId="2BE73FC1">
      <w:pPr>
        <w:pStyle w:val="10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开户行：</w:t>
      </w:r>
    </w:p>
    <w:p w14:paraId="35EDE900">
      <w:pPr>
        <w:pStyle w:val="103"/>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账  号：</w:t>
      </w:r>
    </w:p>
    <w:p w14:paraId="45AAEEDF">
      <w:pPr>
        <w:spacing w:line="560" w:lineRule="exact"/>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288E9750">
      <w:pPr>
        <w:pStyle w:val="103"/>
        <w:spacing w:before="0" w:after="0" w:line="420" w:lineRule="exact"/>
        <w:rPr>
          <w:rFonts w:hint="eastAsia" w:ascii="宋体" w:hAnsi="宋体"/>
          <w:color w:val="auto"/>
          <w:szCs w:val="21"/>
          <w:highlight w:val="none"/>
        </w:rPr>
      </w:pPr>
      <w:r>
        <w:rPr>
          <w:rFonts w:hint="eastAsia" w:ascii="宋体" w:hAnsi="宋体"/>
          <w:color w:val="auto"/>
          <w:szCs w:val="21"/>
          <w:highlight w:val="none"/>
        </w:rPr>
        <w:t>日  期：</w:t>
      </w:r>
    </w:p>
    <w:p w14:paraId="564767A0">
      <w:pPr>
        <w:pStyle w:val="103"/>
        <w:spacing w:before="0" w:after="0" w:line="420" w:lineRule="exact"/>
        <w:ind w:left="420"/>
        <w:rPr>
          <w:rFonts w:hint="eastAsia" w:ascii="宋体" w:hAnsi="宋体"/>
          <w:color w:val="auto"/>
          <w:szCs w:val="21"/>
          <w:highlight w:val="none"/>
        </w:rPr>
      </w:pPr>
    </w:p>
    <w:p w14:paraId="1799CB4F">
      <w:pPr>
        <w:pStyle w:val="44"/>
        <w:rPr>
          <w:rFonts w:hint="eastAsia" w:ascii="宋体" w:hAnsi="宋体"/>
          <w:color w:val="auto"/>
          <w:highlight w:val="none"/>
        </w:rPr>
      </w:pPr>
    </w:p>
    <w:p w14:paraId="26BE1ABF">
      <w:pPr>
        <w:rPr>
          <w:rFonts w:ascii="宋体" w:hAnsi="宋体"/>
          <w:color w:val="auto"/>
          <w:sz w:val="24"/>
          <w:szCs w:val="24"/>
          <w:highlight w:val="none"/>
        </w:rPr>
      </w:pPr>
    </w:p>
    <w:p w14:paraId="068B4004">
      <w:pPr>
        <w:pStyle w:val="2"/>
        <w:rPr>
          <w:rFonts w:ascii="宋体" w:hAnsi="宋体"/>
          <w:color w:val="auto"/>
          <w:sz w:val="24"/>
          <w:szCs w:val="24"/>
          <w:highlight w:val="none"/>
        </w:rPr>
      </w:pPr>
    </w:p>
    <w:p w14:paraId="6DD9D485">
      <w:pPr>
        <w:rPr>
          <w:rFonts w:ascii="宋体" w:hAnsi="宋体"/>
          <w:color w:val="auto"/>
          <w:sz w:val="24"/>
          <w:szCs w:val="24"/>
          <w:highlight w:val="none"/>
        </w:rPr>
      </w:pPr>
    </w:p>
    <w:p w14:paraId="732A7336">
      <w:pPr>
        <w:pStyle w:val="2"/>
        <w:rPr>
          <w:color w:val="auto"/>
          <w:highlight w:val="none"/>
        </w:rPr>
      </w:pPr>
    </w:p>
    <w:p w14:paraId="6BF7F8C8">
      <w:pPr>
        <w:rPr>
          <w:color w:val="auto"/>
          <w:highlight w:val="none"/>
        </w:rPr>
      </w:pPr>
    </w:p>
    <w:p w14:paraId="57C0DA9F">
      <w:pPr>
        <w:rPr>
          <w:rFonts w:hint="eastAsia" w:ascii="宋体" w:hAnsi="宋体"/>
          <w:i/>
          <w:color w:val="auto"/>
          <w:sz w:val="32"/>
          <w:szCs w:val="32"/>
          <w:highlight w:val="none"/>
          <w:u w:val="single"/>
        </w:rPr>
      </w:pPr>
      <w:r>
        <w:rPr>
          <w:rFonts w:hint="eastAsia" w:ascii="宋体" w:hAnsi="宋体"/>
          <w:color w:val="auto"/>
          <w:sz w:val="32"/>
          <w:szCs w:val="32"/>
          <w:highlight w:val="none"/>
        </w:rPr>
        <w:t>二、满足资格要求的证明文件</w:t>
      </w:r>
    </w:p>
    <w:p w14:paraId="265F50C8">
      <w:pPr>
        <w:pStyle w:val="101"/>
        <w:ind w:firstLine="480"/>
        <w:rPr>
          <w:rFonts w:hint="eastAsia" w:ascii="宋体" w:hAnsi="宋体"/>
          <w:color w:val="auto"/>
          <w:sz w:val="24"/>
          <w:szCs w:val="24"/>
          <w:highlight w:val="none"/>
        </w:rPr>
      </w:pPr>
      <w:r>
        <w:rPr>
          <w:rFonts w:hint="eastAsia" w:ascii="宋体" w:hAnsi="宋体"/>
          <w:color w:val="auto"/>
          <w:sz w:val="24"/>
          <w:szCs w:val="24"/>
          <w:highlight w:val="none"/>
        </w:rPr>
        <w:t>本项目申请人的资格要求中要求提供的材料。</w:t>
      </w:r>
    </w:p>
    <w:p w14:paraId="6DEF7BCD">
      <w:pPr>
        <w:rPr>
          <w:rFonts w:hint="eastAsia" w:ascii="宋体" w:hAnsi="宋体"/>
          <w:i/>
          <w:color w:val="auto"/>
          <w:sz w:val="32"/>
          <w:szCs w:val="32"/>
          <w:highlight w:val="none"/>
          <w:u w:val="single"/>
        </w:rPr>
      </w:pPr>
    </w:p>
    <w:p w14:paraId="2E8FE1FB">
      <w:pPr>
        <w:pStyle w:val="130"/>
        <w:rPr>
          <w:rFonts w:hint="eastAsia" w:ascii="宋体" w:hAnsi="宋体" w:eastAsia="宋体"/>
          <w:color w:val="auto"/>
          <w:highlight w:val="none"/>
        </w:rPr>
      </w:pPr>
    </w:p>
    <w:p w14:paraId="147C34C2">
      <w:pPr>
        <w:rPr>
          <w:rFonts w:hint="eastAsia" w:ascii="宋体" w:hAnsi="宋体"/>
          <w:color w:val="auto"/>
          <w:highlight w:val="none"/>
        </w:rPr>
      </w:pPr>
    </w:p>
    <w:p w14:paraId="221C37AB">
      <w:pPr>
        <w:rPr>
          <w:rFonts w:hint="eastAsia" w:ascii="宋体" w:hAnsi="宋体"/>
          <w:i/>
          <w:color w:val="auto"/>
          <w:sz w:val="32"/>
          <w:szCs w:val="32"/>
          <w:highlight w:val="none"/>
          <w:u w:val="single"/>
        </w:rPr>
      </w:pPr>
    </w:p>
    <w:p w14:paraId="6A3EBC9D">
      <w:pPr>
        <w:rPr>
          <w:rFonts w:ascii="宋体" w:hAnsi="宋体"/>
          <w:i/>
          <w:color w:val="auto"/>
          <w:sz w:val="32"/>
          <w:szCs w:val="32"/>
          <w:highlight w:val="none"/>
          <w:u w:val="single"/>
        </w:rPr>
      </w:pPr>
    </w:p>
    <w:p w14:paraId="6B79FEBB">
      <w:pPr>
        <w:pStyle w:val="60"/>
        <w:rPr>
          <w:color w:val="auto"/>
          <w:highlight w:val="none"/>
        </w:rPr>
      </w:pPr>
    </w:p>
    <w:p w14:paraId="20D50D9A">
      <w:pPr>
        <w:spacing w:line="360" w:lineRule="auto"/>
        <w:jc w:val="left"/>
        <w:rPr>
          <w:rFonts w:hint="default" w:ascii="宋体" w:hAnsi="宋体" w:eastAsia="宋体"/>
          <w:color w:val="auto"/>
          <w:sz w:val="32"/>
          <w:szCs w:val="32"/>
          <w:highlight w:val="none"/>
          <w:lang w:val="en-US" w:eastAsia="zh-CN"/>
        </w:rPr>
      </w:pPr>
      <w:r>
        <w:rPr>
          <w:rFonts w:ascii="宋体" w:hAnsi="宋体"/>
          <w:color w:val="auto"/>
          <w:sz w:val="32"/>
          <w:szCs w:val="32"/>
          <w:highlight w:val="none"/>
        </w:rPr>
        <w:br w:type="page"/>
      </w:r>
      <w:r>
        <w:rPr>
          <w:rFonts w:hint="eastAsia" w:ascii="宋体" w:hAnsi="宋体"/>
          <w:color w:val="auto"/>
          <w:sz w:val="32"/>
          <w:szCs w:val="32"/>
          <w:highlight w:val="none"/>
        </w:rPr>
        <w:t>三、法人授权书</w:t>
      </w:r>
      <w:r>
        <w:rPr>
          <w:rFonts w:hint="eastAsia" w:ascii="宋体" w:hAnsi="宋体"/>
          <w:color w:val="auto"/>
          <w:sz w:val="32"/>
          <w:szCs w:val="32"/>
          <w:highlight w:val="none"/>
          <w:lang w:val="en-US" w:eastAsia="zh-CN"/>
        </w:rPr>
        <w:t>等相关材料</w:t>
      </w:r>
    </w:p>
    <w:p w14:paraId="6973C10F">
      <w:pPr>
        <w:pStyle w:val="37"/>
        <w:spacing w:before="0" w:line="360" w:lineRule="auto"/>
        <w:jc w:val="center"/>
        <w:rPr>
          <w:rFonts w:hint="eastAsia" w:ascii="方正黑体_GBK" w:hAnsi="Times New Roman" w:eastAsia="方正黑体_GBK" w:cs="Times New Roman"/>
          <w:color w:val="auto"/>
          <w:sz w:val="36"/>
          <w:szCs w:val="21"/>
          <w:highlight w:val="none"/>
          <w:lang w:val="en-US" w:eastAsia="zh-CN" w:bidi="ar-SA"/>
        </w:rPr>
      </w:pPr>
      <w:r>
        <w:rPr>
          <w:rFonts w:hint="eastAsia" w:ascii="方正黑体_GBK" w:hAnsi="Times New Roman" w:eastAsia="方正黑体_GBK" w:cs="Times New Roman"/>
          <w:color w:val="auto"/>
          <w:sz w:val="36"/>
          <w:szCs w:val="21"/>
          <w:highlight w:val="none"/>
          <w:lang w:val="en-US" w:eastAsia="zh-CN" w:bidi="ar-SA"/>
        </w:rPr>
        <w:t>法定代表人（非法人单位负责人）身份证明</w:t>
      </w:r>
    </w:p>
    <w:p w14:paraId="3C888A9B">
      <w:pPr>
        <w:pStyle w:val="17"/>
        <w:tabs>
          <w:tab w:val="left" w:pos="4228"/>
        </w:tabs>
        <w:spacing w:line="360" w:lineRule="auto"/>
        <w:ind w:left="1236" w:firstLine="368"/>
        <w:rPr>
          <w:rFonts w:hint="eastAsia" w:ascii="宋体" w:hAnsi="宋体" w:cs="宋体"/>
          <w:color w:val="auto"/>
          <w:spacing w:val="-1"/>
          <w:highlight w:val="none"/>
        </w:rPr>
      </w:pPr>
    </w:p>
    <w:p w14:paraId="747A506D">
      <w:pPr>
        <w:pStyle w:val="17"/>
        <w:tabs>
          <w:tab w:val="left" w:pos="4228"/>
        </w:tabs>
        <w:spacing w:line="360" w:lineRule="auto"/>
        <w:ind w:left="1236" w:firstLine="368"/>
        <w:rPr>
          <w:rFonts w:hint="eastAsia" w:ascii="宋体" w:hAnsi="宋体" w:cs="宋体"/>
          <w:color w:val="auto"/>
          <w:spacing w:val="-1"/>
          <w:highlight w:val="none"/>
        </w:rPr>
      </w:pPr>
    </w:p>
    <w:p w14:paraId="138801D2">
      <w:pPr>
        <w:pStyle w:val="17"/>
        <w:tabs>
          <w:tab w:val="left" w:pos="4228"/>
        </w:tabs>
        <w:spacing w:line="360" w:lineRule="auto"/>
        <w:ind w:firstLine="420"/>
        <w:rPr>
          <w:rFonts w:hint="eastAsia" w:ascii="宋体" w:hAnsi="宋体" w:cs="宋体"/>
          <w:color w:val="auto"/>
          <w:highlight w:val="none"/>
        </w:rPr>
      </w:pPr>
      <w:r>
        <w:rPr>
          <w:rFonts w:hint="eastAsia" w:ascii="宋体" w:hAnsi="宋体" w:cs="宋体"/>
          <w:color w:val="auto"/>
          <w:highlight w:val="none"/>
        </w:rPr>
        <w:t>投标人名</w:t>
      </w:r>
      <w:r>
        <w:rPr>
          <w:rFonts w:hint="eastAsia" w:ascii="宋体" w:hAnsi="宋体" w:cs="宋体"/>
          <w:color w:val="auto"/>
          <w:spacing w:val="-3"/>
          <w:highlight w:val="none"/>
        </w:rPr>
        <w:t>称</w:t>
      </w:r>
      <w:r>
        <w:rPr>
          <w:rFonts w:hint="eastAsia" w:ascii="宋体" w:hAnsi="宋体" w:cs="宋体"/>
          <w:color w:val="auto"/>
          <w:highlight w:val="none"/>
        </w:rPr>
        <w:t>：</w:t>
      </w:r>
      <w:r>
        <w:rPr>
          <w:rFonts w:hint="eastAsia" w:ascii="宋体" w:hAnsi="宋体" w:cs="宋体"/>
          <w:color w:val="auto"/>
          <w:highlight w:val="none"/>
          <w:u w:val="single"/>
        </w:rPr>
        <w:tab/>
      </w:r>
    </w:p>
    <w:p w14:paraId="312013A7">
      <w:pPr>
        <w:pStyle w:val="17"/>
        <w:tabs>
          <w:tab w:val="left" w:pos="2712"/>
          <w:tab w:val="left" w:pos="4183"/>
          <w:tab w:val="left" w:pos="5652"/>
          <w:tab w:val="left" w:pos="7169"/>
        </w:tabs>
        <w:spacing w:before="170" w:line="360" w:lineRule="auto"/>
        <w:ind w:firstLine="420"/>
        <w:rPr>
          <w:rFonts w:hint="eastAsia" w:ascii="宋体" w:hAnsi="宋体" w:cs="宋体"/>
          <w:color w:val="auto"/>
          <w:highlight w:val="none"/>
        </w:rPr>
      </w:pPr>
      <w:r>
        <w:rPr>
          <w:rFonts w:hint="eastAsia" w:ascii="宋体" w:hAnsi="宋体" w:cs="宋体"/>
          <w:color w:val="auto"/>
          <w:highlight w:val="none"/>
        </w:rPr>
        <w:t>姓名</w:t>
      </w:r>
      <w:r>
        <w:rPr>
          <w:rFonts w:hint="eastAsia" w:ascii="宋体" w:hAnsi="宋体" w:cs="宋体"/>
          <w:color w:val="auto"/>
          <w:spacing w:val="-3"/>
          <w:highlight w:val="none"/>
        </w:rPr>
        <w:t>：</w:t>
      </w:r>
      <w:r>
        <w:rPr>
          <w:rFonts w:hint="eastAsia" w:ascii="宋体" w:hAnsi="宋体" w:cs="宋体"/>
          <w:color w:val="auto"/>
          <w:spacing w:val="-3"/>
          <w:highlight w:val="none"/>
          <w:u w:val="single"/>
        </w:rPr>
        <w:tab/>
      </w:r>
      <w:r>
        <w:rPr>
          <w:rFonts w:hint="eastAsia" w:ascii="宋体" w:hAnsi="宋体" w:cs="宋体"/>
          <w:color w:val="auto"/>
          <w:highlight w:val="none"/>
        </w:rPr>
        <w:t>性别</w:t>
      </w:r>
      <w:r>
        <w:rPr>
          <w:rFonts w:hint="eastAsia" w:ascii="宋体" w:hAnsi="宋体" w:cs="宋体"/>
          <w:color w:val="auto"/>
          <w:spacing w:val="-3"/>
          <w:highlight w:val="none"/>
        </w:rPr>
        <w:t>：</w:t>
      </w:r>
      <w:r>
        <w:rPr>
          <w:rFonts w:hint="eastAsia" w:ascii="宋体" w:hAnsi="宋体" w:cs="宋体"/>
          <w:color w:val="auto"/>
          <w:spacing w:val="-3"/>
          <w:highlight w:val="none"/>
          <w:u w:val="single"/>
        </w:rPr>
        <w:tab/>
      </w:r>
      <w:r>
        <w:rPr>
          <w:rFonts w:hint="eastAsia" w:ascii="宋体" w:hAnsi="宋体" w:cs="宋体"/>
          <w:color w:val="auto"/>
          <w:highlight w:val="none"/>
        </w:rPr>
        <w:t>年</w:t>
      </w:r>
      <w:r>
        <w:rPr>
          <w:rFonts w:hint="eastAsia" w:ascii="宋体" w:hAnsi="宋体" w:cs="宋体"/>
          <w:color w:val="auto"/>
          <w:spacing w:val="-3"/>
          <w:highlight w:val="none"/>
        </w:rPr>
        <w:t>龄</w:t>
      </w:r>
      <w:r>
        <w:rPr>
          <w:rFonts w:hint="eastAsia" w:ascii="宋体" w:hAnsi="宋体" w:cs="宋体"/>
          <w:color w:val="auto"/>
          <w:highlight w:val="none"/>
        </w:rPr>
        <w:t>：</w:t>
      </w:r>
      <w:r>
        <w:rPr>
          <w:rFonts w:hint="eastAsia" w:ascii="宋体" w:hAnsi="宋体" w:cs="宋体"/>
          <w:color w:val="auto"/>
          <w:highlight w:val="none"/>
          <w:u w:val="single"/>
        </w:rPr>
        <w:tab/>
      </w:r>
      <w:r>
        <w:rPr>
          <w:rFonts w:hint="eastAsia" w:ascii="宋体" w:hAnsi="宋体" w:cs="宋体"/>
          <w:color w:val="auto"/>
          <w:spacing w:val="-1"/>
          <w:highlight w:val="none"/>
        </w:rPr>
        <w:t>职</w:t>
      </w:r>
      <w:r>
        <w:rPr>
          <w:rFonts w:hint="eastAsia" w:ascii="宋体" w:hAnsi="宋体" w:cs="宋体"/>
          <w:color w:val="auto"/>
          <w:spacing w:val="-3"/>
          <w:highlight w:val="none"/>
        </w:rPr>
        <w:t>务</w:t>
      </w:r>
      <w:r>
        <w:rPr>
          <w:rFonts w:hint="eastAsia" w:ascii="宋体" w:hAnsi="宋体" w:cs="宋体"/>
          <w:color w:val="auto"/>
          <w:highlight w:val="none"/>
        </w:rPr>
        <w:t>：</w:t>
      </w:r>
      <w:r>
        <w:rPr>
          <w:rFonts w:hint="eastAsia" w:ascii="宋体" w:hAnsi="宋体" w:cs="宋体"/>
          <w:color w:val="auto"/>
          <w:highlight w:val="none"/>
          <w:u w:val="single"/>
        </w:rPr>
        <w:tab/>
      </w:r>
    </w:p>
    <w:p w14:paraId="6565D706">
      <w:pPr>
        <w:pStyle w:val="17"/>
        <w:tabs>
          <w:tab w:val="left" w:pos="3132"/>
        </w:tabs>
        <w:spacing w:before="173" w:line="360" w:lineRule="auto"/>
        <w:ind w:firstLine="420"/>
        <w:rPr>
          <w:rFonts w:hint="eastAsia" w:ascii="宋体" w:hAnsi="宋体" w:cs="宋体"/>
          <w:color w:val="auto"/>
          <w:highlight w:val="none"/>
        </w:rPr>
      </w:pPr>
      <w:r>
        <w:rPr>
          <w:rFonts w:hint="eastAsia" w:ascii="宋体" w:hAnsi="宋体" w:cs="宋体"/>
          <w:color w:val="auto"/>
          <w:highlight w:val="none"/>
        </w:rPr>
        <w:t>系</w:t>
      </w:r>
      <w:r>
        <w:rPr>
          <w:rFonts w:hint="eastAsia" w:ascii="宋体" w:hAnsi="宋体" w:cs="宋体"/>
          <w:color w:val="auto"/>
          <w:highlight w:val="none"/>
          <w:u w:val="single"/>
        </w:rPr>
        <w:tab/>
      </w:r>
      <w:r>
        <w:rPr>
          <w:rFonts w:hint="eastAsia" w:ascii="宋体" w:hAnsi="宋体" w:cs="宋体"/>
          <w:color w:val="auto"/>
          <w:spacing w:val="-3"/>
          <w:highlight w:val="none"/>
        </w:rPr>
        <w:t>（</w:t>
      </w:r>
      <w:r>
        <w:rPr>
          <w:rFonts w:hint="eastAsia" w:ascii="宋体" w:hAnsi="宋体" w:cs="宋体"/>
          <w:color w:val="auto"/>
          <w:highlight w:val="none"/>
        </w:rPr>
        <w:t>投标人</w:t>
      </w:r>
      <w:r>
        <w:rPr>
          <w:rFonts w:hint="eastAsia" w:ascii="宋体" w:hAnsi="宋体" w:cs="宋体"/>
          <w:color w:val="auto"/>
          <w:spacing w:val="-3"/>
          <w:highlight w:val="none"/>
        </w:rPr>
        <w:t>名</w:t>
      </w:r>
      <w:r>
        <w:rPr>
          <w:rFonts w:hint="eastAsia" w:ascii="宋体" w:hAnsi="宋体" w:cs="宋体"/>
          <w:color w:val="auto"/>
          <w:highlight w:val="none"/>
        </w:rPr>
        <w:t>称</w:t>
      </w:r>
      <w:r>
        <w:rPr>
          <w:rFonts w:hint="eastAsia" w:ascii="宋体" w:hAnsi="宋体" w:cs="宋体"/>
          <w:color w:val="auto"/>
          <w:spacing w:val="-3"/>
          <w:highlight w:val="none"/>
        </w:rPr>
        <w:t>）</w:t>
      </w:r>
      <w:r>
        <w:rPr>
          <w:rFonts w:hint="eastAsia" w:ascii="宋体" w:hAnsi="宋体" w:cs="宋体"/>
          <w:color w:val="auto"/>
          <w:highlight w:val="none"/>
        </w:rPr>
        <w:t>的</w:t>
      </w:r>
      <w:r>
        <w:rPr>
          <w:rFonts w:hint="eastAsia" w:ascii="宋体" w:hAnsi="宋体" w:cs="宋体"/>
          <w:color w:val="auto"/>
          <w:spacing w:val="-3"/>
          <w:highlight w:val="none"/>
        </w:rPr>
        <w:t>法定</w:t>
      </w:r>
      <w:r>
        <w:rPr>
          <w:rFonts w:hint="eastAsia" w:ascii="宋体" w:hAnsi="宋体" w:cs="宋体"/>
          <w:color w:val="auto"/>
          <w:highlight w:val="none"/>
        </w:rPr>
        <w:t>代表</w:t>
      </w:r>
      <w:r>
        <w:rPr>
          <w:rFonts w:hint="eastAsia" w:ascii="宋体" w:hAnsi="宋体" w:cs="宋体"/>
          <w:color w:val="auto"/>
          <w:spacing w:val="-3"/>
          <w:highlight w:val="none"/>
        </w:rPr>
        <w:t>人/非法人单位负责人。</w:t>
      </w:r>
    </w:p>
    <w:p w14:paraId="29DB08B5">
      <w:pPr>
        <w:pStyle w:val="17"/>
        <w:spacing w:before="170" w:line="360" w:lineRule="auto"/>
        <w:ind w:firstLine="420"/>
        <w:rPr>
          <w:rFonts w:hint="eastAsia" w:ascii="宋体" w:hAnsi="宋体" w:cs="宋体"/>
          <w:color w:val="auto"/>
          <w:highlight w:val="none"/>
        </w:rPr>
      </w:pPr>
      <w:r>
        <w:rPr>
          <w:rFonts w:hint="eastAsia" w:ascii="宋体" w:hAnsi="宋体" w:cs="宋体"/>
          <w:color w:val="auto"/>
          <w:highlight w:val="none"/>
        </w:rPr>
        <w:t>特此证明。</w:t>
      </w:r>
    </w:p>
    <w:p w14:paraId="45293F17">
      <w:pPr>
        <w:pStyle w:val="17"/>
        <w:spacing w:before="10" w:line="360" w:lineRule="auto"/>
        <w:rPr>
          <w:rFonts w:hint="eastAsia" w:ascii="宋体" w:hAnsi="宋体" w:cs="宋体"/>
          <w:color w:val="auto"/>
          <w:sz w:val="27"/>
          <w:highlight w:val="none"/>
        </w:rPr>
      </w:pPr>
    </w:p>
    <w:p w14:paraId="4F365AE7">
      <w:pPr>
        <w:spacing w:line="360" w:lineRule="auto"/>
        <w:ind w:firstLine="372"/>
        <w:rPr>
          <w:rFonts w:hint="eastAsia" w:ascii="宋体" w:hAnsi="宋体" w:cs="宋体"/>
          <w:color w:val="auto"/>
          <w:highlight w:val="none"/>
        </w:rPr>
      </w:pPr>
      <w:r>
        <w:rPr>
          <w:rFonts w:hint="eastAsia" w:ascii="宋体" w:hAnsi="宋体" w:cs="宋体"/>
          <w:color w:val="auto"/>
          <w:highlight w:val="none"/>
        </w:rPr>
        <w:t>附：法定代表人（非法人单位负责人）有效期内的身份证复印件（正反面）</w:t>
      </w:r>
    </w:p>
    <w:p w14:paraId="61455A2C">
      <w:pPr>
        <w:spacing w:line="360" w:lineRule="auto"/>
        <w:ind w:firstLine="372"/>
        <w:rPr>
          <w:rFonts w:hint="eastAsia" w:ascii="宋体" w:hAnsi="宋体" w:cs="宋体"/>
          <w:color w:val="auto"/>
          <w:highlight w:val="none"/>
        </w:rPr>
      </w:pPr>
    </w:p>
    <w:tbl>
      <w:tblPr>
        <w:tblStyle w:val="3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13C25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796ECCD2">
            <w:pPr>
              <w:pStyle w:val="17"/>
              <w:spacing w:line="360" w:lineRule="auto"/>
              <w:jc w:val="center"/>
              <w:rPr>
                <w:rFonts w:hint="eastAsia" w:ascii="宋体" w:hAnsi="宋体" w:cs="宋体"/>
                <w:i/>
                <w:color w:val="auto"/>
                <w:sz w:val="20"/>
                <w:highlight w:val="none"/>
              </w:rPr>
            </w:pPr>
            <w:r>
              <w:rPr>
                <w:rFonts w:hint="eastAsia" w:ascii="宋体" w:hAnsi="宋体" w:cs="宋体"/>
                <w:i/>
                <w:color w:val="auto"/>
                <w:sz w:val="24"/>
                <w:highlight w:val="none"/>
              </w:rPr>
              <w:t>身份证正面</w:t>
            </w:r>
          </w:p>
        </w:tc>
        <w:tc>
          <w:tcPr>
            <w:tcW w:w="284" w:type="dxa"/>
            <w:tcBorders>
              <w:top w:val="nil"/>
              <w:bottom w:val="nil"/>
            </w:tcBorders>
            <w:vAlign w:val="top"/>
          </w:tcPr>
          <w:p w14:paraId="0B4512B5">
            <w:pPr>
              <w:widowControl/>
              <w:spacing w:line="360" w:lineRule="auto"/>
              <w:ind w:firstLine="354"/>
              <w:jc w:val="left"/>
              <w:rPr>
                <w:rFonts w:hint="eastAsia" w:ascii="宋体" w:hAnsi="宋体" w:cs="宋体"/>
                <w:color w:val="auto"/>
                <w:sz w:val="20"/>
                <w:highlight w:val="none"/>
              </w:rPr>
            </w:pPr>
          </w:p>
        </w:tc>
        <w:tc>
          <w:tcPr>
            <w:tcW w:w="4677" w:type="dxa"/>
            <w:vAlign w:val="center"/>
          </w:tcPr>
          <w:p w14:paraId="67E5C8C4">
            <w:pPr>
              <w:widowControl/>
              <w:spacing w:line="360" w:lineRule="auto"/>
              <w:jc w:val="center"/>
              <w:rPr>
                <w:rFonts w:hint="eastAsia" w:ascii="宋体" w:hAnsi="宋体" w:cs="宋体"/>
                <w:color w:val="auto"/>
                <w:sz w:val="20"/>
                <w:highlight w:val="none"/>
              </w:rPr>
            </w:pPr>
            <w:r>
              <w:rPr>
                <w:rFonts w:hint="eastAsia" w:ascii="宋体" w:hAnsi="宋体" w:cs="宋体"/>
                <w:i/>
                <w:color w:val="auto"/>
                <w:sz w:val="24"/>
                <w:highlight w:val="none"/>
              </w:rPr>
              <w:t>身份证反面</w:t>
            </w:r>
          </w:p>
        </w:tc>
      </w:tr>
    </w:tbl>
    <w:p w14:paraId="0BB805ED">
      <w:pPr>
        <w:pStyle w:val="17"/>
        <w:spacing w:line="360" w:lineRule="auto"/>
        <w:ind w:firstLine="354"/>
        <w:rPr>
          <w:rFonts w:hint="eastAsia" w:ascii="宋体" w:hAnsi="宋体" w:cs="宋体"/>
          <w:color w:val="auto"/>
          <w:sz w:val="20"/>
          <w:highlight w:val="none"/>
        </w:rPr>
      </w:pPr>
    </w:p>
    <w:p w14:paraId="75948F46">
      <w:pPr>
        <w:pStyle w:val="17"/>
        <w:spacing w:line="360" w:lineRule="auto"/>
        <w:ind w:firstLine="354"/>
        <w:rPr>
          <w:rFonts w:hint="eastAsia" w:ascii="宋体" w:hAnsi="宋体" w:cs="宋体"/>
          <w:color w:val="auto"/>
          <w:sz w:val="20"/>
          <w:highlight w:val="none"/>
        </w:rPr>
      </w:pPr>
    </w:p>
    <w:p w14:paraId="4801A0FE">
      <w:pPr>
        <w:pStyle w:val="17"/>
        <w:spacing w:line="360" w:lineRule="auto"/>
        <w:ind w:left="1260" w:firstLine="354"/>
        <w:rPr>
          <w:rFonts w:hint="eastAsia" w:ascii="宋体" w:hAnsi="宋体" w:cs="宋体"/>
          <w:color w:val="auto"/>
          <w:sz w:val="20"/>
          <w:highlight w:val="none"/>
        </w:rPr>
      </w:pPr>
    </w:p>
    <w:p w14:paraId="7D7F216C">
      <w:pPr>
        <w:pStyle w:val="17"/>
        <w:spacing w:before="1" w:line="360" w:lineRule="auto"/>
        <w:ind w:left="1260" w:firstLine="389"/>
        <w:rPr>
          <w:rFonts w:hint="eastAsia" w:ascii="宋体" w:hAnsi="宋体" w:cs="宋体"/>
          <w:color w:val="auto"/>
          <w:sz w:val="22"/>
          <w:highlight w:val="none"/>
        </w:rPr>
      </w:pPr>
    </w:p>
    <w:p w14:paraId="164BC4E5">
      <w:pPr>
        <w:pStyle w:val="17"/>
        <w:tabs>
          <w:tab w:val="left" w:pos="7977"/>
        </w:tabs>
        <w:spacing w:line="360" w:lineRule="auto"/>
        <w:ind w:left="1260" w:firstLine="3060"/>
        <w:jc w:val="right"/>
        <w:rPr>
          <w:rFonts w:hint="eastAsia" w:ascii="宋体" w:hAnsi="宋体" w:cs="宋体"/>
          <w:color w:val="auto"/>
          <w:highlight w:val="none"/>
        </w:rPr>
      </w:pPr>
      <w:r>
        <w:rPr>
          <w:rFonts w:hint="eastAsia" w:ascii="宋体" w:hAnsi="宋体" w:cs="宋体"/>
          <w:color w:val="auto"/>
          <w:spacing w:val="-3"/>
          <w:highlight w:val="none"/>
        </w:rPr>
        <w:t>投标人名称</w:t>
      </w:r>
      <w:r>
        <w:rPr>
          <w:rFonts w:hint="eastAsia" w:ascii="宋体" w:hAnsi="宋体"/>
          <w:color w:val="auto"/>
          <w:highlight w:val="none"/>
        </w:rPr>
        <w:t>（加盖电子公章）</w:t>
      </w:r>
      <w:r>
        <w:rPr>
          <w:rFonts w:hint="eastAsia" w:ascii="宋体" w:hAnsi="宋体" w:cs="宋体"/>
          <w:color w:val="auto"/>
          <w:highlight w:val="none"/>
        </w:rPr>
        <w:t>：</w:t>
      </w:r>
      <w:r>
        <w:rPr>
          <w:rFonts w:hint="eastAsia" w:ascii="宋体" w:hAnsi="宋体" w:cs="宋体"/>
          <w:color w:val="auto"/>
          <w:highlight w:val="none"/>
          <w:u w:val="single"/>
        </w:rPr>
        <w:tab/>
      </w:r>
    </w:p>
    <w:p w14:paraId="14AC63D3">
      <w:pPr>
        <w:pStyle w:val="35"/>
        <w:spacing w:after="0" w:line="360" w:lineRule="auto"/>
        <w:ind w:firstLine="372"/>
        <w:jc w:val="right"/>
        <w:rPr>
          <w:rFonts w:hint="eastAsia" w:ascii="宋体" w:hAnsi="宋体" w:cs="宋体"/>
          <w:color w:val="auto"/>
          <w:szCs w:val="21"/>
          <w:highlight w:val="none"/>
        </w:rPr>
      </w:pPr>
      <w:r>
        <w:rPr>
          <w:rFonts w:hint="eastAsia" w:ascii="宋体" w:hAnsi="宋体" w:cs="宋体"/>
          <w:color w:val="auto"/>
          <w:szCs w:val="21"/>
          <w:highlight w:val="none"/>
        </w:rPr>
        <w:t>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日</w:t>
      </w:r>
    </w:p>
    <w:p w14:paraId="7470F0B4">
      <w:pPr>
        <w:spacing w:line="360" w:lineRule="auto"/>
        <w:rPr>
          <w:color w:val="auto"/>
          <w:highlight w:val="none"/>
        </w:rPr>
      </w:pPr>
    </w:p>
    <w:p w14:paraId="0105103D">
      <w:pPr>
        <w:pStyle w:val="37"/>
        <w:spacing w:before="0" w:line="360" w:lineRule="auto"/>
        <w:jc w:val="center"/>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r>
      <w:bookmarkStart w:id="259" w:name="_Toc103848584"/>
      <w:bookmarkStart w:id="260" w:name="_Toc107246277"/>
      <w:bookmarkStart w:id="261" w:name="_Toc104560899"/>
      <w:r>
        <w:rPr>
          <w:rFonts w:hint="eastAsia" w:ascii="方正黑体_GBK" w:hAnsi="Times New Roman" w:eastAsia="方正黑体_GBK" w:cs="Times New Roman"/>
          <w:color w:val="auto"/>
          <w:sz w:val="36"/>
          <w:szCs w:val="21"/>
          <w:highlight w:val="none"/>
          <w:lang w:val="en-US" w:eastAsia="zh-CN" w:bidi="ar-SA"/>
        </w:rPr>
        <w:t>法定代表人授权委托书</w:t>
      </w:r>
      <w:bookmarkEnd w:id="259"/>
      <w:bookmarkEnd w:id="260"/>
      <w:bookmarkEnd w:id="261"/>
      <w:r>
        <w:rPr>
          <w:rFonts w:hint="eastAsia" w:ascii="方正黑体_GBK" w:hAnsi="Times New Roman" w:eastAsia="方正黑体_GBK" w:cs="Times New Roman"/>
          <w:color w:val="auto"/>
          <w:sz w:val="36"/>
          <w:szCs w:val="21"/>
          <w:highlight w:val="none"/>
          <w:lang w:val="en-US" w:eastAsia="zh-CN" w:bidi="ar-SA"/>
        </w:rPr>
        <w:t>（适用于法人/非法人）</w:t>
      </w:r>
    </w:p>
    <w:p w14:paraId="5ADECCA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本授权书声明：注册于</w:t>
      </w:r>
      <w:r>
        <w:rPr>
          <w:rFonts w:hint="eastAsia" w:ascii="宋体" w:hAnsi="宋体" w:cs="宋体"/>
          <w:color w:val="auto"/>
          <w:szCs w:val="21"/>
          <w:highlight w:val="none"/>
          <w:u w:val="single"/>
        </w:rPr>
        <w:t>（国家或地区的名称）</w:t>
      </w:r>
      <w:r>
        <w:rPr>
          <w:rFonts w:hint="eastAsia" w:ascii="宋体" w:hAnsi="宋体" w:cs="宋体"/>
          <w:color w:val="auto"/>
          <w:szCs w:val="21"/>
          <w:highlight w:val="none"/>
        </w:rPr>
        <w:t>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的在法定代表人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或单位负责人</w:t>
      </w:r>
      <w:r>
        <w:rPr>
          <w:rFonts w:hint="eastAsia" w:ascii="宋体" w:hAnsi="宋体" w:cs="宋体"/>
          <w:color w:val="auto"/>
          <w:szCs w:val="21"/>
          <w:highlight w:val="none"/>
          <w:lang w:eastAsia="zh-CN"/>
        </w:rPr>
        <w:t>）</w:t>
      </w:r>
      <w:r>
        <w:rPr>
          <w:rFonts w:hint="eastAsia" w:ascii="宋体" w:hAnsi="宋体" w:cs="宋体"/>
          <w:color w:val="auto"/>
          <w:szCs w:val="21"/>
          <w:highlight w:val="none"/>
        </w:rPr>
        <w:t>（签字或盖章）处签字的</w:t>
      </w:r>
      <w:r>
        <w:rPr>
          <w:rFonts w:hint="eastAsia" w:ascii="宋体" w:hAnsi="宋体" w:cs="宋体"/>
          <w:color w:val="auto"/>
          <w:szCs w:val="21"/>
          <w:highlight w:val="none"/>
          <w:u w:val="single"/>
        </w:rPr>
        <w:t xml:space="preserve">   （法定代表人</w:t>
      </w:r>
      <w:r>
        <w:rPr>
          <w:rFonts w:hint="eastAsia" w:ascii="宋体" w:hAnsi="宋体" w:cs="宋体"/>
          <w:color w:val="auto"/>
          <w:szCs w:val="21"/>
          <w:highlight w:val="none"/>
          <w:u w:val="single"/>
          <w:lang w:val="en-US" w:eastAsia="zh-CN"/>
        </w:rPr>
        <w:t>/单位负责人</w:t>
      </w:r>
      <w:r>
        <w:rPr>
          <w:rFonts w:hint="eastAsia" w:ascii="宋体" w:hAnsi="宋体" w:cs="宋体"/>
          <w:color w:val="auto"/>
          <w:szCs w:val="21"/>
          <w:highlight w:val="none"/>
          <w:u w:val="single"/>
        </w:rPr>
        <w:t xml:space="preserve">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的在授权代表（签字）处签字的</w:t>
      </w:r>
      <w:r>
        <w:rPr>
          <w:rFonts w:hint="eastAsia" w:ascii="宋体" w:hAnsi="宋体" w:cs="宋体"/>
          <w:color w:val="auto"/>
          <w:szCs w:val="21"/>
          <w:highlight w:val="none"/>
          <w:u w:val="single"/>
        </w:rPr>
        <w:t>（授权代表的姓名、职务）（身份证号码：             ）</w:t>
      </w:r>
      <w:r>
        <w:rPr>
          <w:rFonts w:hint="eastAsia" w:ascii="宋体" w:hAnsi="宋体" w:cs="宋体"/>
          <w:color w:val="auto"/>
          <w:szCs w:val="21"/>
          <w:highlight w:val="none"/>
        </w:rPr>
        <w:t>为本单位的合法代理人，就</w:t>
      </w:r>
      <w:r>
        <w:rPr>
          <w:rFonts w:hint="eastAsia" w:ascii="宋体" w:hAnsi="宋体" w:cs="宋体"/>
          <w:color w:val="auto"/>
          <w:szCs w:val="21"/>
          <w:highlight w:val="none"/>
          <w:u w:val="single"/>
          <w:lang w:val="en-US" w:eastAsia="zh-CN"/>
        </w:rPr>
        <w:t xml:space="preserve">     项目名称 </w:t>
      </w:r>
      <w:r>
        <w:rPr>
          <w:rFonts w:hint="eastAsia" w:ascii="宋体" w:hAnsi="宋体" w:cs="宋体"/>
          <w:color w:val="auto"/>
          <w:szCs w:val="21"/>
          <w:highlight w:val="none"/>
          <w:u w:val="single"/>
        </w:rPr>
        <w:t>（项目编号：）</w:t>
      </w:r>
      <w:r>
        <w:rPr>
          <w:rFonts w:hint="eastAsia" w:ascii="宋体" w:hAnsi="宋体" w:cs="宋体"/>
          <w:color w:val="auto"/>
          <w:szCs w:val="21"/>
          <w:highlight w:val="none"/>
        </w:rPr>
        <w:t>以本单位名义处理一切与之相关的事务，其后果由我单位承担。</w:t>
      </w:r>
    </w:p>
    <w:p w14:paraId="363FAA20">
      <w:pPr>
        <w:spacing w:line="360" w:lineRule="auto"/>
        <w:ind w:firstLine="420"/>
        <w:rPr>
          <w:rFonts w:hint="eastAsia" w:ascii="宋体" w:hAnsi="宋体" w:cs="宋体"/>
          <w:color w:val="auto"/>
          <w:highlight w:val="none"/>
        </w:rPr>
      </w:pPr>
      <w:r>
        <w:rPr>
          <w:rFonts w:hint="eastAsia" w:ascii="宋体" w:hAnsi="宋体" w:cs="宋体"/>
          <w:color w:val="auto"/>
          <w:highlight w:val="none"/>
        </w:rPr>
        <w:t>代理人无转委托权，特此委托。</w:t>
      </w:r>
    </w:p>
    <w:p w14:paraId="2320BB7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委托期限：自本授权委托书签署之日起至投标有效期届满之日止。</w:t>
      </w:r>
    </w:p>
    <w:p w14:paraId="15CAA5C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p>
    <w:p w14:paraId="7EC8EFF9">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法定代表人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或单位负责人</w:t>
      </w:r>
      <w:r>
        <w:rPr>
          <w:rFonts w:hint="eastAsia" w:ascii="宋体" w:hAnsi="宋体" w:cs="宋体"/>
          <w:color w:val="auto"/>
          <w:szCs w:val="21"/>
          <w:highlight w:val="none"/>
          <w:lang w:eastAsia="zh-CN"/>
        </w:rPr>
        <w:t>）</w:t>
      </w:r>
      <w:r>
        <w:rPr>
          <w:rFonts w:hint="eastAsia" w:ascii="宋体" w:hAnsi="宋体" w:cs="宋体"/>
          <w:color w:val="auto"/>
          <w:szCs w:val="21"/>
          <w:highlight w:val="none"/>
        </w:rPr>
        <w:t xml:space="preserve">（签字或盖章）： </w:t>
      </w:r>
    </w:p>
    <w:p w14:paraId="71801F4D">
      <w:pPr>
        <w:pStyle w:val="35"/>
        <w:spacing w:after="0" w:line="360" w:lineRule="auto"/>
        <w:ind w:firstLine="420"/>
        <w:rPr>
          <w:rFonts w:hint="eastAsia" w:ascii="宋体" w:hAnsi="宋体" w:cs="宋体"/>
          <w:color w:val="auto"/>
          <w:highlight w:val="none"/>
        </w:rPr>
      </w:pPr>
      <w:r>
        <w:rPr>
          <w:rFonts w:hint="eastAsia" w:ascii="宋体" w:hAnsi="宋体" w:cs="宋体"/>
          <w:color w:val="auto"/>
          <w:szCs w:val="21"/>
          <w:highlight w:val="none"/>
        </w:rPr>
        <w:t xml:space="preserve">身份证号码：  </w:t>
      </w:r>
    </w:p>
    <w:p w14:paraId="33945905">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授权代表（签字）：</w:t>
      </w:r>
    </w:p>
    <w:p w14:paraId="56D4FDBF">
      <w:pPr>
        <w:pStyle w:val="35"/>
        <w:spacing w:after="0" w:line="360" w:lineRule="auto"/>
        <w:ind w:firstLine="420"/>
        <w:rPr>
          <w:rFonts w:hint="eastAsia" w:ascii="宋体" w:hAnsi="宋体" w:cs="宋体"/>
          <w:color w:val="auto"/>
          <w:highlight w:val="none"/>
        </w:rPr>
      </w:pPr>
      <w:r>
        <w:rPr>
          <w:rFonts w:hint="eastAsia" w:ascii="宋体" w:hAnsi="宋体" w:cs="宋体"/>
          <w:color w:val="auto"/>
          <w:szCs w:val="21"/>
          <w:highlight w:val="none"/>
        </w:rPr>
        <w:t>身份证号码：</w:t>
      </w:r>
    </w:p>
    <w:p w14:paraId="2B489A1A">
      <w:pPr>
        <w:spacing w:line="360" w:lineRule="auto"/>
        <w:ind w:firstLine="372"/>
        <w:rPr>
          <w:rFonts w:hint="eastAsia" w:ascii="宋体" w:hAnsi="宋体" w:cs="宋体"/>
          <w:color w:val="auto"/>
          <w:highlight w:val="none"/>
        </w:rPr>
      </w:pPr>
      <w:r>
        <w:rPr>
          <w:rFonts w:hint="eastAsia" w:ascii="宋体" w:hAnsi="宋体" w:cs="宋体"/>
          <w:color w:val="auto"/>
          <w:szCs w:val="21"/>
          <w:highlight w:val="none"/>
        </w:rPr>
        <w:t>附：法定代表人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或单位负责人</w:t>
      </w:r>
      <w:r>
        <w:rPr>
          <w:rFonts w:hint="eastAsia" w:ascii="宋体" w:hAnsi="宋体" w:cs="宋体"/>
          <w:color w:val="auto"/>
          <w:szCs w:val="21"/>
          <w:highlight w:val="none"/>
          <w:lang w:eastAsia="zh-CN"/>
        </w:rPr>
        <w:t>）</w:t>
      </w:r>
      <w:r>
        <w:rPr>
          <w:rFonts w:hint="eastAsia" w:ascii="宋体" w:hAnsi="宋体" w:cs="宋体"/>
          <w:color w:val="auto"/>
          <w:szCs w:val="21"/>
          <w:highlight w:val="none"/>
        </w:rPr>
        <w:t>有效期内的</w:t>
      </w:r>
      <w:r>
        <w:rPr>
          <w:rFonts w:hint="eastAsia" w:ascii="宋体" w:hAnsi="宋体" w:cs="宋体"/>
          <w:color w:val="auto"/>
          <w:highlight w:val="none"/>
        </w:rPr>
        <w:t>身份证复印件（正反面）</w:t>
      </w:r>
    </w:p>
    <w:tbl>
      <w:tblPr>
        <w:tblStyle w:val="3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06A0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4678" w:type="dxa"/>
            <w:vAlign w:val="center"/>
          </w:tcPr>
          <w:p w14:paraId="715FC7AC">
            <w:pPr>
              <w:pStyle w:val="17"/>
              <w:spacing w:line="360" w:lineRule="auto"/>
              <w:jc w:val="center"/>
              <w:rPr>
                <w:rFonts w:hint="eastAsia" w:ascii="宋体" w:hAnsi="宋体" w:cs="宋体"/>
                <w:i/>
                <w:color w:val="auto"/>
                <w:sz w:val="20"/>
                <w:highlight w:val="none"/>
              </w:rPr>
            </w:pPr>
            <w:r>
              <w:rPr>
                <w:rFonts w:hint="eastAsia" w:ascii="宋体" w:hAnsi="宋体" w:cs="宋体"/>
                <w:i/>
                <w:color w:val="auto"/>
                <w:sz w:val="24"/>
                <w:highlight w:val="none"/>
              </w:rPr>
              <w:t>身份证正面</w:t>
            </w:r>
          </w:p>
        </w:tc>
        <w:tc>
          <w:tcPr>
            <w:tcW w:w="284" w:type="dxa"/>
            <w:tcBorders>
              <w:top w:val="nil"/>
              <w:bottom w:val="nil"/>
            </w:tcBorders>
            <w:vAlign w:val="top"/>
          </w:tcPr>
          <w:p w14:paraId="1A1067D7">
            <w:pPr>
              <w:widowControl/>
              <w:spacing w:line="360" w:lineRule="auto"/>
              <w:ind w:firstLine="354"/>
              <w:jc w:val="left"/>
              <w:rPr>
                <w:rFonts w:hint="eastAsia" w:ascii="宋体" w:hAnsi="宋体" w:cs="宋体"/>
                <w:color w:val="auto"/>
                <w:sz w:val="20"/>
                <w:highlight w:val="none"/>
              </w:rPr>
            </w:pPr>
          </w:p>
        </w:tc>
        <w:tc>
          <w:tcPr>
            <w:tcW w:w="4677" w:type="dxa"/>
            <w:vAlign w:val="center"/>
          </w:tcPr>
          <w:p w14:paraId="7AFAEC28">
            <w:pPr>
              <w:widowControl/>
              <w:spacing w:line="360" w:lineRule="auto"/>
              <w:jc w:val="center"/>
              <w:rPr>
                <w:rFonts w:hint="eastAsia" w:ascii="宋体" w:hAnsi="宋体" w:cs="宋体"/>
                <w:color w:val="auto"/>
                <w:sz w:val="20"/>
                <w:highlight w:val="none"/>
              </w:rPr>
            </w:pPr>
            <w:r>
              <w:rPr>
                <w:rFonts w:hint="eastAsia" w:ascii="宋体" w:hAnsi="宋体" w:cs="宋体"/>
                <w:i/>
                <w:color w:val="auto"/>
                <w:sz w:val="24"/>
                <w:highlight w:val="none"/>
              </w:rPr>
              <w:t>身份证反面</w:t>
            </w:r>
          </w:p>
        </w:tc>
      </w:tr>
    </w:tbl>
    <w:p w14:paraId="48EFE613">
      <w:pPr>
        <w:spacing w:line="360" w:lineRule="auto"/>
        <w:ind w:firstLine="372"/>
        <w:rPr>
          <w:rFonts w:hint="eastAsia" w:ascii="宋体" w:hAnsi="宋体" w:cs="宋体"/>
          <w:color w:val="auto"/>
          <w:highlight w:val="none"/>
        </w:rPr>
      </w:pPr>
      <w:r>
        <w:rPr>
          <w:rFonts w:hint="eastAsia" w:ascii="宋体" w:hAnsi="宋体" w:cs="宋体"/>
          <w:color w:val="auto"/>
          <w:szCs w:val="21"/>
          <w:highlight w:val="none"/>
        </w:rPr>
        <w:t>授权代表有效期内的身份证复印件</w:t>
      </w:r>
      <w:r>
        <w:rPr>
          <w:rFonts w:hint="eastAsia" w:ascii="宋体" w:hAnsi="宋体" w:cs="宋体"/>
          <w:color w:val="auto"/>
          <w:highlight w:val="none"/>
        </w:rPr>
        <w:t>（正反面）</w:t>
      </w:r>
    </w:p>
    <w:tbl>
      <w:tblPr>
        <w:tblStyle w:val="3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7C446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6" w:hRule="atLeast"/>
        </w:trPr>
        <w:tc>
          <w:tcPr>
            <w:tcW w:w="4678" w:type="dxa"/>
            <w:vAlign w:val="center"/>
          </w:tcPr>
          <w:p w14:paraId="1326F35D">
            <w:pPr>
              <w:pStyle w:val="17"/>
              <w:spacing w:line="360" w:lineRule="auto"/>
              <w:jc w:val="center"/>
              <w:rPr>
                <w:rFonts w:hint="eastAsia" w:ascii="宋体" w:hAnsi="宋体" w:cs="宋体"/>
                <w:i/>
                <w:color w:val="auto"/>
                <w:sz w:val="20"/>
                <w:highlight w:val="none"/>
              </w:rPr>
            </w:pPr>
            <w:r>
              <w:rPr>
                <w:rFonts w:hint="eastAsia" w:ascii="宋体" w:hAnsi="宋体" w:cs="宋体"/>
                <w:i/>
                <w:color w:val="auto"/>
                <w:sz w:val="24"/>
                <w:highlight w:val="none"/>
              </w:rPr>
              <w:t>身份证正面</w:t>
            </w:r>
          </w:p>
        </w:tc>
        <w:tc>
          <w:tcPr>
            <w:tcW w:w="278" w:type="dxa"/>
            <w:tcBorders>
              <w:top w:val="nil"/>
              <w:bottom w:val="nil"/>
            </w:tcBorders>
            <w:vAlign w:val="top"/>
          </w:tcPr>
          <w:p w14:paraId="7B421066">
            <w:pPr>
              <w:widowControl/>
              <w:spacing w:line="360" w:lineRule="auto"/>
              <w:ind w:firstLine="354"/>
              <w:jc w:val="left"/>
              <w:rPr>
                <w:rFonts w:hint="eastAsia" w:ascii="宋体" w:hAnsi="宋体" w:cs="宋体"/>
                <w:color w:val="auto"/>
                <w:sz w:val="20"/>
                <w:highlight w:val="none"/>
              </w:rPr>
            </w:pPr>
          </w:p>
        </w:tc>
        <w:tc>
          <w:tcPr>
            <w:tcW w:w="4695" w:type="dxa"/>
            <w:vAlign w:val="center"/>
          </w:tcPr>
          <w:p w14:paraId="33C83A47">
            <w:pPr>
              <w:widowControl/>
              <w:spacing w:line="360" w:lineRule="auto"/>
              <w:jc w:val="center"/>
              <w:rPr>
                <w:rFonts w:hint="eastAsia" w:ascii="宋体" w:hAnsi="宋体" w:cs="宋体"/>
                <w:color w:val="auto"/>
                <w:sz w:val="20"/>
                <w:highlight w:val="none"/>
              </w:rPr>
            </w:pPr>
            <w:r>
              <w:rPr>
                <w:rFonts w:hint="eastAsia" w:ascii="宋体" w:hAnsi="宋体" w:cs="宋体"/>
                <w:i/>
                <w:color w:val="auto"/>
                <w:sz w:val="24"/>
                <w:highlight w:val="none"/>
              </w:rPr>
              <w:t>身份证反面</w:t>
            </w:r>
          </w:p>
        </w:tc>
      </w:tr>
    </w:tbl>
    <w:p w14:paraId="55E27518">
      <w:pPr>
        <w:pStyle w:val="35"/>
        <w:spacing w:line="360" w:lineRule="auto"/>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p>
    <w:p w14:paraId="20EF9DE7">
      <w:pPr>
        <w:pStyle w:val="35"/>
        <w:spacing w:line="360" w:lineRule="auto"/>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1.若供应商为分公司或分支机构等无法定代表人的机构（仅当招标文件注明允许分公司或分支机构等投标时），则本投标文件各法定代表人签字处的签署人可为单位负责人。</w:t>
      </w:r>
    </w:p>
    <w:p w14:paraId="61451268">
      <w:pPr>
        <w:pStyle w:val="35"/>
        <w:spacing w:line="360" w:lineRule="auto"/>
        <w:ind w:firstLine="373"/>
        <w:rPr>
          <w:rFonts w:hint="eastAsia" w:ascii="宋体" w:hAnsi="宋体" w:cs="宋体"/>
          <w:b/>
          <w:bCs/>
          <w:color w:val="auto"/>
          <w:szCs w:val="21"/>
          <w:highlight w:val="none"/>
        </w:rPr>
      </w:pPr>
      <w:r>
        <w:rPr>
          <w:rFonts w:hint="eastAsia" w:ascii="宋体" w:hAnsi="宋体" w:cs="宋体"/>
          <w:b/>
          <w:bCs/>
          <w:color w:val="auto"/>
          <w:szCs w:val="21"/>
          <w:highlight w:val="none"/>
        </w:rPr>
        <w:t>2.若投标文件中签字之处均为法定代表人本人签署，则可不提供本《授权委托书》，但须提供《法定代表人（非法人单位负责人）身份证明》。</w:t>
      </w:r>
    </w:p>
    <w:p w14:paraId="03EC53A5">
      <w:pPr>
        <w:spacing w:line="360" w:lineRule="auto"/>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r>
    </w:p>
    <w:p w14:paraId="30DB3326">
      <w:pPr>
        <w:pStyle w:val="37"/>
        <w:spacing w:before="0" w:line="360" w:lineRule="auto"/>
        <w:jc w:val="center"/>
        <w:rPr>
          <w:rFonts w:hint="eastAsia" w:ascii="宋体" w:hAnsi="宋体" w:cs="宋体"/>
          <w:bCs w:val="0"/>
          <w:color w:val="auto"/>
          <w:sz w:val="21"/>
          <w:szCs w:val="24"/>
          <w:highlight w:val="none"/>
        </w:rPr>
      </w:pPr>
      <w:bookmarkStart w:id="262" w:name="_Toc104560900"/>
      <w:bookmarkStart w:id="263" w:name="_Toc103848585"/>
      <w:bookmarkStart w:id="264" w:name="_Toc107246278"/>
      <w:r>
        <w:rPr>
          <w:rFonts w:hint="eastAsia" w:ascii="方正黑体_GBK" w:hAnsi="Times New Roman" w:eastAsia="方正黑体_GBK" w:cs="Times New Roman"/>
          <w:color w:val="auto"/>
          <w:sz w:val="36"/>
          <w:szCs w:val="21"/>
          <w:highlight w:val="none"/>
          <w:lang w:val="en-US" w:eastAsia="zh-CN" w:bidi="ar-SA"/>
        </w:rPr>
        <w:t>授权委托书（适用于自然人投标）</w:t>
      </w:r>
      <w:bookmarkEnd w:id="262"/>
      <w:bookmarkEnd w:id="263"/>
      <w:bookmarkEnd w:id="264"/>
    </w:p>
    <w:p w14:paraId="38562118">
      <w:pPr>
        <w:spacing w:line="360" w:lineRule="auto"/>
        <w:ind w:firstLine="372"/>
        <w:rPr>
          <w:rFonts w:hint="eastAsia" w:ascii="宋体" w:hAnsi="宋体" w:cs="宋体"/>
          <w:color w:val="auto"/>
          <w:highlight w:val="none"/>
        </w:rPr>
      </w:pPr>
    </w:p>
    <w:p w14:paraId="1A543A8A">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系自然人，现授权在授权代表（签字）处签字的</w:t>
      </w:r>
      <w:r>
        <w:rPr>
          <w:rFonts w:hint="eastAsia" w:ascii="宋体" w:hAnsi="宋体" w:cs="宋体"/>
          <w:color w:val="auto"/>
          <w:szCs w:val="21"/>
          <w:highlight w:val="none"/>
          <w:u w:val="single"/>
        </w:rPr>
        <w:t>（授权代表的姓名）（身份证号码：             ）</w:t>
      </w:r>
      <w:r>
        <w:rPr>
          <w:rFonts w:hint="eastAsia" w:ascii="宋体" w:hAnsi="宋体" w:cs="宋体"/>
          <w:color w:val="auto"/>
          <w:szCs w:val="21"/>
          <w:highlight w:val="none"/>
        </w:rPr>
        <w:t>为本人的合法代理人，就</w:t>
      </w:r>
      <w:r>
        <w:rPr>
          <w:rFonts w:hint="eastAsia" w:ascii="宋体" w:hAnsi="宋体" w:cs="宋体"/>
          <w:color w:val="auto"/>
          <w:szCs w:val="21"/>
          <w:highlight w:val="none"/>
          <w:u w:val="single"/>
        </w:rPr>
        <w:t>（项目名称）（项目编号：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w:t>
      </w:r>
      <w:r>
        <w:rPr>
          <w:rFonts w:hint="eastAsia" w:ascii="宋体" w:hAnsi="宋体" w:cs="宋体"/>
          <w:color w:val="auto"/>
          <w:szCs w:val="21"/>
          <w:highlight w:val="none"/>
        </w:rPr>
        <w:t>，以本人名义处理一切与之相关的事务，其后果由我本人承担。</w:t>
      </w:r>
    </w:p>
    <w:p w14:paraId="788E64DE">
      <w:pPr>
        <w:spacing w:line="360" w:lineRule="auto"/>
        <w:ind w:firstLine="420"/>
        <w:rPr>
          <w:rFonts w:hint="eastAsia" w:ascii="宋体" w:hAnsi="宋体" w:cs="宋体"/>
          <w:color w:val="auto"/>
          <w:highlight w:val="none"/>
        </w:rPr>
      </w:pPr>
      <w:r>
        <w:rPr>
          <w:rFonts w:hint="eastAsia" w:ascii="宋体" w:hAnsi="宋体" w:cs="宋体"/>
          <w:color w:val="auto"/>
          <w:highlight w:val="none"/>
        </w:rPr>
        <w:t>代理人无转委托权，特此委托。</w:t>
      </w:r>
    </w:p>
    <w:p w14:paraId="4F91B6E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委托期限：自本授权委托书签署之日起至投标有效期届满之日止。</w:t>
      </w:r>
    </w:p>
    <w:p w14:paraId="12AE2087">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p>
    <w:p w14:paraId="76D4546E">
      <w:pPr>
        <w:pStyle w:val="35"/>
        <w:spacing w:after="0" w:line="360" w:lineRule="auto"/>
        <w:ind w:firstLine="420"/>
        <w:rPr>
          <w:rFonts w:hint="eastAsia" w:ascii="宋体" w:hAnsi="宋体" w:cs="宋体"/>
          <w:color w:val="auto"/>
          <w:highlight w:val="none"/>
        </w:rPr>
      </w:pPr>
      <w:r>
        <w:rPr>
          <w:rFonts w:hint="eastAsia" w:ascii="宋体" w:hAnsi="宋体" w:cs="宋体"/>
          <w:color w:val="auto"/>
          <w:szCs w:val="21"/>
          <w:highlight w:val="none"/>
        </w:rPr>
        <w:t xml:space="preserve">身份证号码：  </w:t>
      </w:r>
    </w:p>
    <w:p w14:paraId="2C590DF4">
      <w:pPr>
        <w:spacing w:line="360" w:lineRule="auto"/>
        <w:ind w:firstLine="420"/>
        <w:rPr>
          <w:rFonts w:hint="eastAsia" w:ascii="宋体" w:hAnsi="宋体" w:cs="宋体"/>
          <w:color w:val="auto"/>
          <w:szCs w:val="21"/>
          <w:highlight w:val="none"/>
          <w:u w:val="single"/>
        </w:rPr>
      </w:pPr>
      <w:r>
        <w:rPr>
          <w:rFonts w:hint="eastAsia" w:ascii="宋体" w:hAnsi="宋体" w:cs="宋体"/>
          <w:color w:val="auto"/>
          <w:szCs w:val="21"/>
          <w:highlight w:val="none"/>
        </w:rPr>
        <w:t>授权代表（签字）：</w:t>
      </w:r>
    </w:p>
    <w:p w14:paraId="085B8A98">
      <w:pPr>
        <w:pStyle w:val="35"/>
        <w:spacing w:after="0" w:line="360" w:lineRule="auto"/>
        <w:ind w:firstLine="420"/>
        <w:rPr>
          <w:rFonts w:hint="eastAsia" w:ascii="宋体" w:hAnsi="宋体" w:cs="宋体"/>
          <w:color w:val="auto"/>
          <w:highlight w:val="none"/>
        </w:rPr>
      </w:pPr>
      <w:r>
        <w:rPr>
          <w:rFonts w:hint="eastAsia" w:ascii="宋体" w:hAnsi="宋体" w:cs="宋体"/>
          <w:color w:val="auto"/>
          <w:szCs w:val="21"/>
          <w:highlight w:val="none"/>
        </w:rPr>
        <w:t>身份证号码：</w:t>
      </w:r>
    </w:p>
    <w:p w14:paraId="7B8461AA">
      <w:pPr>
        <w:spacing w:line="360" w:lineRule="auto"/>
        <w:ind w:firstLine="372"/>
        <w:rPr>
          <w:rFonts w:hint="eastAsia" w:ascii="宋体" w:hAnsi="宋体" w:cs="宋体"/>
          <w:color w:val="auto"/>
          <w:highlight w:val="none"/>
        </w:rPr>
      </w:pPr>
      <w:r>
        <w:rPr>
          <w:rFonts w:hint="eastAsia" w:ascii="宋体" w:hAnsi="宋体" w:cs="宋体"/>
          <w:color w:val="auto"/>
          <w:szCs w:val="21"/>
          <w:highlight w:val="none"/>
        </w:rPr>
        <w:t>附：</w:t>
      </w:r>
      <w:r>
        <w:rPr>
          <w:rFonts w:hint="eastAsia" w:ascii="宋体" w:hAnsi="宋体" w:cs="宋体"/>
          <w:color w:val="auto"/>
          <w:highlight w:val="none"/>
        </w:rPr>
        <w:t>自然人</w:t>
      </w:r>
      <w:r>
        <w:rPr>
          <w:rFonts w:hint="eastAsia" w:ascii="宋体" w:hAnsi="宋体" w:cs="宋体"/>
          <w:color w:val="auto"/>
          <w:szCs w:val="21"/>
          <w:highlight w:val="none"/>
        </w:rPr>
        <w:t>有效期内的</w:t>
      </w:r>
      <w:r>
        <w:rPr>
          <w:rFonts w:hint="eastAsia" w:ascii="宋体" w:hAnsi="宋体" w:cs="宋体"/>
          <w:color w:val="auto"/>
          <w:highlight w:val="none"/>
        </w:rPr>
        <w:t>身份证复印件（正反面）</w:t>
      </w:r>
    </w:p>
    <w:tbl>
      <w:tblPr>
        <w:tblStyle w:val="38"/>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64DC5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51E2C907">
            <w:pPr>
              <w:pStyle w:val="17"/>
              <w:spacing w:line="360" w:lineRule="auto"/>
              <w:jc w:val="center"/>
              <w:rPr>
                <w:rFonts w:hint="eastAsia" w:ascii="宋体" w:hAnsi="宋体" w:cs="宋体"/>
                <w:i/>
                <w:color w:val="auto"/>
                <w:sz w:val="20"/>
                <w:highlight w:val="none"/>
              </w:rPr>
            </w:pPr>
            <w:r>
              <w:rPr>
                <w:rFonts w:hint="eastAsia" w:ascii="宋体" w:hAnsi="宋体" w:cs="宋体"/>
                <w:i/>
                <w:color w:val="auto"/>
                <w:sz w:val="24"/>
                <w:highlight w:val="none"/>
              </w:rPr>
              <w:t>身份证正面</w:t>
            </w:r>
          </w:p>
        </w:tc>
        <w:tc>
          <w:tcPr>
            <w:tcW w:w="284" w:type="dxa"/>
            <w:tcBorders>
              <w:top w:val="nil"/>
              <w:bottom w:val="nil"/>
            </w:tcBorders>
            <w:vAlign w:val="top"/>
          </w:tcPr>
          <w:p w14:paraId="713802BE">
            <w:pPr>
              <w:widowControl/>
              <w:spacing w:line="360" w:lineRule="auto"/>
              <w:ind w:firstLine="354"/>
              <w:jc w:val="left"/>
              <w:rPr>
                <w:rFonts w:hint="eastAsia" w:ascii="宋体" w:hAnsi="宋体" w:cs="宋体"/>
                <w:color w:val="auto"/>
                <w:sz w:val="20"/>
                <w:highlight w:val="none"/>
              </w:rPr>
            </w:pPr>
          </w:p>
        </w:tc>
        <w:tc>
          <w:tcPr>
            <w:tcW w:w="4677" w:type="dxa"/>
            <w:vAlign w:val="center"/>
          </w:tcPr>
          <w:p w14:paraId="308E0CA7">
            <w:pPr>
              <w:widowControl/>
              <w:spacing w:line="360" w:lineRule="auto"/>
              <w:jc w:val="center"/>
              <w:rPr>
                <w:rFonts w:hint="eastAsia" w:ascii="宋体" w:hAnsi="宋体" w:cs="宋体"/>
                <w:color w:val="auto"/>
                <w:sz w:val="20"/>
                <w:highlight w:val="none"/>
              </w:rPr>
            </w:pPr>
            <w:r>
              <w:rPr>
                <w:rFonts w:hint="eastAsia" w:ascii="宋体" w:hAnsi="宋体" w:cs="宋体"/>
                <w:i/>
                <w:color w:val="auto"/>
                <w:sz w:val="24"/>
                <w:highlight w:val="none"/>
              </w:rPr>
              <w:t>身份证反面</w:t>
            </w:r>
          </w:p>
        </w:tc>
      </w:tr>
    </w:tbl>
    <w:p w14:paraId="4A70D6B6">
      <w:pPr>
        <w:pStyle w:val="35"/>
        <w:spacing w:line="360" w:lineRule="auto"/>
        <w:ind w:firstLine="372"/>
        <w:rPr>
          <w:rFonts w:hint="eastAsia" w:ascii="宋体" w:hAnsi="宋体" w:cs="宋体"/>
          <w:color w:val="auto"/>
          <w:szCs w:val="21"/>
          <w:highlight w:val="none"/>
        </w:rPr>
      </w:pPr>
      <w:r>
        <w:rPr>
          <w:rFonts w:hint="eastAsia" w:ascii="宋体" w:hAnsi="宋体" w:cs="宋体"/>
          <w:color w:val="auto"/>
          <w:szCs w:val="21"/>
          <w:highlight w:val="none"/>
        </w:rPr>
        <w:t>授权代表有效期内的身份证复印件（正反面）</w:t>
      </w:r>
    </w:p>
    <w:tbl>
      <w:tblPr>
        <w:tblStyle w:val="38"/>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07485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3123A1D8">
            <w:pPr>
              <w:pStyle w:val="17"/>
              <w:spacing w:line="360" w:lineRule="auto"/>
              <w:jc w:val="center"/>
              <w:rPr>
                <w:rFonts w:hint="eastAsia" w:ascii="宋体" w:hAnsi="宋体" w:cs="宋体"/>
                <w:i/>
                <w:color w:val="auto"/>
                <w:sz w:val="20"/>
                <w:highlight w:val="none"/>
              </w:rPr>
            </w:pPr>
            <w:r>
              <w:rPr>
                <w:rFonts w:hint="eastAsia" w:ascii="宋体" w:hAnsi="宋体" w:cs="宋体"/>
                <w:i/>
                <w:color w:val="auto"/>
                <w:sz w:val="24"/>
                <w:highlight w:val="none"/>
              </w:rPr>
              <w:t>身份证正面</w:t>
            </w:r>
          </w:p>
        </w:tc>
        <w:tc>
          <w:tcPr>
            <w:tcW w:w="278" w:type="dxa"/>
            <w:tcBorders>
              <w:top w:val="nil"/>
              <w:bottom w:val="nil"/>
            </w:tcBorders>
            <w:vAlign w:val="top"/>
          </w:tcPr>
          <w:p w14:paraId="28D571A6">
            <w:pPr>
              <w:widowControl/>
              <w:spacing w:line="360" w:lineRule="auto"/>
              <w:ind w:firstLine="354"/>
              <w:jc w:val="left"/>
              <w:rPr>
                <w:rFonts w:hint="eastAsia" w:ascii="宋体" w:hAnsi="宋体" w:cs="宋体"/>
                <w:color w:val="auto"/>
                <w:sz w:val="20"/>
                <w:highlight w:val="none"/>
              </w:rPr>
            </w:pPr>
          </w:p>
        </w:tc>
        <w:tc>
          <w:tcPr>
            <w:tcW w:w="4695" w:type="dxa"/>
            <w:vAlign w:val="center"/>
          </w:tcPr>
          <w:p w14:paraId="1CDED6E1">
            <w:pPr>
              <w:widowControl/>
              <w:spacing w:line="360" w:lineRule="auto"/>
              <w:jc w:val="center"/>
              <w:rPr>
                <w:rFonts w:hint="eastAsia" w:ascii="宋体" w:hAnsi="宋体" w:cs="宋体"/>
                <w:color w:val="auto"/>
                <w:sz w:val="20"/>
                <w:highlight w:val="none"/>
              </w:rPr>
            </w:pPr>
            <w:r>
              <w:rPr>
                <w:rFonts w:hint="eastAsia" w:ascii="宋体" w:hAnsi="宋体" w:cs="宋体"/>
                <w:i/>
                <w:color w:val="auto"/>
                <w:sz w:val="24"/>
                <w:highlight w:val="none"/>
              </w:rPr>
              <w:t>身份证反面</w:t>
            </w:r>
          </w:p>
        </w:tc>
      </w:tr>
    </w:tbl>
    <w:p w14:paraId="193AAE91">
      <w:pPr>
        <w:pStyle w:val="35"/>
        <w:spacing w:line="360" w:lineRule="auto"/>
        <w:ind w:firstLine="373"/>
        <w:rPr>
          <w:rFonts w:hint="eastAsia" w:ascii="宋体" w:hAnsi="宋体"/>
          <w:bCs/>
          <w:color w:val="auto"/>
          <w:sz w:val="24"/>
          <w:highlight w:val="none"/>
        </w:rPr>
      </w:pPr>
      <w:r>
        <w:rPr>
          <w:rFonts w:hint="eastAsia" w:ascii="宋体" w:hAnsi="宋体" w:cs="宋体"/>
          <w:b/>
          <w:bCs/>
          <w:color w:val="auto"/>
          <w:szCs w:val="21"/>
          <w:highlight w:val="none"/>
        </w:rPr>
        <w:t>注：若投标文件中签字之处均为投标自然人本人签署，则可不提供本《授权委托书》，但须提供自然人身份证复印件。</w:t>
      </w:r>
    </w:p>
    <w:p w14:paraId="5F59930A">
      <w:pPr>
        <w:spacing w:line="360" w:lineRule="auto"/>
        <w:jc w:val="both"/>
        <w:rPr>
          <w:rFonts w:hint="eastAsia" w:ascii="宋体" w:hAnsi="宋体"/>
          <w:b/>
          <w:i/>
          <w:color w:val="auto"/>
          <w:sz w:val="32"/>
          <w:szCs w:val="32"/>
          <w:highlight w:val="none"/>
          <w:u w:val="single"/>
        </w:rPr>
      </w:pPr>
      <w:r>
        <w:rPr>
          <w:rFonts w:hint="eastAsia" w:ascii="宋体" w:hAnsi="宋体"/>
          <w:color w:val="auto"/>
          <w:sz w:val="32"/>
          <w:szCs w:val="32"/>
          <w:highlight w:val="none"/>
          <w:lang w:val="en-US" w:eastAsia="zh-CN"/>
        </w:rPr>
        <w:t>四</w:t>
      </w:r>
      <w:r>
        <w:rPr>
          <w:rFonts w:hint="eastAsia" w:ascii="宋体" w:hAnsi="宋体"/>
          <w:color w:val="auto"/>
          <w:sz w:val="32"/>
          <w:szCs w:val="32"/>
          <w:highlight w:val="none"/>
        </w:rPr>
        <w:t>、开标一览表</w:t>
      </w:r>
    </w:p>
    <w:p w14:paraId="59EFCD15">
      <w:pPr>
        <w:jc w:val="center"/>
        <w:rPr>
          <w:rFonts w:hint="eastAsia" w:ascii="宋体" w:hAnsi="宋体" w:eastAsia="宋体" w:cs="Times New Roman"/>
          <w:color w:val="auto"/>
          <w:sz w:val="32"/>
          <w:szCs w:val="28"/>
          <w:highlight w:val="none"/>
          <w:lang w:val="zh-CN" w:eastAsia="zh-CN" w:bidi="ar-SA"/>
        </w:rPr>
      </w:pPr>
      <w:bookmarkStart w:id="265" w:name="_Toc193990937"/>
      <w:bookmarkStart w:id="266" w:name="_Toc193990854"/>
      <w:r>
        <w:rPr>
          <w:rFonts w:hint="eastAsia" w:ascii="宋体" w:hAnsi="宋体" w:eastAsia="宋体" w:cs="Times New Roman"/>
          <w:color w:val="auto"/>
          <w:sz w:val="32"/>
          <w:szCs w:val="28"/>
          <w:highlight w:val="none"/>
          <w:lang w:val="zh-CN" w:eastAsia="zh-CN" w:bidi="ar-SA"/>
        </w:rPr>
        <w:t>开标一览表</w:t>
      </w:r>
      <w:bookmarkEnd w:id="265"/>
      <w:bookmarkEnd w:id="266"/>
      <w:r>
        <w:rPr>
          <w:rFonts w:hint="eastAsia" w:ascii="宋体" w:hAnsi="宋体" w:eastAsia="宋体" w:cs="Times New Roman"/>
          <w:color w:val="auto"/>
          <w:sz w:val="32"/>
          <w:szCs w:val="28"/>
          <w:highlight w:val="none"/>
          <w:lang w:val="zh-CN" w:eastAsia="zh-CN" w:bidi="ar-SA"/>
        </w:rPr>
        <w:t>（以苏采云格式为准）</w:t>
      </w:r>
    </w:p>
    <w:p w14:paraId="09B9AE9D">
      <w:pPr>
        <w:ind w:firstLine="480"/>
        <w:rPr>
          <w:rFonts w:hint="eastAsia" w:ascii="宋体" w:hAnsi="宋体"/>
          <w:color w:val="auto"/>
          <w:sz w:val="24"/>
          <w:szCs w:val="24"/>
          <w:highlight w:val="none"/>
        </w:rPr>
      </w:pPr>
    </w:p>
    <w:p w14:paraId="680AD71A">
      <w:pPr>
        <w:ind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45E52350">
      <w:pPr>
        <w:ind w:firstLine="480"/>
        <w:rPr>
          <w:rFonts w:ascii="宋体" w:hAnsi="宋体"/>
          <w:color w:val="auto"/>
          <w:sz w:val="24"/>
          <w:szCs w:val="24"/>
          <w:highlight w:val="none"/>
        </w:rPr>
      </w:pPr>
      <w:r>
        <w:rPr>
          <w:rFonts w:hint="eastAsia" w:ascii="宋体" w:hAnsi="宋体"/>
          <w:color w:val="auto"/>
          <w:sz w:val="24"/>
          <w:szCs w:val="24"/>
          <w:highlight w:val="none"/>
        </w:rPr>
        <w:t>项目名称：</w:t>
      </w:r>
    </w:p>
    <w:p w14:paraId="210540A8">
      <w:pPr>
        <w:ind w:firstLine="480"/>
        <w:rPr>
          <w:rFonts w:ascii="宋体" w:hAnsi="宋体"/>
          <w:color w:val="auto"/>
          <w:sz w:val="24"/>
          <w:szCs w:val="24"/>
          <w:highlight w:val="none"/>
        </w:rPr>
      </w:pPr>
      <w:r>
        <w:rPr>
          <w:rFonts w:hint="eastAsia" w:ascii="宋体" w:hAnsi="宋体"/>
          <w:color w:val="auto"/>
          <w:sz w:val="24"/>
          <w:szCs w:val="24"/>
          <w:highlight w:val="none"/>
        </w:rPr>
        <w:t xml:space="preserve">项目编号：                             </w:t>
      </w:r>
    </w:p>
    <w:tbl>
      <w:tblPr>
        <w:tblStyle w:val="38"/>
        <w:tblW w:w="97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36"/>
      </w:tblGrid>
      <w:tr w14:paraId="69FFE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99" w:hRule="atLeast"/>
        </w:trPr>
        <w:tc>
          <w:tcPr>
            <w:tcW w:w="9736" w:type="dxa"/>
            <w:vAlign w:val="center"/>
          </w:tcPr>
          <w:p w14:paraId="5634BDA9">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投标报价（元）</w:t>
            </w:r>
          </w:p>
        </w:tc>
      </w:tr>
      <w:tr w14:paraId="6F47E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9736" w:type="dxa"/>
            <w:vAlign w:val="center"/>
          </w:tcPr>
          <w:p w14:paraId="2F9E9FC0">
            <w:pPr>
              <w:pStyle w:val="103"/>
              <w:spacing w:before="0" w:after="0" w:line="500" w:lineRule="exact"/>
              <w:ind w:firstLine="0"/>
              <w:rPr>
                <w:rFonts w:hint="eastAsia" w:ascii="宋体" w:hAnsi="宋体"/>
                <w:color w:val="auto"/>
                <w:szCs w:val="21"/>
                <w:highlight w:val="none"/>
              </w:rPr>
            </w:pPr>
            <w:r>
              <w:rPr>
                <w:rFonts w:hint="eastAsia" w:ascii="宋体" w:hAnsi="宋体" w:cs="宋体"/>
                <w:color w:val="auto"/>
                <w:highlight w:val="none"/>
              </w:rPr>
              <w:t>小写（元）：</w:t>
            </w:r>
          </w:p>
        </w:tc>
      </w:tr>
      <w:tr w14:paraId="6E7A0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91" w:hRule="atLeast"/>
        </w:trPr>
        <w:tc>
          <w:tcPr>
            <w:tcW w:w="9736" w:type="dxa"/>
            <w:vAlign w:val="center"/>
          </w:tcPr>
          <w:p w14:paraId="4EC6F7A9">
            <w:pPr>
              <w:pStyle w:val="103"/>
              <w:spacing w:before="0" w:after="0" w:line="500" w:lineRule="exact"/>
              <w:ind w:firstLine="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大写：</w:t>
            </w:r>
          </w:p>
        </w:tc>
      </w:tr>
    </w:tbl>
    <w:p w14:paraId="6CFE5B2C">
      <w:pPr>
        <w:rPr>
          <w:rFonts w:ascii="宋体" w:hAnsi="宋体"/>
          <w:color w:val="auto"/>
          <w:sz w:val="24"/>
          <w:szCs w:val="24"/>
          <w:highlight w:val="none"/>
        </w:rPr>
      </w:pPr>
    </w:p>
    <w:p w14:paraId="183B594D">
      <w:pPr>
        <w:spacing w:line="480" w:lineRule="auto"/>
        <w:ind w:firstLine="480"/>
        <w:rPr>
          <w:rFonts w:hint="eastAsia" w:ascii="宋体" w:hAnsi="宋体"/>
          <w:b/>
          <w:i/>
          <w:color w:val="auto"/>
          <w:sz w:val="32"/>
          <w:szCs w:val="32"/>
          <w:highlight w:val="none"/>
          <w:u w:val="single"/>
        </w:rPr>
      </w:pPr>
      <w:r>
        <w:rPr>
          <w:rFonts w:hint="eastAsia" w:ascii="宋体" w:hAnsi="宋体"/>
          <w:color w:val="auto"/>
          <w:sz w:val="24"/>
          <w:szCs w:val="24"/>
          <w:highlight w:val="none"/>
        </w:rPr>
        <w:t xml:space="preserve">                                              日  期：</w:t>
      </w:r>
    </w:p>
    <w:p w14:paraId="0F63F8C1">
      <w:pPr>
        <w:spacing w:line="360" w:lineRule="auto"/>
        <w:jc w:val="center"/>
        <w:outlineLvl w:val="0"/>
        <w:rPr>
          <w:rFonts w:hint="eastAsia" w:ascii="宋体" w:hAnsi="宋体"/>
          <w:color w:val="auto"/>
          <w:sz w:val="32"/>
          <w:szCs w:val="32"/>
          <w:highlight w:val="none"/>
        </w:rPr>
      </w:pPr>
    </w:p>
    <w:p w14:paraId="3D5E7393">
      <w:pPr>
        <w:spacing w:line="360" w:lineRule="auto"/>
        <w:jc w:val="center"/>
        <w:outlineLvl w:val="0"/>
        <w:rPr>
          <w:rFonts w:hint="eastAsia" w:ascii="宋体" w:hAnsi="宋体"/>
          <w:color w:val="auto"/>
          <w:sz w:val="32"/>
          <w:szCs w:val="32"/>
          <w:highlight w:val="none"/>
        </w:rPr>
      </w:pPr>
    </w:p>
    <w:p w14:paraId="61D3E034">
      <w:pPr>
        <w:spacing w:line="360" w:lineRule="auto"/>
        <w:jc w:val="left"/>
        <w:rPr>
          <w:rFonts w:hint="eastAsia" w:ascii="宋体" w:hAnsi="宋体"/>
          <w:color w:val="auto"/>
          <w:sz w:val="32"/>
          <w:szCs w:val="32"/>
          <w:highlight w:val="none"/>
        </w:rPr>
      </w:pPr>
      <w:r>
        <w:rPr>
          <w:rFonts w:ascii="宋体" w:hAnsi="宋体"/>
          <w:color w:val="auto"/>
          <w:sz w:val="32"/>
          <w:szCs w:val="32"/>
          <w:highlight w:val="none"/>
        </w:rPr>
        <w:br w:type="page"/>
      </w:r>
      <w:r>
        <w:rPr>
          <w:rFonts w:hint="eastAsia" w:ascii="宋体" w:hAnsi="宋体"/>
          <w:color w:val="auto"/>
          <w:sz w:val="32"/>
          <w:szCs w:val="32"/>
          <w:highlight w:val="none"/>
          <w:lang w:val="en-US" w:eastAsia="zh-CN"/>
        </w:rPr>
        <w:t>五</w:t>
      </w:r>
      <w:r>
        <w:rPr>
          <w:rFonts w:hint="eastAsia" w:ascii="宋体" w:hAnsi="宋体"/>
          <w:color w:val="auto"/>
          <w:sz w:val="32"/>
          <w:szCs w:val="32"/>
          <w:highlight w:val="none"/>
        </w:rPr>
        <w:t>、投标分项报价表（若有）</w:t>
      </w:r>
    </w:p>
    <w:p w14:paraId="08ACBF59">
      <w:pPr>
        <w:jc w:val="center"/>
        <w:rPr>
          <w:rFonts w:hint="eastAsia"/>
          <w:color w:val="auto"/>
          <w:sz w:val="32"/>
          <w:highlight w:val="none"/>
        </w:rPr>
      </w:pPr>
      <w:bookmarkStart w:id="267" w:name="_Toc193990938"/>
      <w:bookmarkStart w:id="268" w:name="_Toc193990855"/>
      <w:r>
        <w:rPr>
          <w:rFonts w:hint="eastAsia"/>
          <w:color w:val="auto"/>
          <w:sz w:val="32"/>
          <w:highlight w:val="none"/>
        </w:rPr>
        <w:t>投标分项报价表</w:t>
      </w:r>
      <w:bookmarkEnd w:id="267"/>
      <w:bookmarkEnd w:id="268"/>
    </w:p>
    <w:tbl>
      <w:tblPr>
        <w:tblStyle w:val="38"/>
        <w:tblW w:w="96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5"/>
        <w:gridCol w:w="2160"/>
        <w:gridCol w:w="1978"/>
        <w:gridCol w:w="795"/>
        <w:gridCol w:w="906"/>
        <w:gridCol w:w="2740"/>
      </w:tblGrid>
      <w:tr w14:paraId="2CA6C4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6038" w:type="dxa"/>
            <w:gridSpan w:val="4"/>
            <w:tcBorders>
              <w:top w:val="nil"/>
              <w:left w:val="nil"/>
              <w:bottom w:val="single" w:color="auto" w:sz="6" w:space="0"/>
              <w:right w:val="nil"/>
            </w:tcBorders>
            <w:noWrap/>
            <w:vAlign w:val="center"/>
          </w:tcPr>
          <w:p w14:paraId="7E0A0E58">
            <w:pPr>
              <w:widowControl/>
              <w:snapToGri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 xml:space="preserve">项目名称： </w:t>
            </w:r>
          </w:p>
        </w:tc>
        <w:tc>
          <w:tcPr>
            <w:tcW w:w="3646" w:type="dxa"/>
            <w:gridSpan w:val="2"/>
            <w:tcBorders>
              <w:top w:val="nil"/>
              <w:left w:val="nil"/>
              <w:bottom w:val="single" w:color="auto" w:sz="6" w:space="0"/>
              <w:right w:val="nil"/>
            </w:tcBorders>
            <w:noWrap/>
            <w:vAlign w:val="center"/>
          </w:tcPr>
          <w:p w14:paraId="62D5518F">
            <w:pPr>
              <w:widowControl/>
              <w:snapToGrid w:val="0"/>
              <w:spacing w:line="360" w:lineRule="auto"/>
              <w:ind w:firstLine="420"/>
              <w:jc w:val="left"/>
              <w:rPr>
                <w:rFonts w:hint="eastAsia" w:ascii="宋体" w:hAnsi="宋体" w:cs="宋体"/>
                <w:kern w:val="0"/>
                <w:szCs w:val="21"/>
                <w:lang w:val="zh-CN"/>
              </w:rPr>
            </w:pPr>
            <w:r>
              <w:rPr>
                <w:rFonts w:hint="eastAsia" w:ascii="宋体" w:hAnsi="宋体" w:cs="宋体"/>
                <w:kern w:val="0"/>
                <w:szCs w:val="21"/>
                <w:lang w:val="zh-CN"/>
              </w:rPr>
              <w:t>项目编号：</w:t>
            </w:r>
          </w:p>
        </w:tc>
      </w:tr>
      <w:tr w14:paraId="7D3EF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jc w:val="center"/>
        </w:trPr>
        <w:tc>
          <w:tcPr>
            <w:tcW w:w="1105" w:type="dxa"/>
            <w:tcBorders>
              <w:top w:val="single" w:color="auto" w:sz="6" w:space="0"/>
              <w:left w:val="single" w:color="auto" w:sz="6" w:space="0"/>
              <w:bottom w:val="single" w:color="auto" w:sz="6" w:space="0"/>
              <w:right w:val="single" w:color="auto" w:sz="6" w:space="0"/>
            </w:tcBorders>
            <w:noWrap/>
            <w:vAlign w:val="center"/>
          </w:tcPr>
          <w:p w14:paraId="14BCE0AD">
            <w:pPr>
              <w:jc w:val="center"/>
              <w:rPr>
                <w:rFonts w:hint="eastAsia"/>
              </w:rPr>
            </w:pPr>
            <w:r>
              <w:t>分包号</w:t>
            </w:r>
          </w:p>
        </w:tc>
        <w:tc>
          <w:tcPr>
            <w:tcW w:w="4138" w:type="dxa"/>
            <w:gridSpan w:val="2"/>
            <w:tcBorders>
              <w:top w:val="single" w:color="auto" w:sz="6" w:space="0"/>
              <w:left w:val="single" w:color="auto" w:sz="6" w:space="0"/>
              <w:bottom w:val="single" w:color="auto" w:sz="6" w:space="0"/>
              <w:right w:val="single" w:color="auto" w:sz="6" w:space="0"/>
            </w:tcBorders>
            <w:noWrap/>
            <w:vAlign w:val="center"/>
          </w:tcPr>
          <w:p w14:paraId="2D04032C">
            <w:pPr>
              <w:jc w:val="center"/>
              <w:rPr>
                <w:rFonts w:hint="eastAsia"/>
              </w:rPr>
            </w:pPr>
            <w:r>
              <w:t>名称</w:t>
            </w:r>
          </w:p>
        </w:tc>
        <w:tc>
          <w:tcPr>
            <w:tcW w:w="1701" w:type="dxa"/>
            <w:gridSpan w:val="2"/>
            <w:tcBorders>
              <w:top w:val="single" w:color="auto" w:sz="6" w:space="0"/>
              <w:left w:val="single" w:color="auto" w:sz="6" w:space="0"/>
              <w:bottom w:val="single" w:color="auto" w:sz="6" w:space="0"/>
              <w:right w:val="single" w:color="auto" w:sz="6" w:space="0"/>
            </w:tcBorders>
            <w:noWrap/>
            <w:vAlign w:val="center"/>
          </w:tcPr>
          <w:p w14:paraId="0DFA7CEA">
            <w:pPr>
              <w:jc w:val="center"/>
              <w:rPr>
                <w:rFonts w:hint="eastAsia"/>
              </w:rPr>
            </w:pPr>
            <w:r>
              <w:t>报价（元）</w:t>
            </w:r>
          </w:p>
        </w:tc>
        <w:tc>
          <w:tcPr>
            <w:tcW w:w="2740" w:type="dxa"/>
            <w:tcBorders>
              <w:top w:val="single" w:color="auto" w:sz="6" w:space="0"/>
              <w:left w:val="single" w:color="auto" w:sz="6" w:space="0"/>
              <w:bottom w:val="single" w:color="auto" w:sz="6" w:space="0"/>
              <w:right w:val="single" w:color="auto" w:sz="6" w:space="0"/>
            </w:tcBorders>
            <w:noWrap/>
            <w:vAlign w:val="center"/>
          </w:tcPr>
          <w:p w14:paraId="5D96CCE3">
            <w:pPr>
              <w:jc w:val="center"/>
              <w:rPr>
                <w:rFonts w:hint="eastAsia"/>
              </w:rPr>
            </w:pPr>
            <w:r>
              <w:t>其中，小、微型企业报价（元）</w:t>
            </w:r>
          </w:p>
        </w:tc>
      </w:tr>
      <w:tr w14:paraId="570CD7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37" w:hRule="atLeast"/>
          <w:jc w:val="center"/>
        </w:trPr>
        <w:tc>
          <w:tcPr>
            <w:tcW w:w="1105" w:type="dxa"/>
            <w:tcBorders>
              <w:top w:val="single" w:color="auto" w:sz="6" w:space="0"/>
              <w:left w:val="single" w:color="auto" w:sz="6" w:space="0"/>
              <w:bottom w:val="single" w:color="auto" w:sz="6" w:space="0"/>
              <w:right w:val="single" w:color="auto" w:sz="6" w:space="0"/>
            </w:tcBorders>
            <w:noWrap/>
            <w:vAlign w:val="center"/>
          </w:tcPr>
          <w:p w14:paraId="7479EF7A">
            <w:pPr>
              <w:jc w:val="left"/>
              <w:rPr>
                <w:rFonts w:hint="eastAsia"/>
              </w:rPr>
            </w:pPr>
          </w:p>
        </w:tc>
        <w:tc>
          <w:tcPr>
            <w:tcW w:w="4138" w:type="dxa"/>
            <w:gridSpan w:val="2"/>
            <w:tcBorders>
              <w:top w:val="single" w:color="auto" w:sz="6" w:space="0"/>
              <w:left w:val="single" w:color="auto" w:sz="6" w:space="0"/>
              <w:bottom w:val="single" w:color="auto" w:sz="6" w:space="0"/>
              <w:right w:val="single" w:color="auto" w:sz="6" w:space="0"/>
            </w:tcBorders>
            <w:noWrap/>
            <w:vAlign w:val="center"/>
          </w:tcPr>
          <w:p w14:paraId="04E5245E">
            <w:pPr>
              <w:jc w:val="left"/>
              <w:rPr>
                <w:rFonts w:hint="eastAsia"/>
              </w:rPr>
            </w:pPr>
          </w:p>
        </w:tc>
        <w:tc>
          <w:tcPr>
            <w:tcW w:w="1701" w:type="dxa"/>
            <w:gridSpan w:val="2"/>
            <w:tcBorders>
              <w:top w:val="single" w:color="auto" w:sz="6" w:space="0"/>
              <w:left w:val="single" w:color="auto" w:sz="6" w:space="0"/>
              <w:bottom w:val="single" w:color="auto" w:sz="6" w:space="0"/>
              <w:right w:val="single" w:color="auto" w:sz="6" w:space="0"/>
            </w:tcBorders>
            <w:noWrap/>
            <w:vAlign w:val="center"/>
          </w:tcPr>
          <w:p w14:paraId="65B0E62A">
            <w:pPr>
              <w:jc w:val="left"/>
              <w:rPr>
                <w:rFonts w:hint="eastAsia"/>
              </w:rPr>
            </w:pPr>
          </w:p>
        </w:tc>
        <w:tc>
          <w:tcPr>
            <w:tcW w:w="2740" w:type="dxa"/>
            <w:tcBorders>
              <w:top w:val="single" w:color="auto" w:sz="6" w:space="0"/>
              <w:left w:val="single" w:color="auto" w:sz="6" w:space="0"/>
              <w:bottom w:val="single" w:color="auto" w:sz="6" w:space="0"/>
              <w:right w:val="single" w:color="auto" w:sz="6" w:space="0"/>
            </w:tcBorders>
            <w:noWrap/>
            <w:vAlign w:val="center"/>
          </w:tcPr>
          <w:p w14:paraId="4E7AC60E">
            <w:pPr>
              <w:jc w:val="left"/>
              <w:rPr>
                <w:rFonts w:hint="eastAsia"/>
              </w:rPr>
            </w:pPr>
          </w:p>
        </w:tc>
      </w:tr>
      <w:tr w14:paraId="65246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265" w:type="dxa"/>
            <w:gridSpan w:val="2"/>
            <w:tcBorders>
              <w:top w:val="single" w:color="auto" w:sz="6" w:space="0"/>
              <w:left w:val="single" w:color="auto" w:sz="6" w:space="0"/>
              <w:bottom w:val="single" w:color="auto" w:sz="6" w:space="0"/>
              <w:right w:val="single" w:color="auto" w:sz="6" w:space="0"/>
            </w:tcBorders>
            <w:noWrap/>
            <w:vAlign w:val="center"/>
          </w:tcPr>
          <w:p w14:paraId="22A246D8">
            <w:pPr>
              <w:jc w:val="left"/>
              <w:rPr>
                <w:rFonts w:hint="eastAsia"/>
              </w:rPr>
            </w:pPr>
            <w:r>
              <w:t>投标服务中有无进口产品</w:t>
            </w:r>
          </w:p>
        </w:tc>
        <w:tc>
          <w:tcPr>
            <w:tcW w:w="6419" w:type="dxa"/>
            <w:gridSpan w:val="4"/>
            <w:tcBorders>
              <w:top w:val="single" w:color="auto" w:sz="6" w:space="0"/>
              <w:left w:val="single" w:color="auto" w:sz="6" w:space="0"/>
              <w:bottom w:val="single" w:color="auto" w:sz="6" w:space="0"/>
              <w:right w:val="single" w:color="auto" w:sz="6" w:space="0"/>
            </w:tcBorders>
            <w:noWrap/>
            <w:vAlign w:val="center"/>
          </w:tcPr>
          <w:p w14:paraId="46848663">
            <w:pPr>
              <w:jc w:val="left"/>
              <w:rPr>
                <w:rFonts w:hint="eastAsia" w:ascii="宋体" w:hAnsi="宋体" w:cs="宋体"/>
              </w:rPr>
            </w:pPr>
            <w:r>
              <w:rPr>
                <w:rFonts w:hint="eastAsia" w:ascii="宋体" w:hAnsi="宋体" w:cs="宋体"/>
              </w:rPr>
              <w:t>有无</w:t>
            </w:r>
          </w:p>
        </w:tc>
      </w:tr>
      <w:tr w14:paraId="63437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265" w:type="dxa"/>
            <w:gridSpan w:val="2"/>
            <w:tcBorders>
              <w:top w:val="single" w:color="auto" w:sz="6" w:space="0"/>
              <w:left w:val="single" w:color="auto" w:sz="6" w:space="0"/>
              <w:bottom w:val="single" w:color="auto" w:sz="6" w:space="0"/>
              <w:right w:val="single" w:color="auto" w:sz="6" w:space="0"/>
            </w:tcBorders>
            <w:noWrap/>
            <w:vAlign w:val="center"/>
          </w:tcPr>
          <w:p w14:paraId="41883E7B">
            <w:pPr>
              <w:jc w:val="left"/>
              <w:rPr>
                <w:rFonts w:hint="eastAsia"/>
              </w:rPr>
            </w:pPr>
            <w:r>
              <w:t>供应商是否属于小微型企业</w:t>
            </w:r>
          </w:p>
        </w:tc>
        <w:tc>
          <w:tcPr>
            <w:tcW w:w="6419" w:type="dxa"/>
            <w:gridSpan w:val="4"/>
            <w:tcBorders>
              <w:top w:val="single" w:color="auto" w:sz="6" w:space="0"/>
              <w:left w:val="single" w:color="auto" w:sz="6" w:space="0"/>
              <w:bottom w:val="single" w:color="auto" w:sz="6" w:space="0"/>
              <w:right w:val="single" w:color="auto" w:sz="6" w:space="0"/>
            </w:tcBorders>
            <w:noWrap/>
            <w:vAlign w:val="center"/>
          </w:tcPr>
          <w:p w14:paraId="22D1BCC4">
            <w:pPr>
              <w:jc w:val="left"/>
              <w:rPr>
                <w:rFonts w:hint="eastAsia" w:ascii="宋体" w:hAnsi="宋体" w:cs="宋体"/>
              </w:rPr>
            </w:pPr>
            <w:r>
              <w:rPr>
                <w:rFonts w:hint="eastAsia" w:ascii="宋体" w:hAnsi="宋体" w:cs="宋体"/>
              </w:rPr>
              <w:t>是否</w:t>
            </w:r>
          </w:p>
        </w:tc>
      </w:tr>
      <w:tr w14:paraId="788E71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265" w:type="dxa"/>
            <w:gridSpan w:val="2"/>
            <w:tcBorders>
              <w:top w:val="single" w:color="auto" w:sz="6" w:space="0"/>
              <w:left w:val="single" w:color="auto" w:sz="6" w:space="0"/>
              <w:bottom w:val="single" w:color="auto" w:sz="6" w:space="0"/>
              <w:right w:val="single" w:color="auto" w:sz="6" w:space="0"/>
            </w:tcBorders>
            <w:noWrap/>
            <w:vAlign w:val="center"/>
          </w:tcPr>
          <w:p w14:paraId="2ED29A00">
            <w:pPr>
              <w:jc w:val="left"/>
              <w:rPr>
                <w:rFonts w:hint="eastAsia"/>
              </w:rPr>
            </w:pPr>
            <w:r>
              <w:rPr>
                <w:rFonts w:hint="eastAsia"/>
              </w:rPr>
              <w:t>合同履行期限</w:t>
            </w:r>
          </w:p>
        </w:tc>
        <w:tc>
          <w:tcPr>
            <w:tcW w:w="6419" w:type="dxa"/>
            <w:gridSpan w:val="4"/>
            <w:tcBorders>
              <w:top w:val="single" w:color="auto" w:sz="6" w:space="0"/>
              <w:left w:val="single" w:color="auto" w:sz="6" w:space="0"/>
              <w:bottom w:val="single" w:color="auto" w:sz="6" w:space="0"/>
              <w:right w:val="single" w:color="auto" w:sz="6" w:space="0"/>
            </w:tcBorders>
            <w:noWrap/>
            <w:vAlign w:val="center"/>
          </w:tcPr>
          <w:p w14:paraId="606AB429">
            <w:pPr>
              <w:jc w:val="left"/>
              <w:rPr>
                <w:rFonts w:hint="eastAsia" w:ascii="宋体" w:hAnsi="宋体" w:cs="宋体"/>
              </w:rPr>
            </w:pPr>
          </w:p>
        </w:tc>
      </w:tr>
      <w:tr w14:paraId="6C071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265" w:type="dxa"/>
            <w:gridSpan w:val="2"/>
            <w:tcBorders>
              <w:top w:val="single" w:color="auto" w:sz="6" w:space="0"/>
              <w:left w:val="single" w:color="auto" w:sz="6" w:space="0"/>
              <w:bottom w:val="single" w:color="auto" w:sz="6" w:space="0"/>
              <w:right w:val="single" w:color="auto" w:sz="6" w:space="0"/>
            </w:tcBorders>
            <w:noWrap/>
            <w:vAlign w:val="center"/>
          </w:tcPr>
          <w:p w14:paraId="5C2B3F78">
            <w:pPr>
              <w:jc w:val="left"/>
            </w:pPr>
            <w:r>
              <w:rPr>
                <w:rFonts w:hint="eastAsia"/>
              </w:rPr>
              <w:t>分包号</w:t>
            </w:r>
          </w:p>
        </w:tc>
        <w:tc>
          <w:tcPr>
            <w:tcW w:w="6419" w:type="dxa"/>
            <w:gridSpan w:val="4"/>
            <w:tcBorders>
              <w:top w:val="single" w:color="auto" w:sz="6" w:space="0"/>
              <w:left w:val="single" w:color="auto" w:sz="6" w:space="0"/>
              <w:bottom w:val="single" w:color="auto" w:sz="6" w:space="0"/>
              <w:right w:val="single" w:color="auto" w:sz="6" w:space="0"/>
            </w:tcBorders>
            <w:noWrap/>
            <w:vAlign w:val="center"/>
          </w:tcPr>
          <w:p w14:paraId="7C1B4AAA">
            <w:pPr>
              <w:jc w:val="left"/>
              <w:rPr>
                <w:rFonts w:hint="eastAsia" w:ascii="宋体" w:hAnsi="宋体" w:cs="宋体"/>
              </w:rPr>
            </w:pPr>
          </w:p>
        </w:tc>
      </w:tr>
      <w:tr w14:paraId="2F614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3265" w:type="dxa"/>
            <w:gridSpan w:val="2"/>
            <w:tcBorders>
              <w:top w:val="single" w:color="auto" w:sz="6" w:space="0"/>
              <w:left w:val="single" w:color="auto" w:sz="6" w:space="0"/>
              <w:bottom w:val="single" w:color="auto" w:sz="6" w:space="0"/>
              <w:right w:val="single" w:color="auto" w:sz="6" w:space="0"/>
            </w:tcBorders>
            <w:noWrap/>
            <w:vAlign w:val="center"/>
          </w:tcPr>
          <w:p w14:paraId="0BAA9E3D">
            <w:pPr>
              <w:jc w:val="left"/>
              <w:rPr>
                <w:rFonts w:hint="eastAsia"/>
              </w:rPr>
            </w:pPr>
            <w:r>
              <w:t>项目负责人</w:t>
            </w:r>
          </w:p>
        </w:tc>
        <w:tc>
          <w:tcPr>
            <w:tcW w:w="6419" w:type="dxa"/>
            <w:gridSpan w:val="4"/>
            <w:tcBorders>
              <w:top w:val="single" w:color="auto" w:sz="6" w:space="0"/>
              <w:left w:val="single" w:color="auto" w:sz="6" w:space="0"/>
              <w:bottom w:val="single" w:color="auto" w:sz="6" w:space="0"/>
              <w:right w:val="single" w:color="auto" w:sz="6" w:space="0"/>
            </w:tcBorders>
            <w:noWrap/>
            <w:vAlign w:val="center"/>
          </w:tcPr>
          <w:p w14:paraId="2B852ECD">
            <w:pPr>
              <w:jc w:val="left"/>
              <w:rPr>
                <w:rFonts w:hint="eastAsia" w:ascii="宋体" w:hAnsi="宋体" w:cs="宋体"/>
              </w:rPr>
            </w:pPr>
            <w:r>
              <w:rPr>
                <w:rFonts w:hint="eastAsia" w:ascii="宋体" w:hAnsi="宋体" w:cs="宋体"/>
              </w:rPr>
              <w:t>姓名：</w:t>
            </w:r>
            <w:r>
              <w:rPr>
                <w:rFonts w:hint="eastAsia" w:ascii="宋体" w:hAnsi="宋体" w:cs="宋体"/>
                <w:u w:val="single"/>
              </w:rPr>
              <w:t></w:t>
            </w:r>
            <w:r>
              <w:rPr>
                <w:rFonts w:hint="eastAsia" w:ascii="宋体" w:hAnsi="宋体" w:cs="宋体"/>
              </w:rPr>
              <w:t>身份证号：</w:t>
            </w:r>
            <w:r>
              <w:rPr>
                <w:rFonts w:hint="eastAsia" w:ascii="宋体" w:hAnsi="宋体" w:cs="宋体"/>
                <w:u w:val="single"/>
              </w:rPr>
              <w:t></w:t>
            </w:r>
            <w:r>
              <w:rPr>
                <w:rFonts w:hint="eastAsia" w:ascii="宋体" w:hAnsi="宋体" w:cs="宋体"/>
              </w:rPr>
              <w:t>电话：</w:t>
            </w:r>
            <w:r>
              <w:rPr>
                <w:rFonts w:hint="eastAsia" w:ascii="宋体" w:hAnsi="宋体" w:cs="宋体"/>
                <w:u w:val="single"/>
              </w:rPr>
              <w:t></w:t>
            </w:r>
          </w:p>
        </w:tc>
      </w:tr>
    </w:tbl>
    <w:p w14:paraId="61F4A892">
      <w:pPr>
        <w:pStyle w:val="88"/>
        <w:spacing w:before="0" w:beforeAutospacing="0" w:after="0" w:afterAutospacing="0"/>
        <w:jc w:val="both"/>
        <w:rPr>
          <w:color w:val="auto"/>
          <w:highlight w:val="none"/>
        </w:rPr>
      </w:pPr>
    </w:p>
    <w:p w14:paraId="54FF6527">
      <w:pPr>
        <w:pStyle w:val="88"/>
        <w:spacing w:before="0" w:beforeAutospacing="0" w:after="0" w:afterAutospacing="0"/>
        <w:jc w:val="both"/>
        <w:rPr>
          <w:color w:val="auto"/>
          <w:highlight w:val="none"/>
        </w:rPr>
      </w:pPr>
    </w:p>
    <w:p w14:paraId="6EA4E3AD">
      <w:pPr>
        <w:pStyle w:val="88"/>
        <w:spacing w:before="0" w:beforeAutospacing="0" w:after="0" w:afterAutospacing="0"/>
        <w:jc w:val="both"/>
        <w:rPr>
          <w:color w:val="auto"/>
          <w:highlight w:val="none"/>
        </w:rPr>
      </w:pPr>
    </w:p>
    <w:p w14:paraId="12294A86">
      <w:pPr>
        <w:pStyle w:val="88"/>
        <w:spacing w:before="0" w:beforeAutospacing="0" w:after="0" w:afterAutospacing="0"/>
        <w:jc w:val="both"/>
        <w:rPr>
          <w:color w:val="auto"/>
          <w:highlight w:val="none"/>
        </w:rPr>
      </w:pPr>
    </w:p>
    <w:p w14:paraId="31372DF0">
      <w:pPr>
        <w:pStyle w:val="88"/>
        <w:spacing w:before="0" w:beforeAutospacing="0" w:after="0" w:afterAutospacing="0"/>
        <w:jc w:val="both"/>
        <w:rPr>
          <w:color w:val="auto"/>
          <w:highlight w:val="none"/>
        </w:rPr>
      </w:pPr>
    </w:p>
    <w:p w14:paraId="65A3C154">
      <w:pPr>
        <w:pStyle w:val="88"/>
        <w:spacing w:before="0" w:beforeAutospacing="0" w:after="0" w:afterAutospacing="0"/>
        <w:jc w:val="both"/>
        <w:rPr>
          <w:color w:val="auto"/>
          <w:highlight w:val="none"/>
        </w:rPr>
      </w:pPr>
    </w:p>
    <w:p w14:paraId="43055C07">
      <w:pPr>
        <w:pStyle w:val="88"/>
        <w:spacing w:before="0" w:beforeAutospacing="0" w:after="0" w:afterAutospacing="0"/>
        <w:jc w:val="both"/>
        <w:rPr>
          <w:color w:val="auto"/>
          <w:highlight w:val="none"/>
        </w:rPr>
      </w:pPr>
    </w:p>
    <w:p w14:paraId="7F70D54B">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1E8E40D0">
      <w:pPr>
        <w:spacing w:line="360" w:lineRule="auto"/>
        <w:rPr>
          <w:rFonts w:ascii="宋体" w:hAnsi="宋体"/>
          <w:color w:val="auto"/>
          <w:sz w:val="24"/>
          <w:highlight w:val="none"/>
        </w:rPr>
      </w:pPr>
    </w:p>
    <w:p w14:paraId="23F5E742">
      <w:pPr>
        <w:pStyle w:val="88"/>
        <w:spacing w:before="0" w:beforeAutospacing="0" w:after="0" w:afterAutospacing="0" w:line="360" w:lineRule="auto"/>
        <w:ind w:firstLine="480"/>
        <w:jc w:val="both"/>
        <w:rPr>
          <w:color w:val="auto"/>
          <w:highlight w:val="none"/>
        </w:rPr>
      </w:pPr>
      <w:r>
        <w:rPr>
          <w:color w:val="auto"/>
          <w:highlight w:val="none"/>
        </w:rPr>
        <w:t xml:space="preserve">备注： </w:t>
      </w:r>
    </w:p>
    <w:p w14:paraId="6817A40C">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1.“投标总报价”应包括为完成整个项目所产生的所有费用，招标文件另有规定的除外。</w:t>
      </w:r>
    </w:p>
    <w:p w14:paraId="6E5E6C5D">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2.《投标分项报价表》中“投标总价”应当与《开标一览表》中“投标总报价”一致。</w:t>
      </w:r>
    </w:p>
    <w:p w14:paraId="717A732A">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3.行数不够，可自行添加。</w:t>
      </w:r>
    </w:p>
    <w:p w14:paraId="35F441DF">
      <w:pPr>
        <w:rPr>
          <w:rFonts w:hint="eastAsia" w:ascii="宋体" w:hAnsi="宋体"/>
          <w:color w:val="auto"/>
          <w:highlight w:val="none"/>
        </w:rPr>
      </w:pPr>
    </w:p>
    <w:p w14:paraId="1F4F7EC5">
      <w:pPr>
        <w:pStyle w:val="18"/>
        <w:rPr>
          <w:rFonts w:hint="eastAsia"/>
        </w:rPr>
      </w:pPr>
    </w:p>
    <w:p w14:paraId="3076B228">
      <w:pPr>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lang w:val="en-US" w:eastAsia="zh-CN"/>
        </w:rPr>
        <w:t>六</w:t>
      </w:r>
      <w:r>
        <w:rPr>
          <w:rFonts w:hint="eastAsia" w:ascii="宋体" w:hAnsi="宋体"/>
          <w:color w:val="auto"/>
          <w:sz w:val="32"/>
          <w:szCs w:val="32"/>
          <w:highlight w:val="none"/>
        </w:rPr>
        <w:t>、</w:t>
      </w:r>
      <w:bookmarkEnd w:id="63"/>
      <w:bookmarkEnd w:id="64"/>
      <w:bookmarkEnd w:id="250"/>
      <w:r>
        <w:rPr>
          <w:rFonts w:hint="eastAsia" w:ascii="宋体" w:hAnsi="宋体"/>
          <w:color w:val="auto"/>
          <w:sz w:val="32"/>
          <w:szCs w:val="32"/>
          <w:highlight w:val="none"/>
        </w:rPr>
        <w:t>技术要求响应及偏离表</w:t>
      </w:r>
    </w:p>
    <w:p w14:paraId="368BC077">
      <w:pPr>
        <w:spacing w:line="360" w:lineRule="auto"/>
        <w:jc w:val="center"/>
        <w:rPr>
          <w:rFonts w:hint="eastAsia" w:ascii="宋体" w:hAnsi="宋体" w:cs="微软雅黑"/>
          <w:color w:val="auto"/>
          <w:sz w:val="32"/>
          <w:szCs w:val="32"/>
          <w:highlight w:val="none"/>
        </w:rPr>
      </w:pPr>
      <w:r>
        <w:rPr>
          <w:rFonts w:hint="eastAsia" w:ascii="宋体" w:hAnsi="宋体" w:cs="微软雅黑"/>
          <w:color w:val="auto"/>
          <w:sz w:val="32"/>
          <w:szCs w:val="32"/>
          <w:highlight w:val="none"/>
        </w:rPr>
        <w:t>技术要求响应及偏离表</w:t>
      </w:r>
    </w:p>
    <w:tbl>
      <w:tblPr>
        <w:tblStyle w:val="38"/>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607BD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vAlign w:val="center"/>
          </w:tcPr>
          <w:p w14:paraId="65848CB1">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vAlign w:val="center"/>
          </w:tcPr>
          <w:p w14:paraId="279A9ED6">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vAlign w:val="center"/>
          </w:tcPr>
          <w:p w14:paraId="244C9ACC">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vAlign w:val="center"/>
          </w:tcPr>
          <w:p w14:paraId="41DEAA09">
            <w:pPr>
              <w:jc w:val="center"/>
              <w:rPr>
                <w:rFonts w:hint="eastAsia" w:ascii="宋体" w:hAnsi="宋体"/>
                <w:color w:val="auto"/>
                <w:sz w:val="24"/>
                <w:szCs w:val="24"/>
                <w:highlight w:val="none"/>
              </w:rPr>
            </w:pPr>
            <w:r>
              <w:rPr>
                <w:rFonts w:hint="eastAsia" w:ascii="宋体" w:hAnsi="宋体" w:cs="宋体"/>
                <w:color w:val="auto"/>
                <w:sz w:val="24"/>
                <w:szCs w:val="24"/>
                <w:highlight w:val="none"/>
              </w:rPr>
              <w:t>正偏离、无偏离或负偏离</w:t>
            </w:r>
          </w:p>
        </w:tc>
      </w:tr>
      <w:tr w14:paraId="6C01A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47C4F906">
            <w:pPr>
              <w:jc w:val="center"/>
              <w:rPr>
                <w:rFonts w:hint="eastAsia" w:ascii="宋体" w:hAnsi="宋体"/>
                <w:color w:val="auto"/>
                <w:sz w:val="24"/>
                <w:szCs w:val="24"/>
                <w:highlight w:val="none"/>
              </w:rPr>
            </w:pPr>
          </w:p>
        </w:tc>
        <w:tc>
          <w:tcPr>
            <w:tcW w:w="2925" w:type="dxa"/>
            <w:vAlign w:val="top"/>
          </w:tcPr>
          <w:p w14:paraId="5E716EEF">
            <w:pPr>
              <w:jc w:val="center"/>
              <w:rPr>
                <w:rFonts w:hint="eastAsia" w:ascii="宋体" w:hAnsi="宋体"/>
                <w:color w:val="auto"/>
                <w:sz w:val="24"/>
                <w:szCs w:val="24"/>
                <w:highlight w:val="none"/>
              </w:rPr>
            </w:pPr>
          </w:p>
        </w:tc>
        <w:tc>
          <w:tcPr>
            <w:tcW w:w="2832" w:type="dxa"/>
            <w:vAlign w:val="top"/>
          </w:tcPr>
          <w:p w14:paraId="71A12DA3">
            <w:pPr>
              <w:jc w:val="center"/>
              <w:rPr>
                <w:rFonts w:hint="eastAsia" w:ascii="宋体" w:hAnsi="宋体"/>
                <w:color w:val="auto"/>
                <w:sz w:val="24"/>
                <w:szCs w:val="24"/>
                <w:highlight w:val="none"/>
              </w:rPr>
            </w:pPr>
          </w:p>
        </w:tc>
        <w:tc>
          <w:tcPr>
            <w:tcW w:w="3346" w:type="dxa"/>
            <w:vAlign w:val="top"/>
          </w:tcPr>
          <w:p w14:paraId="02B4BAA6">
            <w:pPr>
              <w:jc w:val="center"/>
              <w:rPr>
                <w:rFonts w:hint="eastAsia" w:ascii="宋体" w:hAnsi="宋体"/>
                <w:color w:val="auto"/>
                <w:sz w:val="24"/>
                <w:szCs w:val="24"/>
                <w:highlight w:val="none"/>
              </w:rPr>
            </w:pPr>
          </w:p>
        </w:tc>
      </w:tr>
      <w:tr w14:paraId="11544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EC7F700">
            <w:pPr>
              <w:jc w:val="center"/>
              <w:rPr>
                <w:rFonts w:hint="eastAsia" w:ascii="宋体" w:hAnsi="宋体"/>
                <w:color w:val="auto"/>
                <w:sz w:val="24"/>
                <w:szCs w:val="24"/>
                <w:highlight w:val="none"/>
              </w:rPr>
            </w:pPr>
          </w:p>
        </w:tc>
        <w:tc>
          <w:tcPr>
            <w:tcW w:w="2925" w:type="dxa"/>
            <w:vAlign w:val="top"/>
          </w:tcPr>
          <w:p w14:paraId="255C631C">
            <w:pPr>
              <w:jc w:val="center"/>
              <w:rPr>
                <w:rFonts w:hint="eastAsia" w:ascii="宋体" w:hAnsi="宋体"/>
                <w:color w:val="auto"/>
                <w:sz w:val="24"/>
                <w:szCs w:val="24"/>
                <w:highlight w:val="none"/>
              </w:rPr>
            </w:pPr>
          </w:p>
        </w:tc>
        <w:tc>
          <w:tcPr>
            <w:tcW w:w="2832" w:type="dxa"/>
            <w:vAlign w:val="top"/>
          </w:tcPr>
          <w:p w14:paraId="102E9613">
            <w:pPr>
              <w:jc w:val="center"/>
              <w:rPr>
                <w:rFonts w:hint="eastAsia" w:ascii="宋体" w:hAnsi="宋体"/>
                <w:color w:val="auto"/>
                <w:sz w:val="24"/>
                <w:szCs w:val="24"/>
                <w:highlight w:val="none"/>
              </w:rPr>
            </w:pPr>
          </w:p>
        </w:tc>
        <w:tc>
          <w:tcPr>
            <w:tcW w:w="3346" w:type="dxa"/>
            <w:vAlign w:val="top"/>
          </w:tcPr>
          <w:p w14:paraId="7169BC3E">
            <w:pPr>
              <w:jc w:val="center"/>
              <w:rPr>
                <w:rFonts w:hint="eastAsia" w:ascii="宋体" w:hAnsi="宋体"/>
                <w:color w:val="auto"/>
                <w:sz w:val="24"/>
                <w:szCs w:val="24"/>
                <w:highlight w:val="none"/>
              </w:rPr>
            </w:pPr>
          </w:p>
        </w:tc>
      </w:tr>
      <w:tr w14:paraId="08D4B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5049A3FC">
            <w:pPr>
              <w:jc w:val="center"/>
              <w:rPr>
                <w:rFonts w:hint="eastAsia" w:ascii="宋体" w:hAnsi="宋体"/>
                <w:color w:val="auto"/>
                <w:sz w:val="24"/>
                <w:szCs w:val="24"/>
                <w:highlight w:val="none"/>
              </w:rPr>
            </w:pPr>
          </w:p>
        </w:tc>
        <w:tc>
          <w:tcPr>
            <w:tcW w:w="2925" w:type="dxa"/>
            <w:vAlign w:val="top"/>
          </w:tcPr>
          <w:p w14:paraId="06DD80E0">
            <w:pPr>
              <w:jc w:val="center"/>
              <w:rPr>
                <w:rFonts w:hint="eastAsia" w:ascii="宋体" w:hAnsi="宋体"/>
                <w:color w:val="auto"/>
                <w:sz w:val="24"/>
                <w:szCs w:val="24"/>
                <w:highlight w:val="none"/>
              </w:rPr>
            </w:pPr>
          </w:p>
        </w:tc>
        <w:tc>
          <w:tcPr>
            <w:tcW w:w="2832" w:type="dxa"/>
            <w:vAlign w:val="top"/>
          </w:tcPr>
          <w:p w14:paraId="216F4E29">
            <w:pPr>
              <w:jc w:val="center"/>
              <w:rPr>
                <w:rFonts w:hint="eastAsia" w:ascii="宋体" w:hAnsi="宋体"/>
                <w:color w:val="auto"/>
                <w:sz w:val="24"/>
                <w:szCs w:val="24"/>
                <w:highlight w:val="none"/>
              </w:rPr>
            </w:pPr>
          </w:p>
        </w:tc>
        <w:tc>
          <w:tcPr>
            <w:tcW w:w="3346" w:type="dxa"/>
            <w:vAlign w:val="top"/>
          </w:tcPr>
          <w:p w14:paraId="1CC8A07F">
            <w:pPr>
              <w:jc w:val="center"/>
              <w:rPr>
                <w:rFonts w:hint="eastAsia" w:ascii="宋体" w:hAnsi="宋体"/>
                <w:color w:val="auto"/>
                <w:sz w:val="24"/>
                <w:szCs w:val="24"/>
                <w:highlight w:val="none"/>
              </w:rPr>
            </w:pPr>
          </w:p>
        </w:tc>
      </w:tr>
      <w:tr w14:paraId="571176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6E5BAF52">
            <w:pPr>
              <w:jc w:val="center"/>
              <w:rPr>
                <w:rFonts w:hint="eastAsia" w:ascii="宋体" w:hAnsi="宋体"/>
                <w:color w:val="auto"/>
                <w:sz w:val="24"/>
                <w:szCs w:val="24"/>
                <w:highlight w:val="none"/>
              </w:rPr>
            </w:pPr>
          </w:p>
        </w:tc>
        <w:tc>
          <w:tcPr>
            <w:tcW w:w="2925" w:type="dxa"/>
            <w:vAlign w:val="top"/>
          </w:tcPr>
          <w:p w14:paraId="714CE4C0">
            <w:pPr>
              <w:jc w:val="center"/>
              <w:rPr>
                <w:rFonts w:hint="eastAsia" w:ascii="宋体" w:hAnsi="宋体"/>
                <w:color w:val="auto"/>
                <w:sz w:val="24"/>
                <w:szCs w:val="24"/>
                <w:highlight w:val="none"/>
              </w:rPr>
            </w:pPr>
          </w:p>
        </w:tc>
        <w:tc>
          <w:tcPr>
            <w:tcW w:w="2832" w:type="dxa"/>
            <w:vAlign w:val="top"/>
          </w:tcPr>
          <w:p w14:paraId="78C10E9A">
            <w:pPr>
              <w:jc w:val="center"/>
              <w:rPr>
                <w:rFonts w:hint="eastAsia" w:ascii="宋体" w:hAnsi="宋体"/>
                <w:color w:val="auto"/>
                <w:sz w:val="24"/>
                <w:szCs w:val="24"/>
                <w:highlight w:val="none"/>
              </w:rPr>
            </w:pPr>
          </w:p>
        </w:tc>
        <w:tc>
          <w:tcPr>
            <w:tcW w:w="3346" w:type="dxa"/>
            <w:vAlign w:val="top"/>
          </w:tcPr>
          <w:p w14:paraId="3D995B60">
            <w:pPr>
              <w:jc w:val="center"/>
              <w:rPr>
                <w:rFonts w:hint="eastAsia" w:ascii="宋体" w:hAnsi="宋体"/>
                <w:color w:val="auto"/>
                <w:sz w:val="24"/>
                <w:szCs w:val="24"/>
                <w:highlight w:val="none"/>
              </w:rPr>
            </w:pPr>
          </w:p>
        </w:tc>
      </w:tr>
      <w:tr w14:paraId="3D39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317CC01A">
            <w:pPr>
              <w:jc w:val="center"/>
              <w:rPr>
                <w:rFonts w:hint="eastAsia" w:ascii="宋体" w:hAnsi="宋体"/>
                <w:color w:val="auto"/>
                <w:sz w:val="24"/>
                <w:szCs w:val="24"/>
                <w:highlight w:val="none"/>
              </w:rPr>
            </w:pPr>
          </w:p>
        </w:tc>
        <w:tc>
          <w:tcPr>
            <w:tcW w:w="2925" w:type="dxa"/>
            <w:vAlign w:val="top"/>
          </w:tcPr>
          <w:p w14:paraId="4DF2F32C">
            <w:pPr>
              <w:jc w:val="center"/>
              <w:rPr>
                <w:rFonts w:hint="eastAsia" w:ascii="宋体" w:hAnsi="宋体"/>
                <w:color w:val="auto"/>
                <w:sz w:val="24"/>
                <w:szCs w:val="24"/>
                <w:highlight w:val="none"/>
              </w:rPr>
            </w:pPr>
          </w:p>
        </w:tc>
        <w:tc>
          <w:tcPr>
            <w:tcW w:w="2832" w:type="dxa"/>
            <w:vAlign w:val="top"/>
          </w:tcPr>
          <w:p w14:paraId="394018EE">
            <w:pPr>
              <w:jc w:val="center"/>
              <w:rPr>
                <w:rFonts w:hint="eastAsia" w:ascii="宋体" w:hAnsi="宋体"/>
                <w:color w:val="auto"/>
                <w:sz w:val="24"/>
                <w:szCs w:val="24"/>
                <w:highlight w:val="none"/>
              </w:rPr>
            </w:pPr>
          </w:p>
        </w:tc>
        <w:tc>
          <w:tcPr>
            <w:tcW w:w="3346" w:type="dxa"/>
            <w:vAlign w:val="top"/>
          </w:tcPr>
          <w:p w14:paraId="046C587B">
            <w:pPr>
              <w:jc w:val="center"/>
              <w:rPr>
                <w:rFonts w:hint="eastAsia" w:ascii="宋体" w:hAnsi="宋体"/>
                <w:color w:val="auto"/>
                <w:sz w:val="24"/>
                <w:szCs w:val="24"/>
                <w:highlight w:val="none"/>
              </w:rPr>
            </w:pPr>
          </w:p>
        </w:tc>
      </w:tr>
      <w:tr w14:paraId="37CBF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7BC94900">
            <w:pPr>
              <w:jc w:val="center"/>
              <w:rPr>
                <w:rFonts w:hint="eastAsia" w:ascii="宋体" w:hAnsi="宋体"/>
                <w:color w:val="auto"/>
                <w:sz w:val="24"/>
                <w:szCs w:val="24"/>
                <w:highlight w:val="none"/>
              </w:rPr>
            </w:pPr>
          </w:p>
        </w:tc>
        <w:tc>
          <w:tcPr>
            <w:tcW w:w="2925" w:type="dxa"/>
            <w:vAlign w:val="top"/>
          </w:tcPr>
          <w:p w14:paraId="1E9D7B69">
            <w:pPr>
              <w:jc w:val="center"/>
              <w:rPr>
                <w:rFonts w:hint="eastAsia" w:ascii="宋体" w:hAnsi="宋体"/>
                <w:color w:val="auto"/>
                <w:sz w:val="24"/>
                <w:szCs w:val="24"/>
                <w:highlight w:val="none"/>
              </w:rPr>
            </w:pPr>
          </w:p>
        </w:tc>
        <w:tc>
          <w:tcPr>
            <w:tcW w:w="2832" w:type="dxa"/>
            <w:vAlign w:val="top"/>
          </w:tcPr>
          <w:p w14:paraId="017FB90C">
            <w:pPr>
              <w:jc w:val="center"/>
              <w:rPr>
                <w:rFonts w:hint="eastAsia" w:ascii="宋体" w:hAnsi="宋体"/>
                <w:color w:val="auto"/>
                <w:sz w:val="24"/>
                <w:szCs w:val="24"/>
                <w:highlight w:val="none"/>
              </w:rPr>
            </w:pPr>
          </w:p>
        </w:tc>
        <w:tc>
          <w:tcPr>
            <w:tcW w:w="3346" w:type="dxa"/>
            <w:vAlign w:val="top"/>
          </w:tcPr>
          <w:p w14:paraId="6D9FF710">
            <w:pPr>
              <w:jc w:val="center"/>
              <w:rPr>
                <w:rFonts w:hint="eastAsia" w:ascii="宋体" w:hAnsi="宋体"/>
                <w:color w:val="auto"/>
                <w:sz w:val="24"/>
                <w:szCs w:val="24"/>
                <w:highlight w:val="none"/>
              </w:rPr>
            </w:pPr>
          </w:p>
        </w:tc>
      </w:tr>
      <w:tr w14:paraId="44BBF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43C3E0B1">
            <w:pPr>
              <w:jc w:val="center"/>
              <w:rPr>
                <w:rFonts w:hint="eastAsia" w:ascii="宋体" w:hAnsi="宋体"/>
                <w:color w:val="auto"/>
                <w:sz w:val="24"/>
                <w:szCs w:val="24"/>
                <w:highlight w:val="none"/>
              </w:rPr>
            </w:pPr>
          </w:p>
        </w:tc>
        <w:tc>
          <w:tcPr>
            <w:tcW w:w="2925" w:type="dxa"/>
            <w:vAlign w:val="top"/>
          </w:tcPr>
          <w:p w14:paraId="0BDFAF2D">
            <w:pPr>
              <w:jc w:val="center"/>
              <w:rPr>
                <w:rFonts w:hint="eastAsia" w:ascii="宋体" w:hAnsi="宋体"/>
                <w:color w:val="auto"/>
                <w:sz w:val="24"/>
                <w:szCs w:val="24"/>
                <w:highlight w:val="none"/>
              </w:rPr>
            </w:pPr>
          </w:p>
        </w:tc>
        <w:tc>
          <w:tcPr>
            <w:tcW w:w="2832" w:type="dxa"/>
            <w:vAlign w:val="top"/>
          </w:tcPr>
          <w:p w14:paraId="126178FD">
            <w:pPr>
              <w:jc w:val="center"/>
              <w:rPr>
                <w:rFonts w:hint="eastAsia" w:ascii="宋体" w:hAnsi="宋体"/>
                <w:color w:val="auto"/>
                <w:sz w:val="24"/>
                <w:szCs w:val="24"/>
                <w:highlight w:val="none"/>
              </w:rPr>
            </w:pPr>
          </w:p>
        </w:tc>
        <w:tc>
          <w:tcPr>
            <w:tcW w:w="3346" w:type="dxa"/>
            <w:vAlign w:val="top"/>
          </w:tcPr>
          <w:p w14:paraId="5613AE93">
            <w:pPr>
              <w:jc w:val="center"/>
              <w:rPr>
                <w:rFonts w:hint="eastAsia" w:ascii="宋体" w:hAnsi="宋体"/>
                <w:color w:val="auto"/>
                <w:sz w:val="24"/>
                <w:szCs w:val="24"/>
                <w:highlight w:val="none"/>
              </w:rPr>
            </w:pPr>
          </w:p>
        </w:tc>
      </w:tr>
      <w:tr w14:paraId="16B539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vAlign w:val="top"/>
          </w:tcPr>
          <w:p w14:paraId="37B52F3E">
            <w:pPr>
              <w:jc w:val="center"/>
              <w:rPr>
                <w:rFonts w:hint="eastAsia" w:ascii="宋体" w:hAnsi="宋体"/>
                <w:color w:val="auto"/>
                <w:sz w:val="24"/>
                <w:szCs w:val="24"/>
                <w:highlight w:val="none"/>
              </w:rPr>
            </w:pPr>
          </w:p>
        </w:tc>
        <w:tc>
          <w:tcPr>
            <w:tcW w:w="2925" w:type="dxa"/>
            <w:vAlign w:val="top"/>
          </w:tcPr>
          <w:p w14:paraId="79B7BB43">
            <w:pPr>
              <w:jc w:val="center"/>
              <w:rPr>
                <w:rFonts w:ascii="宋体" w:hAnsi="宋体"/>
                <w:color w:val="auto"/>
                <w:highlight w:val="none"/>
              </w:rPr>
            </w:pPr>
          </w:p>
          <w:p w14:paraId="3027D36C">
            <w:pPr>
              <w:pStyle w:val="60"/>
              <w:rPr>
                <w:rFonts w:hint="eastAsia"/>
                <w:color w:val="auto"/>
                <w:highlight w:val="none"/>
              </w:rPr>
            </w:pPr>
          </w:p>
        </w:tc>
        <w:tc>
          <w:tcPr>
            <w:tcW w:w="2832" w:type="dxa"/>
            <w:vAlign w:val="top"/>
          </w:tcPr>
          <w:p w14:paraId="6FD02B1F">
            <w:pPr>
              <w:jc w:val="center"/>
              <w:rPr>
                <w:rFonts w:hint="eastAsia" w:ascii="宋体" w:hAnsi="宋体"/>
                <w:color w:val="auto"/>
                <w:sz w:val="24"/>
                <w:szCs w:val="24"/>
                <w:highlight w:val="none"/>
              </w:rPr>
            </w:pPr>
          </w:p>
        </w:tc>
        <w:tc>
          <w:tcPr>
            <w:tcW w:w="3346" w:type="dxa"/>
            <w:vAlign w:val="top"/>
          </w:tcPr>
          <w:p w14:paraId="60AB0489">
            <w:pPr>
              <w:jc w:val="center"/>
              <w:rPr>
                <w:rFonts w:hint="eastAsia" w:ascii="宋体" w:hAnsi="宋体"/>
                <w:color w:val="auto"/>
                <w:sz w:val="24"/>
                <w:szCs w:val="24"/>
                <w:highlight w:val="none"/>
              </w:rPr>
            </w:pPr>
          </w:p>
        </w:tc>
      </w:tr>
    </w:tbl>
    <w:p w14:paraId="3629624B">
      <w:pPr>
        <w:pStyle w:val="88"/>
        <w:spacing w:before="0" w:beforeAutospacing="0" w:after="0" w:afterAutospacing="0"/>
        <w:jc w:val="both"/>
        <w:rPr>
          <w:color w:val="auto"/>
          <w:highlight w:val="none"/>
        </w:rPr>
      </w:pPr>
    </w:p>
    <w:p w14:paraId="33F4EE24">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1F94FEB2">
      <w:pPr>
        <w:rPr>
          <w:rFonts w:hint="eastAsia" w:ascii="宋体" w:hAnsi="宋体"/>
          <w:color w:val="auto"/>
          <w:sz w:val="24"/>
          <w:szCs w:val="24"/>
          <w:highlight w:val="none"/>
        </w:rPr>
      </w:pPr>
    </w:p>
    <w:p w14:paraId="0E3EC3B2">
      <w:pPr>
        <w:pStyle w:val="88"/>
        <w:spacing w:before="0" w:beforeAutospacing="0" w:after="0" w:afterAutospacing="0" w:line="360" w:lineRule="auto"/>
        <w:ind w:firstLine="480"/>
        <w:jc w:val="both"/>
        <w:rPr>
          <w:color w:val="auto"/>
          <w:highlight w:val="none"/>
        </w:rPr>
      </w:pPr>
      <w:r>
        <w:rPr>
          <w:color w:val="auto"/>
          <w:highlight w:val="none"/>
        </w:rPr>
        <w:t xml:space="preserve">备注： </w:t>
      </w:r>
    </w:p>
    <w:p w14:paraId="24E7F333">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1.供应商须对招标文件技术要求中的实质性要求（斜体下划线内容或打“★”内容）及其他要求做出明确响应，否则视为无效投标。</w:t>
      </w:r>
    </w:p>
    <w:p w14:paraId="6C34E0EB">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2.行数不够，可自行添加。</w:t>
      </w:r>
    </w:p>
    <w:p w14:paraId="1DACA1F1">
      <w:pPr>
        <w:jc w:val="center"/>
        <w:rPr>
          <w:rFonts w:hint="eastAsia" w:ascii="宋体" w:hAnsi="宋体"/>
          <w:b/>
          <w:color w:val="auto"/>
          <w:sz w:val="36"/>
          <w:highlight w:val="none"/>
        </w:rPr>
      </w:pPr>
    </w:p>
    <w:p w14:paraId="3A86C2CD">
      <w:pPr>
        <w:rPr>
          <w:rFonts w:hint="eastAsia" w:ascii="宋体" w:hAnsi="宋体"/>
          <w:iCs/>
          <w:color w:val="auto"/>
          <w:sz w:val="32"/>
          <w:szCs w:val="32"/>
          <w:highlight w:val="none"/>
        </w:rPr>
      </w:pPr>
      <w:bookmarkStart w:id="269" w:name="_Hlt26955054"/>
      <w:bookmarkEnd w:id="269"/>
    </w:p>
    <w:p w14:paraId="40D03CA5">
      <w:pPr>
        <w:rPr>
          <w:rFonts w:hint="eastAsia" w:ascii="宋体" w:hAnsi="宋体"/>
          <w:iCs/>
          <w:color w:val="auto"/>
          <w:sz w:val="32"/>
          <w:szCs w:val="32"/>
          <w:highlight w:val="none"/>
        </w:rPr>
      </w:pPr>
    </w:p>
    <w:p w14:paraId="1FF5B64D">
      <w:pPr>
        <w:rPr>
          <w:rFonts w:hint="eastAsia" w:ascii="宋体" w:hAnsi="宋体"/>
          <w:iCs/>
          <w:color w:val="auto"/>
          <w:sz w:val="32"/>
          <w:szCs w:val="32"/>
          <w:highlight w:val="none"/>
        </w:rPr>
      </w:pPr>
    </w:p>
    <w:p w14:paraId="6C89F4A0">
      <w:pPr>
        <w:pStyle w:val="2"/>
        <w:rPr>
          <w:rFonts w:hint="eastAsia" w:ascii="宋体" w:hAnsi="宋体"/>
          <w:iCs/>
          <w:color w:val="auto"/>
          <w:sz w:val="32"/>
          <w:szCs w:val="32"/>
          <w:highlight w:val="none"/>
        </w:rPr>
      </w:pPr>
    </w:p>
    <w:p w14:paraId="2C100BFE">
      <w:pPr>
        <w:rPr>
          <w:rFonts w:hint="eastAsia"/>
        </w:rPr>
      </w:pPr>
    </w:p>
    <w:p w14:paraId="37F0A977">
      <w:pPr>
        <w:rPr>
          <w:rFonts w:hint="eastAsia" w:ascii="宋体" w:hAnsi="宋体"/>
          <w:iCs/>
          <w:color w:val="auto"/>
          <w:sz w:val="32"/>
          <w:szCs w:val="32"/>
          <w:highlight w:val="none"/>
        </w:rPr>
      </w:pPr>
    </w:p>
    <w:p w14:paraId="4792445F">
      <w:pPr>
        <w:rPr>
          <w:rFonts w:hint="eastAsia" w:ascii="宋体" w:hAnsi="宋体"/>
          <w:iCs/>
          <w:color w:val="auto"/>
          <w:sz w:val="32"/>
          <w:szCs w:val="32"/>
          <w:highlight w:val="none"/>
        </w:rPr>
      </w:pPr>
      <w:r>
        <w:rPr>
          <w:rFonts w:hint="eastAsia" w:ascii="宋体" w:hAnsi="宋体"/>
          <w:iCs/>
          <w:color w:val="auto"/>
          <w:sz w:val="32"/>
          <w:szCs w:val="32"/>
          <w:highlight w:val="none"/>
          <w:lang w:val="en-US" w:eastAsia="zh-CN"/>
        </w:rPr>
        <w:t>七</w:t>
      </w:r>
      <w:r>
        <w:rPr>
          <w:rFonts w:hint="eastAsia" w:ascii="宋体" w:hAnsi="宋体"/>
          <w:iCs/>
          <w:color w:val="auto"/>
          <w:sz w:val="32"/>
          <w:szCs w:val="32"/>
          <w:highlight w:val="none"/>
        </w:rPr>
        <w:t>、商务要求响应及偏离表</w:t>
      </w:r>
    </w:p>
    <w:p w14:paraId="6E53A35D">
      <w:pPr>
        <w:spacing w:line="360" w:lineRule="auto"/>
        <w:jc w:val="center"/>
        <w:rPr>
          <w:rFonts w:hint="eastAsia" w:ascii="宋体" w:hAnsi="宋体" w:cs="微软雅黑"/>
          <w:color w:val="auto"/>
          <w:sz w:val="32"/>
          <w:szCs w:val="32"/>
          <w:highlight w:val="none"/>
        </w:rPr>
      </w:pPr>
      <w:r>
        <w:rPr>
          <w:rFonts w:hint="eastAsia" w:ascii="宋体" w:hAnsi="宋体" w:cs="微软雅黑"/>
          <w:color w:val="auto"/>
          <w:sz w:val="32"/>
          <w:szCs w:val="32"/>
          <w:highlight w:val="none"/>
        </w:rPr>
        <w:t>商务要求响应及偏离表</w:t>
      </w:r>
    </w:p>
    <w:tbl>
      <w:tblPr>
        <w:tblStyle w:val="38"/>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51BC4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vAlign w:val="center"/>
          </w:tcPr>
          <w:p w14:paraId="4B38379D">
            <w:pPr>
              <w:jc w:val="center"/>
              <w:rPr>
                <w:rFonts w:hint="eastAsia" w:ascii="宋体" w:hAnsi="宋体"/>
                <w:color w:val="auto"/>
                <w:sz w:val="24"/>
                <w:szCs w:val="24"/>
                <w:highlight w:val="none"/>
              </w:rPr>
            </w:pPr>
            <w:bookmarkStart w:id="270" w:name="_Hlt26955064"/>
            <w:bookmarkEnd w:id="270"/>
            <w:bookmarkStart w:id="271" w:name="_Hlt26782999"/>
            <w:bookmarkEnd w:id="271"/>
            <w:bookmarkStart w:id="272" w:name="_Hlt26955056"/>
            <w:bookmarkEnd w:id="272"/>
            <w:bookmarkStart w:id="273" w:name="_Hlt24879081"/>
            <w:bookmarkEnd w:id="273"/>
            <w:bookmarkStart w:id="274" w:name="_Hlt26671343"/>
            <w:bookmarkEnd w:id="274"/>
            <w:bookmarkStart w:id="275" w:name="_Hlt26609391"/>
            <w:bookmarkEnd w:id="275"/>
            <w:bookmarkStart w:id="276" w:name="_Hlt26671372"/>
            <w:bookmarkEnd w:id="276"/>
            <w:bookmarkStart w:id="277" w:name="_Hlt26580838"/>
            <w:bookmarkEnd w:id="277"/>
            <w:r>
              <w:rPr>
                <w:rFonts w:hint="eastAsia" w:ascii="宋体" w:hAnsi="宋体"/>
                <w:color w:val="auto"/>
                <w:sz w:val="24"/>
                <w:szCs w:val="24"/>
                <w:highlight w:val="none"/>
              </w:rPr>
              <w:t>序号</w:t>
            </w:r>
          </w:p>
        </w:tc>
        <w:tc>
          <w:tcPr>
            <w:tcW w:w="2838" w:type="dxa"/>
            <w:vAlign w:val="center"/>
          </w:tcPr>
          <w:p w14:paraId="2C52DB79">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vAlign w:val="center"/>
          </w:tcPr>
          <w:p w14:paraId="661AB6BB">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vAlign w:val="center"/>
          </w:tcPr>
          <w:p w14:paraId="3C9252BA">
            <w:pPr>
              <w:jc w:val="center"/>
              <w:rPr>
                <w:rFonts w:hint="eastAsia" w:ascii="宋体" w:hAnsi="宋体"/>
                <w:color w:val="auto"/>
                <w:sz w:val="24"/>
                <w:szCs w:val="24"/>
                <w:highlight w:val="none"/>
              </w:rPr>
            </w:pPr>
            <w:r>
              <w:rPr>
                <w:rFonts w:hint="eastAsia" w:ascii="宋体" w:hAnsi="宋体" w:cs="宋体"/>
                <w:color w:val="auto"/>
                <w:sz w:val="24"/>
                <w:szCs w:val="24"/>
                <w:highlight w:val="none"/>
              </w:rPr>
              <w:t>正偏离、无偏离或负偏离</w:t>
            </w:r>
          </w:p>
        </w:tc>
      </w:tr>
      <w:tr w14:paraId="2CA7C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02E1E039">
            <w:pPr>
              <w:jc w:val="center"/>
              <w:rPr>
                <w:rFonts w:hint="eastAsia" w:ascii="宋体" w:hAnsi="宋体"/>
                <w:color w:val="auto"/>
                <w:sz w:val="24"/>
                <w:szCs w:val="24"/>
                <w:highlight w:val="none"/>
              </w:rPr>
            </w:pPr>
          </w:p>
        </w:tc>
        <w:tc>
          <w:tcPr>
            <w:tcW w:w="2838" w:type="dxa"/>
            <w:vAlign w:val="top"/>
          </w:tcPr>
          <w:p w14:paraId="23F97166">
            <w:pPr>
              <w:jc w:val="center"/>
              <w:rPr>
                <w:rFonts w:hint="eastAsia" w:ascii="宋体" w:hAnsi="宋体"/>
                <w:color w:val="auto"/>
                <w:sz w:val="24"/>
                <w:szCs w:val="24"/>
                <w:highlight w:val="none"/>
              </w:rPr>
            </w:pPr>
          </w:p>
        </w:tc>
        <w:tc>
          <w:tcPr>
            <w:tcW w:w="2832" w:type="dxa"/>
            <w:vAlign w:val="top"/>
          </w:tcPr>
          <w:p w14:paraId="58BEE63B">
            <w:pPr>
              <w:jc w:val="center"/>
              <w:rPr>
                <w:rFonts w:hint="eastAsia" w:ascii="宋体" w:hAnsi="宋体"/>
                <w:color w:val="auto"/>
                <w:sz w:val="24"/>
                <w:szCs w:val="24"/>
                <w:highlight w:val="none"/>
              </w:rPr>
            </w:pPr>
          </w:p>
        </w:tc>
        <w:tc>
          <w:tcPr>
            <w:tcW w:w="3346" w:type="dxa"/>
            <w:vAlign w:val="top"/>
          </w:tcPr>
          <w:p w14:paraId="6D5F08D8">
            <w:pPr>
              <w:jc w:val="center"/>
              <w:rPr>
                <w:rFonts w:hint="eastAsia" w:ascii="宋体" w:hAnsi="宋体"/>
                <w:color w:val="auto"/>
                <w:sz w:val="24"/>
                <w:szCs w:val="24"/>
                <w:highlight w:val="none"/>
              </w:rPr>
            </w:pPr>
          </w:p>
        </w:tc>
      </w:tr>
      <w:tr w14:paraId="392D1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2947473E">
            <w:pPr>
              <w:jc w:val="center"/>
              <w:rPr>
                <w:rFonts w:hint="eastAsia" w:ascii="宋体" w:hAnsi="宋体"/>
                <w:color w:val="auto"/>
                <w:sz w:val="24"/>
                <w:szCs w:val="24"/>
                <w:highlight w:val="none"/>
              </w:rPr>
            </w:pPr>
          </w:p>
        </w:tc>
        <w:tc>
          <w:tcPr>
            <w:tcW w:w="2838" w:type="dxa"/>
            <w:vAlign w:val="top"/>
          </w:tcPr>
          <w:p w14:paraId="5972AA30">
            <w:pPr>
              <w:jc w:val="center"/>
              <w:rPr>
                <w:rFonts w:hint="eastAsia" w:ascii="宋体" w:hAnsi="宋体"/>
                <w:color w:val="auto"/>
                <w:sz w:val="24"/>
                <w:szCs w:val="24"/>
                <w:highlight w:val="none"/>
              </w:rPr>
            </w:pPr>
          </w:p>
        </w:tc>
        <w:tc>
          <w:tcPr>
            <w:tcW w:w="2832" w:type="dxa"/>
            <w:vAlign w:val="top"/>
          </w:tcPr>
          <w:p w14:paraId="742A9F52">
            <w:pPr>
              <w:jc w:val="center"/>
              <w:rPr>
                <w:rFonts w:hint="eastAsia" w:ascii="宋体" w:hAnsi="宋体"/>
                <w:color w:val="auto"/>
                <w:sz w:val="24"/>
                <w:szCs w:val="24"/>
                <w:highlight w:val="none"/>
              </w:rPr>
            </w:pPr>
          </w:p>
        </w:tc>
        <w:tc>
          <w:tcPr>
            <w:tcW w:w="3346" w:type="dxa"/>
            <w:vAlign w:val="top"/>
          </w:tcPr>
          <w:p w14:paraId="154C154E">
            <w:pPr>
              <w:jc w:val="center"/>
              <w:rPr>
                <w:rFonts w:hint="eastAsia" w:ascii="宋体" w:hAnsi="宋体"/>
                <w:color w:val="auto"/>
                <w:sz w:val="24"/>
                <w:szCs w:val="24"/>
                <w:highlight w:val="none"/>
              </w:rPr>
            </w:pPr>
          </w:p>
        </w:tc>
      </w:tr>
      <w:tr w14:paraId="7FD04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484DF3EE">
            <w:pPr>
              <w:jc w:val="center"/>
              <w:rPr>
                <w:rFonts w:hint="eastAsia" w:ascii="宋体" w:hAnsi="宋体"/>
                <w:color w:val="auto"/>
                <w:sz w:val="24"/>
                <w:szCs w:val="24"/>
                <w:highlight w:val="none"/>
              </w:rPr>
            </w:pPr>
          </w:p>
        </w:tc>
        <w:tc>
          <w:tcPr>
            <w:tcW w:w="2838" w:type="dxa"/>
            <w:vAlign w:val="top"/>
          </w:tcPr>
          <w:p w14:paraId="1A251364">
            <w:pPr>
              <w:jc w:val="center"/>
              <w:rPr>
                <w:rFonts w:hint="eastAsia" w:ascii="宋体" w:hAnsi="宋体"/>
                <w:color w:val="auto"/>
                <w:sz w:val="24"/>
                <w:szCs w:val="24"/>
                <w:highlight w:val="none"/>
              </w:rPr>
            </w:pPr>
          </w:p>
        </w:tc>
        <w:tc>
          <w:tcPr>
            <w:tcW w:w="2832" w:type="dxa"/>
            <w:vAlign w:val="top"/>
          </w:tcPr>
          <w:p w14:paraId="0572BAF5">
            <w:pPr>
              <w:jc w:val="center"/>
              <w:rPr>
                <w:rFonts w:hint="eastAsia" w:ascii="宋体" w:hAnsi="宋体"/>
                <w:color w:val="auto"/>
                <w:sz w:val="24"/>
                <w:szCs w:val="24"/>
                <w:highlight w:val="none"/>
              </w:rPr>
            </w:pPr>
          </w:p>
        </w:tc>
        <w:tc>
          <w:tcPr>
            <w:tcW w:w="3346" w:type="dxa"/>
            <w:vAlign w:val="top"/>
          </w:tcPr>
          <w:p w14:paraId="6C5CC6E0">
            <w:pPr>
              <w:jc w:val="center"/>
              <w:rPr>
                <w:rFonts w:hint="eastAsia" w:ascii="宋体" w:hAnsi="宋体"/>
                <w:color w:val="auto"/>
                <w:sz w:val="24"/>
                <w:szCs w:val="24"/>
                <w:highlight w:val="none"/>
              </w:rPr>
            </w:pPr>
          </w:p>
        </w:tc>
      </w:tr>
      <w:tr w14:paraId="1CA53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13643C60">
            <w:pPr>
              <w:jc w:val="center"/>
              <w:rPr>
                <w:rFonts w:hint="eastAsia" w:ascii="宋体" w:hAnsi="宋体"/>
                <w:color w:val="auto"/>
                <w:sz w:val="24"/>
                <w:szCs w:val="24"/>
                <w:highlight w:val="none"/>
              </w:rPr>
            </w:pPr>
          </w:p>
        </w:tc>
        <w:tc>
          <w:tcPr>
            <w:tcW w:w="2838" w:type="dxa"/>
            <w:vAlign w:val="top"/>
          </w:tcPr>
          <w:p w14:paraId="107EFF6F">
            <w:pPr>
              <w:jc w:val="center"/>
              <w:rPr>
                <w:rFonts w:hint="eastAsia" w:ascii="宋体" w:hAnsi="宋体"/>
                <w:color w:val="auto"/>
                <w:sz w:val="24"/>
                <w:szCs w:val="24"/>
                <w:highlight w:val="none"/>
              </w:rPr>
            </w:pPr>
          </w:p>
        </w:tc>
        <w:tc>
          <w:tcPr>
            <w:tcW w:w="2832" w:type="dxa"/>
            <w:vAlign w:val="top"/>
          </w:tcPr>
          <w:p w14:paraId="1D896A1B">
            <w:pPr>
              <w:jc w:val="center"/>
              <w:rPr>
                <w:rFonts w:hint="eastAsia" w:ascii="宋体" w:hAnsi="宋体"/>
                <w:color w:val="auto"/>
                <w:sz w:val="24"/>
                <w:szCs w:val="24"/>
                <w:highlight w:val="none"/>
              </w:rPr>
            </w:pPr>
          </w:p>
        </w:tc>
        <w:tc>
          <w:tcPr>
            <w:tcW w:w="3346" w:type="dxa"/>
            <w:vAlign w:val="top"/>
          </w:tcPr>
          <w:p w14:paraId="76735315">
            <w:pPr>
              <w:jc w:val="center"/>
              <w:rPr>
                <w:rFonts w:hint="eastAsia" w:ascii="宋体" w:hAnsi="宋体"/>
                <w:color w:val="auto"/>
                <w:sz w:val="24"/>
                <w:szCs w:val="24"/>
                <w:highlight w:val="none"/>
              </w:rPr>
            </w:pPr>
          </w:p>
        </w:tc>
      </w:tr>
      <w:tr w14:paraId="02CF65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2306A2E8">
            <w:pPr>
              <w:jc w:val="center"/>
              <w:rPr>
                <w:rFonts w:hint="eastAsia" w:ascii="宋体" w:hAnsi="宋体"/>
                <w:color w:val="auto"/>
                <w:sz w:val="24"/>
                <w:szCs w:val="24"/>
                <w:highlight w:val="none"/>
              </w:rPr>
            </w:pPr>
          </w:p>
        </w:tc>
        <w:tc>
          <w:tcPr>
            <w:tcW w:w="2838" w:type="dxa"/>
            <w:vAlign w:val="top"/>
          </w:tcPr>
          <w:p w14:paraId="276E4DA9">
            <w:pPr>
              <w:jc w:val="center"/>
              <w:rPr>
                <w:rFonts w:hint="eastAsia" w:ascii="宋体" w:hAnsi="宋体"/>
                <w:color w:val="auto"/>
                <w:sz w:val="24"/>
                <w:szCs w:val="24"/>
                <w:highlight w:val="none"/>
              </w:rPr>
            </w:pPr>
          </w:p>
        </w:tc>
        <w:tc>
          <w:tcPr>
            <w:tcW w:w="2832" w:type="dxa"/>
            <w:vAlign w:val="top"/>
          </w:tcPr>
          <w:p w14:paraId="4CB341BE">
            <w:pPr>
              <w:jc w:val="center"/>
              <w:rPr>
                <w:rFonts w:hint="eastAsia" w:ascii="宋体" w:hAnsi="宋体"/>
                <w:color w:val="auto"/>
                <w:sz w:val="24"/>
                <w:szCs w:val="24"/>
                <w:highlight w:val="none"/>
              </w:rPr>
            </w:pPr>
          </w:p>
        </w:tc>
        <w:tc>
          <w:tcPr>
            <w:tcW w:w="3346" w:type="dxa"/>
            <w:vAlign w:val="top"/>
          </w:tcPr>
          <w:p w14:paraId="1EB22AB1">
            <w:pPr>
              <w:jc w:val="center"/>
              <w:rPr>
                <w:rFonts w:hint="eastAsia" w:ascii="宋体" w:hAnsi="宋体"/>
                <w:color w:val="auto"/>
                <w:sz w:val="24"/>
                <w:szCs w:val="24"/>
                <w:highlight w:val="none"/>
              </w:rPr>
            </w:pPr>
          </w:p>
        </w:tc>
      </w:tr>
      <w:tr w14:paraId="05599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449FAB75">
            <w:pPr>
              <w:jc w:val="center"/>
              <w:rPr>
                <w:rFonts w:hint="eastAsia" w:ascii="宋体" w:hAnsi="宋体"/>
                <w:color w:val="auto"/>
                <w:sz w:val="24"/>
                <w:szCs w:val="24"/>
                <w:highlight w:val="none"/>
              </w:rPr>
            </w:pPr>
          </w:p>
        </w:tc>
        <w:tc>
          <w:tcPr>
            <w:tcW w:w="2838" w:type="dxa"/>
            <w:vAlign w:val="top"/>
          </w:tcPr>
          <w:p w14:paraId="2C485393">
            <w:pPr>
              <w:jc w:val="center"/>
              <w:rPr>
                <w:rFonts w:hint="eastAsia" w:ascii="宋体" w:hAnsi="宋体"/>
                <w:color w:val="auto"/>
                <w:sz w:val="24"/>
                <w:szCs w:val="24"/>
                <w:highlight w:val="none"/>
              </w:rPr>
            </w:pPr>
          </w:p>
        </w:tc>
        <w:tc>
          <w:tcPr>
            <w:tcW w:w="2832" w:type="dxa"/>
            <w:vAlign w:val="top"/>
          </w:tcPr>
          <w:p w14:paraId="6881D215">
            <w:pPr>
              <w:jc w:val="center"/>
              <w:rPr>
                <w:rFonts w:hint="eastAsia" w:ascii="宋体" w:hAnsi="宋体"/>
                <w:color w:val="auto"/>
                <w:sz w:val="24"/>
                <w:szCs w:val="24"/>
                <w:highlight w:val="none"/>
              </w:rPr>
            </w:pPr>
          </w:p>
        </w:tc>
        <w:tc>
          <w:tcPr>
            <w:tcW w:w="3346" w:type="dxa"/>
            <w:vAlign w:val="top"/>
          </w:tcPr>
          <w:p w14:paraId="54D3ABBE">
            <w:pPr>
              <w:jc w:val="center"/>
              <w:rPr>
                <w:rFonts w:hint="eastAsia" w:ascii="宋体" w:hAnsi="宋体"/>
                <w:color w:val="auto"/>
                <w:sz w:val="24"/>
                <w:szCs w:val="24"/>
                <w:highlight w:val="none"/>
              </w:rPr>
            </w:pPr>
          </w:p>
        </w:tc>
      </w:tr>
      <w:tr w14:paraId="4EB96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24850428">
            <w:pPr>
              <w:jc w:val="center"/>
              <w:rPr>
                <w:rFonts w:hint="eastAsia" w:ascii="宋体" w:hAnsi="宋体"/>
                <w:color w:val="auto"/>
                <w:sz w:val="24"/>
                <w:szCs w:val="24"/>
                <w:highlight w:val="none"/>
              </w:rPr>
            </w:pPr>
          </w:p>
        </w:tc>
        <w:tc>
          <w:tcPr>
            <w:tcW w:w="2838" w:type="dxa"/>
            <w:vAlign w:val="top"/>
          </w:tcPr>
          <w:p w14:paraId="1EF96BB2">
            <w:pPr>
              <w:jc w:val="center"/>
              <w:rPr>
                <w:rFonts w:hint="eastAsia" w:ascii="宋体" w:hAnsi="宋体"/>
                <w:color w:val="auto"/>
                <w:sz w:val="24"/>
                <w:szCs w:val="24"/>
                <w:highlight w:val="none"/>
              </w:rPr>
            </w:pPr>
          </w:p>
        </w:tc>
        <w:tc>
          <w:tcPr>
            <w:tcW w:w="2832" w:type="dxa"/>
            <w:vAlign w:val="top"/>
          </w:tcPr>
          <w:p w14:paraId="4116564D">
            <w:pPr>
              <w:jc w:val="center"/>
              <w:rPr>
                <w:rFonts w:hint="eastAsia" w:ascii="宋体" w:hAnsi="宋体"/>
                <w:color w:val="auto"/>
                <w:sz w:val="24"/>
                <w:szCs w:val="24"/>
                <w:highlight w:val="none"/>
              </w:rPr>
            </w:pPr>
          </w:p>
        </w:tc>
        <w:tc>
          <w:tcPr>
            <w:tcW w:w="3346" w:type="dxa"/>
            <w:vAlign w:val="top"/>
          </w:tcPr>
          <w:p w14:paraId="3BAE5A3E">
            <w:pPr>
              <w:jc w:val="center"/>
              <w:rPr>
                <w:rFonts w:hint="eastAsia" w:ascii="宋体" w:hAnsi="宋体"/>
                <w:color w:val="auto"/>
                <w:sz w:val="24"/>
                <w:szCs w:val="24"/>
                <w:highlight w:val="none"/>
              </w:rPr>
            </w:pPr>
          </w:p>
        </w:tc>
      </w:tr>
      <w:tr w14:paraId="19C55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vAlign w:val="top"/>
          </w:tcPr>
          <w:p w14:paraId="0A7125B9">
            <w:pPr>
              <w:jc w:val="center"/>
              <w:rPr>
                <w:rFonts w:hint="eastAsia" w:ascii="宋体" w:hAnsi="宋体"/>
                <w:color w:val="auto"/>
                <w:sz w:val="24"/>
                <w:szCs w:val="24"/>
                <w:highlight w:val="none"/>
              </w:rPr>
            </w:pPr>
          </w:p>
        </w:tc>
        <w:tc>
          <w:tcPr>
            <w:tcW w:w="2838" w:type="dxa"/>
            <w:vAlign w:val="top"/>
          </w:tcPr>
          <w:p w14:paraId="1CA83825">
            <w:pPr>
              <w:jc w:val="center"/>
              <w:rPr>
                <w:rFonts w:ascii="宋体" w:hAnsi="宋体"/>
                <w:color w:val="auto"/>
                <w:highlight w:val="none"/>
              </w:rPr>
            </w:pPr>
          </w:p>
          <w:p w14:paraId="1D38BE61">
            <w:pPr>
              <w:pStyle w:val="60"/>
              <w:rPr>
                <w:rFonts w:hint="eastAsia"/>
                <w:color w:val="auto"/>
                <w:highlight w:val="none"/>
              </w:rPr>
            </w:pPr>
          </w:p>
        </w:tc>
        <w:tc>
          <w:tcPr>
            <w:tcW w:w="2832" w:type="dxa"/>
            <w:vAlign w:val="top"/>
          </w:tcPr>
          <w:p w14:paraId="6A55A7B3">
            <w:pPr>
              <w:jc w:val="center"/>
              <w:rPr>
                <w:rFonts w:hint="eastAsia" w:ascii="宋体" w:hAnsi="宋体"/>
                <w:color w:val="auto"/>
                <w:sz w:val="24"/>
                <w:szCs w:val="24"/>
                <w:highlight w:val="none"/>
              </w:rPr>
            </w:pPr>
          </w:p>
        </w:tc>
        <w:tc>
          <w:tcPr>
            <w:tcW w:w="3346" w:type="dxa"/>
            <w:vAlign w:val="top"/>
          </w:tcPr>
          <w:p w14:paraId="464BAD4B">
            <w:pPr>
              <w:jc w:val="center"/>
              <w:rPr>
                <w:rFonts w:hint="eastAsia" w:ascii="宋体" w:hAnsi="宋体"/>
                <w:color w:val="auto"/>
                <w:sz w:val="24"/>
                <w:szCs w:val="24"/>
                <w:highlight w:val="none"/>
              </w:rPr>
            </w:pPr>
          </w:p>
        </w:tc>
      </w:tr>
    </w:tbl>
    <w:p w14:paraId="3BBFCD18">
      <w:pPr>
        <w:pStyle w:val="88"/>
        <w:spacing w:before="0" w:beforeAutospacing="0" w:after="0" w:afterAutospacing="0"/>
        <w:jc w:val="both"/>
        <w:rPr>
          <w:color w:val="auto"/>
          <w:highlight w:val="none"/>
        </w:rPr>
      </w:pPr>
    </w:p>
    <w:p w14:paraId="7E62B86E">
      <w:pPr>
        <w:spacing w:line="360" w:lineRule="auto"/>
        <w:ind w:right="180" w:firstLine="480"/>
        <w:rPr>
          <w:rFonts w:hint="eastAsia" w:ascii="宋体" w:hAnsi="宋体"/>
          <w:color w:val="auto"/>
          <w:sz w:val="24"/>
          <w:szCs w:val="24"/>
          <w:highlight w:val="none"/>
        </w:rPr>
      </w:pPr>
      <w:r>
        <w:rPr>
          <w:rFonts w:hint="eastAsia" w:ascii="宋体" w:hAnsi="宋体"/>
          <w:color w:val="auto"/>
          <w:sz w:val="24"/>
          <w:szCs w:val="24"/>
          <w:highlight w:val="none"/>
        </w:rPr>
        <w:t>投标人名称：（加盖电子公章）</w:t>
      </w:r>
    </w:p>
    <w:p w14:paraId="306A100D">
      <w:pPr>
        <w:rPr>
          <w:rFonts w:hint="eastAsia" w:ascii="宋体" w:hAnsi="宋体"/>
          <w:color w:val="auto"/>
          <w:sz w:val="24"/>
          <w:szCs w:val="24"/>
          <w:highlight w:val="none"/>
        </w:rPr>
      </w:pPr>
    </w:p>
    <w:p w14:paraId="711E7051">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 xml:space="preserve">备注： </w:t>
      </w:r>
    </w:p>
    <w:p w14:paraId="70C1F2B0">
      <w:pPr>
        <w:pStyle w:val="88"/>
        <w:spacing w:before="0" w:beforeAutospacing="0" w:after="0" w:afterAutospacing="0" w:line="360" w:lineRule="auto"/>
        <w:ind w:firstLine="480"/>
        <w:jc w:val="both"/>
        <w:rPr>
          <w:color w:val="auto"/>
          <w:highlight w:val="none"/>
        </w:rPr>
      </w:pPr>
      <w:r>
        <w:rPr>
          <w:rFonts w:hint="eastAsia"/>
          <w:color w:val="auto"/>
          <w:highlight w:val="none"/>
        </w:rPr>
        <w:t>1.供应商须对招标文件商务要求中的实质性要求（斜体下划线内容或打“★”内容）做出明确响应，否则视为无效投标。</w:t>
      </w:r>
    </w:p>
    <w:p w14:paraId="4DF63B9D">
      <w:pPr>
        <w:pStyle w:val="88"/>
        <w:spacing w:before="0" w:beforeAutospacing="0" w:after="0" w:afterAutospacing="0" w:line="360" w:lineRule="auto"/>
        <w:ind w:firstLine="480"/>
        <w:jc w:val="both"/>
        <w:rPr>
          <w:rFonts w:hint="eastAsia"/>
          <w:color w:val="auto"/>
          <w:highlight w:val="none"/>
        </w:rPr>
      </w:pPr>
      <w:r>
        <w:rPr>
          <w:rFonts w:hint="eastAsia"/>
          <w:color w:val="auto"/>
          <w:highlight w:val="none"/>
        </w:rPr>
        <w:t>2.行数不够，可自行添加。</w:t>
      </w:r>
    </w:p>
    <w:p w14:paraId="029CF0D2">
      <w:pPr>
        <w:rPr>
          <w:rFonts w:ascii="宋体" w:hAnsi="宋体"/>
          <w:color w:val="auto"/>
          <w:highlight w:val="none"/>
        </w:rPr>
      </w:pPr>
    </w:p>
    <w:p w14:paraId="6AC9C9D0">
      <w:pPr>
        <w:jc w:val="center"/>
        <w:rPr>
          <w:rFonts w:hint="eastAsia" w:ascii="宋体" w:hAnsi="宋体" w:cs="仿宋"/>
          <w:b/>
          <w:bCs/>
          <w:color w:val="auto"/>
          <w:sz w:val="32"/>
          <w:szCs w:val="32"/>
          <w:highlight w:val="none"/>
        </w:rPr>
      </w:pPr>
    </w:p>
    <w:p w14:paraId="4D122235">
      <w:pPr>
        <w:pStyle w:val="94"/>
        <w:rPr>
          <w:rFonts w:hint="eastAsia" w:ascii="宋体" w:hAnsi="宋体" w:eastAsia="宋体" w:cs="仿宋"/>
          <w:b/>
          <w:bCs/>
          <w:color w:val="auto"/>
          <w:sz w:val="32"/>
          <w:szCs w:val="32"/>
          <w:highlight w:val="none"/>
        </w:rPr>
      </w:pPr>
    </w:p>
    <w:p w14:paraId="1E785E79">
      <w:pPr>
        <w:rPr>
          <w:rFonts w:hint="eastAsia" w:ascii="宋体" w:hAnsi="宋体" w:eastAsia="宋体" w:cs="仿宋"/>
          <w:b/>
          <w:bCs/>
          <w:color w:val="auto"/>
          <w:sz w:val="32"/>
          <w:szCs w:val="32"/>
          <w:highlight w:val="none"/>
        </w:rPr>
      </w:pPr>
    </w:p>
    <w:p w14:paraId="2EC66209">
      <w:pPr>
        <w:pStyle w:val="2"/>
        <w:rPr>
          <w:rFonts w:hint="eastAsia" w:ascii="宋体" w:hAnsi="宋体" w:eastAsia="宋体" w:cs="仿宋"/>
          <w:b/>
          <w:bCs/>
          <w:color w:val="auto"/>
          <w:sz w:val="32"/>
          <w:szCs w:val="32"/>
          <w:highlight w:val="none"/>
        </w:rPr>
      </w:pPr>
    </w:p>
    <w:p w14:paraId="2187E897">
      <w:pPr>
        <w:pStyle w:val="8"/>
        <w:rPr>
          <w:rFonts w:hint="eastAsia"/>
        </w:rPr>
      </w:pPr>
    </w:p>
    <w:p w14:paraId="721A859F">
      <w:pPr>
        <w:rPr>
          <w:rFonts w:hint="eastAsia" w:ascii="宋体" w:hAnsi="宋体" w:cs="仿宋"/>
          <w:b/>
          <w:bCs/>
          <w:color w:val="auto"/>
          <w:sz w:val="32"/>
          <w:szCs w:val="32"/>
          <w:highlight w:val="none"/>
        </w:rPr>
      </w:pPr>
    </w:p>
    <w:p w14:paraId="792160BA">
      <w:pPr>
        <w:rPr>
          <w:rFonts w:hint="eastAsia" w:ascii="宋体" w:hAnsi="宋体"/>
          <w:iCs/>
          <w:color w:val="auto"/>
          <w:sz w:val="32"/>
          <w:szCs w:val="32"/>
          <w:highlight w:val="none"/>
        </w:rPr>
      </w:pPr>
      <w:r>
        <w:rPr>
          <w:rFonts w:hint="eastAsia" w:ascii="宋体" w:hAnsi="宋体"/>
          <w:iCs/>
          <w:color w:val="auto"/>
          <w:sz w:val="32"/>
          <w:szCs w:val="32"/>
          <w:highlight w:val="none"/>
          <w:lang w:val="en-US" w:eastAsia="zh-CN"/>
        </w:rPr>
        <w:t>八</w:t>
      </w:r>
      <w:r>
        <w:rPr>
          <w:rFonts w:hint="eastAsia" w:ascii="宋体" w:hAnsi="宋体"/>
          <w:iCs/>
          <w:color w:val="auto"/>
          <w:sz w:val="32"/>
          <w:szCs w:val="32"/>
          <w:highlight w:val="none"/>
        </w:rPr>
        <w:t>、中小企业声明函</w:t>
      </w:r>
    </w:p>
    <w:p w14:paraId="55467627">
      <w:pPr>
        <w:spacing w:line="360" w:lineRule="auto"/>
        <w:jc w:val="center"/>
        <w:rPr>
          <w:rFonts w:hint="eastAsia" w:ascii="宋体" w:hAnsi="宋体" w:cs="微软雅黑"/>
          <w:color w:val="auto"/>
          <w:sz w:val="32"/>
          <w:szCs w:val="32"/>
          <w:highlight w:val="none"/>
        </w:rPr>
      </w:pPr>
      <w:r>
        <w:rPr>
          <w:rFonts w:hint="eastAsia" w:ascii="宋体" w:hAnsi="宋体" w:cs="微软雅黑"/>
          <w:color w:val="auto"/>
          <w:sz w:val="32"/>
          <w:szCs w:val="32"/>
          <w:highlight w:val="none"/>
        </w:rPr>
        <w:t>中小企业声明函（服务）</w:t>
      </w:r>
    </w:p>
    <w:p w14:paraId="1CD3C9C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w:t>
      </w:r>
      <w:r>
        <w:rPr>
          <w:rFonts w:hint="eastAsia" w:ascii="宋体" w:hAnsi="宋体"/>
          <w:color w:val="auto"/>
          <w:sz w:val="24"/>
          <w:szCs w:val="24"/>
          <w:highlight w:val="none"/>
          <w:u w:val="single"/>
        </w:rPr>
        <w:t>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rPr>
        <w:t>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w:t>
      </w:r>
      <w:r>
        <w:rPr>
          <w:rFonts w:hint="eastAsia" w:ascii="宋体" w:hAnsi="宋体" w:cs="仿宋_GB2312"/>
          <w:color w:val="auto"/>
          <w:sz w:val="24"/>
          <w:szCs w:val="24"/>
          <w:highlight w:val="none"/>
        </w:rPr>
        <w:t>〔</w:t>
      </w:r>
      <w:r>
        <w:rPr>
          <w:rFonts w:hint="eastAsia" w:ascii="宋体" w:hAnsi="宋体"/>
          <w:color w:val="auto"/>
          <w:sz w:val="24"/>
          <w:szCs w:val="24"/>
          <w:highlight w:val="none"/>
        </w:rPr>
        <w:t>2011</w:t>
      </w:r>
      <w:r>
        <w:rPr>
          <w:rFonts w:hint="eastAsia" w:ascii="宋体" w:hAnsi="宋体" w:cs="仿宋_GB2312"/>
          <w:color w:val="auto"/>
          <w:sz w:val="24"/>
          <w:szCs w:val="24"/>
          <w:highlight w:val="none"/>
        </w:rPr>
        <w:t>〕</w:t>
      </w:r>
      <w:r>
        <w:rPr>
          <w:rFonts w:hint="eastAsia" w:ascii="宋体" w:hAnsi="宋体"/>
          <w:color w:val="auto"/>
          <w:sz w:val="24"/>
          <w:szCs w:val="24"/>
          <w:highlight w:val="none"/>
        </w:rPr>
        <w:t>300号)的规定，相关企业（含联合体中的小微企业、签订分包意向协议的中小企业）的具体情况如下：</w:t>
      </w:r>
    </w:p>
    <w:p w14:paraId="33974D20">
      <w:pPr>
        <w:spacing w:line="360" w:lineRule="auto"/>
        <w:ind w:firstLine="48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0C7DF59C">
      <w:pPr>
        <w:spacing w:line="360" w:lineRule="auto"/>
        <w:ind w:firstLine="480"/>
        <w:rPr>
          <w:rFonts w:hint="eastAsia" w:ascii="宋体" w:hAnsi="宋体"/>
          <w:i/>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行业（招标文件中明确的所属行业）；承接企业为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微型企业。</w:t>
      </w:r>
    </w:p>
    <w:p w14:paraId="4140DA93">
      <w:pPr>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7E4CDBF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3C65106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6286D1F2">
      <w:pPr>
        <w:spacing w:line="360" w:lineRule="auto"/>
        <w:rPr>
          <w:rFonts w:hint="eastAsia" w:ascii="宋体" w:hAnsi="宋体"/>
          <w:color w:val="auto"/>
          <w:highlight w:val="none"/>
        </w:rPr>
      </w:pPr>
    </w:p>
    <w:p w14:paraId="35190732">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7FF6B665">
      <w:pPr>
        <w:spacing w:line="360" w:lineRule="auto"/>
        <w:ind w:firstLine="6000"/>
        <w:rPr>
          <w:rFonts w:hint="eastAsia" w:ascii="宋体" w:hAnsi="宋体"/>
          <w:color w:val="auto"/>
          <w:sz w:val="24"/>
          <w:szCs w:val="24"/>
          <w:highlight w:val="none"/>
        </w:rPr>
      </w:pPr>
      <w:r>
        <w:rPr>
          <w:rFonts w:hint="eastAsia" w:ascii="宋体" w:hAnsi="宋体"/>
          <w:color w:val="auto"/>
          <w:sz w:val="24"/>
          <w:szCs w:val="24"/>
          <w:highlight w:val="none"/>
        </w:rPr>
        <w:t>日    期：</w:t>
      </w:r>
    </w:p>
    <w:p w14:paraId="07E09178">
      <w:pPr>
        <w:widowControl/>
        <w:spacing w:line="360" w:lineRule="auto"/>
        <w:ind w:firstLine="480"/>
        <w:rPr>
          <w:rFonts w:hint="eastAsia" w:ascii="宋体" w:hAnsi="宋体"/>
          <w:color w:val="auto"/>
          <w:sz w:val="24"/>
          <w:szCs w:val="24"/>
          <w:highlight w:val="none"/>
        </w:rPr>
      </w:pPr>
    </w:p>
    <w:p w14:paraId="027BC7FE">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备注：1.从业人员、营业收入、资产总额填报上一年度数据，无上一年度数据的新成立企业可不填报。</w:t>
      </w:r>
    </w:p>
    <w:p w14:paraId="45EC3CD5">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2.在政府采购活动中，供应商提供的货物、工程或者服务符合下列情形的，享受本办法规定的中小企业扶持政策：</w:t>
      </w:r>
    </w:p>
    <w:p w14:paraId="36175F60">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（一）在服务采购项目中，服务由中小企业承接，即提供服务的人员为中小企业依照《中华人民共和国劳动合同法》 订立劳动合同的从业人员。</w:t>
      </w:r>
    </w:p>
    <w:p w14:paraId="35A16E0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在货物采购项目中，供应商提供的货物既有中小企业制造货物，也有大型企业制造货物的，不享受本办法规定的中小企业扶持政策。</w:t>
      </w:r>
    </w:p>
    <w:p w14:paraId="1D0B0F1C">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以联合体形式参加政府采购活动，联合体各方均为中小企业的，联合体视同中小企业。其中，联合体各方均为小微企业的，联合体视同小微企业。</w:t>
      </w:r>
    </w:p>
    <w:p w14:paraId="4CE5C67C">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小企业声明函》中所填的行业应与本采购标的对应的中小企业划分标准所属行业一致，不一致的不可享受相应政策优惠。本采购标的对应的中小企业划分标准所属行业，以采购文件第四章《招标书》规定为准。</w:t>
      </w:r>
    </w:p>
    <w:p w14:paraId="74FB808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4.如未对（中型企业、小型企业、微型企业）进行勾选，视同非小微企业，不可享受相应扶持政策。</w:t>
      </w:r>
    </w:p>
    <w:p w14:paraId="4204906F">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5.中标单位为中小企业的，《中小企业声明函》将随中标结果同时公告。</w:t>
      </w:r>
    </w:p>
    <w:p w14:paraId="4239829D">
      <w:pPr>
        <w:spacing w:line="360" w:lineRule="auto"/>
        <w:ind w:firstLine="480"/>
        <w:rPr>
          <w:rFonts w:hint="eastAsia" w:ascii="宋体" w:hAnsi="宋体" w:eastAsia="宋体" w:cs="Times New Roman"/>
          <w:color w:val="auto"/>
          <w:sz w:val="24"/>
          <w:szCs w:val="24"/>
          <w:highlight w:val="none"/>
        </w:rPr>
      </w:pPr>
    </w:p>
    <w:p w14:paraId="1B4C4037">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附：中小企业划型标准规定</w:t>
      </w:r>
    </w:p>
    <w:p w14:paraId="0DB7140D">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（一）农、林、牧、渔业。营业收入20000万元以下的为中小微型企业。其中，营业收入500万元及以上的为中型企业，营业收入50万元及以上的为小型企业，营业收入50万元以下的为微型企业。</w:t>
      </w:r>
    </w:p>
    <w:p w14:paraId="04C810C7">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94A50E">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447A63">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F9693B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884423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24FC52F">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BBD8EE1">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FBAD3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40DF82E">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19C70F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FD4A39">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7F843CA">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A1CDB10">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C17F1D0">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11609DF">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（十六）其他未列明行业。从业人员300人以下的为中小微型企业。其中，从业人员100人及以上的为中型企业；从业人员10人及以上的为小型企业；从业人员10人以下的为微型企业。</w:t>
      </w:r>
    </w:p>
    <w:p w14:paraId="784DB151">
      <w:pPr>
        <w:spacing w:line="360" w:lineRule="auto"/>
        <w:ind w:firstLine="708"/>
        <w:jc w:val="center"/>
        <w:rPr>
          <w:rFonts w:ascii="宋体" w:hAnsi="宋体"/>
          <w:color w:val="auto"/>
          <w:sz w:val="36"/>
          <w:szCs w:val="36"/>
          <w:highlight w:val="none"/>
        </w:rPr>
      </w:pPr>
    </w:p>
    <w:p w14:paraId="47F93D34">
      <w:pPr>
        <w:pStyle w:val="2"/>
        <w:rPr>
          <w:rFonts w:ascii="宋体" w:hAnsi="宋体"/>
          <w:color w:val="auto"/>
          <w:sz w:val="36"/>
          <w:szCs w:val="36"/>
          <w:highlight w:val="none"/>
        </w:rPr>
      </w:pPr>
    </w:p>
    <w:p w14:paraId="040C9B77">
      <w:pPr>
        <w:rPr>
          <w:rFonts w:ascii="宋体" w:hAnsi="宋体"/>
          <w:color w:val="auto"/>
          <w:sz w:val="36"/>
          <w:szCs w:val="36"/>
          <w:highlight w:val="none"/>
        </w:rPr>
      </w:pPr>
    </w:p>
    <w:p w14:paraId="42E2C039">
      <w:pPr>
        <w:pStyle w:val="2"/>
        <w:rPr>
          <w:rFonts w:ascii="宋体" w:hAnsi="宋体"/>
          <w:color w:val="auto"/>
          <w:sz w:val="36"/>
          <w:szCs w:val="36"/>
          <w:highlight w:val="none"/>
        </w:rPr>
      </w:pPr>
    </w:p>
    <w:p w14:paraId="533C928E">
      <w:pPr>
        <w:rPr>
          <w:rFonts w:ascii="宋体" w:hAnsi="宋体"/>
          <w:color w:val="auto"/>
          <w:sz w:val="36"/>
          <w:szCs w:val="36"/>
          <w:highlight w:val="none"/>
        </w:rPr>
      </w:pPr>
    </w:p>
    <w:p w14:paraId="6FA44C4B">
      <w:pPr>
        <w:pStyle w:val="2"/>
        <w:rPr>
          <w:color w:val="auto"/>
          <w:highlight w:val="none"/>
        </w:rPr>
      </w:pPr>
    </w:p>
    <w:p w14:paraId="1096B3DC">
      <w:pPr>
        <w:rPr>
          <w:color w:val="auto"/>
          <w:highlight w:val="none"/>
        </w:rPr>
      </w:pPr>
    </w:p>
    <w:p w14:paraId="76CEDC8F">
      <w:pPr>
        <w:pStyle w:val="2"/>
        <w:rPr>
          <w:color w:val="auto"/>
          <w:highlight w:val="none"/>
        </w:rPr>
      </w:pPr>
    </w:p>
    <w:p w14:paraId="17EF7CF7">
      <w:pPr>
        <w:rPr>
          <w:color w:val="auto"/>
          <w:highlight w:val="none"/>
        </w:rPr>
      </w:pPr>
    </w:p>
    <w:p w14:paraId="27FF9F29">
      <w:pPr>
        <w:spacing w:line="360" w:lineRule="auto"/>
        <w:jc w:val="left"/>
        <w:rPr>
          <w:rFonts w:hint="eastAsia" w:ascii="宋体" w:hAnsi="宋体"/>
          <w:color w:val="auto"/>
          <w:sz w:val="32"/>
          <w:szCs w:val="32"/>
          <w:highlight w:val="none"/>
        </w:rPr>
      </w:pPr>
      <w:r>
        <w:rPr>
          <w:rFonts w:hint="eastAsia" w:ascii="宋体" w:hAnsi="宋体"/>
          <w:iCs/>
          <w:color w:val="auto"/>
          <w:sz w:val="32"/>
          <w:szCs w:val="32"/>
          <w:highlight w:val="none"/>
          <w:lang w:val="en-US" w:eastAsia="zh-CN"/>
        </w:rPr>
        <w:t xml:space="preserve">九 </w:t>
      </w:r>
      <w:r>
        <w:rPr>
          <w:rFonts w:hint="eastAsia" w:ascii="宋体" w:hAnsi="宋体"/>
          <w:iCs/>
          <w:color w:val="auto"/>
          <w:sz w:val="32"/>
          <w:szCs w:val="32"/>
          <w:highlight w:val="none"/>
        </w:rPr>
        <w:t>、</w:t>
      </w:r>
      <w:r>
        <w:rPr>
          <w:rFonts w:hint="eastAsia" w:ascii="宋体" w:hAnsi="宋体"/>
          <w:color w:val="auto"/>
          <w:sz w:val="32"/>
          <w:szCs w:val="32"/>
          <w:highlight w:val="none"/>
        </w:rPr>
        <w:t>残疾人福利性单位声明函</w:t>
      </w:r>
    </w:p>
    <w:p w14:paraId="5A9E4474">
      <w:pPr>
        <w:spacing w:line="360" w:lineRule="auto"/>
        <w:jc w:val="center"/>
        <w:rPr>
          <w:rFonts w:hint="eastAsia" w:ascii="宋体" w:hAnsi="宋体" w:cs="微软雅黑"/>
          <w:color w:val="auto"/>
          <w:sz w:val="32"/>
          <w:szCs w:val="32"/>
          <w:highlight w:val="none"/>
        </w:rPr>
      </w:pPr>
      <w:r>
        <w:rPr>
          <w:rFonts w:hint="eastAsia" w:ascii="宋体" w:hAnsi="宋体" w:cs="微软雅黑"/>
          <w:color w:val="auto"/>
          <w:sz w:val="32"/>
          <w:szCs w:val="32"/>
          <w:highlight w:val="none"/>
        </w:rPr>
        <w:t>残疾人福利性单位声明函</w:t>
      </w:r>
    </w:p>
    <w:p w14:paraId="57991CBD">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参加</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XXX</w:t>
      </w:r>
      <w:r>
        <w:rPr>
          <w:rFonts w:hint="eastAsia" w:ascii="宋体" w:hAnsi="宋体"/>
          <w:color w:val="auto"/>
          <w:sz w:val="24"/>
          <w:szCs w:val="24"/>
          <w:highlight w:val="none"/>
        </w:rPr>
        <w:t>（单位名称）采购编号为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XXX</w:t>
      </w:r>
      <w:r>
        <w:rPr>
          <w:rFonts w:hint="eastAsia" w:ascii="宋体" w:hAnsi="宋体"/>
          <w:color w:val="auto"/>
          <w:sz w:val="24"/>
          <w:szCs w:val="24"/>
          <w:highlight w:val="none"/>
        </w:rPr>
        <w:t>项目（分包号：</w:t>
      </w:r>
      <w:r>
        <w:rPr>
          <w:rFonts w:hint="eastAsia" w:ascii="宋体" w:hAnsi="宋体"/>
          <w:color w:val="auto"/>
          <w:sz w:val="24"/>
          <w:szCs w:val="24"/>
          <w:highlight w:val="none"/>
          <w:u w:val="single"/>
        </w:rPr>
        <w:t>XXX</w:t>
      </w:r>
      <w:r>
        <w:rPr>
          <w:rFonts w:hint="eastAsia" w:ascii="宋体" w:hAnsi="宋体"/>
          <w:color w:val="auto"/>
          <w:sz w:val="24"/>
          <w:szCs w:val="24"/>
          <w:highlight w:val="none"/>
        </w:rPr>
        <w:t>）的采购活动</w:t>
      </w:r>
      <w:r>
        <w:rPr>
          <w:rFonts w:hint="eastAsia" w:ascii="宋体" w:hAnsi="宋体"/>
          <w:color w:val="auto"/>
          <w:sz w:val="24"/>
          <w:highlight w:val="none"/>
        </w:rPr>
        <w:t>，</w:t>
      </w:r>
      <w:r>
        <w:rPr>
          <w:rFonts w:hint="eastAsia" w:ascii="宋体" w:hAnsi="宋体"/>
          <w:color w:val="auto"/>
          <w:sz w:val="24"/>
          <w:szCs w:val="24"/>
          <w:highlight w:val="none"/>
        </w:rPr>
        <w:t>服务全部由本单位提供</w:t>
      </w:r>
      <w:r>
        <w:rPr>
          <w:rFonts w:hint="eastAsia" w:ascii="宋体" w:hAnsi="宋体"/>
          <w:color w:val="auto"/>
          <w:sz w:val="24"/>
          <w:highlight w:val="none"/>
        </w:rPr>
        <w:t>。</w:t>
      </w:r>
    </w:p>
    <w:p w14:paraId="65E3AD5E">
      <w:pPr>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08485D6">
      <w:pPr>
        <w:pStyle w:val="94"/>
        <w:spacing w:line="360" w:lineRule="auto"/>
        <w:rPr>
          <w:rFonts w:hint="eastAsia" w:ascii="宋体" w:hAnsi="宋体" w:eastAsia="宋体"/>
          <w:color w:val="auto"/>
          <w:sz w:val="24"/>
          <w:szCs w:val="24"/>
          <w:highlight w:val="none"/>
        </w:rPr>
      </w:pPr>
    </w:p>
    <w:p w14:paraId="48D45449">
      <w:pPr>
        <w:spacing w:line="360" w:lineRule="auto"/>
        <w:rPr>
          <w:rFonts w:hint="eastAsia" w:ascii="宋体" w:hAnsi="宋体"/>
          <w:color w:val="auto"/>
          <w:highlight w:val="none"/>
        </w:rPr>
      </w:pPr>
    </w:p>
    <w:p w14:paraId="427E51E2">
      <w:pPr>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120F9F72">
      <w:pPr>
        <w:spacing w:line="360" w:lineRule="auto"/>
        <w:ind w:firstLine="6000"/>
        <w:rPr>
          <w:rFonts w:hint="eastAsia" w:ascii="宋体" w:hAnsi="宋体"/>
          <w:color w:val="auto"/>
          <w:sz w:val="24"/>
          <w:szCs w:val="24"/>
          <w:highlight w:val="none"/>
        </w:rPr>
      </w:pPr>
      <w:r>
        <w:rPr>
          <w:rFonts w:hint="eastAsia" w:ascii="宋体" w:hAnsi="宋体"/>
          <w:color w:val="auto"/>
          <w:sz w:val="24"/>
          <w:szCs w:val="24"/>
          <w:highlight w:val="none"/>
        </w:rPr>
        <w:t>日    期：</w:t>
      </w:r>
    </w:p>
    <w:p w14:paraId="2B62CC66">
      <w:pPr>
        <w:spacing w:line="360" w:lineRule="auto"/>
        <w:ind w:firstLine="480"/>
        <w:rPr>
          <w:rFonts w:hint="eastAsia" w:ascii="宋体" w:hAnsi="宋体"/>
          <w:color w:val="auto"/>
          <w:sz w:val="24"/>
          <w:highlight w:val="none"/>
        </w:rPr>
      </w:pPr>
    </w:p>
    <w:p w14:paraId="331FB08A">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42D6D241">
      <w:pPr>
        <w:spacing w:line="360" w:lineRule="auto"/>
        <w:ind w:firstLine="480"/>
        <w:rPr>
          <w:rFonts w:hint="eastAsia" w:ascii="宋体" w:hAnsi="宋体"/>
          <w:color w:val="auto"/>
          <w:sz w:val="24"/>
          <w:highlight w:val="none"/>
        </w:rPr>
      </w:pPr>
      <w:r>
        <w:rPr>
          <w:rFonts w:hint="eastAsia" w:ascii="宋体" w:hAnsi="宋体"/>
          <w:color w:val="auto"/>
          <w:sz w:val="24"/>
          <w:highlight w:val="none"/>
        </w:rPr>
        <w:t>1.投标人如不提供此声明函，价格将不作相应扣除。</w:t>
      </w:r>
    </w:p>
    <w:p w14:paraId="282ADD9E">
      <w:pPr>
        <w:spacing w:line="360" w:lineRule="auto"/>
        <w:ind w:firstLine="480"/>
        <w:rPr>
          <w:rFonts w:ascii="宋体" w:hAnsi="宋体"/>
          <w:color w:val="auto"/>
          <w:sz w:val="24"/>
          <w:highlight w:val="none"/>
        </w:rPr>
      </w:pPr>
      <w:r>
        <w:rPr>
          <w:rFonts w:hint="eastAsia" w:ascii="宋体" w:hAnsi="宋体"/>
          <w:color w:val="auto"/>
          <w:sz w:val="24"/>
          <w:highlight w:val="none"/>
        </w:rPr>
        <w:t>2.中标人为残疾人福利性单位的，此声明函将随中标结果同时公告，接受社会监督。</w:t>
      </w:r>
    </w:p>
    <w:p w14:paraId="7BBFD027">
      <w:pPr>
        <w:spacing w:line="480" w:lineRule="exact"/>
        <w:ind w:firstLine="480"/>
        <w:rPr>
          <w:rFonts w:ascii="宋体" w:hAnsi="宋体"/>
          <w:color w:val="auto"/>
          <w:sz w:val="24"/>
          <w:highlight w:val="none"/>
        </w:rPr>
      </w:pPr>
    </w:p>
    <w:p w14:paraId="7F0B6F29">
      <w:pPr>
        <w:spacing w:line="560" w:lineRule="exact"/>
        <w:jc w:val="center"/>
        <w:rPr>
          <w:rFonts w:hint="eastAsia" w:ascii="宋体" w:hAnsi="宋体"/>
          <w:b/>
          <w:color w:val="auto"/>
          <w:sz w:val="32"/>
          <w:szCs w:val="32"/>
          <w:highlight w:val="none"/>
        </w:rPr>
      </w:pPr>
    </w:p>
    <w:p w14:paraId="148AC7B2">
      <w:pPr>
        <w:spacing w:line="560" w:lineRule="exact"/>
        <w:jc w:val="center"/>
        <w:rPr>
          <w:rFonts w:hint="eastAsia" w:ascii="宋体" w:hAnsi="宋体"/>
          <w:b/>
          <w:color w:val="auto"/>
          <w:sz w:val="32"/>
          <w:szCs w:val="32"/>
          <w:highlight w:val="none"/>
        </w:rPr>
      </w:pPr>
    </w:p>
    <w:p w14:paraId="7DDB14A4">
      <w:pPr>
        <w:spacing w:line="560" w:lineRule="exact"/>
        <w:jc w:val="center"/>
        <w:rPr>
          <w:rFonts w:hint="eastAsia" w:ascii="宋体" w:hAnsi="宋体"/>
          <w:b/>
          <w:color w:val="auto"/>
          <w:sz w:val="32"/>
          <w:szCs w:val="32"/>
          <w:highlight w:val="none"/>
        </w:rPr>
      </w:pPr>
    </w:p>
    <w:p w14:paraId="67F8E6F4">
      <w:pPr>
        <w:spacing w:line="560" w:lineRule="exact"/>
        <w:jc w:val="center"/>
        <w:rPr>
          <w:rFonts w:hint="eastAsia" w:ascii="宋体" w:hAnsi="宋体"/>
          <w:b/>
          <w:color w:val="auto"/>
          <w:sz w:val="32"/>
          <w:szCs w:val="32"/>
          <w:highlight w:val="none"/>
        </w:rPr>
      </w:pPr>
    </w:p>
    <w:p w14:paraId="12669B0A">
      <w:pPr>
        <w:spacing w:line="560" w:lineRule="exact"/>
        <w:jc w:val="center"/>
        <w:rPr>
          <w:rFonts w:hint="eastAsia" w:ascii="宋体" w:hAnsi="宋体"/>
          <w:b/>
          <w:color w:val="auto"/>
          <w:sz w:val="32"/>
          <w:szCs w:val="32"/>
          <w:highlight w:val="none"/>
        </w:rPr>
      </w:pPr>
    </w:p>
    <w:p w14:paraId="36B28DFB">
      <w:pPr>
        <w:spacing w:line="560" w:lineRule="exact"/>
        <w:jc w:val="center"/>
        <w:rPr>
          <w:rFonts w:hint="eastAsia" w:ascii="宋体" w:hAnsi="宋体"/>
          <w:b/>
          <w:color w:val="auto"/>
          <w:sz w:val="32"/>
          <w:szCs w:val="32"/>
          <w:highlight w:val="none"/>
        </w:rPr>
      </w:pPr>
    </w:p>
    <w:p w14:paraId="532B5162">
      <w:pPr>
        <w:spacing w:line="560" w:lineRule="exact"/>
        <w:jc w:val="center"/>
        <w:rPr>
          <w:rFonts w:hint="eastAsia" w:ascii="宋体" w:hAnsi="宋体"/>
          <w:b/>
          <w:color w:val="auto"/>
          <w:sz w:val="32"/>
          <w:szCs w:val="32"/>
          <w:highlight w:val="none"/>
        </w:rPr>
      </w:pPr>
    </w:p>
    <w:p w14:paraId="49E69A85">
      <w:pPr>
        <w:spacing w:line="360" w:lineRule="auto"/>
        <w:jc w:val="left"/>
        <w:rPr>
          <w:rFonts w:hint="eastAsia" w:ascii="宋体" w:hAnsi="宋体"/>
          <w:color w:val="auto"/>
          <w:sz w:val="32"/>
          <w:szCs w:val="32"/>
          <w:highlight w:val="none"/>
        </w:rPr>
      </w:pPr>
    </w:p>
    <w:p w14:paraId="572E3360">
      <w:pPr>
        <w:spacing w:line="360" w:lineRule="auto"/>
        <w:jc w:val="left"/>
        <w:rPr>
          <w:rFonts w:hint="eastAsia" w:ascii="宋体" w:hAnsi="宋体"/>
          <w:color w:val="auto"/>
          <w:sz w:val="32"/>
          <w:szCs w:val="32"/>
          <w:highlight w:val="none"/>
        </w:rPr>
      </w:pPr>
    </w:p>
    <w:p w14:paraId="6BCA4D39">
      <w:pPr>
        <w:spacing w:line="360" w:lineRule="auto"/>
        <w:jc w:val="left"/>
        <w:rPr>
          <w:rFonts w:hint="eastAsia" w:ascii="宋体" w:hAnsi="宋体"/>
          <w:iCs/>
          <w:color w:val="auto"/>
          <w:sz w:val="32"/>
          <w:szCs w:val="32"/>
          <w:highlight w:val="none"/>
        </w:rPr>
      </w:pPr>
      <w:r>
        <w:rPr>
          <w:rFonts w:hint="eastAsia" w:ascii="宋体" w:hAnsi="宋体"/>
          <w:iCs/>
          <w:color w:val="auto"/>
          <w:sz w:val="32"/>
          <w:szCs w:val="32"/>
          <w:highlight w:val="none"/>
        </w:rPr>
        <w:t>十、联合体协议</w:t>
      </w:r>
    </w:p>
    <w:p w14:paraId="688DBC52">
      <w:pPr>
        <w:spacing w:line="360" w:lineRule="auto"/>
        <w:jc w:val="center"/>
        <w:rPr>
          <w:rFonts w:hint="eastAsia" w:ascii="宋体" w:hAnsi="宋体" w:cs="微软雅黑"/>
          <w:color w:val="auto"/>
          <w:sz w:val="32"/>
          <w:szCs w:val="32"/>
          <w:highlight w:val="none"/>
          <w:lang w:val="en-US" w:eastAsia="zh-CN"/>
        </w:rPr>
      </w:pPr>
      <w:r>
        <w:rPr>
          <w:rFonts w:hint="eastAsia" w:ascii="宋体" w:hAnsi="宋体" w:cs="微软雅黑"/>
          <w:color w:val="auto"/>
          <w:sz w:val="32"/>
          <w:szCs w:val="32"/>
          <w:highlight w:val="none"/>
          <w:lang w:val="en-US" w:eastAsia="zh-CN"/>
        </w:rPr>
        <w:t>联合体协议书（如采用联合体投标）</w:t>
      </w:r>
    </w:p>
    <w:p w14:paraId="1797C766">
      <w:pPr>
        <w:spacing w:line="360" w:lineRule="auto"/>
        <w:ind w:firstLine="372"/>
        <w:rPr>
          <w:rFonts w:hint="default" w:ascii="宋体" w:hAnsi="宋体" w:cs="宋体"/>
          <w:color w:val="auto"/>
          <w:highlight w:val="none"/>
          <w:lang w:val="en-US" w:eastAsia="zh-CN"/>
        </w:rPr>
      </w:pPr>
      <w:r>
        <w:rPr>
          <w:rFonts w:hint="eastAsia" w:ascii="宋体"/>
          <w:color w:val="auto"/>
          <w:szCs w:val="21"/>
          <w:highlight w:val="none"/>
          <w:lang w:val="zh-CN"/>
        </w:rPr>
        <w:t>南京市公安局交通管理局</w:t>
      </w:r>
      <w:r>
        <w:rPr>
          <w:rFonts w:hint="eastAsia" w:ascii="宋体" w:hAnsi="宋体" w:cs="宋体"/>
          <w:color w:val="auto"/>
          <w:highlight w:val="none"/>
          <w:lang w:val="en-US" w:eastAsia="zh-CN"/>
        </w:rPr>
        <w:t>：</w:t>
      </w:r>
    </w:p>
    <w:p w14:paraId="08D7D820">
      <w:pPr>
        <w:spacing w:line="360" w:lineRule="auto"/>
        <w:ind w:firstLine="372"/>
        <w:rPr>
          <w:rFonts w:hint="eastAsia" w:ascii="宋体" w:hAnsi="宋体" w:cs="宋体"/>
          <w:color w:val="auto"/>
          <w:highlight w:val="none"/>
          <w:lang w:val="en-US" w:eastAsia="zh-CN"/>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（所有成员单位名称）自愿组成联合体，共同参加</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（项目名称）招标项目投标。现就联合体投标事宜订立如下协议。</w:t>
      </w:r>
    </w:p>
    <w:p w14:paraId="17593FA6">
      <w:pPr>
        <w:numPr>
          <w:ilvl w:val="0"/>
          <w:numId w:val="4"/>
        </w:numPr>
        <w:spacing w:line="360" w:lineRule="auto"/>
        <w:ind w:firstLine="372"/>
        <w:rPr>
          <w:rFonts w:hint="eastAsia" w:ascii="宋体" w:hAnsi="宋体" w:cs="宋体"/>
          <w:color w:val="auto"/>
          <w:highlight w:val="none"/>
          <w:lang w:val="en-US" w:eastAsia="zh-CN"/>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（某成员单位名称）为联合体牵头人。</w:t>
      </w:r>
    </w:p>
    <w:p w14:paraId="38C57185">
      <w:pPr>
        <w:numPr>
          <w:ilvl w:val="0"/>
          <w:numId w:val="0"/>
        </w:numPr>
        <w:spacing w:line="360" w:lineRule="auto"/>
        <w:ind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联合体其余各成员单位授权牵头人代表联合体参加投标活动，签署文件，提交和接收相关的资料、信息及指示，进行合同谈判活动，负责合同实施阶段的组织和协调工作，以及处理与本招标项目有关的一切事宜。 </w:t>
      </w:r>
    </w:p>
    <w:p w14:paraId="43F3E184">
      <w:pPr>
        <w:numPr>
          <w:ilvl w:val="0"/>
          <w:numId w:val="0"/>
        </w:numPr>
        <w:spacing w:line="360" w:lineRule="auto"/>
        <w:ind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3.联合体牵头人在本项目中签署的一切文件和处理的一切事宜，联合体各成员均予以承认。联合体各成员将严格按照招标文件、投标文件和合同的要求全面履行义务，并向招标人承担连带责任。 </w:t>
      </w:r>
    </w:p>
    <w:p w14:paraId="7B708970">
      <w:pPr>
        <w:numPr>
          <w:ilvl w:val="0"/>
          <w:numId w:val="0"/>
        </w:numPr>
        <w:spacing w:line="360" w:lineRule="auto"/>
        <w:ind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4.联合体各成员单位内部的职责分工如下：</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en-US" w:eastAsia="zh-CN"/>
        </w:rPr>
        <w:t>。</w:t>
      </w:r>
    </w:p>
    <w:p w14:paraId="4892D355">
      <w:pPr>
        <w:numPr>
          <w:ilvl w:val="0"/>
          <w:numId w:val="0"/>
        </w:numPr>
        <w:spacing w:line="360" w:lineRule="auto"/>
        <w:ind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5.本协议书自联合体所有成员单位法定代表人（或单位负责人）或其授权代表签字或盖单位章之日起生效，合同履行完毕后自动失效。</w:t>
      </w:r>
    </w:p>
    <w:p w14:paraId="3DD37FF9">
      <w:pPr>
        <w:numPr>
          <w:ilvl w:val="0"/>
          <w:numId w:val="0"/>
        </w:numPr>
        <w:spacing w:line="360" w:lineRule="auto"/>
        <w:ind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6.协议书由法定代表人签字的，应附法定代表人（或单位负责人）身份证明；由授权代表签字的，应附授权委托书。</w:t>
      </w:r>
    </w:p>
    <w:p w14:paraId="0D572F6B">
      <w:pPr>
        <w:numPr>
          <w:ilvl w:val="0"/>
          <w:numId w:val="0"/>
        </w:numPr>
        <w:spacing w:line="360" w:lineRule="auto"/>
        <w:ind w:firstLine="420"/>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7.</w:t>
      </w:r>
      <w:r>
        <w:rPr>
          <w:rFonts w:hint="eastAsia" w:ascii="宋体" w:hAnsi="宋体" w:cs="宋体"/>
          <w:b w:val="0"/>
          <w:bCs w:val="0"/>
          <w:color w:val="auto"/>
          <w:szCs w:val="21"/>
          <w:highlight w:val="none"/>
        </w:rPr>
        <w:t>若</w:t>
      </w:r>
      <w:r>
        <w:rPr>
          <w:rFonts w:hint="eastAsia" w:ascii="宋体" w:hAnsi="宋体" w:cs="宋体"/>
          <w:color w:val="auto"/>
          <w:highlight w:val="none"/>
          <w:lang w:val="en-US" w:eastAsia="zh-CN"/>
        </w:rPr>
        <w:t>联合体各成员单位</w:t>
      </w:r>
      <w:r>
        <w:rPr>
          <w:rFonts w:hint="eastAsia" w:ascii="宋体" w:hAnsi="宋体" w:cs="宋体"/>
          <w:b w:val="0"/>
          <w:bCs w:val="0"/>
          <w:color w:val="auto"/>
          <w:szCs w:val="21"/>
          <w:highlight w:val="none"/>
        </w:rPr>
        <w:t>为分公司或分支机构等无法定代表人的机构（仅当招标文件注明允许分公司或分支机构等投标时），则本</w:t>
      </w:r>
      <w:r>
        <w:rPr>
          <w:rFonts w:hint="eastAsia" w:ascii="宋体" w:hAnsi="宋体" w:cs="宋体"/>
          <w:b w:val="0"/>
          <w:bCs w:val="0"/>
          <w:color w:val="auto"/>
          <w:szCs w:val="21"/>
          <w:highlight w:val="none"/>
          <w:lang w:val="en-US" w:eastAsia="zh-CN"/>
        </w:rPr>
        <w:t>协议书</w:t>
      </w:r>
      <w:r>
        <w:rPr>
          <w:rFonts w:hint="eastAsia" w:ascii="宋体" w:hAnsi="宋体" w:cs="宋体"/>
          <w:b w:val="0"/>
          <w:bCs w:val="0"/>
          <w:color w:val="auto"/>
          <w:szCs w:val="21"/>
          <w:highlight w:val="none"/>
        </w:rPr>
        <w:t>签署人可为单位负责人</w:t>
      </w:r>
      <w:r>
        <w:rPr>
          <w:rFonts w:hint="eastAsia" w:ascii="宋体" w:hAnsi="宋体" w:cs="宋体"/>
          <w:b w:val="0"/>
          <w:bCs w:val="0"/>
          <w:color w:val="auto"/>
          <w:highlight w:val="none"/>
          <w:lang w:val="en-US" w:eastAsia="zh-CN"/>
        </w:rPr>
        <w:t>。</w:t>
      </w:r>
    </w:p>
    <w:p w14:paraId="0E9BA52B">
      <w:pPr>
        <w:numPr>
          <w:ilvl w:val="0"/>
          <w:numId w:val="0"/>
        </w:numPr>
        <w:spacing w:line="360" w:lineRule="auto"/>
        <w:ind w:firstLine="420"/>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8.联合体各方约定的身份及承包比例如下：</w:t>
      </w:r>
    </w:p>
    <w:tbl>
      <w:tblPr>
        <w:tblStyle w:val="38"/>
        <w:tblW w:w="8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4276"/>
      </w:tblGrid>
      <w:tr w14:paraId="4A65A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754E3499">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联合体身份</w:t>
            </w:r>
          </w:p>
        </w:tc>
        <w:tc>
          <w:tcPr>
            <w:tcW w:w="4276" w:type="dxa"/>
            <w:vAlign w:val="top"/>
          </w:tcPr>
          <w:p w14:paraId="65CF32A9">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承保比例</w:t>
            </w:r>
          </w:p>
        </w:tc>
      </w:tr>
      <w:tr w14:paraId="0E59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606CCED8">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联合体牵头单位</w:t>
            </w:r>
          </w:p>
        </w:tc>
        <w:tc>
          <w:tcPr>
            <w:tcW w:w="4276" w:type="dxa"/>
            <w:vAlign w:val="top"/>
          </w:tcPr>
          <w:p w14:paraId="168E98D6">
            <w:pPr>
              <w:numPr>
                <w:ilvl w:val="0"/>
                <w:numId w:val="0"/>
              </w:numPr>
              <w:spacing w:after="0" w:line="360" w:lineRule="auto"/>
              <w:ind w:firstLine="630"/>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%（承保比例不低于50%）</w:t>
            </w:r>
          </w:p>
        </w:tc>
      </w:tr>
      <w:tr w14:paraId="7E94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36B35D72">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联合体成员1</w:t>
            </w:r>
          </w:p>
        </w:tc>
        <w:tc>
          <w:tcPr>
            <w:tcW w:w="4276" w:type="dxa"/>
            <w:vAlign w:val="top"/>
          </w:tcPr>
          <w:p w14:paraId="6D2AF592">
            <w:pPr>
              <w:numPr>
                <w:ilvl w:val="0"/>
                <w:numId w:val="0"/>
              </w:numPr>
              <w:spacing w:after="0" w:line="360" w:lineRule="auto"/>
              <w:ind w:firstLine="630"/>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w:t>
            </w:r>
          </w:p>
        </w:tc>
      </w:tr>
      <w:tr w14:paraId="1D50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08B2E6AB">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联合体成员2（如有）</w:t>
            </w:r>
          </w:p>
        </w:tc>
        <w:tc>
          <w:tcPr>
            <w:tcW w:w="4276" w:type="dxa"/>
            <w:vAlign w:val="top"/>
          </w:tcPr>
          <w:p w14:paraId="515F15E5">
            <w:pPr>
              <w:numPr>
                <w:ilvl w:val="0"/>
                <w:numId w:val="0"/>
              </w:numPr>
              <w:spacing w:after="0" w:line="360" w:lineRule="auto"/>
              <w:ind w:firstLine="630"/>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w:t>
            </w:r>
          </w:p>
        </w:tc>
      </w:tr>
      <w:tr w14:paraId="7B134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56231131">
            <w:pPr>
              <w:numPr>
                <w:ilvl w:val="0"/>
                <w:numId w:val="0"/>
              </w:numPr>
              <w:spacing w:after="0" w:line="360" w:lineRule="auto"/>
              <w:jc w:val="center"/>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联合体成员3（如有）</w:t>
            </w:r>
          </w:p>
        </w:tc>
        <w:tc>
          <w:tcPr>
            <w:tcW w:w="4276" w:type="dxa"/>
            <w:vAlign w:val="top"/>
          </w:tcPr>
          <w:p w14:paraId="496339CB">
            <w:pPr>
              <w:numPr>
                <w:ilvl w:val="0"/>
                <w:numId w:val="0"/>
              </w:numPr>
              <w:spacing w:after="0" w:line="360" w:lineRule="auto"/>
              <w:ind w:firstLine="630"/>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w:t>
            </w:r>
          </w:p>
        </w:tc>
      </w:tr>
      <w:tr w14:paraId="6DE5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0" w:type="dxa"/>
            <w:vAlign w:val="top"/>
          </w:tcPr>
          <w:p w14:paraId="6A0814B8">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合计承保比例</w:t>
            </w:r>
          </w:p>
        </w:tc>
        <w:tc>
          <w:tcPr>
            <w:tcW w:w="4276" w:type="dxa"/>
            <w:vAlign w:val="top"/>
          </w:tcPr>
          <w:p w14:paraId="75934DD9">
            <w:pPr>
              <w:numPr>
                <w:ilvl w:val="0"/>
                <w:numId w:val="0"/>
              </w:numPr>
              <w:spacing w:after="0" w:line="360" w:lineRule="auto"/>
              <w:jc w:val="center"/>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100%</w:t>
            </w:r>
          </w:p>
        </w:tc>
      </w:tr>
    </w:tbl>
    <w:p w14:paraId="5454549C">
      <w:pPr>
        <w:numPr>
          <w:ilvl w:val="0"/>
          <w:numId w:val="0"/>
        </w:numPr>
        <w:spacing w:line="360" w:lineRule="auto"/>
        <w:ind w:firstLine="420"/>
        <w:rPr>
          <w:rFonts w:hint="default" w:ascii="宋体" w:hAnsi="宋体" w:cs="宋体"/>
          <w:b w:val="0"/>
          <w:bCs w:val="0"/>
          <w:color w:val="auto"/>
          <w:highlight w:val="none"/>
          <w:lang w:val="en-US" w:eastAsia="zh-CN"/>
        </w:rPr>
      </w:pPr>
    </w:p>
    <w:p w14:paraId="3573EE3E">
      <w:pPr>
        <w:numPr>
          <w:ilvl w:val="0"/>
          <w:numId w:val="0"/>
        </w:numPr>
        <w:spacing w:line="360" w:lineRule="auto"/>
        <w:ind w:firstLine="420"/>
        <w:rPr>
          <w:rFonts w:hint="eastAsia" w:ascii="宋体" w:hAnsi="宋体" w:cs="宋体"/>
          <w:color w:val="auto"/>
          <w:highlight w:val="none"/>
          <w:lang w:val="en-US" w:eastAsia="zh-CN"/>
        </w:rPr>
      </w:pPr>
    </w:p>
    <w:p w14:paraId="4B5A54EA">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联合体牵头人名称：       （加盖公章）</w:t>
      </w:r>
    </w:p>
    <w:p w14:paraId="266B5327">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法定代表人（或单位负责人）或其授权代表：    （签字或盖章） </w:t>
      </w:r>
    </w:p>
    <w:p w14:paraId="2D9EAB96">
      <w:pPr>
        <w:numPr>
          <w:ilvl w:val="0"/>
          <w:numId w:val="0"/>
        </w:numPr>
        <w:spacing w:line="360" w:lineRule="auto"/>
        <w:ind w:left="2100" w:firstLine="420"/>
        <w:rPr>
          <w:rFonts w:hint="eastAsia" w:ascii="宋体" w:hAnsi="宋体" w:cs="宋体"/>
          <w:color w:val="auto"/>
          <w:highlight w:val="none"/>
          <w:lang w:val="en-US" w:eastAsia="zh-CN"/>
        </w:rPr>
      </w:pPr>
    </w:p>
    <w:p w14:paraId="13B50D87">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联合体成员1名称： （加盖公章）</w:t>
      </w:r>
    </w:p>
    <w:p w14:paraId="34BEB7F0">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法定代表人（或单位负责人）或其授权代表 （签字或盖章）</w:t>
      </w:r>
    </w:p>
    <w:p w14:paraId="4C5069AE">
      <w:pPr>
        <w:numPr>
          <w:ilvl w:val="0"/>
          <w:numId w:val="0"/>
        </w:numPr>
        <w:spacing w:line="360" w:lineRule="auto"/>
        <w:ind w:left="2100" w:firstLine="420"/>
        <w:rPr>
          <w:rFonts w:hint="eastAsia" w:ascii="宋体" w:hAnsi="宋体" w:cs="宋体"/>
          <w:color w:val="auto"/>
          <w:highlight w:val="none"/>
          <w:lang w:val="en-US" w:eastAsia="zh-CN"/>
        </w:rPr>
      </w:pPr>
    </w:p>
    <w:p w14:paraId="049FC64A">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联合体成员2名称： （加盖公章）</w:t>
      </w:r>
    </w:p>
    <w:p w14:paraId="798C1219">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法定代表人（或单位负责人）或其授权代表 （签字或盖章）</w:t>
      </w:r>
    </w:p>
    <w:p w14:paraId="3587F0FD">
      <w:pPr>
        <w:numPr>
          <w:ilvl w:val="0"/>
          <w:numId w:val="0"/>
        </w:numPr>
        <w:spacing w:line="360" w:lineRule="auto"/>
        <w:ind w:left="2100" w:firstLine="420"/>
        <w:rPr>
          <w:rFonts w:hint="eastAsia" w:ascii="宋体" w:hAnsi="宋体" w:cs="宋体"/>
          <w:color w:val="auto"/>
          <w:highlight w:val="none"/>
          <w:lang w:val="en-US" w:eastAsia="zh-CN"/>
        </w:rPr>
      </w:pPr>
    </w:p>
    <w:p w14:paraId="1FFB4F3C">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联合体成员3名称： （加盖公章）</w:t>
      </w:r>
    </w:p>
    <w:p w14:paraId="073FBBD4">
      <w:pPr>
        <w:numPr>
          <w:ilvl w:val="0"/>
          <w:numId w:val="0"/>
        </w:numPr>
        <w:spacing w:line="360" w:lineRule="auto"/>
        <w:ind w:left="2100" w:firstLine="420"/>
        <w:rPr>
          <w:rFonts w:hint="eastAsia" w:ascii="宋体" w:hAnsi="宋体" w:cs="宋体"/>
          <w:color w:val="auto"/>
          <w:highlight w:val="none"/>
          <w:lang w:val="en-US" w:eastAsia="zh-CN"/>
        </w:rPr>
      </w:pPr>
      <w:r>
        <w:rPr>
          <w:rFonts w:hint="eastAsia" w:ascii="宋体" w:hAnsi="宋体" w:cs="宋体"/>
          <w:color w:val="auto"/>
          <w:highlight w:val="none"/>
          <w:lang w:val="en-US" w:eastAsia="zh-CN"/>
        </w:rPr>
        <w:t>法定代表人（或单位负责人）或其授权代表 （签字或盖章）</w:t>
      </w:r>
    </w:p>
    <w:p w14:paraId="2AADE0B7">
      <w:pPr>
        <w:numPr>
          <w:ilvl w:val="0"/>
          <w:numId w:val="0"/>
        </w:numPr>
        <w:spacing w:line="360" w:lineRule="auto"/>
        <w:ind w:left="2100" w:firstLine="420"/>
        <w:rPr>
          <w:rFonts w:hint="eastAsia" w:ascii="宋体" w:hAnsi="宋体" w:cs="宋体"/>
          <w:color w:val="auto"/>
          <w:highlight w:val="none"/>
          <w:lang w:val="en-US" w:eastAsia="zh-CN"/>
        </w:rPr>
      </w:pPr>
    </w:p>
    <w:p w14:paraId="489EE5B1">
      <w:pPr>
        <w:numPr>
          <w:ilvl w:val="0"/>
          <w:numId w:val="0"/>
        </w:numPr>
        <w:spacing w:line="360" w:lineRule="auto"/>
        <w:ind w:left="2100" w:firstLine="420"/>
        <w:rPr>
          <w:rFonts w:hint="eastAsia" w:ascii="宋体" w:hAnsi="宋体" w:cs="宋体"/>
          <w:color w:val="auto"/>
          <w:highlight w:val="none"/>
          <w:lang w:val="en-US" w:eastAsia="zh-CN"/>
        </w:rPr>
      </w:pPr>
    </w:p>
    <w:p w14:paraId="16C6E164">
      <w:pPr>
        <w:numPr>
          <w:ilvl w:val="0"/>
          <w:numId w:val="0"/>
        </w:numPr>
        <w:spacing w:line="360" w:lineRule="auto"/>
        <w:ind w:left="4620" w:firstLine="420"/>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 年 月 日</w:t>
      </w:r>
    </w:p>
    <w:p w14:paraId="669548A0">
      <w:pPr>
        <w:spacing w:line="360" w:lineRule="auto"/>
        <w:ind w:firstLine="480"/>
        <w:rPr>
          <w:rFonts w:hint="eastAsia" w:ascii="宋体" w:hAnsi="宋体"/>
          <w:color w:val="auto"/>
          <w:sz w:val="24"/>
          <w:highlight w:val="none"/>
        </w:rPr>
      </w:pPr>
    </w:p>
    <w:p w14:paraId="17257733">
      <w:pPr>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4472BC8B">
      <w:pPr>
        <w:spacing w:line="360" w:lineRule="auto"/>
        <w:ind w:firstLine="480"/>
        <w:rPr>
          <w:rFonts w:hint="eastAsia" w:ascii="宋体" w:hAnsi="宋体"/>
          <w:color w:val="auto"/>
          <w:sz w:val="24"/>
          <w:highlight w:val="none"/>
        </w:rPr>
      </w:pPr>
      <w:r>
        <w:rPr>
          <w:rFonts w:hint="eastAsia" w:ascii="宋体" w:hAnsi="宋体"/>
          <w:color w:val="auto"/>
          <w:sz w:val="24"/>
          <w:highlight w:val="none"/>
        </w:rPr>
        <w:t>1.牵头单位必须为联合体成员。</w:t>
      </w:r>
    </w:p>
    <w:p w14:paraId="50542601">
      <w:pPr>
        <w:spacing w:line="360" w:lineRule="auto"/>
        <w:ind w:firstLine="480"/>
        <w:rPr>
          <w:rFonts w:hint="eastAsia" w:ascii="宋体" w:hAnsi="宋体"/>
          <w:color w:val="auto"/>
          <w:sz w:val="24"/>
          <w:highlight w:val="none"/>
        </w:rPr>
      </w:pPr>
      <w:r>
        <w:rPr>
          <w:rFonts w:hint="eastAsia" w:ascii="宋体" w:hAnsi="宋体"/>
          <w:color w:val="auto"/>
          <w:sz w:val="24"/>
          <w:szCs w:val="24"/>
          <w:highlight w:val="none"/>
        </w:rPr>
        <w:t>2.</w:t>
      </w:r>
      <w:r>
        <w:rPr>
          <w:rFonts w:hint="eastAsia" w:ascii="宋体" w:hAnsi="宋体"/>
          <w:color w:val="auto"/>
          <w:sz w:val="24"/>
          <w:highlight w:val="none"/>
        </w:rPr>
        <w:t>除另有说明外，本招标文件要求加盖电子公章之处，加盖牵头单位的电子公章即可。</w:t>
      </w:r>
    </w:p>
    <w:p w14:paraId="5BDBD1D1">
      <w:pPr>
        <w:pStyle w:val="60"/>
        <w:ind w:firstLine="480"/>
        <w:rPr>
          <w:rFonts w:hint="eastAsia"/>
          <w:color w:val="auto"/>
          <w:sz w:val="24"/>
          <w:highlight w:val="none"/>
        </w:rPr>
      </w:pPr>
    </w:p>
    <w:p w14:paraId="38BF396F">
      <w:pPr>
        <w:rPr>
          <w:rFonts w:hint="eastAsia"/>
          <w:color w:val="auto"/>
          <w:sz w:val="24"/>
          <w:highlight w:val="none"/>
        </w:rPr>
      </w:pPr>
    </w:p>
    <w:p w14:paraId="1BFB5639">
      <w:pPr>
        <w:pStyle w:val="2"/>
        <w:rPr>
          <w:rFonts w:hint="eastAsia"/>
          <w:color w:val="auto"/>
          <w:highlight w:val="none"/>
        </w:rPr>
      </w:pPr>
    </w:p>
    <w:p w14:paraId="01108AE9">
      <w:pPr>
        <w:rPr>
          <w:rFonts w:hint="eastAsia"/>
          <w:color w:val="auto"/>
          <w:highlight w:val="none"/>
        </w:rPr>
      </w:pPr>
    </w:p>
    <w:p w14:paraId="28C0346A">
      <w:pPr>
        <w:pStyle w:val="2"/>
        <w:rPr>
          <w:rFonts w:hint="eastAsia"/>
          <w:color w:val="auto"/>
          <w:highlight w:val="none"/>
        </w:rPr>
      </w:pPr>
    </w:p>
    <w:p w14:paraId="0C15F855">
      <w:pPr>
        <w:rPr>
          <w:rFonts w:hint="eastAsia"/>
          <w:color w:val="auto"/>
          <w:highlight w:val="none"/>
        </w:rPr>
      </w:pPr>
    </w:p>
    <w:p w14:paraId="3347729E">
      <w:pPr>
        <w:rPr>
          <w:rFonts w:hint="eastAsia"/>
          <w:color w:val="auto"/>
          <w:highlight w:val="none"/>
        </w:rPr>
      </w:pPr>
    </w:p>
    <w:p w14:paraId="6F66499E">
      <w:pPr>
        <w:rPr>
          <w:rFonts w:hint="eastAsia"/>
          <w:color w:val="auto"/>
          <w:highlight w:val="none"/>
        </w:rPr>
      </w:pPr>
    </w:p>
    <w:p w14:paraId="1C2F4448">
      <w:pPr>
        <w:rPr>
          <w:rFonts w:hint="eastAsia"/>
          <w:color w:val="auto"/>
          <w:highlight w:val="none"/>
        </w:rPr>
      </w:pPr>
    </w:p>
    <w:p w14:paraId="1A3FCD22">
      <w:pPr>
        <w:rPr>
          <w:rFonts w:hint="eastAsia"/>
          <w:color w:val="auto"/>
          <w:highlight w:val="none"/>
        </w:rPr>
      </w:pPr>
    </w:p>
    <w:p w14:paraId="3D72BE42">
      <w:pPr>
        <w:rPr>
          <w:rFonts w:hint="eastAsia"/>
          <w:color w:val="auto"/>
          <w:highlight w:val="none"/>
        </w:rPr>
      </w:pPr>
    </w:p>
    <w:p w14:paraId="59831AB6">
      <w:pPr>
        <w:rPr>
          <w:rFonts w:hint="eastAsia"/>
          <w:color w:val="auto"/>
          <w:highlight w:val="none"/>
        </w:rPr>
      </w:pPr>
    </w:p>
    <w:p w14:paraId="3918FDF9">
      <w:pPr>
        <w:rPr>
          <w:rFonts w:hint="eastAsia"/>
          <w:color w:val="auto"/>
          <w:highlight w:val="none"/>
        </w:rPr>
      </w:pPr>
    </w:p>
    <w:p w14:paraId="07AA986E">
      <w:pPr>
        <w:rPr>
          <w:rFonts w:hint="eastAsia"/>
          <w:color w:val="auto"/>
          <w:highlight w:val="none"/>
        </w:rPr>
      </w:pPr>
    </w:p>
    <w:p w14:paraId="28EC4CAE">
      <w:pPr>
        <w:rPr>
          <w:rFonts w:hint="eastAsia"/>
          <w:color w:val="auto"/>
          <w:highlight w:val="none"/>
        </w:rPr>
      </w:pPr>
    </w:p>
    <w:p w14:paraId="788F5466">
      <w:pPr>
        <w:rPr>
          <w:rFonts w:hint="eastAsia"/>
          <w:color w:val="auto"/>
          <w:highlight w:val="none"/>
        </w:rPr>
      </w:pPr>
    </w:p>
    <w:p w14:paraId="593CAA74">
      <w:pPr>
        <w:rPr>
          <w:rFonts w:hint="eastAsia"/>
          <w:color w:val="auto"/>
          <w:highlight w:val="none"/>
        </w:rPr>
      </w:pPr>
    </w:p>
    <w:p w14:paraId="1D269295">
      <w:pPr>
        <w:rPr>
          <w:rFonts w:hint="eastAsia"/>
          <w:color w:val="auto"/>
          <w:highlight w:val="none"/>
        </w:rPr>
      </w:pPr>
    </w:p>
    <w:p w14:paraId="36D46E82">
      <w:pPr>
        <w:rPr>
          <w:rFonts w:hint="eastAsia"/>
          <w:color w:val="auto"/>
          <w:highlight w:val="none"/>
        </w:rPr>
      </w:pPr>
    </w:p>
    <w:p w14:paraId="10A71D19">
      <w:pPr>
        <w:rPr>
          <w:rFonts w:hint="eastAsia"/>
          <w:color w:val="auto"/>
          <w:highlight w:val="none"/>
        </w:rPr>
      </w:pPr>
    </w:p>
    <w:p w14:paraId="5898BD8F">
      <w:pPr>
        <w:rPr>
          <w:rFonts w:hint="eastAsia"/>
          <w:color w:val="auto"/>
          <w:highlight w:val="none"/>
        </w:rPr>
      </w:pPr>
    </w:p>
    <w:p w14:paraId="6A391E87">
      <w:pPr>
        <w:pStyle w:val="2"/>
        <w:rPr>
          <w:rFonts w:hint="eastAsia"/>
          <w:color w:val="auto"/>
          <w:highlight w:val="none"/>
        </w:rPr>
      </w:pPr>
    </w:p>
    <w:p w14:paraId="0493190F">
      <w:pPr>
        <w:rPr>
          <w:rFonts w:hint="eastAsia"/>
          <w:color w:val="auto"/>
          <w:highlight w:val="none"/>
        </w:rPr>
      </w:pPr>
    </w:p>
    <w:p w14:paraId="2894D3D6">
      <w:pPr>
        <w:rPr>
          <w:rFonts w:hint="eastAsia"/>
          <w:color w:val="auto"/>
          <w:highlight w:val="none"/>
        </w:rPr>
      </w:pPr>
    </w:p>
    <w:p w14:paraId="5A7583DD">
      <w:pPr>
        <w:rPr>
          <w:rFonts w:hint="eastAsia" w:ascii="宋体" w:hAnsi="宋体"/>
          <w:color w:val="auto"/>
          <w:highlight w:val="none"/>
        </w:rPr>
      </w:pPr>
    </w:p>
    <w:p w14:paraId="760EF249">
      <w:pPr>
        <w:spacing w:line="240" w:lineRule="atLeast"/>
        <w:rPr>
          <w:rFonts w:hint="eastAsia"/>
          <w:b/>
          <w:color w:val="auto"/>
          <w:highlight w:val="none"/>
        </w:rPr>
      </w:pPr>
      <w:r>
        <w:rPr>
          <w:rFonts w:hint="eastAsia" w:ascii="宋体" w:hAnsi="宋体"/>
          <w:iCs/>
          <w:color w:val="auto"/>
          <w:sz w:val="32"/>
          <w:szCs w:val="32"/>
          <w:highlight w:val="none"/>
        </w:rPr>
        <w:t>十</w:t>
      </w:r>
      <w:r>
        <w:rPr>
          <w:rFonts w:hint="eastAsia" w:ascii="宋体" w:hAnsi="宋体"/>
          <w:iCs/>
          <w:color w:val="auto"/>
          <w:sz w:val="32"/>
          <w:szCs w:val="32"/>
          <w:highlight w:val="none"/>
          <w:lang w:val="en-US" w:eastAsia="zh-CN"/>
        </w:rPr>
        <w:t>一</w:t>
      </w:r>
      <w:r>
        <w:rPr>
          <w:rFonts w:hint="eastAsia" w:ascii="宋体" w:hAnsi="宋体"/>
          <w:iCs/>
          <w:color w:val="auto"/>
          <w:sz w:val="32"/>
          <w:szCs w:val="32"/>
          <w:highlight w:val="none"/>
        </w:rPr>
        <w:t>、服务与承诺</w:t>
      </w:r>
    </w:p>
    <w:p w14:paraId="29280B18">
      <w:pPr>
        <w:spacing w:line="240" w:lineRule="atLeast"/>
        <w:rPr>
          <w:rFonts w:hint="eastAsia"/>
          <w:b/>
          <w:color w:val="auto"/>
          <w:highlight w:val="none"/>
        </w:rPr>
      </w:pPr>
    </w:p>
    <w:p w14:paraId="54056F89">
      <w:pPr>
        <w:widowControl/>
        <w:spacing w:line="240" w:lineRule="atLeast"/>
        <w:rPr>
          <w:rFonts w:hint="eastAsia" w:ascii="宋体" w:hAnsi="宋体"/>
          <w:iCs/>
          <w:color w:val="auto"/>
          <w:sz w:val="32"/>
          <w:szCs w:val="32"/>
          <w:highlight w:val="none"/>
        </w:rPr>
      </w:pPr>
      <w:r>
        <w:rPr>
          <w:rFonts w:hint="eastAsia" w:ascii="黑体" w:hAnsi="宋体" w:eastAsia="黑体" w:cs="宋体"/>
          <w:color w:val="auto"/>
          <w:kern w:val="0"/>
          <w:sz w:val="36"/>
          <w:szCs w:val="36"/>
          <w:highlight w:val="none"/>
          <w:lang w:val="zh-CN"/>
        </w:rPr>
        <w:t xml:space="preserve">              </w:t>
      </w:r>
      <w:r>
        <w:rPr>
          <w:rFonts w:hint="eastAsia" w:ascii="宋体" w:hAnsi="宋体" w:cs="微软雅黑"/>
          <w:color w:val="auto"/>
          <w:sz w:val="32"/>
          <w:szCs w:val="32"/>
          <w:highlight w:val="none"/>
          <w:lang w:val="zh-CN" w:eastAsia="zh-CN"/>
        </w:rPr>
        <w:t xml:space="preserve">       服务与承诺</w:t>
      </w:r>
    </w:p>
    <w:p w14:paraId="4F4B4E11">
      <w:pPr>
        <w:widowControl/>
        <w:spacing w:line="240" w:lineRule="atLeast"/>
        <w:rPr>
          <w:rFonts w:hint="eastAsia" w:ascii="宋体" w:hAnsi="宋体"/>
          <w:iCs/>
          <w:color w:val="auto"/>
          <w:sz w:val="32"/>
          <w:szCs w:val="32"/>
          <w:highlight w:val="none"/>
        </w:rPr>
      </w:pPr>
    </w:p>
    <w:p w14:paraId="39273A8D">
      <w:pPr>
        <w:widowControl/>
        <w:spacing w:line="240" w:lineRule="atLeast"/>
        <w:rPr>
          <w:rFonts w:hint="eastAsia" w:ascii="宋体" w:hAnsi="宋体"/>
          <w:iCs/>
          <w:color w:val="auto"/>
          <w:sz w:val="32"/>
          <w:szCs w:val="32"/>
          <w:highlight w:val="none"/>
        </w:rPr>
      </w:pPr>
    </w:p>
    <w:p w14:paraId="69341F65">
      <w:pPr>
        <w:widowControl/>
        <w:spacing w:line="240" w:lineRule="atLeast"/>
        <w:rPr>
          <w:rFonts w:hint="eastAsia" w:ascii="宋体" w:hAnsi="宋体"/>
          <w:iCs/>
          <w:color w:val="auto"/>
          <w:sz w:val="32"/>
          <w:szCs w:val="32"/>
          <w:highlight w:val="none"/>
        </w:rPr>
      </w:pPr>
    </w:p>
    <w:p w14:paraId="229F4EC8">
      <w:pPr>
        <w:widowControl/>
        <w:spacing w:line="240" w:lineRule="atLeast"/>
        <w:rPr>
          <w:rFonts w:hint="eastAsia" w:ascii="宋体" w:hAnsi="宋体"/>
          <w:iCs/>
          <w:color w:val="auto"/>
          <w:sz w:val="32"/>
          <w:szCs w:val="32"/>
          <w:highlight w:val="none"/>
        </w:rPr>
      </w:pPr>
    </w:p>
    <w:p w14:paraId="03E19175">
      <w:pPr>
        <w:widowControl/>
        <w:spacing w:line="240" w:lineRule="atLeast"/>
        <w:rPr>
          <w:rFonts w:hint="eastAsia" w:ascii="宋体" w:hAnsi="宋体"/>
          <w:iCs/>
          <w:color w:val="auto"/>
          <w:sz w:val="32"/>
          <w:szCs w:val="32"/>
          <w:highlight w:val="none"/>
        </w:rPr>
      </w:pPr>
    </w:p>
    <w:p w14:paraId="4814F796">
      <w:pPr>
        <w:widowControl/>
        <w:spacing w:line="240" w:lineRule="atLeast"/>
        <w:rPr>
          <w:rFonts w:hint="eastAsia" w:ascii="宋体" w:hAnsi="宋体"/>
          <w:iCs/>
          <w:color w:val="auto"/>
          <w:sz w:val="32"/>
          <w:szCs w:val="32"/>
          <w:highlight w:val="none"/>
        </w:rPr>
      </w:pPr>
    </w:p>
    <w:p w14:paraId="67E23A2A">
      <w:pPr>
        <w:widowControl/>
        <w:spacing w:line="240" w:lineRule="atLeast"/>
        <w:rPr>
          <w:rFonts w:hint="eastAsia" w:ascii="宋体" w:hAnsi="宋体"/>
          <w:iCs/>
          <w:color w:val="auto"/>
          <w:sz w:val="32"/>
          <w:szCs w:val="32"/>
          <w:highlight w:val="none"/>
        </w:rPr>
      </w:pPr>
    </w:p>
    <w:p w14:paraId="5AFE6451">
      <w:pPr>
        <w:widowControl/>
        <w:spacing w:line="240" w:lineRule="atLeast"/>
        <w:rPr>
          <w:rFonts w:hint="eastAsia" w:ascii="宋体" w:hAnsi="宋体"/>
          <w:iCs/>
          <w:color w:val="auto"/>
          <w:sz w:val="32"/>
          <w:szCs w:val="32"/>
          <w:highlight w:val="none"/>
        </w:rPr>
      </w:pPr>
    </w:p>
    <w:p w14:paraId="6A6B0F4F">
      <w:pPr>
        <w:widowControl/>
        <w:spacing w:line="240" w:lineRule="atLeast"/>
        <w:rPr>
          <w:rFonts w:hint="eastAsia" w:ascii="宋体" w:hAnsi="宋体"/>
          <w:iCs/>
          <w:color w:val="auto"/>
          <w:sz w:val="32"/>
          <w:szCs w:val="32"/>
          <w:highlight w:val="none"/>
        </w:rPr>
      </w:pPr>
    </w:p>
    <w:p w14:paraId="4316BC50">
      <w:pPr>
        <w:widowControl/>
        <w:spacing w:line="240" w:lineRule="atLeast"/>
        <w:rPr>
          <w:rFonts w:hint="eastAsia" w:ascii="宋体" w:hAnsi="宋体"/>
          <w:iCs/>
          <w:color w:val="auto"/>
          <w:sz w:val="32"/>
          <w:szCs w:val="32"/>
          <w:highlight w:val="none"/>
        </w:rPr>
      </w:pPr>
    </w:p>
    <w:p w14:paraId="7F6C7855">
      <w:pPr>
        <w:widowControl/>
        <w:spacing w:line="240" w:lineRule="atLeast"/>
        <w:rPr>
          <w:rFonts w:hint="eastAsia" w:ascii="宋体" w:hAnsi="宋体"/>
          <w:iCs/>
          <w:color w:val="auto"/>
          <w:sz w:val="32"/>
          <w:szCs w:val="32"/>
          <w:highlight w:val="none"/>
        </w:rPr>
      </w:pPr>
    </w:p>
    <w:p w14:paraId="78C8C5E0">
      <w:pPr>
        <w:widowControl/>
        <w:spacing w:line="240" w:lineRule="atLeast"/>
        <w:rPr>
          <w:rFonts w:hint="eastAsia" w:ascii="宋体" w:hAnsi="宋体"/>
          <w:iCs/>
          <w:color w:val="auto"/>
          <w:sz w:val="32"/>
          <w:szCs w:val="32"/>
          <w:highlight w:val="none"/>
        </w:rPr>
      </w:pPr>
    </w:p>
    <w:p w14:paraId="15C88CD0">
      <w:pPr>
        <w:pStyle w:val="44"/>
        <w:rPr>
          <w:rFonts w:hint="eastAsia" w:ascii="宋体" w:hAnsi="宋体"/>
          <w:iCs/>
          <w:color w:val="auto"/>
          <w:sz w:val="32"/>
          <w:szCs w:val="32"/>
          <w:highlight w:val="none"/>
        </w:rPr>
      </w:pPr>
    </w:p>
    <w:p w14:paraId="7FEE3732">
      <w:pPr>
        <w:pStyle w:val="44"/>
        <w:rPr>
          <w:rFonts w:hint="eastAsia" w:ascii="宋体" w:hAnsi="宋体"/>
          <w:iCs/>
          <w:color w:val="auto"/>
          <w:sz w:val="32"/>
          <w:szCs w:val="32"/>
          <w:highlight w:val="none"/>
        </w:rPr>
      </w:pPr>
    </w:p>
    <w:p w14:paraId="07E7C156">
      <w:pPr>
        <w:pStyle w:val="44"/>
        <w:rPr>
          <w:rFonts w:hint="eastAsia" w:ascii="宋体" w:hAnsi="宋体"/>
          <w:iCs/>
          <w:color w:val="auto"/>
          <w:sz w:val="32"/>
          <w:szCs w:val="32"/>
          <w:highlight w:val="none"/>
        </w:rPr>
      </w:pPr>
    </w:p>
    <w:p w14:paraId="1A2F85C9">
      <w:pPr>
        <w:pStyle w:val="44"/>
        <w:rPr>
          <w:rFonts w:hint="eastAsia" w:ascii="宋体" w:hAnsi="宋体"/>
          <w:iCs/>
          <w:color w:val="auto"/>
          <w:sz w:val="32"/>
          <w:szCs w:val="32"/>
          <w:highlight w:val="none"/>
        </w:rPr>
      </w:pPr>
    </w:p>
    <w:p w14:paraId="097D60BB">
      <w:pPr>
        <w:pStyle w:val="44"/>
        <w:rPr>
          <w:rFonts w:hint="eastAsia" w:ascii="宋体" w:hAnsi="宋体"/>
          <w:iCs/>
          <w:color w:val="auto"/>
          <w:sz w:val="32"/>
          <w:szCs w:val="32"/>
          <w:highlight w:val="none"/>
        </w:rPr>
      </w:pPr>
    </w:p>
    <w:p w14:paraId="03C48B4F">
      <w:pPr>
        <w:pStyle w:val="44"/>
        <w:rPr>
          <w:rFonts w:hint="eastAsia" w:ascii="宋体" w:hAnsi="宋体"/>
          <w:iCs/>
          <w:color w:val="auto"/>
          <w:sz w:val="32"/>
          <w:szCs w:val="32"/>
          <w:highlight w:val="none"/>
        </w:rPr>
      </w:pPr>
    </w:p>
    <w:p w14:paraId="7C8591A0">
      <w:pPr>
        <w:pStyle w:val="44"/>
        <w:rPr>
          <w:rFonts w:hint="eastAsia" w:ascii="宋体" w:hAnsi="宋体"/>
          <w:iCs/>
          <w:color w:val="auto"/>
          <w:sz w:val="32"/>
          <w:szCs w:val="32"/>
          <w:highlight w:val="none"/>
        </w:rPr>
      </w:pPr>
    </w:p>
    <w:p w14:paraId="0D7C23DB">
      <w:pPr>
        <w:pStyle w:val="44"/>
        <w:rPr>
          <w:rFonts w:hint="eastAsia" w:ascii="宋体" w:hAnsi="宋体"/>
          <w:iCs/>
          <w:color w:val="auto"/>
          <w:sz w:val="32"/>
          <w:szCs w:val="32"/>
          <w:highlight w:val="none"/>
        </w:rPr>
      </w:pPr>
    </w:p>
    <w:p w14:paraId="4D12C2AF">
      <w:pPr>
        <w:pStyle w:val="44"/>
        <w:rPr>
          <w:rFonts w:hint="eastAsia" w:ascii="宋体" w:hAnsi="宋体"/>
          <w:iCs/>
          <w:color w:val="auto"/>
          <w:sz w:val="32"/>
          <w:szCs w:val="32"/>
          <w:highlight w:val="none"/>
        </w:rPr>
      </w:pPr>
    </w:p>
    <w:p w14:paraId="7F12A46D">
      <w:pPr>
        <w:pStyle w:val="44"/>
        <w:rPr>
          <w:rFonts w:hint="eastAsia" w:ascii="宋体" w:hAnsi="宋体"/>
          <w:iCs/>
          <w:color w:val="auto"/>
          <w:sz w:val="32"/>
          <w:szCs w:val="32"/>
          <w:highlight w:val="none"/>
        </w:rPr>
      </w:pPr>
    </w:p>
    <w:p w14:paraId="0AD22B87">
      <w:pPr>
        <w:pStyle w:val="44"/>
        <w:rPr>
          <w:rFonts w:hint="eastAsia" w:ascii="宋体" w:hAnsi="宋体"/>
          <w:iCs/>
          <w:color w:val="auto"/>
          <w:sz w:val="32"/>
          <w:szCs w:val="32"/>
          <w:highlight w:val="none"/>
        </w:rPr>
      </w:pPr>
    </w:p>
    <w:p w14:paraId="76186DC9">
      <w:pPr>
        <w:pStyle w:val="44"/>
        <w:rPr>
          <w:rFonts w:hint="eastAsia" w:ascii="宋体" w:hAnsi="宋体"/>
          <w:iCs/>
          <w:color w:val="auto"/>
          <w:sz w:val="32"/>
          <w:szCs w:val="32"/>
          <w:highlight w:val="none"/>
        </w:rPr>
      </w:pPr>
    </w:p>
    <w:p w14:paraId="651D733D">
      <w:pPr>
        <w:widowControl/>
        <w:spacing w:line="240" w:lineRule="atLeast"/>
        <w:rPr>
          <w:rFonts w:hint="eastAsia" w:ascii="宋体" w:hAnsi="宋体"/>
          <w:iCs/>
          <w:color w:val="auto"/>
          <w:sz w:val="32"/>
          <w:szCs w:val="32"/>
          <w:highlight w:val="none"/>
        </w:rPr>
      </w:pPr>
    </w:p>
    <w:p w14:paraId="162E0CDD">
      <w:pPr>
        <w:widowControl/>
        <w:spacing w:line="240" w:lineRule="atLeast"/>
        <w:rPr>
          <w:rFonts w:hint="eastAsia" w:ascii="宋体" w:hAnsi="宋体"/>
          <w:iCs/>
          <w:color w:val="auto"/>
          <w:sz w:val="32"/>
          <w:szCs w:val="32"/>
          <w:highlight w:val="none"/>
        </w:rPr>
      </w:pPr>
    </w:p>
    <w:p w14:paraId="0DD48083">
      <w:pPr>
        <w:widowControl/>
        <w:spacing w:line="240" w:lineRule="atLeast"/>
        <w:rPr>
          <w:rFonts w:hint="eastAsia" w:ascii="宋体" w:hAnsi="宋体"/>
          <w:iCs/>
          <w:color w:val="auto"/>
          <w:sz w:val="32"/>
          <w:szCs w:val="32"/>
          <w:highlight w:val="none"/>
        </w:rPr>
      </w:pPr>
    </w:p>
    <w:p w14:paraId="21DDB70E">
      <w:pPr>
        <w:widowControl/>
        <w:spacing w:line="240" w:lineRule="atLeast"/>
        <w:rPr>
          <w:rFonts w:hint="eastAsia" w:ascii="宋体" w:hAnsi="宋体"/>
          <w:iCs/>
          <w:color w:val="auto"/>
          <w:sz w:val="32"/>
          <w:szCs w:val="32"/>
          <w:highlight w:val="none"/>
        </w:rPr>
      </w:pPr>
    </w:p>
    <w:p w14:paraId="621B8938">
      <w:pPr>
        <w:widowControl/>
        <w:spacing w:line="240" w:lineRule="atLeast"/>
        <w:rPr>
          <w:rFonts w:hint="eastAsia"/>
          <w:b/>
          <w:color w:val="auto"/>
          <w:highlight w:val="none"/>
        </w:rPr>
      </w:pPr>
      <w:r>
        <w:rPr>
          <w:rFonts w:hint="eastAsia"/>
          <w:b/>
          <w:color w:val="auto"/>
          <w:highlight w:val="none"/>
        </w:rPr>
        <w:t>附件一、无重大违法记录声明格式</w:t>
      </w:r>
    </w:p>
    <w:p w14:paraId="28EF81FD">
      <w:pPr>
        <w:widowControl/>
        <w:spacing w:line="240" w:lineRule="atLeast"/>
        <w:rPr>
          <w:rFonts w:hint="eastAsia"/>
          <w:b/>
          <w:color w:val="auto"/>
          <w:highlight w:val="none"/>
        </w:rPr>
      </w:pPr>
    </w:p>
    <w:p w14:paraId="4C678385">
      <w:pPr>
        <w:jc w:val="center"/>
        <w:rPr>
          <w:rFonts w:hint="eastAsia" w:ascii="黑体" w:eastAsia="黑体"/>
          <w:color w:val="auto"/>
          <w:sz w:val="36"/>
          <w:szCs w:val="36"/>
          <w:highlight w:val="none"/>
        </w:rPr>
      </w:pPr>
      <w:r>
        <w:rPr>
          <w:rFonts w:hint="eastAsia" w:ascii="黑体" w:eastAsia="黑体"/>
          <w:color w:val="auto"/>
          <w:sz w:val="36"/>
          <w:szCs w:val="36"/>
          <w:highlight w:val="none"/>
        </w:rPr>
        <w:t>无重大违法记录声明</w:t>
      </w:r>
    </w:p>
    <w:p w14:paraId="5843DBD7">
      <w:pPr>
        <w:spacing w:line="360" w:lineRule="auto"/>
        <w:rPr>
          <w:rFonts w:hint="eastAsia"/>
          <w:color w:val="auto"/>
          <w:highlight w:val="none"/>
        </w:rPr>
      </w:pPr>
    </w:p>
    <w:p w14:paraId="5F3F78DF">
      <w:pPr>
        <w:spacing w:line="360" w:lineRule="auto"/>
        <w:rPr>
          <w:rFonts w:hint="eastAsia"/>
          <w:color w:val="auto"/>
          <w:highlight w:val="none"/>
        </w:rPr>
      </w:pPr>
      <w:r>
        <w:rPr>
          <w:rFonts w:hint="eastAsia"/>
          <w:color w:val="auto"/>
          <w:highlight w:val="none"/>
          <w:lang w:eastAsia="zh-CN"/>
        </w:rPr>
        <w:t>南京市公安局交通管理局</w:t>
      </w:r>
      <w:r>
        <w:rPr>
          <w:rFonts w:hint="eastAsia"/>
          <w:color w:val="auto"/>
          <w:highlight w:val="none"/>
        </w:rPr>
        <w:t>：</w:t>
      </w:r>
    </w:p>
    <w:p w14:paraId="0F0E972A">
      <w:pPr>
        <w:spacing w:line="360" w:lineRule="auto"/>
        <w:rPr>
          <w:rFonts w:hint="eastAsia"/>
          <w:color w:val="auto"/>
          <w:highlight w:val="none"/>
        </w:rPr>
      </w:pPr>
      <w:r>
        <w:rPr>
          <w:rFonts w:hint="eastAsia"/>
          <w:color w:val="auto"/>
          <w:highlight w:val="none"/>
        </w:rPr>
        <w:t xml:space="preserve">    我单位                                       （供应商名称）郑重声明：</w:t>
      </w:r>
    </w:p>
    <w:p w14:paraId="3F60260B">
      <w:pPr>
        <w:spacing w:line="360" w:lineRule="auto"/>
        <w:rPr>
          <w:rFonts w:hint="eastAsia"/>
          <w:color w:val="auto"/>
          <w:highlight w:val="none"/>
        </w:rPr>
      </w:pPr>
      <w:r>
        <w:rPr>
          <w:rFonts w:hint="eastAsia"/>
          <w:color w:val="auto"/>
          <w:highlight w:val="none"/>
        </w:rPr>
        <w:t xml:space="preserve">    参加政府采购活动前3年内在经营活动中        （在下划线上如实填写：有或没有）重大违法记录。</w:t>
      </w:r>
    </w:p>
    <w:p w14:paraId="1AC112D3">
      <w:pPr>
        <w:spacing w:line="360" w:lineRule="auto"/>
        <w:rPr>
          <w:rFonts w:hint="eastAsia"/>
          <w:color w:val="auto"/>
          <w:highlight w:val="none"/>
        </w:rPr>
      </w:pPr>
      <w:r>
        <w:rPr>
          <w:rFonts w:hint="eastAsia"/>
          <w:color w:val="auto"/>
          <w:highlight w:val="none"/>
        </w:rPr>
        <w:t xml:space="preserve">    （说明：政府采购法第二十二条第一款第五项所称重大违法记录，是指供应商因违法经营受到刑事处罚或者责令停产停业、吊销许可证或者执照、较大数额罚款等行政处罚。）</w:t>
      </w:r>
    </w:p>
    <w:p w14:paraId="4FBDC13C">
      <w:pPr>
        <w:spacing w:line="360" w:lineRule="auto"/>
        <w:rPr>
          <w:rFonts w:hint="eastAsia"/>
          <w:color w:val="auto"/>
          <w:highlight w:val="none"/>
        </w:rPr>
      </w:pPr>
      <w:r>
        <w:rPr>
          <w:rFonts w:hint="eastAsia"/>
          <w:color w:val="auto"/>
          <w:highlight w:val="none"/>
        </w:rPr>
        <w:t xml:space="preserve">                                    </w:t>
      </w:r>
    </w:p>
    <w:p w14:paraId="3E62F5EC">
      <w:pPr>
        <w:spacing w:line="360" w:lineRule="auto"/>
        <w:rPr>
          <w:rFonts w:hint="eastAsia"/>
          <w:color w:val="auto"/>
          <w:sz w:val="30"/>
          <w:szCs w:val="30"/>
          <w:highlight w:val="none"/>
        </w:rPr>
      </w:pPr>
      <w:r>
        <w:rPr>
          <w:rFonts w:hint="eastAsia"/>
          <w:color w:val="auto"/>
          <w:highlight w:val="none"/>
        </w:rPr>
        <w:t xml:space="preserve">                                                      声明人：</w:t>
      </w:r>
      <w:r>
        <w:rPr>
          <w:rFonts w:hint="eastAsia" w:ascii="宋体"/>
          <w:color w:val="auto"/>
          <w:highlight w:val="none"/>
          <w:lang w:val="zh-CN"/>
        </w:rPr>
        <w:t>（加盖电子公章）</w:t>
      </w:r>
    </w:p>
    <w:p w14:paraId="79FF58EC">
      <w:pPr>
        <w:spacing w:line="360" w:lineRule="auto"/>
        <w:rPr>
          <w:rFonts w:hint="eastAsia"/>
          <w:color w:val="auto"/>
          <w:highlight w:val="none"/>
        </w:rPr>
      </w:pPr>
      <w:r>
        <w:rPr>
          <w:rFonts w:hint="eastAsia"/>
          <w:color w:val="auto"/>
          <w:sz w:val="30"/>
          <w:szCs w:val="30"/>
          <w:highlight w:val="none"/>
        </w:rPr>
        <w:t xml:space="preserve">                                      </w:t>
      </w:r>
      <w:r>
        <w:rPr>
          <w:rFonts w:hint="eastAsia"/>
          <w:color w:val="auto"/>
          <w:highlight w:val="none"/>
        </w:rPr>
        <w:t>年     月    日</w:t>
      </w:r>
    </w:p>
    <w:p w14:paraId="71FCA10F">
      <w:pPr>
        <w:spacing w:line="360" w:lineRule="auto"/>
        <w:rPr>
          <w:rFonts w:hint="eastAsia"/>
          <w:color w:val="auto"/>
          <w:highlight w:val="none"/>
        </w:rPr>
      </w:pPr>
    </w:p>
    <w:p w14:paraId="65E4484C">
      <w:pPr>
        <w:spacing w:line="360" w:lineRule="auto"/>
        <w:rPr>
          <w:rFonts w:hint="eastAsia"/>
          <w:b/>
          <w:color w:val="auto"/>
          <w:highlight w:val="none"/>
        </w:rPr>
      </w:pPr>
      <w:r>
        <w:rPr>
          <w:b/>
          <w:color w:val="auto"/>
          <w:highlight w:val="none"/>
        </w:rPr>
        <w:br w:type="page"/>
      </w:r>
      <w:r>
        <w:rPr>
          <w:rFonts w:hint="eastAsia"/>
          <w:b/>
          <w:color w:val="auto"/>
          <w:highlight w:val="none"/>
        </w:rPr>
        <w:t>附件二、具备履行合同所必需的设备和专业技术能力的声明格式及证明材料</w:t>
      </w:r>
    </w:p>
    <w:p w14:paraId="208D724D">
      <w:pPr>
        <w:spacing w:line="360" w:lineRule="auto"/>
        <w:rPr>
          <w:rFonts w:hint="eastAsia" w:ascii="黑体" w:eastAsia="黑体"/>
          <w:color w:val="auto"/>
          <w:sz w:val="36"/>
          <w:szCs w:val="36"/>
          <w:highlight w:val="none"/>
        </w:rPr>
      </w:pPr>
      <w:r>
        <w:rPr>
          <w:rFonts w:hint="eastAsia" w:ascii="黑体" w:eastAsia="黑体"/>
          <w:color w:val="auto"/>
          <w:sz w:val="36"/>
          <w:szCs w:val="36"/>
          <w:highlight w:val="none"/>
        </w:rPr>
        <w:t xml:space="preserve">  具备履行合同所必需的设备和专业技术能力的声明格式</w:t>
      </w:r>
    </w:p>
    <w:p w14:paraId="49469AB2">
      <w:pPr>
        <w:spacing w:line="360" w:lineRule="auto"/>
        <w:rPr>
          <w:rFonts w:hint="eastAsia"/>
          <w:color w:val="auto"/>
          <w:highlight w:val="none"/>
        </w:rPr>
      </w:pPr>
      <w:r>
        <w:rPr>
          <w:rFonts w:hint="eastAsia"/>
          <w:color w:val="auto"/>
          <w:highlight w:val="none"/>
          <w:lang w:eastAsia="zh-CN"/>
        </w:rPr>
        <w:t>南京市公安局交通管理局</w:t>
      </w:r>
      <w:r>
        <w:rPr>
          <w:rFonts w:hint="eastAsia"/>
          <w:color w:val="auto"/>
          <w:highlight w:val="none"/>
        </w:rPr>
        <w:t>：</w:t>
      </w:r>
    </w:p>
    <w:p w14:paraId="4ED0C2C2">
      <w:pPr>
        <w:spacing w:line="460" w:lineRule="exact"/>
        <w:ind w:firstLine="492"/>
        <w:rPr>
          <w:rFonts w:hint="eastAsia"/>
          <w:color w:val="auto"/>
          <w:highlight w:val="none"/>
        </w:rPr>
      </w:pPr>
      <w:r>
        <w:rPr>
          <w:rFonts w:hint="eastAsia"/>
          <w:color w:val="auto"/>
          <w:highlight w:val="none"/>
        </w:rPr>
        <w:t>我单位                             （供应商名称）郑重声明：我公司具备履行本项采购合同所必需的设备和专业技术能力，为履行本项采购合同我单位具备如下主要设备和主要专业技术能力：</w:t>
      </w:r>
    </w:p>
    <w:p w14:paraId="60E3D450">
      <w:pPr>
        <w:spacing w:line="460" w:lineRule="exact"/>
        <w:ind w:firstLine="492"/>
        <w:rPr>
          <w:rFonts w:hint="eastAsia"/>
          <w:color w:val="auto"/>
          <w:highlight w:val="none"/>
        </w:rPr>
      </w:pPr>
      <w:r>
        <w:rPr>
          <w:rFonts w:hint="eastAsia"/>
          <w:color w:val="auto"/>
          <w:highlight w:val="none"/>
        </w:rPr>
        <w:t>主要设备有：                          。( 若有 )</w:t>
      </w:r>
    </w:p>
    <w:p w14:paraId="6AA37EBF">
      <w:pPr>
        <w:spacing w:line="460" w:lineRule="exact"/>
        <w:ind w:firstLine="492"/>
        <w:rPr>
          <w:rFonts w:hint="eastAsia"/>
          <w:color w:val="auto"/>
          <w:highlight w:val="none"/>
        </w:rPr>
      </w:pPr>
      <w:r>
        <w:rPr>
          <w:rFonts w:hint="eastAsia"/>
          <w:color w:val="auto"/>
          <w:highlight w:val="none"/>
        </w:rPr>
        <w:t>主要专业技术能力有：                  。( 若有 )</w:t>
      </w:r>
    </w:p>
    <w:p w14:paraId="6DF7E1E7">
      <w:pPr>
        <w:spacing w:line="360" w:lineRule="auto"/>
        <w:rPr>
          <w:rFonts w:hint="eastAsia"/>
          <w:color w:val="auto"/>
          <w:highlight w:val="none"/>
        </w:rPr>
      </w:pPr>
      <w:r>
        <w:rPr>
          <w:rFonts w:hint="eastAsia"/>
          <w:color w:val="auto"/>
          <w:highlight w:val="none"/>
        </w:rPr>
        <w:t xml:space="preserve">                                      </w:t>
      </w:r>
    </w:p>
    <w:p w14:paraId="41FC48CD">
      <w:pPr>
        <w:spacing w:line="360" w:lineRule="auto"/>
        <w:rPr>
          <w:rFonts w:hint="eastAsia"/>
          <w:color w:val="auto"/>
          <w:highlight w:val="none"/>
        </w:rPr>
      </w:pPr>
    </w:p>
    <w:p w14:paraId="25F1F4F4">
      <w:pPr>
        <w:spacing w:line="360" w:lineRule="auto"/>
        <w:rPr>
          <w:rFonts w:hint="eastAsia"/>
          <w:color w:val="auto"/>
          <w:highlight w:val="none"/>
        </w:rPr>
      </w:pPr>
      <w:r>
        <w:rPr>
          <w:rFonts w:hint="eastAsia"/>
          <w:color w:val="auto"/>
          <w:highlight w:val="none"/>
        </w:rPr>
        <w:t xml:space="preserve">                                           声明人：</w:t>
      </w:r>
      <w:r>
        <w:rPr>
          <w:rFonts w:hint="eastAsia" w:ascii="宋体"/>
          <w:color w:val="auto"/>
          <w:highlight w:val="none"/>
          <w:lang w:val="zh-CN"/>
        </w:rPr>
        <w:t>（加盖电子公章）</w:t>
      </w:r>
    </w:p>
    <w:p w14:paraId="249F34F9">
      <w:pPr>
        <w:spacing w:line="460" w:lineRule="exact"/>
        <w:rPr>
          <w:rFonts w:hint="eastAsia"/>
          <w:color w:val="auto"/>
          <w:highlight w:val="none"/>
        </w:rPr>
      </w:pPr>
      <w:r>
        <w:rPr>
          <w:rFonts w:hint="eastAsia" w:ascii="宋体" w:hAnsi="宋体"/>
          <w:bCs/>
          <w:color w:val="auto"/>
          <w:sz w:val="24"/>
          <w:highlight w:val="none"/>
        </w:rPr>
        <w:t xml:space="preserve">                                     </w:t>
      </w:r>
      <w:r>
        <w:rPr>
          <w:rFonts w:hint="eastAsia"/>
          <w:color w:val="auto"/>
          <w:highlight w:val="none"/>
        </w:rPr>
        <w:t>日期：______年    月    日</w:t>
      </w:r>
    </w:p>
    <w:p w14:paraId="45C0AA70">
      <w:pPr>
        <w:spacing w:line="460" w:lineRule="exact"/>
        <w:rPr>
          <w:color w:val="auto"/>
          <w:highlight w:val="none"/>
        </w:rPr>
      </w:pPr>
      <w:r>
        <w:rPr>
          <w:rFonts w:hint="eastAsia"/>
          <w:color w:val="auto"/>
          <w:highlight w:val="none"/>
        </w:rPr>
        <w:t>其他证明材料及文件：（如果投标人认为需要提供的话）</w:t>
      </w:r>
    </w:p>
    <w:p w14:paraId="77B555AE">
      <w:pPr>
        <w:rPr>
          <w:rFonts w:ascii="宋体" w:hAnsi="宋体" w:cs="黑体"/>
          <w:b/>
          <w:bCs/>
          <w:color w:val="auto"/>
          <w:highlight w:val="none"/>
        </w:rPr>
      </w:pPr>
      <w:r>
        <w:rPr>
          <w:color w:val="auto"/>
          <w:highlight w:val="none"/>
        </w:rPr>
        <w:br w:type="page"/>
      </w:r>
      <w:r>
        <w:rPr>
          <w:rFonts w:hint="eastAsia"/>
          <w:color w:val="auto"/>
          <w:highlight w:val="none"/>
        </w:rPr>
        <w:t>附件三</w:t>
      </w:r>
      <w:r>
        <w:rPr>
          <w:color w:val="auto"/>
          <w:highlight w:val="none"/>
        </w:rPr>
        <w:t>、</w:t>
      </w:r>
      <w:r>
        <w:rPr>
          <w:rFonts w:hint="eastAsia"/>
          <w:color w:val="auto"/>
          <w:highlight w:val="none"/>
        </w:rPr>
        <w:t>南京市政府采购供应商信用记录表暨信用承诺书</w:t>
      </w:r>
    </w:p>
    <w:p w14:paraId="667A9A99">
      <w:pPr>
        <w:rPr>
          <w:rFonts w:ascii="宋体" w:hAnsi="宋体"/>
          <w:color w:val="auto"/>
          <w:sz w:val="24"/>
          <w:highlight w:val="none"/>
        </w:rPr>
      </w:pPr>
    </w:p>
    <w:p w14:paraId="7EFAAB00">
      <w:pPr>
        <w:jc w:val="center"/>
        <w:rPr>
          <w:rFonts w:hint="eastAsia" w:eastAsia="宋体"/>
          <w:lang w:val="en-US" w:eastAsia="zh-CN"/>
        </w:rPr>
      </w:pPr>
    </w:p>
    <w:tbl>
      <w:tblPr>
        <w:tblStyle w:val="39"/>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2B62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567700B2">
            <w:pPr>
              <w:tabs>
                <w:tab w:val="left" w:pos="2520"/>
              </w:tabs>
              <w:ind w:left="-420" w:leftChars="-200" w:firstLine="0" w:firstLineChars="0"/>
              <w:jc w:val="center"/>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2F6C325F">
            <w:pPr>
              <w:jc w:val="center"/>
              <w:rPr>
                <w:rFonts w:hint="eastAsia" w:eastAsia="宋体"/>
                <w:sz w:val="24"/>
                <w:szCs w:val="32"/>
                <w:vertAlign w:val="baseline"/>
                <w:lang w:val="en-US" w:eastAsia="zh-CN"/>
              </w:rPr>
            </w:pPr>
          </w:p>
        </w:tc>
        <w:tc>
          <w:tcPr>
            <w:tcW w:w="1833" w:type="dxa"/>
            <w:noWrap w:val="0"/>
            <w:vAlign w:val="center"/>
          </w:tcPr>
          <w:p w14:paraId="2B9A5AA7">
            <w:pPr>
              <w:jc w:val="center"/>
              <w:rPr>
                <w:rFonts w:hint="default" w:eastAsia="宋体"/>
                <w:sz w:val="24"/>
                <w:szCs w:val="32"/>
                <w:vertAlign w:val="baseline"/>
                <w:lang w:val="en-US" w:eastAsia="zh-CN"/>
              </w:rPr>
            </w:pPr>
            <w:r>
              <w:rPr>
                <w:rFonts w:hint="eastAsia"/>
                <w:sz w:val="24"/>
                <w:szCs w:val="32"/>
                <w:vertAlign w:val="baseline"/>
                <w:lang w:val="en-US" w:eastAsia="zh-CN"/>
              </w:rPr>
              <w:t>统一社会信用代码</w:t>
            </w:r>
          </w:p>
        </w:tc>
        <w:tc>
          <w:tcPr>
            <w:tcW w:w="3331" w:type="dxa"/>
            <w:noWrap w:val="0"/>
            <w:vAlign w:val="center"/>
          </w:tcPr>
          <w:p w14:paraId="2908AE3E">
            <w:pPr>
              <w:tabs>
                <w:tab w:val="left" w:pos="2320"/>
              </w:tabs>
              <w:ind w:right="-678" w:rightChars="-323"/>
              <w:jc w:val="center"/>
              <w:rPr>
                <w:rFonts w:hint="eastAsia" w:eastAsia="宋体"/>
                <w:vertAlign w:val="baseline"/>
                <w:lang w:val="en-US" w:eastAsia="zh-CN"/>
              </w:rPr>
            </w:pPr>
          </w:p>
        </w:tc>
      </w:tr>
      <w:tr w14:paraId="33902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7D8FDFC1">
            <w:pPr>
              <w:jc w:val="center"/>
              <w:rPr>
                <w:rFonts w:hint="default" w:eastAsia="宋体"/>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2A35FA52">
            <w:pPr>
              <w:jc w:val="center"/>
              <w:rPr>
                <w:rFonts w:hint="eastAsia" w:eastAsia="宋体"/>
                <w:sz w:val="24"/>
                <w:szCs w:val="32"/>
                <w:vertAlign w:val="baseline"/>
                <w:lang w:val="en-US" w:eastAsia="zh-CN"/>
              </w:rPr>
            </w:pPr>
          </w:p>
        </w:tc>
        <w:tc>
          <w:tcPr>
            <w:tcW w:w="1833" w:type="dxa"/>
            <w:noWrap w:val="0"/>
            <w:vAlign w:val="center"/>
          </w:tcPr>
          <w:p w14:paraId="1BD8D3C8">
            <w:pPr>
              <w:jc w:val="center"/>
              <w:rPr>
                <w:rFonts w:hint="default" w:eastAsia="宋体"/>
                <w:sz w:val="24"/>
                <w:szCs w:val="32"/>
                <w:vertAlign w:val="baseline"/>
                <w:lang w:val="en-US" w:eastAsia="zh-CN"/>
              </w:rPr>
            </w:pPr>
            <w:r>
              <w:rPr>
                <w:rFonts w:hint="eastAsia"/>
                <w:sz w:val="24"/>
                <w:szCs w:val="32"/>
                <w:vertAlign w:val="baseline"/>
                <w:lang w:val="en-US" w:eastAsia="zh-CN"/>
              </w:rPr>
              <w:t>联系人</w:t>
            </w:r>
          </w:p>
        </w:tc>
        <w:tc>
          <w:tcPr>
            <w:tcW w:w="3331" w:type="dxa"/>
            <w:noWrap w:val="0"/>
            <w:vAlign w:val="center"/>
          </w:tcPr>
          <w:p w14:paraId="42B6C46F">
            <w:pPr>
              <w:jc w:val="center"/>
              <w:rPr>
                <w:rFonts w:hint="eastAsia" w:eastAsia="宋体"/>
                <w:vertAlign w:val="baseline"/>
                <w:lang w:val="en-US" w:eastAsia="zh-CN"/>
              </w:rPr>
            </w:pPr>
          </w:p>
        </w:tc>
      </w:tr>
      <w:tr w14:paraId="77E56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1D04280C">
            <w:pPr>
              <w:jc w:val="center"/>
              <w:rPr>
                <w:rFonts w:hint="default" w:eastAsia="宋体"/>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421058B7">
            <w:pPr>
              <w:jc w:val="center"/>
              <w:rPr>
                <w:rFonts w:hint="eastAsia" w:eastAsia="宋体"/>
                <w:sz w:val="24"/>
                <w:szCs w:val="32"/>
                <w:vertAlign w:val="baseline"/>
                <w:lang w:val="en-US" w:eastAsia="zh-CN"/>
              </w:rPr>
            </w:pPr>
          </w:p>
        </w:tc>
        <w:tc>
          <w:tcPr>
            <w:tcW w:w="1833" w:type="dxa"/>
            <w:noWrap w:val="0"/>
            <w:vAlign w:val="center"/>
          </w:tcPr>
          <w:p w14:paraId="16F71DD7">
            <w:pPr>
              <w:jc w:val="center"/>
              <w:rPr>
                <w:rFonts w:hint="default" w:eastAsia="宋体"/>
                <w:sz w:val="24"/>
                <w:szCs w:val="32"/>
                <w:vertAlign w:val="baseline"/>
                <w:lang w:val="en-US" w:eastAsia="zh-CN"/>
              </w:rPr>
            </w:pPr>
            <w:r>
              <w:rPr>
                <w:rFonts w:hint="eastAsia"/>
                <w:sz w:val="24"/>
                <w:szCs w:val="32"/>
                <w:vertAlign w:val="baseline"/>
                <w:lang w:val="en-US" w:eastAsia="zh-CN"/>
              </w:rPr>
              <w:t>联系电话</w:t>
            </w:r>
          </w:p>
        </w:tc>
        <w:tc>
          <w:tcPr>
            <w:tcW w:w="3331" w:type="dxa"/>
            <w:noWrap w:val="0"/>
            <w:vAlign w:val="center"/>
          </w:tcPr>
          <w:p w14:paraId="3938415E">
            <w:pPr>
              <w:jc w:val="center"/>
              <w:rPr>
                <w:rFonts w:hint="eastAsia" w:eastAsia="宋体"/>
                <w:vertAlign w:val="baseline"/>
                <w:lang w:val="en-US" w:eastAsia="zh-CN"/>
              </w:rPr>
            </w:pPr>
          </w:p>
        </w:tc>
      </w:tr>
      <w:tr w14:paraId="10C74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754E82A7">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noWrap w:val="0"/>
            <w:vAlign w:val="center"/>
          </w:tcPr>
          <w:p w14:paraId="06BB508B">
            <w:pPr>
              <w:ind w:firstLine="420" w:firstLineChars="200"/>
              <w:jc w:val="both"/>
              <w:rPr>
                <w:rFonts w:hint="eastAsia"/>
                <w:vertAlign w:val="baseline"/>
                <w:lang w:val="en-US" w:eastAsia="zh-CN"/>
              </w:rPr>
            </w:pPr>
            <w:r>
              <w:rPr>
                <w:rFonts w:hint="eastAsia" w:eastAsia="宋体"/>
                <w:vertAlign w:val="baseline"/>
                <w:lang w:val="en-US" w:eastAsia="zh-CN"/>
              </w:rPr>
              <w:t>我公司自愿参加贵中心</w:t>
            </w:r>
            <w:r>
              <w:rPr>
                <w:rFonts w:hint="eastAsia"/>
                <w:vertAlign w:val="baseline"/>
                <w:lang w:val="en-US" w:eastAsia="zh-CN"/>
              </w:rPr>
              <w:t>（</w:t>
            </w:r>
            <w:r>
              <w:rPr>
                <w:rFonts w:hint="eastAsia" w:eastAsia="宋体"/>
                <w:vertAlign w:val="baseline"/>
                <w:lang w:val="en-US" w:eastAsia="zh-CN"/>
              </w:rPr>
              <w:t>公司</w:t>
            </w:r>
            <w:r>
              <w:rPr>
                <w:rFonts w:hint="eastAsia"/>
                <w:vertAlign w:val="baseline"/>
                <w:lang w:val="en-US" w:eastAsia="zh-CN"/>
              </w:rPr>
              <w:t>）</w:t>
            </w:r>
            <w:r>
              <w:rPr>
                <w:rFonts w:hint="eastAsia" w:eastAsia="宋体"/>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vertAlign w:val="baseline"/>
                <w:lang w:val="en-US" w:eastAsia="zh-CN"/>
              </w:rPr>
              <w:t>二</w:t>
            </w:r>
            <w:r>
              <w:rPr>
                <w:rFonts w:hint="eastAsia" w:eastAsia="宋体"/>
                <w:vertAlign w:val="baseline"/>
                <w:lang w:val="en-US" w:eastAsia="zh-CN"/>
              </w:rPr>
              <w:t>条规定的条件，包括</w:t>
            </w:r>
            <w:r>
              <w:rPr>
                <w:rFonts w:hint="eastAsia"/>
                <w:vertAlign w:val="baseline"/>
                <w:lang w:val="en-US" w:eastAsia="zh-CN"/>
              </w:rPr>
              <w:t>：</w:t>
            </w:r>
            <w:r>
              <w:rPr>
                <w:rFonts w:hint="eastAsia" w:eastAsia="宋体"/>
                <w:vertAlign w:val="baseline"/>
                <w:lang w:val="en-US" w:eastAsia="zh-CN"/>
              </w:rPr>
              <w:t>具有独立承担民事责任的能力</w:t>
            </w:r>
            <w:r>
              <w:rPr>
                <w:rFonts w:hint="eastAsia"/>
                <w:vertAlign w:val="baseline"/>
                <w:lang w:val="en-US" w:eastAsia="zh-CN"/>
              </w:rPr>
              <w:t>；</w:t>
            </w:r>
            <w:r>
              <w:rPr>
                <w:rFonts w:hint="eastAsia" w:eastAsia="宋体"/>
                <w:vertAlign w:val="baseline"/>
                <w:lang w:val="en-US" w:eastAsia="zh-CN"/>
              </w:rPr>
              <w:t>具有良好的商业信誉和健全的财务会计制度</w:t>
            </w:r>
            <w:r>
              <w:rPr>
                <w:rFonts w:hint="eastAsia"/>
                <w:vertAlign w:val="baseline"/>
                <w:lang w:val="en-US" w:eastAsia="zh-CN"/>
              </w:rPr>
              <w:t>；</w:t>
            </w:r>
            <w:r>
              <w:rPr>
                <w:rFonts w:hint="eastAsia" w:eastAsia="宋体"/>
                <w:vertAlign w:val="baseline"/>
                <w:lang w:val="en-US" w:eastAsia="zh-CN"/>
              </w:rPr>
              <w:t>有履行合同所必需的设备和专业技术能力</w:t>
            </w:r>
            <w:r>
              <w:rPr>
                <w:rFonts w:hint="eastAsia"/>
                <w:vertAlign w:val="baseline"/>
                <w:lang w:val="en-US" w:eastAsia="zh-CN"/>
              </w:rPr>
              <w:t>；</w:t>
            </w:r>
            <w:r>
              <w:rPr>
                <w:rFonts w:hint="eastAsia" w:eastAsia="宋体"/>
                <w:vertAlign w:val="baseline"/>
                <w:lang w:val="en-US" w:eastAsia="zh-CN"/>
              </w:rPr>
              <w:t>有依法缴纳税收和社会保障资金的良好记录</w:t>
            </w:r>
            <w:r>
              <w:rPr>
                <w:rFonts w:hint="eastAsia"/>
                <w:vertAlign w:val="baseline"/>
                <w:lang w:val="en-US" w:eastAsia="zh-CN"/>
              </w:rPr>
              <w:t>；</w:t>
            </w:r>
            <w:r>
              <w:rPr>
                <w:rFonts w:hint="eastAsia" w:eastAsia="宋体"/>
                <w:vertAlign w:val="baseline"/>
                <w:lang w:val="en-US" w:eastAsia="zh-CN"/>
              </w:rPr>
              <w:t>参加政府采购活动前三年内，在经营活动中没有重大违法记录</w:t>
            </w:r>
            <w:r>
              <w:rPr>
                <w:rFonts w:hint="eastAsia"/>
                <w:vertAlign w:val="baseline"/>
                <w:lang w:val="en-US" w:eastAsia="zh-CN"/>
              </w:rPr>
              <w:t>；</w:t>
            </w:r>
            <w:r>
              <w:rPr>
                <w:rFonts w:hint="eastAsia" w:eastAsia="宋体"/>
                <w:vertAlign w:val="baseline"/>
                <w:lang w:val="en-US" w:eastAsia="zh-CN"/>
              </w:rPr>
              <w:t>符合法律、行政法规和采购文件规定的其他条件</w:t>
            </w:r>
            <w:r>
              <w:rPr>
                <w:rFonts w:hint="eastAsia"/>
                <w:vertAlign w:val="baseline"/>
                <w:lang w:val="en-US" w:eastAsia="zh-CN"/>
              </w:rPr>
              <w:t>。</w:t>
            </w:r>
            <w:r>
              <w:rPr>
                <w:rFonts w:hint="eastAsia" w:eastAsia="宋体"/>
                <w:vertAlign w:val="baseline"/>
                <w:lang w:val="en-US" w:eastAsia="zh-CN"/>
              </w:rPr>
              <w:t>如有弄虚作假或其他违法违规行为，愿承担一切法律责任，接受各级政府采购监管部门和有权机关的审查和处罚</w:t>
            </w:r>
            <w:r>
              <w:rPr>
                <w:rFonts w:hint="eastAsia"/>
                <w:vertAlign w:val="baseline"/>
                <w:lang w:val="en-US" w:eastAsia="zh-CN"/>
              </w:rPr>
              <w:t>。</w:t>
            </w:r>
          </w:p>
          <w:p w14:paraId="68389277">
            <w:pPr>
              <w:ind w:firstLine="420" w:firstLineChars="200"/>
              <w:jc w:val="both"/>
              <w:rPr>
                <w:rFonts w:hint="eastAsia"/>
                <w:vertAlign w:val="baseline"/>
                <w:lang w:val="en-US" w:eastAsia="zh-CN"/>
              </w:rPr>
            </w:pPr>
          </w:p>
          <w:p w14:paraId="07A0D144">
            <w:pPr>
              <w:ind w:firstLine="420" w:firstLineChars="200"/>
              <w:jc w:val="center"/>
              <w:rPr>
                <w:rFonts w:hint="eastAsia"/>
                <w:vertAlign w:val="baseline"/>
                <w:lang w:val="en-US" w:eastAsia="zh-CN"/>
              </w:rPr>
            </w:pPr>
            <w:r>
              <w:rPr>
                <w:rFonts w:hint="eastAsia"/>
                <w:vertAlign w:val="baseline"/>
                <w:lang w:val="en-US" w:eastAsia="zh-CN"/>
              </w:rPr>
              <w:t>供应商名称（盖章）：</w:t>
            </w:r>
          </w:p>
          <w:p w14:paraId="5BC78D1C">
            <w:pPr>
              <w:ind w:firstLine="420" w:firstLineChars="200"/>
              <w:jc w:val="center"/>
              <w:rPr>
                <w:rFonts w:hint="eastAsia"/>
                <w:vertAlign w:val="baseline"/>
                <w:lang w:val="en-US" w:eastAsia="zh-CN"/>
              </w:rPr>
            </w:pPr>
          </w:p>
          <w:p w14:paraId="5714C3BD">
            <w:pPr>
              <w:ind w:firstLine="420" w:firstLineChars="200"/>
              <w:jc w:val="center"/>
              <w:rPr>
                <w:rFonts w:hint="eastAsia"/>
                <w:vertAlign w:val="baseline"/>
                <w:lang w:val="en-US" w:eastAsia="zh-CN"/>
              </w:rPr>
            </w:pPr>
            <w:r>
              <w:rPr>
                <w:rFonts w:hint="eastAsia"/>
                <w:vertAlign w:val="baseline"/>
                <w:lang w:val="en-US" w:eastAsia="zh-CN"/>
              </w:rPr>
              <w:t>法定代表人（签字）：</w:t>
            </w:r>
          </w:p>
          <w:p w14:paraId="5B266103">
            <w:pPr>
              <w:ind w:firstLine="420" w:firstLineChars="200"/>
              <w:jc w:val="center"/>
              <w:rPr>
                <w:rFonts w:hint="eastAsia"/>
                <w:vertAlign w:val="baseline"/>
                <w:lang w:val="en-US" w:eastAsia="zh-CN"/>
              </w:rPr>
            </w:pPr>
          </w:p>
          <w:p w14:paraId="142CEB91">
            <w:pPr>
              <w:ind w:firstLine="420" w:firstLineChars="200"/>
              <w:jc w:val="center"/>
              <w:rPr>
                <w:rFonts w:hint="default"/>
                <w:vertAlign w:val="baseline"/>
                <w:lang w:val="en-US" w:eastAsia="zh-CN"/>
              </w:rPr>
            </w:pPr>
            <w:r>
              <w:rPr>
                <w:rFonts w:hint="eastAsia"/>
                <w:vertAlign w:val="baseline"/>
                <w:lang w:val="en-US" w:eastAsia="zh-CN"/>
              </w:rPr>
              <w:t>XXXX年XX月XX日</w:t>
            </w:r>
          </w:p>
        </w:tc>
      </w:tr>
    </w:tbl>
    <w:p w14:paraId="3E42C087">
      <w:pPr>
        <w:spacing w:line="360" w:lineRule="auto"/>
        <w:rPr>
          <w:rFonts w:ascii="仿宋" w:hAnsi="仿宋" w:eastAsia="仿宋"/>
          <w:b/>
          <w:color w:val="auto"/>
          <w:sz w:val="30"/>
          <w:szCs w:val="30"/>
          <w:highlight w:val="none"/>
        </w:rPr>
        <w:sectPr>
          <w:footerReference r:id="rId6" w:type="first"/>
          <w:headerReference r:id="rId3" w:type="default"/>
          <w:footerReference r:id="rId4" w:type="default"/>
          <w:footerReference r:id="rId5" w:type="even"/>
          <w:pgSz w:w="12240" w:h="15840"/>
          <w:pgMar w:top="1418" w:right="1418" w:bottom="1418" w:left="1418" w:header="851" w:footer="850" w:gutter="0"/>
          <w:pgNumType w:fmt="decimal"/>
          <w:cols w:space="720" w:num="1"/>
          <w:titlePg/>
          <w:docGrid w:linePitch="360" w:charSpace="0"/>
        </w:sectPr>
      </w:pPr>
    </w:p>
    <w:p w14:paraId="14F4423D">
      <w:pPr>
        <w:rPr>
          <w:rFonts w:hint="eastAsia"/>
          <w:color w:val="auto"/>
          <w:highlight w:val="none"/>
          <w:lang w:val="en-US" w:eastAsia="zh-CN"/>
        </w:rPr>
      </w:pPr>
      <w:r>
        <w:rPr>
          <w:rFonts w:hint="eastAsia"/>
          <w:color w:val="auto"/>
          <w:highlight w:val="none"/>
          <w:lang w:val="en-US" w:eastAsia="zh-CN"/>
        </w:rPr>
        <w:t>附件四：承诺书（一）</w:t>
      </w:r>
    </w:p>
    <w:p w14:paraId="2CF5BDF9">
      <w:pPr>
        <w:rPr>
          <w:rFonts w:hint="eastAsia"/>
          <w:color w:val="auto"/>
          <w:highlight w:val="none"/>
          <w:lang w:val="en-US" w:eastAsia="zh-CN"/>
        </w:rPr>
      </w:pPr>
    </w:p>
    <w:p w14:paraId="3B8942F2">
      <w:pPr>
        <w:pStyle w:val="137"/>
        <w:spacing w:line="360" w:lineRule="auto"/>
        <w:ind w:firstLine="422"/>
        <w:jc w:val="center"/>
        <w:rPr>
          <w:rFonts w:ascii="SimSong Bold" w:hAnsi="SimSong Bold" w:eastAsia="SimSong Bold" w:cs="SimSong Bold"/>
          <w:color w:val="auto"/>
          <w:sz w:val="21"/>
          <w:szCs w:val="21"/>
          <w:highlight w:val="none"/>
        </w:rPr>
      </w:pPr>
      <w:r>
        <w:rPr>
          <w:rFonts w:hint="eastAsia" w:eastAsia="SimSong Bold"/>
          <w:color w:val="auto"/>
          <w:sz w:val="21"/>
          <w:szCs w:val="21"/>
          <w:highlight w:val="none"/>
        </w:rPr>
        <w:t>承诺书</w:t>
      </w:r>
    </w:p>
    <w:p w14:paraId="1FFA1996">
      <w:pPr>
        <w:pStyle w:val="138"/>
        <w:spacing w:line="360" w:lineRule="auto"/>
        <w:rPr>
          <w:rFonts w:ascii="SimSong Bold" w:hAnsi="SimSong Bold" w:eastAsia="SimSong Bold" w:cs="SimSong Bold"/>
          <w:color w:val="auto"/>
          <w:highlight w:val="none"/>
          <w:lang w:val="zh-TW" w:eastAsia="zh-TW"/>
        </w:rPr>
      </w:pPr>
      <w:r>
        <w:rPr>
          <w:rFonts w:hint="eastAsia" w:eastAsia="宋体"/>
          <w:color w:val="auto"/>
          <w:highlight w:val="none"/>
          <w:lang w:val="en-US" w:eastAsia="zh-CN"/>
        </w:rPr>
        <w:t xml:space="preserve"> </w:t>
      </w:r>
      <w:r>
        <w:rPr>
          <w:rFonts w:hint="eastAsia" w:eastAsia="宋体"/>
          <w:color w:val="auto"/>
          <w:highlight w:val="none"/>
          <w:lang w:eastAsia="zh-CN"/>
        </w:rPr>
        <w:t>南京市公安局交通管理局</w:t>
      </w:r>
      <w:r>
        <w:rPr>
          <w:rFonts w:hint="eastAsia" w:eastAsia="宋体"/>
          <w:color w:val="auto"/>
          <w:highlight w:val="none"/>
          <w:lang w:val="en-US" w:eastAsia="zh-CN"/>
        </w:rPr>
        <w:t xml:space="preserve"> </w:t>
      </w:r>
      <w:r>
        <w:rPr>
          <w:rFonts w:hint="eastAsia" w:eastAsia="SimSong Bold"/>
          <w:color w:val="auto"/>
          <w:highlight w:val="none"/>
          <w:lang w:val="zh-TW" w:eastAsia="zh-TW"/>
        </w:rPr>
        <w:t>：</w:t>
      </w:r>
    </w:p>
    <w:p w14:paraId="1B266749">
      <w:pPr>
        <w:pStyle w:val="138"/>
        <w:spacing w:line="360" w:lineRule="auto"/>
        <w:ind w:firstLine="420"/>
        <w:rPr>
          <w:rFonts w:ascii="宋体" w:hAnsi="宋体" w:eastAsia="宋体" w:cs="宋体"/>
          <w:color w:val="auto"/>
          <w:highlight w:val="none"/>
        </w:rPr>
      </w:pPr>
      <w:r>
        <w:rPr>
          <w:rFonts w:hint="eastAsia" w:eastAsia="宋体"/>
          <w:color w:val="auto"/>
          <w:highlight w:val="none"/>
          <w:lang w:val="zh-TW" w:eastAsia="zh-TW"/>
        </w:rPr>
        <w:t>根据贵方组织的</w:t>
      </w:r>
      <w:r>
        <w:rPr>
          <w:rFonts w:ascii="宋体" w:hAnsi="宋体"/>
          <w:color w:val="auto"/>
          <w:highlight w:val="none"/>
          <w:u w:val="single"/>
        </w:rPr>
        <w:t xml:space="preserve">                            </w:t>
      </w:r>
      <w:r>
        <w:rPr>
          <w:rFonts w:hint="eastAsia" w:eastAsia="宋体"/>
          <w:color w:val="auto"/>
          <w:highlight w:val="none"/>
          <w:lang w:val="zh-TW" w:eastAsia="zh-TW"/>
        </w:rPr>
        <w:t>项目（项目名称）</w:t>
      </w:r>
      <w:r>
        <w:rPr>
          <w:rFonts w:ascii="宋体" w:hAnsi="宋体"/>
          <w:color w:val="auto"/>
          <w:highlight w:val="none"/>
          <w:u w:val="single"/>
        </w:rPr>
        <w:t xml:space="preserve">          </w:t>
      </w:r>
      <w:r>
        <w:rPr>
          <w:rFonts w:hint="eastAsia" w:eastAsia="宋体"/>
          <w:color w:val="auto"/>
          <w:highlight w:val="none"/>
          <w:lang w:val="zh-TW" w:eastAsia="zh-TW"/>
        </w:rPr>
        <w:t xml:space="preserve">（项目编号）的要求，我方 </w:t>
      </w:r>
      <w:r>
        <w:rPr>
          <w:rFonts w:ascii="宋体" w:hAnsi="宋体"/>
          <w:color w:val="auto"/>
          <w:highlight w:val="none"/>
          <w:u w:val="single"/>
        </w:rPr>
        <w:t xml:space="preserve">              </w:t>
      </w:r>
      <w:r>
        <w:rPr>
          <w:rFonts w:hint="eastAsia" w:eastAsia="宋体"/>
          <w:color w:val="auto"/>
          <w:highlight w:val="none"/>
          <w:lang w:val="zh-TW" w:eastAsia="zh-TW"/>
        </w:rPr>
        <w:t>（投标供应商名称）作为供应商承诺</w:t>
      </w:r>
      <w:r>
        <w:rPr>
          <w:rFonts w:hint="eastAsia" w:eastAsia="SimSong Bold"/>
          <w:color w:val="auto"/>
          <w:highlight w:val="none"/>
          <w:lang w:val="zh-TW" w:eastAsia="zh-TW"/>
        </w:rPr>
        <w:t>不存在以下情况</w:t>
      </w:r>
      <w:r>
        <w:rPr>
          <w:rFonts w:hint="eastAsia" w:eastAsia="宋体"/>
          <w:color w:val="auto"/>
          <w:highlight w:val="none"/>
          <w:lang w:val="zh-TW" w:eastAsia="zh-TW"/>
        </w:rPr>
        <w:t>：</w:t>
      </w:r>
    </w:p>
    <w:p w14:paraId="4418C2DE">
      <w:pPr>
        <w:pStyle w:val="138"/>
        <w:spacing w:line="360" w:lineRule="auto"/>
        <w:ind w:firstLine="420"/>
        <w:rPr>
          <w:rFonts w:ascii="宋体" w:hAnsi="宋体" w:eastAsia="宋体" w:cs="宋体"/>
          <w:color w:val="auto"/>
          <w:highlight w:val="none"/>
        </w:rPr>
      </w:pPr>
      <w:r>
        <w:rPr>
          <w:rFonts w:hint="eastAsia" w:eastAsia="宋体"/>
          <w:color w:val="auto"/>
          <w:highlight w:val="none"/>
          <w:lang w:val="zh-TW" w:eastAsia="zh-TW"/>
        </w:rPr>
        <w:t xml:space="preserve"> （</w:t>
      </w:r>
      <w:r>
        <w:rPr>
          <w:rFonts w:ascii="宋体" w:hAnsi="宋体"/>
          <w:color w:val="auto"/>
          <w:highlight w:val="none"/>
        </w:rPr>
        <w:t>1</w:t>
      </w:r>
      <w:r>
        <w:rPr>
          <w:rFonts w:hint="eastAsia" w:eastAsia="宋体"/>
          <w:color w:val="auto"/>
          <w:highlight w:val="none"/>
          <w:lang w:val="zh-TW" w:eastAsia="zh-TW"/>
        </w:rPr>
        <w:t>）供应商单位负责人为同一人或者存在直接控股、管理关系的不同供应商，参加同一合同项下的政府采购活动。</w:t>
      </w:r>
    </w:p>
    <w:p w14:paraId="4A22F1FE">
      <w:pPr>
        <w:pStyle w:val="138"/>
        <w:spacing w:line="360" w:lineRule="auto"/>
        <w:ind w:firstLine="420"/>
        <w:rPr>
          <w:rFonts w:ascii="宋体" w:hAnsi="宋体" w:eastAsia="宋体" w:cs="宋体"/>
          <w:color w:val="auto"/>
          <w:highlight w:val="none"/>
        </w:rPr>
      </w:pPr>
      <w:r>
        <w:rPr>
          <w:rFonts w:hint="eastAsia" w:eastAsia="宋体"/>
          <w:color w:val="auto"/>
          <w:highlight w:val="none"/>
          <w:lang w:val="zh-TW" w:eastAsia="zh-TW"/>
        </w:rPr>
        <w:t>（</w:t>
      </w:r>
      <w:r>
        <w:rPr>
          <w:rFonts w:ascii="宋体" w:hAnsi="宋体"/>
          <w:color w:val="auto"/>
          <w:highlight w:val="none"/>
        </w:rPr>
        <w:t>2</w:t>
      </w:r>
      <w:r>
        <w:rPr>
          <w:rFonts w:hint="eastAsia" w:eastAsia="宋体"/>
          <w:color w:val="auto"/>
          <w:highlight w:val="none"/>
          <w:lang w:val="zh-TW" w:eastAsia="zh-TW"/>
        </w:rPr>
        <w:t>）凡为采购项目提供整体设计、规范编制或者项目管理、监理、检测等服务的供应商，再参加本项目的采购活动。</w:t>
      </w:r>
    </w:p>
    <w:p w14:paraId="06392051">
      <w:pPr>
        <w:pStyle w:val="138"/>
        <w:spacing w:line="360" w:lineRule="auto"/>
        <w:ind w:firstLine="420"/>
        <w:rPr>
          <w:rFonts w:ascii="宋体" w:hAnsi="宋体" w:eastAsia="宋体" w:cs="宋体"/>
          <w:color w:val="auto"/>
          <w:highlight w:val="none"/>
        </w:rPr>
      </w:pPr>
      <w:r>
        <w:rPr>
          <w:rFonts w:hint="eastAsia" w:eastAsia="宋体"/>
          <w:color w:val="auto"/>
          <w:highlight w:val="none"/>
          <w:lang w:val="zh-TW" w:eastAsia="zh-TW"/>
        </w:rPr>
        <w:t>（</w:t>
      </w:r>
      <w:r>
        <w:rPr>
          <w:rFonts w:ascii="宋体" w:hAnsi="宋体"/>
          <w:color w:val="auto"/>
          <w:highlight w:val="none"/>
        </w:rPr>
        <w:t>3</w:t>
      </w:r>
      <w:r>
        <w:rPr>
          <w:rFonts w:hint="eastAsia" w:eastAsia="宋体"/>
          <w:color w:val="auto"/>
          <w:highlight w:val="none"/>
          <w:lang w:val="zh-TW" w:eastAsia="zh-TW"/>
        </w:rPr>
        <w:t>）供应商被</w:t>
      </w:r>
      <w:r>
        <w:rPr>
          <w:rFonts w:ascii="宋体" w:hAnsi="宋体"/>
          <w:color w:val="auto"/>
          <w:highlight w:val="none"/>
        </w:rPr>
        <w:t>“</w:t>
      </w:r>
      <w:r>
        <w:rPr>
          <w:rFonts w:hint="eastAsia" w:eastAsia="宋体"/>
          <w:color w:val="auto"/>
          <w:highlight w:val="none"/>
          <w:lang w:val="zh-TW" w:eastAsia="zh-TW"/>
        </w:rPr>
        <w:t>信用中国</w:t>
      </w:r>
      <w:r>
        <w:rPr>
          <w:rFonts w:ascii="宋体" w:hAnsi="宋体"/>
          <w:color w:val="auto"/>
          <w:highlight w:val="none"/>
        </w:rPr>
        <w:t>”</w:t>
      </w:r>
      <w:r>
        <w:rPr>
          <w:rFonts w:hint="eastAsia" w:eastAsia="宋体"/>
          <w:color w:val="auto"/>
          <w:highlight w:val="none"/>
          <w:lang w:val="zh-TW" w:eastAsia="zh-TW"/>
        </w:rPr>
        <w:t>网站（</w:t>
      </w:r>
      <w:r>
        <w:rPr>
          <w:rFonts w:ascii="宋体" w:hAnsi="宋体"/>
          <w:color w:val="auto"/>
          <w:highlight w:val="none"/>
        </w:rPr>
        <w:t>www.creditchina.gov.cn</w:t>
      </w:r>
      <w:r>
        <w:rPr>
          <w:rFonts w:hint="eastAsia" w:eastAsia="宋体"/>
          <w:color w:val="auto"/>
          <w:highlight w:val="none"/>
          <w:lang w:val="zh-TW" w:eastAsia="zh-TW"/>
        </w:rPr>
        <w:t>）、</w:t>
      </w:r>
      <w:r>
        <w:rPr>
          <w:rFonts w:ascii="宋体" w:hAnsi="宋体"/>
          <w:color w:val="auto"/>
          <w:highlight w:val="none"/>
        </w:rPr>
        <w:t>“</w:t>
      </w:r>
      <w:r>
        <w:rPr>
          <w:rFonts w:hint="eastAsia" w:eastAsia="宋体"/>
          <w:color w:val="auto"/>
          <w:highlight w:val="none"/>
          <w:lang w:val="zh-TW" w:eastAsia="zh-TW"/>
        </w:rPr>
        <w:t>中国政府采购网</w:t>
      </w:r>
      <w:r>
        <w:rPr>
          <w:rFonts w:ascii="宋体" w:hAnsi="宋体"/>
          <w:color w:val="auto"/>
          <w:highlight w:val="none"/>
        </w:rPr>
        <w:t>"(www.ccgp.gov.cn)</w:t>
      </w:r>
      <w:r>
        <w:rPr>
          <w:rFonts w:hint="eastAsia" w:eastAsia="宋体"/>
          <w:color w:val="auto"/>
          <w:highlight w:val="none"/>
          <w:lang w:val="zh-TW" w:eastAsia="zh-TW"/>
        </w:rPr>
        <w:t>列入失信被执行人、</w:t>
      </w:r>
      <w:r>
        <w:rPr>
          <w:rFonts w:hint="eastAsia" w:eastAsia="宋体"/>
          <w:color w:val="auto"/>
          <w:highlight w:val="none"/>
          <w:lang w:val="zh-TW"/>
        </w:rPr>
        <w:t>重大税收违法失信主体</w:t>
      </w:r>
      <w:r>
        <w:rPr>
          <w:rFonts w:hint="eastAsia" w:eastAsia="宋体"/>
          <w:color w:val="auto"/>
          <w:highlight w:val="none"/>
          <w:lang w:val="zh-TW" w:eastAsia="zh-TW"/>
        </w:rPr>
        <w:t>、政府采购严重违法失信行为记录名单。</w:t>
      </w:r>
    </w:p>
    <w:p w14:paraId="4095E375">
      <w:pPr>
        <w:autoSpaceDE w:val="0"/>
        <w:autoSpaceDN w:val="0"/>
        <w:adjustRightInd w:val="0"/>
        <w:spacing w:line="360" w:lineRule="auto"/>
        <w:ind w:firstLine="472"/>
        <w:jc w:val="left"/>
        <w:rPr>
          <w:rFonts w:hint="eastAsia" w:ascii="宋体" w:hAnsi="宋体" w:eastAsia="宋体" w:cs="宋体"/>
          <w:color w:val="auto"/>
          <w:spacing w:val="15"/>
          <w:kern w:val="0"/>
          <w:szCs w:val="21"/>
          <w:highlight w:val="none"/>
          <w:u w:val="single"/>
          <w:lang w:eastAsia="zh-CN"/>
        </w:rPr>
      </w:pPr>
      <w:r>
        <w:rPr>
          <w:rFonts w:hint="eastAsia" w:ascii="宋体" w:hAnsi="宋体" w:cs="宋体"/>
          <w:color w:val="auto"/>
          <w:spacing w:val="15"/>
          <w:kern w:val="0"/>
          <w:szCs w:val="21"/>
          <w:highlight w:val="none"/>
        </w:rPr>
        <w:t>声 明 单 位</w:t>
      </w:r>
      <w:r>
        <w:rPr>
          <w:rFonts w:hint="eastAsia" w:ascii="宋体"/>
          <w:color w:val="auto"/>
          <w:highlight w:val="none"/>
          <w:lang w:val="zh-CN"/>
        </w:rPr>
        <w:t>（加盖电子公章）</w:t>
      </w:r>
      <w:r>
        <w:rPr>
          <w:rFonts w:hint="eastAsia" w:ascii="宋体" w:hAnsi="宋体" w:cs="宋体"/>
          <w:color w:val="auto"/>
          <w:spacing w:val="15"/>
          <w:kern w:val="0"/>
          <w:szCs w:val="21"/>
          <w:highlight w:val="none"/>
          <w:lang w:eastAsia="zh-CN"/>
        </w:rPr>
        <w:t>：</w:t>
      </w:r>
    </w:p>
    <w:p w14:paraId="74BA6BD7">
      <w:pPr>
        <w:autoSpaceDE w:val="0"/>
        <w:autoSpaceDN w:val="0"/>
        <w:adjustRightInd w:val="0"/>
        <w:spacing w:line="360" w:lineRule="auto"/>
        <w:ind w:firstLine="472"/>
        <w:jc w:val="left"/>
        <w:rPr>
          <w:rFonts w:hint="eastAsia" w:ascii="宋体" w:hAnsi="宋体" w:eastAsia="宋体" w:cs="宋体"/>
          <w:color w:val="auto"/>
          <w:spacing w:val="15"/>
          <w:kern w:val="0"/>
          <w:szCs w:val="21"/>
          <w:highlight w:val="none"/>
          <w:u w:val="single"/>
          <w:lang w:eastAsia="zh-CN"/>
        </w:rPr>
      </w:pPr>
      <w:r>
        <w:rPr>
          <w:rFonts w:hint="eastAsia" w:ascii="宋体" w:hAnsi="宋体" w:cs="宋体"/>
          <w:color w:val="auto"/>
          <w:spacing w:val="15"/>
          <w:kern w:val="0"/>
          <w:szCs w:val="21"/>
          <w:highlight w:val="none"/>
        </w:rPr>
        <w:t>法定代表人</w:t>
      </w:r>
      <w:r>
        <w:rPr>
          <w:rFonts w:hint="eastAsia" w:ascii="宋体" w:hAnsi="宋体" w:cs="宋体"/>
          <w:color w:val="auto"/>
          <w:spacing w:val="15"/>
          <w:kern w:val="0"/>
          <w:szCs w:val="21"/>
          <w:highlight w:val="none"/>
          <w:lang w:eastAsia="zh-CN"/>
        </w:rPr>
        <w:t>：</w:t>
      </w:r>
    </w:p>
    <w:p w14:paraId="2418F707">
      <w:pPr>
        <w:autoSpaceDE w:val="0"/>
        <w:autoSpaceDN w:val="0"/>
        <w:adjustRightInd w:val="0"/>
        <w:spacing w:line="360" w:lineRule="auto"/>
        <w:ind w:firstLine="472"/>
        <w:jc w:val="left"/>
        <w:rPr>
          <w:rFonts w:ascii="宋体" w:hAnsi="宋体" w:cs="宋体"/>
          <w:color w:val="auto"/>
          <w:spacing w:val="15"/>
          <w:kern w:val="0"/>
          <w:szCs w:val="21"/>
          <w:highlight w:val="none"/>
        </w:rPr>
      </w:pPr>
      <w:r>
        <w:rPr>
          <w:rFonts w:hint="eastAsia" w:ascii="宋体" w:hAnsi="宋体" w:cs="宋体"/>
          <w:color w:val="auto"/>
          <w:spacing w:val="15"/>
          <w:kern w:val="0"/>
          <w:szCs w:val="21"/>
          <w:highlight w:val="none"/>
        </w:rPr>
        <w:t>日期：</w:t>
      </w:r>
    </w:p>
    <w:p w14:paraId="16BB2096">
      <w:pPr>
        <w:pStyle w:val="2"/>
        <w:rPr>
          <w:rFonts w:hint="default"/>
          <w:color w:val="auto"/>
          <w:highlight w:val="none"/>
          <w:lang w:val="en-US" w:eastAsia="zh-CN"/>
        </w:rPr>
      </w:pPr>
    </w:p>
    <w:p w14:paraId="5F77EFE7">
      <w:pPr>
        <w:rPr>
          <w:rFonts w:hint="default"/>
          <w:color w:val="auto"/>
          <w:highlight w:val="none"/>
          <w:lang w:val="en-US" w:eastAsia="zh-CN"/>
        </w:rPr>
      </w:pPr>
    </w:p>
    <w:p w14:paraId="5F74079D">
      <w:pPr>
        <w:pStyle w:val="18"/>
        <w:rPr>
          <w:rFonts w:hint="default"/>
          <w:color w:val="auto"/>
          <w:highlight w:val="none"/>
          <w:lang w:val="en-US" w:eastAsia="zh-CN"/>
        </w:rPr>
      </w:pPr>
    </w:p>
    <w:p w14:paraId="599B5AFB">
      <w:pPr>
        <w:pStyle w:val="18"/>
        <w:rPr>
          <w:rFonts w:hint="default"/>
          <w:color w:val="auto"/>
          <w:highlight w:val="none"/>
          <w:lang w:val="en-US" w:eastAsia="zh-CN"/>
        </w:rPr>
      </w:pPr>
    </w:p>
    <w:p w14:paraId="2FB41977">
      <w:pPr>
        <w:pStyle w:val="18"/>
        <w:rPr>
          <w:rFonts w:hint="default"/>
          <w:color w:val="auto"/>
          <w:highlight w:val="none"/>
          <w:lang w:val="en-US" w:eastAsia="zh-CN"/>
        </w:rPr>
      </w:pPr>
    </w:p>
    <w:p w14:paraId="47F10D8B">
      <w:pPr>
        <w:pStyle w:val="18"/>
        <w:rPr>
          <w:rFonts w:hint="default"/>
          <w:color w:val="auto"/>
          <w:highlight w:val="none"/>
          <w:lang w:val="en-US" w:eastAsia="zh-CN"/>
        </w:rPr>
      </w:pPr>
    </w:p>
    <w:p w14:paraId="03F18A1A">
      <w:pPr>
        <w:pStyle w:val="18"/>
        <w:rPr>
          <w:rFonts w:hint="default"/>
          <w:color w:val="auto"/>
          <w:highlight w:val="none"/>
          <w:lang w:val="en-US" w:eastAsia="zh-CN"/>
        </w:rPr>
      </w:pPr>
    </w:p>
    <w:p w14:paraId="5474E0AA">
      <w:pPr>
        <w:pStyle w:val="18"/>
        <w:rPr>
          <w:rFonts w:hint="default"/>
          <w:color w:val="auto"/>
          <w:highlight w:val="none"/>
          <w:lang w:val="en-US" w:eastAsia="zh-CN"/>
        </w:rPr>
      </w:pPr>
    </w:p>
    <w:p w14:paraId="6C624311">
      <w:pPr>
        <w:pStyle w:val="18"/>
        <w:rPr>
          <w:rFonts w:hint="default"/>
          <w:color w:val="auto"/>
          <w:highlight w:val="none"/>
          <w:lang w:val="en-US" w:eastAsia="zh-CN"/>
        </w:rPr>
      </w:pPr>
    </w:p>
    <w:p w14:paraId="4933E0A7">
      <w:pPr>
        <w:pStyle w:val="18"/>
        <w:rPr>
          <w:rFonts w:hint="default"/>
          <w:color w:val="auto"/>
          <w:highlight w:val="none"/>
          <w:lang w:val="en-US" w:eastAsia="zh-CN"/>
        </w:rPr>
      </w:pPr>
    </w:p>
    <w:p w14:paraId="50791004">
      <w:pPr>
        <w:pStyle w:val="18"/>
        <w:rPr>
          <w:rFonts w:hint="default"/>
          <w:color w:val="auto"/>
          <w:highlight w:val="none"/>
          <w:lang w:val="en-US" w:eastAsia="zh-CN"/>
        </w:rPr>
      </w:pPr>
    </w:p>
    <w:p w14:paraId="2ADDAEDB">
      <w:pPr>
        <w:pStyle w:val="18"/>
        <w:rPr>
          <w:rFonts w:hint="default"/>
          <w:color w:val="auto"/>
          <w:highlight w:val="none"/>
          <w:lang w:val="en-US" w:eastAsia="zh-CN"/>
        </w:rPr>
      </w:pPr>
    </w:p>
    <w:p w14:paraId="5D1BE8D6">
      <w:pPr>
        <w:pStyle w:val="18"/>
        <w:rPr>
          <w:rFonts w:hint="default"/>
          <w:color w:val="auto"/>
          <w:highlight w:val="none"/>
          <w:lang w:val="en-US" w:eastAsia="zh-CN"/>
        </w:rPr>
      </w:pPr>
    </w:p>
    <w:p w14:paraId="4C009B60">
      <w:pPr>
        <w:pStyle w:val="18"/>
        <w:rPr>
          <w:rFonts w:hint="default"/>
          <w:color w:val="auto"/>
          <w:highlight w:val="none"/>
          <w:lang w:val="en-US" w:eastAsia="zh-CN"/>
        </w:rPr>
      </w:pPr>
    </w:p>
    <w:p w14:paraId="2E39B852">
      <w:pPr>
        <w:pStyle w:val="18"/>
        <w:rPr>
          <w:rFonts w:hint="default"/>
          <w:color w:val="auto"/>
          <w:highlight w:val="none"/>
          <w:lang w:val="en-US" w:eastAsia="zh-CN"/>
        </w:rPr>
      </w:pPr>
    </w:p>
    <w:p w14:paraId="0FAF722B">
      <w:pPr>
        <w:pStyle w:val="18"/>
        <w:rPr>
          <w:rFonts w:hint="default"/>
          <w:color w:val="auto"/>
          <w:highlight w:val="none"/>
          <w:lang w:val="en-US" w:eastAsia="zh-CN"/>
        </w:rPr>
      </w:pPr>
    </w:p>
    <w:p w14:paraId="15150066">
      <w:pPr>
        <w:pStyle w:val="18"/>
        <w:rPr>
          <w:rFonts w:hint="default"/>
          <w:color w:val="auto"/>
          <w:highlight w:val="none"/>
          <w:lang w:val="en-US" w:eastAsia="zh-CN"/>
        </w:rPr>
      </w:pPr>
    </w:p>
    <w:p w14:paraId="5783EFA3">
      <w:pPr>
        <w:pStyle w:val="18"/>
        <w:rPr>
          <w:rFonts w:hint="default"/>
          <w:color w:val="auto"/>
          <w:highlight w:val="none"/>
          <w:lang w:val="en-US" w:eastAsia="zh-CN"/>
        </w:rPr>
      </w:pPr>
    </w:p>
    <w:p w14:paraId="62CE3EFB">
      <w:pPr>
        <w:pStyle w:val="18"/>
        <w:rPr>
          <w:rFonts w:hint="default"/>
          <w:color w:val="auto"/>
          <w:highlight w:val="none"/>
          <w:lang w:val="en-US" w:eastAsia="zh-CN"/>
        </w:rPr>
      </w:pPr>
    </w:p>
    <w:p w14:paraId="450AA55F">
      <w:pPr>
        <w:pStyle w:val="18"/>
        <w:rPr>
          <w:rFonts w:hint="default"/>
          <w:color w:val="auto"/>
          <w:highlight w:val="none"/>
          <w:lang w:val="en-US" w:eastAsia="zh-CN"/>
        </w:rPr>
      </w:pPr>
    </w:p>
    <w:p w14:paraId="7B5EDB1B">
      <w:pPr>
        <w:pStyle w:val="18"/>
        <w:rPr>
          <w:rFonts w:hint="default"/>
          <w:color w:val="auto"/>
          <w:highlight w:val="none"/>
          <w:lang w:val="en-US" w:eastAsia="zh-CN"/>
        </w:rPr>
      </w:pPr>
    </w:p>
    <w:p w14:paraId="5EF3FFD6">
      <w:pPr>
        <w:pStyle w:val="18"/>
        <w:rPr>
          <w:rFonts w:hint="default"/>
          <w:color w:val="auto"/>
          <w:highlight w:val="none"/>
          <w:lang w:val="en-US" w:eastAsia="zh-CN"/>
        </w:rPr>
      </w:pPr>
    </w:p>
    <w:p w14:paraId="39756A46">
      <w:pPr>
        <w:pStyle w:val="18"/>
        <w:rPr>
          <w:rFonts w:hint="default"/>
          <w:color w:val="auto"/>
          <w:highlight w:val="none"/>
          <w:lang w:val="en-US" w:eastAsia="zh-CN"/>
        </w:rPr>
      </w:pPr>
    </w:p>
    <w:p w14:paraId="769D14B1">
      <w:pPr>
        <w:pStyle w:val="18"/>
        <w:rPr>
          <w:rFonts w:hint="default"/>
          <w:color w:val="auto"/>
          <w:highlight w:val="none"/>
          <w:lang w:val="en-US" w:eastAsia="zh-CN"/>
        </w:rPr>
      </w:pPr>
    </w:p>
    <w:p w14:paraId="2B3E957B">
      <w:pPr>
        <w:pStyle w:val="18"/>
        <w:rPr>
          <w:rFonts w:hint="default"/>
          <w:color w:val="auto"/>
          <w:highlight w:val="none"/>
          <w:lang w:val="en-US" w:eastAsia="zh-CN"/>
        </w:rPr>
      </w:pPr>
    </w:p>
    <w:p w14:paraId="6F6DC792">
      <w:pPr>
        <w:pStyle w:val="18"/>
        <w:rPr>
          <w:rFonts w:hint="default"/>
          <w:color w:val="auto"/>
          <w:highlight w:val="none"/>
          <w:lang w:val="en-US" w:eastAsia="zh-CN"/>
        </w:rPr>
      </w:pPr>
    </w:p>
    <w:p w14:paraId="54A93EE1">
      <w:pPr>
        <w:pStyle w:val="18"/>
        <w:rPr>
          <w:rFonts w:hint="default"/>
          <w:color w:val="auto"/>
          <w:highlight w:val="none"/>
          <w:lang w:val="en-US" w:eastAsia="zh-CN"/>
        </w:rPr>
      </w:pPr>
    </w:p>
    <w:p w14:paraId="4471930E">
      <w:pPr>
        <w:widowControl/>
        <w:adjustRightInd w:val="0"/>
        <w:spacing w:line="360" w:lineRule="auto"/>
        <w:rPr>
          <w:rFonts w:hint="default" w:ascii="宋体" w:hAnsi="宋体" w:eastAsia="宋体" w:cs="宋体"/>
          <w:b/>
          <w:szCs w:val="21"/>
          <w:lang w:val="en-US" w:eastAsia="zh-CN"/>
        </w:rPr>
      </w:pPr>
      <w:r>
        <w:rPr>
          <w:rFonts w:hint="eastAsia" w:eastAsia="宋体"/>
          <w:color w:val="auto"/>
          <w:highlight w:val="none"/>
          <w:lang w:val="en-US" w:eastAsia="zh-CN"/>
        </w:rPr>
        <w:t>附件五：</w:t>
      </w:r>
      <w:r>
        <w:rPr>
          <w:rFonts w:hint="eastAsia"/>
          <w:color w:val="auto"/>
          <w:highlight w:val="none"/>
          <w:lang w:val="en-US" w:eastAsia="zh-CN"/>
        </w:rPr>
        <w:t>具体位置明细承诺表</w:t>
      </w:r>
    </w:p>
    <w:p w14:paraId="43A82110">
      <w:pPr>
        <w:wordWrap w:val="0"/>
        <w:autoSpaceDE w:val="0"/>
        <w:autoSpaceDN w:val="0"/>
        <w:adjustRightInd w:val="0"/>
        <w:spacing w:line="360" w:lineRule="auto"/>
        <w:ind w:firstLine="480"/>
        <w:jc w:val="right"/>
        <w:rPr>
          <w:rFonts w:hint="eastAsia" w:ascii="宋体" w:hAnsi="宋体" w:cs="宋体"/>
          <w:spacing w:val="15"/>
          <w:kern w:val="0"/>
          <w:szCs w:val="21"/>
          <w:highlight w:val="yellow"/>
        </w:rPr>
      </w:pPr>
    </w:p>
    <w:p w14:paraId="446AFB05">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sz w:val="28"/>
          <w:szCs w:val="28"/>
          <w:lang w:val="en-US" w:eastAsia="zh-CN"/>
        </w:rPr>
      </w:pPr>
      <w:r>
        <w:rPr>
          <w:rFonts w:hint="eastAsia"/>
          <w:sz w:val="28"/>
          <w:szCs w:val="28"/>
          <w:lang w:val="en-US" w:eastAsia="zh-CN"/>
        </w:rPr>
        <w:t>具体位置明细承诺表</w:t>
      </w:r>
    </w:p>
    <w:p w14:paraId="46E11A40">
      <w:pPr>
        <w:pStyle w:val="18"/>
        <w:ind w:left="0" w:leftChars="0" w:right="1470" w:firstLine="0" w:firstLineChars="0"/>
        <w:jc w:val="both"/>
        <w:rPr>
          <w:rFonts w:hint="eastAsia" w:ascii="宋体" w:hAnsi="宋体" w:cs="宋体"/>
          <w:kern w:val="0"/>
          <w:szCs w:val="21"/>
          <w:lang w:val="zh-CN"/>
        </w:rPr>
      </w:pPr>
    </w:p>
    <w:p w14:paraId="7FBAACB8">
      <w:pPr>
        <w:pStyle w:val="18"/>
        <w:ind w:left="0" w:leftChars="0" w:right="1470" w:firstLine="0" w:firstLineChars="0"/>
        <w:jc w:val="both"/>
        <w:rPr>
          <w:rFonts w:hint="eastAsia" w:ascii="宋体" w:hAnsi="宋体" w:cs="宋体"/>
          <w:kern w:val="0"/>
          <w:szCs w:val="21"/>
          <w:lang w:val="zh-CN"/>
        </w:rPr>
      </w:pPr>
    </w:p>
    <w:p w14:paraId="25DB0F3F">
      <w:pPr>
        <w:pStyle w:val="18"/>
        <w:ind w:left="0" w:leftChars="0" w:right="1470" w:firstLine="0" w:firstLineChars="0"/>
        <w:jc w:val="both"/>
        <w:rPr>
          <w:rFonts w:hint="eastAsia" w:ascii="宋体" w:hAnsi="宋体" w:cs="宋体"/>
          <w:kern w:val="0"/>
          <w:szCs w:val="21"/>
          <w:lang w:val="zh-CN"/>
        </w:rPr>
      </w:pPr>
    </w:p>
    <w:p w14:paraId="7094930C">
      <w:pPr>
        <w:pStyle w:val="18"/>
        <w:ind w:left="0" w:leftChars="0" w:right="1470" w:firstLine="0" w:firstLineChars="0"/>
        <w:jc w:val="both"/>
        <w:rPr>
          <w:rFonts w:hint="eastAsia" w:ascii="宋体" w:hAnsi="宋体" w:cs="宋体"/>
          <w:kern w:val="0"/>
          <w:szCs w:val="21"/>
          <w:lang w:val="zh-CN"/>
        </w:rPr>
      </w:pPr>
      <w:r>
        <w:rPr>
          <w:rFonts w:hint="eastAsia" w:ascii="宋体" w:hAnsi="宋体" w:cs="宋体"/>
          <w:kern w:val="0"/>
          <w:szCs w:val="21"/>
          <w:lang w:val="zh-CN"/>
        </w:rPr>
        <w:t xml:space="preserve">项目名称： </w:t>
      </w:r>
    </w:p>
    <w:p w14:paraId="6DDC67C4">
      <w:pPr>
        <w:pStyle w:val="18"/>
        <w:ind w:left="0" w:leftChars="0" w:right="1470" w:firstLine="0" w:firstLineChars="0"/>
        <w:jc w:val="both"/>
        <w:rPr>
          <w:rFonts w:hint="eastAsia" w:ascii="宋体" w:hAnsi="宋体" w:cs="宋体"/>
          <w:kern w:val="0"/>
          <w:szCs w:val="21"/>
          <w:lang w:val="zh-CN"/>
        </w:rPr>
      </w:pPr>
      <w:r>
        <w:rPr>
          <w:rFonts w:hint="eastAsia" w:ascii="宋体" w:hAnsi="宋体" w:cs="宋体"/>
          <w:kern w:val="0"/>
          <w:szCs w:val="21"/>
          <w:lang w:val="zh-CN"/>
        </w:rPr>
        <w:t>项目编号：</w:t>
      </w:r>
    </w:p>
    <w:p w14:paraId="61103CC8">
      <w:pPr>
        <w:pStyle w:val="18"/>
        <w:ind w:left="0" w:leftChars="0" w:right="1470" w:firstLine="0" w:firstLineChars="0"/>
        <w:jc w:val="both"/>
        <w:rPr>
          <w:rFonts w:hint="eastAsia" w:eastAsia="宋体"/>
          <w:lang w:val="en-US" w:eastAsia="zh-CN"/>
        </w:rPr>
      </w:pPr>
      <w:r>
        <w:rPr>
          <w:rFonts w:hint="eastAsia"/>
        </w:rPr>
        <w:t>分包号</w:t>
      </w:r>
      <w:r>
        <w:rPr>
          <w:rFonts w:hint="eastAsia"/>
          <w:lang w:eastAsia="zh-CN"/>
        </w:rPr>
        <w:t>：</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3624"/>
        <w:gridCol w:w="3276"/>
        <w:gridCol w:w="1368"/>
      </w:tblGrid>
      <w:tr w14:paraId="6862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018" w:type="dxa"/>
            <w:vAlign w:val="center"/>
          </w:tcPr>
          <w:p w14:paraId="4F4E3B6B">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eastAsia="宋体"/>
                <w:vertAlign w:val="baseline"/>
                <w:lang w:val="en-US" w:eastAsia="zh-CN"/>
              </w:rPr>
            </w:pPr>
            <w:r>
              <w:rPr>
                <w:rFonts w:hint="eastAsia"/>
                <w:vertAlign w:val="baseline"/>
                <w:lang w:val="en-US" w:eastAsia="zh-CN"/>
              </w:rPr>
              <w:t>序号</w:t>
            </w:r>
          </w:p>
        </w:tc>
        <w:tc>
          <w:tcPr>
            <w:tcW w:w="3624" w:type="dxa"/>
            <w:vAlign w:val="center"/>
          </w:tcPr>
          <w:p w14:paraId="68380EEA">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rFonts w:hint="default" w:eastAsia="宋体"/>
                <w:vertAlign w:val="baseline"/>
                <w:lang w:val="en-US" w:eastAsia="zh-CN"/>
              </w:rPr>
            </w:pPr>
            <w:r>
              <w:rPr>
                <w:rFonts w:hint="eastAsia"/>
                <w:vertAlign w:val="baseline"/>
                <w:lang w:val="en-US" w:eastAsia="zh-CN"/>
              </w:rPr>
              <w:t>具体位置（须明确具体门牌，如没有提供场地中心经纬度）</w:t>
            </w:r>
          </w:p>
        </w:tc>
        <w:tc>
          <w:tcPr>
            <w:tcW w:w="3276" w:type="dxa"/>
            <w:vAlign w:val="center"/>
          </w:tcPr>
          <w:p w14:paraId="552CF4A3">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eastAsia="宋体"/>
                <w:vertAlign w:val="baseline"/>
                <w:lang w:val="en-US" w:eastAsia="zh-CN"/>
              </w:rPr>
            </w:pPr>
            <w:r>
              <w:rPr>
                <w:rFonts w:hint="eastAsia"/>
                <w:vertAlign w:val="baseline"/>
                <w:lang w:val="en-US" w:eastAsia="zh-CN"/>
              </w:rPr>
              <w:t>面积</w:t>
            </w: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1368" w:type="dxa"/>
            <w:vAlign w:val="center"/>
          </w:tcPr>
          <w:p w14:paraId="4935440A">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eastAsia="宋体"/>
                <w:vertAlign w:val="baseline"/>
                <w:lang w:val="en-US" w:eastAsia="zh-CN"/>
              </w:rPr>
            </w:pPr>
            <w:r>
              <w:rPr>
                <w:rFonts w:hint="eastAsia"/>
                <w:vertAlign w:val="baseline"/>
                <w:lang w:val="en-US" w:eastAsia="zh-CN"/>
              </w:rPr>
              <w:t>备注</w:t>
            </w:r>
          </w:p>
        </w:tc>
      </w:tr>
      <w:tr w14:paraId="685F8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018" w:type="dxa"/>
            <w:vAlign w:val="center"/>
          </w:tcPr>
          <w:p w14:paraId="2E59BF22">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vertAlign w:val="baseline"/>
                <w:lang w:val="en-US" w:eastAsia="zh-CN"/>
              </w:rPr>
            </w:pPr>
            <w:r>
              <w:rPr>
                <w:rFonts w:hint="eastAsia"/>
                <w:vertAlign w:val="baseline"/>
                <w:lang w:val="en-US" w:eastAsia="zh-CN"/>
              </w:rPr>
              <w:t>1</w:t>
            </w:r>
          </w:p>
        </w:tc>
        <w:tc>
          <w:tcPr>
            <w:tcW w:w="3624" w:type="dxa"/>
            <w:vAlign w:val="center"/>
          </w:tcPr>
          <w:p w14:paraId="32E60D24">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3276" w:type="dxa"/>
            <w:vAlign w:val="center"/>
          </w:tcPr>
          <w:p w14:paraId="38756E3F">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1368" w:type="dxa"/>
            <w:vAlign w:val="center"/>
          </w:tcPr>
          <w:p w14:paraId="330409BB">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r>
      <w:tr w14:paraId="69A13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018" w:type="dxa"/>
            <w:vAlign w:val="center"/>
          </w:tcPr>
          <w:p w14:paraId="277104CA">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vertAlign w:val="baseline"/>
                <w:lang w:val="en-US" w:eastAsia="zh-CN"/>
              </w:rPr>
            </w:pPr>
            <w:r>
              <w:rPr>
                <w:rFonts w:hint="eastAsia"/>
                <w:vertAlign w:val="baseline"/>
                <w:lang w:val="en-US" w:eastAsia="zh-CN"/>
              </w:rPr>
              <w:t>2</w:t>
            </w:r>
          </w:p>
        </w:tc>
        <w:tc>
          <w:tcPr>
            <w:tcW w:w="3624" w:type="dxa"/>
            <w:vAlign w:val="center"/>
          </w:tcPr>
          <w:p w14:paraId="05215EA2">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3276" w:type="dxa"/>
            <w:vAlign w:val="center"/>
          </w:tcPr>
          <w:p w14:paraId="69F84F1F">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1368" w:type="dxa"/>
            <w:vAlign w:val="center"/>
          </w:tcPr>
          <w:p w14:paraId="29160196">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r>
      <w:tr w14:paraId="6652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018" w:type="dxa"/>
            <w:vAlign w:val="center"/>
          </w:tcPr>
          <w:p w14:paraId="254464EB">
            <w:pPr>
              <w:pStyle w:val="18"/>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eastAsia"/>
                <w:vertAlign w:val="baseline"/>
                <w:lang w:val="en-US" w:eastAsia="zh-CN"/>
              </w:rPr>
            </w:pPr>
            <w:r>
              <w:rPr>
                <w:rFonts w:hint="eastAsia"/>
                <w:vertAlign w:val="baseline"/>
                <w:lang w:val="en-US" w:eastAsia="zh-CN"/>
              </w:rPr>
              <w:t>3</w:t>
            </w:r>
          </w:p>
        </w:tc>
        <w:tc>
          <w:tcPr>
            <w:tcW w:w="3624" w:type="dxa"/>
            <w:vAlign w:val="center"/>
          </w:tcPr>
          <w:p w14:paraId="74ADAE39">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3276" w:type="dxa"/>
            <w:vAlign w:val="center"/>
          </w:tcPr>
          <w:p w14:paraId="3F9D2226">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c>
          <w:tcPr>
            <w:tcW w:w="1368" w:type="dxa"/>
            <w:vAlign w:val="center"/>
          </w:tcPr>
          <w:p w14:paraId="658DAF9C">
            <w:pPr>
              <w:pStyle w:val="18"/>
              <w:keepNext w:val="0"/>
              <w:keepLines w:val="0"/>
              <w:pageBreakBefore w:val="0"/>
              <w:widowControl w:val="0"/>
              <w:kinsoku/>
              <w:wordWrap/>
              <w:overflowPunct/>
              <w:topLinePunct w:val="0"/>
              <w:autoSpaceDE/>
              <w:autoSpaceDN/>
              <w:bidi w:val="0"/>
              <w:adjustRightInd/>
              <w:snapToGrid/>
              <w:ind w:left="0" w:leftChars="0" w:right="0" w:rightChars="0"/>
              <w:jc w:val="center"/>
              <w:textAlignment w:val="auto"/>
              <w:rPr>
                <w:vertAlign w:val="baseline"/>
              </w:rPr>
            </w:pPr>
          </w:p>
        </w:tc>
      </w:tr>
    </w:tbl>
    <w:p w14:paraId="3D04FEBD">
      <w:pPr>
        <w:pStyle w:val="18"/>
        <w:ind w:left="1470" w:right="1470"/>
      </w:pPr>
    </w:p>
    <w:p w14:paraId="05B50608">
      <w:pPr>
        <w:pStyle w:val="18"/>
        <w:ind w:left="1470" w:right="1470"/>
      </w:pPr>
    </w:p>
    <w:p w14:paraId="72684713">
      <w:pPr>
        <w:pStyle w:val="18"/>
        <w:ind w:left="1470" w:right="1470"/>
      </w:pPr>
    </w:p>
    <w:p w14:paraId="2E98FF40">
      <w:pPr>
        <w:pStyle w:val="18"/>
        <w:ind w:left="1470" w:right="1470"/>
      </w:pPr>
    </w:p>
    <w:p w14:paraId="0BED69A9">
      <w:pPr>
        <w:pStyle w:val="18"/>
        <w:ind w:left="1470" w:right="1470"/>
      </w:pPr>
    </w:p>
    <w:p w14:paraId="4DD301F0">
      <w:pPr>
        <w:pStyle w:val="18"/>
        <w:ind w:left="1470" w:right="1470"/>
      </w:pPr>
    </w:p>
    <w:p w14:paraId="719C5653">
      <w:pPr>
        <w:pStyle w:val="18"/>
        <w:ind w:left="1470" w:right="1470"/>
      </w:pPr>
    </w:p>
    <w:p w14:paraId="77C40932">
      <w:pPr>
        <w:pStyle w:val="18"/>
        <w:ind w:left="1470" w:right="1470"/>
      </w:pPr>
    </w:p>
    <w:p w14:paraId="0D461D2D">
      <w:pPr>
        <w:spacing w:line="360" w:lineRule="auto"/>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p>
    <w:p w14:paraId="0FBC6F2C">
      <w:pPr>
        <w:pStyle w:val="18"/>
        <w:ind w:left="1470" w:right="1470"/>
        <w:jc w:val="right"/>
      </w:pPr>
      <w:r>
        <w:rPr>
          <w:rFonts w:hint="eastAsia" w:ascii="宋体" w:hAnsi="宋体"/>
          <w:color w:val="auto"/>
          <w:sz w:val="24"/>
          <w:szCs w:val="24"/>
          <w:highlight w:val="none"/>
        </w:rPr>
        <w:t>日    期：</w:t>
      </w:r>
    </w:p>
    <w:p w14:paraId="19BD9319">
      <w:pPr>
        <w:pStyle w:val="18"/>
        <w:ind w:left="1470" w:right="1470"/>
      </w:pPr>
    </w:p>
    <w:p w14:paraId="4D71E83F">
      <w:pPr>
        <w:pStyle w:val="18"/>
        <w:ind w:left="1470" w:right="1470"/>
      </w:pPr>
    </w:p>
    <w:p w14:paraId="133F1D1D">
      <w:pPr>
        <w:pStyle w:val="18"/>
        <w:ind w:left="1470" w:right="1470"/>
      </w:pPr>
    </w:p>
    <w:p w14:paraId="7CF72DA4">
      <w:pPr>
        <w:pStyle w:val="18"/>
        <w:ind w:left="1470" w:right="1470"/>
      </w:pPr>
    </w:p>
    <w:p w14:paraId="0AB024A2">
      <w:pPr>
        <w:pStyle w:val="18"/>
        <w:ind w:left="1470" w:right="1470"/>
      </w:pPr>
    </w:p>
    <w:p w14:paraId="046067B6">
      <w:pPr>
        <w:pStyle w:val="18"/>
        <w:ind w:left="1470" w:right="1470"/>
      </w:pPr>
    </w:p>
    <w:p w14:paraId="6A8A3120">
      <w:pPr>
        <w:pStyle w:val="18"/>
        <w:ind w:left="1470" w:right="1470"/>
      </w:pPr>
    </w:p>
    <w:p w14:paraId="1BACEB69">
      <w:pPr>
        <w:pStyle w:val="18"/>
        <w:ind w:left="1470" w:right="1470"/>
      </w:pPr>
    </w:p>
    <w:p w14:paraId="4F97D84B">
      <w:pPr>
        <w:pStyle w:val="18"/>
        <w:ind w:left="1470" w:right="1470"/>
      </w:pPr>
    </w:p>
    <w:p w14:paraId="01D2FC10">
      <w:pPr>
        <w:pStyle w:val="18"/>
        <w:ind w:left="1470" w:right="1470"/>
      </w:pPr>
    </w:p>
    <w:p w14:paraId="75358708">
      <w:pPr>
        <w:pStyle w:val="18"/>
        <w:ind w:left="1470" w:right="1470"/>
      </w:pPr>
    </w:p>
    <w:p w14:paraId="73BB32A7">
      <w:pPr>
        <w:pStyle w:val="18"/>
        <w:ind w:left="1470" w:right="1470"/>
      </w:pPr>
    </w:p>
    <w:p w14:paraId="2F524A15">
      <w:pPr>
        <w:pStyle w:val="18"/>
        <w:ind w:left="1470" w:right="1470"/>
      </w:pPr>
    </w:p>
    <w:p w14:paraId="03AA0809">
      <w:pPr>
        <w:pStyle w:val="18"/>
        <w:ind w:left="1470" w:right="1470"/>
      </w:pPr>
    </w:p>
    <w:p w14:paraId="758D4892">
      <w:pPr>
        <w:pStyle w:val="18"/>
        <w:ind w:left="1470" w:right="1470"/>
      </w:pPr>
    </w:p>
    <w:p w14:paraId="13D56AC8">
      <w:pPr>
        <w:pStyle w:val="18"/>
        <w:ind w:left="1470" w:right="1470"/>
      </w:pPr>
    </w:p>
    <w:p w14:paraId="0F3C78B8">
      <w:pPr>
        <w:pStyle w:val="18"/>
        <w:ind w:left="0" w:leftChars="0" w:right="1470" w:firstLine="0" w:firstLineChars="0"/>
      </w:pPr>
    </w:p>
    <w:p w14:paraId="63B37A72">
      <w:pPr>
        <w:pStyle w:val="18"/>
        <w:ind w:left="0" w:leftChars="0" w:right="1470" w:firstLine="0" w:firstLineChars="0"/>
      </w:pPr>
    </w:p>
    <w:p w14:paraId="55132C5B">
      <w:pPr>
        <w:widowControl/>
        <w:adjustRightInd w:val="0"/>
        <w:spacing w:line="360" w:lineRule="auto"/>
        <w:rPr>
          <w:rFonts w:hint="eastAsia" w:ascii="宋体" w:hAnsi="宋体" w:cs="宋体"/>
          <w:b/>
          <w:szCs w:val="21"/>
        </w:rPr>
      </w:pPr>
      <w:r>
        <w:rPr>
          <w:rFonts w:hint="eastAsia" w:eastAsia="宋体"/>
          <w:color w:val="auto"/>
          <w:highlight w:val="none"/>
          <w:lang w:val="en-US" w:eastAsia="zh-CN"/>
        </w:rPr>
        <w:t>附件四：承诺</w:t>
      </w:r>
      <w:r>
        <w:rPr>
          <w:rFonts w:hint="eastAsia"/>
          <w:color w:val="auto"/>
          <w:highlight w:val="none"/>
          <w:lang w:val="en-US" w:eastAsia="zh-CN"/>
        </w:rPr>
        <w:t>书（三）</w:t>
      </w:r>
    </w:p>
    <w:p w14:paraId="5B996FE8">
      <w:pPr>
        <w:spacing w:before="179"/>
        <w:ind w:right="42"/>
        <w:jc w:val="center"/>
        <w:rPr>
          <w:rFonts w:hint="eastAsia" w:ascii="宋体" w:hAnsi="宋体"/>
          <w:b/>
          <w:sz w:val="32"/>
        </w:rPr>
      </w:pPr>
      <w:r>
        <w:rPr>
          <w:rFonts w:hint="eastAsia" w:ascii="宋体" w:hAnsi="宋体"/>
          <w:b/>
          <w:sz w:val="32"/>
        </w:rPr>
        <w:t>承诺书</w:t>
      </w:r>
    </w:p>
    <w:p w14:paraId="2866F0BF">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我公司承诺以下内容：</w:t>
      </w:r>
    </w:p>
    <w:p w14:paraId="102EA495">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1、我公司承诺停车场24小时人员值守、办理相关业务。人员需熟练掌握电脑操作，所有人员均需岗前培训，熟悉岗位职责及办事流程，并熟练掌握各种消防设施的使用。</w:t>
      </w:r>
    </w:p>
    <w:p w14:paraId="686CAFC2">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2、我公司承诺中标场地必须只为南京市公安局交通管理局使用，不得作为他用，如后续有违承诺，采购人有权拒签合同，所有后果由我公司承担。</w:t>
      </w:r>
    </w:p>
    <w:p w14:paraId="2C9F9831">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3、我公司承诺签订合同后，如场地有政策变化等不可控因素导致须更换场地，我公司提供更换的场地及配套设施并将原场地车辆转运至新场地，所涉费用均由我公司承担。更换的场地及配套设施应满足投标文件中该分包的各项需求。</w:t>
      </w:r>
    </w:p>
    <w:p w14:paraId="019E6D2A">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4</w:t>
      </w:r>
      <w:r>
        <w:rPr>
          <w:rFonts w:asciiTheme="minorEastAsia" w:hAnsiTheme="minorEastAsia" w:eastAsiaTheme="minorEastAsia"/>
        </w:rPr>
        <w:t>、停车场围墙应为砖砌围墙或金属栏杆围墙，高度不低于</w:t>
      </w:r>
      <w:r>
        <w:rPr>
          <w:rFonts w:hint="eastAsia" w:asciiTheme="minorEastAsia" w:hAnsiTheme="minorEastAsia" w:eastAsiaTheme="minorEastAsia"/>
        </w:rPr>
        <w:t>2</w:t>
      </w:r>
      <w:r>
        <w:rPr>
          <w:rFonts w:asciiTheme="minorEastAsia" w:hAnsiTheme="minorEastAsia" w:eastAsiaTheme="minorEastAsia"/>
        </w:rPr>
        <w:t>m，透视型围墙的应加装防攀爬护栏。停车场外围需设置醒目的指路引导牌，设置专用的出入口，出入口及</w:t>
      </w:r>
      <w:r>
        <w:rPr>
          <w:rFonts w:hint="eastAsia" w:asciiTheme="minorEastAsia" w:hAnsiTheme="minorEastAsia" w:eastAsiaTheme="minorEastAsia"/>
        </w:rPr>
        <w:t>停车场内</w:t>
      </w:r>
      <w:r>
        <w:rPr>
          <w:rFonts w:asciiTheme="minorEastAsia" w:hAnsiTheme="minorEastAsia" w:eastAsiaTheme="minorEastAsia"/>
        </w:rPr>
        <w:t>并安装照明设施，</w:t>
      </w:r>
      <w:r>
        <w:rPr>
          <w:rFonts w:hint="eastAsia" w:asciiTheme="minorEastAsia" w:hAnsiTheme="minorEastAsia" w:eastAsiaTheme="minorEastAsia"/>
        </w:rPr>
        <w:t>24</w:t>
      </w:r>
      <w:r>
        <w:rPr>
          <w:rFonts w:asciiTheme="minorEastAsia" w:hAnsiTheme="minorEastAsia" w:eastAsiaTheme="minorEastAsia"/>
        </w:rPr>
        <w:t>小时办理车辆存取手续，方便群众。</w:t>
      </w:r>
    </w:p>
    <w:p w14:paraId="35CEA42C">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5</w:t>
      </w:r>
      <w:r>
        <w:rPr>
          <w:rFonts w:asciiTheme="minorEastAsia" w:hAnsiTheme="minorEastAsia" w:eastAsiaTheme="minorEastAsia"/>
        </w:rPr>
        <w:t>、停车场场地需硬化，满足停车需要。对涉案车辆按照事故、违法、机非分类管理。提供的停车场要专场专用，不得与其他服务项目或功能混用，保证其相对封闭性。</w:t>
      </w:r>
    </w:p>
    <w:p w14:paraId="537D0380">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6</w:t>
      </w:r>
      <w:r>
        <w:rPr>
          <w:rFonts w:asciiTheme="minorEastAsia" w:hAnsiTheme="minorEastAsia" w:eastAsiaTheme="minorEastAsia"/>
        </w:rPr>
        <w:t>、停车场要安装视频监控设备（监控能与交管部门数据联通），视频可视范围应覆盖整个停车场，并</w:t>
      </w:r>
      <w:r>
        <w:rPr>
          <w:rFonts w:hint="eastAsia" w:asciiTheme="minorEastAsia" w:hAnsiTheme="minorEastAsia" w:eastAsiaTheme="minorEastAsia"/>
        </w:rPr>
        <w:t>24</w:t>
      </w:r>
      <w:r>
        <w:rPr>
          <w:rFonts w:asciiTheme="minorEastAsia" w:hAnsiTheme="minorEastAsia" w:eastAsiaTheme="minorEastAsia"/>
        </w:rPr>
        <w:t>小时录像，保存时间不少于</w:t>
      </w:r>
      <w:r>
        <w:rPr>
          <w:rFonts w:hint="eastAsia" w:asciiTheme="minorEastAsia" w:hAnsiTheme="minorEastAsia" w:eastAsiaTheme="minorEastAsia"/>
        </w:rPr>
        <w:t>6</w:t>
      </w:r>
      <w:r>
        <w:rPr>
          <w:rFonts w:asciiTheme="minorEastAsia" w:hAnsiTheme="minorEastAsia" w:eastAsiaTheme="minorEastAsia"/>
        </w:rPr>
        <w:t>个月。</w:t>
      </w:r>
    </w:p>
    <w:p w14:paraId="7DFC30CB">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7</w:t>
      </w:r>
      <w:r>
        <w:rPr>
          <w:rFonts w:asciiTheme="minorEastAsia" w:hAnsiTheme="minorEastAsia" w:eastAsiaTheme="minorEastAsia"/>
        </w:rPr>
        <w:t>、停车场要严格落实防火、防水、防盗等安全措施。</w:t>
      </w:r>
    </w:p>
    <w:p w14:paraId="4EE8E025">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8</w:t>
      </w:r>
      <w:r>
        <w:rPr>
          <w:rFonts w:asciiTheme="minorEastAsia" w:hAnsiTheme="minorEastAsia" w:eastAsiaTheme="minorEastAsia"/>
        </w:rPr>
        <w:t>、停车场应具备专用业务办公用房，具备连接互联网（安装数据专网）的电脑、打印机等办公设备。停车场内水电费由</w:t>
      </w:r>
      <w:r>
        <w:rPr>
          <w:rFonts w:hint="eastAsia" w:asciiTheme="minorEastAsia" w:hAnsiTheme="minorEastAsia" w:eastAsiaTheme="minorEastAsia"/>
        </w:rPr>
        <w:t>我公司承担。（电脑、打印机由采购人提供，其余设备由我公司提供。耗材由我公司承担）</w:t>
      </w:r>
    </w:p>
    <w:p w14:paraId="56EBC3C8">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9</w:t>
      </w:r>
      <w:r>
        <w:rPr>
          <w:rFonts w:asciiTheme="minorEastAsia" w:hAnsiTheme="minorEastAsia" w:eastAsiaTheme="minorEastAsia"/>
        </w:rPr>
        <w:t>、停车场出入口要规范合理，满足车辆正常出入条件，保证出入安全。</w:t>
      </w:r>
    </w:p>
    <w:p w14:paraId="20D05498">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10</w:t>
      </w:r>
      <w:r>
        <w:rPr>
          <w:rFonts w:asciiTheme="minorEastAsia" w:hAnsiTheme="minorEastAsia" w:eastAsiaTheme="minorEastAsia"/>
        </w:rPr>
        <w:t>、刑事案件和行政案件扣留的车辆须分区摆放，在投标方案中</w:t>
      </w:r>
      <w:r>
        <w:rPr>
          <w:rFonts w:hint="eastAsia" w:asciiTheme="minorEastAsia" w:hAnsiTheme="minorEastAsia" w:eastAsiaTheme="minorEastAsia"/>
        </w:rPr>
        <w:t>我公司</w:t>
      </w:r>
      <w:r>
        <w:rPr>
          <w:rFonts w:asciiTheme="minorEastAsia" w:hAnsiTheme="minorEastAsia" w:eastAsiaTheme="minorEastAsia"/>
        </w:rPr>
        <w:t>须对此进行响应，在同一场地内分区的，提供分区示意图，提供分区物理分隔（如设置格栅）措施。</w:t>
      </w:r>
    </w:p>
    <w:p w14:paraId="734A11F3">
      <w:pPr>
        <w:pStyle w:val="18"/>
        <w:spacing w:line="360" w:lineRule="auto"/>
        <w:ind w:left="0" w:leftChars="0" w:right="0" w:rightChars="0" w:firstLine="420"/>
        <w:rPr>
          <w:rFonts w:hint="eastAsia" w:cs="Symbol" w:asciiTheme="minorEastAsia" w:hAnsiTheme="minorEastAsia" w:eastAsiaTheme="minorEastAsia"/>
          <w:color w:val="000000"/>
          <w:szCs w:val="21"/>
        </w:rPr>
      </w:pPr>
      <w:r>
        <w:rPr>
          <w:rFonts w:hint="eastAsia" w:cs="Symbol" w:asciiTheme="minorEastAsia" w:hAnsiTheme="minorEastAsia" w:eastAsiaTheme="minorEastAsia"/>
          <w:color w:val="000000"/>
          <w:szCs w:val="21"/>
        </w:rPr>
        <w:t>11、</w:t>
      </w:r>
      <w:r>
        <w:rPr>
          <w:rFonts w:hint="eastAsia" w:asciiTheme="minorEastAsia" w:hAnsiTheme="minorEastAsia" w:eastAsiaTheme="minorEastAsia"/>
        </w:rPr>
        <w:t>我公司</w:t>
      </w:r>
      <w:r>
        <w:rPr>
          <w:rFonts w:hint="eastAsia" w:cs="Symbol" w:asciiTheme="minorEastAsia" w:hAnsiTheme="minorEastAsia" w:eastAsiaTheme="minorEastAsia"/>
          <w:color w:val="000000"/>
          <w:szCs w:val="21"/>
        </w:rPr>
        <w:t>必须在涉案车辆保管场所悬挂合法的营业执照，设置专人看管，监控及安全防护设施齐全有效，有完善的安全管理制度及巡查措施，具备防雨、防晒、防火、防盗、防水淹等管理设施，保证停车场地的正常安全使用。</w:t>
      </w:r>
    </w:p>
    <w:p w14:paraId="7B9F8319">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12、我公司承诺停车</w:t>
      </w:r>
      <w:r>
        <w:rPr>
          <w:rFonts w:asciiTheme="minorEastAsia" w:hAnsiTheme="minorEastAsia" w:eastAsiaTheme="minorEastAsia"/>
        </w:rPr>
        <w:t>场地</w:t>
      </w:r>
      <w:r>
        <w:rPr>
          <w:rFonts w:hint="eastAsia" w:asciiTheme="minorEastAsia" w:hAnsiTheme="minorEastAsia" w:eastAsiaTheme="minorEastAsia"/>
        </w:rPr>
        <w:t>根据</w:t>
      </w:r>
      <w:r>
        <w:rPr>
          <w:rFonts w:asciiTheme="minorEastAsia" w:hAnsiTheme="minorEastAsia" w:eastAsiaTheme="minorEastAsia"/>
        </w:rPr>
        <w:t>现行国家标准《建筑灭火器配置设计规范》GB50140的最新有关规定</w:t>
      </w:r>
      <w:r>
        <w:rPr>
          <w:rFonts w:hint="eastAsia" w:asciiTheme="minorEastAsia" w:hAnsiTheme="minorEastAsia" w:eastAsiaTheme="minorEastAsia"/>
        </w:rPr>
        <w:t>并根据不同车型、物品等燃烧特点，针对性设置各种类型</w:t>
      </w:r>
      <w:r>
        <w:rPr>
          <w:rFonts w:asciiTheme="minorEastAsia" w:hAnsiTheme="minorEastAsia" w:eastAsiaTheme="minorEastAsia"/>
        </w:rPr>
        <w:t>灭火设施。</w:t>
      </w:r>
    </w:p>
    <w:p w14:paraId="31753E9C">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13、我公司承诺停车</w:t>
      </w:r>
      <w:r>
        <w:rPr>
          <w:rFonts w:asciiTheme="minorEastAsia" w:hAnsiTheme="minorEastAsia" w:eastAsiaTheme="minorEastAsia"/>
        </w:rPr>
        <w:t>场地</w:t>
      </w:r>
      <w:r>
        <w:rPr>
          <w:rFonts w:hint="eastAsia" w:asciiTheme="minorEastAsia" w:hAnsiTheme="minorEastAsia" w:eastAsiaTheme="minorEastAsia"/>
        </w:rPr>
        <w:t>内发生的人员、车辆、财产等任何损失，由我公司承担全部法律及经济赔偿责任。</w:t>
      </w:r>
    </w:p>
    <w:p w14:paraId="79EFA921">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14、我公司同意采购人于中标通知书发放后对我公司进行考察，如发现不满足招标文件实质性要求或不满足投标文件中实质性响应的，采购人有权拒绝签订合同，有权向监管部门反映情况并建议取消我公司中标资格。</w:t>
      </w:r>
    </w:p>
    <w:p w14:paraId="7A385B9C">
      <w:pPr>
        <w:spacing w:line="360" w:lineRule="auto"/>
        <w:ind w:firstLine="420"/>
        <w:rPr>
          <w:rFonts w:hint="eastAsia" w:asciiTheme="minorEastAsia" w:hAnsiTheme="minorEastAsia" w:eastAsiaTheme="minorEastAsia"/>
        </w:rPr>
      </w:pPr>
      <w:r>
        <w:rPr>
          <w:rFonts w:hint="eastAsia" w:asciiTheme="minorEastAsia" w:hAnsiTheme="minorEastAsia" w:eastAsiaTheme="minorEastAsia"/>
        </w:rPr>
        <w:t>15、合同期满后，我公司不得以任何理由向采购人主张包括土地平整设施设备采购或安装等在内产生的任何赔偿或补偿。</w:t>
      </w:r>
    </w:p>
    <w:p w14:paraId="5F1F5CFE">
      <w:pPr>
        <w:pStyle w:val="18"/>
        <w:ind w:left="0" w:leftChars="0" w:right="0" w:rightChars="0" w:firstLine="420" w:firstLineChars="200"/>
        <w:rPr>
          <w:rFonts w:hint="eastAsia" w:cs="Symbol" w:asciiTheme="minorEastAsia" w:hAnsiTheme="minorEastAsia" w:eastAsiaTheme="minorEastAsia"/>
          <w:szCs w:val="24"/>
        </w:rPr>
      </w:pPr>
    </w:p>
    <w:p w14:paraId="513F56B6">
      <w:pPr>
        <w:autoSpaceDE w:val="0"/>
        <w:autoSpaceDN w:val="0"/>
        <w:adjustRightInd w:val="0"/>
        <w:spacing w:line="360" w:lineRule="auto"/>
        <w:ind w:firstLine="480"/>
        <w:jc w:val="right"/>
        <w:rPr>
          <w:rFonts w:hint="eastAsia" w:ascii="宋体" w:hAnsi="宋体" w:cs="宋体"/>
          <w:spacing w:val="15"/>
          <w:kern w:val="0"/>
          <w:szCs w:val="21"/>
          <w:u w:val="single"/>
        </w:rPr>
      </w:pPr>
      <w:r>
        <w:rPr>
          <w:rFonts w:hint="eastAsia" w:ascii="宋体" w:hAnsi="宋体" w:cs="宋体"/>
          <w:spacing w:val="15"/>
          <w:kern w:val="0"/>
          <w:szCs w:val="21"/>
        </w:rPr>
        <w:t>承诺单位（公章）：</w:t>
      </w:r>
    </w:p>
    <w:p w14:paraId="05EE672D">
      <w:pPr>
        <w:autoSpaceDE w:val="0"/>
        <w:autoSpaceDN w:val="0"/>
        <w:adjustRightInd w:val="0"/>
        <w:spacing w:line="360" w:lineRule="auto"/>
        <w:ind w:firstLine="480"/>
        <w:jc w:val="right"/>
        <w:rPr>
          <w:rFonts w:hint="eastAsia" w:ascii="宋体" w:hAnsi="宋体" w:cs="宋体"/>
          <w:spacing w:val="15"/>
          <w:kern w:val="0"/>
          <w:szCs w:val="21"/>
          <w:u w:val="single"/>
        </w:rPr>
      </w:pPr>
      <w:r>
        <w:rPr>
          <w:rFonts w:hint="eastAsia" w:ascii="宋体" w:hAnsi="宋体" w:cs="宋体"/>
          <w:spacing w:val="15"/>
          <w:kern w:val="0"/>
          <w:szCs w:val="21"/>
        </w:rPr>
        <w:t>法定代表人（签字或盖章）：</w:t>
      </w:r>
    </w:p>
    <w:p w14:paraId="25F8E1C5">
      <w:pPr>
        <w:wordWrap w:val="0"/>
        <w:autoSpaceDE w:val="0"/>
        <w:autoSpaceDN w:val="0"/>
        <w:adjustRightInd w:val="0"/>
        <w:spacing w:line="360" w:lineRule="auto"/>
        <w:ind w:firstLine="480"/>
        <w:jc w:val="right"/>
        <w:rPr>
          <w:rFonts w:hint="eastAsia" w:ascii="宋体" w:hAnsi="宋体" w:cs="宋体"/>
          <w:spacing w:val="15"/>
          <w:kern w:val="0"/>
          <w:szCs w:val="21"/>
        </w:rPr>
      </w:pPr>
      <w:r>
        <w:rPr>
          <w:rFonts w:hint="eastAsia" w:ascii="宋体" w:hAnsi="宋体" w:cs="宋体"/>
          <w:spacing w:val="15"/>
          <w:kern w:val="0"/>
          <w:szCs w:val="21"/>
        </w:rPr>
        <w:t>日期：  年  月  日</w:t>
      </w:r>
    </w:p>
    <w:p w14:paraId="68393CDA">
      <w:pPr>
        <w:pStyle w:val="18"/>
        <w:rPr>
          <w:rFonts w:hint="default"/>
          <w:color w:val="auto"/>
          <w:highlight w:val="none"/>
          <w:lang w:val="en-US" w:eastAsia="zh-CN"/>
        </w:rPr>
      </w:pPr>
    </w:p>
    <w:sectPr>
      <w:headerReference r:id="rId7" w:type="default"/>
      <w:footerReference r:id="rId8" w:type="default"/>
      <w:footerReference r:id="rId9" w:type="even"/>
      <w:pgSz w:w="11906" w:h="16838"/>
      <w:pgMar w:top="1418" w:right="1418" w:bottom="1418" w:left="1418" w:header="851" w:footer="907" w:gutter="0"/>
      <w:pgNumType w:fmt="decimal"/>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40001" w:csb1="00000000"/>
  </w:font>
  <w:font w:name="方正黑体_GBK">
    <w:altName w:val="微软雅黑"/>
    <w:panose1 w:val="0201060001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font>
  <w:font w:name="等线 Light">
    <w:panose1 w:val="02010600030101010101"/>
    <w:charset w:val="86"/>
    <w:family w:val="auto"/>
    <w:pitch w:val="default"/>
    <w:sig w:usb0="A00002BF" w:usb1="38CF7CFA" w:usb2="00000016" w:usb3="00000000" w:csb0="0004000F" w:csb1="00000000"/>
  </w:font>
  <w:font w:name="方正楷体_GBK">
    <w:altName w:val="微软雅黑"/>
    <w:panose1 w:val="02000000000000000000"/>
    <w:charset w:val="86"/>
    <w:family w:val="auto"/>
    <w:pitch w:val="default"/>
    <w:sig w:usb0="00000000" w:usb1="00000000" w:usb2="00000016" w:usb3="00000000" w:csb0="00040000" w:csb1="00000000"/>
  </w:font>
  <w:font w:name="SimSong Bold">
    <w:altName w:val="微软雅黑"/>
    <w:panose1 w:val="020B0503020202020204"/>
    <w:charset w:val="00"/>
    <w:family w:val="auto"/>
    <w:pitch w:val="default"/>
    <w:sig w:usb0="00000000"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EBC63">
    <w:pPr>
      <w:pStyle w:val="77"/>
      <w:ind w:left="840" w:hanging="42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F27CEB">
                          <w:pPr>
                            <w:pStyle w:val="77"/>
                            <w:ind w:left="840" w:hanging="420"/>
                            <w:jc w:val="center"/>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3F27CEB">
                    <w:pPr>
                      <w:pStyle w:val="77"/>
                      <w:ind w:left="840" w:hanging="420"/>
                      <w:jc w:val="center"/>
                    </w:pPr>
                    <w:r>
                      <w:t xml:space="preserve">第 </w:t>
                    </w:r>
                    <w:r>
                      <w:fldChar w:fldCharType="begin"/>
                    </w:r>
                    <w:r>
                      <w:instrText xml:space="preserve"> PAGE  \* MERGEFORMAT </w:instrText>
                    </w:r>
                    <w:r>
                      <w:fldChar w:fldCharType="separate"/>
                    </w:r>
                    <w:r>
                      <w:t>24</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5EC89996">
    <w:pPr>
      <w:pStyle w:val="133"/>
      <w:jc w:val="center"/>
      <w:rPr>
        <w:rStyle w:val="19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1E03A">
    <w:pPr>
      <w:pStyle w:val="133"/>
      <w:framePr w:wrap="around" w:vAnchor="margin" w:hAnchor="text" w:xAlign="center" w:y="1"/>
      <w:rPr>
        <w:rStyle w:val="193"/>
      </w:rPr>
    </w:pPr>
  </w:p>
  <w:p w14:paraId="27C0518A">
    <w:pPr>
      <w:pStyle w:val="133"/>
      <w:rPr>
        <w:rStyle w:val="19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004D0">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DD8585">
                          <w:pPr>
                            <w:pStyle w:val="25"/>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DD8585">
                    <w:pPr>
                      <w:pStyle w:val="25"/>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p w14:paraId="774030E7"/>
  <w:p w14:paraId="1CE91797"/>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3071C">
    <w:pPr>
      <w:pStyle w:val="77"/>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7D0310">
                          <w:pPr>
                            <w:pStyle w:val="77"/>
                            <w:rPr>
                              <w:rStyle w:val="185"/>
                              <w:rFonts w:ascii="宋体" w:hAnsi="宋体"/>
                            </w:rPr>
                          </w:pPr>
                          <w:r>
                            <w:rPr>
                              <w:rStyle w:val="185"/>
                              <w:rFonts w:ascii="宋体" w:hAnsi="宋体"/>
                            </w:rPr>
                            <w:t xml:space="preserve">第 </w:t>
                          </w:r>
                          <w:r>
                            <w:rPr>
                              <w:rStyle w:val="185"/>
                              <w:rFonts w:ascii="宋体" w:hAnsi="宋体"/>
                            </w:rPr>
                            <w:fldChar w:fldCharType="begin"/>
                          </w:r>
                          <w:r>
                            <w:rPr>
                              <w:rStyle w:val="185"/>
                              <w:rFonts w:ascii="宋体" w:hAnsi="宋体"/>
                            </w:rPr>
                            <w:instrText xml:space="preserve"> PAGE  \* MERGEFORMAT </w:instrText>
                          </w:r>
                          <w:r>
                            <w:rPr>
                              <w:rStyle w:val="185"/>
                              <w:rFonts w:ascii="宋体" w:hAnsi="宋体"/>
                            </w:rPr>
                            <w:fldChar w:fldCharType="separate"/>
                          </w:r>
                          <w:r>
                            <w:rPr>
                              <w:rStyle w:val="185"/>
                              <w:rFonts w:ascii="宋体" w:hAnsi="宋体"/>
                            </w:rPr>
                            <w:t>1</w:t>
                          </w:r>
                          <w:r>
                            <w:rPr>
                              <w:rStyle w:val="185"/>
                              <w:rFonts w:ascii="宋体" w:hAnsi="宋体"/>
                            </w:rPr>
                            <w:fldChar w:fldCharType="end"/>
                          </w:r>
                          <w:r>
                            <w:rPr>
                              <w:rStyle w:val="185"/>
                              <w:rFonts w:ascii="宋体" w:hAnsi="宋体"/>
                            </w:rPr>
                            <w:t xml:space="preserve"> 页 共 </w:t>
                          </w:r>
                          <w:r>
                            <w:rPr>
                              <w:rStyle w:val="185"/>
                              <w:rFonts w:ascii="宋体" w:hAnsi="宋体"/>
                            </w:rPr>
                            <w:fldChar w:fldCharType="begin"/>
                          </w:r>
                          <w:r>
                            <w:rPr>
                              <w:rStyle w:val="185"/>
                              <w:rFonts w:ascii="宋体" w:hAnsi="宋体"/>
                            </w:rPr>
                            <w:instrText xml:space="preserve"> NUMPAGES  \* MERGEFORMAT </w:instrText>
                          </w:r>
                          <w:r>
                            <w:rPr>
                              <w:rStyle w:val="185"/>
                              <w:rFonts w:ascii="宋体" w:hAnsi="宋体"/>
                            </w:rPr>
                            <w:fldChar w:fldCharType="separate"/>
                          </w:r>
                          <w:r>
                            <w:rPr>
                              <w:rStyle w:val="185"/>
                              <w:rFonts w:ascii="宋体" w:hAnsi="宋体"/>
                            </w:rPr>
                            <w:t>53</w:t>
                          </w:r>
                          <w:r>
                            <w:rPr>
                              <w:rStyle w:val="185"/>
                              <w:rFonts w:ascii="宋体" w:hAnsi="宋体"/>
                            </w:rPr>
                            <w:fldChar w:fldCharType="end"/>
                          </w:r>
                          <w:r>
                            <w:rPr>
                              <w:rStyle w:val="185"/>
                              <w:rFonts w:ascii="宋体" w:hAnsi="宋体"/>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7D0310">
                    <w:pPr>
                      <w:pStyle w:val="77"/>
                      <w:rPr>
                        <w:rStyle w:val="185"/>
                        <w:rFonts w:ascii="宋体" w:hAnsi="宋体"/>
                      </w:rPr>
                    </w:pPr>
                    <w:r>
                      <w:rPr>
                        <w:rStyle w:val="185"/>
                        <w:rFonts w:ascii="宋体" w:hAnsi="宋体"/>
                      </w:rPr>
                      <w:t xml:space="preserve">第 </w:t>
                    </w:r>
                    <w:r>
                      <w:rPr>
                        <w:rStyle w:val="185"/>
                        <w:rFonts w:ascii="宋体" w:hAnsi="宋体"/>
                      </w:rPr>
                      <w:fldChar w:fldCharType="begin"/>
                    </w:r>
                    <w:r>
                      <w:rPr>
                        <w:rStyle w:val="185"/>
                        <w:rFonts w:ascii="宋体" w:hAnsi="宋体"/>
                      </w:rPr>
                      <w:instrText xml:space="preserve"> PAGE  \* MERGEFORMAT </w:instrText>
                    </w:r>
                    <w:r>
                      <w:rPr>
                        <w:rStyle w:val="185"/>
                        <w:rFonts w:ascii="宋体" w:hAnsi="宋体"/>
                      </w:rPr>
                      <w:fldChar w:fldCharType="separate"/>
                    </w:r>
                    <w:r>
                      <w:rPr>
                        <w:rStyle w:val="185"/>
                        <w:rFonts w:ascii="宋体" w:hAnsi="宋体"/>
                      </w:rPr>
                      <w:t>1</w:t>
                    </w:r>
                    <w:r>
                      <w:rPr>
                        <w:rStyle w:val="185"/>
                        <w:rFonts w:ascii="宋体" w:hAnsi="宋体"/>
                      </w:rPr>
                      <w:fldChar w:fldCharType="end"/>
                    </w:r>
                    <w:r>
                      <w:rPr>
                        <w:rStyle w:val="185"/>
                        <w:rFonts w:ascii="宋体" w:hAnsi="宋体"/>
                      </w:rPr>
                      <w:t xml:space="preserve"> 页 共 </w:t>
                    </w:r>
                    <w:r>
                      <w:rPr>
                        <w:rStyle w:val="185"/>
                        <w:rFonts w:ascii="宋体" w:hAnsi="宋体"/>
                      </w:rPr>
                      <w:fldChar w:fldCharType="begin"/>
                    </w:r>
                    <w:r>
                      <w:rPr>
                        <w:rStyle w:val="185"/>
                        <w:rFonts w:ascii="宋体" w:hAnsi="宋体"/>
                      </w:rPr>
                      <w:instrText xml:space="preserve"> NUMPAGES  \* MERGEFORMAT </w:instrText>
                    </w:r>
                    <w:r>
                      <w:rPr>
                        <w:rStyle w:val="185"/>
                        <w:rFonts w:ascii="宋体" w:hAnsi="宋体"/>
                      </w:rPr>
                      <w:fldChar w:fldCharType="separate"/>
                    </w:r>
                    <w:r>
                      <w:rPr>
                        <w:rStyle w:val="185"/>
                        <w:rFonts w:ascii="宋体" w:hAnsi="宋体"/>
                      </w:rPr>
                      <w:t>53</w:t>
                    </w:r>
                    <w:r>
                      <w:rPr>
                        <w:rStyle w:val="185"/>
                        <w:rFonts w:ascii="宋体" w:hAnsi="宋体"/>
                      </w:rPr>
                      <w:fldChar w:fldCharType="end"/>
                    </w:r>
                    <w:r>
                      <w:rPr>
                        <w:rStyle w:val="185"/>
                        <w:rFonts w:ascii="宋体" w:hAnsi="宋体"/>
                      </w:rPr>
                      <w:t xml:space="preserve"> 页</w:t>
                    </w:r>
                  </w:p>
                </w:txbxContent>
              </v:textbox>
            </v:shape>
          </w:pict>
        </mc:Fallback>
      </mc:AlternateContent>
    </w:r>
    <w:r>
      <w:rPr>
        <w:b/>
        <w:i/>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9077A">
    <w:pPr>
      <w:pStyle w:val="77"/>
      <w:framePr w:wrap="around" w:vAnchor="text" w:hAnchor="margin" w:xAlign="center" w:y="1"/>
      <w:rPr>
        <w:rStyle w:val="185"/>
      </w:rPr>
    </w:pPr>
    <w:r>
      <w:fldChar w:fldCharType="begin"/>
    </w:r>
    <w:r>
      <w:rPr>
        <w:rStyle w:val="185"/>
      </w:rPr>
      <w:instrText xml:space="preserve">PAGE  </w:instrText>
    </w:r>
    <w:r>
      <w:fldChar w:fldCharType="separate"/>
    </w:r>
    <w:r>
      <w:rPr>
        <w:rStyle w:val="185"/>
      </w:rPr>
      <w:t>1</w:t>
    </w:r>
    <w:r>
      <w:fldChar w:fldCharType="end"/>
    </w:r>
  </w:p>
  <w:p w14:paraId="2F678162">
    <w:pPr>
      <w:pStyle w:val="7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64774">
    <w:pPr>
      <w:pStyle w:val="26"/>
      <w:pBdr>
        <w:bottom w:val="none" w:color="auto" w:sz="0" w:space="1"/>
      </w:pBdr>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B615D2">
    <w:pPr>
      <w:pStyle w:val="7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9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56"/>
      <w:suff w:val="nothing"/>
      <w:lvlText w:val=""/>
      <w:lvlJc w:val="left"/>
      <w:pPr>
        <w:ind w:left="0" w:firstLine="0"/>
      </w:pPr>
      <w:rPr>
        <w:rFonts w:hint="eastAsia"/>
      </w:rPr>
    </w:lvl>
    <w:lvl w:ilvl="6" w:tentative="0">
      <w:start w:val="1"/>
      <w:numFmt w:val="decimal"/>
      <w:pStyle w:val="57"/>
      <w:suff w:val="nothing"/>
      <w:lvlText w:val=""/>
      <w:lvlJc w:val="left"/>
      <w:pPr>
        <w:ind w:left="0" w:firstLine="0"/>
      </w:pPr>
      <w:rPr>
        <w:rFonts w:hint="eastAsia"/>
      </w:rPr>
    </w:lvl>
    <w:lvl w:ilvl="7" w:tentative="0">
      <w:start w:val="1"/>
      <w:numFmt w:val="decimal"/>
      <w:pStyle w:val="58"/>
      <w:suff w:val="nothing"/>
      <w:lvlText w:val=""/>
      <w:lvlJc w:val="left"/>
      <w:pPr>
        <w:ind w:left="0" w:firstLine="0"/>
      </w:pPr>
      <w:rPr>
        <w:rFonts w:hint="eastAsia"/>
      </w:rPr>
    </w:lvl>
    <w:lvl w:ilvl="8" w:tentative="0">
      <w:start w:val="1"/>
      <w:numFmt w:val="decimal"/>
      <w:pStyle w:val="59"/>
      <w:suff w:val="nothing"/>
      <w:lvlText w:val=""/>
      <w:lvlJc w:val="left"/>
      <w:pPr>
        <w:ind w:left="0" w:firstLine="0"/>
      </w:pPr>
      <w:rPr>
        <w:rFonts w:hint="eastAsia"/>
      </w:rPr>
    </w:lvl>
  </w:abstractNum>
  <w:abstractNum w:abstractNumId="2">
    <w:nsid w:val="1C38B2D7"/>
    <w:multiLevelType w:val="multilevel"/>
    <w:tmpl w:val="1C38B2D7"/>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1"/>
      <w:numFmt w:val="decimal"/>
      <w:pStyle w:val="11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094A42"/>
    <w:rsid w:val="02C15427"/>
    <w:rsid w:val="033D1E61"/>
    <w:rsid w:val="04392074"/>
    <w:rsid w:val="065E0402"/>
    <w:rsid w:val="06D77E43"/>
    <w:rsid w:val="0802440D"/>
    <w:rsid w:val="0CB47CA0"/>
    <w:rsid w:val="0D8C3B43"/>
    <w:rsid w:val="107452EC"/>
    <w:rsid w:val="11A976A8"/>
    <w:rsid w:val="11C20769"/>
    <w:rsid w:val="11EC30AD"/>
    <w:rsid w:val="17EE4066"/>
    <w:rsid w:val="19793E03"/>
    <w:rsid w:val="1A78055F"/>
    <w:rsid w:val="1C3E1334"/>
    <w:rsid w:val="1EFC209B"/>
    <w:rsid w:val="206A26F8"/>
    <w:rsid w:val="223E7687"/>
    <w:rsid w:val="25154CFA"/>
    <w:rsid w:val="26702AF2"/>
    <w:rsid w:val="27110FE2"/>
    <w:rsid w:val="27516871"/>
    <w:rsid w:val="290E77C8"/>
    <w:rsid w:val="2925694A"/>
    <w:rsid w:val="294855A0"/>
    <w:rsid w:val="29F15C38"/>
    <w:rsid w:val="2A83222B"/>
    <w:rsid w:val="2C7072E8"/>
    <w:rsid w:val="2CA40030"/>
    <w:rsid w:val="2CB05936"/>
    <w:rsid w:val="2CED6B8B"/>
    <w:rsid w:val="2DBB1CA0"/>
    <w:rsid w:val="2FBE65BC"/>
    <w:rsid w:val="31DD22AB"/>
    <w:rsid w:val="31E3230A"/>
    <w:rsid w:val="32067A3E"/>
    <w:rsid w:val="3474193F"/>
    <w:rsid w:val="35011425"/>
    <w:rsid w:val="360D4AFC"/>
    <w:rsid w:val="38767770"/>
    <w:rsid w:val="393173E2"/>
    <w:rsid w:val="3BA70CDE"/>
    <w:rsid w:val="3BC45241"/>
    <w:rsid w:val="3C1E0B0E"/>
    <w:rsid w:val="3D5642D8"/>
    <w:rsid w:val="3F2B4DB0"/>
    <w:rsid w:val="40471354"/>
    <w:rsid w:val="40972C3D"/>
    <w:rsid w:val="44615A3C"/>
    <w:rsid w:val="44900B27"/>
    <w:rsid w:val="4539159D"/>
    <w:rsid w:val="48357685"/>
    <w:rsid w:val="49731136"/>
    <w:rsid w:val="498853F2"/>
    <w:rsid w:val="4A797DC5"/>
    <w:rsid w:val="4E2F6BAB"/>
    <w:rsid w:val="4E555EE6"/>
    <w:rsid w:val="4FAC6512"/>
    <w:rsid w:val="50441D23"/>
    <w:rsid w:val="50D91050"/>
    <w:rsid w:val="52627C82"/>
    <w:rsid w:val="5325232B"/>
    <w:rsid w:val="542A2224"/>
    <w:rsid w:val="55565269"/>
    <w:rsid w:val="56BA380E"/>
    <w:rsid w:val="5714693E"/>
    <w:rsid w:val="59097FF9"/>
    <w:rsid w:val="593F3A1A"/>
    <w:rsid w:val="5C2F7D76"/>
    <w:rsid w:val="5CD54DC2"/>
    <w:rsid w:val="5F353888"/>
    <w:rsid w:val="5F4955F3"/>
    <w:rsid w:val="5F932DE7"/>
    <w:rsid w:val="60F670B5"/>
    <w:rsid w:val="61686204"/>
    <w:rsid w:val="62821E33"/>
    <w:rsid w:val="639E0357"/>
    <w:rsid w:val="64563EDC"/>
    <w:rsid w:val="69AF24F6"/>
    <w:rsid w:val="69E0552B"/>
    <w:rsid w:val="6A302359"/>
    <w:rsid w:val="6DFA6C4F"/>
    <w:rsid w:val="719721EE"/>
    <w:rsid w:val="77F0089D"/>
    <w:rsid w:val="7809260D"/>
    <w:rsid w:val="7AFD1314"/>
    <w:rsid w:val="7B0F54E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5">
    <w:name w:val="heading 1"/>
    <w:basedOn w:val="1"/>
    <w:next w:val="1"/>
    <w:link w:val="139"/>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140"/>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141"/>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142"/>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143"/>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144"/>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145"/>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146"/>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147"/>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left="0" w:leftChars="0" w:firstLine="420" w:firstLineChars="200"/>
    </w:pPr>
    <w:rPr>
      <w:rFonts w:ascii="宋体" w:hAnsi="宋体" w:cs="Times New Roman"/>
      <w:szCs w:val="20"/>
    </w:rPr>
  </w:style>
  <w:style w:type="paragraph" w:styleId="3">
    <w:name w:val="Body Text Indent"/>
    <w:basedOn w:val="1"/>
    <w:next w:val="4"/>
    <w:qFormat/>
    <w:uiPriority w:val="0"/>
    <w:pPr>
      <w:ind w:left="420" w:leftChars="200"/>
    </w:pPr>
  </w:style>
  <w:style w:type="paragraph" w:styleId="4">
    <w:name w:val="envelope return"/>
    <w:basedOn w:val="1"/>
    <w:unhideWhenUsed/>
    <w:qFormat/>
    <w:uiPriority w:val="0"/>
    <w:pPr>
      <w:snapToGrid w:val="0"/>
    </w:pPr>
    <w:rPr>
      <w:rFonts w:ascii="Arial" w:hAnsi="Arial" w:cs="Times New Roman"/>
      <w:szCs w:val="20"/>
    </w:rPr>
  </w:style>
  <w:style w:type="paragraph" w:styleId="14">
    <w:name w:val="toc 7"/>
    <w:basedOn w:val="1"/>
    <w:next w:val="1"/>
    <w:unhideWhenUsed/>
    <w:qFormat/>
    <w:uiPriority w:val="39"/>
    <w:pPr>
      <w:spacing w:after="57"/>
      <w:ind w:left="1701" w:right="0" w:firstLine="0"/>
    </w:pPr>
  </w:style>
  <w:style w:type="paragraph" w:styleId="15">
    <w:name w:val="caption"/>
    <w:basedOn w:val="1"/>
    <w:next w:val="1"/>
    <w:semiHidden/>
    <w:unhideWhenUsed/>
    <w:qFormat/>
    <w:uiPriority w:val="35"/>
    <w:pPr>
      <w:spacing w:line="276" w:lineRule="auto"/>
    </w:pPr>
    <w:rPr>
      <w:b/>
      <w:bCs/>
      <w:color w:val="4F81BD"/>
      <w:sz w:val="18"/>
      <w:szCs w:val="18"/>
    </w:rPr>
  </w:style>
  <w:style w:type="paragraph" w:styleId="16">
    <w:name w:val="annotation text"/>
    <w:basedOn w:val="1"/>
    <w:semiHidden/>
    <w:unhideWhenUsed/>
    <w:qFormat/>
    <w:uiPriority w:val="99"/>
    <w:pPr>
      <w:jc w:val="left"/>
    </w:pPr>
  </w:style>
  <w:style w:type="paragraph" w:styleId="17">
    <w:name w:val="Body Text"/>
    <w:basedOn w:val="1"/>
    <w:qFormat/>
    <w:uiPriority w:val="1"/>
  </w:style>
  <w:style w:type="paragraph" w:styleId="18">
    <w:name w:val="Block Text"/>
    <w:basedOn w:val="1"/>
    <w:unhideWhenUsed/>
    <w:qFormat/>
    <w:uiPriority w:val="99"/>
    <w:pPr>
      <w:ind w:left="1440" w:leftChars="700" w:right="700" w:rightChars="700"/>
    </w:pPr>
    <w:rPr>
      <w:rFonts w:ascii="Verdana" w:hAnsi="Verdana" w:cs="Times New Roman"/>
      <w:szCs w:val="20"/>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cs="Courier New"/>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ind w:firstLine="538" w:firstLineChars="192"/>
    </w:pPr>
    <w:rPr>
      <w:color w:val="FF0000"/>
      <w:sz w:val="28"/>
    </w:rPr>
  </w:style>
  <w:style w:type="paragraph" w:styleId="24">
    <w:name w:val="endnote text"/>
    <w:basedOn w:val="1"/>
    <w:link w:val="156"/>
    <w:semiHidden/>
    <w:unhideWhenUsed/>
    <w:qFormat/>
    <w:uiPriority w:val="99"/>
    <w:pPr>
      <w:spacing w:after="0" w:line="240" w:lineRule="auto"/>
    </w:pPr>
    <w:rPr>
      <w:sz w:val="20"/>
    </w:rPr>
  </w:style>
  <w:style w:type="paragraph" w:styleId="25">
    <w:name w:val="footer"/>
    <w:basedOn w:val="1"/>
    <w:link w:val="154"/>
    <w:unhideWhenUsed/>
    <w:qFormat/>
    <w:uiPriority w:val="99"/>
    <w:pPr>
      <w:tabs>
        <w:tab w:val="center" w:pos="7143"/>
        <w:tab w:val="right" w:pos="14287"/>
      </w:tabs>
      <w:spacing w:after="0" w:line="240" w:lineRule="auto"/>
    </w:pPr>
  </w:style>
  <w:style w:type="paragraph" w:styleId="26">
    <w:name w:val="header"/>
    <w:basedOn w:val="1"/>
    <w:link w:val="152"/>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149"/>
    <w:qFormat/>
    <w:uiPriority w:val="11"/>
    <w:pPr>
      <w:spacing w:before="200" w:after="200"/>
    </w:pPr>
    <w:rPr>
      <w:sz w:val="24"/>
      <w:szCs w:val="24"/>
    </w:rPr>
  </w:style>
  <w:style w:type="paragraph" w:styleId="30">
    <w:name w:val="footnote text"/>
    <w:basedOn w:val="1"/>
    <w:link w:val="155"/>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Body Text 2"/>
    <w:basedOn w:val="1"/>
    <w:qFormat/>
    <w:uiPriority w:val="0"/>
    <w:pPr>
      <w:spacing w:after="120" w:line="480" w:lineRule="auto"/>
    </w:pPr>
    <w:rPr>
      <w:rFonts w:ascii="Calibri" w:hAnsi="Calibri"/>
    </w:rPr>
  </w:style>
  <w:style w:type="paragraph" w:styleId="36">
    <w:name w:val="Normal (Web)"/>
    <w:basedOn w:val="1"/>
    <w:semiHidden/>
    <w:unhideWhenUsed/>
    <w:qFormat/>
    <w:uiPriority w:val="99"/>
    <w:pPr>
      <w:spacing w:before="0" w:beforeAutospacing="1" w:after="0" w:afterAutospacing="1"/>
      <w:ind w:left="0" w:right="0"/>
      <w:jc w:val="left"/>
    </w:pPr>
    <w:rPr>
      <w:kern w:val="0"/>
      <w:sz w:val="24"/>
      <w:lang w:val="en-US" w:eastAsia="zh-CN"/>
    </w:rPr>
  </w:style>
  <w:style w:type="paragraph" w:styleId="37">
    <w:name w:val="Title"/>
    <w:basedOn w:val="1"/>
    <w:next w:val="1"/>
    <w:link w:val="148"/>
    <w:qFormat/>
    <w:uiPriority w:val="10"/>
    <w:pPr>
      <w:spacing w:before="300" w:after="200"/>
      <w:contextualSpacing/>
    </w:pPr>
    <w:rPr>
      <w:sz w:val="48"/>
      <w:szCs w:val="48"/>
    </w:rPr>
  </w:style>
  <w:style w:type="table" w:styleId="39">
    <w:name w:val="Table Grid"/>
    <w:basedOn w:val="38"/>
    <w:semiHidden/>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endnote reference"/>
    <w:semiHidden/>
    <w:unhideWhenUsed/>
    <w:qFormat/>
    <w:uiPriority w:val="99"/>
    <w:rPr>
      <w:vertAlign w:val="superscript"/>
    </w:rPr>
  </w:style>
  <w:style w:type="character" w:styleId="42">
    <w:name w:val="Hyperlink"/>
    <w:unhideWhenUsed/>
    <w:qFormat/>
    <w:uiPriority w:val="99"/>
    <w:rPr>
      <w:color w:val="0000FF"/>
      <w:u w:val="single"/>
    </w:rPr>
  </w:style>
  <w:style w:type="character" w:styleId="43">
    <w:name w:val="footnote reference"/>
    <w:unhideWhenUsed/>
    <w:qFormat/>
    <w:uiPriority w:val="99"/>
    <w:rPr>
      <w:vertAlign w:val="superscript"/>
    </w:rPr>
  </w:style>
  <w:style w:type="paragraph" w:customStyle="1" w:styleId="44">
    <w:name w:val="[Normal]"/>
    <w:qFormat/>
    <w:uiPriority w:val="0"/>
    <w:rPr>
      <w:rFonts w:ascii="宋体" w:hAnsi="宋体" w:eastAsia="宋体" w:cs="Times New Roman"/>
      <w:sz w:val="24"/>
      <w:szCs w:val="22"/>
      <w:lang w:val="zh-CN" w:eastAsia="zh-CN" w:bidi="ar-SA"/>
    </w:rPr>
  </w:style>
  <w:style w:type="paragraph" w:customStyle="1" w:styleId="45">
    <w:name w:val="List Paragraph"/>
    <w:basedOn w:val="1"/>
    <w:qFormat/>
    <w:uiPriority w:val="34"/>
    <w:pPr>
      <w:ind w:left="720"/>
      <w:contextualSpacing/>
    </w:pPr>
  </w:style>
  <w:style w:type="paragraph" w:customStyle="1" w:styleId="46">
    <w:name w:val="No Spacing"/>
    <w:qFormat/>
    <w:uiPriority w:val="1"/>
    <w:pPr>
      <w:spacing w:before="0" w:after="0" w:line="240" w:lineRule="auto"/>
    </w:pPr>
    <w:rPr>
      <w:rFonts w:hint="default" w:ascii="Times New Roman" w:hAnsi="Times New Roman" w:eastAsia="宋体" w:cs="Times New Roman"/>
      <w:lang w:val="en-US" w:eastAsia="zh-CN" w:bidi="ar-SA"/>
    </w:rPr>
  </w:style>
  <w:style w:type="paragraph" w:customStyle="1" w:styleId="47">
    <w:name w:val="Quote"/>
    <w:basedOn w:val="1"/>
    <w:next w:val="1"/>
    <w:link w:val="150"/>
    <w:qFormat/>
    <w:uiPriority w:val="29"/>
    <w:pPr>
      <w:ind w:left="720" w:right="720"/>
    </w:pPr>
    <w:rPr>
      <w:i/>
    </w:rPr>
  </w:style>
  <w:style w:type="paragraph" w:customStyle="1" w:styleId="48">
    <w:name w:val="Intense Quote"/>
    <w:basedOn w:val="1"/>
    <w:next w:val="1"/>
    <w:link w:val="1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49">
    <w:name w:val="TOC Heading"/>
    <w:unhideWhenUsed/>
    <w:qFormat/>
    <w:uiPriority w:val="39"/>
    <w:rPr>
      <w:rFonts w:hint="default" w:ascii="Times New Roman" w:hAnsi="Times New Roman" w:eastAsia="宋体" w:cs="Times New Roman"/>
      <w:lang w:val="en-US" w:eastAsia="zh-CN" w:bidi="ar-SA"/>
    </w:rPr>
  </w:style>
  <w:style w:type="paragraph" w:customStyle="1" w:styleId="50">
    <w:name w:val="标题 11"/>
    <w:basedOn w:val="1"/>
    <w:next w:val="1"/>
    <w:link w:val="160"/>
    <w:qFormat/>
    <w:uiPriority w:val="0"/>
    <w:pPr>
      <w:keepNext/>
      <w:spacing w:after="100"/>
      <w:jc w:val="center"/>
      <w:outlineLvl w:val="0"/>
    </w:pPr>
    <w:rPr>
      <w:rFonts w:ascii="华文中宋" w:eastAsia="华文中宋"/>
      <w:b/>
      <w:sz w:val="36"/>
      <w:szCs w:val="28"/>
    </w:rPr>
  </w:style>
  <w:style w:type="paragraph" w:customStyle="1" w:styleId="51">
    <w:name w:val="标题 21"/>
    <w:basedOn w:val="1"/>
    <w:next w:val="52"/>
    <w:link w:val="16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52">
    <w:name w:val="正文缩进1"/>
    <w:basedOn w:val="1"/>
    <w:link w:val="162"/>
    <w:qFormat/>
    <w:uiPriority w:val="0"/>
    <w:pPr>
      <w:ind w:firstLine="420"/>
    </w:pPr>
  </w:style>
  <w:style w:type="paragraph" w:customStyle="1" w:styleId="53">
    <w:name w:val="标题 31"/>
    <w:basedOn w:val="1"/>
    <w:next w:val="52"/>
    <w:link w:val="163"/>
    <w:qFormat/>
    <w:uiPriority w:val="0"/>
    <w:pPr>
      <w:keepNext/>
      <w:keepLines/>
      <w:spacing w:before="260" w:after="260" w:line="416" w:lineRule="auto"/>
      <w:outlineLvl w:val="2"/>
    </w:pPr>
    <w:rPr>
      <w:b/>
      <w:bCs/>
      <w:sz w:val="32"/>
      <w:szCs w:val="32"/>
    </w:rPr>
  </w:style>
  <w:style w:type="paragraph" w:customStyle="1" w:styleId="54">
    <w:name w:val="标题 41"/>
    <w:basedOn w:val="1"/>
    <w:next w:val="52"/>
    <w:link w:val="16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55">
    <w:name w:val="标题 51"/>
    <w:basedOn w:val="1"/>
    <w:next w:val="52"/>
    <w:link w:val="165"/>
    <w:qFormat/>
    <w:uiPriority w:val="0"/>
    <w:pPr>
      <w:keepNext/>
      <w:outlineLvl w:val="4"/>
    </w:pPr>
    <w:rPr>
      <w:rFonts w:ascii="宋体"/>
      <w:color w:val="000000"/>
      <w:sz w:val="28"/>
      <w:szCs w:val="28"/>
    </w:rPr>
  </w:style>
  <w:style w:type="paragraph" w:customStyle="1" w:styleId="56">
    <w:name w:val="标题 61"/>
    <w:basedOn w:val="1"/>
    <w:next w:val="1"/>
    <w:link w:val="16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57">
    <w:name w:val="标题 71"/>
    <w:basedOn w:val="1"/>
    <w:next w:val="1"/>
    <w:link w:val="167"/>
    <w:qFormat/>
    <w:uiPriority w:val="0"/>
    <w:pPr>
      <w:keepNext/>
      <w:keepLines/>
      <w:numPr>
        <w:ilvl w:val="6"/>
        <w:numId w:val="1"/>
      </w:numPr>
      <w:spacing w:before="240" w:after="64" w:line="320" w:lineRule="auto"/>
      <w:outlineLvl w:val="6"/>
    </w:pPr>
    <w:rPr>
      <w:b/>
      <w:bCs/>
      <w:sz w:val="24"/>
      <w:szCs w:val="24"/>
    </w:rPr>
  </w:style>
  <w:style w:type="paragraph" w:customStyle="1" w:styleId="58">
    <w:name w:val="标题 81"/>
    <w:basedOn w:val="1"/>
    <w:next w:val="1"/>
    <w:link w:val="16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59">
    <w:name w:val="标题 91"/>
    <w:basedOn w:val="1"/>
    <w:next w:val="1"/>
    <w:link w:val="169"/>
    <w:qFormat/>
    <w:uiPriority w:val="0"/>
    <w:pPr>
      <w:keepNext/>
      <w:keepLines/>
      <w:numPr>
        <w:ilvl w:val="8"/>
        <w:numId w:val="1"/>
      </w:numPr>
      <w:spacing w:before="240" w:after="64" w:line="320" w:lineRule="auto"/>
      <w:outlineLvl w:val="8"/>
    </w:pPr>
    <w:rPr>
      <w:rFonts w:ascii="Arial" w:hAnsi="Arial" w:eastAsia="黑体"/>
    </w:rPr>
  </w:style>
  <w:style w:type="paragraph" w:customStyle="1" w:styleId="60">
    <w:name w:val="正文首行缩进 21"/>
    <w:basedOn w:val="61"/>
    <w:next w:val="1"/>
    <w:link w:val="159"/>
    <w:qFormat/>
    <w:uiPriority w:val="0"/>
    <w:pPr>
      <w:spacing w:line="360" w:lineRule="auto"/>
      <w:ind w:firstLine="420"/>
    </w:pPr>
    <w:rPr>
      <w:rFonts w:ascii="宋体" w:hAnsi="宋体" w:eastAsia="宋体"/>
      <w:sz w:val="21"/>
      <w:szCs w:val="20"/>
    </w:rPr>
  </w:style>
  <w:style w:type="paragraph" w:customStyle="1" w:styleId="61">
    <w:name w:val="正文文本缩进11"/>
    <w:basedOn w:val="1"/>
    <w:next w:val="62"/>
    <w:link w:val="158"/>
    <w:qFormat/>
    <w:uiPriority w:val="0"/>
    <w:pPr>
      <w:ind w:firstLine="645"/>
    </w:pPr>
    <w:rPr>
      <w:rFonts w:ascii="楷体_GB2312" w:eastAsia="楷体_GB2312"/>
      <w:sz w:val="32"/>
      <w:szCs w:val="32"/>
    </w:rPr>
  </w:style>
  <w:style w:type="paragraph" w:customStyle="1" w:styleId="62">
    <w:name w:val="寄信人地址1"/>
    <w:basedOn w:val="1"/>
    <w:qFormat/>
    <w:uiPriority w:val="0"/>
    <w:rPr>
      <w:rFonts w:ascii="Arial" w:hAnsi="Arial" w:eastAsia="宋体" w:cs="宋体"/>
    </w:rPr>
  </w:style>
  <w:style w:type="paragraph" w:customStyle="1" w:styleId="63">
    <w:name w:val="列表 31"/>
    <w:basedOn w:val="1"/>
    <w:qFormat/>
    <w:uiPriority w:val="0"/>
    <w:pPr>
      <w:ind w:left="100" w:hanging="200"/>
    </w:pPr>
  </w:style>
  <w:style w:type="paragraph" w:customStyle="1" w:styleId="64">
    <w:name w:val="目录 71"/>
    <w:basedOn w:val="1"/>
    <w:next w:val="1"/>
    <w:semiHidden/>
    <w:qFormat/>
    <w:uiPriority w:val="0"/>
    <w:pPr>
      <w:ind w:left="1260"/>
      <w:jc w:val="left"/>
    </w:pPr>
  </w:style>
  <w:style w:type="paragraph" w:customStyle="1" w:styleId="65">
    <w:name w:val="文档结构图1"/>
    <w:basedOn w:val="1"/>
    <w:link w:val="170"/>
    <w:semiHidden/>
    <w:qFormat/>
    <w:uiPriority w:val="0"/>
    <w:pPr>
      <w:shd w:val="clear" w:color="auto" w:fill="000080"/>
    </w:pPr>
  </w:style>
  <w:style w:type="paragraph" w:customStyle="1" w:styleId="66">
    <w:name w:val="批注文字1"/>
    <w:basedOn w:val="1"/>
    <w:link w:val="171"/>
    <w:semiHidden/>
    <w:qFormat/>
    <w:uiPriority w:val="0"/>
    <w:pPr>
      <w:jc w:val="left"/>
    </w:pPr>
  </w:style>
  <w:style w:type="paragraph" w:customStyle="1" w:styleId="67">
    <w:name w:val="正文文本 31"/>
    <w:basedOn w:val="1"/>
    <w:link w:val="172"/>
    <w:qFormat/>
    <w:uiPriority w:val="0"/>
    <w:rPr>
      <w:rFonts w:ascii="仿宋_GB2312" w:hAnsi="Arial" w:eastAsia="仿宋_GB2312"/>
      <w:sz w:val="32"/>
      <w:szCs w:val="32"/>
    </w:rPr>
  </w:style>
  <w:style w:type="paragraph" w:customStyle="1" w:styleId="68">
    <w:name w:val="正文文本11"/>
    <w:basedOn w:val="1"/>
    <w:link w:val="173"/>
    <w:qFormat/>
    <w:uiPriority w:val="0"/>
    <w:rPr>
      <w:rFonts w:ascii="楷体_GB2312" w:hAnsi="Arial" w:eastAsia="楷体_GB2312"/>
      <w:sz w:val="28"/>
      <w:szCs w:val="28"/>
    </w:rPr>
  </w:style>
  <w:style w:type="paragraph" w:customStyle="1" w:styleId="69">
    <w:name w:val="列表 21"/>
    <w:basedOn w:val="1"/>
    <w:qFormat/>
    <w:uiPriority w:val="0"/>
    <w:pPr>
      <w:ind w:left="100" w:hanging="200"/>
    </w:pPr>
  </w:style>
  <w:style w:type="paragraph" w:customStyle="1" w:styleId="70">
    <w:name w:val="目录 51"/>
    <w:basedOn w:val="1"/>
    <w:next w:val="1"/>
    <w:semiHidden/>
    <w:qFormat/>
    <w:uiPriority w:val="0"/>
    <w:pPr>
      <w:ind w:left="840"/>
      <w:jc w:val="left"/>
    </w:pPr>
  </w:style>
  <w:style w:type="paragraph" w:customStyle="1" w:styleId="71">
    <w:name w:val="目录 31"/>
    <w:basedOn w:val="1"/>
    <w:next w:val="1"/>
    <w:qFormat/>
    <w:uiPriority w:val="39"/>
    <w:pPr>
      <w:ind w:left="420"/>
      <w:jc w:val="left"/>
    </w:pPr>
    <w:rPr>
      <w:i/>
      <w:iCs/>
      <w:szCs w:val="24"/>
    </w:rPr>
  </w:style>
  <w:style w:type="paragraph" w:customStyle="1" w:styleId="72">
    <w:name w:val="纯文本11"/>
    <w:basedOn w:val="1"/>
    <w:link w:val="174"/>
    <w:qFormat/>
    <w:uiPriority w:val="0"/>
    <w:rPr>
      <w:rFonts w:ascii="宋体" w:hAnsi="Courier New" w:cs="Courier New"/>
    </w:rPr>
  </w:style>
  <w:style w:type="paragraph" w:customStyle="1" w:styleId="73">
    <w:name w:val="目录 81"/>
    <w:basedOn w:val="1"/>
    <w:next w:val="1"/>
    <w:semiHidden/>
    <w:qFormat/>
    <w:uiPriority w:val="0"/>
    <w:pPr>
      <w:ind w:left="1470"/>
      <w:jc w:val="left"/>
    </w:pPr>
  </w:style>
  <w:style w:type="paragraph" w:customStyle="1" w:styleId="74">
    <w:name w:val="日期1"/>
    <w:basedOn w:val="1"/>
    <w:next w:val="1"/>
    <w:link w:val="175"/>
    <w:qFormat/>
    <w:uiPriority w:val="0"/>
    <w:rPr>
      <w:sz w:val="24"/>
      <w:szCs w:val="24"/>
    </w:rPr>
  </w:style>
  <w:style w:type="paragraph" w:customStyle="1" w:styleId="75">
    <w:name w:val="正文文本缩进 21"/>
    <w:basedOn w:val="1"/>
    <w:link w:val="176"/>
    <w:qFormat/>
    <w:uiPriority w:val="0"/>
    <w:pPr>
      <w:ind w:left="630" w:firstLine="645"/>
    </w:pPr>
    <w:rPr>
      <w:rFonts w:ascii="Arial" w:hAnsi="Arial" w:eastAsia="仿宋_GB2312" w:cs="Arial"/>
      <w:sz w:val="32"/>
      <w:szCs w:val="32"/>
    </w:rPr>
  </w:style>
  <w:style w:type="paragraph" w:customStyle="1" w:styleId="76">
    <w:name w:val="批注框文本1"/>
    <w:basedOn w:val="1"/>
    <w:link w:val="177"/>
    <w:semiHidden/>
    <w:qFormat/>
    <w:uiPriority w:val="0"/>
    <w:rPr>
      <w:sz w:val="18"/>
      <w:szCs w:val="18"/>
    </w:rPr>
  </w:style>
  <w:style w:type="paragraph" w:customStyle="1" w:styleId="77">
    <w:name w:val="页脚11"/>
    <w:basedOn w:val="1"/>
    <w:link w:val="178"/>
    <w:qFormat/>
    <w:uiPriority w:val="99"/>
    <w:pPr>
      <w:tabs>
        <w:tab w:val="center" w:pos="4153"/>
        <w:tab w:val="right" w:pos="8306"/>
      </w:tabs>
      <w:jc w:val="left"/>
    </w:pPr>
    <w:rPr>
      <w:sz w:val="18"/>
      <w:szCs w:val="18"/>
    </w:rPr>
  </w:style>
  <w:style w:type="paragraph" w:customStyle="1" w:styleId="78">
    <w:name w:val="页眉1"/>
    <w:basedOn w:val="1"/>
    <w:link w:val="179"/>
    <w:qFormat/>
    <w:uiPriority w:val="0"/>
    <w:pPr>
      <w:pBdr>
        <w:bottom w:val="single" w:color="000000" w:sz="6" w:space="1"/>
      </w:pBdr>
      <w:tabs>
        <w:tab w:val="center" w:pos="4153"/>
        <w:tab w:val="right" w:pos="8306"/>
      </w:tabs>
      <w:jc w:val="center"/>
    </w:pPr>
    <w:rPr>
      <w:sz w:val="18"/>
      <w:szCs w:val="18"/>
    </w:rPr>
  </w:style>
  <w:style w:type="paragraph" w:customStyle="1" w:styleId="79">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80">
    <w:name w:val="目录 41"/>
    <w:basedOn w:val="1"/>
    <w:next w:val="1"/>
    <w:semiHidden/>
    <w:qFormat/>
    <w:uiPriority w:val="0"/>
    <w:pPr>
      <w:ind w:left="630"/>
      <w:jc w:val="left"/>
    </w:pPr>
  </w:style>
  <w:style w:type="paragraph" w:customStyle="1" w:styleId="81">
    <w:name w:val="列表1"/>
    <w:basedOn w:val="1"/>
    <w:qFormat/>
    <w:uiPriority w:val="0"/>
    <w:pPr>
      <w:ind w:left="200" w:hanging="200"/>
    </w:pPr>
  </w:style>
  <w:style w:type="paragraph" w:customStyle="1" w:styleId="82">
    <w:name w:val="目录 61"/>
    <w:basedOn w:val="1"/>
    <w:next w:val="1"/>
    <w:semiHidden/>
    <w:qFormat/>
    <w:uiPriority w:val="0"/>
    <w:pPr>
      <w:ind w:left="1050"/>
      <w:jc w:val="left"/>
    </w:pPr>
  </w:style>
  <w:style w:type="paragraph" w:customStyle="1" w:styleId="83">
    <w:name w:val="正文文本缩进 31"/>
    <w:basedOn w:val="1"/>
    <w:link w:val="180"/>
    <w:qFormat/>
    <w:uiPriority w:val="0"/>
    <w:pPr>
      <w:ind w:left="645" w:firstLine="645"/>
    </w:pPr>
    <w:rPr>
      <w:rFonts w:ascii="Arial" w:hAnsi="Arial" w:eastAsia="仿宋_GB2312" w:cs="Arial"/>
      <w:color w:val="FFFF00"/>
      <w:sz w:val="32"/>
      <w:szCs w:val="32"/>
    </w:rPr>
  </w:style>
  <w:style w:type="paragraph" w:customStyle="1" w:styleId="84">
    <w:name w:val="图表目录1"/>
    <w:basedOn w:val="1"/>
    <w:next w:val="1"/>
    <w:semiHidden/>
    <w:qFormat/>
    <w:uiPriority w:val="0"/>
    <w:pPr>
      <w:ind w:left="840" w:hanging="420"/>
    </w:pPr>
  </w:style>
  <w:style w:type="paragraph" w:customStyle="1" w:styleId="85">
    <w:name w:val="目录 21"/>
    <w:basedOn w:val="1"/>
    <w:next w:val="1"/>
    <w:semiHidden/>
    <w:qFormat/>
    <w:uiPriority w:val="0"/>
    <w:pPr>
      <w:ind w:left="210"/>
      <w:jc w:val="left"/>
    </w:pPr>
    <w:rPr>
      <w:smallCaps/>
      <w:szCs w:val="24"/>
    </w:rPr>
  </w:style>
  <w:style w:type="paragraph" w:customStyle="1" w:styleId="86">
    <w:name w:val="目录 91"/>
    <w:basedOn w:val="1"/>
    <w:next w:val="1"/>
    <w:semiHidden/>
    <w:qFormat/>
    <w:uiPriority w:val="0"/>
    <w:pPr>
      <w:ind w:left="1680"/>
      <w:jc w:val="left"/>
    </w:pPr>
  </w:style>
  <w:style w:type="paragraph" w:customStyle="1" w:styleId="87">
    <w:name w:val="正文文本 21"/>
    <w:basedOn w:val="1"/>
    <w:link w:val="181"/>
    <w:qFormat/>
    <w:uiPriority w:val="0"/>
    <w:pPr>
      <w:widowControl/>
      <w:jc w:val="center"/>
    </w:pPr>
    <w:rPr>
      <w:rFonts w:ascii="楷体_GB2312" w:eastAsia="楷体_GB2312"/>
      <w:sz w:val="28"/>
      <w:szCs w:val="28"/>
    </w:rPr>
  </w:style>
  <w:style w:type="paragraph" w:customStyle="1" w:styleId="88">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9">
    <w:name w:val="索引 11"/>
    <w:basedOn w:val="1"/>
    <w:next w:val="1"/>
    <w:semiHidden/>
    <w:qFormat/>
    <w:uiPriority w:val="0"/>
    <w:pPr>
      <w:spacing w:line="240" w:lineRule="atLeast"/>
    </w:pPr>
    <w:rPr>
      <w:b/>
      <w:bCs/>
    </w:rPr>
  </w:style>
  <w:style w:type="paragraph" w:customStyle="1" w:styleId="90">
    <w:name w:val="批注主题1"/>
    <w:basedOn w:val="66"/>
    <w:next w:val="66"/>
    <w:link w:val="182"/>
    <w:semiHidden/>
    <w:qFormat/>
    <w:uiPriority w:val="0"/>
    <w:rPr>
      <w:b/>
      <w:bCs/>
    </w:rPr>
  </w:style>
  <w:style w:type="paragraph" w:customStyle="1" w:styleId="91">
    <w:name w:val="正文首行缩进1"/>
    <w:basedOn w:val="1"/>
    <w:link w:val="183"/>
    <w:qFormat/>
    <w:uiPriority w:val="0"/>
    <w:pPr>
      <w:spacing w:line="360" w:lineRule="auto"/>
      <w:ind w:firstLine="200"/>
    </w:pPr>
    <w:rPr>
      <w:rFonts w:ascii="仿宋_GB2312" w:eastAsia="仿宋_GB2312"/>
      <w:sz w:val="30"/>
      <w:szCs w:val="30"/>
    </w:rPr>
  </w:style>
  <w:style w:type="paragraph" w:customStyle="1" w:styleId="92">
    <w:name w:val="正文文本缩进1"/>
    <w:basedOn w:val="1"/>
    <w:next w:val="93"/>
    <w:unhideWhenUsed/>
    <w:qFormat/>
    <w:uiPriority w:val="0"/>
    <w:pPr>
      <w:spacing w:after="120"/>
      <w:ind w:left="420"/>
    </w:pPr>
  </w:style>
  <w:style w:type="paragraph" w:customStyle="1" w:styleId="93">
    <w:name w:val="正文文本首行缩进 2"/>
    <w:basedOn w:val="92"/>
    <w:qFormat/>
    <w:uiPriority w:val="0"/>
    <w:pPr>
      <w:spacing w:after="0" w:line="360" w:lineRule="auto"/>
      <w:ind w:left="0" w:firstLine="420"/>
    </w:pPr>
    <w:rPr>
      <w:rFonts w:ascii="宋体" w:hAnsi="宋体"/>
      <w:sz w:val="20"/>
      <w:szCs w:val="20"/>
      <w:lang w:val="en-US" w:eastAsia="en-US"/>
    </w:rPr>
  </w:style>
  <w:style w:type="paragraph" w:customStyle="1" w:styleId="94">
    <w:name w:val="索引 41"/>
    <w:basedOn w:val="1"/>
    <w:next w:val="1"/>
    <w:semiHidden/>
    <w:qFormat/>
    <w:uiPriority w:val="0"/>
    <w:pPr>
      <w:ind w:left="1260"/>
    </w:pPr>
    <w:rPr>
      <w:rFonts w:ascii="Calibri" w:hAnsi="Calibri" w:eastAsia="Calibri" w:cs="宋体"/>
      <w:sz w:val="20"/>
      <w:lang w:val="zh-CN"/>
    </w:rPr>
  </w:style>
  <w:style w:type="paragraph" w:customStyle="1" w:styleId="95">
    <w:name w:val="正文文本12"/>
    <w:basedOn w:val="1"/>
    <w:qFormat/>
    <w:uiPriority w:val="1"/>
    <w:pPr>
      <w:ind w:left="120"/>
    </w:pPr>
    <w:rPr>
      <w:rFonts w:ascii="宋体" w:hAnsi="宋体" w:eastAsia="宋体" w:cs="宋体"/>
      <w:sz w:val="21"/>
      <w:szCs w:val="21"/>
      <w:lang w:val="zh-CN" w:eastAsia="zh-CN" w:bidi="zh-CN"/>
    </w:rPr>
  </w:style>
  <w:style w:type="paragraph" w:customStyle="1" w:styleId="96">
    <w:name w:val="二级目录"/>
    <w:next w:val="1"/>
    <w:link w:val="190"/>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97">
    <w:name w:val="列出段落1"/>
    <w:basedOn w:val="1"/>
    <w:link w:val="19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98">
    <w:name w:val="Body Text(ch)"/>
    <w:basedOn w:val="1"/>
    <w:next w:val="68"/>
    <w:qFormat/>
    <w:uiPriority w:val="0"/>
    <w:pPr>
      <w:spacing w:after="120"/>
    </w:pPr>
    <w:rPr>
      <w:rFonts w:ascii="宋体" w:hAnsi="Arial"/>
      <w:bCs/>
      <w:iCs/>
      <w:szCs w:val="24"/>
    </w:rPr>
  </w:style>
  <w:style w:type="paragraph" w:customStyle="1" w:styleId="9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10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101">
    <w:name w:val="Char"/>
    <w:basedOn w:val="1"/>
    <w:qFormat/>
    <w:uiPriority w:val="0"/>
    <w:pPr>
      <w:tabs>
        <w:tab w:val="left" w:pos="360"/>
      </w:tabs>
      <w:ind w:firstLine="200"/>
    </w:pPr>
    <w:rPr>
      <w:sz w:val="28"/>
      <w:szCs w:val="30"/>
    </w:rPr>
  </w:style>
  <w:style w:type="paragraph" w:customStyle="1" w:styleId="102">
    <w:name w:val=" Char"/>
    <w:basedOn w:val="65"/>
    <w:qFormat/>
    <w:uiPriority w:val="0"/>
    <w:rPr>
      <w:rFonts w:ascii="Tahoma" w:hAnsi="Tahoma"/>
      <w:sz w:val="24"/>
      <w:szCs w:val="24"/>
    </w:rPr>
  </w:style>
  <w:style w:type="paragraph" w:customStyle="1" w:styleId="103">
    <w:name w:val="普通正文"/>
    <w:basedOn w:val="1"/>
    <w:qFormat/>
    <w:uiPriority w:val="0"/>
    <w:pPr>
      <w:spacing w:before="120" w:after="120" w:line="360" w:lineRule="auto"/>
      <w:ind w:firstLine="480"/>
      <w:jc w:val="left"/>
    </w:pPr>
    <w:rPr>
      <w:rFonts w:ascii="Arial" w:hAnsi="Arial"/>
      <w:sz w:val="24"/>
      <w:szCs w:val="24"/>
    </w:rPr>
  </w:style>
  <w:style w:type="paragraph" w:customStyle="1" w:styleId="104">
    <w:name w:val="table_lines"/>
    <w:basedOn w:val="1"/>
    <w:qFormat/>
    <w:uiPriority w:val="0"/>
    <w:pPr>
      <w:widowControl/>
      <w:jc w:val="left"/>
    </w:pPr>
    <w:rPr>
      <w:sz w:val="20"/>
      <w:szCs w:val="20"/>
    </w:rPr>
  </w:style>
  <w:style w:type="paragraph" w:customStyle="1" w:styleId="105">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10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107">
    <w:name w:val=" Char Char Char Char"/>
    <w:basedOn w:val="65"/>
    <w:qFormat/>
    <w:uiPriority w:val="0"/>
    <w:pPr>
      <w:spacing w:line="360" w:lineRule="auto"/>
    </w:pPr>
    <w:rPr>
      <w:rFonts w:ascii="Tahoma" w:hAnsi="Tahoma"/>
      <w:sz w:val="24"/>
      <w:szCs w:val="24"/>
    </w:rPr>
  </w:style>
  <w:style w:type="paragraph" w:customStyle="1" w:styleId="108">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109">
    <w:name w:val="4"/>
    <w:basedOn w:val="1"/>
    <w:next w:val="83"/>
    <w:qFormat/>
    <w:uiPriority w:val="0"/>
    <w:pPr>
      <w:spacing w:line="360" w:lineRule="auto"/>
      <w:ind w:firstLine="420"/>
    </w:pPr>
    <w:rPr>
      <w:color w:val="FF0000"/>
      <w:sz w:val="24"/>
      <w:szCs w:val="24"/>
    </w:rPr>
  </w:style>
  <w:style w:type="paragraph" w:customStyle="1" w:styleId="110">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111">
    <w:name w:val=" Char Char Char Char Char Char Char Char Char Char"/>
    <w:basedOn w:val="1"/>
    <w:qFormat/>
    <w:uiPriority w:val="0"/>
    <w:pPr>
      <w:spacing w:line="360" w:lineRule="auto"/>
    </w:pPr>
    <w:rPr>
      <w:sz w:val="24"/>
      <w:szCs w:val="20"/>
    </w:rPr>
  </w:style>
  <w:style w:type="paragraph" w:customStyle="1" w:styleId="112">
    <w:name w:val="样式1"/>
    <w:basedOn w:val="1"/>
    <w:qFormat/>
    <w:uiPriority w:val="0"/>
    <w:pPr>
      <w:numPr>
        <w:ilvl w:val="0"/>
        <w:numId w:val="3"/>
      </w:numPr>
    </w:pPr>
    <w:rPr>
      <w:rFonts w:ascii="宋体" w:hAnsi="宋体"/>
    </w:rPr>
  </w:style>
  <w:style w:type="paragraph" w:customStyle="1" w:styleId="113">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11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115">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116">
    <w:name w:val="标题3"/>
    <w:basedOn w:val="1"/>
    <w:next w:val="1"/>
    <w:qFormat/>
    <w:uiPriority w:val="0"/>
    <w:pPr>
      <w:spacing w:line="590" w:lineRule="atLeast"/>
      <w:ind w:firstLine="624"/>
    </w:pPr>
    <w:rPr>
      <w:rFonts w:ascii="方正黑体_GBK" w:eastAsia="方正黑体_GBK"/>
      <w:sz w:val="32"/>
      <w:szCs w:val="32"/>
    </w:rPr>
  </w:style>
  <w:style w:type="paragraph" w:customStyle="1" w:styleId="117">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118">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119">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0">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12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122">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123">
    <w:name w:val="Char Char Char Char"/>
    <w:basedOn w:val="65"/>
    <w:qFormat/>
    <w:uiPriority w:val="0"/>
    <w:pPr>
      <w:spacing w:line="360" w:lineRule="auto"/>
    </w:pPr>
    <w:rPr>
      <w:rFonts w:ascii="Tahoma" w:hAnsi="Tahoma"/>
      <w:sz w:val="24"/>
      <w:szCs w:val="24"/>
    </w:rPr>
  </w:style>
  <w:style w:type="paragraph" w:customStyle="1" w:styleId="124">
    <w:name w:val="table_1stline"/>
    <w:basedOn w:val="1"/>
    <w:qFormat/>
    <w:uiPriority w:val="0"/>
    <w:pPr>
      <w:widowControl/>
      <w:spacing w:before="120"/>
      <w:jc w:val="left"/>
    </w:pPr>
    <w:rPr>
      <w:bCs/>
      <w:sz w:val="20"/>
      <w:szCs w:val="20"/>
    </w:rPr>
  </w:style>
  <w:style w:type="paragraph" w:customStyle="1" w:styleId="12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126">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127">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128">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129">
    <w:name w:val="正文文本 211"/>
    <w:basedOn w:val="1"/>
    <w:qFormat/>
    <w:uiPriority w:val="99"/>
    <w:pPr>
      <w:jc w:val="center"/>
    </w:pPr>
    <w:rPr>
      <w:b/>
      <w:bCs/>
      <w:sz w:val="20"/>
      <w:szCs w:val="20"/>
    </w:rPr>
  </w:style>
  <w:style w:type="paragraph" w:customStyle="1" w:styleId="130">
    <w:name w:val="正文文本1"/>
    <w:basedOn w:val="1"/>
    <w:next w:val="1"/>
    <w:semiHidden/>
    <w:qFormat/>
    <w:uiPriority w:val="0"/>
    <w:rPr>
      <w:rFonts w:ascii="Arial" w:hAnsi="Arial" w:eastAsia="Arial" w:cs="Arial"/>
      <w:sz w:val="21"/>
      <w:szCs w:val="21"/>
      <w:lang w:val="en-US" w:eastAsia="en-US" w:bidi="ar-SA"/>
    </w:rPr>
  </w:style>
  <w:style w:type="paragraph" w:customStyle="1" w:styleId="131">
    <w:name w:val="纯文本1"/>
    <w:basedOn w:val="1"/>
    <w:qFormat/>
    <w:uiPriority w:val="0"/>
    <w:rPr>
      <w:rFonts w:ascii="宋体" w:hAnsi="Courier New" w:cs="Courier New"/>
    </w:rPr>
  </w:style>
  <w:style w:type="paragraph" w:customStyle="1" w:styleId="132">
    <w:name w:val="Table Text"/>
    <w:basedOn w:val="1"/>
    <w:qFormat/>
    <w:uiPriority w:val="0"/>
    <w:pPr>
      <w:widowControl/>
      <w:spacing w:after="80"/>
      <w:jc w:val="left"/>
    </w:pPr>
    <w:rPr>
      <w:rFonts w:ascii="宋体" w:hAnsi="宋体" w:cs="宋体"/>
      <w:color w:val="000000"/>
      <w:sz w:val="20"/>
      <w:szCs w:val="20"/>
      <w:lang w:eastAsia="en-US"/>
    </w:rPr>
  </w:style>
  <w:style w:type="paragraph" w:customStyle="1" w:styleId="133">
    <w:name w:val="页脚1"/>
    <w:basedOn w:val="1"/>
    <w:link w:val="194"/>
    <w:qFormat/>
    <w:uiPriority w:val="0"/>
    <w:pPr>
      <w:widowControl/>
      <w:tabs>
        <w:tab w:val="center" w:pos="4153"/>
        <w:tab w:val="right" w:pos="8306"/>
      </w:tabs>
      <w:jc w:val="left"/>
    </w:pPr>
    <w:rPr>
      <w:sz w:val="18"/>
      <w:szCs w:val="20"/>
    </w:rPr>
  </w:style>
  <w:style w:type="paragraph" w:customStyle="1" w:styleId="134">
    <w:name w:val="正文111"/>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35">
    <w:name w:val="@@正文"/>
    <w:qFormat/>
    <w:uiPriority w:val="0"/>
    <w:pPr>
      <w:ind w:firstLine="200"/>
    </w:pPr>
    <w:rPr>
      <w:rFonts w:hint="default" w:ascii="Times New Roman" w:hAnsi="Times New Roman" w:eastAsia="宋体" w:cs="Times New Roman"/>
      <w:sz w:val="28"/>
      <w:szCs w:val="22"/>
      <w:lang w:val="en-US" w:eastAsia="zh-CN" w:bidi="ar-SA"/>
    </w:rPr>
  </w:style>
  <w:style w:type="paragraph" w:customStyle="1" w:styleId="136">
    <w:name w:val="TOC 标题"/>
    <w:basedOn w:val="50"/>
    <w:next w:val="1"/>
    <w:unhideWhenUsed/>
    <w:qFormat/>
    <w:uiPriority w:val="39"/>
    <w:pPr>
      <w:keepLines/>
      <w:widowControl/>
      <w:spacing w:before="240" w:after="0" w:line="259" w:lineRule="auto"/>
      <w:jc w:val="left"/>
      <w:outlineLvl w:val="9"/>
    </w:pPr>
    <w:rPr>
      <w:rFonts w:ascii="等线 Light" w:hAnsi="等线 Light" w:eastAsia="等线 Light" w:cs="Times New Roman"/>
      <w:b w:val="0"/>
      <w:color w:val="2E74B5"/>
      <w:sz w:val="32"/>
      <w:szCs w:val="32"/>
    </w:rPr>
  </w:style>
  <w:style w:type="paragraph" w:customStyle="1" w:styleId="137">
    <w:name w:val="首行缩进"/>
    <w:basedOn w:val="1"/>
    <w:qFormat/>
    <w:uiPriority w:val="0"/>
    <w:pPr>
      <w:spacing w:line="360" w:lineRule="auto"/>
      <w:ind w:firstLine="480" w:firstLineChars="200"/>
    </w:pPr>
    <w:rPr>
      <w:rFonts w:ascii="宋体" w:hAnsi="宋体" w:cs="宋体"/>
    </w:rPr>
  </w:style>
  <w:style w:type="paragraph" w:customStyle="1" w:styleId="138">
    <w:name w:val="正文 A"/>
    <w:next w:val="17"/>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character" w:customStyle="1" w:styleId="139">
    <w:name w:val="Heading 1 Char"/>
    <w:link w:val="5"/>
    <w:qFormat/>
    <w:uiPriority w:val="9"/>
    <w:rPr>
      <w:rFonts w:ascii="Arial" w:hAnsi="Arial" w:eastAsia="Arial" w:cs="Arial"/>
      <w:sz w:val="40"/>
      <w:szCs w:val="40"/>
    </w:rPr>
  </w:style>
  <w:style w:type="character" w:customStyle="1" w:styleId="140">
    <w:name w:val="Heading 2 Char"/>
    <w:link w:val="6"/>
    <w:qFormat/>
    <w:uiPriority w:val="9"/>
    <w:rPr>
      <w:rFonts w:ascii="Arial" w:hAnsi="Arial" w:eastAsia="Arial" w:cs="Arial"/>
      <w:sz w:val="34"/>
    </w:rPr>
  </w:style>
  <w:style w:type="character" w:customStyle="1" w:styleId="141">
    <w:name w:val="Heading 3 Char"/>
    <w:link w:val="7"/>
    <w:qFormat/>
    <w:uiPriority w:val="9"/>
    <w:rPr>
      <w:rFonts w:ascii="Arial" w:hAnsi="Arial" w:eastAsia="Arial" w:cs="Arial"/>
      <w:sz w:val="30"/>
      <w:szCs w:val="30"/>
    </w:rPr>
  </w:style>
  <w:style w:type="character" w:customStyle="1" w:styleId="142">
    <w:name w:val="Heading 4 Char"/>
    <w:link w:val="8"/>
    <w:qFormat/>
    <w:uiPriority w:val="9"/>
    <w:rPr>
      <w:rFonts w:ascii="Arial" w:hAnsi="Arial" w:eastAsia="Arial" w:cs="Arial"/>
      <w:b/>
      <w:bCs/>
      <w:sz w:val="26"/>
      <w:szCs w:val="26"/>
    </w:rPr>
  </w:style>
  <w:style w:type="character" w:customStyle="1" w:styleId="143">
    <w:name w:val="Heading 5 Char"/>
    <w:link w:val="9"/>
    <w:qFormat/>
    <w:uiPriority w:val="9"/>
    <w:rPr>
      <w:rFonts w:ascii="Arial" w:hAnsi="Arial" w:eastAsia="Arial" w:cs="Arial"/>
      <w:b/>
      <w:bCs/>
      <w:sz w:val="24"/>
      <w:szCs w:val="24"/>
    </w:rPr>
  </w:style>
  <w:style w:type="character" w:customStyle="1" w:styleId="144">
    <w:name w:val="Heading 6 Char"/>
    <w:link w:val="10"/>
    <w:qFormat/>
    <w:uiPriority w:val="9"/>
    <w:rPr>
      <w:rFonts w:ascii="Arial" w:hAnsi="Arial" w:eastAsia="Arial" w:cs="Arial"/>
      <w:b/>
      <w:bCs/>
      <w:sz w:val="22"/>
      <w:szCs w:val="22"/>
    </w:rPr>
  </w:style>
  <w:style w:type="character" w:customStyle="1" w:styleId="145">
    <w:name w:val="Heading 7 Char"/>
    <w:link w:val="11"/>
    <w:qFormat/>
    <w:uiPriority w:val="9"/>
    <w:rPr>
      <w:rFonts w:ascii="Arial" w:hAnsi="Arial" w:eastAsia="Arial" w:cs="Arial"/>
      <w:b/>
      <w:bCs/>
      <w:i/>
      <w:iCs/>
      <w:sz w:val="22"/>
      <w:szCs w:val="22"/>
    </w:rPr>
  </w:style>
  <w:style w:type="character" w:customStyle="1" w:styleId="146">
    <w:name w:val="Heading 8 Char"/>
    <w:link w:val="12"/>
    <w:qFormat/>
    <w:uiPriority w:val="9"/>
    <w:rPr>
      <w:rFonts w:ascii="Arial" w:hAnsi="Arial" w:eastAsia="Arial" w:cs="Arial"/>
      <w:i/>
      <w:iCs/>
      <w:sz w:val="22"/>
      <w:szCs w:val="22"/>
    </w:rPr>
  </w:style>
  <w:style w:type="character" w:customStyle="1" w:styleId="147">
    <w:name w:val="Heading 9 Char"/>
    <w:link w:val="13"/>
    <w:qFormat/>
    <w:uiPriority w:val="9"/>
    <w:rPr>
      <w:rFonts w:ascii="Arial" w:hAnsi="Arial" w:eastAsia="Arial" w:cs="Arial"/>
      <w:i/>
      <w:iCs/>
      <w:sz w:val="21"/>
      <w:szCs w:val="21"/>
    </w:rPr>
  </w:style>
  <w:style w:type="character" w:customStyle="1" w:styleId="148">
    <w:name w:val="Title Char"/>
    <w:link w:val="37"/>
    <w:qFormat/>
    <w:uiPriority w:val="10"/>
    <w:rPr>
      <w:sz w:val="48"/>
      <w:szCs w:val="48"/>
    </w:rPr>
  </w:style>
  <w:style w:type="character" w:customStyle="1" w:styleId="149">
    <w:name w:val="Subtitle Char"/>
    <w:link w:val="29"/>
    <w:qFormat/>
    <w:uiPriority w:val="11"/>
    <w:rPr>
      <w:sz w:val="24"/>
      <w:szCs w:val="24"/>
    </w:rPr>
  </w:style>
  <w:style w:type="character" w:customStyle="1" w:styleId="150">
    <w:name w:val="Quote Char"/>
    <w:link w:val="47"/>
    <w:qFormat/>
    <w:uiPriority w:val="29"/>
    <w:rPr>
      <w:i/>
    </w:rPr>
  </w:style>
  <w:style w:type="character" w:customStyle="1" w:styleId="151">
    <w:name w:val="Intense Quote Char"/>
    <w:link w:val="48"/>
    <w:qFormat/>
    <w:uiPriority w:val="30"/>
    <w:rPr>
      <w:i/>
    </w:rPr>
  </w:style>
  <w:style w:type="character" w:customStyle="1" w:styleId="152">
    <w:name w:val="Header Char"/>
    <w:link w:val="26"/>
    <w:qFormat/>
    <w:uiPriority w:val="99"/>
  </w:style>
  <w:style w:type="character" w:customStyle="1" w:styleId="153">
    <w:name w:val="Footer Char"/>
    <w:link w:val="25"/>
    <w:qFormat/>
    <w:uiPriority w:val="99"/>
  </w:style>
  <w:style w:type="character" w:customStyle="1" w:styleId="154">
    <w:name w:val="Caption Char"/>
    <w:link w:val="25"/>
    <w:qFormat/>
    <w:uiPriority w:val="99"/>
  </w:style>
  <w:style w:type="character" w:customStyle="1" w:styleId="155">
    <w:name w:val="Footnote Text Char"/>
    <w:link w:val="30"/>
    <w:qFormat/>
    <w:uiPriority w:val="99"/>
    <w:rPr>
      <w:sz w:val="18"/>
    </w:rPr>
  </w:style>
  <w:style w:type="character" w:customStyle="1" w:styleId="156">
    <w:name w:val="Endnote Text Char"/>
    <w:link w:val="24"/>
    <w:qFormat/>
    <w:uiPriority w:val="99"/>
    <w:rPr>
      <w:sz w:val="20"/>
    </w:rPr>
  </w:style>
  <w:style w:type="character" w:customStyle="1" w:styleId="157">
    <w:name w:val="默认段落字体1"/>
    <w:unhideWhenUsed/>
    <w:qFormat/>
    <w:uiPriority w:val="1"/>
  </w:style>
  <w:style w:type="character" w:customStyle="1" w:styleId="158">
    <w:name w:val="正文文本缩进 字符"/>
    <w:link w:val="61"/>
    <w:qFormat/>
    <w:uiPriority w:val="0"/>
    <w:rPr>
      <w:rFonts w:ascii="楷体_GB2312" w:hAnsi="Times New Roman" w:eastAsia="楷体_GB2312" w:cs="Times New Roman"/>
      <w:sz w:val="32"/>
      <w:szCs w:val="32"/>
    </w:rPr>
  </w:style>
  <w:style w:type="character" w:customStyle="1" w:styleId="159">
    <w:name w:val="正文首行缩进 2 字符"/>
    <w:link w:val="60"/>
    <w:qFormat/>
    <w:uiPriority w:val="0"/>
    <w:rPr>
      <w:rFonts w:ascii="宋体" w:hAnsi="宋体" w:eastAsia="宋体" w:cs="Times New Roman"/>
      <w:sz w:val="32"/>
      <w:szCs w:val="20"/>
    </w:rPr>
  </w:style>
  <w:style w:type="character" w:customStyle="1" w:styleId="160">
    <w:name w:val="标题 1 字符"/>
    <w:link w:val="50"/>
    <w:qFormat/>
    <w:uiPriority w:val="0"/>
    <w:rPr>
      <w:rFonts w:ascii="华文中宋" w:eastAsia="华文中宋"/>
      <w:b/>
      <w:sz w:val="36"/>
      <w:szCs w:val="28"/>
    </w:rPr>
  </w:style>
  <w:style w:type="character" w:customStyle="1" w:styleId="161">
    <w:name w:val="标题 2 字符"/>
    <w:link w:val="51"/>
    <w:qFormat/>
    <w:uiPriority w:val="0"/>
    <w:rPr>
      <w:rFonts w:ascii="Arial" w:hAnsi="Arial" w:eastAsia="幼圆" w:cs="Arial"/>
      <w:b/>
      <w:bCs/>
      <w:sz w:val="44"/>
      <w:szCs w:val="44"/>
    </w:rPr>
  </w:style>
  <w:style w:type="character" w:customStyle="1" w:styleId="162">
    <w:name w:val="正文缩进 字符"/>
    <w:link w:val="52"/>
    <w:qFormat/>
    <w:uiPriority w:val="0"/>
    <w:rPr>
      <w:rFonts w:ascii="Times New Roman" w:hAnsi="Times New Roman" w:eastAsia="宋体" w:cs="Times New Roman"/>
      <w:szCs w:val="21"/>
    </w:rPr>
  </w:style>
  <w:style w:type="character" w:customStyle="1" w:styleId="163">
    <w:name w:val="标题 3 字符"/>
    <w:link w:val="53"/>
    <w:qFormat/>
    <w:uiPriority w:val="0"/>
    <w:rPr>
      <w:rFonts w:ascii="Times New Roman" w:hAnsi="Times New Roman" w:eastAsia="宋体" w:cs="Times New Roman"/>
      <w:b/>
      <w:bCs/>
      <w:sz w:val="32"/>
      <w:szCs w:val="32"/>
    </w:rPr>
  </w:style>
  <w:style w:type="character" w:customStyle="1" w:styleId="164">
    <w:name w:val="标题 4 字符"/>
    <w:link w:val="54"/>
    <w:qFormat/>
    <w:uiPriority w:val="0"/>
    <w:rPr>
      <w:rFonts w:ascii="Arial" w:hAnsi="Arial" w:eastAsia="黑体" w:cs="Arial"/>
      <w:b/>
      <w:bCs/>
      <w:sz w:val="28"/>
      <w:szCs w:val="28"/>
    </w:rPr>
  </w:style>
  <w:style w:type="character" w:customStyle="1" w:styleId="165">
    <w:name w:val="标题 5 字符"/>
    <w:link w:val="55"/>
    <w:qFormat/>
    <w:uiPriority w:val="0"/>
    <w:rPr>
      <w:rFonts w:ascii="宋体" w:hAnsi="Times New Roman" w:eastAsia="宋体" w:cs="Times New Roman"/>
      <w:color w:val="000000"/>
      <w:sz w:val="28"/>
      <w:szCs w:val="28"/>
    </w:rPr>
  </w:style>
  <w:style w:type="character" w:customStyle="1" w:styleId="166">
    <w:name w:val="标题 6 字符"/>
    <w:link w:val="56"/>
    <w:qFormat/>
    <w:uiPriority w:val="0"/>
    <w:rPr>
      <w:rFonts w:ascii="Arial" w:hAnsi="Arial" w:eastAsia="黑体" w:cs="Times New Roman"/>
      <w:b/>
      <w:bCs/>
      <w:sz w:val="24"/>
      <w:szCs w:val="24"/>
    </w:rPr>
  </w:style>
  <w:style w:type="character" w:customStyle="1" w:styleId="167">
    <w:name w:val="标题 7 字符"/>
    <w:link w:val="57"/>
    <w:qFormat/>
    <w:uiPriority w:val="0"/>
    <w:rPr>
      <w:rFonts w:ascii="Times New Roman" w:hAnsi="Times New Roman" w:eastAsia="宋体" w:cs="Times New Roman"/>
      <w:b/>
      <w:bCs/>
      <w:sz w:val="24"/>
      <w:szCs w:val="24"/>
    </w:rPr>
  </w:style>
  <w:style w:type="character" w:customStyle="1" w:styleId="168">
    <w:name w:val="标题 8 字符"/>
    <w:link w:val="58"/>
    <w:qFormat/>
    <w:uiPriority w:val="0"/>
    <w:rPr>
      <w:rFonts w:ascii="Arial" w:hAnsi="Arial" w:eastAsia="黑体" w:cs="Times New Roman"/>
      <w:sz w:val="24"/>
      <w:szCs w:val="24"/>
    </w:rPr>
  </w:style>
  <w:style w:type="character" w:customStyle="1" w:styleId="169">
    <w:name w:val="标题 9 字符"/>
    <w:link w:val="59"/>
    <w:qFormat/>
    <w:uiPriority w:val="0"/>
    <w:rPr>
      <w:rFonts w:ascii="Arial" w:hAnsi="Arial" w:eastAsia="黑体" w:cs="Times New Roman"/>
      <w:szCs w:val="21"/>
    </w:rPr>
  </w:style>
  <w:style w:type="character" w:customStyle="1" w:styleId="170">
    <w:name w:val="文档结构图 字符"/>
    <w:link w:val="65"/>
    <w:semiHidden/>
    <w:qFormat/>
    <w:uiPriority w:val="0"/>
    <w:rPr>
      <w:rFonts w:ascii="Times New Roman" w:hAnsi="Times New Roman" w:eastAsia="宋体" w:cs="Times New Roman"/>
      <w:szCs w:val="21"/>
      <w:shd w:val="clear" w:color="auto" w:fill="000080"/>
    </w:rPr>
  </w:style>
  <w:style w:type="character" w:customStyle="1" w:styleId="171">
    <w:name w:val="批注文字 字符"/>
    <w:link w:val="66"/>
    <w:semiHidden/>
    <w:qFormat/>
    <w:uiPriority w:val="0"/>
    <w:rPr>
      <w:rFonts w:ascii="Times New Roman" w:hAnsi="Times New Roman" w:eastAsia="宋体" w:cs="Times New Roman"/>
      <w:szCs w:val="21"/>
    </w:rPr>
  </w:style>
  <w:style w:type="character" w:customStyle="1" w:styleId="172">
    <w:name w:val="正文文本 3 字符"/>
    <w:link w:val="67"/>
    <w:qFormat/>
    <w:uiPriority w:val="0"/>
    <w:rPr>
      <w:rFonts w:ascii="仿宋_GB2312" w:hAnsi="Arial" w:eastAsia="仿宋_GB2312" w:cs="Times New Roman"/>
      <w:sz w:val="32"/>
      <w:szCs w:val="32"/>
    </w:rPr>
  </w:style>
  <w:style w:type="character" w:customStyle="1" w:styleId="173">
    <w:name w:val="正文文本 字符"/>
    <w:link w:val="68"/>
    <w:qFormat/>
    <w:uiPriority w:val="0"/>
    <w:rPr>
      <w:rFonts w:ascii="楷体_GB2312" w:hAnsi="Arial" w:eastAsia="楷体_GB2312" w:cs="Times New Roman"/>
      <w:sz w:val="28"/>
      <w:szCs w:val="28"/>
    </w:rPr>
  </w:style>
  <w:style w:type="character" w:customStyle="1" w:styleId="174">
    <w:name w:val="纯文本 字符"/>
    <w:link w:val="72"/>
    <w:qFormat/>
    <w:uiPriority w:val="0"/>
    <w:rPr>
      <w:rFonts w:ascii="宋体" w:hAnsi="Courier New" w:eastAsia="宋体" w:cs="Courier New"/>
      <w:szCs w:val="21"/>
    </w:rPr>
  </w:style>
  <w:style w:type="character" w:customStyle="1" w:styleId="175">
    <w:name w:val="日期 字符"/>
    <w:link w:val="74"/>
    <w:qFormat/>
    <w:uiPriority w:val="0"/>
    <w:rPr>
      <w:rFonts w:ascii="Times New Roman" w:hAnsi="Times New Roman" w:eastAsia="宋体" w:cs="Times New Roman"/>
      <w:sz w:val="24"/>
      <w:szCs w:val="24"/>
    </w:rPr>
  </w:style>
  <w:style w:type="character" w:customStyle="1" w:styleId="176">
    <w:name w:val="正文文本缩进 2 字符"/>
    <w:link w:val="75"/>
    <w:qFormat/>
    <w:uiPriority w:val="0"/>
    <w:rPr>
      <w:rFonts w:ascii="Arial" w:hAnsi="Arial" w:eastAsia="仿宋_GB2312" w:cs="Arial"/>
      <w:sz w:val="32"/>
      <w:szCs w:val="32"/>
    </w:rPr>
  </w:style>
  <w:style w:type="character" w:customStyle="1" w:styleId="177">
    <w:name w:val="批注框文本 字符"/>
    <w:link w:val="76"/>
    <w:semiHidden/>
    <w:qFormat/>
    <w:uiPriority w:val="0"/>
    <w:rPr>
      <w:rFonts w:ascii="Times New Roman" w:hAnsi="Times New Roman" w:eastAsia="宋体" w:cs="Times New Roman"/>
      <w:sz w:val="18"/>
      <w:szCs w:val="18"/>
    </w:rPr>
  </w:style>
  <w:style w:type="character" w:customStyle="1" w:styleId="178">
    <w:name w:val="页脚 字符"/>
    <w:link w:val="77"/>
    <w:qFormat/>
    <w:uiPriority w:val="99"/>
    <w:rPr>
      <w:rFonts w:ascii="Times New Roman" w:hAnsi="Times New Roman" w:eastAsia="宋体" w:cs="Times New Roman"/>
      <w:sz w:val="18"/>
      <w:szCs w:val="18"/>
    </w:rPr>
  </w:style>
  <w:style w:type="character" w:customStyle="1" w:styleId="179">
    <w:name w:val="页眉 字符"/>
    <w:link w:val="78"/>
    <w:qFormat/>
    <w:uiPriority w:val="0"/>
    <w:rPr>
      <w:rFonts w:ascii="Times New Roman" w:hAnsi="Times New Roman" w:eastAsia="宋体" w:cs="Times New Roman"/>
      <w:sz w:val="18"/>
      <w:szCs w:val="18"/>
    </w:rPr>
  </w:style>
  <w:style w:type="character" w:customStyle="1" w:styleId="180">
    <w:name w:val="正文文本缩进 3 字符"/>
    <w:link w:val="83"/>
    <w:qFormat/>
    <w:uiPriority w:val="0"/>
    <w:rPr>
      <w:rFonts w:ascii="Arial" w:hAnsi="Arial" w:eastAsia="仿宋_GB2312" w:cs="Arial"/>
      <w:color w:val="FFFF00"/>
      <w:sz w:val="32"/>
      <w:szCs w:val="32"/>
    </w:rPr>
  </w:style>
  <w:style w:type="character" w:customStyle="1" w:styleId="181">
    <w:name w:val="正文文本 2 字符"/>
    <w:link w:val="87"/>
    <w:qFormat/>
    <w:uiPriority w:val="0"/>
    <w:rPr>
      <w:rFonts w:ascii="楷体_GB2312" w:hAnsi="Times New Roman" w:eastAsia="楷体_GB2312" w:cs="Times New Roman"/>
      <w:sz w:val="28"/>
      <w:szCs w:val="28"/>
    </w:rPr>
  </w:style>
  <w:style w:type="character" w:customStyle="1" w:styleId="182">
    <w:name w:val="批注主题 字符"/>
    <w:link w:val="90"/>
    <w:semiHidden/>
    <w:qFormat/>
    <w:uiPriority w:val="0"/>
    <w:rPr>
      <w:rFonts w:ascii="Times New Roman" w:hAnsi="Times New Roman" w:eastAsia="宋体" w:cs="Times New Roman"/>
      <w:b/>
      <w:bCs/>
      <w:szCs w:val="21"/>
    </w:rPr>
  </w:style>
  <w:style w:type="character" w:customStyle="1" w:styleId="183">
    <w:name w:val="正文首行缩进 字符"/>
    <w:link w:val="91"/>
    <w:qFormat/>
    <w:uiPriority w:val="0"/>
    <w:rPr>
      <w:rFonts w:ascii="仿宋_GB2312" w:hAnsi="Times New Roman" w:eastAsia="仿宋_GB2312" w:cs="Times New Roman"/>
      <w:sz w:val="30"/>
      <w:szCs w:val="30"/>
    </w:rPr>
  </w:style>
  <w:style w:type="character" w:customStyle="1" w:styleId="184">
    <w:name w:val="要点1"/>
    <w:qFormat/>
    <w:uiPriority w:val="0"/>
    <w:rPr>
      <w:b/>
      <w:bCs/>
    </w:rPr>
  </w:style>
  <w:style w:type="character" w:customStyle="1" w:styleId="185">
    <w:name w:val="页码1"/>
    <w:qFormat/>
    <w:uiPriority w:val="0"/>
  </w:style>
  <w:style w:type="character" w:customStyle="1" w:styleId="186">
    <w:name w:val="访问过的超链接"/>
    <w:qFormat/>
    <w:uiPriority w:val="0"/>
    <w:rPr>
      <w:color w:val="800080"/>
      <w:u w:val="single"/>
    </w:rPr>
  </w:style>
  <w:style w:type="character" w:customStyle="1" w:styleId="187">
    <w:name w:val="超链接1"/>
    <w:qFormat/>
    <w:uiPriority w:val="99"/>
    <w:rPr>
      <w:color w:val="0000FF"/>
      <w:u w:val="single"/>
    </w:rPr>
  </w:style>
  <w:style w:type="character" w:customStyle="1" w:styleId="188">
    <w:name w:val="批注引用1"/>
    <w:semiHidden/>
    <w:qFormat/>
    <w:uiPriority w:val="0"/>
    <w:rPr>
      <w:sz w:val="21"/>
      <w:szCs w:val="21"/>
    </w:rPr>
  </w:style>
  <w:style w:type="character" w:customStyle="1" w:styleId="189">
    <w:name w:val="font5 Char"/>
    <w:qFormat/>
    <w:uiPriority w:val="0"/>
    <w:rPr>
      <w:rFonts w:ascii="宋体" w:hAnsi="宋体" w:eastAsia="宋体"/>
      <w:sz w:val="28"/>
      <w:szCs w:val="28"/>
      <w:lang w:val="en-US" w:eastAsia="zh-CN" w:bidi="ar-SA"/>
    </w:rPr>
  </w:style>
  <w:style w:type="character" w:customStyle="1" w:styleId="190">
    <w:name w:val="二级目录 Char"/>
    <w:link w:val="96"/>
    <w:qFormat/>
    <w:uiPriority w:val="0"/>
    <w:rPr>
      <w:b/>
      <w:sz w:val="30"/>
      <w:szCs w:val="28"/>
    </w:rPr>
  </w:style>
  <w:style w:type="character" w:customStyle="1" w:styleId="191">
    <w:name w:val="列出段落 Char"/>
    <w:link w:val="97"/>
    <w:qFormat/>
    <w:uiPriority w:val="0"/>
    <w:rPr>
      <w:rFonts w:ascii="Calibri" w:hAnsi="Calibri"/>
      <w:sz w:val="24"/>
      <w:szCs w:val="24"/>
      <w:lang w:eastAsia="en-US" w:bidi="en-US"/>
    </w:rPr>
  </w:style>
  <w:style w:type="character" w:customStyle="1" w:styleId="192">
    <w:name w:val="NormalCharacter1"/>
    <w:qFormat/>
    <w:uiPriority w:val="0"/>
  </w:style>
  <w:style w:type="character" w:customStyle="1" w:styleId="193">
    <w:name w:val="PageNumber1"/>
    <w:qFormat/>
    <w:uiPriority w:val="0"/>
  </w:style>
  <w:style w:type="character" w:customStyle="1" w:styleId="194">
    <w:name w:val="UserStyle_16"/>
    <w:link w:val="133"/>
    <w:qFormat/>
    <w:uiPriority w:val="0"/>
    <w:rPr>
      <w:sz w:val="18"/>
    </w:rPr>
  </w:style>
  <w:style w:type="paragraph" w:customStyle="1" w:styleId="195">
    <w:name w:val="彩色列表 - 强调文字颜色 1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66</Pages>
  <Words>3759</Words>
  <Characters>4235</Characters>
  <Lines>0</Lines>
  <Paragraphs>0</Paragraphs>
  <TotalTime>7</TotalTime>
  <ScaleCrop>false</ScaleCrop>
  <LinksUpToDate>false</LinksUpToDate>
  <CharactersWithSpaces>4330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赵国文</dc:creator>
  <cp:lastModifiedBy>sara</cp:lastModifiedBy>
  <dcterms:modified xsi:type="dcterms:W3CDTF">2026-10-22T06:05:10Z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eyJoZGlkIjoiZWUzYTBkNzgwZTEyMmNjYzg4MmM2MmE2NzlhZjIwNGQiLCJ1c2VySWQiOiI1ODM3MTE1NTUifQ==</vt:lpwstr>
  </property>
  <property fmtid="{D5CDD505-2E9C-101B-9397-08002B2CF9AE}" pid="3" name="KSOProductBuildVer">
    <vt:lpwstr>2052-12.1.0.29161</vt:lpwstr>
  </property>
  <property fmtid="{D5CDD505-2E9C-101B-9397-08002B2CF9AE}" pid="4" name="ICV">
    <vt:lpwstr>548CE6CDFE554B959C81B00255F98F76_13</vt:lpwstr>
  </property>
</Properties>
</file>