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2"/>
        <w:ind w:firstLine="0"/>
        <w:rPr>
          <w:rFonts w:hint="eastAsia" w:eastAsia="黑体"/>
          <w:b/>
          <w:bCs/>
          <w:sz w:val="84"/>
          <w:highlight w:val="none"/>
        </w:rPr>
      </w:pPr>
    </w:p>
    <w:p>
      <w:pPr>
        <w:pStyle w:val="272"/>
        <w:ind w:firstLine="0"/>
        <w:jc w:val="center"/>
        <w:rPr>
          <w:rFonts w:hint="eastAsia" w:eastAsia="黑体"/>
          <w:b/>
          <w:bCs/>
          <w:sz w:val="84"/>
          <w:highlight w:val="none"/>
        </w:rPr>
      </w:pPr>
      <w:r>
        <w:rPr>
          <w:rFonts w:hint="eastAsia" w:eastAsia="黑体"/>
          <w:b/>
          <w:bCs/>
          <w:sz w:val="84"/>
          <w:highlight w:val="none"/>
        </w:rPr>
        <w:t>招　标　文　件</w:t>
      </w:r>
    </w:p>
    <w:p>
      <w:pPr>
        <w:pStyle w:val="272"/>
        <w:ind w:left="0" w:firstLine="0"/>
        <w:jc w:val="center"/>
        <w:rPr>
          <w:rFonts w:hint="eastAsia" w:eastAsia="宋体"/>
          <w:b/>
          <w:bCs/>
          <w:sz w:val="32"/>
          <w:szCs w:val="32"/>
          <w:highlight w:val="none"/>
          <w:u w:val="none"/>
          <w:lang w:eastAsia="zh-CN"/>
        </w:rPr>
      </w:pPr>
      <w:r>
        <w:rPr>
          <w:rFonts w:hint="eastAsia"/>
          <w:b/>
          <w:bCs/>
          <w:sz w:val="32"/>
          <w:szCs w:val="32"/>
          <w:highlight w:val="none"/>
        </w:rPr>
        <w:t>项目名称：</w:t>
      </w:r>
      <w:r>
        <w:rPr>
          <w:rFonts w:hint="eastAsia" w:cs="Times New Roman"/>
          <w:b/>
          <w:bCs/>
          <w:sz w:val="32"/>
          <w:szCs w:val="32"/>
          <w:highlight w:val="none"/>
          <w:lang w:eastAsia="zh-CN"/>
        </w:rPr>
        <w:t>南通市通州区市场监督管理局软件系统改造项目</w:t>
      </w:r>
    </w:p>
    <w:p>
      <w:pPr>
        <w:pStyle w:val="272"/>
        <w:ind w:left="0" w:firstLine="0"/>
        <w:jc w:val="center"/>
        <w:rPr>
          <w:rFonts w:ascii="Arial" w:hAnsi="Arial" w:eastAsia="宋体" w:cs="Times New Roman"/>
          <w:b/>
          <w:bCs/>
          <w:sz w:val="28"/>
          <w:szCs w:val="28"/>
          <w:highlight w:val="none"/>
        </w:rPr>
      </w:pPr>
      <w:r>
        <w:rPr>
          <w:rFonts w:ascii="Arial" w:hAnsi="Arial" w:eastAsia="宋体" w:cs="Times New Roman"/>
          <w:b/>
          <w:bCs/>
          <w:sz w:val="28"/>
          <w:szCs w:val="28"/>
          <w:highlight w:val="none"/>
        </w:rPr>
        <w:t>项目编号：</w:t>
      </w:r>
      <w:r>
        <w:rPr>
          <w:rFonts w:ascii="Times New Roman" w:hAnsi="Times New Roman" w:eastAsia="宋体" w:cs="Times New Roman"/>
          <w:b/>
          <w:bCs/>
          <w:sz w:val="28"/>
          <w:szCs w:val="28"/>
          <w:highlight w:val="none"/>
        </w:rPr>
        <w:t>JSZC-</w:t>
      </w:r>
      <w:r>
        <w:rPr>
          <w:rFonts w:hint="eastAsia" w:ascii="Times New Roman" w:hAnsi="Times New Roman" w:eastAsia="宋体" w:cs="Times New Roman"/>
          <w:b/>
          <w:bCs/>
          <w:sz w:val="28"/>
          <w:szCs w:val="28"/>
          <w:highlight w:val="none"/>
        </w:rPr>
        <w:t>JSZC-320612-JZCG-G2026-0023</w:t>
      </w: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p>
    <w:p>
      <w:pPr>
        <w:pStyle w:val="272"/>
        <w:spacing w:before="0" w:after="0"/>
        <w:ind w:firstLine="0"/>
        <w:rPr>
          <w:rFonts w:hint="eastAsia" w:ascii="宋体" w:hAnsi="宋体"/>
          <w:highlight w:val="none"/>
        </w:rPr>
      </w:pPr>
      <w:bookmarkStart w:id="203" w:name="_GoBack"/>
      <w:bookmarkEnd w:id="203"/>
    </w:p>
    <w:p>
      <w:pPr>
        <w:pStyle w:val="272"/>
        <w:spacing w:before="0" w:after="0"/>
        <w:ind w:firstLine="0"/>
        <w:jc w:val="center"/>
        <w:rPr>
          <w:rFonts w:hint="eastAsia" w:ascii="宋体" w:hAnsi="宋体" w:eastAsia="宋体" w:cs="宋体"/>
          <w:b/>
          <w:bCs/>
          <w:sz w:val="32"/>
          <w:szCs w:val="32"/>
          <w:highlight w:val="none"/>
          <w:u w:val="none"/>
        </w:rPr>
      </w:pPr>
      <w:r>
        <w:rPr>
          <w:rFonts w:hint="eastAsia" w:ascii="宋体" w:hAnsi="宋体" w:eastAsia="宋体" w:cs="宋体"/>
          <w:b/>
          <w:bCs/>
          <w:sz w:val="32"/>
          <w:szCs w:val="32"/>
          <w:highlight w:val="none"/>
          <w:u w:val="none"/>
          <w:lang w:val="en-US" w:eastAsia="zh-CN"/>
        </w:rPr>
        <w:t>南通市通州区市场监督管理局</w:t>
      </w:r>
    </w:p>
    <w:p>
      <w:pPr>
        <w:pStyle w:val="272"/>
        <w:ind w:firstLine="0"/>
        <w:jc w:val="center"/>
        <w:rPr>
          <w:rFonts w:eastAsia="宋体"/>
          <w:b/>
          <w:bCs/>
          <w:sz w:val="32"/>
          <w:highlight w:val="none"/>
          <w:lang w:val="en-US" w:eastAsia="zh-CN"/>
        </w:rPr>
      </w:pPr>
      <w:r>
        <w:rPr>
          <w:rFonts w:hint="eastAsia"/>
          <w:b/>
          <w:bCs/>
          <w:sz w:val="32"/>
          <w:highlight w:val="none"/>
          <w:lang w:val="en-US" w:eastAsia="zh-CN"/>
        </w:rPr>
        <w:t>南通市通州区公共资源交易中心</w:t>
      </w:r>
    </w:p>
    <w:p>
      <w:pPr>
        <w:pStyle w:val="272"/>
        <w:ind w:firstLine="0"/>
        <w:jc w:val="center"/>
        <w:rPr>
          <w:rFonts w:hint="eastAsia"/>
          <w:b/>
          <w:bCs/>
          <w:sz w:val="32"/>
          <w:highlight w:val="none"/>
        </w:rPr>
      </w:pPr>
      <w:r>
        <w:rPr>
          <w:rFonts w:hint="eastAsia"/>
          <w:b/>
          <w:bCs/>
          <w:sz w:val="32"/>
          <w:highlight w:val="none"/>
          <w:u w:val="single"/>
          <w:lang w:val="en-US" w:eastAsia="zh-CN"/>
        </w:rPr>
        <w:t>2026</w:t>
      </w:r>
      <w:r>
        <w:rPr>
          <w:rFonts w:hint="eastAsia"/>
          <w:b/>
          <w:bCs/>
          <w:sz w:val="32"/>
          <w:highlight w:val="none"/>
        </w:rPr>
        <w:t>年</w:t>
      </w:r>
      <w:r>
        <w:rPr>
          <w:rFonts w:hint="eastAsia"/>
          <w:b/>
          <w:bCs/>
          <w:sz w:val="32"/>
          <w:highlight w:val="none"/>
          <w:u w:val="single"/>
          <w:lang w:val="en-US" w:eastAsia="zh-CN"/>
        </w:rPr>
        <w:t xml:space="preserve"> 10</w:t>
      </w:r>
      <w:r>
        <w:rPr>
          <w:rFonts w:hint="eastAsia"/>
          <w:b/>
          <w:bCs/>
          <w:sz w:val="32"/>
          <w:highlight w:val="none"/>
        </w:rPr>
        <w:t>月</w:t>
      </w:r>
    </w:p>
    <w:p>
      <w:pPr>
        <w:pStyle w:val="272"/>
        <w:ind w:firstLine="0"/>
        <w:rPr>
          <w:rFonts w:hint="eastAsia"/>
          <w:highlight w:val="none"/>
          <w:u w:val="single"/>
        </w:rPr>
      </w:pPr>
      <w:r>
        <w:rPr>
          <w:rFonts w:hint="eastAsia"/>
          <w:highlight w:val="none"/>
        </w:rPr>
        <w:t xml:space="preserve">                        </w:t>
      </w:r>
    </w:p>
    <w:p>
      <w:pPr>
        <w:pStyle w:val="272"/>
        <w:ind w:firstLine="0"/>
        <w:jc w:val="center"/>
        <w:rPr>
          <w:rFonts w:hint="eastAsia"/>
          <w:highlight w:val="none"/>
        </w:rPr>
      </w:pPr>
    </w:p>
    <w:p>
      <w:pPr>
        <w:spacing w:line="480" w:lineRule="auto"/>
        <w:jc w:val="center"/>
        <w:outlineLvl w:val="0"/>
        <w:rPr>
          <w:highlight w:val="none"/>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p>
    <w:p>
      <w:pPr>
        <w:pStyle w:val="220"/>
        <w:rPr>
          <w:highlight w:val="none"/>
        </w:rPr>
      </w:pPr>
    </w:p>
    <w:p>
      <w:pPr>
        <w:jc w:val="center"/>
        <w:rPr>
          <w:rFonts w:hint="eastAsia" w:ascii="宋体" w:hAnsi="宋体" w:cs="宋体"/>
          <w:sz w:val="36"/>
          <w:szCs w:val="36"/>
          <w:highlight w:val="none"/>
        </w:rPr>
      </w:pPr>
      <w:bookmarkStart w:id="0" w:name="_Toc120614210"/>
      <w:bookmarkStart w:id="1" w:name="_Toc523127445"/>
      <w:bookmarkStart w:id="2" w:name="_Toc479757206"/>
      <w:bookmarkStart w:id="3" w:name="_Toc20823272"/>
      <w:bookmarkStart w:id="4" w:name="_Toc513029200"/>
      <w:bookmarkStart w:id="5" w:name="_Toc16938516"/>
      <w:r>
        <w:rPr>
          <w:rFonts w:hint="eastAsia" w:ascii="黑体" w:hAnsi="黑体" w:eastAsia="黑体" w:cs="黑体"/>
          <w:sz w:val="44"/>
          <w:szCs w:val="44"/>
          <w:highlight w:val="none"/>
        </w:rPr>
        <w:t>招标文件备案表</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5" w:hRule="atLeast"/>
        </w:trPr>
        <w:tc>
          <w:tcPr>
            <w:tcW w:w="5000" w:type="dxa"/>
            <w:noWrap w:val="0"/>
            <w:vAlign w:val="top"/>
          </w:tcPr>
          <w:p>
            <w:pPr>
              <w:rPr>
                <w:rFonts w:hint="eastAsia" w:ascii="宋体" w:hAnsi="宋体" w:cs="宋体"/>
                <w:sz w:val="28"/>
                <w:szCs w:val="28"/>
                <w:highlight w:val="none"/>
              </w:rPr>
            </w:pPr>
          </w:p>
          <w:p>
            <w:pPr>
              <w:pStyle w:val="215"/>
              <w:rPr>
                <w:rFonts w:hint="eastAsia" w:ascii="宋体" w:hAnsi="宋体" w:eastAsia="宋体" w:cs="宋体"/>
                <w:highlight w:val="none"/>
              </w:rPr>
            </w:pPr>
          </w:p>
          <w:p>
            <w:pPr>
              <w:rPr>
                <w:rFonts w:hint="eastAsia" w:ascii="宋体" w:hAnsi="宋体" w:cs="宋体"/>
                <w:sz w:val="28"/>
                <w:szCs w:val="28"/>
                <w:highlight w:val="none"/>
              </w:rPr>
            </w:pPr>
            <w:r>
              <w:rPr>
                <w:rFonts w:hint="eastAsia" w:ascii="宋体" w:hAnsi="宋体" w:cs="宋体"/>
                <w:sz w:val="28"/>
                <w:szCs w:val="28"/>
                <w:highlight w:val="none"/>
              </w:rPr>
              <w:t>代理机构：（盖章）</w:t>
            </w:r>
          </w:p>
          <w:p>
            <w:pPr>
              <w:ind w:firstLine="480"/>
              <w:rPr>
                <w:rFonts w:hint="eastAsia" w:ascii="宋体" w:hAnsi="宋体" w:cs="宋体"/>
                <w:sz w:val="28"/>
                <w:szCs w:val="28"/>
                <w:highlight w:val="none"/>
              </w:rPr>
            </w:pPr>
          </w:p>
          <w:p>
            <w:pPr>
              <w:ind w:firstLine="480"/>
              <w:rPr>
                <w:rFonts w:hint="eastAsia" w:ascii="宋体" w:hAnsi="宋体" w:cs="宋体"/>
                <w:sz w:val="28"/>
                <w:szCs w:val="28"/>
                <w:highlight w:val="none"/>
              </w:rPr>
            </w:pPr>
          </w:p>
          <w:p>
            <w:pPr>
              <w:rPr>
                <w:rFonts w:hint="eastAsia" w:ascii="宋体" w:hAnsi="宋体" w:cs="宋体"/>
                <w:sz w:val="28"/>
                <w:szCs w:val="28"/>
                <w:highlight w:val="none"/>
              </w:rPr>
            </w:pPr>
          </w:p>
          <w:p>
            <w:pPr>
              <w:rPr>
                <w:rFonts w:hint="eastAsia" w:ascii="宋体" w:hAnsi="宋体" w:cs="宋体"/>
                <w:sz w:val="28"/>
                <w:szCs w:val="28"/>
                <w:highlight w:val="none"/>
              </w:rPr>
            </w:pPr>
            <w:r>
              <w:rPr>
                <w:rFonts w:hint="eastAsia" w:ascii="宋体" w:hAnsi="宋体" w:cs="宋体"/>
                <w:sz w:val="28"/>
                <w:szCs w:val="28"/>
                <w:highlight w:val="none"/>
              </w:rPr>
              <w:t>编制人：</w:t>
            </w:r>
          </w:p>
          <w:p>
            <w:pPr>
              <w:ind w:firstLine="480"/>
              <w:rPr>
                <w:rFonts w:hint="eastAsia" w:ascii="宋体" w:hAnsi="宋体" w:cs="宋体"/>
                <w:sz w:val="28"/>
                <w:szCs w:val="28"/>
                <w:highlight w:val="none"/>
              </w:rPr>
            </w:pPr>
          </w:p>
          <w:p>
            <w:pPr>
              <w:rPr>
                <w:rFonts w:hint="eastAsia" w:ascii="宋体" w:hAnsi="宋体" w:cs="宋体"/>
                <w:sz w:val="28"/>
                <w:szCs w:val="28"/>
                <w:highlight w:val="none"/>
              </w:rPr>
            </w:pPr>
          </w:p>
          <w:p>
            <w:pPr>
              <w:pStyle w:val="215"/>
              <w:rPr>
                <w:rFonts w:hint="eastAsia" w:ascii="宋体" w:hAnsi="宋体" w:eastAsia="宋体" w:cs="宋体"/>
                <w:sz w:val="28"/>
                <w:szCs w:val="28"/>
                <w:highlight w:val="none"/>
              </w:rPr>
            </w:pPr>
          </w:p>
          <w:p>
            <w:pPr>
              <w:rPr>
                <w:rFonts w:hint="eastAsia" w:ascii="宋体" w:hAnsi="宋体" w:cs="宋体"/>
                <w:sz w:val="28"/>
                <w:szCs w:val="28"/>
                <w:highlight w:val="none"/>
              </w:rPr>
            </w:pPr>
            <w:r>
              <w:rPr>
                <w:rFonts w:hint="eastAsia" w:ascii="宋体" w:hAnsi="宋体" w:cs="宋体"/>
                <w:sz w:val="28"/>
                <w:szCs w:val="28"/>
                <w:highlight w:val="none"/>
              </w:rPr>
              <w:t>日  期：202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   月    日</w:t>
            </w:r>
          </w:p>
          <w:p>
            <w:pPr>
              <w:rPr>
                <w:rFonts w:hint="eastAsia" w:ascii="宋体" w:hAnsi="宋体" w:cs="宋体"/>
                <w:sz w:val="28"/>
                <w:szCs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8" w:hRule="atLeast"/>
        </w:trPr>
        <w:tc>
          <w:tcPr>
            <w:tcW w:w="5000" w:type="dxa"/>
            <w:noWrap w:val="0"/>
            <w:vAlign w:val="top"/>
          </w:tcPr>
          <w:p>
            <w:pPr>
              <w:rPr>
                <w:rFonts w:hint="eastAsia" w:ascii="宋体" w:hAnsi="宋体" w:cs="宋体"/>
                <w:sz w:val="28"/>
                <w:szCs w:val="28"/>
                <w:highlight w:val="none"/>
              </w:rPr>
            </w:pPr>
          </w:p>
          <w:p>
            <w:pPr>
              <w:rPr>
                <w:rFonts w:hint="eastAsia" w:ascii="宋体" w:hAnsi="宋体" w:cs="宋体"/>
                <w:sz w:val="28"/>
                <w:szCs w:val="28"/>
                <w:highlight w:val="none"/>
              </w:rPr>
            </w:pPr>
          </w:p>
          <w:p>
            <w:pPr>
              <w:rPr>
                <w:rFonts w:hint="eastAsia" w:ascii="宋体" w:hAnsi="宋体" w:cs="宋体"/>
                <w:sz w:val="28"/>
                <w:szCs w:val="28"/>
                <w:highlight w:val="none"/>
              </w:rPr>
            </w:pPr>
            <w:r>
              <w:rPr>
                <w:rFonts w:hint="eastAsia" w:ascii="宋体" w:hAnsi="宋体" w:cs="宋体"/>
                <w:sz w:val="28"/>
                <w:szCs w:val="28"/>
                <w:highlight w:val="none"/>
              </w:rPr>
              <w:t xml:space="preserve">采购人：（盖章）                </w:t>
            </w:r>
          </w:p>
          <w:p>
            <w:pPr>
              <w:ind w:firstLine="480"/>
              <w:rPr>
                <w:rFonts w:hint="eastAsia" w:ascii="宋体" w:hAnsi="宋体" w:cs="宋体"/>
                <w:sz w:val="28"/>
                <w:szCs w:val="28"/>
                <w:highlight w:val="none"/>
              </w:rPr>
            </w:pPr>
          </w:p>
          <w:p>
            <w:pPr>
              <w:ind w:firstLine="480"/>
              <w:rPr>
                <w:rFonts w:hint="eastAsia" w:ascii="宋体" w:hAnsi="宋体" w:cs="宋体"/>
                <w:sz w:val="28"/>
                <w:szCs w:val="28"/>
                <w:highlight w:val="none"/>
              </w:rPr>
            </w:pPr>
          </w:p>
          <w:p>
            <w:pPr>
              <w:ind w:firstLine="480"/>
              <w:rPr>
                <w:rFonts w:hint="eastAsia" w:ascii="宋体" w:hAnsi="宋体" w:cs="宋体"/>
                <w:sz w:val="28"/>
                <w:szCs w:val="28"/>
                <w:highlight w:val="none"/>
              </w:rPr>
            </w:pPr>
          </w:p>
          <w:p>
            <w:pPr>
              <w:ind w:firstLine="480"/>
              <w:rPr>
                <w:rFonts w:hint="eastAsia" w:ascii="宋体" w:hAnsi="宋体" w:cs="宋体"/>
                <w:sz w:val="28"/>
                <w:szCs w:val="28"/>
                <w:highlight w:val="none"/>
              </w:rPr>
            </w:pPr>
          </w:p>
          <w:p>
            <w:pPr>
              <w:rPr>
                <w:rFonts w:hint="eastAsia" w:ascii="宋体" w:hAnsi="宋体" w:cs="宋体"/>
                <w:sz w:val="28"/>
                <w:szCs w:val="28"/>
                <w:highlight w:val="none"/>
              </w:rPr>
            </w:pPr>
            <w:r>
              <w:rPr>
                <w:rFonts w:hint="eastAsia" w:ascii="宋体" w:hAnsi="宋体" w:cs="宋体"/>
                <w:sz w:val="28"/>
                <w:szCs w:val="28"/>
                <w:highlight w:val="none"/>
              </w:rPr>
              <w:t>日 期：202</w:t>
            </w:r>
            <w:r>
              <w:rPr>
                <w:rFonts w:hint="eastAsia" w:ascii="宋体" w:hAnsi="宋体" w:cs="宋体"/>
                <w:sz w:val="28"/>
                <w:szCs w:val="28"/>
                <w:highlight w:val="none"/>
                <w:lang w:val="en-US" w:eastAsia="zh-CN"/>
              </w:rPr>
              <w:t>6</w:t>
            </w:r>
            <w:r>
              <w:rPr>
                <w:rFonts w:hint="eastAsia" w:ascii="宋体" w:hAnsi="宋体" w:cs="宋体"/>
                <w:sz w:val="28"/>
                <w:szCs w:val="28"/>
                <w:highlight w:val="none"/>
              </w:rPr>
              <w:t>年   月    日</w:t>
            </w:r>
          </w:p>
          <w:p>
            <w:pPr>
              <w:ind w:firstLine="480"/>
              <w:rPr>
                <w:rFonts w:hint="eastAsia" w:ascii="宋体" w:hAnsi="宋体" w:cs="宋体"/>
                <w:sz w:val="28"/>
                <w:szCs w:val="28"/>
                <w:highlight w:val="none"/>
              </w:rPr>
            </w:pPr>
          </w:p>
        </w:tc>
      </w:tr>
    </w:tbl>
    <w:p>
      <w:pPr>
        <w:spacing w:line="480" w:lineRule="auto"/>
        <w:jc w:val="center"/>
        <w:outlineLvl w:val="0"/>
        <w:rPr>
          <w:rFonts w:hint="eastAsia"/>
          <w:highlight w:val="none"/>
        </w:rPr>
      </w:pPr>
    </w:p>
    <w:p>
      <w:pPr>
        <w:spacing w:line="480" w:lineRule="auto"/>
        <w:jc w:val="center"/>
        <w:outlineLvl w:val="0"/>
        <w:rPr>
          <w:rFonts w:hint="eastAsia"/>
          <w:highlight w:val="none"/>
        </w:rPr>
      </w:pPr>
    </w:p>
    <w:p>
      <w:pPr>
        <w:spacing w:line="480" w:lineRule="auto"/>
        <w:jc w:val="center"/>
        <w:outlineLvl w:val="0"/>
        <w:rPr>
          <w:rFonts w:hint="eastAsia"/>
          <w:highlight w:val="none"/>
        </w:rPr>
      </w:pPr>
    </w:p>
    <w:p>
      <w:pPr>
        <w:spacing w:line="480" w:lineRule="auto"/>
        <w:jc w:val="center"/>
        <w:outlineLvl w:val="0"/>
        <w:rPr>
          <w:rFonts w:hint="eastAsia"/>
          <w:highlight w:val="none"/>
        </w:rPr>
      </w:pPr>
    </w:p>
    <w:p>
      <w:pPr>
        <w:spacing w:line="480" w:lineRule="auto"/>
        <w:jc w:val="center"/>
        <w:outlineLvl w:val="0"/>
        <w:rPr>
          <w:rFonts w:hint="eastAsia"/>
          <w:highlight w:val="none"/>
        </w:rPr>
      </w:pPr>
    </w:p>
    <w:p>
      <w:pPr>
        <w:spacing w:line="480" w:lineRule="auto"/>
        <w:jc w:val="center"/>
        <w:outlineLvl w:val="0"/>
        <w:rPr>
          <w:rFonts w:hint="eastAsia" w:ascii="黑体" w:hAnsi="Arial" w:eastAsia="黑体"/>
          <w:b/>
          <w:sz w:val="44"/>
          <w:highlight w:val="none"/>
        </w:rPr>
      </w:pPr>
      <w:r>
        <w:rPr>
          <w:rFonts w:hint="eastAsia"/>
          <w:highlight w:val="none"/>
        </w:rPr>
        <w:t xml:space="preserve"> </w:t>
      </w:r>
      <w:r>
        <w:rPr>
          <w:rFonts w:hint="eastAsia" w:ascii="黑体" w:hAnsi="Arial" w:eastAsia="黑体"/>
          <w:b/>
          <w:sz w:val="44"/>
          <w:highlight w:val="none"/>
        </w:rPr>
        <w:t>总  目  录</w:t>
      </w:r>
    </w:p>
    <w:p>
      <w:pPr>
        <w:spacing w:line="480" w:lineRule="auto"/>
        <w:rPr>
          <w:rFonts w:hint="eastAsia" w:ascii="方正仿宋_GB2312" w:hAnsi="Arial" w:eastAsia="方正仿宋_GB2312"/>
          <w:b/>
          <w:sz w:val="28"/>
          <w:highlight w:val="none"/>
        </w:rPr>
      </w:pPr>
    </w:p>
    <w:p>
      <w:pPr>
        <w:numPr>
          <w:ilvl w:val="0"/>
          <w:numId w:val="5"/>
        </w:numPr>
        <w:spacing w:line="480" w:lineRule="auto"/>
        <w:outlineLvl w:val="0"/>
        <w:rPr>
          <w:rFonts w:hint="eastAsia" w:ascii="黑体" w:hAnsi="Showcard Gothic" w:eastAsia="黑体"/>
          <w:sz w:val="32"/>
          <w:highlight w:val="none"/>
        </w:rPr>
      </w:pPr>
      <w:r>
        <w:rPr>
          <w:rFonts w:hint="eastAsia" w:ascii="黑体" w:hAnsi="宋体" w:eastAsia="黑体"/>
          <w:sz w:val="36"/>
          <w:highlight w:val="none"/>
        </w:rPr>
        <w:t>投标邀请</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2</w:t>
      </w:r>
    </w:p>
    <w:p>
      <w:pPr>
        <w:numPr>
          <w:ilvl w:val="0"/>
          <w:numId w:val="5"/>
        </w:numPr>
        <w:spacing w:line="480" w:lineRule="auto"/>
        <w:outlineLvl w:val="0"/>
        <w:rPr>
          <w:rFonts w:hint="eastAsia" w:ascii="黑体" w:hAnsi="Showcard Gothic" w:eastAsia="黑体"/>
          <w:sz w:val="36"/>
          <w:highlight w:val="none"/>
        </w:rPr>
      </w:pPr>
      <w:r>
        <w:rPr>
          <w:rFonts w:hint="eastAsia" w:ascii="黑体" w:hAnsi="宋体" w:eastAsia="黑体"/>
          <w:bCs/>
          <w:sz w:val="36"/>
          <w:szCs w:val="36"/>
          <w:highlight w:val="none"/>
        </w:rPr>
        <w:t>投标人须知</w:t>
      </w:r>
      <w:r>
        <w:rPr>
          <w:rFonts w:hint="eastAsia" w:ascii="黑体" w:hAnsi="Showcard Gothic" w:eastAsia="黑体"/>
          <w:sz w:val="36"/>
          <w:szCs w:val="36"/>
          <w:highlight w:val="none"/>
        </w:rPr>
        <w:t>…</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6</w:t>
      </w:r>
    </w:p>
    <w:p>
      <w:pPr>
        <w:numPr>
          <w:ilvl w:val="0"/>
          <w:numId w:val="5"/>
        </w:numPr>
        <w:spacing w:line="480" w:lineRule="auto"/>
        <w:outlineLvl w:val="0"/>
        <w:rPr>
          <w:rFonts w:hint="eastAsia" w:ascii="黑体" w:hAnsi="Showcard Gothic" w:eastAsia="黑体"/>
          <w:sz w:val="36"/>
          <w:highlight w:val="none"/>
        </w:rPr>
      </w:pPr>
      <w:r>
        <w:rPr>
          <w:rFonts w:hint="eastAsia" w:ascii="黑体" w:hAnsi="宋体" w:eastAsia="黑体"/>
          <w:sz w:val="36"/>
          <w:highlight w:val="none"/>
        </w:rPr>
        <w:t>合同文本</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17</w:t>
      </w:r>
    </w:p>
    <w:p>
      <w:pPr>
        <w:numPr>
          <w:ilvl w:val="0"/>
          <w:numId w:val="5"/>
        </w:numPr>
        <w:spacing w:line="480" w:lineRule="auto"/>
        <w:outlineLvl w:val="0"/>
        <w:rPr>
          <w:rFonts w:hint="eastAsia" w:ascii="黑体" w:hAnsi="Showcard Gothic" w:eastAsia="黑体"/>
          <w:sz w:val="36"/>
          <w:highlight w:val="none"/>
        </w:rPr>
      </w:pPr>
      <w:r>
        <w:rPr>
          <w:rFonts w:hint="eastAsia" w:ascii="黑体" w:hAnsi="宋体" w:eastAsia="黑体"/>
          <w:sz w:val="36"/>
          <w:highlight w:val="none"/>
        </w:rPr>
        <w:t>采购需求</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28</w:t>
      </w:r>
    </w:p>
    <w:p>
      <w:pPr>
        <w:numPr>
          <w:ilvl w:val="0"/>
          <w:numId w:val="5"/>
        </w:numPr>
        <w:spacing w:line="480" w:lineRule="auto"/>
        <w:outlineLvl w:val="0"/>
        <w:rPr>
          <w:rFonts w:hint="eastAsia" w:ascii="黑体" w:hAnsi="Showcard Gothic" w:eastAsia="黑体"/>
          <w:sz w:val="36"/>
          <w:highlight w:val="none"/>
        </w:rPr>
      </w:pPr>
      <w:r>
        <w:rPr>
          <w:rFonts w:hint="eastAsia" w:ascii="黑体" w:hAnsi="宋体" w:eastAsia="黑体"/>
          <w:bCs/>
          <w:sz w:val="36"/>
          <w:szCs w:val="36"/>
          <w:highlight w:val="none"/>
        </w:rPr>
        <w:t>评标方法与评标标准</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52</w:t>
      </w:r>
    </w:p>
    <w:p>
      <w:pPr>
        <w:numPr>
          <w:ilvl w:val="0"/>
          <w:numId w:val="5"/>
        </w:numPr>
        <w:spacing w:line="480" w:lineRule="auto"/>
        <w:outlineLvl w:val="0"/>
        <w:rPr>
          <w:rFonts w:hint="eastAsia" w:ascii="黑体" w:hAnsi="Showcard Gothic" w:eastAsia="黑体"/>
          <w:sz w:val="36"/>
          <w:highlight w:val="none"/>
        </w:rPr>
      </w:pPr>
      <w:r>
        <w:rPr>
          <w:rFonts w:hint="eastAsia" w:ascii="黑体" w:hAnsi="宋体" w:eastAsia="黑体"/>
          <w:sz w:val="36"/>
          <w:highlight w:val="none"/>
        </w:rPr>
        <w:t>投标文件格式</w:t>
      </w:r>
      <w:r>
        <w:rPr>
          <w:rFonts w:hint="eastAsia" w:ascii="黑体" w:hAnsi="Showcard Gothic" w:eastAsia="黑体"/>
          <w:sz w:val="36"/>
          <w:highlight w:val="none"/>
        </w:rPr>
        <w:t>………………………………</w:t>
      </w:r>
      <w:r>
        <w:rPr>
          <w:rFonts w:hint="eastAsia" w:ascii="黑体" w:hAnsi="Showcard Gothic" w:eastAsia="黑体"/>
          <w:sz w:val="36"/>
          <w:highlight w:val="none"/>
          <w:lang w:val="en-US" w:eastAsia="zh-CN"/>
        </w:rPr>
        <w:t xml:space="preserve"> 59</w:t>
      </w: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rPr>
          <w:rFonts w:hint="eastAsia"/>
          <w:highlight w:val="none"/>
        </w:rPr>
      </w:pPr>
    </w:p>
    <w:p>
      <w:pPr>
        <w:pStyle w:val="185"/>
        <w:numPr>
          <w:ilvl w:val="0"/>
          <w:numId w:val="6"/>
        </w:numPr>
        <w:rPr>
          <w:rFonts w:hint="eastAsia" w:ascii="黑体" w:eastAsia="黑体"/>
          <w:sz w:val="44"/>
          <w:szCs w:val="44"/>
          <w:highlight w:val="none"/>
        </w:rPr>
      </w:pPr>
      <w:r>
        <w:rPr>
          <w:rFonts w:hint="eastAsia" w:ascii="黑体" w:eastAsia="黑体"/>
          <w:sz w:val="44"/>
          <w:szCs w:val="44"/>
          <w:highlight w:val="none"/>
        </w:rPr>
        <w:t xml:space="preserve"> </w:t>
      </w:r>
      <w:bookmarkEnd w:id="0"/>
      <w:r>
        <w:rPr>
          <w:rFonts w:hint="eastAsia" w:ascii="黑体" w:eastAsia="黑体"/>
          <w:sz w:val="44"/>
          <w:szCs w:val="44"/>
          <w:highlight w:val="none"/>
        </w:rPr>
        <w:t>投标邀请</w:t>
      </w:r>
    </w:p>
    <w:p>
      <w:pPr>
        <w:numPr>
          <w:ilvl w:val="0"/>
          <w:numId w:val="0"/>
        </w:numPr>
        <w:rPr>
          <w:rFonts w:hint="eastAsia"/>
          <w:highlight w:val="none"/>
        </w:rPr>
      </w:pPr>
    </w:p>
    <w:p>
      <w:pPr>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受[</w:t>
      </w:r>
      <w:r>
        <w:rPr>
          <w:rFonts w:hint="eastAsia" w:ascii="宋体" w:hAnsi="宋体" w:cs="Times New Roman"/>
          <w:sz w:val="24"/>
          <w:szCs w:val="24"/>
          <w:highlight w:val="none"/>
          <w:lang w:eastAsia="zh-CN"/>
        </w:rPr>
        <w:t>南通市通州区市场监督管理局</w:t>
      </w:r>
      <w:r>
        <w:rPr>
          <w:rFonts w:hint="eastAsia" w:ascii="宋体" w:hAnsi="宋体" w:eastAsia="宋体" w:cs="Times New Roman"/>
          <w:sz w:val="24"/>
          <w:szCs w:val="24"/>
          <w:highlight w:val="none"/>
        </w:rPr>
        <w:t>]的委托，南通市通州区公共资源交易中心就[</w:t>
      </w:r>
      <w:r>
        <w:rPr>
          <w:rFonts w:hint="eastAsia" w:ascii="宋体" w:hAnsi="宋体" w:cs="Times New Roman"/>
          <w:sz w:val="24"/>
          <w:szCs w:val="24"/>
          <w:highlight w:val="none"/>
          <w:lang w:eastAsia="zh-CN"/>
        </w:rPr>
        <w:t>南通市通州区市场监督管理局软件系统改造项目</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项目编号</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JSZC-</w:t>
      </w:r>
      <w:r>
        <w:rPr>
          <w:rFonts w:hint="eastAsia" w:ascii="宋体" w:hAnsi="宋体" w:cs="Times New Roman"/>
          <w:sz w:val="24"/>
          <w:szCs w:val="24"/>
          <w:highlight w:val="none"/>
          <w:lang w:val="en-US" w:eastAsia="zh-CN"/>
        </w:rPr>
        <w:t>JSZC-320612-JZCG-G2026-0023</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进行公开招标采购，欢迎符合条件的供应商投标。</w:t>
      </w:r>
    </w:p>
    <w:p>
      <w:pPr>
        <w:pBdr>
          <w:top w:val="single" w:color="000000" w:sz="4" w:space="1"/>
          <w:left w:val="single" w:color="000000" w:sz="4" w:space="4"/>
          <w:bottom w:val="single" w:color="000000" w:sz="4" w:space="1"/>
          <w:right w:val="single" w:color="000000" w:sz="4" w:space="4"/>
        </w:pBdr>
        <w:ind w:firstLine="480"/>
        <w:rPr>
          <w:rFonts w:ascii="宋体" w:hAnsi="宋体"/>
          <w:sz w:val="24"/>
          <w:szCs w:val="24"/>
          <w:highlight w:val="none"/>
        </w:rPr>
      </w:pPr>
      <w:r>
        <w:rPr>
          <w:rFonts w:hint="eastAsia" w:ascii="宋体" w:hAnsi="宋体"/>
          <w:sz w:val="24"/>
          <w:szCs w:val="24"/>
          <w:highlight w:val="none"/>
        </w:rPr>
        <w:t>项目概况</w:t>
      </w:r>
    </w:p>
    <w:p>
      <w:pPr>
        <w:pBdr>
          <w:top w:val="single" w:color="000000" w:sz="4" w:space="1"/>
          <w:left w:val="single" w:color="000000" w:sz="4" w:space="4"/>
          <w:bottom w:val="single" w:color="000000" w:sz="4" w:space="1"/>
          <w:right w:val="single" w:color="000000" w:sz="4" w:space="4"/>
        </w:pBdr>
        <w:ind w:firstLine="480"/>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（南通市通州区市场监督管理局软件系统改造项目）</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“江苏政府采购网”自行免费下载</w:t>
      </w:r>
      <w:r>
        <w:rPr>
          <w:rFonts w:hint="eastAsia" w:ascii="宋体" w:hAnsi="宋体"/>
          <w:sz w:val="24"/>
          <w:szCs w:val="24"/>
          <w:highlight w:val="none"/>
        </w:rPr>
        <w:t>招标文件，并于</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2026</w:t>
      </w:r>
      <w:r>
        <w:rPr>
          <w:rFonts w:hint="eastAsia" w:ascii="宋体" w:hAnsi="宋体"/>
          <w:bCs/>
          <w:sz w:val="24"/>
          <w:szCs w:val="24"/>
          <w:highlight w:val="none"/>
          <w:u w:val="single"/>
        </w:rPr>
        <w:t xml:space="preserve">年 </w:t>
      </w:r>
      <w:r>
        <w:rPr>
          <w:rFonts w:hint="eastAsia" w:ascii="宋体" w:hAnsi="宋体"/>
          <w:bCs/>
          <w:sz w:val="24"/>
          <w:szCs w:val="24"/>
          <w:highlight w:val="none"/>
          <w:u w:val="single"/>
          <w:lang w:val="en-US" w:eastAsia="zh-CN"/>
        </w:rPr>
        <w:t>11</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 xml:space="preserve"> 9 </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9</w:t>
      </w:r>
      <w:r>
        <w:rPr>
          <w:rFonts w:hint="eastAsia" w:ascii="宋体" w:hAnsi="宋体"/>
          <w:bCs/>
          <w:sz w:val="24"/>
          <w:szCs w:val="24"/>
          <w:highlight w:val="none"/>
          <w:u w:val="single"/>
        </w:rPr>
        <w:t xml:space="preserve">点 </w:t>
      </w:r>
      <w:r>
        <w:rPr>
          <w:rFonts w:hint="eastAsia" w:ascii="宋体" w:hAnsi="宋体"/>
          <w:bCs/>
          <w:sz w:val="24"/>
          <w:szCs w:val="24"/>
          <w:highlight w:val="none"/>
          <w:u w:val="single"/>
          <w:lang w:val="en-US" w:eastAsia="zh-CN"/>
        </w:rPr>
        <w:t>00</w:t>
      </w:r>
      <w:r>
        <w:rPr>
          <w:rFonts w:hint="eastAsia" w:ascii="宋体" w:hAnsi="宋体"/>
          <w:bCs/>
          <w:sz w:val="24"/>
          <w:szCs w:val="24"/>
          <w:highlight w:val="none"/>
          <w:u w:val="single"/>
        </w:rPr>
        <w:t>分（</w:t>
      </w:r>
      <w:r>
        <w:rPr>
          <w:rFonts w:hint="eastAsia" w:ascii="宋体" w:hAnsi="宋体"/>
          <w:bCs/>
          <w:sz w:val="24"/>
          <w:szCs w:val="24"/>
          <w:highlight w:val="none"/>
        </w:rPr>
        <w:t>北京时间）前递交投标</w:t>
      </w:r>
      <w:r>
        <w:rPr>
          <w:rFonts w:ascii="宋体" w:hAnsi="宋体"/>
          <w:bCs/>
          <w:sz w:val="24"/>
          <w:szCs w:val="24"/>
          <w:highlight w:val="none"/>
        </w:rPr>
        <w:t>文件</w:t>
      </w:r>
      <w:r>
        <w:rPr>
          <w:rFonts w:hint="eastAsia" w:ascii="宋体" w:hAnsi="宋体"/>
          <w:sz w:val="24"/>
          <w:szCs w:val="24"/>
          <w:highlight w:val="none"/>
        </w:rPr>
        <w:t>。</w:t>
      </w:r>
    </w:p>
    <w:p>
      <w:pPr>
        <w:pStyle w:val="187"/>
        <w:spacing w:before="145" w:after="145" w:line="360" w:lineRule="auto"/>
        <w:ind w:firstLine="498"/>
        <w:rPr>
          <w:highlight w:val="none"/>
        </w:rPr>
      </w:pPr>
      <w:bookmarkStart w:id="6" w:name="_Toc35393621"/>
      <w:bookmarkStart w:id="7" w:name="_Toc28359002"/>
      <w:bookmarkStart w:id="8" w:name="_Toc35393790"/>
      <w:bookmarkStart w:id="9" w:name="_Toc38985263"/>
      <w:bookmarkStart w:id="10" w:name="_Toc28359079"/>
      <w:bookmarkStart w:id="11" w:name="_Hlk24379207"/>
      <w:r>
        <w:rPr>
          <w:rFonts w:hint="eastAsia"/>
          <w:highlight w:val="none"/>
        </w:rPr>
        <w:t>一、项目基本情况</w:t>
      </w:r>
      <w:bookmarkEnd w:id="6"/>
      <w:bookmarkEnd w:id="7"/>
      <w:bookmarkEnd w:id="8"/>
      <w:bookmarkEnd w:id="9"/>
      <w:bookmarkEnd w:id="10"/>
    </w:p>
    <w:p>
      <w:pPr>
        <w:ind w:firstLine="480"/>
        <w:rPr>
          <w:rFonts w:hint="eastAsia" w:ascii="宋体" w:hAnsi="宋体" w:eastAsia="方正仿宋_GBK"/>
          <w:sz w:val="24"/>
          <w:szCs w:val="24"/>
          <w:highlight w:val="none"/>
          <w:lang w:eastAsia="zh-CN"/>
        </w:rPr>
      </w:pPr>
      <w:r>
        <w:rPr>
          <w:rFonts w:hint="eastAsia" w:ascii="宋体" w:hAnsi="宋体"/>
          <w:sz w:val="24"/>
          <w:szCs w:val="24"/>
          <w:highlight w:val="none"/>
        </w:rPr>
        <w:t>1.项目编号：</w:t>
      </w:r>
      <w:r>
        <w:rPr>
          <w:rFonts w:eastAsia="方正仿宋_GBK"/>
          <w:sz w:val="28"/>
          <w:szCs w:val="28"/>
          <w:highlight w:val="none"/>
        </w:rPr>
        <w:t>JSZC-</w:t>
      </w:r>
      <w:r>
        <w:rPr>
          <w:rFonts w:hint="eastAsia" w:eastAsia="方正仿宋_GBK"/>
          <w:sz w:val="28"/>
          <w:szCs w:val="28"/>
          <w:highlight w:val="none"/>
        </w:rPr>
        <w:t>JSZC-320612-JZCG-G2026-0023</w:t>
      </w:r>
    </w:p>
    <w:p>
      <w:pPr>
        <w:ind w:firstLine="480"/>
        <w:rPr>
          <w:rFonts w:hint="eastAsia" w:ascii="宋体" w:hAnsi="宋体" w:eastAsia="宋体" w:cs="Times New Roman"/>
          <w:sz w:val="24"/>
          <w:szCs w:val="24"/>
          <w:highlight w:val="none"/>
          <w:u w:val="none"/>
          <w:lang w:eastAsia="zh-CN"/>
        </w:rPr>
      </w:pPr>
      <w:r>
        <w:rPr>
          <w:rFonts w:hint="eastAsia" w:ascii="宋体" w:hAnsi="宋体"/>
          <w:sz w:val="24"/>
          <w:szCs w:val="24"/>
          <w:highlight w:val="none"/>
        </w:rPr>
        <w:t>2.项目名称：</w:t>
      </w:r>
      <w:r>
        <w:rPr>
          <w:rFonts w:hint="eastAsia" w:ascii="宋体" w:hAnsi="宋体" w:cs="Times New Roman"/>
          <w:sz w:val="24"/>
          <w:szCs w:val="24"/>
          <w:highlight w:val="none"/>
          <w:u w:val="none"/>
          <w:lang w:eastAsia="zh-CN"/>
        </w:rPr>
        <w:t>南通市通州区市场监督管理局软件系统改造项目</w:t>
      </w:r>
    </w:p>
    <w:p>
      <w:pPr>
        <w:ind w:firstLine="480"/>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3.项目类型：服务</w:t>
      </w:r>
    </w:p>
    <w:p>
      <w:pPr>
        <w:ind w:firstLine="480"/>
        <w:rPr>
          <w:rFonts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4.所属行业类别：</w:t>
      </w:r>
      <w:bookmarkEnd w:id="11"/>
      <w:r>
        <w:rPr>
          <w:rFonts w:hint="eastAsia" w:ascii="宋体" w:hAnsi="宋体" w:eastAsia="宋体" w:cs="Times New Roman"/>
          <w:sz w:val="24"/>
          <w:szCs w:val="24"/>
          <w:highlight w:val="none"/>
          <w:u w:val="none"/>
          <w:lang w:val="en-US" w:eastAsia="zh-CN"/>
        </w:rPr>
        <w:t>软件和信息技术服务业</w:t>
      </w:r>
    </w:p>
    <w:p>
      <w:pPr>
        <w:ind w:firstLine="480"/>
        <w:rPr>
          <w:rFonts w:ascii="宋体" w:hAnsi="宋体" w:eastAsia="宋体"/>
          <w:sz w:val="24"/>
          <w:szCs w:val="24"/>
          <w:highlight w:val="none"/>
          <w:lang w:val="en-US" w:eastAsia="zh-CN"/>
        </w:rPr>
      </w:pPr>
      <w:r>
        <w:rPr>
          <w:rFonts w:hint="eastAsia" w:ascii="宋体" w:hAnsi="宋体"/>
          <w:sz w:val="24"/>
          <w:szCs w:val="24"/>
          <w:highlight w:val="none"/>
          <w:lang w:val="en-US" w:eastAsia="zh-CN"/>
        </w:rPr>
        <w:t>5</w:t>
      </w:r>
      <w:r>
        <w:rPr>
          <w:rFonts w:hint="eastAsia" w:ascii="宋体" w:hAnsi="宋体"/>
          <w:sz w:val="24"/>
          <w:szCs w:val="24"/>
          <w:highlight w:val="none"/>
        </w:rPr>
        <w:t>.预算金额：</w:t>
      </w:r>
      <w:r>
        <w:rPr>
          <w:rFonts w:hint="eastAsia" w:ascii="宋体" w:hAnsi="宋体"/>
          <w:sz w:val="24"/>
          <w:szCs w:val="24"/>
          <w:highlight w:val="none"/>
          <w:lang w:val="en-US" w:eastAsia="zh-CN"/>
        </w:rPr>
        <w:t>140万元</w:t>
      </w:r>
    </w:p>
    <w:p>
      <w:pPr>
        <w:ind w:firstLine="480"/>
        <w:rPr>
          <w:rFonts w:hint="eastAsia"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.本项目</w:t>
      </w:r>
      <w:r>
        <w:rPr>
          <w:rFonts w:hint="eastAsia" w:ascii="宋体" w:hAnsi="宋体"/>
          <w:sz w:val="24"/>
          <w:szCs w:val="24"/>
          <w:highlight w:val="none"/>
          <w:u w:val="single"/>
          <w:lang w:val="en-US" w:eastAsia="zh-CN"/>
        </w:rPr>
        <w:t>设定</w:t>
      </w:r>
      <w:r>
        <w:rPr>
          <w:rFonts w:hint="eastAsia" w:ascii="宋体" w:hAnsi="宋体"/>
          <w:sz w:val="24"/>
          <w:szCs w:val="24"/>
          <w:highlight w:val="none"/>
        </w:rPr>
        <w:t>最高限价，最高限价为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140</w:t>
      </w:r>
      <w:r>
        <w:rPr>
          <w:rFonts w:hint="eastAsia" w:ascii="宋体" w:hAnsi="宋体"/>
          <w:sz w:val="24"/>
          <w:szCs w:val="24"/>
          <w:highlight w:val="none"/>
          <w:u w:val="single"/>
        </w:rPr>
        <w:t xml:space="preserve"> </w:t>
      </w:r>
      <w:r>
        <w:rPr>
          <w:rFonts w:hint="eastAsia" w:ascii="宋体" w:hAnsi="宋体"/>
          <w:sz w:val="24"/>
          <w:szCs w:val="24"/>
          <w:highlight w:val="none"/>
        </w:rPr>
        <w:t>万元。</w:t>
      </w:r>
    </w:p>
    <w:p>
      <w:pPr>
        <w:ind w:firstLine="480"/>
        <w:rPr>
          <w:rFonts w:hint="eastAsia" w:ascii="宋体" w:hAnsi="宋体" w:cs="Times New Roman"/>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.采购需求（简介）：本项目</w:t>
      </w:r>
      <w:r>
        <w:rPr>
          <w:rFonts w:hint="eastAsia" w:ascii="宋体" w:hAnsi="宋体"/>
          <w:sz w:val="24"/>
          <w:szCs w:val="24"/>
          <w:highlight w:val="none"/>
          <w:lang w:val="en-US" w:eastAsia="zh-CN"/>
        </w:rPr>
        <w:t>为</w:t>
      </w:r>
      <w:r>
        <w:rPr>
          <w:rFonts w:hint="eastAsia" w:ascii="宋体" w:hAnsi="宋体"/>
          <w:sz w:val="24"/>
          <w:szCs w:val="24"/>
          <w:highlight w:val="none"/>
        </w:rPr>
        <w:t>对</w:t>
      </w:r>
      <w:r>
        <w:rPr>
          <w:rFonts w:hint="eastAsia" w:ascii="宋体" w:hAnsi="宋体"/>
          <w:sz w:val="24"/>
          <w:szCs w:val="24"/>
          <w:highlight w:val="none"/>
          <w:lang w:val="en-US" w:eastAsia="zh-CN"/>
        </w:rPr>
        <w:t>南通市</w:t>
      </w:r>
      <w:r>
        <w:rPr>
          <w:rFonts w:hint="eastAsia" w:ascii="宋体" w:hAnsi="宋体" w:cs="Times New Roman"/>
          <w:sz w:val="24"/>
          <w:szCs w:val="24"/>
          <w:highlight w:val="none"/>
          <w:lang w:val="en-US" w:eastAsia="zh-CN"/>
        </w:rPr>
        <w:t>通州区市场监督管理局的工作平台进行软件系统改造</w:t>
      </w:r>
      <w:r>
        <w:rPr>
          <w:rFonts w:hint="eastAsia" w:ascii="宋体" w:hAnsi="宋体" w:cs="Times New Roman"/>
          <w:sz w:val="24"/>
          <w:szCs w:val="24"/>
          <w:highlight w:val="none"/>
        </w:rPr>
        <w:t>（详细内容见本招标文件第四章）</w:t>
      </w:r>
      <w:r>
        <w:rPr>
          <w:rFonts w:hint="eastAsia" w:ascii="宋体" w:hAnsi="宋体" w:cs="Times New Roman"/>
          <w:sz w:val="24"/>
          <w:szCs w:val="24"/>
          <w:highlight w:val="none"/>
          <w:lang w:eastAsia="zh-CN"/>
        </w:rPr>
        <w:t>。</w:t>
      </w:r>
      <w:r>
        <w:rPr>
          <w:rFonts w:hint="eastAsia" w:ascii="宋体" w:hAnsi="宋体" w:cs="Times New Roman"/>
          <w:sz w:val="24"/>
          <w:szCs w:val="24"/>
          <w:highlight w:val="none"/>
        </w:rPr>
        <w:t xml:space="preserve"> </w:t>
      </w:r>
    </w:p>
    <w:p>
      <w:pPr>
        <w:ind w:firstLine="480"/>
        <w:rPr>
          <w:rFonts w:hint="eastAsia" w:ascii="宋体" w:hAnsi="宋体" w:eastAsia="宋体" w:cs="宋体"/>
          <w:sz w:val="24"/>
          <w:szCs w:val="24"/>
          <w:highlight w:val="none"/>
          <w:lang w:val="en-US" w:eastAsia="zh-CN"/>
        </w:rPr>
      </w:pPr>
      <w:r>
        <w:rPr>
          <w:rFonts w:hint="eastAsia" w:ascii="宋体" w:hAnsi="宋体"/>
          <w:sz w:val="24"/>
          <w:szCs w:val="24"/>
          <w:highlight w:val="none"/>
          <w:lang w:val="en-US" w:eastAsia="zh-CN"/>
        </w:rPr>
        <w:t>8</w:t>
      </w:r>
      <w:r>
        <w:rPr>
          <w:rFonts w:hint="eastAsia" w:ascii="宋体" w:hAnsi="宋体"/>
          <w:sz w:val="24"/>
          <w:szCs w:val="24"/>
          <w:highlight w:val="none"/>
        </w:rPr>
        <w:t>.合同履行期限：</w:t>
      </w:r>
      <w:r>
        <w:rPr>
          <w:rFonts w:hint="eastAsia" w:ascii="宋体" w:hAnsi="宋体" w:cs="宋体"/>
          <w:sz w:val="24"/>
          <w:szCs w:val="24"/>
          <w:highlight w:val="none"/>
          <w:lang w:val="en-US" w:eastAsia="zh-CN"/>
        </w:rPr>
        <w:t>180日历天</w:t>
      </w:r>
      <w:r>
        <w:rPr>
          <w:rFonts w:hint="eastAsia" w:ascii="宋体" w:hAnsi="宋体" w:eastAsia="宋体" w:cs="宋体"/>
          <w:sz w:val="24"/>
          <w:szCs w:val="24"/>
          <w:highlight w:val="none"/>
          <w:lang w:val="en-US" w:eastAsia="zh-CN"/>
        </w:rPr>
        <w:t>。</w:t>
      </w:r>
    </w:p>
    <w:p>
      <w:pPr>
        <w:ind w:firstLine="480"/>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9.项目维护期：3年</w:t>
      </w:r>
    </w:p>
    <w:p>
      <w:pPr>
        <w:pStyle w:val="187"/>
        <w:spacing w:before="145" w:after="145" w:line="360" w:lineRule="auto"/>
        <w:ind w:firstLine="498"/>
        <w:rPr>
          <w:highlight w:val="none"/>
        </w:rPr>
      </w:pPr>
      <w:bookmarkStart w:id="12" w:name="_Toc35393791"/>
      <w:bookmarkStart w:id="13" w:name="_Toc28359003"/>
      <w:bookmarkStart w:id="14" w:name="_Toc35393622"/>
      <w:bookmarkStart w:id="15" w:name="_Toc38985264"/>
      <w:bookmarkStart w:id="16" w:name="_Toc28359080"/>
      <w:r>
        <w:rPr>
          <w:rFonts w:hint="eastAsia"/>
          <w:highlight w:val="none"/>
        </w:rPr>
        <w:t>二、申请人的资格要求：</w:t>
      </w:r>
      <w:bookmarkEnd w:id="12"/>
      <w:bookmarkEnd w:id="13"/>
      <w:bookmarkEnd w:id="14"/>
      <w:bookmarkEnd w:id="15"/>
      <w:bookmarkEnd w:id="16"/>
    </w:p>
    <w:p>
      <w:pPr>
        <w:ind w:firstLine="480"/>
        <w:rPr>
          <w:rFonts w:hint="eastAsia" w:ascii="宋体" w:hAnsi="宋体"/>
          <w:sz w:val="24"/>
          <w:szCs w:val="24"/>
          <w:highlight w:val="none"/>
        </w:rPr>
      </w:pPr>
      <w:bookmarkStart w:id="17" w:name="_Toc35393623"/>
      <w:bookmarkStart w:id="18" w:name="_Toc28359081"/>
      <w:bookmarkStart w:id="19" w:name="_Toc35393792"/>
      <w:bookmarkStart w:id="20" w:name="_Toc38985265"/>
      <w:bookmarkStart w:id="21" w:name="_Toc28359004"/>
      <w:r>
        <w:rPr>
          <w:rFonts w:hint="eastAsia" w:ascii="宋体" w:hAnsi="宋体"/>
          <w:sz w:val="24"/>
          <w:szCs w:val="24"/>
          <w:highlight w:val="none"/>
        </w:rPr>
        <w:t>（一</w:t>
      </w:r>
      <w:r>
        <w:rPr>
          <w:rFonts w:ascii="宋体" w:hAnsi="宋体"/>
          <w:sz w:val="24"/>
          <w:szCs w:val="24"/>
          <w:highlight w:val="none"/>
        </w:rPr>
        <w:t>）</w:t>
      </w:r>
      <w:r>
        <w:rPr>
          <w:rFonts w:hint="eastAsia" w:ascii="宋体" w:hAnsi="宋体"/>
          <w:sz w:val="24"/>
          <w:szCs w:val="24"/>
          <w:highlight w:val="none"/>
        </w:rPr>
        <w:t>通用</w:t>
      </w:r>
      <w:r>
        <w:rPr>
          <w:rFonts w:ascii="宋体" w:hAnsi="宋体"/>
          <w:sz w:val="24"/>
          <w:szCs w:val="24"/>
          <w:highlight w:val="none"/>
        </w:rPr>
        <w:t>资格要求</w:t>
      </w:r>
    </w:p>
    <w:p>
      <w:pPr>
        <w:ind w:firstLine="480"/>
        <w:rPr>
          <w:rFonts w:ascii="宋体" w:hAnsi="宋体"/>
          <w:sz w:val="24"/>
          <w:szCs w:val="24"/>
          <w:highlight w:val="none"/>
        </w:rPr>
      </w:pPr>
      <w:r>
        <w:rPr>
          <w:rFonts w:hint="eastAsia" w:ascii="宋体" w:hAnsi="宋体"/>
          <w:sz w:val="24"/>
          <w:szCs w:val="24"/>
          <w:highlight w:val="none"/>
        </w:rPr>
        <w:t>1.满足《中华人民共和国政府采购法》第二十二条规定，并提供下列材料：</w:t>
      </w:r>
    </w:p>
    <w:p>
      <w:pPr>
        <w:ind w:firstLine="480"/>
        <w:rPr>
          <w:rFonts w:hint="eastAsia" w:ascii="宋体" w:hAnsi="宋体"/>
          <w:sz w:val="24"/>
          <w:szCs w:val="24"/>
          <w:highlight w:val="none"/>
        </w:rPr>
      </w:pPr>
      <w:r>
        <w:rPr>
          <w:rFonts w:hint="eastAsia" w:ascii="宋体" w:hAnsi="宋体"/>
          <w:sz w:val="24"/>
          <w:szCs w:val="24"/>
          <w:highlight w:val="none"/>
        </w:rPr>
        <w:t>1.1 法人或者其他组织的营业执照等证明文件，自然人的身份证明；</w:t>
      </w:r>
    </w:p>
    <w:p>
      <w:pPr>
        <w:ind w:firstLine="480"/>
        <w:rPr>
          <w:rFonts w:hint="eastAsia" w:ascii="宋体" w:hAnsi="宋体"/>
          <w:sz w:val="24"/>
          <w:szCs w:val="24"/>
          <w:highlight w:val="none"/>
        </w:rPr>
      </w:pP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法人授权书</w:t>
      </w:r>
    </w:p>
    <w:p>
      <w:pPr>
        <w:ind w:firstLine="480"/>
        <w:rPr>
          <w:rFonts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3</w:t>
      </w:r>
      <w:r>
        <w:rPr>
          <w:rFonts w:hint="eastAsia" w:ascii="宋体" w:hAnsi="宋体"/>
          <w:sz w:val="24"/>
          <w:szCs w:val="24"/>
          <w:highlight w:val="none"/>
        </w:rPr>
        <w:t>上一年度的财务状况报告（成立不满一年无需提供）；</w:t>
      </w:r>
    </w:p>
    <w:p>
      <w:pPr>
        <w:ind w:firstLine="480"/>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4</w:t>
      </w:r>
      <w:r>
        <w:rPr>
          <w:rFonts w:hint="eastAsia" w:ascii="宋体" w:hAnsi="宋体"/>
          <w:sz w:val="24"/>
          <w:szCs w:val="24"/>
          <w:highlight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pPr>
        <w:ind w:firstLine="480"/>
        <w:rPr>
          <w:rFonts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5</w:t>
      </w:r>
      <w:r>
        <w:rPr>
          <w:rFonts w:hint="eastAsia" w:ascii="宋体" w:hAnsi="宋体"/>
          <w:sz w:val="24"/>
          <w:szCs w:val="24"/>
          <w:highlight w:val="none"/>
        </w:rPr>
        <w:t>具备履行合同所必需的设备和专业技术能力的书面声明；</w:t>
      </w:r>
    </w:p>
    <w:p>
      <w:pPr>
        <w:spacing w:line="460" w:lineRule="exact"/>
        <w:ind w:firstLine="480"/>
        <w:rPr>
          <w:rFonts w:hint="eastAsia" w:ascii="宋体" w:hAnsi="宋体" w:eastAsia="宋体" w:cs="宋体"/>
          <w:color w:val="000000"/>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6</w:t>
      </w:r>
      <w:r>
        <w:rPr>
          <w:rFonts w:hint="eastAsia" w:ascii="宋体" w:hAnsi="宋体"/>
          <w:sz w:val="24"/>
          <w:szCs w:val="24"/>
          <w:highlight w:val="none"/>
        </w:rPr>
        <w:t>参加政府采购活动前3年内在经营活动中没有重大违法记录的书面声明。</w:t>
      </w:r>
    </w:p>
    <w:p>
      <w:pPr>
        <w:ind w:firstLine="480"/>
        <w:rPr>
          <w:rFonts w:hint="eastAsia" w:ascii="华文新魏" w:hAnsi="宋体" w:eastAsia="华文新魏"/>
          <w:sz w:val="36"/>
          <w:szCs w:val="36"/>
          <w:highlight w:val="none"/>
        </w:rPr>
      </w:pPr>
      <w:r>
        <w:rPr>
          <w:rFonts w:hint="eastAsia" w:ascii="宋体" w:hAnsi="宋体"/>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ascii="宋体" w:hAnsi="宋体" w:cs="宋体"/>
          <w:sz w:val="24"/>
          <w:szCs w:val="24"/>
          <w:highlight w:val="none"/>
        </w:rPr>
      </w:pPr>
      <w:r>
        <w:rPr>
          <w:rFonts w:hint="eastAsia" w:ascii="宋体" w:hAnsi="宋体"/>
          <w:sz w:val="24"/>
          <w:szCs w:val="24"/>
          <w:highlight w:val="none"/>
        </w:rPr>
        <w:t>3.落实政府采购政策需满足的资格要求：</w:t>
      </w:r>
      <w:r>
        <w:rPr>
          <w:rFonts w:hint="eastAsia" w:ascii="宋体" w:hAnsi="宋体" w:cs="宋体"/>
          <w:sz w:val="24"/>
          <w:szCs w:val="24"/>
          <w:highlight w:val="none"/>
        </w:rPr>
        <w:t>本项目专门面向中小企业采购。</w:t>
      </w:r>
    </w:p>
    <w:p>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sz w:val="24"/>
          <w:szCs w:val="24"/>
          <w:highlight w:val="none"/>
        </w:rPr>
      </w:pPr>
      <w:r>
        <w:rPr>
          <w:rFonts w:hint="eastAsia" w:ascii="宋体" w:hAnsi="宋体"/>
          <w:sz w:val="24"/>
          <w:szCs w:val="24"/>
          <w:highlight w:val="none"/>
        </w:rPr>
        <w:t>4.本项目</w:t>
      </w:r>
      <w:r>
        <w:rPr>
          <w:rFonts w:hint="eastAsia" w:ascii="宋体" w:hAnsi="宋体" w:eastAsia="宋体"/>
          <w:sz w:val="24"/>
          <w:szCs w:val="24"/>
          <w:highlight w:val="none"/>
          <w:lang w:val="en-US" w:eastAsia="zh-CN"/>
        </w:rPr>
        <w:t>接受</w:t>
      </w:r>
      <w:r>
        <w:rPr>
          <w:rFonts w:hint="eastAsia" w:ascii="宋体" w:hAnsi="宋体" w:eastAsia="宋体"/>
          <w:sz w:val="24"/>
          <w:szCs w:val="24"/>
          <w:highlight w:val="none"/>
        </w:rPr>
        <w:t>联合体投标。</w:t>
      </w:r>
      <w:r>
        <w:rPr>
          <w:rFonts w:hint="eastAsia" w:ascii="宋体" w:hAnsi="宋体" w:eastAsia="宋体"/>
          <w:sz w:val="24"/>
          <w:szCs w:val="24"/>
          <w:highlight w:val="none"/>
          <w:lang w:eastAsia="zh-CN"/>
        </w:rPr>
        <w:t>组成联合体投标的，须提供联合体协议书，并明确牵头人</w:t>
      </w:r>
      <w:r>
        <w:rPr>
          <w:rFonts w:hint="eastAsia" w:ascii="宋体" w:hAnsi="宋体" w:eastAsia="宋体"/>
          <w:sz w:val="24"/>
          <w:szCs w:val="24"/>
          <w:highlight w:val="none"/>
          <w:lang w:val="en-US" w:eastAsia="zh-CN"/>
        </w:rPr>
        <w:t>及</w:t>
      </w:r>
      <w:r>
        <w:rPr>
          <w:rFonts w:hint="eastAsia" w:ascii="宋体" w:hAnsi="宋体" w:eastAsia="宋体"/>
          <w:sz w:val="24"/>
          <w:szCs w:val="24"/>
          <w:highlight w:val="none"/>
          <w:lang w:eastAsia="zh-CN"/>
        </w:rPr>
        <w:t>各方的权利和义务。联合体所有成员单位（含牵头人）的数量不超过 2 家。</w:t>
      </w:r>
    </w:p>
    <w:p>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ascii="宋体" w:hAnsi="宋体"/>
          <w:sz w:val="24"/>
          <w:szCs w:val="24"/>
          <w:highlight w:val="none"/>
        </w:rPr>
      </w:pPr>
      <w:r>
        <w:rPr>
          <w:rFonts w:hint="eastAsia" w:ascii="宋体" w:hAnsi="宋体"/>
          <w:sz w:val="24"/>
          <w:szCs w:val="24"/>
          <w:highlight w:val="none"/>
        </w:rPr>
        <w:t>（二）本项目的特定资格要求</w:t>
      </w:r>
    </w:p>
    <w:p>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ascii="宋体" w:hAnsi="宋体" w:cs="宋体"/>
          <w:sz w:val="24"/>
          <w:szCs w:val="24"/>
          <w:highlight w:val="none"/>
        </w:rPr>
      </w:pPr>
      <w:r>
        <w:rPr>
          <w:rFonts w:hint="eastAsia" w:ascii="宋体" w:hAnsi="宋体"/>
          <w:sz w:val="24"/>
          <w:szCs w:val="24"/>
          <w:highlight w:val="none"/>
          <w:lang w:val="en-US" w:eastAsia="zh-CN"/>
        </w:rPr>
        <w:t>无。</w:t>
      </w:r>
    </w:p>
    <w:p>
      <w:pPr>
        <w:pStyle w:val="187"/>
        <w:spacing w:before="145" w:after="145" w:line="360" w:lineRule="auto"/>
        <w:ind w:firstLine="498"/>
        <w:rPr>
          <w:highlight w:val="none"/>
        </w:rPr>
      </w:pPr>
      <w:r>
        <w:rPr>
          <w:rFonts w:hint="eastAsia"/>
          <w:highlight w:val="none"/>
        </w:rPr>
        <w:t>三、获取招标文件</w:t>
      </w:r>
      <w:bookmarkEnd w:id="17"/>
      <w:bookmarkEnd w:id="18"/>
      <w:bookmarkEnd w:id="19"/>
      <w:bookmarkEnd w:id="20"/>
      <w:bookmarkEnd w:id="21"/>
    </w:p>
    <w:p>
      <w:pPr>
        <w:spacing w:line="360" w:lineRule="auto"/>
        <w:ind w:firstLine="540"/>
        <w:rPr>
          <w:rFonts w:ascii="宋体" w:hAnsi="宋体" w:cs="宋体"/>
          <w:sz w:val="24"/>
          <w:szCs w:val="24"/>
          <w:highlight w:val="none"/>
        </w:rPr>
      </w:pPr>
      <w:bookmarkStart w:id="22" w:name="_Toc28359082"/>
      <w:bookmarkStart w:id="23" w:name="_Toc28359005"/>
      <w:bookmarkStart w:id="24" w:name="_Toc38985266"/>
      <w:bookmarkStart w:id="25" w:name="_Toc35393624"/>
      <w:bookmarkStart w:id="26" w:name="_Toc35393793"/>
      <w:r>
        <w:rPr>
          <w:rFonts w:hint="eastAsia" w:ascii="宋体" w:hAnsi="宋体" w:cs="宋体"/>
          <w:sz w:val="24"/>
          <w:szCs w:val="24"/>
          <w:highlight w:val="none"/>
        </w:rPr>
        <w:t>1.时间：自招标文件公告发布之日起5个工作日。</w:t>
      </w:r>
    </w:p>
    <w:p>
      <w:pPr>
        <w:spacing w:line="360" w:lineRule="auto"/>
        <w:ind w:firstLine="540"/>
        <w:rPr>
          <w:rFonts w:ascii="宋体" w:hAnsi="宋体" w:cs="宋体"/>
          <w:sz w:val="24"/>
          <w:szCs w:val="24"/>
          <w:highlight w:val="none"/>
          <w:u w:val="single"/>
        </w:rPr>
      </w:pPr>
      <w:r>
        <w:rPr>
          <w:rFonts w:hint="eastAsia" w:ascii="宋体" w:hAnsi="宋体" w:cs="宋体"/>
          <w:sz w:val="24"/>
          <w:szCs w:val="24"/>
          <w:highlight w:val="none"/>
        </w:rPr>
        <w:t>2.方式：在“江苏政府采购网”自行免费下载招标文件。</w:t>
      </w:r>
    </w:p>
    <w:p>
      <w:pPr>
        <w:pStyle w:val="187"/>
        <w:spacing w:before="145" w:after="145" w:line="360" w:lineRule="auto"/>
        <w:ind w:firstLine="498"/>
        <w:rPr>
          <w:highlight w:val="none"/>
        </w:rPr>
      </w:pPr>
      <w:r>
        <w:rPr>
          <w:rFonts w:hint="eastAsia"/>
          <w:highlight w:val="none"/>
        </w:rPr>
        <w:t>四、提交投标文件</w:t>
      </w:r>
      <w:bookmarkEnd w:id="22"/>
      <w:bookmarkEnd w:id="23"/>
      <w:r>
        <w:rPr>
          <w:rFonts w:hint="eastAsia"/>
          <w:highlight w:val="none"/>
        </w:rPr>
        <w:t>截止时间、开标时间和地点</w:t>
      </w:r>
      <w:bookmarkEnd w:id="24"/>
      <w:bookmarkEnd w:id="25"/>
      <w:bookmarkEnd w:id="26"/>
    </w:p>
    <w:p>
      <w:pPr>
        <w:ind w:firstLine="480"/>
        <w:rPr>
          <w:rFonts w:ascii="宋体" w:hAnsi="宋体"/>
          <w:bCs/>
          <w:sz w:val="24"/>
          <w:szCs w:val="24"/>
          <w:highlight w:val="none"/>
          <w:u w:val="single"/>
        </w:rPr>
      </w:pPr>
      <w:r>
        <w:rPr>
          <w:rFonts w:hint="eastAsia" w:ascii="宋体" w:hAnsi="宋体"/>
          <w:bCs/>
          <w:sz w:val="24"/>
          <w:szCs w:val="24"/>
          <w:highlight w:val="none"/>
          <w:u w:val="single"/>
        </w:rPr>
        <w:t xml:space="preserve">1. </w:t>
      </w:r>
      <w:r>
        <w:rPr>
          <w:rFonts w:hint="eastAsia" w:ascii="宋体" w:hAnsi="宋体"/>
          <w:bCs/>
          <w:sz w:val="24"/>
          <w:szCs w:val="24"/>
          <w:highlight w:val="none"/>
          <w:u w:val="single"/>
          <w:lang w:val="en-US" w:eastAsia="zh-CN"/>
        </w:rPr>
        <w:t>2026</w:t>
      </w:r>
      <w:r>
        <w:rPr>
          <w:rFonts w:hint="eastAsia" w:ascii="宋体" w:hAnsi="宋体"/>
          <w:bCs/>
          <w:sz w:val="24"/>
          <w:szCs w:val="24"/>
          <w:highlight w:val="none"/>
          <w:u w:val="single"/>
        </w:rPr>
        <w:t xml:space="preserve"> 年</w:t>
      </w:r>
      <w:r>
        <w:rPr>
          <w:rFonts w:hint="eastAsia" w:ascii="宋体" w:hAnsi="宋体"/>
          <w:bCs/>
          <w:sz w:val="24"/>
          <w:szCs w:val="24"/>
          <w:highlight w:val="none"/>
          <w:u w:val="single"/>
          <w:lang w:val="en-US" w:eastAsia="zh-CN"/>
        </w:rPr>
        <w:t>11</w:t>
      </w:r>
      <w:r>
        <w:rPr>
          <w:rFonts w:hint="eastAsia" w:ascii="宋体" w:hAnsi="宋体"/>
          <w:bCs/>
          <w:sz w:val="24"/>
          <w:szCs w:val="24"/>
          <w:highlight w:val="none"/>
          <w:u w:val="single"/>
        </w:rPr>
        <w:t xml:space="preserve">月 </w:t>
      </w:r>
      <w:r>
        <w:rPr>
          <w:rFonts w:hint="eastAsia" w:ascii="宋体" w:hAnsi="宋体"/>
          <w:bCs/>
          <w:sz w:val="24"/>
          <w:szCs w:val="24"/>
          <w:highlight w:val="none"/>
          <w:u w:val="single"/>
          <w:lang w:val="en-US" w:eastAsia="zh-CN"/>
        </w:rPr>
        <w:t xml:space="preserve">9  </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9</w:t>
      </w:r>
      <w:r>
        <w:rPr>
          <w:rFonts w:hint="eastAsia" w:ascii="宋体" w:hAnsi="宋体"/>
          <w:bCs/>
          <w:sz w:val="24"/>
          <w:szCs w:val="24"/>
          <w:highlight w:val="none"/>
          <w:u w:val="single"/>
        </w:rPr>
        <w:t>点</w:t>
      </w:r>
      <w:r>
        <w:rPr>
          <w:rFonts w:hint="eastAsia" w:ascii="宋体" w:hAnsi="宋体"/>
          <w:bCs/>
          <w:sz w:val="24"/>
          <w:szCs w:val="24"/>
          <w:highlight w:val="none"/>
          <w:u w:val="single"/>
          <w:lang w:val="en-US" w:eastAsia="zh-CN"/>
        </w:rPr>
        <w:t>00</w:t>
      </w:r>
      <w:r>
        <w:rPr>
          <w:rFonts w:hint="eastAsia" w:ascii="宋体" w:hAnsi="宋体"/>
          <w:bCs/>
          <w:sz w:val="24"/>
          <w:szCs w:val="24"/>
          <w:highlight w:val="none"/>
          <w:u w:val="single"/>
        </w:rPr>
        <w:t>分</w:t>
      </w:r>
      <w:r>
        <w:rPr>
          <w:rFonts w:hint="eastAsia" w:ascii="宋体" w:hAnsi="宋体"/>
          <w:bCs/>
          <w:sz w:val="24"/>
          <w:szCs w:val="24"/>
          <w:highlight w:val="none"/>
        </w:rPr>
        <w:t>（北京时间）</w:t>
      </w:r>
    </w:p>
    <w:p>
      <w:pPr>
        <w:ind w:firstLine="480"/>
        <w:rPr>
          <w:rFonts w:hint="eastAsia" w:ascii="宋体" w:hAnsi="宋体"/>
          <w:bCs/>
          <w:color w:val="auto"/>
          <w:sz w:val="24"/>
          <w:szCs w:val="24"/>
          <w:highlight w:val="none"/>
          <w:u w:val="single"/>
        </w:rPr>
      </w:pPr>
      <w:r>
        <w:rPr>
          <w:rFonts w:hint="eastAsia" w:ascii="宋体" w:hAnsi="宋体"/>
          <w:sz w:val="24"/>
          <w:szCs w:val="24"/>
          <w:highlight w:val="none"/>
        </w:rPr>
        <w:t>2.地点：</w:t>
      </w:r>
      <w:r>
        <w:rPr>
          <w:rFonts w:hint="eastAsia" w:ascii="宋体" w:hAnsi="宋体"/>
          <w:color w:val="auto"/>
          <w:sz w:val="24"/>
          <w:szCs w:val="24"/>
          <w:highlight w:val="none"/>
        </w:rPr>
        <w:t>“苏采云”政府采购交易系统网上开标大厅。</w:t>
      </w:r>
    </w:p>
    <w:p>
      <w:pPr>
        <w:pStyle w:val="187"/>
        <w:spacing w:before="145" w:after="145" w:line="360" w:lineRule="auto"/>
        <w:ind w:firstLine="498"/>
        <w:rPr>
          <w:highlight w:val="none"/>
        </w:rPr>
      </w:pPr>
      <w:bookmarkStart w:id="27" w:name="_Toc35393794"/>
      <w:bookmarkStart w:id="28" w:name="_Toc38985267"/>
      <w:bookmarkStart w:id="29" w:name="_Toc35393625"/>
      <w:bookmarkStart w:id="30" w:name="_Toc28359084"/>
      <w:bookmarkStart w:id="31" w:name="_Toc28359007"/>
      <w:r>
        <w:rPr>
          <w:rFonts w:hint="eastAsia"/>
          <w:highlight w:val="none"/>
        </w:rPr>
        <w:t>五、公告期限</w:t>
      </w:r>
      <w:bookmarkEnd w:id="27"/>
      <w:bookmarkEnd w:id="28"/>
      <w:bookmarkEnd w:id="29"/>
      <w:bookmarkEnd w:id="30"/>
      <w:bookmarkEnd w:id="31"/>
    </w:p>
    <w:p>
      <w:pPr>
        <w:ind w:firstLine="480"/>
        <w:rPr>
          <w:rFonts w:ascii="宋体" w:hAnsi="宋体" w:cs="宋体"/>
          <w:sz w:val="24"/>
          <w:szCs w:val="24"/>
          <w:highlight w:val="none"/>
        </w:rPr>
      </w:pPr>
      <w:bookmarkStart w:id="32" w:name="_Toc35393795"/>
      <w:bookmarkStart w:id="33" w:name="_Toc38985268"/>
      <w:bookmarkStart w:id="34" w:name="_Toc35393626"/>
      <w:r>
        <w:rPr>
          <w:rFonts w:hint="eastAsia" w:ascii="宋体" w:hAnsi="宋体" w:cs="宋体"/>
          <w:sz w:val="24"/>
          <w:szCs w:val="24"/>
          <w:highlight w:val="none"/>
        </w:rPr>
        <w:t>招标公告及招标文件公告期限为自本公告发布之日起5个工作日。</w:t>
      </w:r>
    </w:p>
    <w:p>
      <w:pPr>
        <w:pStyle w:val="187"/>
        <w:spacing w:before="145" w:after="145" w:line="360" w:lineRule="auto"/>
        <w:ind w:firstLine="498"/>
        <w:rPr>
          <w:highlight w:val="none"/>
        </w:rPr>
      </w:pPr>
      <w:r>
        <w:rPr>
          <w:rFonts w:hint="eastAsia"/>
          <w:highlight w:val="none"/>
        </w:rPr>
        <w:t>六、其他补充事宜</w:t>
      </w:r>
      <w:bookmarkEnd w:id="32"/>
      <w:bookmarkEnd w:id="33"/>
      <w:bookmarkEnd w:id="34"/>
    </w:p>
    <w:p>
      <w:pPr>
        <w:spacing w:line="360" w:lineRule="auto"/>
        <w:ind w:firstLine="560"/>
        <w:rPr>
          <w:rFonts w:hint="eastAsia" w:ascii="宋体" w:hAnsi="宋体" w:cs="宋体"/>
          <w:color w:val="000000"/>
          <w:sz w:val="24"/>
          <w:szCs w:val="24"/>
          <w:highlight w:val="none"/>
        </w:rPr>
      </w:pPr>
      <w:bookmarkStart w:id="35" w:name="_Toc28359085"/>
      <w:bookmarkStart w:id="36" w:name="_Toc38985269"/>
      <w:bookmarkStart w:id="37" w:name="_Toc35393627"/>
      <w:bookmarkStart w:id="38" w:name="_Toc35393796"/>
      <w:bookmarkStart w:id="39" w:name="_Toc28359008"/>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项目开标活动模式：不见面电子化交易模式，具体详见江苏政府采购网-办事指南</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资料下载</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江苏省政府采购管理交易系统（苏采云）供应商操作指南。特别注意以下事项：</w:t>
      </w:r>
    </w:p>
    <w:p>
      <w:pPr>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资料下载</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江苏省政府采购管理交易系统（苏采云）供应商操作指南。</w:t>
      </w:r>
    </w:p>
    <w:p>
      <w:pPr>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（2）使用谷歌浏览器。</w:t>
      </w:r>
    </w:p>
    <w:p>
      <w:pPr>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（3）提前准备好麦克风、音响，摄像头，并检查保证能够正常使用。</w:t>
      </w:r>
    </w:p>
    <w:p>
      <w:pPr>
        <w:spacing w:line="360" w:lineRule="auto"/>
        <w:ind w:firstLine="560"/>
        <w:rPr>
          <w:rFonts w:hint="eastAsia" w:ascii="宋体" w:hAnsi="宋体" w:cs="宋体"/>
          <w:color w:val="000000"/>
          <w:sz w:val="24"/>
          <w:szCs w:val="24"/>
          <w:highlight w:val="none"/>
        </w:rPr>
      </w:pPr>
      <w:r>
        <w:rPr>
          <w:rFonts w:hint="eastAsia" w:ascii="宋体" w:hAnsi="宋体" w:cs="宋体"/>
          <w:color w:val="000000"/>
          <w:sz w:val="24"/>
          <w:szCs w:val="24"/>
          <w:highlight w:val="none"/>
        </w:rPr>
        <w:t>（4）操作系统至少win7以上，建议使用win10操作系统。</w:t>
      </w:r>
    </w:p>
    <w:p>
      <w:pPr>
        <w:tabs>
          <w:tab w:val="left" w:pos="900"/>
        </w:tabs>
        <w:spacing w:line="560" w:lineRule="exact"/>
        <w:ind w:left="479" w:firstLine="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（5）供应商应当通过“苏采云”系统提交电子投标文件，投标文件不得超过150M</w:t>
      </w:r>
      <w:r>
        <w:rPr>
          <w:rFonts w:hint="eastAsia" w:ascii="宋体" w:hAnsi="宋体" w:cs="宋体"/>
          <w:color w:val="000000"/>
          <w:sz w:val="24"/>
          <w:szCs w:val="24"/>
          <w:highlight w:val="none"/>
          <w:lang w:eastAsia="zh-CN"/>
        </w:rPr>
        <w:t>。</w:t>
      </w:r>
    </w:p>
    <w:p>
      <w:pPr>
        <w:tabs>
          <w:tab w:val="left" w:pos="900"/>
        </w:tabs>
        <w:spacing w:line="560" w:lineRule="exact"/>
        <w:ind w:firstLine="480"/>
        <w:rPr>
          <w:rFonts w:hint="eastAsia" w:ascii="宋体" w:hAnsi="宋体"/>
          <w:bCs/>
          <w:sz w:val="24"/>
          <w:szCs w:val="24"/>
          <w:highlight w:val="none"/>
        </w:rPr>
      </w:pPr>
      <w:r>
        <w:rPr>
          <w:rFonts w:hint="eastAsia" w:ascii="宋体" w:hAnsi="宋体"/>
          <w:bCs/>
          <w:sz w:val="24"/>
          <w:szCs w:val="24"/>
          <w:highlight w:val="none"/>
          <w:lang w:val="en-US" w:eastAsia="zh-CN"/>
        </w:rPr>
        <w:t>2.</w:t>
      </w:r>
      <w:r>
        <w:rPr>
          <w:rFonts w:hint="eastAsia" w:ascii="宋体" w:hAnsi="宋体"/>
          <w:bCs/>
          <w:sz w:val="24"/>
          <w:szCs w:val="24"/>
          <w:highlight w:val="none"/>
        </w:rPr>
        <w:t>有关本次招标的事项若存在变动或修改，敬请及时关注</w:t>
      </w:r>
      <w:r>
        <w:rPr>
          <w:rFonts w:hint="eastAsia" w:ascii="宋体" w:hAnsi="宋体"/>
          <w:bCs/>
          <w:sz w:val="24"/>
          <w:szCs w:val="24"/>
          <w:highlight w:val="none"/>
          <w:lang w:eastAsia="zh-CN"/>
        </w:rPr>
        <w:t>南通市通州区公共资源交易中心</w:t>
      </w:r>
      <w:r>
        <w:rPr>
          <w:rFonts w:hint="eastAsia" w:ascii="宋体" w:hAnsi="宋体"/>
          <w:bCs/>
          <w:sz w:val="24"/>
          <w:szCs w:val="24"/>
          <w:highlight w:val="none"/>
        </w:rPr>
        <w:t>在“江苏政府采购网”发布的更正公告。</w:t>
      </w:r>
    </w:p>
    <w:p>
      <w:pPr>
        <w:tabs>
          <w:tab w:val="left" w:pos="900"/>
        </w:tabs>
        <w:spacing w:line="560" w:lineRule="exact"/>
        <w:ind w:firstLine="480"/>
        <w:rPr>
          <w:rFonts w:hint="eastAsia" w:ascii="宋体" w:hAnsi="宋体"/>
          <w:sz w:val="24"/>
          <w:highlight w:val="none"/>
        </w:rPr>
      </w:pPr>
      <w:r>
        <w:rPr>
          <w:rFonts w:hint="eastAsia" w:ascii="宋体" w:hAnsi="宋体"/>
          <w:bCs/>
          <w:sz w:val="24"/>
          <w:szCs w:val="24"/>
          <w:highlight w:val="none"/>
        </w:rPr>
        <w:t>3.本次招标不收取投标保证金。</w:t>
      </w:r>
    </w:p>
    <w:p>
      <w:pPr>
        <w:pStyle w:val="187"/>
        <w:spacing w:before="145" w:after="145" w:line="360" w:lineRule="auto"/>
        <w:ind w:firstLine="498"/>
        <w:rPr>
          <w:highlight w:val="none"/>
        </w:rPr>
      </w:pPr>
      <w:r>
        <w:rPr>
          <w:rFonts w:hint="eastAsia"/>
          <w:highlight w:val="none"/>
        </w:rPr>
        <w:t>七、本次招标联系方式</w:t>
      </w:r>
      <w:bookmarkEnd w:id="35"/>
      <w:bookmarkEnd w:id="36"/>
      <w:bookmarkEnd w:id="37"/>
      <w:bookmarkEnd w:id="38"/>
      <w:bookmarkEnd w:id="39"/>
    </w:p>
    <w:p>
      <w:pPr>
        <w:widowControl/>
        <w:jc w:val="left"/>
        <w:rPr>
          <w:rFonts w:ascii="宋体" w:hAnsi="宋体"/>
          <w:sz w:val="24"/>
          <w:szCs w:val="24"/>
          <w:highlight w:val="none"/>
        </w:rPr>
      </w:pPr>
      <w:r>
        <w:rPr>
          <w:rFonts w:hint="eastAsia" w:ascii="仿宋" w:hAnsi="仿宋" w:eastAsia="仿宋" w:cs="宋体"/>
          <w:sz w:val="28"/>
          <w:szCs w:val="28"/>
          <w:highlight w:val="none"/>
        </w:rPr>
        <w:t>　　　</w:t>
      </w:r>
      <w:r>
        <w:rPr>
          <w:rFonts w:hint="eastAsia" w:ascii="宋体" w:hAnsi="宋体" w:cs="宋体"/>
          <w:sz w:val="24"/>
          <w:szCs w:val="24"/>
          <w:highlight w:val="none"/>
        </w:rPr>
        <w:t>1.采购人信息</w:t>
      </w:r>
    </w:p>
    <w:p>
      <w:pPr>
        <w:spacing w:line="360" w:lineRule="auto"/>
        <w:ind w:left="1079" w:hanging="300"/>
        <w:jc w:val="left"/>
        <w:rPr>
          <w:rFonts w:ascii="宋体" w:hAnsi="宋体" w:eastAsia="宋体"/>
          <w:sz w:val="24"/>
          <w:szCs w:val="24"/>
          <w:highlight w:val="none"/>
          <w:lang w:val="en-US" w:eastAsia="zh-CN"/>
        </w:rPr>
      </w:pPr>
      <w:r>
        <w:rPr>
          <w:rFonts w:hint="eastAsia" w:ascii="宋体" w:hAnsi="宋体"/>
          <w:sz w:val="24"/>
          <w:szCs w:val="24"/>
          <w:highlight w:val="none"/>
        </w:rPr>
        <w:t>名 称：</w:t>
      </w:r>
      <w:r>
        <w:rPr>
          <w:rFonts w:hint="eastAsia" w:ascii="宋体" w:hAnsi="宋体"/>
          <w:sz w:val="24"/>
          <w:szCs w:val="24"/>
          <w:highlight w:val="none"/>
          <w:u w:val="single"/>
          <w:lang w:val="en-US" w:eastAsia="zh-CN"/>
        </w:rPr>
        <w:t>南通市通州区市场监督管理局</w:t>
      </w:r>
    </w:p>
    <w:p>
      <w:pPr>
        <w:spacing w:line="360" w:lineRule="auto"/>
        <w:ind w:left="1079" w:hanging="300"/>
        <w:jc w:val="left"/>
        <w:rPr>
          <w:rFonts w:ascii="宋体" w:hAnsi="宋体"/>
          <w:sz w:val="24"/>
          <w:szCs w:val="24"/>
          <w:highlight w:val="none"/>
          <w:lang w:val="en-US"/>
        </w:rPr>
      </w:pPr>
      <w:r>
        <w:rPr>
          <w:rFonts w:hint="eastAsia" w:ascii="宋体" w:hAnsi="宋体"/>
          <w:sz w:val="24"/>
          <w:szCs w:val="24"/>
          <w:highlight w:val="none"/>
        </w:rPr>
        <w:t>地址：</w:t>
      </w:r>
      <w:r>
        <w:rPr>
          <w:rFonts w:hint="eastAsia" w:ascii="宋体" w:hAnsi="宋体" w:cs="Times New Roman"/>
          <w:sz w:val="24"/>
          <w:szCs w:val="24"/>
          <w:highlight w:val="none"/>
          <w:u w:val="single"/>
          <w:lang w:val="en-US" w:eastAsia="zh-CN"/>
        </w:rPr>
        <w:t>南通市通州区新金西路80号</w:t>
      </w:r>
    </w:p>
    <w:p>
      <w:pPr>
        <w:spacing w:line="360" w:lineRule="auto"/>
        <w:ind w:left="1079" w:hanging="300"/>
        <w:jc w:val="left"/>
        <w:rPr>
          <w:rFonts w:hint="eastAsia"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single"/>
          <w:lang w:val="en-US" w:eastAsia="zh-CN"/>
        </w:rPr>
        <w:t xml:space="preserve">联系人：李先生 </w:t>
      </w:r>
    </w:p>
    <w:p>
      <w:pPr>
        <w:spacing w:line="360" w:lineRule="auto"/>
        <w:ind w:left="1079" w:hanging="300"/>
        <w:jc w:val="left"/>
        <w:rPr>
          <w:rFonts w:hint="default"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single"/>
          <w:lang w:val="en-US" w:eastAsia="zh-CN"/>
        </w:rPr>
        <w:t>联系方式：183</w:t>
      </w:r>
      <w:bookmarkStart w:id="40" w:name="_Toc28359086"/>
      <w:bookmarkStart w:id="41" w:name="_Toc28359009"/>
      <w:r>
        <w:rPr>
          <w:rFonts w:hint="eastAsia" w:ascii="宋体" w:hAnsi="宋体" w:eastAsia="宋体" w:cs="Times New Roman"/>
          <w:sz w:val="24"/>
          <w:szCs w:val="24"/>
          <w:highlight w:val="none"/>
          <w:u w:val="single"/>
          <w:lang w:val="en-US" w:eastAsia="zh-CN"/>
        </w:rPr>
        <w:t>60008022</w:t>
      </w:r>
    </w:p>
    <w:p>
      <w:pPr>
        <w:spacing w:line="360" w:lineRule="auto"/>
        <w:ind w:firstLine="720"/>
        <w:jc w:val="left"/>
        <w:rPr>
          <w:rFonts w:ascii="宋体" w:hAnsi="宋体"/>
          <w:color w:val="000000"/>
          <w:sz w:val="24"/>
          <w:szCs w:val="24"/>
          <w:highlight w:val="none"/>
        </w:rPr>
      </w:pPr>
      <w:r>
        <w:rPr>
          <w:rFonts w:hint="eastAsia" w:ascii="宋体" w:hAnsi="宋体" w:cs="宋体"/>
          <w:sz w:val="24"/>
          <w:szCs w:val="24"/>
          <w:highlight w:val="none"/>
        </w:rPr>
        <w:t>2.</w:t>
      </w:r>
      <w:bookmarkEnd w:id="40"/>
      <w:bookmarkEnd w:id="41"/>
      <w:bookmarkStart w:id="42" w:name="_Toc28359087"/>
      <w:bookmarkStart w:id="43" w:name="_Toc28359010"/>
      <w:r>
        <w:rPr>
          <w:rFonts w:hint="eastAsia" w:ascii="宋体" w:hAnsi="宋体" w:cs="宋体"/>
          <w:color w:val="000000"/>
          <w:sz w:val="24"/>
          <w:szCs w:val="24"/>
          <w:highlight w:val="none"/>
        </w:rPr>
        <w:t>南通市通州区公共资源交易中心信息</w:t>
      </w:r>
    </w:p>
    <w:p>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地　址：</w:t>
      </w:r>
      <w:r>
        <w:rPr>
          <w:rFonts w:hint="eastAsia" w:ascii="宋体" w:hAnsi="宋体" w:cs="宋体"/>
          <w:color w:val="000000"/>
          <w:sz w:val="24"/>
          <w:szCs w:val="24"/>
          <w:highlight w:val="none"/>
        </w:rPr>
        <w:t>南通市通州区碧华路197号</w:t>
      </w:r>
    </w:p>
    <w:p>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联系人：政府采购股</w:t>
      </w:r>
    </w:p>
    <w:p>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联系方式：</w:t>
      </w:r>
      <w:r>
        <w:rPr>
          <w:rFonts w:hint="eastAsia" w:ascii="宋体" w:hAnsi="宋体" w:cs="宋体"/>
          <w:color w:val="000000"/>
          <w:sz w:val="24"/>
          <w:szCs w:val="24"/>
          <w:highlight w:val="none"/>
        </w:rPr>
        <w:t>0513-86524079</w:t>
      </w:r>
    </w:p>
    <w:p>
      <w:pPr>
        <w:pageBreakBefore w:val="0"/>
        <w:spacing w:line="360" w:lineRule="auto"/>
        <w:ind w:firstLine="7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交易系统软件维护人员：0513-59001839</w:t>
      </w:r>
      <w:r>
        <w:rPr>
          <w:rFonts w:hint="eastAsia" w:ascii="宋体" w:hAnsi="宋体" w:cs="宋体"/>
          <w:color w:val="000000"/>
          <w:sz w:val="24"/>
          <w:szCs w:val="24"/>
          <w:highlight w:val="none"/>
          <w:lang w:val="en-US" w:eastAsia="zh-CN"/>
        </w:rPr>
        <w:t xml:space="preserve">  0519-86722801</w:t>
      </w:r>
    </w:p>
    <w:p>
      <w:pPr>
        <w:spacing w:line="360" w:lineRule="auto"/>
        <w:ind w:firstLine="720"/>
        <w:rPr>
          <w:rFonts w:ascii="宋体" w:hAnsi="宋体"/>
          <w:sz w:val="24"/>
          <w:szCs w:val="24"/>
          <w:highlight w:val="none"/>
        </w:rPr>
      </w:pPr>
    </w:p>
    <w:bookmarkEnd w:id="42"/>
    <w:bookmarkEnd w:id="43"/>
    <w:p>
      <w:pPr>
        <w:ind w:right="840"/>
        <w:rPr>
          <w:rFonts w:hint="eastAsia" w:ascii="宋体" w:hAnsi="宋体"/>
          <w:sz w:val="24"/>
          <w:szCs w:val="24"/>
          <w:highlight w:val="none"/>
        </w:rPr>
      </w:pPr>
      <w:r>
        <w:rPr>
          <w:rFonts w:ascii="宋体" w:hAnsi="宋体"/>
          <w:sz w:val="24"/>
          <w:szCs w:val="24"/>
          <w:highlight w:val="none"/>
        </w:rPr>
        <w:br w:type="page" w:clear="all"/>
      </w:r>
    </w:p>
    <w:p>
      <w:pPr>
        <w:pStyle w:val="186"/>
        <w:ind w:firstLine="2420"/>
        <w:jc w:val="both"/>
        <w:rPr>
          <w:rFonts w:hint="eastAsia" w:ascii="黑体" w:eastAsia="黑体"/>
          <w:b/>
          <w:bCs/>
          <w:highlight w:val="none"/>
        </w:rPr>
      </w:pPr>
      <w:bookmarkStart w:id="44" w:name="_Toc120614211"/>
      <w:r>
        <w:rPr>
          <w:rFonts w:hint="eastAsia" w:ascii="黑体" w:eastAsia="黑体"/>
          <w:highlight w:val="none"/>
        </w:rPr>
        <w:t xml:space="preserve">第二章  </w:t>
      </w:r>
      <w:bookmarkEnd w:id="1"/>
      <w:bookmarkEnd w:id="2"/>
      <w:bookmarkEnd w:id="3"/>
      <w:bookmarkEnd w:id="4"/>
      <w:bookmarkEnd w:id="5"/>
      <w:bookmarkEnd w:id="44"/>
      <w:bookmarkStart w:id="45" w:name="_Toc120614213"/>
      <w:bookmarkStart w:id="46" w:name="_Toc16938518"/>
      <w:bookmarkStart w:id="47" w:name="_Toc513029202"/>
      <w:bookmarkStart w:id="48" w:name="_Toc20823274"/>
      <w:r>
        <w:rPr>
          <w:rFonts w:hint="eastAsia" w:ascii="黑体" w:eastAsia="黑体"/>
          <w:highlight w:val="none"/>
        </w:rPr>
        <w:t>投标人须知</w:t>
      </w:r>
      <w:bookmarkEnd w:id="45"/>
      <w:bookmarkEnd w:id="46"/>
      <w:bookmarkEnd w:id="47"/>
      <w:bookmarkEnd w:id="48"/>
    </w:p>
    <w:p>
      <w:pPr>
        <w:pStyle w:val="187"/>
        <w:spacing w:before="145" w:after="145" w:line="360" w:lineRule="auto"/>
        <w:ind w:firstLine="498"/>
        <w:rPr>
          <w:rFonts w:hint="eastAsia"/>
          <w:highlight w:val="none"/>
        </w:rPr>
      </w:pPr>
      <w:bookmarkStart w:id="49" w:name="_Toc513029203"/>
      <w:bookmarkStart w:id="50" w:name="_Toc20823275"/>
      <w:bookmarkStart w:id="51" w:name="_Toc16938519"/>
      <w:bookmarkStart w:id="52" w:name="_Toc120614214"/>
      <w:r>
        <w:rPr>
          <w:rFonts w:hint="eastAsia"/>
          <w:highlight w:val="none"/>
        </w:rPr>
        <w:t>一、总则</w:t>
      </w:r>
      <w:bookmarkEnd w:id="49"/>
      <w:bookmarkEnd w:id="50"/>
      <w:bookmarkEnd w:id="51"/>
      <w:bookmarkEnd w:id="52"/>
    </w:p>
    <w:p>
      <w:pPr>
        <w:pStyle w:val="188"/>
        <w:spacing w:before="0" w:after="0" w:line="240" w:lineRule="auto"/>
        <w:ind w:firstLine="420"/>
        <w:rPr>
          <w:rFonts w:hint="eastAsia"/>
          <w:b w:val="0"/>
          <w:bCs w:val="0"/>
          <w:highlight w:val="none"/>
        </w:rPr>
      </w:pPr>
      <w:bookmarkStart w:id="53" w:name="_Hlt16619475"/>
      <w:bookmarkEnd w:id="53"/>
      <w:bookmarkStart w:id="54" w:name="_Toc458694821"/>
      <w:bookmarkStart w:id="55" w:name="_Toc16938520"/>
      <w:bookmarkStart w:id="56" w:name="_Toc20823276"/>
      <w:bookmarkStart w:id="57" w:name="_Toc513029204"/>
      <w:r>
        <w:rPr>
          <w:rFonts w:hint="eastAsia"/>
          <w:b w:val="0"/>
          <w:bCs w:val="0"/>
          <w:highlight w:val="none"/>
          <w:lang w:eastAsia="zh-CN"/>
        </w:rPr>
        <w:t>1.</w:t>
      </w:r>
      <w:bookmarkEnd w:id="54"/>
      <w:r>
        <w:rPr>
          <w:rFonts w:hint="eastAsia"/>
          <w:b w:val="0"/>
          <w:bCs w:val="0"/>
          <w:highlight w:val="none"/>
        </w:rPr>
        <w:t>招标方式</w:t>
      </w:r>
      <w:bookmarkEnd w:id="55"/>
      <w:bookmarkEnd w:id="56"/>
      <w:bookmarkEnd w:id="57"/>
    </w:p>
    <w:p>
      <w:pPr>
        <w:spacing w:line="500" w:lineRule="exact"/>
        <w:ind w:firstLine="480"/>
        <w:rPr>
          <w:rFonts w:hint="eastAsia" w:ascii="宋体" w:hAnsi="宋体"/>
          <w:sz w:val="24"/>
          <w:highlight w:val="none"/>
        </w:rPr>
      </w:pPr>
      <w:r>
        <w:rPr>
          <w:rFonts w:hint="eastAsia" w:ascii="宋体" w:hAnsi="宋体"/>
          <w:sz w:val="24"/>
          <w:highlight w:val="none"/>
        </w:rPr>
        <w:t>1.1 本次招标采取公开招标方式，本招标文件仅适用于招标公告中所述项目。</w:t>
      </w:r>
    </w:p>
    <w:p>
      <w:pPr>
        <w:pStyle w:val="188"/>
        <w:spacing w:before="0" w:after="0" w:line="240" w:lineRule="auto"/>
        <w:ind w:firstLine="420"/>
        <w:rPr>
          <w:rFonts w:hint="eastAsia"/>
          <w:b w:val="0"/>
          <w:bCs w:val="0"/>
          <w:highlight w:val="none"/>
        </w:rPr>
      </w:pPr>
      <w:bookmarkStart w:id="58" w:name="_Toc513029205"/>
      <w:bookmarkStart w:id="59" w:name="_Toc16938521"/>
      <w:bookmarkStart w:id="60" w:name="_Toc20823277"/>
      <w:r>
        <w:rPr>
          <w:rFonts w:hint="eastAsia"/>
          <w:b w:val="0"/>
          <w:bCs w:val="0"/>
          <w:highlight w:val="none"/>
          <w:lang w:eastAsia="zh-CN"/>
        </w:rPr>
        <w:t>2.</w:t>
      </w:r>
      <w:r>
        <w:rPr>
          <w:rFonts w:hint="eastAsia"/>
          <w:b w:val="0"/>
          <w:bCs w:val="0"/>
          <w:highlight w:val="none"/>
        </w:rPr>
        <w:t>合格的投标人</w:t>
      </w:r>
      <w:bookmarkEnd w:id="58"/>
      <w:bookmarkEnd w:id="59"/>
      <w:bookmarkEnd w:id="60"/>
    </w:p>
    <w:p>
      <w:pPr>
        <w:spacing w:line="400" w:lineRule="exact"/>
        <w:ind w:firstLine="480"/>
        <w:rPr>
          <w:rFonts w:hint="eastAsia" w:ascii="宋体" w:hAnsi="宋体"/>
          <w:sz w:val="24"/>
          <w:szCs w:val="24"/>
          <w:highlight w:val="none"/>
        </w:rPr>
      </w:pPr>
      <w:r>
        <w:rPr>
          <w:rFonts w:hint="eastAsia" w:ascii="宋体" w:hAnsi="宋体"/>
          <w:sz w:val="24"/>
          <w:szCs w:val="24"/>
          <w:highlight w:val="none"/>
        </w:rPr>
        <w:t>2.1满足招标公告中供应商的资格要求的规定。</w:t>
      </w:r>
    </w:p>
    <w:p>
      <w:pPr>
        <w:spacing w:line="400" w:lineRule="exact"/>
        <w:ind w:firstLine="480"/>
        <w:rPr>
          <w:rFonts w:hint="eastAsia" w:ascii="宋体" w:hAnsi="宋体"/>
          <w:sz w:val="24"/>
          <w:szCs w:val="24"/>
          <w:highlight w:val="none"/>
        </w:rPr>
      </w:pPr>
      <w:r>
        <w:rPr>
          <w:rFonts w:hint="eastAsia" w:ascii="宋体" w:hAnsi="宋体"/>
          <w:sz w:val="24"/>
          <w:szCs w:val="24"/>
          <w:highlight w:val="none"/>
        </w:rPr>
        <w:t>2.2 满足本文件实质性要求和条件的规定。</w:t>
      </w:r>
    </w:p>
    <w:p>
      <w:pPr>
        <w:pStyle w:val="188"/>
        <w:spacing w:before="0" w:after="0" w:line="240" w:lineRule="auto"/>
        <w:ind w:firstLine="420"/>
        <w:rPr>
          <w:rFonts w:hint="eastAsia"/>
          <w:b w:val="0"/>
          <w:bCs w:val="0"/>
          <w:highlight w:val="none"/>
        </w:rPr>
      </w:pPr>
      <w:bookmarkStart w:id="61" w:name="_Toc513029206"/>
      <w:bookmarkStart w:id="62" w:name="_Toc20823278"/>
      <w:bookmarkStart w:id="63" w:name="_Toc16938522"/>
      <w:r>
        <w:rPr>
          <w:rFonts w:hint="eastAsia"/>
          <w:b w:val="0"/>
          <w:bCs w:val="0"/>
          <w:highlight w:val="none"/>
          <w:lang w:eastAsia="zh-CN"/>
        </w:rPr>
        <w:t>3.</w:t>
      </w:r>
      <w:r>
        <w:rPr>
          <w:rFonts w:hint="eastAsia"/>
          <w:b w:val="0"/>
          <w:bCs w:val="0"/>
          <w:highlight w:val="none"/>
        </w:rPr>
        <w:t>适用法律</w:t>
      </w:r>
      <w:bookmarkEnd w:id="61"/>
      <w:bookmarkEnd w:id="62"/>
      <w:bookmarkEnd w:id="63"/>
    </w:p>
    <w:p>
      <w:pPr>
        <w:spacing w:line="400" w:lineRule="exact"/>
        <w:ind w:firstLine="420"/>
        <w:rPr>
          <w:rFonts w:hint="eastAsia" w:ascii="宋体" w:hAnsi="宋体"/>
          <w:sz w:val="24"/>
          <w:highlight w:val="none"/>
        </w:rPr>
      </w:pPr>
      <w:r>
        <w:rPr>
          <w:rFonts w:hint="eastAsia" w:ascii="宋体" w:hAnsi="宋体"/>
          <w:sz w:val="24"/>
          <w:highlight w:val="none"/>
        </w:rPr>
        <w:t>3.1 本次招标及由此产生的合同受中华人民共和国有关的</w:t>
      </w:r>
      <w:r>
        <w:rPr>
          <w:rFonts w:hint="eastAsia" w:ascii="宋体" w:hAnsi="宋体"/>
          <w:sz w:val="24"/>
          <w:highlight w:val="none"/>
          <w:lang w:eastAsia="zh-CN"/>
        </w:rPr>
        <w:t>法律、法规</w:t>
      </w:r>
      <w:r>
        <w:rPr>
          <w:rFonts w:hint="eastAsia" w:ascii="宋体" w:hAnsi="宋体"/>
          <w:sz w:val="24"/>
          <w:highlight w:val="none"/>
        </w:rPr>
        <w:t>制约和保护</w:t>
      </w:r>
      <w:r>
        <w:rPr>
          <w:rFonts w:ascii="宋体" w:hAnsi="宋体"/>
          <w:sz w:val="24"/>
          <w:highlight w:val="none"/>
        </w:rPr>
        <w:t>。</w:t>
      </w:r>
    </w:p>
    <w:p>
      <w:pPr>
        <w:pStyle w:val="188"/>
        <w:spacing w:before="0" w:after="0" w:line="240" w:lineRule="auto"/>
        <w:ind w:firstLine="420"/>
        <w:rPr>
          <w:rFonts w:hint="eastAsia"/>
          <w:b w:val="0"/>
          <w:bCs w:val="0"/>
          <w:highlight w:val="none"/>
        </w:rPr>
      </w:pPr>
      <w:bookmarkStart w:id="64" w:name="_Toc20823279"/>
      <w:bookmarkStart w:id="65" w:name="_Toc513029207"/>
      <w:bookmarkStart w:id="66" w:name="_Toc462564067"/>
      <w:bookmarkStart w:id="67" w:name="_Toc16938523"/>
      <w:r>
        <w:rPr>
          <w:rFonts w:hint="eastAsia"/>
          <w:b w:val="0"/>
          <w:bCs w:val="0"/>
          <w:highlight w:val="none"/>
          <w:lang w:eastAsia="zh-CN"/>
        </w:rPr>
        <w:t>4.</w:t>
      </w:r>
      <w:r>
        <w:rPr>
          <w:rFonts w:hint="eastAsia"/>
          <w:b w:val="0"/>
          <w:bCs w:val="0"/>
          <w:highlight w:val="none"/>
        </w:rPr>
        <w:t>投标费用</w:t>
      </w:r>
      <w:bookmarkEnd w:id="64"/>
      <w:bookmarkEnd w:id="65"/>
      <w:bookmarkEnd w:id="66"/>
      <w:bookmarkEnd w:id="67"/>
    </w:p>
    <w:p>
      <w:pPr>
        <w:spacing w:line="500" w:lineRule="exact"/>
        <w:ind w:firstLine="480"/>
        <w:rPr>
          <w:rFonts w:hint="eastAsia" w:ascii="宋体" w:hAnsi="宋体"/>
          <w:sz w:val="24"/>
          <w:highlight w:val="none"/>
        </w:rPr>
      </w:pPr>
      <w:r>
        <w:rPr>
          <w:rFonts w:hint="eastAsia" w:ascii="宋体" w:hAnsi="宋体"/>
          <w:bCs/>
          <w:sz w:val="24"/>
          <w:highlight w:val="none"/>
        </w:rPr>
        <w:t>4.1</w:t>
      </w:r>
      <w:r>
        <w:rPr>
          <w:rFonts w:hint="eastAsia" w:ascii="宋体" w:hAnsi="宋体"/>
          <w:sz w:val="24"/>
          <w:highlight w:val="none"/>
        </w:rPr>
        <w:t xml:space="preserve"> 投标人应自行承担所有与参加投标有关的费用，无论投标过程中的做法和结果如何，</w:t>
      </w:r>
      <w:r>
        <w:rPr>
          <w:rFonts w:hint="eastAsia" w:ascii="宋体" w:hAnsi="宋体"/>
          <w:sz w:val="24"/>
          <w:highlight w:val="none"/>
          <w:lang w:eastAsia="zh-CN"/>
        </w:rPr>
        <w:t>南通市通州区公共资源交易中心</w:t>
      </w:r>
      <w:r>
        <w:rPr>
          <w:rFonts w:hint="eastAsia" w:ascii="宋体" w:hAnsi="宋体"/>
          <w:sz w:val="24"/>
          <w:highlight w:val="none"/>
        </w:rPr>
        <w:t>（以下简称</w:t>
      </w:r>
      <w:r>
        <w:rPr>
          <w:rFonts w:hint="eastAsia" w:ascii="宋体" w:hAnsi="宋体"/>
          <w:sz w:val="24"/>
          <w:highlight w:val="none"/>
          <w:lang w:eastAsia="zh-CN"/>
        </w:rPr>
        <w:t>交易中心</w:t>
      </w:r>
      <w:r>
        <w:rPr>
          <w:rFonts w:hint="eastAsia" w:ascii="宋体" w:hAnsi="宋体"/>
          <w:sz w:val="24"/>
          <w:highlight w:val="none"/>
        </w:rPr>
        <w:t>）在任何情况下均无义务和责任承担这些费用。</w:t>
      </w:r>
    </w:p>
    <w:p>
      <w:pPr>
        <w:spacing w:line="500" w:lineRule="exact"/>
        <w:ind w:firstLine="480"/>
        <w:rPr>
          <w:rFonts w:hint="eastAsia" w:ascii="宋体" w:hAnsi="宋体"/>
          <w:sz w:val="24"/>
          <w:highlight w:val="none"/>
        </w:rPr>
      </w:pPr>
      <w:r>
        <w:rPr>
          <w:rFonts w:hint="eastAsia" w:ascii="宋体" w:hAnsi="宋体"/>
          <w:sz w:val="24"/>
          <w:highlight w:val="none"/>
        </w:rPr>
        <w:t>4.2本次招标</w:t>
      </w:r>
      <w:r>
        <w:rPr>
          <w:rFonts w:hint="eastAsia" w:ascii="宋体" w:hAnsi="宋体"/>
          <w:sz w:val="24"/>
          <w:highlight w:val="none"/>
          <w:lang w:eastAsia="zh-CN"/>
        </w:rPr>
        <w:t>交易中心</w:t>
      </w:r>
      <w:r>
        <w:rPr>
          <w:rFonts w:hint="eastAsia" w:ascii="宋体" w:hAnsi="宋体"/>
          <w:sz w:val="24"/>
          <w:highlight w:val="none"/>
        </w:rPr>
        <w:t>和采购人不收取标书工本费与中标服务费。</w:t>
      </w:r>
    </w:p>
    <w:p>
      <w:pPr>
        <w:pStyle w:val="188"/>
        <w:spacing w:before="0" w:after="0" w:line="240" w:lineRule="auto"/>
        <w:ind w:firstLine="420"/>
        <w:rPr>
          <w:rFonts w:hint="eastAsia" w:ascii="Arial" w:hAnsi="Arial" w:cs="Arial"/>
          <w:b w:val="0"/>
          <w:bCs w:val="0"/>
          <w:highlight w:val="none"/>
        </w:rPr>
      </w:pPr>
      <w:r>
        <w:rPr>
          <w:rFonts w:hint="eastAsia" w:ascii="Arial" w:hAnsi="Arial" w:cs="Arial"/>
          <w:b w:val="0"/>
          <w:bCs w:val="0"/>
          <w:highlight w:val="none"/>
          <w:lang w:eastAsia="zh-CN"/>
        </w:rPr>
        <w:t>5.</w:t>
      </w:r>
      <w:r>
        <w:rPr>
          <w:rFonts w:hint="eastAsia" w:ascii="Arial" w:hAnsi="Arial" w:cs="Arial"/>
          <w:b w:val="0"/>
          <w:bCs w:val="0"/>
          <w:highlight w:val="none"/>
        </w:rPr>
        <w:t>招标文件的约束力</w:t>
      </w:r>
    </w:p>
    <w:p>
      <w:pPr>
        <w:spacing w:line="480" w:lineRule="exact"/>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 xml:space="preserve"> 投标人一旦参加本项目采购活动，即被认为接受了本招标文件的规定和约束。</w:t>
      </w:r>
    </w:p>
    <w:p>
      <w:pPr>
        <w:pStyle w:val="187"/>
        <w:spacing w:before="145" w:after="145" w:line="360" w:lineRule="auto"/>
        <w:ind w:firstLine="321"/>
        <w:rPr>
          <w:rFonts w:hint="eastAsia"/>
          <w:highlight w:val="none"/>
        </w:rPr>
      </w:pPr>
      <w:bookmarkStart w:id="68" w:name="_Toc513029209"/>
      <w:bookmarkStart w:id="69" w:name="_Toc20823281"/>
      <w:bookmarkStart w:id="70" w:name="_Toc16938525"/>
      <w:bookmarkStart w:id="71" w:name="_Toc120614215"/>
      <w:r>
        <w:rPr>
          <w:rFonts w:hint="eastAsia"/>
          <w:highlight w:val="none"/>
        </w:rPr>
        <w:t>二、招标文件</w:t>
      </w:r>
      <w:bookmarkEnd w:id="68"/>
      <w:bookmarkEnd w:id="69"/>
      <w:bookmarkEnd w:id="70"/>
      <w:bookmarkEnd w:id="71"/>
    </w:p>
    <w:p>
      <w:pPr>
        <w:pStyle w:val="188"/>
        <w:spacing w:before="0" w:after="0" w:line="240" w:lineRule="auto"/>
        <w:ind w:firstLine="420"/>
        <w:rPr>
          <w:rFonts w:hint="eastAsia"/>
          <w:b w:val="0"/>
          <w:bCs w:val="0"/>
          <w:highlight w:val="none"/>
        </w:rPr>
      </w:pPr>
      <w:bookmarkStart w:id="72" w:name="_Toc16938526"/>
      <w:bookmarkStart w:id="73" w:name="_Toc513029210"/>
      <w:bookmarkStart w:id="74" w:name="_Toc20823282"/>
      <w:r>
        <w:rPr>
          <w:rFonts w:hint="eastAsia"/>
          <w:b w:val="0"/>
          <w:bCs w:val="0"/>
          <w:highlight w:val="none"/>
          <w:lang w:eastAsia="zh-CN"/>
        </w:rPr>
        <w:t>6.</w:t>
      </w:r>
      <w:r>
        <w:rPr>
          <w:rFonts w:hint="eastAsia"/>
          <w:b w:val="0"/>
          <w:bCs w:val="0"/>
          <w:highlight w:val="none"/>
        </w:rPr>
        <w:t>招标文件构成</w:t>
      </w:r>
      <w:bookmarkEnd w:id="72"/>
      <w:bookmarkEnd w:id="73"/>
      <w:bookmarkEnd w:id="74"/>
    </w:p>
    <w:p>
      <w:pPr>
        <w:spacing w:line="500" w:lineRule="exact"/>
        <w:ind w:firstLine="480"/>
        <w:rPr>
          <w:rFonts w:hint="eastAsia" w:ascii="宋体" w:hAnsi="宋体"/>
          <w:sz w:val="24"/>
          <w:highlight w:val="none"/>
        </w:rPr>
      </w:pPr>
      <w:r>
        <w:rPr>
          <w:rFonts w:hint="eastAsia" w:ascii="宋体" w:hAnsi="宋体"/>
          <w:bCs/>
          <w:sz w:val="24"/>
          <w:highlight w:val="none"/>
        </w:rPr>
        <w:t>6.1</w:t>
      </w:r>
      <w:r>
        <w:rPr>
          <w:rFonts w:hint="eastAsia" w:ascii="宋体" w:hAnsi="宋体"/>
          <w:sz w:val="24"/>
          <w:highlight w:val="none"/>
        </w:rPr>
        <w:t xml:space="preserve"> 招标文件由以下部分组成：</w:t>
      </w:r>
    </w:p>
    <w:p>
      <w:pPr>
        <w:spacing w:line="400" w:lineRule="exact"/>
        <w:ind w:firstLine="360"/>
        <w:rPr>
          <w:rFonts w:hint="eastAsia" w:ascii="宋体" w:hAnsi="宋体"/>
          <w:sz w:val="24"/>
          <w:szCs w:val="24"/>
          <w:highlight w:val="none"/>
        </w:rPr>
      </w:pPr>
      <w:r>
        <w:rPr>
          <w:rFonts w:hint="eastAsia" w:ascii="宋体" w:hAnsi="宋体"/>
          <w:sz w:val="24"/>
          <w:szCs w:val="24"/>
          <w:highlight w:val="none"/>
        </w:rPr>
        <w:t>（1）投标</w:t>
      </w:r>
      <w:r>
        <w:rPr>
          <w:rFonts w:ascii="宋体" w:hAnsi="宋体"/>
          <w:sz w:val="24"/>
          <w:szCs w:val="24"/>
          <w:highlight w:val="none"/>
        </w:rPr>
        <w:t>邀请</w:t>
      </w:r>
    </w:p>
    <w:p>
      <w:pPr>
        <w:spacing w:line="400" w:lineRule="exact"/>
        <w:ind w:firstLine="360"/>
        <w:rPr>
          <w:rFonts w:hint="eastAsia" w:ascii="宋体" w:hAnsi="宋体"/>
          <w:sz w:val="24"/>
          <w:szCs w:val="24"/>
          <w:highlight w:val="none"/>
        </w:rPr>
      </w:pPr>
      <w:r>
        <w:rPr>
          <w:rFonts w:hint="eastAsia" w:ascii="宋体" w:hAnsi="宋体"/>
          <w:sz w:val="24"/>
          <w:szCs w:val="24"/>
          <w:highlight w:val="none"/>
        </w:rPr>
        <w:t>（2）投标人须知</w:t>
      </w:r>
    </w:p>
    <w:p>
      <w:pPr>
        <w:spacing w:line="400" w:lineRule="exact"/>
        <w:ind w:firstLine="360"/>
        <w:rPr>
          <w:rFonts w:hint="eastAsia" w:ascii="宋体" w:hAnsi="宋体"/>
          <w:sz w:val="24"/>
          <w:szCs w:val="24"/>
          <w:highlight w:val="none"/>
        </w:rPr>
      </w:pPr>
      <w:r>
        <w:rPr>
          <w:rFonts w:hint="eastAsia" w:ascii="宋体" w:hAnsi="宋体"/>
          <w:sz w:val="24"/>
          <w:szCs w:val="24"/>
          <w:highlight w:val="none"/>
        </w:rPr>
        <w:t>（3）合同文本</w:t>
      </w:r>
    </w:p>
    <w:p>
      <w:pPr>
        <w:spacing w:line="400" w:lineRule="exact"/>
        <w:ind w:firstLine="360"/>
        <w:rPr>
          <w:rFonts w:hint="eastAsia" w:ascii="宋体" w:hAnsi="宋体"/>
          <w:sz w:val="24"/>
          <w:szCs w:val="24"/>
          <w:highlight w:val="none"/>
        </w:rPr>
      </w:pPr>
      <w:r>
        <w:rPr>
          <w:rFonts w:hint="eastAsia" w:ascii="宋体" w:hAnsi="宋体"/>
          <w:sz w:val="24"/>
          <w:szCs w:val="24"/>
          <w:highlight w:val="none"/>
        </w:rPr>
        <w:t>（4）采购需求</w:t>
      </w:r>
    </w:p>
    <w:p>
      <w:pPr>
        <w:ind w:firstLine="360"/>
        <w:rPr>
          <w:rFonts w:hint="eastAsia"/>
          <w:sz w:val="24"/>
          <w:szCs w:val="24"/>
          <w:highlight w:val="none"/>
        </w:rPr>
      </w:pPr>
      <w:r>
        <w:rPr>
          <w:rFonts w:hint="eastAsia" w:ascii="宋体" w:hAnsi="宋体"/>
          <w:sz w:val="24"/>
          <w:szCs w:val="24"/>
          <w:highlight w:val="none"/>
        </w:rPr>
        <w:t>（5）</w:t>
      </w:r>
      <w:r>
        <w:rPr>
          <w:rFonts w:hint="eastAsia" w:hAnsi="宋体"/>
          <w:sz w:val="24"/>
          <w:szCs w:val="24"/>
          <w:highlight w:val="none"/>
        </w:rPr>
        <w:t>评标方法与评标标准</w:t>
      </w:r>
    </w:p>
    <w:p>
      <w:pPr>
        <w:spacing w:line="400" w:lineRule="exact"/>
        <w:ind w:firstLine="360"/>
        <w:rPr>
          <w:rFonts w:hint="eastAsia" w:ascii="宋体" w:hAnsi="宋体"/>
          <w:sz w:val="24"/>
          <w:szCs w:val="24"/>
          <w:highlight w:val="none"/>
        </w:rPr>
      </w:pPr>
      <w:r>
        <w:rPr>
          <w:rFonts w:hint="eastAsia" w:ascii="宋体" w:hAnsi="宋体"/>
          <w:sz w:val="24"/>
          <w:szCs w:val="24"/>
          <w:highlight w:val="none"/>
        </w:rPr>
        <w:t>（6）投标文件格式</w:t>
      </w:r>
    </w:p>
    <w:p>
      <w:pPr>
        <w:spacing w:line="500" w:lineRule="exact"/>
        <w:ind w:firstLine="480"/>
        <w:rPr>
          <w:rFonts w:hint="eastAsia" w:ascii="宋体" w:hAnsi="宋体"/>
          <w:sz w:val="24"/>
          <w:highlight w:val="none"/>
        </w:rPr>
      </w:pPr>
      <w:r>
        <w:rPr>
          <w:rFonts w:hint="eastAsia" w:ascii="宋体" w:hAnsi="宋体"/>
          <w:sz w:val="24"/>
          <w:highlight w:val="none"/>
        </w:rPr>
        <w:t>请仔细检查招标文件是否齐全，如有缺漏请立即与</w:t>
      </w:r>
      <w:r>
        <w:rPr>
          <w:rFonts w:hint="eastAsia" w:ascii="宋体" w:hAnsi="宋体"/>
          <w:sz w:val="24"/>
          <w:highlight w:val="none"/>
          <w:lang w:eastAsia="zh-CN"/>
        </w:rPr>
        <w:t>交易中心</w:t>
      </w:r>
      <w:r>
        <w:rPr>
          <w:rFonts w:hint="eastAsia" w:ascii="宋体" w:hAnsi="宋体"/>
          <w:sz w:val="24"/>
          <w:highlight w:val="none"/>
        </w:rPr>
        <w:t>联系解决。</w:t>
      </w:r>
    </w:p>
    <w:p>
      <w:pPr>
        <w:spacing w:line="500" w:lineRule="exact"/>
        <w:ind w:firstLine="480"/>
        <w:rPr>
          <w:rFonts w:hint="eastAsia" w:ascii="宋体" w:hAnsi="宋体"/>
          <w:sz w:val="24"/>
          <w:highlight w:val="none"/>
        </w:rPr>
      </w:pPr>
      <w:r>
        <w:rPr>
          <w:rFonts w:hint="eastAsia" w:ascii="宋体" w:hAnsi="宋体"/>
          <w:bCs/>
          <w:sz w:val="24"/>
          <w:highlight w:val="none"/>
        </w:rPr>
        <w:t>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188"/>
        <w:spacing w:before="0" w:after="0" w:line="240" w:lineRule="auto"/>
        <w:ind w:firstLine="560"/>
        <w:rPr>
          <w:rFonts w:hint="eastAsia"/>
          <w:b w:val="0"/>
          <w:bCs w:val="0"/>
          <w:highlight w:val="none"/>
        </w:rPr>
      </w:pPr>
      <w:bookmarkStart w:id="75" w:name="_Toc513029211"/>
      <w:bookmarkStart w:id="76" w:name="_Toc462564070"/>
      <w:bookmarkStart w:id="77" w:name="_Toc16938527"/>
      <w:bookmarkStart w:id="78" w:name="_Toc20823283"/>
      <w:r>
        <w:rPr>
          <w:rFonts w:hint="eastAsia"/>
          <w:b w:val="0"/>
          <w:bCs w:val="0"/>
          <w:highlight w:val="none"/>
          <w:lang w:eastAsia="zh-CN"/>
        </w:rPr>
        <w:t>7.</w:t>
      </w:r>
      <w:r>
        <w:rPr>
          <w:rFonts w:hint="eastAsia"/>
          <w:b w:val="0"/>
          <w:bCs w:val="0"/>
          <w:highlight w:val="none"/>
        </w:rPr>
        <w:t>招标文件的澄清</w:t>
      </w:r>
      <w:bookmarkEnd w:id="75"/>
      <w:bookmarkEnd w:id="76"/>
      <w:bookmarkEnd w:id="77"/>
      <w:bookmarkEnd w:id="78"/>
    </w:p>
    <w:p>
      <w:pPr>
        <w:spacing w:line="480" w:lineRule="exact"/>
        <w:ind w:firstLine="480"/>
        <w:rPr>
          <w:rFonts w:hint="eastAsia" w:ascii="宋体" w:hAnsi="宋体"/>
          <w:sz w:val="24"/>
          <w:szCs w:val="24"/>
          <w:highlight w:val="none"/>
        </w:rPr>
      </w:pPr>
      <w:r>
        <w:rPr>
          <w:rFonts w:hint="eastAsia" w:ascii="宋体" w:hAnsi="宋体"/>
          <w:bCs/>
          <w:sz w:val="24"/>
          <w:highlight w:val="none"/>
        </w:rPr>
        <w:t>7.1</w:t>
      </w:r>
      <w:r>
        <w:rPr>
          <w:rFonts w:hint="eastAsia" w:ascii="宋体" w:hAnsi="宋体"/>
          <w:sz w:val="24"/>
          <w:highlight w:val="none"/>
        </w:rPr>
        <w:t xml:space="preserve"> 任何要求对招标文件进行澄清的投标人，应在投标截止期</w:t>
      </w:r>
      <w:r>
        <w:rPr>
          <w:rFonts w:hint="eastAsia" w:ascii="方正仿宋_GB2312" w:hAnsi="方正仿宋_GB2312"/>
          <w:b/>
          <w:sz w:val="24"/>
          <w:szCs w:val="24"/>
          <w:highlight w:val="none"/>
        </w:rPr>
        <w:t>十日</w:t>
      </w:r>
      <w:r>
        <w:rPr>
          <w:rFonts w:hint="eastAsia" w:ascii="方正仿宋_GB2312" w:hAnsi="方正仿宋_GB2312"/>
          <w:sz w:val="24"/>
          <w:szCs w:val="24"/>
          <w:highlight w:val="none"/>
        </w:rPr>
        <w:t>前</w:t>
      </w:r>
      <w:r>
        <w:rPr>
          <w:rFonts w:hint="eastAsia" w:ascii="宋体" w:hAnsi="宋体"/>
          <w:sz w:val="24"/>
          <w:highlight w:val="none"/>
        </w:rPr>
        <w:t>按招标公告中的通讯地址，以书面形式通知</w:t>
      </w:r>
      <w:r>
        <w:rPr>
          <w:rFonts w:hint="eastAsia" w:ascii="宋体" w:hAnsi="宋体"/>
          <w:sz w:val="24"/>
          <w:highlight w:val="none"/>
          <w:lang w:eastAsia="zh-CN"/>
        </w:rPr>
        <w:t>交易中心</w:t>
      </w:r>
      <w:r>
        <w:rPr>
          <w:rFonts w:hint="eastAsia" w:ascii="宋体" w:hAnsi="宋体"/>
          <w:sz w:val="24"/>
          <w:highlight w:val="none"/>
        </w:rPr>
        <w:t>。</w:t>
      </w:r>
    </w:p>
    <w:p>
      <w:pPr>
        <w:pStyle w:val="188"/>
        <w:spacing w:before="0" w:after="0" w:line="240" w:lineRule="auto"/>
        <w:ind w:firstLine="560"/>
        <w:rPr>
          <w:rFonts w:hint="eastAsia"/>
          <w:b w:val="0"/>
          <w:bCs w:val="0"/>
          <w:highlight w:val="none"/>
        </w:rPr>
      </w:pPr>
      <w:bookmarkStart w:id="79" w:name="_Toc20823284"/>
      <w:bookmarkStart w:id="80" w:name="_Toc16938528"/>
      <w:bookmarkStart w:id="81" w:name="_Toc513029212"/>
      <w:bookmarkStart w:id="82" w:name="_Toc462564071"/>
      <w:r>
        <w:rPr>
          <w:rFonts w:hint="eastAsia"/>
          <w:b w:val="0"/>
          <w:bCs w:val="0"/>
          <w:highlight w:val="none"/>
          <w:lang w:eastAsia="zh-CN"/>
        </w:rPr>
        <w:t>8.</w:t>
      </w:r>
      <w:r>
        <w:rPr>
          <w:rFonts w:hint="eastAsia"/>
          <w:b w:val="0"/>
          <w:bCs w:val="0"/>
          <w:highlight w:val="none"/>
        </w:rPr>
        <w:t>招标文件的修改</w:t>
      </w:r>
      <w:bookmarkEnd w:id="79"/>
      <w:bookmarkEnd w:id="80"/>
      <w:bookmarkEnd w:id="81"/>
      <w:bookmarkEnd w:id="82"/>
    </w:p>
    <w:p>
      <w:pPr>
        <w:spacing w:line="500" w:lineRule="exact"/>
        <w:ind w:firstLine="480"/>
        <w:rPr>
          <w:rFonts w:hint="eastAsia" w:ascii="宋体" w:hAnsi="宋体"/>
          <w:sz w:val="24"/>
          <w:highlight w:val="none"/>
        </w:rPr>
      </w:pPr>
      <w:r>
        <w:rPr>
          <w:rFonts w:hint="eastAsia" w:ascii="宋体" w:hAnsi="宋体"/>
          <w:bCs/>
          <w:sz w:val="24"/>
          <w:highlight w:val="none"/>
        </w:rPr>
        <w:t>8.1</w:t>
      </w:r>
      <w:r>
        <w:rPr>
          <w:rFonts w:hint="eastAsia" w:ascii="宋体" w:hAnsi="宋体"/>
          <w:sz w:val="24"/>
          <w:highlight w:val="none"/>
        </w:rPr>
        <w:t xml:space="preserve"> 在投标截止时间</w:t>
      </w:r>
      <w:r>
        <w:rPr>
          <w:rFonts w:hint="eastAsia" w:ascii="方正仿宋_GB2312" w:hAnsi="方正仿宋_GB2312"/>
          <w:sz w:val="24"/>
          <w:highlight w:val="none"/>
        </w:rPr>
        <w:t>前</w:t>
      </w:r>
      <w:r>
        <w:rPr>
          <w:rFonts w:hint="eastAsia" w:ascii="宋体" w:hAnsi="宋体"/>
          <w:sz w:val="24"/>
          <w:highlight w:val="none"/>
        </w:rPr>
        <w:t>，</w:t>
      </w:r>
      <w:r>
        <w:rPr>
          <w:rFonts w:hint="eastAsia" w:ascii="宋体" w:hAnsi="宋体"/>
          <w:sz w:val="24"/>
          <w:highlight w:val="none"/>
          <w:lang w:eastAsia="zh-CN"/>
        </w:rPr>
        <w:t>交易中心</w:t>
      </w:r>
      <w:r>
        <w:rPr>
          <w:rFonts w:hint="eastAsia" w:ascii="宋体" w:hAnsi="宋体"/>
          <w:sz w:val="24"/>
          <w:highlight w:val="none"/>
        </w:rPr>
        <w:t>可以对招标文件进行修改。</w:t>
      </w:r>
    </w:p>
    <w:p>
      <w:pPr>
        <w:spacing w:line="500" w:lineRule="exact"/>
        <w:ind w:firstLine="480"/>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lang w:eastAsia="zh-CN"/>
        </w:rPr>
        <w:t>交易中心</w:t>
      </w:r>
      <w:r>
        <w:rPr>
          <w:rFonts w:hint="eastAsia" w:ascii="宋体" w:hAnsi="宋体"/>
          <w:sz w:val="24"/>
          <w:szCs w:val="24"/>
          <w:highlight w:val="none"/>
        </w:rPr>
        <w:t>有权按照法定的要求</w:t>
      </w:r>
      <w:r>
        <w:rPr>
          <w:rFonts w:hint="eastAsia" w:ascii="宋体" w:hAnsi="宋体"/>
          <w:sz w:val="24"/>
          <w:highlight w:val="none"/>
        </w:rPr>
        <w:t>推迟投标截止日期和开标日期。</w:t>
      </w:r>
    </w:p>
    <w:p>
      <w:pPr>
        <w:spacing w:line="500" w:lineRule="exact"/>
        <w:ind w:firstLine="480"/>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招标文件的修改将在江苏政府采购网公布，</w:t>
      </w:r>
      <w:r>
        <w:rPr>
          <w:rFonts w:hint="eastAsia" w:ascii="宋体" w:hAnsi="宋体"/>
          <w:sz w:val="24"/>
          <w:szCs w:val="24"/>
          <w:highlight w:val="none"/>
        </w:rPr>
        <w:t>补充文件将作为招标文件的组成部分，</w:t>
      </w:r>
      <w:r>
        <w:rPr>
          <w:rFonts w:hint="eastAsia" w:ascii="宋体" w:hAnsi="宋体"/>
          <w:sz w:val="24"/>
          <w:highlight w:val="none"/>
        </w:rPr>
        <w:t>并对投标人具有约束力。</w:t>
      </w:r>
    </w:p>
    <w:p>
      <w:pPr>
        <w:pStyle w:val="187"/>
        <w:spacing w:before="145" w:after="145" w:line="360" w:lineRule="auto"/>
        <w:ind w:firstLine="482"/>
        <w:rPr>
          <w:rFonts w:hint="eastAsia"/>
          <w:highlight w:val="none"/>
        </w:rPr>
      </w:pPr>
      <w:bookmarkStart w:id="83" w:name="_Toc513029213"/>
      <w:bookmarkStart w:id="84" w:name="_Toc462564072"/>
      <w:bookmarkStart w:id="85" w:name="_Toc16938529"/>
      <w:bookmarkStart w:id="86" w:name="_Toc120614216"/>
      <w:bookmarkStart w:id="87" w:name="_Toc20823285"/>
      <w:r>
        <w:rPr>
          <w:rFonts w:hint="eastAsia"/>
          <w:highlight w:val="none"/>
        </w:rPr>
        <w:t>三、投标文件的编制</w:t>
      </w:r>
      <w:bookmarkEnd w:id="83"/>
      <w:bookmarkEnd w:id="84"/>
      <w:bookmarkEnd w:id="85"/>
      <w:bookmarkEnd w:id="86"/>
      <w:bookmarkEnd w:id="87"/>
    </w:p>
    <w:p>
      <w:pPr>
        <w:pStyle w:val="188"/>
        <w:spacing w:before="0" w:after="0" w:line="240" w:lineRule="auto"/>
        <w:ind w:firstLine="560"/>
        <w:rPr>
          <w:rFonts w:hint="eastAsia"/>
          <w:bCs w:val="0"/>
          <w:highlight w:val="none"/>
        </w:rPr>
      </w:pPr>
      <w:bookmarkStart w:id="88" w:name="_Toc462564073"/>
      <w:bookmarkStart w:id="89" w:name="_Toc20823286"/>
      <w:bookmarkStart w:id="90" w:name="_Toc513029214"/>
      <w:bookmarkStart w:id="91" w:name="_Toc16938530"/>
      <w:r>
        <w:rPr>
          <w:rFonts w:hint="eastAsia"/>
          <w:b w:val="0"/>
          <w:bCs w:val="0"/>
          <w:highlight w:val="none"/>
          <w:lang w:eastAsia="zh-CN"/>
        </w:rPr>
        <w:t>9.</w:t>
      </w:r>
      <w:r>
        <w:rPr>
          <w:rFonts w:hint="eastAsia"/>
          <w:b w:val="0"/>
          <w:bCs w:val="0"/>
          <w:highlight w:val="none"/>
        </w:rPr>
        <w:t>投标文件的语言及度量衡单位</w:t>
      </w:r>
      <w:bookmarkEnd w:id="88"/>
      <w:bookmarkEnd w:id="89"/>
      <w:bookmarkEnd w:id="90"/>
      <w:bookmarkEnd w:id="91"/>
    </w:p>
    <w:p>
      <w:pPr>
        <w:spacing w:line="500" w:lineRule="exact"/>
        <w:ind w:firstLine="480"/>
        <w:rPr>
          <w:rFonts w:hint="eastAsia" w:ascii="宋体" w:hAnsi="宋体"/>
          <w:sz w:val="24"/>
          <w:highlight w:val="none"/>
        </w:rPr>
      </w:pPr>
      <w:r>
        <w:rPr>
          <w:rFonts w:hint="eastAsia" w:ascii="宋体" w:hAnsi="宋体"/>
          <w:bCs/>
          <w:sz w:val="24"/>
          <w:highlight w:val="none"/>
        </w:rPr>
        <w:t>9.1</w:t>
      </w:r>
      <w:r>
        <w:rPr>
          <w:rFonts w:hint="eastAsia" w:ascii="宋体" w:hAnsi="宋体"/>
          <w:sz w:val="24"/>
          <w:highlight w:val="none"/>
        </w:rPr>
        <w:t xml:space="preserve"> 投标人提交的投标文件以及投标人与</w:t>
      </w:r>
      <w:r>
        <w:rPr>
          <w:rFonts w:hint="eastAsia" w:ascii="宋体" w:hAnsi="宋体"/>
          <w:sz w:val="24"/>
          <w:highlight w:val="none"/>
          <w:lang w:eastAsia="zh-CN"/>
        </w:rPr>
        <w:t>交易中心</w:t>
      </w:r>
      <w:r>
        <w:rPr>
          <w:rFonts w:hint="eastAsia" w:ascii="宋体" w:hAnsi="宋体"/>
          <w:sz w:val="24"/>
          <w:highlight w:val="none"/>
        </w:rPr>
        <w:t>就有关投标的所有来往通知、函件和文件均应使用</w:t>
      </w:r>
      <w:r>
        <w:rPr>
          <w:rFonts w:hint="eastAsia" w:ascii="宋体" w:hAnsi="宋体"/>
          <w:b/>
          <w:bCs/>
          <w:sz w:val="24"/>
          <w:highlight w:val="none"/>
        </w:rPr>
        <w:t>简体中文</w:t>
      </w:r>
      <w:r>
        <w:rPr>
          <w:rFonts w:hint="eastAsia" w:ascii="宋体" w:hAnsi="宋体"/>
          <w:sz w:val="24"/>
          <w:highlight w:val="none"/>
        </w:rPr>
        <w:t>。</w:t>
      </w:r>
    </w:p>
    <w:p>
      <w:pPr>
        <w:spacing w:line="500" w:lineRule="exact"/>
        <w:ind w:firstLine="480"/>
        <w:rPr>
          <w:rFonts w:hint="eastAsia" w:ascii="宋体" w:hAnsi="宋体"/>
          <w:sz w:val="24"/>
          <w:highlight w:val="none"/>
        </w:rPr>
      </w:pPr>
      <w:r>
        <w:rPr>
          <w:rFonts w:hint="eastAsia" w:ascii="宋体" w:hAnsi="宋体"/>
          <w:bCs/>
          <w:sz w:val="24"/>
          <w:highlight w:val="none"/>
        </w:rPr>
        <w:t>9.2</w:t>
      </w:r>
      <w:r>
        <w:rPr>
          <w:rFonts w:hint="eastAsia" w:ascii="宋体" w:hAnsi="宋体"/>
          <w:sz w:val="24"/>
          <w:highlight w:val="none"/>
        </w:rPr>
        <w:t xml:space="preserve"> 除技术性能另有规定外，投标文件所使用的度量衡单位，均须采用国家法定计量单位。</w:t>
      </w:r>
    </w:p>
    <w:p>
      <w:pPr>
        <w:pStyle w:val="188"/>
        <w:spacing w:before="0" w:after="0" w:line="240" w:lineRule="auto"/>
        <w:ind w:firstLine="420"/>
        <w:rPr>
          <w:rFonts w:hint="eastAsia"/>
          <w:b w:val="0"/>
          <w:bCs w:val="0"/>
          <w:highlight w:val="none"/>
        </w:rPr>
      </w:pPr>
      <w:bookmarkStart w:id="92" w:name="_Toc462564074"/>
      <w:bookmarkStart w:id="93" w:name="_Toc20823287"/>
      <w:bookmarkStart w:id="94" w:name="_Toc16938531"/>
      <w:bookmarkStart w:id="95" w:name="_Toc513029215"/>
      <w:r>
        <w:rPr>
          <w:rFonts w:hint="eastAsia"/>
          <w:b w:val="0"/>
          <w:bCs w:val="0"/>
          <w:highlight w:val="none"/>
          <w:lang w:eastAsia="zh-CN"/>
        </w:rPr>
        <w:t>10.</w:t>
      </w:r>
      <w:r>
        <w:rPr>
          <w:rFonts w:hint="eastAsia"/>
          <w:b w:val="0"/>
          <w:bCs w:val="0"/>
          <w:highlight w:val="none"/>
        </w:rPr>
        <w:t>投标文件构成</w:t>
      </w:r>
      <w:bookmarkEnd w:id="92"/>
      <w:bookmarkEnd w:id="93"/>
      <w:bookmarkEnd w:id="94"/>
      <w:bookmarkEnd w:id="95"/>
    </w:p>
    <w:p>
      <w:pPr>
        <w:spacing w:line="440" w:lineRule="exact"/>
        <w:ind w:firstLine="480"/>
        <w:rPr>
          <w:rFonts w:hint="eastAsia" w:ascii="宋体" w:hAnsi="宋体"/>
          <w:sz w:val="24"/>
          <w:highlight w:val="none"/>
        </w:rPr>
      </w:pPr>
      <w:r>
        <w:rPr>
          <w:rFonts w:hint="eastAsia" w:ascii="宋体" w:hAnsi="宋体"/>
          <w:bCs/>
          <w:sz w:val="24"/>
          <w:highlight w:val="none"/>
        </w:rPr>
        <w:t>10.1</w:t>
      </w:r>
      <w:r>
        <w:rPr>
          <w:rFonts w:hint="eastAsia" w:ascii="宋体" w:hAnsi="宋体"/>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pPr>
        <w:spacing w:line="440" w:lineRule="exact"/>
        <w:ind w:firstLine="480"/>
        <w:rPr>
          <w:rFonts w:hint="eastAsia" w:ascii="宋体" w:hAnsi="宋体"/>
          <w:sz w:val="24"/>
          <w:highlight w:val="none"/>
        </w:rPr>
      </w:pPr>
      <w:r>
        <w:rPr>
          <w:rFonts w:hint="eastAsia" w:ascii="宋体" w:hAnsi="宋体"/>
          <w:sz w:val="24"/>
          <w:highlight w:val="none"/>
        </w:rPr>
        <w:t>10.2 如标书制作工具中格式和内容与“江苏政府采购网”发布的招标文件不一致，请以“江苏政府采购网”发布的招标文件为准。</w:t>
      </w:r>
    </w:p>
    <w:p>
      <w:pPr>
        <w:pStyle w:val="188"/>
        <w:spacing w:before="0" w:after="0" w:line="240" w:lineRule="auto"/>
        <w:ind w:firstLine="420"/>
        <w:rPr>
          <w:rFonts w:hint="eastAsia"/>
          <w:b w:val="0"/>
          <w:bCs w:val="0"/>
          <w:highlight w:val="none"/>
        </w:rPr>
      </w:pPr>
      <w:bookmarkStart w:id="96" w:name="_Hlt26668975"/>
      <w:bookmarkEnd w:id="96"/>
      <w:bookmarkStart w:id="97" w:name="_Hlt26954838"/>
      <w:bookmarkEnd w:id="97"/>
      <w:bookmarkStart w:id="98" w:name="_Hlt26670360"/>
      <w:bookmarkEnd w:id="98"/>
      <w:bookmarkStart w:id="99" w:name="_Toc14577357"/>
      <w:bookmarkStart w:id="100" w:name="_Toc513029219"/>
      <w:bookmarkStart w:id="101" w:name="_Toc49090509"/>
      <w:bookmarkStart w:id="102" w:name="_Toc14577354"/>
      <w:bookmarkStart w:id="103" w:name="_Toc513029216"/>
      <w:bookmarkStart w:id="104" w:name="_Toc49090507"/>
      <w:r>
        <w:rPr>
          <w:rFonts w:hint="eastAsia"/>
          <w:b w:val="0"/>
          <w:bCs w:val="0"/>
          <w:highlight w:val="none"/>
          <w:lang w:eastAsia="zh-CN"/>
        </w:rPr>
        <w:t>11.</w:t>
      </w:r>
      <w:r>
        <w:rPr>
          <w:rFonts w:hint="eastAsia"/>
          <w:b w:val="0"/>
          <w:bCs w:val="0"/>
          <w:highlight w:val="none"/>
        </w:rPr>
        <w:t>证明投标人及投标标的符合招标文件规定的文件</w:t>
      </w:r>
      <w:bookmarkEnd w:id="99"/>
      <w:bookmarkEnd w:id="100"/>
      <w:bookmarkEnd w:id="101"/>
    </w:p>
    <w:bookmarkEnd w:id="102"/>
    <w:bookmarkEnd w:id="103"/>
    <w:bookmarkEnd w:id="104"/>
    <w:p>
      <w:pPr>
        <w:spacing w:line="480" w:lineRule="exact"/>
        <w:rPr>
          <w:rFonts w:hint="eastAsia" w:ascii="宋体" w:hAnsi="宋体"/>
          <w:sz w:val="24"/>
          <w:szCs w:val="24"/>
          <w:highlight w:val="none"/>
        </w:rPr>
      </w:pPr>
      <w:bookmarkStart w:id="105" w:name="_Toc14577355"/>
      <w:bookmarkStart w:id="106" w:name="_Toc49090508"/>
      <w:r>
        <w:rPr>
          <w:rFonts w:hint="eastAsia" w:ascii="宋体" w:hAnsi="宋体"/>
          <w:sz w:val="24"/>
          <w:szCs w:val="24"/>
          <w:highlight w:val="none"/>
        </w:rPr>
        <w:t xml:space="preserve">    11.1 投标人应按照</w:t>
      </w:r>
      <w:r>
        <w:rPr>
          <w:rFonts w:hint="eastAsia" w:ascii="宋体" w:hAnsi="宋体"/>
          <w:sz w:val="24"/>
          <w:szCs w:val="24"/>
          <w:highlight w:val="none"/>
          <w:lang w:eastAsia="zh-CN"/>
        </w:rPr>
        <w:t>法律、法规</w:t>
      </w:r>
      <w:r>
        <w:rPr>
          <w:rFonts w:hint="eastAsia" w:ascii="宋体" w:hAnsi="宋体"/>
          <w:sz w:val="24"/>
          <w:szCs w:val="24"/>
          <w:highlight w:val="none"/>
        </w:rPr>
        <w:t>、规章和规范性文件以及招标文件要求提交证明文件，证明其及投标标的符合招标文件规定。</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11.2招标文件对证明文件无明确形式要求的，证明文件可以以文字资料、图纸和数据等形式提交。</w:t>
      </w:r>
    </w:p>
    <w:p>
      <w:pPr>
        <w:pStyle w:val="188"/>
        <w:spacing w:before="0" w:after="0" w:line="240" w:lineRule="auto"/>
        <w:ind w:firstLine="420"/>
        <w:rPr>
          <w:rFonts w:hint="eastAsia"/>
          <w:b w:val="0"/>
          <w:bCs w:val="0"/>
          <w:highlight w:val="none"/>
        </w:rPr>
      </w:pPr>
      <w:r>
        <w:rPr>
          <w:rFonts w:hint="eastAsia"/>
          <w:b w:val="0"/>
          <w:bCs w:val="0"/>
          <w:highlight w:val="none"/>
          <w:lang w:eastAsia="zh-CN"/>
        </w:rPr>
        <w:t>12.</w:t>
      </w:r>
      <w:r>
        <w:rPr>
          <w:rFonts w:hint="eastAsia"/>
          <w:b w:val="0"/>
          <w:bCs w:val="0"/>
          <w:highlight w:val="none"/>
        </w:rPr>
        <w:t>投标分项报价</w:t>
      </w:r>
      <w:bookmarkEnd w:id="105"/>
      <w:bookmarkStart w:id="107" w:name="_Hlt26670373"/>
      <w:bookmarkEnd w:id="107"/>
      <w:r>
        <w:rPr>
          <w:rFonts w:hint="eastAsia"/>
          <w:b w:val="0"/>
          <w:bCs w:val="0"/>
          <w:highlight w:val="none"/>
        </w:rPr>
        <w:t>表</w:t>
      </w:r>
      <w:bookmarkEnd w:id="106"/>
    </w:p>
    <w:p>
      <w:pPr>
        <w:spacing w:line="500" w:lineRule="exact"/>
        <w:ind w:firstLine="480"/>
        <w:rPr>
          <w:rFonts w:hint="eastAsia" w:ascii="宋体" w:hAnsi="宋体"/>
          <w:bCs/>
          <w:sz w:val="24"/>
          <w:highlight w:val="none"/>
        </w:rPr>
      </w:pPr>
      <w:r>
        <w:rPr>
          <w:rFonts w:hint="eastAsia" w:ascii="宋体" w:hAnsi="宋体"/>
          <w:bCs/>
          <w:sz w:val="24"/>
          <w:highlight w:val="none"/>
        </w:rPr>
        <w:t>12.1</w:t>
      </w:r>
      <w:r>
        <w:rPr>
          <w:rFonts w:hint="eastAsia" w:ascii="宋体" w:hAnsi="宋体"/>
          <w:sz w:val="24"/>
          <w:highlight w:val="none"/>
        </w:rPr>
        <w:t xml:space="preserve"> 投</w:t>
      </w:r>
      <w:bookmarkStart w:id="108" w:name="_Hlt26954840"/>
      <w:bookmarkEnd w:id="108"/>
      <w:r>
        <w:rPr>
          <w:rFonts w:hint="eastAsia" w:ascii="宋体" w:hAnsi="宋体"/>
          <w:sz w:val="24"/>
          <w:highlight w:val="none"/>
        </w:rPr>
        <w:t>标人应按照招标文件规定格式填报投标分项报价表</w:t>
      </w:r>
      <w:bookmarkStart w:id="109" w:name="_Hlt26670399"/>
      <w:bookmarkEnd w:id="109"/>
      <w:r>
        <w:rPr>
          <w:rFonts w:hint="eastAsia" w:ascii="宋体" w:hAnsi="宋体"/>
          <w:sz w:val="24"/>
          <w:highlight w:val="none"/>
        </w:rPr>
        <w:t>。</w:t>
      </w:r>
    </w:p>
    <w:p>
      <w:pPr>
        <w:spacing w:line="500" w:lineRule="exact"/>
        <w:ind w:firstLine="480"/>
        <w:rPr>
          <w:rFonts w:hint="eastAsia" w:ascii="宋体" w:hAnsi="宋体"/>
          <w:bCs/>
          <w:sz w:val="24"/>
          <w:highlight w:val="none"/>
        </w:rPr>
      </w:pPr>
      <w:r>
        <w:rPr>
          <w:rFonts w:hint="eastAsia" w:ascii="宋体" w:hAnsi="宋体"/>
          <w:sz w:val="24"/>
          <w:highlight w:val="none"/>
        </w:rPr>
        <w:t>12.2</w:t>
      </w:r>
      <w:r>
        <w:rPr>
          <w:rFonts w:hint="eastAsia" w:ascii="宋体" w:hAnsi="宋体"/>
          <w:bCs/>
          <w:sz w:val="24"/>
          <w:highlight w:val="none"/>
        </w:rPr>
        <w:t>投标货币。投标文件中的单价和总价无特殊规定的采用人民币报价，以元为单位标注。</w:t>
      </w:r>
      <w:r>
        <w:rPr>
          <w:rFonts w:hint="eastAsia" w:ascii="宋体" w:hAnsi="宋体"/>
          <w:sz w:val="24"/>
          <w:highlight w:val="none"/>
        </w:rPr>
        <w:t>招标文件中另有规定的按规定执行。</w:t>
      </w:r>
    </w:p>
    <w:p>
      <w:pPr>
        <w:pStyle w:val="188"/>
        <w:spacing w:before="0" w:after="0" w:line="240" w:lineRule="auto"/>
        <w:ind w:firstLine="420"/>
        <w:rPr>
          <w:rFonts w:hint="eastAsia"/>
          <w:b w:val="0"/>
          <w:bCs w:val="0"/>
          <w:highlight w:val="none"/>
        </w:rPr>
      </w:pPr>
      <w:bookmarkStart w:id="110" w:name="_Hlt26954844"/>
      <w:bookmarkEnd w:id="110"/>
      <w:bookmarkStart w:id="111" w:name="_Hlt26670425"/>
      <w:bookmarkEnd w:id="111"/>
      <w:bookmarkStart w:id="112" w:name="_Hlt26670403"/>
      <w:bookmarkEnd w:id="112"/>
      <w:bookmarkStart w:id="113" w:name="_Hlt26954731"/>
      <w:bookmarkEnd w:id="113"/>
      <w:bookmarkStart w:id="114" w:name="_Hlt26954848"/>
      <w:bookmarkEnd w:id="114"/>
      <w:bookmarkStart w:id="115" w:name="_Hlt26668983"/>
      <w:bookmarkEnd w:id="115"/>
      <w:bookmarkStart w:id="116" w:name="_Hlt26670482"/>
      <w:bookmarkEnd w:id="116"/>
      <w:bookmarkStart w:id="117" w:name="_Hlt26954846"/>
      <w:bookmarkEnd w:id="117"/>
      <w:bookmarkStart w:id="118" w:name="_Hlt26670486"/>
      <w:bookmarkEnd w:id="118"/>
      <w:bookmarkStart w:id="119" w:name="_Hlt26954842"/>
      <w:bookmarkEnd w:id="119"/>
      <w:r>
        <w:rPr>
          <w:rFonts w:hint="eastAsia"/>
          <w:b w:val="0"/>
          <w:bCs w:val="0"/>
          <w:highlight w:val="none"/>
          <w:lang w:eastAsia="zh-CN"/>
        </w:rPr>
        <w:t>13.</w:t>
      </w:r>
      <w:r>
        <w:rPr>
          <w:rFonts w:hint="eastAsia"/>
          <w:b w:val="0"/>
          <w:bCs w:val="0"/>
          <w:highlight w:val="none"/>
        </w:rPr>
        <w:t>技术要求响应及偏离表、商务要求响应及偏离表</w:t>
      </w:r>
    </w:p>
    <w:p>
      <w:pPr>
        <w:spacing w:line="500" w:lineRule="exact"/>
        <w:ind w:firstLine="480"/>
        <w:rPr>
          <w:rFonts w:hint="eastAsia" w:ascii="宋体" w:hAnsi="Arial" w:cs="宋体"/>
          <w:sz w:val="24"/>
          <w:highlight w:val="none"/>
          <w:lang w:val="zh-CN"/>
        </w:rPr>
      </w:pPr>
      <w:r>
        <w:rPr>
          <w:rFonts w:ascii="宋体" w:hAnsi="Arial" w:cs="宋体"/>
          <w:bCs/>
          <w:sz w:val="24"/>
          <w:highlight w:val="none"/>
          <w:lang w:val="zh-CN"/>
        </w:rPr>
        <w:t>1</w:t>
      </w:r>
      <w:r>
        <w:rPr>
          <w:rFonts w:hint="eastAsia" w:ascii="宋体" w:hAnsi="Arial" w:cs="宋体"/>
          <w:bCs/>
          <w:sz w:val="24"/>
          <w:highlight w:val="none"/>
          <w:lang w:val="zh-CN"/>
        </w:rPr>
        <w:t>3</w:t>
      </w:r>
      <w:r>
        <w:rPr>
          <w:rFonts w:ascii="宋体" w:hAnsi="Arial" w:cs="宋体"/>
          <w:bCs/>
          <w:sz w:val="24"/>
          <w:highlight w:val="none"/>
          <w:lang w:val="zh-CN"/>
        </w:rPr>
        <w:t>.1</w:t>
      </w:r>
      <w:r>
        <w:rPr>
          <w:rFonts w:ascii="宋体" w:hAnsi="Arial" w:cs="宋体"/>
          <w:sz w:val="24"/>
          <w:highlight w:val="none"/>
          <w:lang w:val="zh-CN"/>
        </w:rPr>
        <w:t xml:space="preserve"> </w:t>
      </w:r>
      <w:r>
        <w:rPr>
          <w:rFonts w:hint="eastAsia" w:ascii="宋体" w:hAnsi="Arial" w:cs="宋体"/>
          <w:sz w:val="24"/>
          <w:highlight w:val="none"/>
          <w:lang w:val="zh-CN"/>
        </w:rPr>
        <w:t>投标人需对招标文件中的技术要求与商务要求逐项作出响应或偏离，并说明原因。</w:t>
      </w:r>
    </w:p>
    <w:p>
      <w:pPr>
        <w:tabs>
          <w:tab w:val="left" w:pos="1035"/>
        </w:tabs>
        <w:spacing w:line="500" w:lineRule="exact"/>
        <w:ind w:firstLine="480"/>
        <w:rPr>
          <w:rFonts w:ascii="宋体" w:hAnsi="Arial" w:cs="宋体"/>
          <w:sz w:val="24"/>
          <w:highlight w:val="none"/>
          <w:lang w:val="zh-CN"/>
        </w:rPr>
      </w:pPr>
      <w:r>
        <w:rPr>
          <w:rFonts w:hint="eastAsia" w:ascii="宋体" w:hAnsi="Arial" w:cs="宋体"/>
          <w:sz w:val="24"/>
          <w:highlight w:val="none"/>
          <w:lang w:val="zh-CN"/>
        </w:rPr>
        <w:t>13.2 投标人可在投标文件中提供认为需要的其他技术文件或说明。</w:t>
      </w:r>
    </w:p>
    <w:p>
      <w:pPr>
        <w:pStyle w:val="188"/>
        <w:spacing w:before="0" w:after="0" w:line="240" w:lineRule="auto"/>
        <w:ind w:firstLine="420"/>
        <w:rPr>
          <w:rFonts w:hint="eastAsia"/>
          <w:b w:val="0"/>
          <w:bCs w:val="0"/>
          <w:highlight w:val="none"/>
        </w:rPr>
      </w:pPr>
      <w:bookmarkStart w:id="120" w:name="_Toc14577359"/>
      <w:bookmarkStart w:id="121" w:name="_Toc49090510"/>
      <w:r>
        <w:rPr>
          <w:rFonts w:hint="eastAsia"/>
          <w:b w:val="0"/>
          <w:bCs w:val="0"/>
          <w:highlight w:val="none"/>
          <w:lang w:eastAsia="zh-CN"/>
        </w:rPr>
        <w:t>14.</w:t>
      </w:r>
      <w:r>
        <w:rPr>
          <w:rFonts w:hint="eastAsia"/>
          <w:b w:val="0"/>
          <w:bCs w:val="0"/>
          <w:highlight w:val="none"/>
        </w:rPr>
        <w:t>投标函和开标一览表</w:t>
      </w:r>
    </w:p>
    <w:p>
      <w:pPr>
        <w:spacing w:line="500" w:lineRule="exact"/>
        <w:ind w:firstLine="480"/>
        <w:rPr>
          <w:rFonts w:hint="eastAsia" w:ascii="宋体" w:hAnsi="宋体"/>
          <w:sz w:val="24"/>
          <w:highlight w:val="none"/>
        </w:rPr>
      </w:pPr>
      <w:r>
        <w:rPr>
          <w:rFonts w:hint="eastAsia" w:ascii="宋体" w:hAnsi="宋体"/>
          <w:bCs/>
          <w:sz w:val="24"/>
          <w:highlight w:val="none"/>
        </w:rPr>
        <w:t>14.1</w:t>
      </w:r>
      <w:r>
        <w:rPr>
          <w:rFonts w:hint="eastAsia" w:ascii="宋体" w:hAnsi="宋体"/>
          <w:sz w:val="24"/>
          <w:highlight w:val="none"/>
        </w:rPr>
        <w:t xml:space="preserve"> 投标人应按照招标文件中提供的格式完整、正确填写投标函、开标一览表。</w:t>
      </w:r>
    </w:p>
    <w:p>
      <w:pPr>
        <w:spacing w:line="500" w:lineRule="exact"/>
        <w:ind w:firstLine="480"/>
        <w:rPr>
          <w:rFonts w:hint="eastAsia" w:ascii="宋体" w:hAnsi="宋体"/>
          <w:sz w:val="24"/>
          <w:highlight w:val="none"/>
        </w:rPr>
      </w:pPr>
      <w:r>
        <w:rPr>
          <w:rFonts w:hint="eastAsia" w:ascii="宋体" w:hAnsi="宋体"/>
          <w:bCs/>
          <w:sz w:val="24"/>
          <w:highlight w:val="none"/>
        </w:rPr>
        <w:t>14.2</w:t>
      </w:r>
      <w:r>
        <w:rPr>
          <w:rFonts w:hint="eastAsia" w:ascii="宋体" w:hAnsi="宋体"/>
          <w:sz w:val="24"/>
          <w:highlight w:val="none"/>
        </w:rPr>
        <w:t xml:space="preserve"> 对于采用货币报价的项目，</w:t>
      </w:r>
      <w:r>
        <w:rPr>
          <w:rFonts w:hint="eastAsia" w:ascii="宋体" w:hAnsi="宋体"/>
          <w:bCs/>
          <w:sz w:val="24"/>
          <w:highlight w:val="none"/>
        </w:rPr>
        <w:t>开标一览表中的投标总报价应与投标分项报价表中的投标总报价一致，如不一致，</w:t>
      </w:r>
      <w:r>
        <w:rPr>
          <w:rFonts w:hint="eastAsia" w:ascii="宋体" w:hAnsi="宋体"/>
          <w:sz w:val="24"/>
          <w:szCs w:val="24"/>
          <w:highlight w:val="none"/>
        </w:rPr>
        <w:t>不作为无效投标处理</w:t>
      </w:r>
      <w:r>
        <w:rPr>
          <w:rFonts w:hint="eastAsia" w:ascii="宋体" w:hAnsi="宋体"/>
          <w:bCs/>
          <w:sz w:val="24"/>
          <w:highlight w:val="none"/>
        </w:rPr>
        <w:t>，但评标时按开标一览表中价格为准</w:t>
      </w:r>
      <w:r>
        <w:rPr>
          <w:rFonts w:hint="eastAsia" w:ascii="宋体" w:hAnsi="宋体"/>
          <w:b/>
          <w:bCs/>
          <w:sz w:val="24"/>
          <w:highlight w:val="none"/>
        </w:rPr>
        <w:t>。</w:t>
      </w:r>
    </w:p>
    <w:bookmarkEnd w:id="120"/>
    <w:bookmarkEnd w:id="121"/>
    <w:p>
      <w:pPr>
        <w:pStyle w:val="188"/>
        <w:spacing w:before="0" w:after="0" w:line="240" w:lineRule="auto"/>
        <w:ind w:firstLine="420"/>
        <w:rPr>
          <w:rFonts w:hint="eastAsia"/>
          <w:b w:val="0"/>
          <w:bCs w:val="0"/>
          <w:highlight w:val="none"/>
        </w:rPr>
      </w:pPr>
      <w:bookmarkStart w:id="122" w:name="_Hlt26670489"/>
      <w:bookmarkEnd w:id="122"/>
      <w:bookmarkStart w:id="123" w:name="_Hlt26954850"/>
      <w:bookmarkEnd w:id="123"/>
      <w:bookmarkStart w:id="124" w:name="_Hlt26954734"/>
      <w:bookmarkEnd w:id="124"/>
      <w:bookmarkStart w:id="125" w:name="_Toc14577360"/>
      <w:bookmarkStart w:id="126" w:name="_Toc49090511"/>
      <w:r>
        <w:rPr>
          <w:rFonts w:hint="eastAsia"/>
          <w:b w:val="0"/>
          <w:bCs w:val="0"/>
          <w:highlight w:val="none"/>
          <w:lang w:eastAsia="zh-CN"/>
        </w:rPr>
        <w:t>15.</w:t>
      </w:r>
      <w:r>
        <w:rPr>
          <w:rFonts w:hint="eastAsia"/>
          <w:b w:val="0"/>
          <w:bCs w:val="0"/>
          <w:highlight w:val="none"/>
        </w:rPr>
        <w:t>投标有效期</w:t>
      </w:r>
      <w:bookmarkEnd w:id="125"/>
      <w:bookmarkEnd w:id="126"/>
    </w:p>
    <w:p>
      <w:pPr>
        <w:spacing w:line="500" w:lineRule="exact"/>
        <w:ind w:firstLine="480"/>
        <w:rPr>
          <w:rFonts w:hint="eastAsia" w:ascii="宋体" w:hAnsi="宋体"/>
          <w:bCs/>
          <w:sz w:val="24"/>
          <w:highlight w:val="none"/>
        </w:rPr>
      </w:pPr>
      <w:r>
        <w:rPr>
          <w:rFonts w:hint="eastAsia" w:ascii="宋体" w:hAnsi="宋体"/>
          <w:sz w:val="24"/>
          <w:highlight w:val="none"/>
        </w:rPr>
        <w:t>15.1</w:t>
      </w:r>
      <w:r>
        <w:rPr>
          <w:rFonts w:hint="eastAsia" w:ascii="宋体" w:hAnsi="宋体"/>
          <w:bCs/>
          <w:sz w:val="24"/>
          <w:highlight w:val="none"/>
        </w:rPr>
        <w:t xml:space="preserve"> 投标有效期为</w:t>
      </w:r>
      <w:r>
        <w:rPr>
          <w:rFonts w:hint="eastAsia" w:ascii="宋体" w:hAnsi="宋体"/>
          <w:bCs/>
          <w:sz w:val="24"/>
          <w:highlight w:val="none"/>
          <w:lang w:eastAsia="zh-CN"/>
        </w:rPr>
        <w:t>交易中心</w:t>
      </w:r>
      <w:r>
        <w:rPr>
          <w:rFonts w:hint="eastAsia" w:ascii="宋体" w:hAnsi="宋体"/>
          <w:bCs/>
          <w:sz w:val="24"/>
          <w:highlight w:val="none"/>
        </w:rPr>
        <w:t>规定的开标之日后</w:t>
      </w:r>
      <w:r>
        <w:rPr>
          <w:rFonts w:hint="eastAsia" w:ascii="方正仿宋_GB2312" w:hAnsi="方正仿宋_GB2312"/>
          <w:b/>
          <w:sz w:val="24"/>
          <w:highlight w:val="none"/>
          <w:u w:val="single"/>
        </w:rPr>
        <w:t>六十（60）天</w:t>
      </w:r>
      <w:r>
        <w:rPr>
          <w:rFonts w:hint="eastAsia" w:ascii="宋体" w:hAnsi="宋体"/>
          <w:bCs/>
          <w:sz w:val="24"/>
          <w:highlight w:val="none"/>
        </w:rPr>
        <w:t>。投标有效期比规定短的将被视为未实质性响应招标</w:t>
      </w:r>
      <w:r>
        <w:rPr>
          <w:rFonts w:ascii="宋体" w:hAnsi="宋体"/>
          <w:bCs/>
          <w:sz w:val="24"/>
          <w:highlight w:val="none"/>
        </w:rPr>
        <w:t>文件</w:t>
      </w:r>
      <w:r>
        <w:rPr>
          <w:rFonts w:hint="eastAsia" w:ascii="宋体" w:hAnsi="宋体"/>
          <w:bCs/>
          <w:sz w:val="24"/>
          <w:highlight w:val="none"/>
        </w:rPr>
        <w:t>而予以拒绝。</w:t>
      </w:r>
    </w:p>
    <w:p>
      <w:pPr>
        <w:pStyle w:val="188"/>
        <w:spacing w:before="0" w:after="0" w:line="240" w:lineRule="auto"/>
        <w:ind w:firstLine="420"/>
        <w:rPr>
          <w:rFonts w:hint="eastAsia"/>
          <w:b w:val="0"/>
          <w:bCs w:val="0"/>
          <w:highlight w:val="none"/>
        </w:rPr>
      </w:pPr>
      <w:r>
        <w:rPr>
          <w:rFonts w:hint="eastAsia"/>
          <w:b w:val="0"/>
          <w:bCs w:val="0"/>
          <w:highlight w:val="none"/>
          <w:lang w:eastAsia="zh-CN"/>
        </w:rPr>
        <w:t>16.</w:t>
      </w:r>
      <w:r>
        <w:rPr>
          <w:rFonts w:hint="eastAsia"/>
          <w:b w:val="0"/>
          <w:bCs w:val="0"/>
          <w:highlight w:val="none"/>
        </w:rPr>
        <w:t>投标有效期的延长</w:t>
      </w:r>
    </w:p>
    <w:p>
      <w:pPr>
        <w:spacing w:line="500" w:lineRule="exact"/>
        <w:ind w:firstLine="480"/>
        <w:rPr>
          <w:rFonts w:hint="eastAsia" w:ascii="宋体" w:hAnsi="宋体"/>
          <w:bCs/>
          <w:sz w:val="24"/>
          <w:highlight w:val="none"/>
        </w:rPr>
      </w:pPr>
      <w:r>
        <w:rPr>
          <w:rFonts w:hint="eastAsia" w:ascii="宋体" w:hAnsi="宋体"/>
          <w:sz w:val="24"/>
          <w:highlight w:val="none"/>
        </w:rPr>
        <w:t>16.1</w:t>
      </w:r>
      <w:r>
        <w:rPr>
          <w:rFonts w:hint="eastAsia" w:ascii="宋体" w:hAnsi="宋体"/>
          <w:bCs/>
          <w:sz w:val="24"/>
          <w:highlight w:val="none"/>
        </w:rPr>
        <w:t xml:space="preserve"> 在特殊情况下，</w:t>
      </w:r>
      <w:r>
        <w:rPr>
          <w:rFonts w:hint="eastAsia" w:ascii="宋体" w:hAnsi="宋体"/>
          <w:bCs/>
          <w:sz w:val="24"/>
          <w:highlight w:val="none"/>
          <w:lang w:eastAsia="zh-CN"/>
        </w:rPr>
        <w:t>交易中心</w:t>
      </w:r>
      <w:r>
        <w:rPr>
          <w:rFonts w:hint="eastAsia" w:ascii="宋体" w:hAnsi="宋体"/>
          <w:bCs/>
          <w:sz w:val="24"/>
          <w:highlight w:val="none"/>
        </w:rPr>
        <w:t>于原投标有效期满之前，可向投标人提出延长投标有效期的要求。这种要求与答复均应采用书面形式。投标人可以拒绝</w:t>
      </w:r>
      <w:r>
        <w:rPr>
          <w:rFonts w:hint="eastAsia" w:ascii="宋体" w:hAnsi="宋体"/>
          <w:bCs/>
          <w:sz w:val="24"/>
          <w:highlight w:val="none"/>
          <w:lang w:eastAsia="zh-CN"/>
        </w:rPr>
        <w:t>交易中心</w:t>
      </w:r>
      <w:r>
        <w:rPr>
          <w:rFonts w:hint="eastAsia" w:ascii="宋体" w:hAnsi="宋体"/>
          <w:bCs/>
          <w:sz w:val="24"/>
          <w:highlight w:val="none"/>
        </w:rPr>
        <w:t>的这一要求而放弃投标</w:t>
      </w:r>
      <w:r>
        <w:rPr>
          <w:rFonts w:hint="eastAsia" w:ascii="宋体" w:hAnsi="宋体"/>
          <w:sz w:val="24"/>
          <w:szCs w:val="24"/>
          <w:highlight w:val="none"/>
        </w:rPr>
        <w:t>。</w:t>
      </w:r>
      <w:r>
        <w:rPr>
          <w:rFonts w:hint="eastAsia" w:ascii="宋体" w:hAnsi="宋体"/>
          <w:bCs/>
          <w:sz w:val="24"/>
          <w:highlight w:val="none"/>
        </w:rPr>
        <w:t>同意延长投标有效期的投标人既不能要求也不允许修改其投标文件</w:t>
      </w:r>
      <w:r>
        <w:rPr>
          <w:rFonts w:hint="eastAsia" w:ascii="宋体" w:hAnsi="宋体"/>
          <w:sz w:val="24"/>
          <w:szCs w:val="24"/>
          <w:highlight w:val="none"/>
        </w:rPr>
        <w:t>，同时受投标有效期约束的所有权利与义务均延长至新的有效期</w:t>
      </w:r>
      <w:r>
        <w:rPr>
          <w:rFonts w:hint="eastAsia" w:ascii="宋体" w:hAnsi="宋体"/>
          <w:bCs/>
          <w:sz w:val="24"/>
          <w:highlight w:val="none"/>
        </w:rPr>
        <w:t>。</w:t>
      </w:r>
    </w:p>
    <w:p>
      <w:pPr>
        <w:pStyle w:val="187"/>
        <w:spacing w:before="145" w:after="145" w:line="360" w:lineRule="auto"/>
        <w:ind w:firstLine="482"/>
        <w:rPr>
          <w:rFonts w:hint="eastAsia"/>
          <w:highlight w:val="none"/>
        </w:rPr>
      </w:pPr>
      <w:bookmarkStart w:id="127" w:name="_Hlt26954739"/>
      <w:bookmarkEnd w:id="127"/>
      <w:bookmarkStart w:id="128" w:name="_Hlt26954852"/>
      <w:bookmarkEnd w:id="128"/>
      <w:bookmarkStart w:id="129" w:name="_Toc20823296"/>
      <w:bookmarkStart w:id="130" w:name="_Toc513029224"/>
      <w:bookmarkStart w:id="131" w:name="_Toc16938540"/>
      <w:bookmarkStart w:id="132" w:name="_Toc120614217"/>
      <w:r>
        <w:rPr>
          <w:rFonts w:hint="eastAsia"/>
          <w:highlight w:val="none"/>
        </w:rPr>
        <w:t>四、投标文件的递交</w:t>
      </w:r>
      <w:bookmarkEnd w:id="129"/>
      <w:bookmarkEnd w:id="130"/>
      <w:bookmarkEnd w:id="131"/>
      <w:bookmarkEnd w:id="132"/>
    </w:p>
    <w:p>
      <w:pPr>
        <w:pStyle w:val="188"/>
        <w:spacing w:before="0" w:after="0" w:line="240" w:lineRule="auto"/>
        <w:ind w:firstLine="560"/>
        <w:rPr>
          <w:rFonts w:hint="eastAsia" w:ascii="黑体"/>
          <w:b w:val="0"/>
          <w:bCs w:val="0"/>
          <w:highlight w:val="none"/>
        </w:rPr>
      </w:pPr>
      <w:bookmarkStart w:id="133" w:name="_Toc462564084"/>
      <w:bookmarkStart w:id="134" w:name="_Toc20823297"/>
      <w:bookmarkStart w:id="135" w:name="_Toc16938541"/>
      <w:bookmarkStart w:id="136" w:name="_Toc513029225"/>
      <w:r>
        <w:rPr>
          <w:rFonts w:hint="eastAsia"/>
          <w:b w:val="0"/>
          <w:bCs w:val="0"/>
          <w:highlight w:val="none"/>
          <w:lang w:eastAsia="zh-CN"/>
        </w:rPr>
        <w:t>17.</w:t>
      </w:r>
      <w:r>
        <w:rPr>
          <w:rFonts w:hint="eastAsia" w:ascii="黑体"/>
          <w:b w:val="0"/>
          <w:bCs w:val="0"/>
          <w:highlight w:val="none"/>
        </w:rPr>
        <w:t>投标文件</w:t>
      </w:r>
      <w:bookmarkEnd w:id="133"/>
      <w:bookmarkEnd w:id="134"/>
      <w:bookmarkEnd w:id="135"/>
      <w:bookmarkEnd w:id="136"/>
      <w:r>
        <w:rPr>
          <w:rFonts w:hint="eastAsia" w:ascii="黑体"/>
          <w:b w:val="0"/>
          <w:bCs w:val="0"/>
          <w:highlight w:val="none"/>
        </w:rPr>
        <w:t>的递交</w:t>
      </w:r>
    </w:p>
    <w:p>
      <w:pPr>
        <w:spacing w:line="500" w:lineRule="exact"/>
        <w:ind w:firstLine="480"/>
        <w:rPr>
          <w:rFonts w:hint="eastAsia" w:ascii="宋体" w:hAnsi="宋体"/>
          <w:bCs/>
          <w:sz w:val="24"/>
          <w:highlight w:val="none"/>
        </w:rPr>
      </w:pPr>
      <w:r>
        <w:rPr>
          <w:rFonts w:hint="eastAsia" w:ascii="宋体" w:hAnsi="宋体"/>
          <w:sz w:val="24"/>
          <w:highlight w:val="none"/>
        </w:rPr>
        <w:t>17.1</w:t>
      </w:r>
      <w:r>
        <w:rPr>
          <w:rFonts w:hint="eastAsia" w:ascii="宋体" w:hAnsi="宋体"/>
          <w:bCs/>
          <w:sz w:val="24"/>
          <w:highlight w:val="none"/>
        </w:rPr>
        <w:t xml:space="preserve"> 电子投标文件的递交</w:t>
      </w:r>
    </w:p>
    <w:p>
      <w:pPr>
        <w:pStyle w:val="297"/>
        <w:ind w:left="525"/>
        <w:rPr>
          <w:rFonts w:hint="eastAsia" w:ascii="宋体" w:hAnsi="宋体"/>
          <w:bCs/>
          <w:sz w:val="24"/>
          <w:highlight w:val="none"/>
        </w:rPr>
      </w:pPr>
      <w:r>
        <w:rPr>
          <w:rFonts w:hint="eastAsia" w:ascii="宋体" w:hAnsi="宋体"/>
          <w:bCs/>
          <w:sz w:val="24"/>
          <w:highlight w:val="none"/>
        </w:rPr>
        <w:t>投标人应当按照《操作手册》规定，在投标截止时间前</w:t>
      </w:r>
      <w:r>
        <w:rPr>
          <w:rFonts w:ascii="宋体" w:hAnsi="宋体"/>
          <w:bCs/>
          <w:sz w:val="24"/>
          <w:highlight w:val="none"/>
        </w:rPr>
        <w:t>制作</w:t>
      </w:r>
      <w:r>
        <w:rPr>
          <w:rFonts w:hint="eastAsia" w:ascii="宋体" w:hAnsi="宋体"/>
          <w:bCs/>
          <w:sz w:val="24"/>
          <w:highlight w:val="none"/>
        </w:rPr>
        <w:t>并上传电子投标文件。</w:t>
      </w:r>
      <w:bookmarkStart w:id="137" w:name="_Toc16938542"/>
      <w:bookmarkStart w:id="138" w:name="_Toc513029226"/>
      <w:bookmarkStart w:id="139" w:name="_Toc20823298"/>
    </w:p>
    <w:p>
      <w:pPr>
        <w:pStyle w:val="188"/>
        <w:numPr>
          <w:ilvl w:val="0"/>
          <w:numId w:val="7"/>
        </w:numPr>
        <w:ind w:firstLine="420"/>
        <w:rPr>
          <w:rFonts w:hint="eastAsia"/>
          <w:b w:val="0"/>
          <w:highlight w:val="none"/>
        </w:rPr>
      </w:pPr>
      <w:r>
        <w:rPr>
          <w:rFonts w:hint="eastAsia"/>
          <w:b w:val="0"/>
          <w:highlight w:val="none"/>
        </w:rPr>
        <w:t>投标截止</w:t>
      </w:r>
      <w:bookmarkEnd w:id="137"/>
      <w:bookmarkEnd w:id="138"/>
      <w:bookmarkEnd w:id="139"/>
      <w:r>
        <w:rPr>
          <w:rFonts w:hint="eastAsia"/>
          <w:b w:val="0"/>
          <w:highlight w:val="none"/>
        </w:rPr>
        <w:t>时间</w:t>
      </w:r>
    </w:p>
    <w:p>
      <w:pPr>
        <w:pStyle w:val="188"/>
        <w:numPr>
          <w:ilvl w:val="0"/>
          <w:numId w:val="0"/>
        </w:numPr>
        <w:ind w:firstLine="482" w:firstLineChars="200"/>
        <w:rPr>
          <w:rFonts w:hint="eastAsia" w:ascii="宋体" w:hAnsi="宋体"/>
          <w:bCs/>
          <w:i/>
          <w:sz w:val="24"/>
          <w:highlight w:val="none"/>
          <w:u w:val="single"/>
        </w:rPr>
      </w:pPr>
      <w:r>
        <w:rPr>
          <w:rFonts w:hint="eastAsia" w:ascii="宋体" w:hAnsi="宋体"/>
          <w:i/>
          <w:sz w:val="24"/>
          <w:highlight w:val="none"/>
          <w:u w:val="single"/>
        </w:rPr>
        <w:t>18.1</w:t>
      </w:r>
      <w:r>
        <w:rPr>
          <w:rFonts w:hint="eastAsia" w:ascii="宋体" w:hAnsi="宋体"/>
          <w:bCs/>
          <w:i/>
          <w:sz w:val="24"/>
          <w:highlight w:val="none"/>
          <w:u w:val="single"/>
        </w:rPr>
        <w:t xml:space="preserve"> 投标人上传电子投标文件的时间不得迟于招标公告中规定的投标截止时间。</w:t>
      </w:r>
    </w:p>
    <w:p>
      <w:pPr>
        <w:spacing w:line="500" w:lineRule="exact"/>
        <w:ind w:firstLine="480"/>
        <w:rPr>
          <w:rFonts w:hint="eastAsia" w:ascii="宋体" w:hAnsi="宋体"/>
          <w:bCs/>
          <w:sz w:val="24"/>
          <w:highlight w:val="none"/>
        </w:rPr>
      </w:pPr>
      <w:r>
        <w:rPr>
          <w:rFonts w:hint="eastAsia" w:ascii="宋体" w:hAnsi="宋体"/>
          <w:bCs/>
          <w:sz w:val="24"/>
          <w:highlight w:val="none"/>
        </w:rPr>
        <w:t>投标人应充分考虑到网络环境、网络带宽等风险因素，如因投标人自身原因造成的电子投标文件上传不成功的按照本招标文件第二章第26.1.2条 规定</w:t>
      </w:r>
      <w:r>
        <w:rPr>
          <w:rFonts w:hint="eastAsia" w:ascii="宋体" w:hAnsi="宋体"/>
          <w:bCs/>
          <w:sz w:val="24"/>
          <w:highlight w:val="none"/>
          <w:lang w:eastAsia="zh-CN"/>
        </w:rPr>
        <w:t>作无效投标</w:t>
      </w:r>
      <w:r>
        <w:rPr>
          <w:rFonts w:hint="eastAsia" w:ascii="宋体" w:hAnsi="宋体"/>
          <w:bCs/>
          <w:sz w:val="24"/>
          <w:highlight w:val="none"/>
        </w:rPr>
        <w:t>处理。</w:t>
      </w:r>
    </w:p>
    <w:p>
      <w:pPr>
        <w:spacing w:line="500" w:lineRule="exact"/>
        <w:ind w:firstLine="480"/>
        <w:rPr>
          <w:rFonts w:hint="eastAsia" w:ascii="宋体" w:hAnsi="宋体"/>
          <w:bCs/>
          <w:sz w:val="24"/>
          <w:highlight w:val="none"/>
        </w:rPr>
      </w:pPr>
      <w:r>
        <w:rPr>
          <w:rFonts w:hint="eastAsia" w:ascii="宋体" w:hAnsi="宋体"/>
          <w:sz w:val="24"/>
          <w:highlight w:val="none"/>
        </w:rPr>
        <w:t>18.2</w:t>
      </w:r>
      <w:r>
        <w:rPr>
          <w:rFonts w:hint="eastAsia" w:ascii="宋体" w:hAnsi="宋体"/>
          <w:bCs/>
          <w:sz w:val="24"/>
          <w:highlight w:val="none"/>
        </w:rPr>
        <w:t xml:space="preserve"> </w:t>
      </w:r>
      <w:r>
        <w:rPr>
          <w:rFonts w:hint="eastAsia" w:ascii="宋体" w:hAnsi="宋体"/>
          <w:bCs/>
          <w:sz w:val="24"/>
          <w:highlight w:val="none"/>
          <w:lang w:eastAsia="zh-CN"/>
        </w:rPr>
        <w:t>交易中心</w:t>
      </w:r>
      <w:r>
        <w:rPr>
          <w:rFonts w:hint="eastAsia" w:ascii="宋体" w:hAnsi="宋体"/>
          <w:bCs/>
          <w:sz w:val="24"/>
          <w:highlight w:val="none"/>
        </w:rPr>
        <w:t>可以按照规定，通过修改招标文件酌情延长投标截止时间，在此情况下，投标人的所有权利和义务以及投标人受制的截止时间均应以延长后新的截止时间为准。</w:t>
      </w:r>
    </w:p>
    <w:p>
      <w:pPr>
        <w:pStyle w:val="188"/>
        <w:spacing w:before="0" w:after="0" w:line="240" w:lineRule="auto"/>
        <w:ind w:firstLine="420"/>
        <w:rPr>
          <w:rFonts w:hint="eastAsia"/>
          <w:b w:val="0"/>
          <w:bCs w:val="0"/>
          <w:highlight w:val="none"/>
        </w:rPr>
      </w:pPr>
      <w:bookmarkStart w:id="140" w:name="_Toc513029227"/>
      <w:bookmarkStart w:id="141" w:name="_Toc16938543"/>
      <w:bookmarkStart w:id="142" w:name="_Toc20823299"/>
      <w:r>
        <w:rPr>
          <w:rFonts w:hint="eastAsia"/>
          <w:b w:val="0"/>
          <w:bCs w:val="0"/>
          <w:highlight w:val="none"/>
          <w:lang w:eastAsia="zh-CN"/>
        </w:rPr>
        <w:t>19.</w:t>
      </w:r>
      <w:r>
        <w:rPr>
          <w:rFonts w:hint="eastAsia"/>
          <w:b w:val="0"/>
          <w:bCs w:val="0"/>
          <w:highlight w:val="none"/>
        </w:rPr>
        <w:t>投标文件</w:t>
      </w:r>
      <w:bookmarkEnd w:id="140"/>
      <w:bookmarkEnd w:id="141"/>
      <w:bookmarkEnd w:id="142"/>
      <w:r>
        <w:rPr>
          <w:rFonts w:hint="eastAsia"/>
          <w:b w:val="0"/>
          <w:bCs w:val="0"/>
          <w:highlight w:val="none"/>
        </w:rPr>
        <w:t>的拒收</w:t>
      </w:r>
    </w:p>
    <w:p>
      <w:pPr>
        <w:spacing w:line="500" w:lineRule="exact"/>
        <w:ind w:firstLine="480"/>
        <w:rPr>
          <w:rFonts w:hint="eastAsia" w:ascii="宋体" w:hAnsi="宋体"/>
          <w:bCs/>
          <w:sz w:val="24"/>
          <w:highlight w:val="none"/>
        </w:rPr>
      </w:pPr>
      <w:r>
        <w:rPr>
          <w:rFonts w:hint="eastAsia" w:ascii="宋体" w:hAnsi="宋体"/>
          <w:sz w:val="24"/>
          <w:highlight w:val="none"/>
        </w:rPr>
        <w:t>19.1</w:t>
      </w:r>
      <w:r>
        <w:rPr>
          <w:rFonts w:hint="eastAsia" w:ascii="宋体" w:hAnsi="宋体"/>
          <w:bCs/>
          <w:sz w:val="24"/>
          <w:highlight w:val="none"/>
          <w:lang w:eastAsia="zh-CN"/>
        </w:rPr>
        <w:t>交易中心</w:t>
      </w:r>
      <w:r>
        <w:rPr>
          <w:rFonts w:hint="eastAsia" w:ascii="宋体" w:hAnsi="宋体"/>
          <w:bCs/>
          <w:sz w:val="24"/>
          <w:highlight w:val="none"/>
        </w:rPr>
        <w:t>拒绝接收在其规定的投标截止时间后上传的任何投标文件。</w:t>
      </w:r>
    </w:p>
    <w:p>
      <w:pPr>
        <w:pStyle w:val="188"/>
        <w:spacing w:before="0" w:after="0" w:line="240" w:lineRule="auto"/>
        <w:ind w:firstLine="420"/>
        <w:rPr>
          <w:rFonts w:hint="eastAsia"/>
          <w:b w:val="0"/>
          <w:bCs w:val="0"/>
          <w:highlight w:val="none"/>
        </w:rPr>
      </w:pPr>
      <w:bookmarkStart w:id="143" w:name="_Toc513029228"/>
      <w:bookmarkStart w:id="144" w:name="_Toc20823300"/>
      <w:bookmarkStart w:id="145" w:name="_Toc16938544"/>
      <w:r>
        <w:rPr>
          <w:rFonts w:hint="eastAsia"/>
          <w:b w:val="0"/>
          <w:bCs w:val="0"/>
          <w:highlight w:val="none"/>
          <w:lang w:eastAsia="zh-CN"/>
        </w:rPr>
        <w:t>20.</w:t>
      </w:r>
      <w:r>
        <w:rPr>
          <w:rFonts w:hint="eastAsia"/>
          <w:b w:val="0"/>
          <w:bCs w:val="0"/>
          <w:highlight w:val="none"/>
        </w:rPr>
        <w:t>投标文件的撤回和修改</w:t>
      </w:r>
      <w:bookmarkEnd w:id="143"/>
      <w:bookmarkEnd w:id="144"/>
      <w:bookmarkEnd w:id="145"/>
    </w:p>
    <w:p>
      <w:pPr>
        <w:spacing w:line="480" w:lineRule="exact"/>
        <w:ind w:firstLine="480"/>
        <w:rPr>
          <w:rFonts w:hint="eastAsia" w:ascii="宋体" w:hAnsi="宋体"/>
          <w:sz w:val="24"/>
          <w:highlight w:val="none"/>
        </w:rPr>
      </w:pPr>
      <w:r>
        <w:rPr>
          <w:rFonts w:hint="eastAsia" w:ascii="宋体" w:hAnsi="宋体"/>
          <w:sz w:val="24"/>
          <w:highlight w:val="none"/>
        </w:rPr>
        <w:t>20.1 投标文件的撤回</w:t>
      </w:r>
    </w:p>
    <w:p>
      <w:pPr>
        <w:spacing w:line="480" w:lineRule="exact"/>
        <w:ind w:firstLine="480"/>
        <w:rPr>
          <w:rFonts w:hint="eastAsia" w:ascii="宋体" w:hAnsi="宋体"/>
          <w:sz w:val="24"/>
          <w:highlight w:val="none"/>
        </w:rPr>
      </w:pPr>
      <w:r>
        <w:rPr>
          <w:rFonts w:hint="eastAsia" w:ascii="宋体" w:hAnsi="宋体"/>
          <w:sz w:val="24"/>
          <w:highlight w:val="none"/>
        </w:rPr>
        <w:t>21.1.1 电子投标文件的撤回</w:t>
      </w:r>
    </w:p>
    <w:p>
      <w:pPr>
        <w:spacing w:line="480" w:lineRule="exact"/>
        <w:ind w:firstLine="480"/>
        <w:rPr>
          <w:rFonts w:hint="eastAsia" w:ascii="宋体" w:hAnsi="宋体"/>
          <w:sz w:val="24"/>
          <w:highlight w:val="none"/>
        </w:rPr>
      </w:pPr>
      <w:r>
        <w:rPr>
          <w:rFonts w:hint="eastAsia" w:ascii="宋体" w:hAnsi="宋体"/>
          <w:sz w:val="24"/>
          <w:highlight w:val="none"/>
        </w:rPr>
        <w:t>投标人可在投标截止时间前，撤回其电子投标文件，具体操作方法见《操作手册》。</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21.1.</w:t>
      </w:r>
      <w:r>
        <w:rPr>
          <w:rFonts w:ascii="宋体" w:hAnsi="宋体"/>
          <w:sz w:val="24"/>
          <w:szCs w:val="24"/>
          <w:highlight w:val="none"/>
        </w:rPr>
        <w:t>2</w:t>
      </w:r>
      <w:r>
        <w:rPr>
          <w:rFonts w:hint="eastAsia" w:ascii="宋体" w:hAnsi="宋体"/>
          <w:sz w:val="24"/>
          <w:szCs w:val="24"/>
          <w:highlight w:val="none"/>
        </w:rPr>
        <w:t xml:space="preserve"> 投标人撤回电子投标文件，则认为其不再参与本项目投标活动。</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20.2 投标文件的修改</w:t>
      </w:r>
    </w:p>
    <w:p>
      <w:pPr>
        <w:spacing w:line="480" w:lineRule="exact"/>
        <w:ind w:firstLine="480"/>
        <w:rPr>
          <w:rFonts w:hint="eastAsia" w:ascii="宋体" w:hAnsi="宋体"/>
          <w:sz w:val="24"/>
          <w:highlight w:val="none"/>
        </w:rPr>
      </w:pPr>
      <w:r>
        <w:rPr>
          <w:rFonts w:hint="eastAsia" w:ascii="宋体" w:hAnsi="宋体"/>
          <w:sz w:val="24"/>
          <w:highlight w:val="none"/>
        </w:rPr>
        <w:t>20.2.1投标人可在投标截止时间前，对其电子投标文件进行修改，具体操作方法见《操作手册》。</w:t>
      </w:r>
    </w:p>
    <w:p>
      <w:pPr>
        <w:spacing w:line="500" w:lineRule="exact"/>
        <w:ind w:firstLine="480"/>
        <w:rPr>
          <w:rFonts w:hint="eastAsia" w:ascii="宋体" w:hAnsi="宋体"/>
          <w:bCs/>
          <w:sz w:val="24"/>
          <w:highlight w:val="none"/>
        </w:rPr>
      </w:pPr>
      <w:r>
        <w:rPr>
          <w:rFonts w:hint="eastAsia" w:ascii="宋体" w:hAnsi="宋体"/>
          <w:sz w:val="24"/>
          <w:highlight w:val="none"/>
        </w:rPr>
        <w:t>20.2.2</w:t>
      </w:r>
      <w:r>
        <w:rPr>
          <w:rFonts w:hint="eastAsia" w:ascii="宋体" w:hAnsi="宋体"/>
          <w:bCs/>
          <w:sz w:val="24"/>
          <w:highlight w:val="none"/>
        </w:rPr>
        <w:t xml:space="preserve"> 在投标截止时间之后，投标人不得对其电子投标文件作任何修改。</w:t>
      </w:r>
    </w:p>
    <w:p>
      <w:pPr>
        <w:spacing w:line="500" w:lineRule="exact"/>
        <w:ind w:firstLine="480"/>
        <w:rPr>
          <w:rFonts w:hint="eastAsia" w:ascii="宋体" w:hAnsi="宋体"/>
          <w:bCs/>
          <w:sz w:val="24"/>
          <w:highlight w:val="none"/>
        </w:rPr>
      </w:pPr>
      <w:r>
        <w:rPr>
          <w:rFonts w:hint="eastAsia" w:ascii="宋体" w:hAnsi="宋体"/>
          <w:sz w:val="24"/>
          <w:highlight w:val="none"/>
        </w:rPr>
        <w:t>20.3</w:t>
      </w:r>
      <w:r>
        <w:rPr>
          <w:rFonts w:hint="eastAsia" w:ascii="宋体" w:hAnsi="宋体"/>
          <w:bCs/>
          <w:sz w:val="24"/>
          <w:highlight w:val="none"/>
        </w:rPr>
        <w:t xml:space="preserve"> 在投标截止时间至招标文件中规定的投标有效期满之间的这段时间内，投标人不得撤回其投标。</w:t>
      </w:r>
    </w:p>
    <w:p>
      <w:pPr>
        <w:pStyle w:val="187"/>
        <w:spacing w:before="145" w:after="145" w:line="360" w:lineRule="auto"/>
        <w:ind w:firstLine="482"/>
        <w:rPr>
          <w:rFonts w:hint="eastAsia"/>
          <w:highlight w:val="none"/>
        </w:rPr>
      </w:pPr>
      <w:bookmarkStart w:id="146" w:name="_Toc513029229"/>
      <w:bookmarkStart w:id="147" w:name="_Toc16938545"/>
      <w:bookmarkStart w:id="148" w:name="_Toc120614218"/>
      <w:bookmarkStart w:id="149" w:name="_Toc20823301"/>
      <w:r>
        <w:rPr>
          <w:rFonts w:hint="eastAsia"/>
          <w:highlight w:val="none"/>
        </w:rPr>
        <w:t>五、开标与评标</w:t>
      </w:r>
      <w:bookmarkEnd w:id="146"/>
      <w:bookmarkEnd w:id="147"/>
      <w:bookmarkEnd w:id="148"/>
      <w:bookmarkEnd w:id="149"/>
    </w:p>
    <w:p>
      <w:pPr>
        <w:pStyle w:val="188"/>
        <w:spacing w:before="0" w:after="0" w:line="240" w:lineRule="auto"/>
        <w:ind w:firstLine="420"/>
        <w:rPr>
          <w:rFonts w:hint="eastAsia"/>
          <w:b w:val="0"/>
          <w:bCs w:val="0"/>
          <w:highlight w:val="none"/>
        </w:rPr>
      </w:pPr>
      <w:bookmarkStart w:id="150" w:name="_Toc20823302"/>
      <w:bookmarkStart w:id="151" w:name="_Toc513029230"/>
      <w:bookmarkStart w:id="152" w:name="_Toc16938546"/>
      <w:r>
        <w:rPr>
          <w:rFonts w:hint="eastAsia"/>
          <w:b w:val="0"/>
          <w:bCs w:val="0"/>
          <w:highlight w:val="none"/>
          <w:lang w:eastAsia="zh-CN"/>
        </w:rPr>
        <w:t>21.</w:t>
      </w:r>
      <w:r>
        <w:rPr>
          <w:rFonts w:hint="eastAsia"/>
          <w:b w:val="0"/>
          <w:bCs w:val="0"/>
          <w:highlight w:val="none"/>
        </w:rPr>
        <w:t>开标</w:t>
      </w:r>
      <w:bookmarkEnd w:id="150"/>
      <w:bookmarkEnd w:id="151"/>
      <w:bookmarkEnd w:id="152"/>
    </w:p>
    <w:p>
      <w:pPr>
        <w:ind w:firstLine="360"/>
        <w:rPr>
          <w:rFonts w:hint="eastAsia"/>
          <w:color w:val="auto"/>
          <w:highlight w:val="none"/>
        </w:rPr>
      </w:pPr>
      <w:r>
        <w:rPr>
          <w:rFonts w:hint="eastAsia" w:ascii="宋体" w:hAnsi="宋体"/>
          <w:sz w:val="24"/>
          <w:highlight w:val="none"/>
        </w:rPr>
        <w:t>21.1</w:t>
      </w:r>
      <w:r>
        <w:rPr>
          <w:rFonts w:hint="eastAsia" w:ascii="宋体" w:hAnsi="宋体"/>
          <w:bCs/>
          <w:sz w:val="24"/>
          <w:highlight w:val="none"/>
        </w:rPr>
        <w:t xml:space="preserve"> </w:t>
      </w:r>
      <w:r>
        <w:rPr>
          <w:rFonts w:hint="eastAsia" w:ascii="宋体" w:hAnsi="宋体"/>
          <w:bCs/>
          <w:sz w:val="24"/>
          <w:highlight w:val="none"/>
          <w:lang w:eastAsia="zh-CN"/>
        </w:rPr>
        <w:t>交易中心</w:t>
      </w:r>
      <w:r>
        <w:rPr>
          <w:rFonts w:hint="eastAsia" w:ascii="宋体" w:hAnsi="宋体"/>
          <w:bCs/>
          <w:sz w:val="24"/>
          <w:highlight w:val="none"/>
        </w:rPr>
        <w:t>将在招标公告中规</w:t>
      </w:r>
      <w:r>
        <w:rPr>
          <w:rFonts w:hint="eastAsia" w:ascii="宋体" w:hAnsi="宋体"/>
          <w:bCs/>
          <w:color w:val="auto"/>
          <w:sz w:val="24"/>
          <w:highlight w:val="none"/>
        </w:rPr>
        <w:t>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pPr>
        <w:spacing w:line="48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21.2</w:t>
      </w:r>
      <w:r>
        <w:rPr>
          <w:rFonts w:hint="eastAsia" w:ascii="宋体" w:hAnsi="宋体"/>
          <w:color w:val="auto"/>
          <w:sz w:val="24"/>
          <w:szCs w:val="24"/>
          <w:highlight w:val="none"/>
        </w:rPr>
        <w:t>开标仪式由</w:t>
      </w:r>
      <w:r>
        <w:rPr>
          <w:rFonts w:hint="eastAsia" w:ascii="宋体" w:hAnsi="宋体"/>
          <w:color w:val="auto"/>
          <w:sz w:val="24"/>
          <w:szCs w:val="24"/>
          <w:highlight w:val="none"/>
          <w:lang w:eastAsia="zh-CN"/>
        </w:rPr>
        <w:t>交易中心</w:t>
      </w:r>
      <w:r>
        <w:rPr>
          <w:rFonts w:hint="eastAsia" w:ascii="宋体" w:hAnsi="宋体"/>
          <w:color w:val="auto"/>
          <w:sz w:val="24"/>
          <w:szCs w:val="24"/>
          <w:highlight w:val="none"/>
        </w:rPr>
        <w:t>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pPr>
        <w:spacing w:line="500" w:lineRule="exact"/>
        <w:ind w:firstLine="480"/>
        <w:rPr>
          <w:rFonts w:hint="eastAsia" w:ascii="宋体" w:hAnsi="宋体"/>
          <w:color w:val="auto"/>
          <w:sz w:val="24"/>
          <w:szCs w:val="24"/>
          <w:highlight w:val="none"/>
        </w:rPr>
      </w:pPr>
      <w:r>
        <w:rPr>
          <w:rFonts w:hint="eastAsia" w:ascii="宋体" w:hAnsi="宋体"/>
          <w:bCs/>
          <w:color w:val="auto"/>
          <w:sz w:val="24"/>
          <w:highlight w:val="none"/>
        </w:rPr>
        <w:t>21.3投标人在开标过程中涉及到的投标文件解密、开标结果确认等工作，应按照《操作手册》规定执行。</w:t>
      </w:r>
    </w:p>
    <w:p>
      <w:pPr>
        <w:spacing w:line="500" w:lineRule="exact"/>
        <w:ind w:firstLine="480"/>
        <w:rPr>
          <w:rFonts w:ascii="宋体" w:hAnsi="宋体"/>
          <w:sz w:val="24"/>
          <w:szCs w:val="24"/>
          <w:highlight w:val="none"/>
        </w:rPr>
      </w:pPr>
      <w:r>
        <w:rPr>
          <w:rFonts w:hint="eastAsia" w:ascii="宋体" w:hAnsi="宋体"/>
          <w:color w:val="auto"/>
          <w:sz w:val="24"/>
          <w:szCs w:val="24"/>
          <w:highlight w:val="none"/>
        </w:rPr>
        <w:t>21.4投标人如果对开标过程和开标记录有疑义，应当根据《操作手册》规定提出，如 苏采云系统中《开标记录表》宣布后5分钟</w:t>
      </w:r>
      <w:r>
        <w:rPr>
          <w:rFonts w:hint="eastAsia" w:ascii="宋体" w:hAnsi="宋体"/>
          <w:sz w:val="24"/>
          <w:szCs w:val="24"/>
          <w:highlight w:val="none"/>
        </w:rPr>
        <w:t>内未提出的，视同认可开标结果。</w:t>
      </w:r>
    </w:p>
    <w:p>
      <w:pPr>
        <w:pStyle w:val="188"/>
        <w:spacing w:before="0" w:after="0" w:line="240" w:lineRule="auto"/>
        <w:ind w:firstLine="420"/>
        <w:rPr>
          <w:rFonts w:hint="eastAsia"/>
          <w:b w:val="0"/>
          <w:bCs w:val="0"/>
          <w:highlight w:val="none"/>
        </w:rPr>
      </w:pPr>
      <w:bookmarkStart w:id="153" w:name="_Toc16938547"/>
      <w:bookmarkStart w:id="154" w:name="_Toc513029231"/>
      <w:bookmarkStart w:id="155" w:name="_Toc20823303"/>
      <w:r>
        <w:rPr>
          <w:rFonts w:hint="eastAsia"/>
          <w:b w:val="0"/>
          <w:bCs w:val="0"/>
          <w:highlight w:val="none"/>
          <w:lang w:eastAsia="zh-CN"/>
        </w:rPr>
        <w:t>22.</w:t>
      </w:r>
      <w:r>
        <w:rPr>
          <w:rFonts w:hint="eastAsia"/>
          <w:b w:val="0"/>
          <w:bCs w:val="0"/>
          <w:highlight w:val="none"/>
        </w:rPr>
        <w:t>评标委员会</w:t>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开标后，</w:t>
      </w:r>
      <w:r>
        <w:rPr>
          <w:rFonts w:hint="eastAsia" w:ascii="宋体" w:hAnsi="宋体"/>
          <w:sz w:val="24"/>
          <w:szCs w:val="24"/>
          <w:highlight w:val="none"/>
          <w:lang w:eastAsia="zh-CN"/>
        </w:rPr>
        <w:t>交易中心</w:t>
      </w:r>
      <w:r>
        <w:rPr>
          <w:rFonts w:hint="eastAsia" w:ascii="宋体" w:hAnsi="宋体"/>
          <w:sz w:val="24"/>
          <w:szCs w:val="24"/>
          <w:highlight w:val="none"/>
        </w:rPr>
        <w:t>将立即组织评标委员会（以下简称评委会）进行评标。</w:t>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w:t>
      </w:r>
      <w:r>
        <w:rPr>
          <w:rFonts w:hint="eastAsia" w:ascii="宋体" w:hAnsi="宋体"/>
          <w:sz w:val="24"/>
          <w:szCs w:val="24"/>
          <w:highlight w:val="none"/>
          <w:lang w:eastAsia="zh-CN"/>
        </w:rPr>
        <w:t>候选人</w:t>
      </w:r>
      <w:r>
        <w:rPr>
          <w:rFonts w:hint="eastAsia" w:ascii="宋体" w:hAnsi="宋体"/>
          <w:sz w:val="24"/>
          <w:szCs w:val="24"/>
          <w:highlight w:val="none"/>
        </w:rPr>
        <w:t>。</w:t>
      </w:r>
    </w:p>
    <w:p>
      <w:pPr>
        <w:pStyle w:val="188"/>
        <w:spacing w:before="0" w:after="0" w:line="240" w:lineRule="auto"/>
        <w:ind w:firstLine="420"/>
        <w:rPr>
          <w:rFonts w:hint="eastAsia" w:ascii="黑体"/>
          <w:b w:val="0"/>
          <w:bCs w:val="0"/>
          <w:highlight w:val="none"/>
        </w:rPr>
      </w:pPr>
      <w:r>
        <w:rPr>
          <w:rFonts w:hint="eastAsia" w:ascii="黑体"/>
          <w:b w:val="0"/>
          <w:bCs w:val="0"/>
          <w:highlight w:val="none"/>
          <w:lang w:eastAsia="zh-CN"/>
        </w:rPr>
        <w:t>23.</w:t>
      </w:r>
      <w:r>
        <w:rPr>
          <w:rFonts w:hint="eastAsia" w:ascii="黑体"/>
          <w:b w:val="0"/>
          <w:bCs w:val="0"/>
          <w:highlight w:val="none"/>
        </w:rPr>
        <w:t>评标过程的保密与公正</w:t>
      </w:r>
    </w:p>
    <w:bookmarkEnd w:id="153"/>
    <w:bookmarkEnd w:id="154"/>
    <w:bookmarkEnd w:id="155"/>
    <w:p>
      <w:pPr>
        <w:spacing w:line="500" w:lineRule="exact"/>
        <w:ind w:firstLine="480"/>
        <w:rPr>
          <w:rFonts w:hint="eastAsia" w:ascii="宋体" w:hAnsi="宋体"/>
          <w:bCs/>
          <w:sz w:val="24"/>
          <w:highlight w:val="none"/>
        </w:rPr>
      </w:pPr>
      <w:r>
        <w:rPr>
          <w:rFonts w:hint="eastAsia" w:ascii="宋体" w:hAnsi="宋体"/>
          <w:sz w:val="24"/>
          <w:highlight w:val="none"/>
        </w:rPr>
        <w:t>23.1</w:t>
      </w:r>
      <w:r>
        <w:rPr>
          <w:rFonts w:hint="eastAsia" w:ascii="宋体" w:hAnsi="宋体"/>
          <w:bCs/>
          <w:sz w:val="24"/>
          <w:highlight w:val="none"/>
        </w:rPr>
        <w:t>凡是与审查、澄清、评价和比较投标的有关资料以及授标建议等，采购人、评委、</w:t>
      </w:r>
      <w:r>
        <w:rPr>
          <w:rFonts w:hint="eastAsia" w:ascii="宋体" w:hAnsi="宋体"/>
          <w:bCs/>
          <w:sz w:val="24"/>
          <w:highlight w:val="none"/>
          <w:lang w:eastAsia="zh-CN"/>
        </w:rPr>
        <w:t>交易中心</w:t>
      </w:r>
      <w:r>
        <w:rPr>
          <w:rFonts w:hint="eastAsia" w:ascii="宋体" w:hAnsi="宋体"/>
          <w:bCs/>
          <w:sz w:val="24"/>
          <w:highlight w:val="none"/>
        </w:rPr>
        <w:t>均不得向投标人或与评标无关的其他人员透露。</w:t>
      </w:r>
    </w:p>
    <w:p>
      <w:pPr>
        <w:spacing w:line="480" w:lineRule="exact"/>
        <w:ind w:firstLine="480"/>
        <w:rPr>
          <w:rFonts w:hint="eastAsia" w:ascii="宋体" w:hAnsi="宋体"/>
          <w:sz w:val="24"/>
          <w:szCs w:val="24"/>
          <w:highlight w:val="none"/>
        </w:rPr>
      </w:pPr>
      <w:r>
        <w:rPr>
          <w:rFonts w:hint="eastAsia" w:ascii="宋体" w:hAnsi="宋体"/>
          <w:sz w:val="24"/>
          <w:highlight w:val="none"/>
        </w:rPr>
        <w:t>23.2</w:t>
      </w:r>
      <w:r>
        <w:rPr>
          <w:rFonts w:hint="eastAsia" w:ascii="宋体" w:hAnsi="宋体"/>
          <w:sz w:val="24"/>
          <w:szCs w:val="24"/>
          <w:highlight w:val="none"/>
        </w:rPr>
        <w:t>在评标过程中，投标人不得以任何行为影响评标过程，否则其投标文件将被作为无效投标文件。</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23.</w:t>
      </w:r>
      <w:r>
        <w:rPr>
          <w:rFonts w:ascii="宋体" w:hAnsi="宋体"/>
          <w:sz w:val="24"/>
          <w:szCs w:val="24"/>
          <w:highlight w:val="none"/>
        </w:rPr>
        <w:t>3</w:t>
      </w:r>
      <w:r>
        <w:rPr>
          <w:rFonts w:hint="eastAsia" w:ascii="宋体" w:hAnsi="宋体"/>
          <w:sz w:val="24"/>
          <w:szCs w:val="24"/>
          <w:highlight w:val="none"/>
        </w:rPr>
        <w:t xml:space="preserve"> </w:t>
      </w:r>
      <w:r>
        <w:rPr>
          <w:rFonts w:hint="eastAsia" w:ascii="宋体" w:hAnsi="宋体"/>
          <w:sz w:val="24"/>
          <w:szCs w:val="24"/>
          <w:highlight w:val="none"/>
          <w:lang w:eastAsia="zh-CN"/>
        </w:rPr>
        <w:t>交易中心</w:t>
      </w:r>
      <w:r>
        <w:rPr>
          <w:rFonts w:hint="eastAsia" w:ascii="宋体" w:hAnsi="宋体"/>
          <w:sz w:val="24"/>
          <w:szCs w:val="24"/>
          <w:highlight w:val="none"/>
        </w:rPr>
        <w:t>和评标委员会不向未中标的投标人解释未中标原因，也不公布评标过程中的相关细节。</w:t>
      </w:r>
    </w:p>
    <w:p>
      <w:pPr>
        <w:spacing w:line="480" w:lineRule="exact"/>
        <w:ind w:firstLine="480"/>
        <w:rPr>
          <w:rFonts w:ascii="宋体" w:hAnsi="宋体"/>
          <w:color w:val="auto"/>
          <w:sz w:val="24"/>
          <w:szCs w:val="24"/>
          <w:highlight w:val="none"/>
        </w:rPr>
      </w:pPr>
      <w:r>
        <w:rPr>
          <w:rFonts w:hint="eastAsia" w:ascii="宋体" w:hAnsi="宋体"/>
          <w:sz w:val="24"/>
          <w:szCs w:val="24"/>
          <w:highlight w:val="none"/>
        </w:rPr>
        <w:t>23.4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p>
    <w:p>
      <w:pPr>
        <w:pStyle w:val="188"/>
        <w:spacing w:before="0" w:after="0" w:line="240" w:lineRule="auto"/>
        <w:ind w:firstLine="420"/>
        <w:rPr>
          <w:rFonts w:hint="eastAsia"/>
          <w:b w:val="0"/>
          <w:bCs w:val="0"/>
          <w:color w:val="auto"/>
          <w:highlight w:val="none"/>
        </w:rPr>
      </w:pPr>
      <w:bookmarkStart w:id="156" w:name="_Toc20823304"/>
      <w:bookmarkStart w:id="157" w:name="_Toc16938548"/>
      <w:bookmarkStart w:id="158" w:name="_Toc513029232"/>
      <w:r>
        <w:rPr>
          <w:rFonts w:hint="eastAsia"/>
          <w:b w:val="0"/>
          <w:bCs w:val="0"/>
          <w:color w:val="auto"/>
          <w:highlight w:val="none"/>
          <w:lang w:eastAsia="zh-CN"/>
        </w:rPr>
        <w:t>24.</w:t>
      </w:r>
      <w:r>
        <w:rPr>
          <w:rFonts w:hint="eastAsia"/>
          <w:b w:val="0"/>
          <w:bCs w:val="0"/>
          <w:color w:val="auto"/>
          <w:highlight w:val="none"/>
        </w:rPr>
        <w:t>投标文件的澄清</w:t>
      </w:r>
      <w:bookmarkEnd w:id="156"/>
      <w:bookmarkEnd w:id="157"/>
      <w:bookmarkEnd w:id="158"/>
    </w:p>
    <w:p>
      <w:pPr>
        <w:spacing w:line="48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w:t>
      </w:r>
      <w:r>
        <w:rPr>
          <w:rFonts w:hint="eastAsia" w:ascii="宋体" w:hAnsi="宋体"/>
          <w:sz w:val="24"/>
          <w:szCs w:val="24"/>
          <w:highlight w:val="none"/>
          <w:lang w:eastAsia="zh-CN"/>
        </w:rPr>
        <w:t>作出</w:t>
      </w:r>
      <w:r>
        <w:rPr>
          <w:rFonts w:hint="eastAsia" w:ascii="宋体" w:hAnsi="宋体"/>
          <w:sz w:val="24"/>
          <w:szCs w:val="24"/>
          <w:highlight w:val="none"/>
        </w:rPr>
        <w:t>澄清、说明和补正，其风险由投标人自行承担。</w:t>
      </w:r>
    </w:p>
    <w:p>
      <w:pPr>
        <w:pStyle w:val="188"/>
        <w:spacing w:before="0" w:after="0" w:line="240" w:lineRule="auto"/>
        <w:ind w:firstLine="420"/>
        <w:rPr>
          <w:rFonts w:hint="eastAsia"/>
          <w:b w:val="0"/>
          <w:bCs w:val="0"/>
          <w:highlight w:val="none"/>
        </w:rPr>
      </w:pPr>
      <w:bookmarkStart w:id="159" w:name="_Toc16938549"/>
      <w:bookmarkStart w:id="160" w:name="_Toc20823305"/>
      <w:bookmarkStart w:id="161" w:name="_Toc513029233"/>
      <w:r>
        <w:rPr>
          <w:rFonts w:hint="eastAsia"/>
          <w:b w:val="0"/>
          <w:bCs w:val="0"/>
          <w:highlight w:val="none"/>
          <w:lang w:eastAsia="zh-CN"/>
        </w:rPr>
        <w:t>25.</w:t>
      </w:r>
      <w:r>
        <w:rPr>
          <w:rFonts w:hint="eastAsia"/>
          <w:b w:val="0"/>
          <w:bCs w:val="0"/>
          <w:highlight w:val="none"/>
        </w:rPr>
        <w:t>对投标文件的初审</w:t>
      </w:r>
      <w:bookmarkEnd w:id="159"/>
      <w:bookmarkEnd w:id="160"/>
      <w:bookmarkEnd w:id="161"/>
    </w:p>
    <w:p>
      <w:pPr>
        <w:spacing w:line="460" w:lineRule="exact"/>
        <w:ind w:firstLine="480"/>
        <w:rPr>
          <w:rFonts w:hint="eastAsia" w:ascii="宋体" w:hAnsi="宋体"/>
          <w:bCs/>
          <w:sz w:val="24"/>
          <w:highlight w:val="none"/>
        </w:rPr>
      </w:pPr>
      <w:r>
        <w:rPr>
          <w:rFonts w:hint="eastAsia" w:ascii="宋体" w:hAnsi="宋体"/>
          <w:sz w:val="24"/>
          <w:highlight w:val="none"/>
        </w:rPr>
        <w:t>25.1</w:t>
      </w:r>
      <w:r>
        <w:rPr>
          <w:rFonts w:hint="eastAsia" w:ascii="宋体" w:hAnsi="宋体"/>
          <w:bCs/>
          <w:sz w:val="24"/>
          <w:highlight w:val="none"/>
        </w:rPr>
        <w:t>投标文件初审分为资格审查和符合性审查。</w:t>
      </w:r>
    </w:p>
    <w:p>
      <w:pPr>
        <w:spacing w:line="460" w:lineRule="exact"/>
        <w:ind w:firstLine="480"/>
        <w:rPr>
          <w:rFonts w:hint="eastAsia" w:ascii="宋体" w:hAnsi="宋体"/>
          <w:bCs/>
          <w:sz w:val="24"/>
          <w:highlight w:val="none"/>
        </w:rPr>
      </w:pPr>
      <w:r>
        <w:rPr>
          <w:rFonts w:hint="eastAsia" w:ascii="宋体" w:hAnsi="宋体"/>
          <w:bCs/>
          <w:sz w:val="24"/>
          <w:highlight w:val="none"/>
        </w:rPr>
        <w:t>25.1.1 资格审查：依据</w:t>
      </w:r>
      <w:r>
        <w:rPr>
          <w:rFonts w:hint="eastAsia" w:ascii="宋体" w:hAnsi="宋体"/>
          <w:bCs/>
          <w:sz w:val="24"/>
          <w:highlight w:val="none"/>
          <w:lang w:eastAsia="zh-CN"/>
        </w:rPr>
        <w:t>法律、法规</w:t>
      </w:r>
      <w:r>
        <w:rPr>
          <w:rFonts w:hint="eastAsia" w:ascii="宋体" w:hAnsi="宋体"/>
          <w:bCs/>
          <w:sz w:val="24"/>
          <w:highlight w:val="none"/>
        </w:rPr>
        <w:t>和招标文件的规定，由采购人对投标文件中的资格证明文件进行审查。资格审查的结论，采购人以书面形式向评委会进行反馈。</w:t>
      </w:r>
    </w:p>
    <w:p>
      <w:pPr>
        <w:spacing w:line="460" w:lineRule="exact"/>
        <w:ind w:firstLine="480"/>
        <w:rPr>
          <w:rFonts w:hint="eastAsia" w:ascii="宋体" w:hAnsi="宋体"/>
          <w:bCs/>
          <w:sz w:val="24"/>
          <w:highlight w:val="none"/>
        </w:rPr>
      </w:pPr>
      <w:r>
        <w:rPr>
          <w:rFonts w:hint="eastAsia" w:ascii="宋体" w:hAnsi="宋体"/>
          <w:bCs/>
          <w:sz w:val="24"/>
          <w:highlight w:val="none"/>
        </w:rPr>
        <w:t>采购人在进行资格性审查的同时，将在“信用中国”网站（www.creditchina.gov.cn）查询投标人的信用记录，以确定投标人是否具备投标资格</w:t>
      </w:r>
      <w:r>
        <w:rPr>
          <w:rFonts w:hint="eastAsia" w:ascii="宋体" w:hAnsi="宋体"/>
          <w:bCs/>
          <w:sz w:val="24"/>
          <w:highlight w:val="none"/>
          <w:lang w:eastAsia="zh-CN"/>
        </w:rPr>
        <w:t>，</w:t>
      </w:r>
      <w:r>
        <w:rPr>
          <w:rFonts w:hint="eastAsia" w:ascii="宋体" w:hAnsi="宋体"/>
          <w:bCs/>
          <w:sz w:val="24"/>
          <w:highlight w:val="none"/>
        </w:rPr>
        <w:t>查询结果留存并归档。</w:t>
      </w:r>
    </w:p>
    <w:p>
      <w:pPr>
        <w:spacing w:line="460" w:lineRule="exact"/>
        <w:ind w:firstLine="480"/>
        <w:rPr>
          <w:rFonts w:hint="eastAsia"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w:t>
      </w:r>
      <w:r>
        <w:rPr>
          <w:rFonts w:hint="eastAsia" w:ascii="宋体" w:hAnsi="宋体"/>
          <w:bCs/>
          <w:sz w:val="24"/>
          <w:highlight w:val="none"/>
          <w:lang w:eastAsia="zh-CN"/>
        </w:rPr>
        <w:t>，</w:t>
      </w:r>
      <w:r>
        <w:rPr>
          <w:rFonts w:hint="eastAsia" w:ascii="宋体" w:hAnsi="宋体"/>
          <w:bCs/>
          <w:sz w:val="24"/>
          <w:highlight w:val="none"/>
        </w:rPr>
        <w:t>联合体成员存在不良信用记录的，视同联合体存在不良应用记录。</w:t>
      </w:r>
    </w:p>
    <w:p>
      <w:pPr>
        <w:spacing w:line="460" w:lineRule="exact"/>
        <w:ind w:firstLine="480"/>
        <w:rPr>
          <w:rFonts w:hint="eastAsia" w:ascii="宋体" w:hAnsi="宋体"/>
          <w:bCs/>
          <w:color w:val="auto"/>
          <w:sz w:val="24"/>
          <w:highlight w:val="none"/>
        </w:rPr>
      </w:pPr>
      <w:r>
        <w:rPr>
          <w:rFonts w:hint="eastAsia" w:ascii="宋体" w:hAnsi="宋体"/>
          <w:bCs/>
          <w:sz w:val="24"/>
          <w:highlight w:val="none"/>
        </w:rPr>
        <w:t>25.1.2 符合性审查：依据招标文件的规定，由评委会从投标文件的有效性、完整性和对招标文件的响应程度进行审查，以确定是否对招标文件的实质性要求作出响应。</w:t>
      </w:r>
    </w:p>
    <w:p>
      <w:pPr>
        <w:spacing w:line="460" w:lineRule="exact"/>
        <w:ind w:firstLine="480"/>
        <w:rPr>
          <w:rFonts w:hint="eastAsia" w:ascii="宋体" w:hAnsi="宋体"/>
          <w:bCs/>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bCs/>
          <w:color w:val="auto"/>
          <w:sz w:val="24"/>
          <w:highlight w:val="none"/>
          <w:lang w:eastAsia="zh-CN"/>
        </w:rPr>
        <w:t>交易中心</w:t>
      </w:r>
      <w:r>
        <w:rPr>
          <w:rFonts w:hint="eastAsia" w:ascii="宋体" w:hAnsi="宋体"/>
          <w:bCs/>
          <w:color w:val="auto"/>
          <w:sz w:val="24"/>
          <w:highlight w:val="none"/>
        </w:rPr>
        <w:t>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lang w:eastAsia="zh-CN"/>
        </w:rPr>
        <w:t>交易中心</w:t>
      </w:r>
      <w:r>
        <w:rPr>
          <w:rFonts w:ascii="宋体" w:hAnsi="宋体"/>
          <w:bCs/>
          <w:color w:val="auto"/>
          <w:sz w:val="24"/>
          <w:highlight w:val="none"/>
        </w:rPr>
        <w:t>将不再告知未</w:t>
      </w:r>
      <w:r>
        <w:rPr>
          <w:rFonts w:ascii="宋体" w:hAnsi="宋体"/>
          <w:bCs/>
          <w:sz w:val="24"/>
          <w:highlight w:val="none"/>
        </w:rPr>
        <w:t>通过资格审查和</w:t>
      </w:r>
      <w:r>
        <w:rPr>
          <w:rFonts w:hint="eastAsia" w:ascii="宋体" w:hAnsi="宋体"/>
          <w:bCs/>
          <w:sz w:val="24"/>
          <w:highlight w:val="none"/>
        </w:rPr>
        <w:t>符合性</w:t>
      </w:r>
      <w:r>
        <w:rPr>
          <w:rFonts w:ascii="宋体" w:hAnsi="宋体"/>
          <w:bCs/>
          <w:sz w:val="24"/>
          <w:highlight w:val="none"/>
        </w:rPr>
        <w:t>审查的原因。</w:t>
      </w:r>
    </w:p>
    <w:p>
      <w:pPr>
        <w:spacing w:line="46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pPr>
        <w:spacing w:line="460" w:lineRule="exact"/>
        <w:ind w:firstLine="480"/>
        <w:rPr>
          <w:rFonts w:hint="eastAsia" w:ascii="宋体" w:hAnsi="宋体"/>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w:t>
      </w:r>
      <w:r>
        <w:rPr>
          <w:rFonts w:hint="eastAsia" w:ascii="宋体" w:hAnsi="宋体"/>
          <w:sz w:val="24"/>
          <w:highlight w:val="none"/>
          <w:lang w:eastAsia="zh-CN"/>
        </w:rPr>
        <w:t>交易中心</w:t>
      </w:r>
      <w:r>
        <w:rPr>
          <w:rFonts w:hint="eastAsia" w:ascii="宋体" w:hAnsi="宋体"/>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460" w:lineRule="exact"/>
        <w:ind w:firstLine="480"/>
        <w:rPr>
          <w:rFonts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.3如果投标文件实质上没有响应招标文件的要求，评委会将予以拒绝，投标人不得通过修改或撤销不合要求的偏离或保留而使其投标成为实质性响应的投标。</w:t>
      </w:r>
    </w:p>
    <w:p>
      <w:pPr>
        <w:spacing w:line="460" w:lineRule="exact"/>
        <w:ind w:firstLine="480"/>
        <w:rPr>
          <w:rFonts w:hint="eastAsia" w:ascii="宋体" w:hAnsi="宋体"/>
          <w:bCs/>
          <w:sz w:val="24"/>
          <w:highlight w:val="none"/>
        </w:rPr>
      </w:pPr>
      <w:r>
        <w:rPr>
          <w:rFonts w:hint="eastAsia" w:ascii="宋体" w:hAnsi="宋体"/>
          <w:sz w:val="24"/>
          <w:highlight w:val="none"/>
        </w:rPr>
        <w:t>25.</w:t>
      </w:r>
      <w:r>
        <w:rPr>
          <w:rFonts w:ascii="宋体" w:hAnsi="宋体"/>
          <w:sz w:val="24"/>
          <w:highlight w:val="none"/>
        </w:rPr>
        <w:t>4</w:t>
      </w:r>
      <w:r>
        <w:rPr>
          <w:rFonts w:hint="eastAsia" w:ascii="宋体" w:hAnsi="宋体"/>
          <w:bCs/>
          <w:sz w:val="24"/>
          <w:highlight w:val="none"/>
        </w:rPr>
        <w:t>评委会将对确定为实质性响应的投标进行进一步审核，确定其是否有计算上或累加上的算术错误，修正错误的原则如下：</w:t>
      </w:r>
    </w:p>
    <w:p>
      <w:pPr>
        <w:spacing w:line="460" w:lineRule="exact"/>
        <w:ind w:firstLine="480"/>
        <w:rPr>
          <w:rFonts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pPr>
        <w:spacing w:line="460" w:lineRule="exact"/>
        <w:ind w:firstLine="480"/>
        <w:rPr>
          <w:rFonts w:ascii="宋体" w:hAnsi="宋体"/>
          <w:bCs/>
          <w:sz w:val="24"/>
          <w:highlight w:val="none"/>
        </w:rPr>
      </w:pPr>
      <w:r>
        <w:rPr>
          <w:rFonts w:hint="eastAsia" w:ascii="宋体" w:hAnsi="宋体"/>
          <w:bCs/>
          <w:sz w:val="24"/>
          <w:highlight w:val="none"/>
        </w:rPr>
        <w:t>（2）大写金额和小写金额不一致的，以大写金额为准。</w:t>
      </w:r>
    </w:p>
    <w:p>
      <w:pPr>
        <w:spacing w:line="460" w:lineRule="exact"/>
        <w:ind w:firstLine="480"/>
        <w:rPr>
          <w:rFonts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pPr>
        <w:spacing w:line="460" w:lineRule="exact"/>
        <w:ind w:firstLine="480"/>
        <w:rPr>
          <w:rFonts w:hint="eastAsia" w:ascii="宋体" w:hAnsi="宋体"/>
          <w:bCs/>
          <w:sz w:val="24"/>
          <w:highlight w:val="none"/>
        </w:rPr>
      </w:pPr>
      <w:r>
        <w:rPr>
          <w:rFonts w:hint="eastAsia" w:ascii="宋体" w:hAnsi="宋体"/>
          <w:bCs/>
          <w:sz w:val="24"/>
          <w:highlight w:val="none"/>
        </w:rPr>
        <w:t>（4）总价金额与按单价汇总金额不一致的，以单价金额计算结果为准。</w:t>
      </w:r>
    </w:p>
    <w:p>
      <w:pPr>
        <w:spacing w:line="460" w:lineRule="exact"/>
        <w:ind w:firstLine="480"/>
        <w:rPr>
          <w:rFonts w:hint="eastAsia" w:ascii="宋体" w:hAnsi="宋体"/>
          <w:bCs/>
          <w:sz w:val="24"/>
          <w:highlight w:val="none"/>
        </w:rPr>
      </w:pPr>
      <w:r>
        <w:rPr>
          <w:rFonts w:hint="eastAsia" w:ascii="宋体" w:hAnsi="宋体"/>
          <w:bCs/>
          <w:sz w:val="24"/>
          <w:highlight w:val="none"/>
        </w:rPr>
        <w:t>同时出现两种以上错误的，按照前款规定的顺序修正。</w:t>
      </w:r>
    </w:p>
    <w:p>
      <w:pPr>
        <w:spacing w:line="460" w:lineRule="exact"/>
        <w:ind w:firstLine="480"/>
        <w:rPr>
          <w:rFonts w:ascii="宋体" w:hAnsi="宋体"/>
          <w:bCs/>
          <w:color w:val="auto"/>
          <w:sz w:val="24"/>
          <w:highlight w:val="none"/>
        </w:rPr>
      </w:pPr>
      <w:r>
        <w:rPr>
          <w:rFonts w:hint="eastAsia" w:ascii="宋体" w:hAnsi="宋体"/>
          <w:sz w:val="24"/>
          <w:highlight w:val="none"/>
        </w:rPr>
        <w:t>25.</w:t>
      </w:r>
      <w:r>
        <w:rPr>
          <w:rFonts w:ascii="宋体" w:hAnsi="宋体"/>
          <w:sz w:val="24"/>
          <w:highlight w:val="none"/>
        </w:rPr>
        <w:t>5</w:t>
      </w:r>
      <w:r>
        <w:rPr>
          <w:rFonts w:hint="eastAsia" w:ascii="宋体" w:hAnsi="宋体"/>
          <w:sz w:val="24"/>
          <w:highlight w:val="none"/>
        </w:rPr>
        <w:t xml:space="preserve"> </w:t>
      </w:r>
      <w:r>
        <w:rPr>
          <w:rFonts w:hint="eastAsia" w:ascii="宋体" w:hAnsi="宋体"/>
          <w:bCs/>
          <w:sz w:val="24"/>
          <w:highlight w:val="none"/>
        </w:rPr>
        <w:t>评委会将按上述修正错误的方法调整投标文件中的投标报价，</w:t>
      </w:r>
      <w:r>
        <w:rPr>
          <w:rFonts w:hint="eastAsia" w:ascii="宋体" w:hAnsi="宋体"/>
          <w:bCs/>
          <w:color w:val="auto"/>
          <w:sz w:val="24"/>
          <w:highlight w:val="none"/>
        </w:rPr>
        <w:t>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pPr>
        <w:spacing w:line="460" w:lineRule="exact"/>
        <w:ind w:firstLine="420"/>
        <w:rPr>
          <w:rFonts w:hint="eastAsia" w:ascii="宋体" w:hAnsi="宋体"/>
          <w:sz w:val="24"/>
          <w:highlight w:val="none"/>
        </w:rPr>
      </w:pPr>
      <w:bookmarkStart w:id="162" w:name="_Toc16938550"/>
      <w:bookmarkStart w:id="163" w:name="_Toc513029234"/>
      <w:bookmarkStart w:id="164" w:name="_Toc20823306"/>
      <w:r>
        <w:rPr>
          <w:rFonts w:hint="eastAsia" w:ascii="宋体" w:hAnsi="宋体"/>
          <w:color w:val="auto"/>
          <w:sz w:val="24"/>
          <w:highlight w:val="none"/>
        </w:rPr>
        <w:t>25.6投标人在开、评标全过程中应保持通讯畅通，及时登录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w:t>
      </w:r>
      <w:r>
        <w:rPr>
          <w:rFonts w:ascii="宋体" w:hAnsi="宋体"/>
          <w:sz w:val="24"/>
          <w:highlight w:val="none"/>
        </w:rPr>
        <w:t>答复相关</w:t>
      </w:r>
      <w:r>
        <w:rPr>
          <w:rFonts w:hint="eastAsia" w:ascii="宋体" w:hAnsi="宋体"/>
          <w:sz w:val="24"/>
          <w:highlight w:val="none"/>
        </w:rPr>
        <w:t>信息</w:t>
      </w:r>
      <w:r>
        <w:rPr>
          <w:rFonts w:ascii="宋体" w:hAnsi="宋体"/>
          <w:sz w:val="24"/>
          <w:highlight w:val="none"/>
        </w:rPr>
        <w:t>，</w:t>
      </w:r>
      <w:r>
        <w:rPr>
          <w:rFonts w:hint="eastAsia" w:ascii="宋体" w:hAnsi="宋体"/>
          <w:sz w:val="24"/>
          <w:highlight w:val="none"/>
        </w:rPr>
        <w:t>并安排专人与</w:t>
      </w:r>
      <w:r>
        <w:rPr>
          <w:rFonts w:hint="eastAsia" w:ascii="宋体" w:hAnsi="宋体"/>
          <w:sz w:val="24"/>
          <w:highlight w:val="none"/>
          <w:lang w:eastAsia="zh-CN"/>
        </w:rPr>
        <w:t>交易中心</w:t>
      </w:r>
      <w:r>
        <w:rPr>
          <w:rFonts w:hint="eastAsia" w:ascii="宋体" w:hAnsi="宋体"/>
          <w:sz w:val="24"/>
          <w:highlight w:val="none"/>
        </w:rPr>
        <w:t>及评标委员会联系。</w:t>
      </w:r>
    </w:p>
    <w:p>
      <w:pPr>
        <w:pStyle w:val="188"/>
        <w:spacing w:before="0" w:after="0" w:line="240" w:lineRule="auto"/>
        <w:ind w:firstLine="420"/>
        <w:rPr>
          <w:rFonts w:hint="eastAsia"/>
          <w:b w:val="0"/>
          <w:bCs w:val="0"/>
          <w:highlight w:val="none"/>
        </w:rPr>
      </w:pPr>
      <w:r>
        <w:rPr>
          <w:rFonts w:hint="eastAsia"/>
          <w:b w:val="0"/>
          <w:bCs w:val="0"/>
          <w:highlight w:val="none"/>
          <w:lang w:eastAsia="zh-CN"/>
        </w:rPr>
        <w:t>26.</w:t>
      </w:r>
      <w:bookmarkEnd w:id="162"/>
      <w:bookmarkEnd w:id="163"/>
      <w:bookmarkEnd w:id="164"/>
      <w:r>
        <w:rPr>
          <w:rFonts w:hint="eastAsia"/>
          <w:b w:val="0"/>
          <w:bCs w:val="0"/>
          <w:highlight w:val="none"/>
        </w:rPr>
        <w:t>无效投标条款和废标条款</w:t>
      </w:r>
    </w:p>
    <w:p>
      <w:pPr>
        <w:spacing w:line="440" w:lineRule="exact"/>
        <w:ind w:left="479"/>
        <w:rPr>
          <w:rFonts w:hint="eastAsia" w:ascii="宋体" w:hAnsi="宋体"/>
          <w:bCs/>
          <w:sz w:val="24"/>
          <w:highlight w:val="none"/>
        </w:rPr>
      </w:pPr>
      <w:bookmarkStart w:id="165" w:name="_Toc20823307"/>
      <w:bookmarkStart w:id="166" w:name="_Toc16938551"/>
      <w:bookmarkStart w:id="167" w:name="_Toc513029235"/>
      <w:r>
        <w:rPr>
          <w:rFonts w:hint="eastAsia" w:ascii="宋体" w:hAnsi="宋体"/>
          <w:bCs/>
          <w:sz w:val="24"/>
          <w:highlight w:val="none"/>
        </w:rPr>
        <w:t>26.1无效投标条款</w:t>
      </w:r>
    </w:p>
    <w:p>
      <w:pPr>
        <w:spacing w:line="440" w:lineRule="exact"/>
        <w:ind w:firstLine="480"/>
        <w:rPr>
          <w:rFonts w:hint="eastAsia" w:ascii="宋体" w:hAnsi="宋体"/>
          <w:bCs/>
          <w:sz w:val="24"/>
          <w:szCs w:val="24"/>
          <w:highlight w:val="none"/>
        </w:rPr>
      </w:pPr>
      <w:r>
        <w:rPr>
          <w:rFonts w:hint="eastAsia" w:ascii="宋体" w:hAnsi="宋体"/>
          <w:bCs/>
          <w:sz w:val="24"/>
          <w:highlight w:val="none"/>
        </w:rPr>
        <w:t>26</w:t>
      </w:r>
      <w:r>
        <w:rPr>
          <w:rFonts w:hint="eastAsia" w:ascii="宋体" w:hAnsi="宋体"/>
          <w:bCs/>
          <w:sz w:val="24"/>
          <w:szCs w:val="24"/>
          <w:highlight w:val="none"/>
        </w:rPr>
        <w:t>.1.1 投</w:t>
      </w:r>
      <w:r>
        <w:rPr>
          <w:rFonts w:hint="eastAsia" w:ascii="宋体" w:hAnsi="宋体"/>
          <w:bCs/>
          <w:color w:val="auto"/>
          <w:sz w:val="24"/>
          <w:szCs w:val="24"/>
          <w:highlight w:val="none"/>
        </w:rPr>
        <w:t>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w:t>
      </w:r>
      <w:r>
        <w:rPr>
          <w:rFonts w:hint="eastAsia" w:ascii="宋体" w:hAnsi="宋体"/>
          <w:bCs/>
          <w:sz w:val="24"/>
          <w:szCs w:val="24"/>
          <w:highlight w:val="none"/>
        </w:rPr>
        <w:t>投标文件的。</w:t>
      </w:r>
    </w:p>
    <w:p>
      <w:pPr>
        <w:spacing w:line="440" w:lineRule="exact"/>
        <w:ind w:firstLine="480"/>
        <w:rPr>
          <w:rFonts w:hint="eastAsia" w:ascii="宋体" w:hAnsi="宋体"/>
          <w:bCs/>
          <w:sz w:val="24"/>
          <w:highlight w:val="none"/>
        </w:rPr>
      </w:pPr>
      <w:r>
        <w:rPr>
          <w:rFonts w:hint="eastAsia" w:ascii="宋体" w:hAnsi="宋体"/>
          <w:bCs/>
          <w:sz w:val="24"/>
          <w:highlight w:val="none"/>
        </w:rPr>
        <w:t>26.1.2 投标人未按照招标文件要求上传电子投标文件的。</w:t>
      </w:r>
    </w:p>
    <w:p>
      <w:pPr>
        <w:spacing w:line="440" w:lineRule="exact"/>
        <w:ind w:left="479"/>
        <w:rPr>
          <w:rFonts w:hint="eastAsia" w:ascii="宋体" w:hAnsi="宋体"/>
          <w:bCs/>
          <w:sz w:val="24"/>
          <w:highlight w:val="none"/>
        </w:rPr>
      </w:pPr>
      <w:r>
        <w:rPr>
          <w:rFonts w:hint="eastAsia" w:ascii="宋体" w:hAnsi="宋体"/>
          <w:bCs/>
          <w:sz w:val="24"/>
          <w:highlight w:val="none"/>
        </w:rPr>
        <w:t>26.1.3同一投标人提交两个（含两个）以上不同的投标报价的。</w:t>
      </w:r>
    </w:p>
    <w:p>
      <w:pPr>
        <w:spacing w:line="440" w:lineRule="exact"/>
        <w:ind w:left="479"/>
        <w:rPr>
          <w:rFonts w:hint="eastAsia" w:ascii="宋体" w:hAnsi="宋体"/>
          <w:bCs/>
          <w:sz w:val="24"/>
          <w:highlight w:val="none"/>
        </w:rPr>
      </w:pPr>
      <w:r>
        <w:rPr>
          <w:rFonts w:hint="eastAsia" w:ascii="宋体" w:hAnsi="宋体"/>
          <w:bCs/>
          <w:sz w:val="24"/>
          <w:highlight w:val="none"/>
        </w:rPr>
        <w:t>26.1.4投标人不具备招标文件中规定资格要求的。</w:t>
      </w:r>
    </w:p>
    <w:p>
      <w:pPr>
        <w:spacing w:line="440" w:lineRule="exact"/>
        <w:ind w:firstLine="480"/>
        <w:rPr>
          <w:rFonts w:hint="eastAsia" w:ascii="宋体" w:hAnsi="宋体"/>
          <w:bCs/>
          <w:sz w:val="24"/>
          <w:highlight w:val="none"/>
        </w:rPr>
      </w:pPr>
      <w:r>
        <w:rPr>
          <w:rFonts w:hint="eastAsia" w:ascii="宋体" w:hAnsi="宋体"/>
          <w:bCs/>
          <w:sz w:val="24"/>
          <w:highlight w:val="none"/>
        </w:rPr>
        <w:t>26.1.5投标人的报价超过了采购预算或最高限价的。</w:t>
      </w:r>
    </w:p>
    <w:p>
      <w:pPr>
        <w:spacing w:line="440" w:lineRule="exact"/>
        <w:ind w:firstLine="480"/>
        <w:rPr>
          <w:rFonts w:hint="eastAsia" w:ascii="宋体" w:hAnsi="宋体"/>
          <w:bCs/>
          <w:i/>
          <w:sz w:val="24"/>
          <w:highlight w:val="none"/>
          <w:u w:val="single"/>
        </w:rPr>
      </w:pPr>
      <w:r>
        <w:rPr>
          <w:rFonts w:hint="eastAsia" w:ascii="宋体" w:hAnsi="宋体"/>
          <w:bCs/>
          <w:sz w:val="24"/>
          <w:highlight w:val="none"/>
        </w:rPr>
        <w:t>26.1.6未通过符合性审查的。</w:t>
      </w:r>
    </w:p>
    <w:p>
      <w:pPr>
        <w:spacing w:line="440" w:lineRule="exact"/>
        <w:ind w:firstLine="360"/>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Cs/>
          <w:i/>
          <w:sz w:val="24"/>
          <w:highlight w:val="none"/>
          <w:u w:val="single"/>
        </w:rPr>
        <w:t>本招标文件中斜体且有下划线部分为实质性要求和条件）。</w:t>
      </w:r>
    </w:p>
    <w:p>
      <w:pPr>
        <w:spacing w:line="440" w:lineRule="exact"/>
        <w:ind w:firstLine="480"/>
        <w:rPr>
          <w:rFonts w:hint="eastAsia" w:ascii="宋体" w:hAnsi="宋体"/>
          <w:bCs/>
          <w:sz w:val="24"/>
          <w:highlight w:val="none"/>
        </w:rPr>
      </w:pPr>
      <w:r>
        <w:rPr>
          <w:rFonts w:hint="eastAsia" w:ascii="宋体" w:hAnsi="宋体"/>
          <w:bCs/>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440" w:lineRule="exact"/>
        <w:ind w:firstLine="480"/>
        <w:rPr>
          <w:rFonts w:hint="eastAsia" w:ascii="宋体" w:hAnsi="宋体"/>
          <w:bCs/>
          <w:sz w:val="24"/>
          <w:highlight w:val="none"/>
        </w:rPr>
      </w:pPr>
      <w:r>
        <w:rPr>
          <w:rFonts w:hint="eastAsia" w:ascii="宋体" w:hAnsi="宋体"/>
          <w:bCs/>
          <w:sz w:val="24"/>
          <w:highlight w:val="none"/>
        </w:rPr>
        <w:t>26.1.9 投标文件含有采购人不能接受的附加条件的。</w:t>
      </w:r>
    </w:p>
    <w:p>
      <w:pPr>
        <w:spacing w:line="440" w:lineRule="exact"/>
        <w:ind w:firstLine="480"/>
        <w:rPr>
          <w:rFonts w:hint="eastAsia" w:ascii="宋体" w:hAnsi="宋体"/>
          <w:bCs/>
          <w:color w:val="auto"/>
          <w:sz w:val="24"/>
          <w:highlight w:val="none"/>
        </w:rPr>
      </w:pPr>
      <w:r>
        <w:rPr>
          <w:rFonts w:hint="eastAsia" w:ascii="宋体" w:hAnsi="宋体"/>
          <w:bCs/>
          <w:sz w:val="24"/>
          <w:highlight w:val="none"/>
        </w:rPr>
        <w:t>26.1.10评标委员会认为投标人的报价明显低于其他通过符合性审查投标人的报价，有可能影响产品质量或者不能诚信履约的，将通</w:t>
      </w:r>
      <w:r>
        <w:rPr>
          <w:rFonts w:hint="eastAsia" w:ascii="宋体" w:hAnsi="宋体"/>
          <w:bCs/>
          <w:color w:val="auto"/>
          <w:sz w:val="24"/>
          <w:highlight w:val="none"/>
        </w:rPr>
        <w:t>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pPr>
        <w:spacing w:line="440" w:lineRule="exact"/>
        <w:ind w:firstLine="480"/>
        <w:rPr>
          <w:rFonts w:hint="eastAsia" w:ascii="宋体" w:hAnsi="宋体"/>
          <w:bCs/>
          <w:sz w:val="24"/>
          <w:highlight w:val="none"/>
        </w:rPr>
      </w:pPr>
      <w:r>
        <w:rPr>
          <w:rFonts w:hint="eastAsia" w:ascii="宋体" w:hAnsi="宋体"/>
          <w:bCs/>
          <w:sz w:val="24"/>
          <w:highlight w:val="none"/>
        </w:rPr>
        <w:t>26.1.11 投标文件未按照招标文件要求加盖CA</w:t>
      </w:r>
      <w:r>
        <w:rPr>
          <w:rFonts w:ascii="宋体" w:hAnsi="宋体"/>
          <w:bCs/>
          <w:sz w:val="24"/>
          <w:highlight w:val="none"/>
        </w:rPr>
        <w:t>电子公章的</w:t>
      </w:r>
      <w:r>
        <w:rPr>
          <w:rFonts w:hint="eastAsia" w:ascii="宋体" w:hAnsi="宋体"/>
          <w:bCs/>
          <w:sz w:val="24"/>
          <w:highlight w:val="none"/>
        </w:rPr>
        <w:t>。</w:t>
      </w:r>
    </w:p>
    <w:p>
      <w:pPr>
        <w:spacing w:line="440" w:lineRule="exact"/>
        <w:ind w:firstLine="480"/>
        <w:rPr>
          <w:rFonts w:hint="eastAsia" w:ascii="宋体" w:hAnsi="宋体"/>
          <w:bCs/>
          <w:sz w:val="24"/>
          <w:highlight w:val="none"/>
        </w:rPr>
      </w:pPr>
      <w:r>
        <w:rPr>
          <w:rFonts w:hint="eastAsia" w:ascii="宋体" w:hAnsi="宋体"/>
          <w:bCs/>
          <w:sz w:val="24"/>
          <w:highlight w:val="none"/>
        </w:rPr>
        <w:t>26.1.12其他</w:t>
      </w:r>
      <w:r>
        <w:rPr>
          <w:rFonts w:hint="eastAsia" w:ascii="宋体" w:hAnsi="宋体"/>
          <w:bCs/>
          <w:sz w:val="24"/>
          <w:highlight w:val="none"/>
          <w:lang w:eastAsia="zh-CN"/>
        </w:rPr>
        <w:t>法律、法规</w:t>
      </w:r>
      <w:r>
        <w:rPr>
          <w:rFonts w:hint="eastAsia" w:ascii="宋体" w:hAnsi="宋体"/>
          <w:bCs/>
          <w:sz w:val="24"/>
          <w:highlight w:val="none"/>
        </w:rPr>
        <w:t>及本招标文件规定的</w:t>
      </w:r>
      <w:r>
        <w:rPr>
          <w:rFonts w:hint="eastAsia" w:ascii="宋体" w:hAnsi="宋体"/>
          <w:bCs/>
          <w:sz w:val="24"/>
          <w:highlight w:val="none"/>
          <w:lang w:eastAsia="zh-CN"/>
        </w:rPr>
        <w:t>属于</w:t>
      </w:r>
      <w:r>
        <w:rPr>
          <w:rFonts w:hint="eastAsia" w:ascii="宋体" w:hAnsi="宋体"/>
          <w:bCs/>
          <w:sz w:val="24"/>
          <w:highlight w:val="none"/>
        </w:rPr>
        <w:t>无效投标的情形。</w:t>
      </w:r>
    </w:p>
    <w:p>
      <w:pPr>
        <w:spacing w:line="440" w:lineRule="exact"/>
        <w:ind w:left="479"/>
        <w:rPr>
          <w:rFonts w:hint="eastAsia" w:ascii="宋体" w:hAnsi="宋体"/>
          <w:bCs/>
          <w:sz w:val="24"/>
          <w:highlight w:val="none"/>
        </w:rPr>
      </w:pPr>
      <w:r>
        <w:rPr>
          <w:rFonts w:hint="eastAsia" w:ascii="宋体" w:hAnsi="宋体"/>
          <w:bCs/>
          <w:sz w:val="24"/>
          <w:highlight w:val="none"/>
        </w:rPr>
        <w:t>26.2废标条款</w:t>
      </w:r>
    </w:p>
    <w:p>
      <w:pPr>
        <w:spacing w:line="440" w:lineRule="exact"/>
        <w:ind w:left="479"/>
        <w:rPr>
          <w:rFonts w:hint="eastAsia" w:ascii="宋体" w:hAnsi="宋体"/>
          <w:bCs/>
          <w:sz w:val="24"/>
          <w:highlight w:val="none"/>
        </w:rPr>
      </w:pPr>
      <w:r>
        <w:rPr>
          <w:rFonts w:hint="eastAsia" w:ascii="宋体" w:hAnsi="宋体"/>
          <w:bCs/>
          <w:sz w:val="24"/>
          <w:highlight w:val="none"/>
        </w:rPr>
        <w:t>26.2.1符合专业条件的供应商或者对招标文件作实质响应的供应商不足三家的。26.2.2出现影响采购公正的违法、违规行为的。</w:t>
      </w:r>
    </w:p>
    <w:p>
      <w:pPr>
        <w:spacing w:line="440" w:lineRule="exact"/>
        <w:ind w:left="479"/>
        <w:rPr>
          <w:rFonts w:hint="eastAsia" w:ascii="宋体" w:hAnsi="宋体"/>
          <w:bCs/>
          <w:sz w:val="24"/>
          <w:highlight w:val="none"/>
        </w:rPr>
      </w:pPr>
      <w:r>
        <w:rPr>
          <w:rFonts w:hint="eastAsia" w:ascii="宋体" w:hAnsi="宋体"/>
          <w:bCs/>
          <w:sz w:val="24"/>
          <w:highlight w:val="none"/>
        </w:rPr>
        <w:t>26.2.3因重大变故，采购任务取消的。</w:t>
      </w:r>
    </w:p>
    <w:p>
      <w:pPr>
        <w:spacing w:line="440" w:lineRule="exact"/>
        <w:ind w:left="479"/>
        <w:rPr>
          <w:rFonts w:ascii="宋体" w:hAnsi="宋体"/>
          <w:bCs/>
          <w:color w:val="auto"/>
          <w:sz w:val="24"/>
          <w:highlight w:val="none"/>
        </w:rPr>
      </w:pPr>
      <w:r>
        <w:rPr>
          <w:rFonts w:hint="eastAsia" w:ascii="宋体" w:hAnsi="宋体"/>
          <w:bCs/>
          <w:sz w:val="24"/>
          <w:highlight w:val="none"/>
        </w:rPr>
        <w:t>26.2.4评标</w:t>
      </w:r>
      <w:r>
        <w:rPr>
          <w:rFonts w:hint="eastAsia" w:ascii="宋体" w:hAnsi="宋体"/>
          <w:bCs/>
          <w:color w:val="auto"/>
          <w:sz w:val="24"/>
          <w:highlight w:val="none"/>
        </w:rPr>
        <w:t>委员会认定招标文件存在歧义、重大缺陷导致评审工作无法进行。</w:t>
      </w:r>
    </w:p>
    <w:p>
      <w:pPr>
        <w:spacing w:line="440" w:lineRule="exact"/>
        <w:ind w:left="479"/>
        <w:rPr>
          <w:rFonts w:hint="eastAsia" w:ascii="宋体" w:hAnsi="宋体"/>
          <w:bCs/>
          <w:sz w:val="24"/>
          <w:highlight w:val="none"/>
        </w:rPr>
      </w:pPr>
      <w:r>
        <w:rPr>
          <w:rFonts w:hint="eastAsia" w:ascii="宋体" w:hAnsi="宋体"/>
          <w:bCs/>
          <w:color w:val="auto"/>
          <w:sz w:val="24"/>
          <w:highlight w:val="none"/>
        </w:rPr>
        <w:t>26.2.5 因</w:t>
      </w:r>
      <w:r>
        <w:rPr>
          <w:rFonts w:hint="eastAsia" w:ascii="宋体" w:hAnsi="宋体"/>
          <w:color w:val="auto"/>
          <w:sz w:val="24"/>
          <w:szCs w:val="24"/>
          <w:highlight w:val="none"/>
        </w:rPr>
        <w:t>苏采云</w:t>
      </w:r>
      <w:r>
        <w:rPr>
          <w:rFonts w:hint="eastAsia" w:ascii="宋体" w:hAnsi="宋体"/>
          <w:color w:val="auto"/>
          <w:sz w:val="24"/>
          <w:szCs w:val="24"/>
          <w:highlight w:val="none"/>
          <w:lang w:eastAsia="zh-CN"/>
        </w:rPr>
        <w:t>系统故障</w:t>
      </w:r>
      <w:r>
        <w:rPr>
          <w:rFonts w:ascii="宋体" w:hAnsi="宋体"/>
          <w:bCs/>
          <w:color w:val="auto"/>
          <w:sz w:val="24"/>
          <w:highlight w:val="none"/>
        </w:rPr>
        <w:t>原因</w:t>
      </w:r>
      <w:r>
        <w:rPr>
          <w:rFonts w:ascii="宋体" w:hAnsi="宋体"/>
          <w:bCs/>
          <w:sz w:val="24"/>
          <w:highlight w:val="none"/>
        </w:rPr>
        <w:t>造成开标不成功</w:t>
      </w:r>
      <w:r>
        <w:rPr>
          <w:rFonts w:hint="eastAsia" w:ascii="宋体" w:hAnsi="宋体"/>
          <w:bCs/>
          <w:sz w:val="24"/>
          <w:highlight w:val="none"/>
        </w:rPr>
        <w:t>的</w:t>
      </w:r>
      <w:r>
        <w:rPr>
          <w:rFonts w:ascii="宋体" w:hAnsi="宋体"/>
          <w:bCs/>
          <w:sz w:val="24"/>
          <w:highlight w:val="none"/>
        </w:rPr>
        <w:t>。</w:t>
      </w:r>
    </w:p>
    <w:p>
      <w:pPr>
        <w:spacing w:line="440" w:lineRule="exact"/>
        <w:ind w:left="479"/>
        <w:rPr>
          <w:rFonts w:hint="eastAsia" w:ascii="宋体" w:hAnsi="宋体"/>
          <w:bCs/>
          <w:sz w:val="24"/>
          <w:highlight w:val="none"/>
        </w:rPr>
      </w:pPr>
      <w:r>
        <w:rPr>
          <w:rFonts w:hint="eastAsia" w:ascii="宋体" w:hAnsi="宋体"/>
          <w:bCs/>
          <w:sz w:val="24"/>
          <w:highlight w:val="none"/>
        </w:rPr>
        <w:t>26.3 投标截止时间结束后参加投标的供应商不足三家的处理：</w:t>
      </w:r>
    </w:p>
    <w:p>
      <w:pPr>
        <w:spacing w:line="440" w:lineRule="exact"/>
        <w:ind w:firstLine="480"/>
        <w:rPr>
          <w:rFonts w:hint="eastAsia"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pPr>
        <w:pStyle w:val="187"/>
        <w:spacing w:before="145" w:after="145" w:line="360" w:lineRule="auto"/>
        <w:ind w:firstLine="482"/>
        <w:rPr>
          <w:rFonts w:hint="eastAsia"/>
          <w:highlight w:val="none"/>
        </w:rPr>
      </w:pPr>
      <w:bookmarkStart w:id="168" w:name="_Toc120614219"/>
      <w:r>
        <w:rPr>
          <w:rFonts w:hint="eastAsia"/>
          <w:highlight w:val="none"/>
        </w:rPr>
        <w:t>六、</w:t>
      </w:r>
      <w:bookmarkEnd w:id="165"/>
      <w:bookmarkEnd w:id="166"/>
      <w:bookmarkEnd w:id="167"/>
      <w:r>
        <w:rPr>
          <w:rFonts w:hint="eastAsia"/>
          <w:highlight w:val="none"/>
        </w:rPr>
        <w:t>定标</w:t>
      </w:r>
      <w:bookmarkEnd w:id="168"/>
    </w:p>
    <w:p>
      <w:pPr>
        <w:pStyle w:val="188"/>
        <w:spacing w:before="0" w:after="0" w:line="240" w:lineRule="auto"/>
        <w:ind w:firstLine="600"/>
        <w:rPr>
          <w:rFonts w:hint="eastAsia" w:ascii="黑体" w:hAnsi="宋体" w:cs="Times New Roman"/>
          <w:b w:val="0"/>
          <w:sz w:val="30"/>
          <w:szCs w:val="30"/>
          <w:highlight w:val="none"/>
        </w:rPr>
      </w:pPr>
      <w:bookmarkStart w:id="169" w:name="_Toc513029238"/>
      <w:bookmarkStart w:id="170" w:name="_Toc16938554"/>
      <w:bookmarkStart w:id="171" w:name="_Toc20823310"/>
      <w:r>
        <w:rPr>
          <w:rFonts w:hint="eastAsia" w:ascii="黑体" w:hAnsi="宋体" w:cs="Times New Roman"/>
          <w:b w:val="0"/>
          <w:sz w:val="30"/>
          <w:szCs w:val="30"/>
          <w:highlight w:val="none"/>
          <w:lang w:eastAsia="zh-CN"/>
        </w:rPr>
        <w:t>27.</w:t>
      </w:r>
      <w:bookmarkEnd w:id="169"/>
      <w:r>
        <w:rPr>
          <w:rFonts w:hint="eastAsia" w:ascii="黑体" w:hAnsi="宋体" w:cs="Times New Roman"/>
          <w:b w:val="0"/>
          <w:sz w:val="30"/>
          <w:szCs w:val="30"/>
          <w:highlight w:val="none"/>
        </w:rPr>
        <w:t>确定</w:t>
      </w:r>
      <w:bookmarkEnd w:id="170"/>
      <w:bookmarkEnd w:id="171"/>
      <w:r>
        <w:rPr>
          <w:rFonts w:hint="eastAsia" w:ascii="黑体" w:hAnsi="宋体" w:cs="Times New Roman"/>
          <w:b w:val="0"/>
          <w:sz w:val="30"/>
          <w:szCs w:val="30"/>
          <w:highlight w:val="none"/>
        </w:rPr>
        <w:t>中标单位</w:t>
      </w:r>
    </w:p>
    <w:p>
      <w:pPr>
        <w:spacing w:line="440" w:lineRule="exact"/>
        <w:ind w:firstLine="480"/>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p>
    <w:p>
      <w:pPr>
        <w:spacing w:line="440" w:lineRule="exact"/>
        <w:ind w:firstLine="480"/>
        <w:rPr>
          <w:rFonts w:hint="eastAsia" w:ascii="宋体" w:hAnsi="宋体"/>
          <w:bCs/>
          <w:sz w:val="24"/>
          <w:highlight w:val="none"/>
        </w:rPr>
      </w:pPr>
      <w:r>
        <w:rPr>
          <w:rFonts w:hint="eastAsia" w:ascii="宋体" w:hAnsi="宋体"/>
          <w:bCs/>
          <w:sz w:val="24"/>
          <w:highlight w:val="none"/>
        </w:rPr>
        <w:t>27.2 采购人应根据评委会推荐的中标候选人确定中标人。</w:t>
      </w:r>
    </w:p>
    <w:p>
      <w:pPr>
        <w:spacing w:line="480" w:lineRule="exact"/>
        <w:ind w:firstLine="480"/>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lang w:eastAsia="zh-CN"/>
        </w:rPr>
        <w:t>交易中心</w:t>
      </w:r>
      <w:r>
        <w:rPr>
          <w:rFonts w:hint="eastAsia" w:ascii="宋体" w:hAnsi="宋体"/>
          <w:sz w:val="24"/>
          <w:szCs w:val="24"/>
          <w:highlight w:val="none"/>
        </w:rPr>
        <w:t>将在“江苏政府采购网”发布中标公告，公告期限为1个工作日。</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  若有充分证据证明，中标人出现下列情况之一的，一经查实，将被取消中标资格：</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27.4.1提供虚假材料谋取中标的。</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27.4.2向采购人、</w:t>
      </w:r>
      <w:r>
        <w:rPr>
          <w:rFonts w:hint="eastAsia" w:ascii="宋体" w:hAnsi="宋体"/>
          <w:sz w:val="24"/>
          <w:szCs w:val="24"/>
          <w:highlight w:val="none"/>
          <w:lang w:eastAsia="zh-CN"/>
        </w:rPr>
        <w:t>交易中心</w:t>
      </w:r>
      <w:r>
        <w:rPr>
          <w:rFonts w:hint="eastAsia" w:ascii="宋体" w:hAnsi="宋体"/>
          <w:sz w:val="24"/>
          <w:szCs w:val="24"/>
          <w:highlight w:val="none"/>
        </w:rPr>
        <w:t>行贿或者提供其他不正当利益的。</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27.4.3属于本文件规定的无效条件，但在评标过程中又未被评委会发现的。</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27.4.4与采购人或者其他供应商恶意串通的。</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27.4.5采取不正当手段诋毁、排挤其他供应商的。</w:t>
      </w:r>
    </w:p>
    <w:p>
      <w:pPr>
        <w:spacing w:line="480" w:lineRule="exact"/>
        <w:ind w:firstLine="480"/>
        <w:rPr>
          <w:rFonts w:ascii="宋体" w:hAnsi="宋体"/>
          <w:sz w:val="24"/>
          <w:szCs w:val="24"/>
          <w:highlight w:val="none"/>
        </w:rPr>
      </w:pPr>
      <w:bookmarkStart w:id="172" w:name="_Toc200451960"/>
      <w:r>
        <w:rPr>
          <w:rFonts w:hint="eastAsia" w:ascii="宋体" w:hAnsi="宋体"/>
          <w:sz w:val="24"/>
          <w:szCs w:val="24"/>
          <w:highlight w:val="none"/>
        </w:rPr>
        <w:t xml:space="preserve">27.5 </w:t>
      </w:r>
      <w:r>
        <w:rPr>
          <w:rFonts w:hAnsi="宋体" w:cs="宋体"/>
          <w:sz w:val="24"/>
          <w:szCs w:val="24"/>
          <w:highlight w:val="none"/>
        </w:rPr>
        <w:t>有下列情形之一的，</w:t>
      </w:r>
      <w:r>
        <w:rPr>
          <w:rFonts w:hint="eastAsia" w:hAnsi="宋体" w:cs="宋体"/>
          <w:sz w:val="24"/>
          <w:szCs w:val="24"/>
          <w:highlight w:val="none"/>
        </w:rPr>
        <w:t>视为投标人</w:t>
      </w:r>
      <w:r>
        <w:rPr>
          <w:rFonts w:hAnsi="宋体" w:cs="宋体"/>
          <w:sz w:val="24"/>
          <w:szCs w:val="24"/>
          <w:highlight w:val="none"/>
        </w:rPr>
        <w:t>串通</w:t>
      </w:r>
      <w:r>
        <w:rPr>
          <w:rFonts w:hint="eastAsia" w:hAnsi="宋体" w:cs="宋体"/>
          <w:sz w:val="24"/>
          <w:szCs w:val="24"/>
          <w:highlight w:val="none"/>
        </w:rPr>
        <w:t>投标，投标无效：</w:t>
      </w:r>
    </w:p>
    <w:p>
      <w:pPr>
        <w:spacing w:line="480" w:lineRule="exact"/>
        <w:ind w:firstLine="480"/>
        <w:rPr>
          <w:rFonts w:ascii="宋体" w:hAnsi="宋体"/>
          <w:sz w:val="24"/>
          <w:szCs w:val="24"/>
          <w:highlight w:val="none"/>
        </w:rPr>
      </w:pPr>
      <w:r>
        <w:rPr>
          <w:rFonts w:hint="eastAsia" w:ascii="宋体" w:hAnsi="宋体"/>
          <w:sz w:val="24"/>
          <w:szCs w:val="24"/>
          <w:highlight w:val="none"/>
        </w:rPr>
        <w:t>27.5.1不同投标人的投标文件由同一单位或者个人编制。</w:t>
      </w:r>
    </w:p>
    <w:p>
      <w:pPr>
        <w:spacing w:line="480" w:lineRule="exact"/>
        <w:ind w:firstLine="480"/>
        <w:rPr>
          <w:rFonts w:ascii="宋体" w:hAnsi="宋体"/>
          <w:sz w:val="24"/>
          <w:szCs w:val="24"/>
          <w:highlight w:val="none"/>
        </w:rPr>
      </w:pPr>
      <w:r>
        <w:rPr>
          <w:rFonts w:hint="eastAsia" w:ascii="宋体" w:hAnsi="宋体"/>
          <w:sz w:val="24"/>
          <w:szCs w:val="24"/>
          <w:highlight w:val="none"/>
        </w:rPr>
        <w:t>27.5.2不同投标人委托同一单位或者个人办理投标事宜。</w:t>
      </w:r>
    </w:p>
    <w:p>
      <w:pPr>
        <w:spacing w:line="480" w:lineRule="exact"/>
        <w:ind w:firstLine="480"/>
        <w:rPr>
          <w:rFonts w:ascii="宋体" w:hAnsi="宋体"/>
          <w:sz w:val="24"/>
          <w:szCs w:val="24"/>
          <w:highlight w:val="none"/>
        </w:rPr>
      </w:pPr>
      <w:r>
        <w:rPr>
          <w:rFonts w:hint="eastAsia" w:ascii="宋体" w:hAnsi="宋体"/>
          <w:sz w:val="24"/>
          <w:szCs w:val="24"/>
          <w:highlight w:val="none"/>
        </w:rPr>
        <w:t>27.5.3 不同投标人的投标文件载明的项目管理成员或者联系人员为同一人。</w:t>
      </w:r>
    </w:p>
    <w:p>
      <w:pPr>
        <w:spacing w:line="480" w:lineRule="exact"/>
        <w:ind w:firstLine="480"/>
        <w:rPr>
          <w:rFonts w:ascii="宋体" w:hAnsi="宋体"/>
          <w:sz w:val="24"/>
          <w:szCs w:val="24"/>
          <w:highlight w:val="none"/>
        </w:rPr>
      </w:pPr>
      <w:r>
        <w:rPr>
          <w:rFonts w:hint="eastAsia" w:ascii="宋体" w:hAnsi="宋体"/>
          <w:sz w:val="24"/>
          <w:szCs w:val="24"/>
          <w:highlight w:val="none"/>
        </w:rPr>
        <w:t>27.5.4不同投标人的投标文件异常一致或者投标报价呈规律性差异。</w:t>
      </w:r>
    </w:p>
    <w:p>
      <w:pPr>
        <w:pStyle w:val="188"/>
        <w:spacing w:before="0" w:after="0" w:line="240" w:lineRule="auto"/>
        <w:ind w:firstLine="600"/>
        <w:rPr>
          <w:rFonts w:hint="eastAsia" w:ascii="黑体" w:hAnsi="宋体" w:cs="Times New Roman"/>
          <w:b w:val="0"/>
          <w:sz w:val="30"/>
          <w:szCs w:val="30"/>
          <w:highlight w:val="none"/>
        </w:rPr>
      </w:pPr>
      <w:r>
        <w:rPr>
          <w:rFonts w:hint="eastAsia" w:ascii="黑体" w:hAnsi="宋体" w:cs="Times New Roman"/>
          <w:b w:val="0"/>
          <w:sz w:val="30"/>
          <w:szCs w:val="30"/>
          <w:highlight w:val="none"/>
          <w:lang w:eastAsia="zh-CN"/>
        </w:rPr>
        <w:t>28.</w:t>
      </w:r>
      <w:r>
        <w:rPr>
          <w:rFonts w:hint="eastAsia" w:ascii="黑体" w:hAnsi="宋体" w:cs="Times New Roman"/>
          <w:b w:val="0"/>
          <w:sz w:val="30"/>
          <w:szCs w:val="30"/>
          <w:highlight w:val="none"/>
        </w:rPr>
        <w:t>质疑处理</w:t>
      </w:r>
      <w:bookmarkEnd w:id="172"/>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28.1 提出质疑的供应商应当是参与所质疑项目采购活动的供应商。潜在供应商依法获取其可质疑的采购文件的，可以对采购文件提出质疑。</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highlight w:val="none"/>
          <w:lang w:eastAsia="zh-CN"/>
        </w:rPr>
        <w:t>交易中心</w:t>
      </w:r>
      <w:r>
        <w:rPr>
          <w:rFonts w:hint="eastAsia" w:ascii="宋体" w:hAnsi="宋体"/>
          <w:sz w:val="24"/>
          <w:szCs w:val="24"/>
          <w:highlight w:val="none"/>
        </w:rPr>
        <w:t>或采购人提出质疑。上述应知其权益受到损害之日，是指：</w:t>
      </w:r>
    </w:p>
    <w:p>
      <w:pPr>
        <w:spacing w:line="480" w:lineRule="exact"/>
        <w:ind w:firstLine="480"/>
        <w:rPr>
          <w:rFonts w:hint="eastAsia" w:hAnsi="宋体" w:cs="宋体"/>
          <w:sz w:val="24"/>
          <w:szCs w:val="24"/>
          <w:highlight w:val="none"/>
        </w:rPr>
      </w:pPr>
      <w:r>
        <w:rPr>
          <w:rFonts w:hint="eastAsia" w:ascii="宋体" w:hAnsi="宋体"/>
          <w:sz w:val="24"/>
          <w:szCs w:val="24"/>
          <w:highlight w:val="none"/>
        </w:rPr>
        <w:t>28.2.1</w:t>
      </w:r>
      <w:r>
        <w:rPr>
          <w:rFonts w:hAnsi="宋体" w:cs="宋体"/>
          <w:sz w:val="24"/>
          <w:szCs w:val="24"/>
          <w:highlight w:val="none"/>
        </w:rPr>
        <w:t>对可以质疑的采购文件提出质疑的，为收到采购文件之日或者采购文件公告期限届满之日；</w:t>
      </w:r>
    </w:p>
    <w:p>
      <w:pPr>
        <w:spacing w:line="480" w:lineRule="exact"/>
        <w:ind w:firstLine="480"/>
        <w:rPr>
          <w:rFonts w:hint="eastAsia" w:hAnsi="宋体" w:cs="宋体"/>
          <w:sz w:val="24"/>
          <w:szCs w:val="24"/>
          <w:highlight w:val="none"/>
        </w:rPr>
      </w:pPr>
      <w:r>
        <w:rPr>
          <w:rFonts w:hint="eastAsia" w:ascii="宋体" w:hAnsi="宋体"/>
          <w:sz w:val="24"/>
          <w:szCs w:val="24"/>
          <w:highlight w:val="none"/>
        </w:rPr>
        <w:t>28.2.2</w:t>
      </w:r>
      <w:r>
        <w:rPr>
          <w:rFonts w:hAnsi="宋体" w:cs="宋体"/>
          <w:sz w:val="24"/>
          <w:szCs w:val="24"/>
          <w:highlight w:val="none"/>
        </w:rPr>
        <w:t>对采购过程提出质疑的，为各采购程序环节结束之日；</w:t>
      </w:r>
    </w:p>
    <w:p>
      <w:pPr>
        <w:spacing w:line="480" w:lineRule="exact"/>
        <w:ind w:firstLine="480"/>
        <w:rPr>
          <w:rFonts w:hint="eastAsia" w:hAnsi="宋体" w:cs="宋体"/>
          <w:sz w:val="24"/>
          <w:szCs w:val="24"/>
          <w:highlight w:val="none"/>
        </w:rPr>
      </w:pPr>
      <w:r>
        <w:rPr>
          <w:rFonts w:hint="eastAsia" w:ascii="宋体" w:hAnsi="宋体"/>
          <w:sz w:val="24"/>
          <w:szCs w:val="24"/>
          <w:highlight w:val="none"/>
        </w:rPr>
        <w:t>28.2.3</w:t>
      </w:r>
      <w:r>
        <w:rPr>
          <w:rFonts w:hAnsi="宋体" w:cs="宋体"/>
          <w:sz w:val="24"/>
          <w:szCs w:val="24"/>
          <w:highlight w:val="none"/>
        </w:rPr>
        <w:t>对中标或者成交结果提出质疑的，为中标或者成交结果公告期限届满之日。</w:t>
      </w:r>
    </w:p>
    <w:p>
      <w:pPr>
        <w:spacing w:line="480" w:lineRule="exact"/>
        <w:ind w:firstLine="480"/>
        <w:rPr>
          <w:rFonts w:hint="eastAsia" w:hAnsi="宋体" w:cs="宋体"/>
          <w:sz w:val="24"/>
          <w:szCs w:val="24"/>
          <w:highlight w:val="none"/>
        </w:rPr>
      </w:pPr>
      <w:r>
        <w:rPr>
          <w:rFonts w:hint="eastAsia" w:hAnsi="宋体" w:cs="宋体"/>
          <w:sz w:val="24"/>
          <w:szCs w:val="24"/>
          <w:highlight w:val="none"/>
        </w:rPr>
        <w:t>供应商应当在法定质疑期内一次性提出针对同一采购程序环节的质疑。供应商如在法定期限内对同一采购程序环节提出多次质疑的，</w:t>
      </w:r>
      <w:r>
        <w:rPr>
          <w:rFonts w:hint="eastAsia" w:hAnsi="宋体" w:cs="宋体"/>
          <w:sz w:val="24"/>
          <w:szCs w:val="24"/>
          <w:highlight w:val="none"/>
          <w:lang w:eastAsia="zh-CN"/>
        </w:rPr>
        <w:t>交易中心</w:t>
      </w:r>
      <w:r>
        <w:rPr>
          <w:rFonts w:hint="eastAsia" w:hAnsi="宋体" w:cs="宋体"/>
          <w:sz w:val="24"/>
          <w:szCs w:val="24"/>
          <w:highlight w:val="none"/>
        </w:rPr>
        <w:t>、</w:t>
      </w:r>
      <w:r>
        <w:rPr>
          <w:rFonts w:hAnsi="宋体" w:cs="宋体"/>
          <w:sz w:val="24"/>
          <w:szCs w:val="24"/>
          <w:highlight w:val="none"/>
        </w:rPr>
        <w:t>采购人</w:t>
      </w:r>
      <w:r>
        <w:rPr>
          <w:rFonts w:hint="eastAsia" w:hAnsi="宋体" w:cs="宋体"/>
          <w:sz w:val="24"/>
          <w:szCs w:val="24"/>
          <w:highlight w:val="none"/>
        </w:rPr>
        <w:t>将只对供应商第一次质疑作出答复。</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pPr>
        <w:spacing w:line="480" w:lineRule="exact"/>
        <w:ind w:firstLine="480"/>
        <w:rPr>
          <w:rFonts w:ascii="宋体" w:hAnsi="宋体"/>
          <w:b/>
          <w:color w:val="auto"/>
          <w:sz w:val="24"/>
          <w:szCs w:val="24"/>
          <w:highlight w:val="none"/>
        </w:rPr>
      </w:pPr>
      <w:r>
        <w:rPr>
          <w:rFonts w:hint="eastAsia" w:ascii="宋体" w:hAnsi="宋体"/>
          <w:sz w:val="24"/>
          <w:szCs w:val="24"/>
          <w:highlight w:val="none"/>
        </w:rPr>
        <w:t>28.4供应商（含</w:t>
      </w:r>
      <w:r>
        <w:rPr>
          <w:rFonts w:ascii="宋体" w:hAnsi="宋体"/>
          <w:sz w:val="24"/>
          <w:szCs w:val="24"/>
          <w:highlight w:val="none"/>
        </w:rPr>
        <w:t>潜在供应商）</w:t>
      </w:r>
      <w:r>
        <w:rPr>
          <w:rFonts w:hint="eastAsia" w:ascii="宋体" w:hAnsi="宋体"/>
          <w:sz w:val="24"/>
          <w:szCs w:val="24"/>
          <w:highlight w:val="none"/>
        </w:rPr>
        <w:t>对</w:t>
      </w:r>
      <w:r>
        <w:rPr>
          <w:rFonts w:ascii="宋体" w:hAnsi="宋体"/>
          <w:sz w:val="24"/>
          <w:szCs w:val="24"/>
          <w:highlight w:val="none"/>
        </w:rPr>
        <w:t>采购方式、</w:t>
      </w:r>
      <w:r>
        <w:rPr>
          <w:rFonts w:hint="eastAsia" w:ascii="宋体" w:hAnsi="宋体"/>
          <w:sz w:val="24"/>
          <w:szCs w:val="24"/>
          <w:highlight w:val="none"/>
        </w:rPr>
        <w:t>采购</w:t>
      </w:r>
      <w:r>
        <w:rPr>
          <w:rFonts w:ascii="宋体" w:hAnsi="宋体"/>
          <w:sz w:val="24"/>
          <w:szCs w:val="24"/>
          <w:highlight w:val="none"/>
        </w:rPr>
        <w:t>需求、</w:t>
      </w:r>
      <w:r>
        <w:rPr>
          <w:rFonts w:hint="eastAsia" w:ascii="宋体" w:hAnsi="宋体"/>
          <w:sz w:val="24"/>
          <w:szCs w:val="24"/>
          <w:highlight w:val="none"/>
        </w:rPr>
        <w:t>供应商</w:t>
      </w:r>
      <w:r>
        <w:rPr>
          <w:rFonts w:ascii="宋体" w:hAnsi="宋体"/>
          <w:sz w:val="24"/>
          <w:szCs w:val="24"/>
          <w:highlight w:val="none"/>
        </w:rPr>
        <w:t>资格条件</w:t>
      </w:r>
      <w:r>
        <w:rPr>
          <w:rFonts w:hint="eastAsia" w:ascii="宋体" w:hAnsi="宋体"/>
          <w:sz w:val="24"/>
          <w:szCs w:val="24"/>
          <w:highlight w:val="none"/>
        </w:rPr>
        <w:t>及</w:t>
      </w:r>
      <w:r>
        <w:rPr>
          <w:rFonts w:ascii="宋体" w:hAnsi="宋体"/>
          <w:sz w:val="24"/>
          <w:szCs w:val="24"/>
          <w:highlight w:val="none"/>
        </w:rPr>
        <w:t>审查结果、</w:t>
      </w:r>
      <w:r>
        <w:rPr>
          <w:rFonts w:hint="eastAsia" w:ascii="宋体" w:hAnsi="宋体"/>
          <w:sz w:val="24"/>
          <w:szCs w:val="24"/>
          <w:highlight w:val="none"/>
        </w:rPr>
        <w:t>评标方法</w:t>
      </w:r>
      <w:r>
        <w:rPr>
          <w:rFonts w:ascii="宋体" w:hAnsi="宋体"/>
          <w:sz w:val="24"/>
          <w:szCs w:val="24"/>
          <w:highlight w:val="none"/>
        </w:rPr>
        <w:t>和评标标准、合同文本</w:t>
      </w:r>
      <w:r>
        <w:rPr>
          <w:rFonts w:hint="eastAsia" w:ascii="宋体" w:hAnsi="宋体"/>
          <w:sz w:val="24"/>
          <w:szCs w:val="24"/>
          <w:highlight w:val="none"/>
        </w:rPr>
        <w:t>的</w:t>
      </w:r>
      <w:r>
        <w:rPr>
          <w:rFonts w:ascii="宋体" w:hAnsi="宋体"/>
          <w:sz w:val="24"/>
          <w:szCs w:val="24"/>
          <w:highlight w:val="none"/>
        </w:rPr>
        <w:t>询问</w:t>
      </w:r>
      <w:r>
        <w:rPr>
          <w:rFonts w:hint="eastAsia" w:ascii="宋体" w:hAnsi="宋体"/>
          <w:sz w:val="24"/>
          <w:szCs w:val="24"/>
          <w:highlight w:val="none"/>
        </w:rPr>
        <w:t>、质疑</w:t>
      </w:r>
      <w:r>
        <w:rPr>
          <w:rFonts w:ascii="宋体" w:hAnsi="宋体"/>
          <w:sz w:val="24"/>
          <w:szCs w:val="24"/>
          <w:highlight w:val="none"/>
        </w:rPr>
        <w:t>请向采购人提出，由采购人负责答复。</w:t>
      </w:r>
      <w:r>
        <w:rPr>
          <w:rFonts w:hint="eastAsia" w:ascii="宋体" w:hAnsi="宋体"/>
          <w:sz w:val="24"/>
          <w:szCs w:val="24"/>
          <w:highlight w:val="none"/>
        </w:rPr>
        <w:t>供应商对除</w:t>
      </w:r>
      <w:r>
        <w:rPr>
          <w:rFonts w:ascii="宋体" w:hAnsi="宋体"/>
          <w:sz w:val="24"/>
          <w:szCs w:val="24"/>
          <w:highlight w:val="none"/>
        </w:rPr>
        <w:t>上述事项以</w:t>
      </w:r>
      <w:r>
        <w:rPr>
          <w:rFonts w:ascii="宋体" w:hAnsi="宋体"/>
          <w:color w:val="auto"/>
          <w:sz w:val="24"/>
          <w:szCs w:val="24"/>
          <w:highlight w:val="none"/>
        </w:rPr>
        <w:t>外其他事项</w:t>
      </w:r>
      <w:r>
        <w:rPr>
          <w:rFonts w:hint="eastAsia" w:ascii="宋体" w:hAnsi="宋体"/>
          <w:color w:val="auto"/>
          <w:sz w:val="24"/>
          <w:szCs w:val="24"/>
          <w:highlight w:val="none"/>
        </w:rPr>
        <w:t>的询问</w:t>
      </w:r>
      <w:r>
        <w:rPr>
          <w:rFonts w:ascii="宋体" w:hAnsi="宋体"/>
          <w:color w:val="auto"/>
          <w:sz w:val="24"/>
          <w:szCs w:val="24"/>
          <w:highlight w:val="none"/>
        </w:rPr>
        <w:t>、质疑请向</w:t>
      </w:r>
      <w:r>
        <w:rPr>
          <w:rFonts w:hint="eastAsia" w:ascii="宋体" w:hAnsi="宋体"/>
          <w:color w:val="auto"/>
          <w:sz w:val="24"/>
          <w:szCs w:val="24"/>
          <w:highlight w:val="none"/>
          <w:lang w:eastAsia="zh-CN"/>
        </w:rPr>
        <w:t>交易中心</w:t>
      </w:r>
      <w:r>
        <w:rPr>
          <w:rFonts w:ascii="宋体" w:hAnsi="宋体"/>
          <w:color w:val="auto"/>
          <w:sz w:val="24"/>
          <w:szCs w:val="24"/>
          <w:highlight w:val="none"/>
        </w:rPr>
        <w:t>提出，由</w:t>
      </w:r>
      <w:r>
        <w:rPr>
          <w:rFonts w:hint="eastAsia" w:ascii="宋体" w:hAnsi="宋体"/>
          <w:color w:val="auto"/>
          <w:sz w:val="24"/>
          <w:szCs w:val="24"/>
          <w:highlight w:val="none"/>
          <w:lang w:eastAsia="zh-CN"/>
        </w:rPr>
        <w:t>交易中心</w:t>
      </w:r>
      <w:r>
        <w:rPr>
          <w:rFonts w:hint="eastAsia" w:ascii="宋体" w:hAnsi="宋体"/>
          <w:color w:val="auto"/>
          <w:sz w:val="24"/>
          <w:szCs w:val="24"/>
          <w:highlight w:val="none"/>
        </w:rPr>
        <w:t>负责</w:t>
      </w:r>
      <w:r>
        <w:rPr>
          <w:rFonts w:ascii="宋体" w:hAnsi="宋体"/>
          <w:color w:val="auto"/>
          <w:sz w:val="24"/>
          <w:szCs w:val="24"/>
          <w:highlight w:val="none"/>
        </w:rPr>
        <w:t>答复。</w:t>
      </w:r>
    </w:p>
    <w:p>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交易中心</w:t>
      </w:r>
      <w:r>
        <w:rPr>
          <w:rFonts w:hint="eastAsia" w:ascii="宋体" w:hAnsi="宋体"/>
          <w:color w:val="auto"/>
          <w:sz w:val="24"/>
          <w:szCs w:val="24"/>
          <w:highlight w:val="none"/>
        </w:rPr>
        <w:t>及采购人只接收以纸质原件形式送达的质疑</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建议供应商尽量通过邮寄方式提交质疑（采购人和</w:t>
      </w:r>
      <w:r>
        <w:rPr>
          <w:rFonts w:hint="eastAsia" w:ascii="宋体" w:hAnsi="宋体"/>
          <w:color w:val="auto"/>
          <w:sz w:val="24"/>
          <w:szCs w:val="24"/>
          <w:highlight w:val="none"/>
          <w:lang w:eastAsia="zh-CN"/>
        </w:rPr>
        <w:t>交易中心</w:t>
      </w:r>
      <w:r>
        <w:rPr>
          <w:rFonts w:hint="eastAsia" w:ascii="宋体" w:hAnsi="宋体"/>
          <w:color w:val="auto"/>
          <w:sz w:val="24"/>
          <w:szCs w:val="24"/>
          <w:highlight w:val="none"/>
        </w:rPr>
        <w:t>不接受未填写快递运单的快件）。</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采购人</w:t>
      </w:r>
      <w:r>
        <w:rPr>
          <w:rFonts w:hint="eastAsia" w:ascii="宋体" w:hAnsi="宋体"/>
          <w:sz w:val="24"/>
          <w:szCs w:val="24"/>
          <w:highlight w:val="none"/>
          <w:lang w:val="en-US" w:eastAsia="zh-CN"/>
        </w:rPr>
        <w:t>及交易中心</w:t>
      </w:r>
      <w:r>
        <w:rPr>
          <w:rFonts w:hint="eastAsia" w:ascii="宋体" w:hAnsi="宋体"/>
          <w:sz w:val="24"/>
          <w:szCs w:val="24"/>
          <w:highlight w:val="none"/>
        </w:rPr>
        <w:t>质疑接收人及联系方式见招标文件第一章。</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 以下情形的质疑不予受理</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28.5.1 内容不符合《政府采购质疑和投诉办法》第十二条规定的质疑。</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28.5.2 超出政府采购法定期限的质疑。</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28.5.3 以传真、电子邮件等方式递交的非原件形式的质疑。</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28.5.4 未参加投标活动的供应商或在投标活动中自身权益未受到损害的供应商所提出的质疑。</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28.5.5供应商组成联合体参加投标，联合体中任何一方或多方未按要求签字、盖章、加盖公章的质疑。</w:t>
      </w:r>
    </w:p>
    <w:p>
      <w:pPr>
        <w:spacing w:line="480" w:lineRule="exact"/>
        <w:ind w:firstLine="468"/>
        <w:rPr>
          <w:rFonts w:hint="eastAsia" w:ascii="宋体" w:hAnsi="宋体"/>
          <w:sz w:val="24"/>
          <w:szCs w:val="24"/>
          <w:highlight w:val="none"/>
        </w:rPr>
      </w:pPr>
      <w:r>
        <w:rPr>
          <w:rFonts w:hint="eastAsia" w:ascii="宋体" w:hAnsi="宋体"/>
          <w:sz w:val="24"/>
          <w:szCs w:val="24"/>
          <w:highlight w:val="none"/>
        </w:rPr>
        <w:t>28.6  供应商提出书面质疑必须有理、有据，不得捏造事实、提供虚假材料进行恶意质疑。否则，一经查实，</w:t>
      </w:r>
      <w:r>
        <w:rPr>
          <w:rFonts w:hint="eastAsia" w:ascii="宋体" w:hAnsi="宋体"/>
          <w:sz w:val="24"/>
          <w:szCs w:val="24"/>
          <w:highlight w:val="none"/>
          <w:lang w:eastAsia="zh-CN"/>
        </w:rPr>
        <w:t>交易中心</w:t>
      </w:r>
      <w:r>
        <w:rPr>
          <w:rFonts w:hint="eastAsia" w:ascii="宋体" w:hAnsi="宋体"/>
          <w:sz w:val="24"/>
          <w:szCs w:val="24"/>
          <w:highlight w:val="none"/>
        </w:rPr>
        <w:t>有权依据政府采购的有关规定，报请政府采购监管部门对该供应商进行相应的行政处罚和记录该供应商的失信信息。</w:t>
      </w:r>
    </w:p>
    <w:p>
      <w:pPr>
        <w:pStyle w:val="188"/>
        <w:spacing w:before="0" w:after="0" w:line="240" w:lineRule="auto"/>
        <w:ind w:firstLine="600"/>
        <w:rPr>
          <w:rFonts w:hint="eastAsia" w:ascii="黑体" w:hAnsi="宋体" w:cs="Times New Roman"/>
          <w:b w:val="0"/>
          <w:sz w:val="30"/>
          <w:szCs w:val="30"/>
          <w:highlight w:val="none"/>
        </w:rPr>
      </w:pPr>
      <w:r>
        <w:rPr>
          <w:rFonts w:hint="eastAsia" w:ascii="黑体" w:hAnsi="宋体" w:cs="Times New Roman"/>
          <w:b w:val="0"/>
          <w:sz w:val="30"/>
          <w:szCs w:val="30"/>
          <w:highlight w:val="none"/>
          <w:lang w:eastAsia="zh-CN"/>
        </w:rPr>
        <w:t>29.</w:t>
      </w:r>
      <w:r>
        <w:rPr>
          <w:rFonts w:hint="eastAsia" w:ascii="黑体" w:hAnsi="宋体" w:cs="Times New Roman"/>
          <w:b w:val="0"/>
          <w:sz w:val="30"/>
          <w:szCs w:val="30"/>
          <w:highlight w:val="none"/>
        </w:rPr>
        <w:t>中标通知书</w:t>
      </w:r>
    </w:p>
    <w:p>
      <w:pPr>
        <w:spacing w:line="480" w:lineRule="exact"/>
        <w:ind w:firstLine="600"/>
        <w:rPr>
          <w:rFonts w:hint="eastAsia" w:ascii="宋体" w:hAnsi="宋体"/>
          <w:sz w:val="24"/>
          <w:szCs w:val="24"/>
          <w:highlight w:val="none"/>
        </w:rPr>
      </w:pPr>
      <w:r>
        <w:rPr>
          <w:rFonts w:hint="eastAsia" w:ascii="宋体" w:hAnsi="宋体"/>
          <w:sz w:val="24"/>
          <w:szCs w:val="24"/>
          <w:highlight w:val="none"/>
        </w:rPr>
        <w:t>29.l</w:t>
      </w:r>
      <w:r>
        <w:rPr>
          <w:rFonts w:hint="eastAsia" w:ascii="宋体" w:hAnsi="宋体"/>
          <w:b/>
          <w:sz w:val="24"/>
          <w:szCs w:val="24"/>
          <w:highlight w:val="none"/>
        </w:rPr>
        <w:t xml:space="preserve"> </w:t>
      </w:r>
      <w:r>
        <w:rPr>
          <w:rFonts w:hint="eastAsia" w:ascii="宋体" w:hAnsi="宋体"/>
          <w:sz w:val="24"/>
          <w:szCs w:val="24"/>
          <w:highlight w:val="none"/>
        </w:rPr>
        <w:t>中标结果确定后，</w:t>
      </w:r>
      <w:r>
        <w:rPr>
          <w:rFonts w:hint="eastAsia" w:ascii="宋体" w:hAnsi="宋体"/>
          <w:sz w:val="24"/>
          <w:szCs w:val="24"/>
          <w:highlight w:val="none"/>
          <w:lang w:eastAsia="zh-CN"/>
        </w:rPr>
        <w:t>交易中心</w:t>
      </w:r>
      <w:r>
        <w:rPr>
          <w:rFonts w:hint="eastAsia" w:ascii="宋体" w:hAnsi="宋体"/>
          <w:sz w:val="24"/>
          <w:szCs w:val="24"/>
          <w:highlight w:val="none"/>
        </w:rPr>
        <w:t>将向中标</w:t>
      </w:r>
      <w:r>
        <w:rPr>
          <w:rFonts w:hint="eastAsia" w:ascii="宋体" w:hAnsi="宋体"/>
          <w:color w:val="auto"/>
          <w:sz w:val="24"/>
          <w:szCs w:val="24"/>
          <w:highlight w:val="none"/>
        </w:rPr>
        <w:t>人发出中标通知书。请中标人在中标结果公告届满之日起30日内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使用CA数字证书登录苏采云系统及时下载中标通知书。因系统存储空间有限，自中标结果公告届满之日起30日后，苏采云系统不再保证</w:t>
      </w:r>
      <w:r>
        <w:rPr>
          <w:rFonts w:hint="eastAsia" w:ascii="宋体" w:hAnsi="宋体"/>
          <w:sz w:val="24"/>
          <w:szCs w:val="24"/>
          <w:highlight w:val="none"/>
        </w:rPr>
        <w:t>提供下载中标通知书服务</w:t>
      </w:r>
      <w:r>
        <w:rPr>
          <w:rFonts w:hint="eastAsia" w:ascii="宋体" w:hAnsi="宋体"/>
          <w:sz w:val="24"/>
          <w:szCs w:val="24"/>
          <w:highlight w:val="none"/>
          <w:lang w:eastAsia="zh-CN"/>
        </w:rPr>
        <w:t>，</w:t>
      </w:r>
      <w:r>
        <w:rPr>
          <w:rFonts w:hint="eastAsia" w:ascii="宋体" w:hAnsi="宋体"/>
          <w:sz w:val="24"/>
          <w:szCs w:val="24"/>
          <w:highlight w:val="none"/>
        </w:rPr>
        <w:t>因未及时下载而造成的不利后果由中标人自行承担。</w:t>
      </w:r>
    </w:p>
    <w:p>
      <w:pPr>
        <w:spacing w:line="480" w:lineRule="exact"/>
        <w:ind w:firstLine="600"/>
        <w:rPr>
          <w:rFonts w:hint="eastAsia" w:ascii="宋体" w:hAnsi="宋体"/>
          <w:sz w:val="24"/>
          <w:szCs w:val="24"/>
          <w:highlight w:val="none"/>
        </w:rPr>
      </w:pPr>
      <w:r>
        <w:rPr>
          <w:rFonts w:hint="eastAsia" w:ascii="宋体" w:hAnsi="宋体"/>
          <w:sz w:val="24"/>
          <w:szCs w:val="24"/>
          <w:highlight w:val="none"/>
        </w:rPr>
        <w:t>29.</w:t>
      </w:r>
      <w:r>
        <w:rPr>
          <w:rFonts w:ascii="宋体" w:hAnsi="宋体"/>
          <w:sz w:val="24"/>
          <w:szCs w:val="24"/>
          <w:highlight w:val="none"/>
        </w:rPr>
        <w:t>2</w:t>
      </w:r>
      <w:r>
        <w:rPr>
          <w:rFonts w:hint="eastAsia" w:ascii="宋体" w:hAnsi="宋体"/>
          <w:sz w:val="24"/>
          <w:szCs w:val="24"/>
          <w:highlight w:val="none"/>
        </w:rPr>
        <w:t>中标通知书将是合同的一个组成部分。对采购人和中标人均具有法律效力。中标通知书发出后，采购人改变中标结果的，或者中标人放弃中标项目的，应当依法承担法律责任。</w:t>
      </w:r>
    </w:p>
    <w:p>
      <w:pPr>
        <w:pStyle w:val="187"/>
        <w:spacing w:before="145" w:after="145" w:line="360" w:lineRule="auto"/>
        <w:rPr>
          <w:rFonts w:hint="eastAsia"/>
          <w:highlight w:val="none"/>
        </w:rPr>
      </w:pPr>
      <w:bookmarkStart w:id="173" w:name="_Toc120614220"/>
      <w:bookmarkStart w:id="174" w:name="_Toc513029236"/>
      <w:bookmarkStart w:id="175" w:name="_Toc20823308"/>
      <w:bookmarkStart w:id="176" w:name="_Toc16938552"/>
      <w:r>
        <w:rPr>
          <w:rFonts w:hint="eastAsia"/>
          <w:highlight w:val="none"/>
        </w:rPr>
        <w:t>七、授予合同</w:t>
      </w:r>
      <w:bookmarkEnd w:id="173"/>
    </w:p>
    <w:bookmarkEnd w:id="174"/>
    <w:bookmarkEnd w:id="175"/>
    <w:bookmarkEnd w:id="176"/>
    <w:p>
      <w:pPr>
        <w:pStyle w:val="188"/>
        <w:spacing w:before="0" w:after="0" w:line="240" w:lineRule="auto"/>
        <w:ind w:firstLine="600"/>
        <w:rPr>
          <w:rFonts w:hint="eastAsia" w:ascii="黑体" w:hAnsi="宋体" w:cs="Times New Roman"/>
          <w:b w:val="0"/>
          <w:sz w:val="30"/>
          <w:szCs w:val="30"/>
          <w:highlight w:val="none"/>
        </w:rPr>
      </w:pPr>
      <w:bookmarkStart w:id="177" w:name="_Toc513029237"/>
      <w:bookmarkStart w:id="178" w:name="_Toc20823309"/>
      <w:bookmarkStart w:id="179" w:name="_Toc16938553"/>
      <w:r>
        <w:rPr>
          <w:rFonts w:hint="eastAsia" w:ascii="黑体" w:hAnsi="宋体" w:cs="Times New Roman"/>
          <w:b w:val="0"/>
          <w:sz w:val="30"/>
          <w:szCs w:val="30"/>
          <w:highlight w:val="none"/>
        </w:rPr>
        <w:t>30. 签订合同</w:t>
      </w:r>
    </w:p>
    <w:p>
      <w:pPr>
        <w:spacing w:line="480" w:lineRule="exact"/>
        <w:ind w:firstLine="600"/>
        <w:rPr>
          <w:rFonts w:hint="eastAsia" w:ascii="宋体" w:hAnsi="宋体"/>
          <w:sz w:val="24"/>
          <w:szCs w:val="24"/>
          <w:highlight w:val="none"/>
        </w:rPr>
      </w:pPr>
      <w:r>
        <w:rPr>
          <w:rFonts w:hint="eastAsia" w:ascii="宋体" w:hAnsi="宋体"/>
          <w:bCs/>
          <w:sz w:val="24"/>
          <w:szCs w:val="24"/>
          <w:highlight w:val="none"/>
        </w:rPr>
        <w:t>30</w:t>
      </w:r>
      <w:r>
        <w:rPr>
          <w:rFonts w:hint="eastAsia" w:ascii="宋体" w:hAnsi="宋体"/>
          <w:sz w:val="24"/>
          <w:szCs w:val="24"/>
          <w:highlight w:val="none"/>
        </w:rPr>
        <w:t>.l中标人应当在中标通知书发出之日起三十日内，按照招标文件确定的事项与采购人签订政府采购合同。</w:t>
      </w:r>
    </w:p>
    <w:p>
      <w:pPr>
        <w:spacing w:line="480" w:lineRule="exact"/>
        <w:ind w:firstLine="600"/>
        <w:rPr>
          <w:rFonts w:hint="eastAsia" w:ascii="宋体" w:hAnsi="宋体"/>
          <w:sz w:val="24"/>
          <w:szCs w:val="24"/>
          <w:highlight w:val="none"/>
        </w:rPr>
      </w:pPr>
      <w:r>
        <w:rPr>
          <w:rFonts w:hint="eastAsia" w:ascii="宋体" w:hAnsi="宋体"/>
          <w:sz w:val="24"/>
          <w:szCs w:val="24"/>
          <w:highlight w:val="none"/>
        </w:rPr>
        <w:t>30.2</w:t>
      </w:r>
      <w:r>
        <w:rPr>
          <w:rFonts w:hint="eastAsia" w:ascii="宋体" w:hAnsi="宋体"/>
          <w:b/>
          <w:sz w:val="24"/>
          <w:szCs w:val="24"/>
          <w:highlight w:val="none"/>
        </w:rPr>
        <w:t xml:space="preserve"> </w:t>
      </w:r>
      <w:r>
        <w:rPr>
          <w:rFonts w:hint="eastAsia" w:ascii="宋体" w:hAnsi="宋体"/>
          <w:sz w:val="24"/>
          <w:szCs w:val="24"/>
          <w:highlight w:val="none"/>
        </w:rPr>
        <w:t>招标文件、中标人的投标文件及招标过程中有关澄清、承诺文件均应作为合同附件。</w:t>
      </w:r>
    </w:p>
    <w:p>
      <w:pPr>
        <w:spacing w:line="480" w:lineRule="exact"/>
        <w:ind w:firstLine="600"/>
        <w:rPr>
          <w:rFonts w:hint="eastAsia" w:ascii="宋体" w:hAnsi="宋体"/>
          <w:sz w:val="24"/>
          <w:szCs w:val="24"/>
          <w:highlight w:val="none"/>
        </w:rPr>
      </w:pPr>
      <w:r>
        <w:rPr>
          <w:rFonts w:hint="eastAsia" w:ascii="宋体" w:hAnsi="宋体"/>
          <w:sz w:val="24"/>
          <w:szCs w:val="24"/>
          <w:highlight w:val="none"/>
        </w:rPr>
        <w:t>30.3 签订合同后，</w:t>
      </w:r>
      <w:r>
        <w:rPr>
          <w:rFonts w:hint="eastAsia" w:ascii="宋体" w:hAnsi="宋体"/>
          <w:i/>
          <w:sz w:val="24"/>
          <w:szCs w:val="24"/>
          <w:highlight w:val="none"/>
          <w:u w:val="single"/>
        </w:rPr>
        <w:t>中标人不得将合同标的进行转包</w:t>
      </w:r>
      <w:r>
        <w:rPr>
          <w:rFonts w:hint="eastAsia" w:ascii="宋体" w:hAnsi="宋体"/>
          <w:sz w:val="24"/>
          <w:szCs w:val="24"/>
          <w:highlight w:val="none"/>
        </w:rPr>
        <w:t>。未经采购人同意，中标人也不得采用分包的形式履行合同，否则采购人有权终止合同。转包或分包造成采购人损失的，中标人应承担相应赔偿责任。</w:t>
      </w:r>
    </w:p>
    <w:p>
      <w:pPr>
        <w:pStyle w:val="188"/>
        <w:spacing w:before="0" w:after="0" w:line="240" w:lineRule="auto"/>
        <w:ind w:firstLine="600"/>
        <w:rPr>
          <w:rFonts w:hint="eastAsia" w:ascii="黑体" w:hAnsi="宋体" w:cs="Times New Roman"/>
          <w:b w:val="0"/>
          <w:sz w:val="30"/>
          <w:szCs w:val="30"/>
          <w:highlight w:val="none"/>
        </w:rPr>
      </w:pPr>
      <w:r>
        <w:rPr>
          <w:rFonts w:hint="eastAsia" w:ascii="黑体" w:hAnsi="宋体" w:cs="Times New Roman"/>
          <w:b w:val="0"/>
          <w:sz w:val="30"/>
          <w:szCs w:val="30"/>
          <w:highlight w:val="none"/>
          <w:lang w:eastAsia="zh-CN"/>
        </w:rPr>
        <w:t>31.</w:t>
      </w:r>
      <w:r>
        <w:rPr>
          <w:rFonts w:hint="eastAsia" w:ascii="黑体" w:hAnsi="宋体" w:cs="Times New Roman"/>
          <w:b w:val="0"/>
          <w:sz w:val="30"/>
          <w:szCs w:val="30"/>
          <w:highlight w:val="none"/>
        </w:rPr>
        <w:t>服务（包含与服务相关的货物）的追加</w:t>
      </w:r>
    </w:p>
    <w:p>
      <w:pPr>
        <w:spacing w:line="480" w:lineRule="exact"/>
        <w:ind w:firstLine="480"/>
        <w:rPr>
          <w:rFonts w:hint="eastAsia" w:ascii="宋体" w:hAnsi="宋体"/>
          <w:sz w:val="24"/>
          <w:szCs w:val="24"/>
          <w:highlight w:val="none"/>
        </w:rPr>
      </w:pPr>
      <w:r>
        <w:rPr>
          <w:rFonts w:hint="eastAsia" w:ascii="宋体" w:hAnsi="宋体"/>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7"/>
    <w:bookmarkEnd w:id="178"/>
    <w:bookmarkEnd w:id="179"/>
    <w:p>
      <w:pPr>
        <w:pStyle w:val="188"/>
        <w:spacing w:before="0" w:after="0" w:line="240" w:lineRule="auto"/>
        <w:ind w:firstLine="600"/>
        <w:rPr>
          <w:rFonts w:ascii="黑体" w:hAnsi="宋体" w:cs="Times New Roman"/>
          <w:b w:val="0"/>
          <w:sz w:val="30"/>
          <w:szCs w:val="30"/>
          <w:highlight w:val="none"/>
        </w:rPr>
      </w:pPr>
      <w:bookmarkStart w:id="180" w:name="_Toc513029242"/>
      <w:bookmarkStart w:id="181" w:name="_Toc20823314"/>
      <w:bookmarkStart w:id="182" w:name="_Toc120614221"/>
      <w:bookmarkStart w:id="183" w:name="_Toc16938558"/>
      <w:bookmarkStart w:id="184" w:name="_Toc479757207"/>
      <w:r>
        <w:rPr>
          <w:rFonts w:hint="eastAsia" w:ascii="黑体" w:hAnsi="宋体" w:cs="Times New Roman"/>
          <w:b w:val="0"/>
          <w:sz w:val="30"/>
          <w:szCs w:val="30"/>
          <w:highlight w:val="none"/>
          <w:lang w:eastAsia="zh-CN"/>
        </w:rPr>
        <w:t>32.</w:t>
      </w:r>
      <w:r>
        <w:rPr>
          <w:rFonts w:hint="eastAsia" w:ascii="黑体" w:hAnsi="宋体" w:cs="Times New Roman"/>
          <w:b w:val="0"/>
          <w:sz w:val="30"/>
          <w:szCs w:val="30"/>
          <w:highlight w:val="none"/>
        </w:rPr>
        <w:t>政府采购履约资金扶持政策</w:t>
      </w:r>
    </w:p>
    <w:p>
      <w:pPr>
        <w:pStyle w:val="207"/>
        <w:rPr>
          <w:rFonts w:hint="eastAsia" w:ascii="宋体" w:hAnsi="宋体"/>
          <w:bCs/>
          <w:sz w:val="24"/>
          <w:highlight w:val="none"/>
        </w:rPr>
      </w:pPr>
      <w:r>
        <w:rPr>
          <w:rFonts w:hint="eastAsia" w:ascii="宋体" w:hAnsi="宋体"/>
          <w:bCs/>
          <w:sz w:val="24"/>
          <w:highlight w:val="none"/>
        </w:rPr>
        <w:t>中标人可凭政府采购合同办理融资贷款，详情请见江苏政府采购网“政采贷”专栏。</w:t>
      </w:r>
    </w:p>
    <w:p>
      <w:pPr>
        <w:pStyle w:val="207"/>
        <w:rPr>
          <w:rFonts w:hint="eastAsia" w:ascii="黑体" w:hAnsi="宋体" w:eastAsia="黑体" w:cs="Times New Roman"/>
          <w:b w:val="0"/>
          <w:bCs/>
          <w:sz w:val="30"/>
          <w:szCs w:val="30"/>
          <w:highlight w:val="none"/>
          <w:lang w:val="en-US" w:eastAsia="zh-CN" w:bidi="ar-SA"/>
        </w:rPr>
      </w:pPr>
      <w:r>
        <w:rPr>
          <w:rFonts w:hint="eastAsia" w:ascii="黑体" w:hAnsi="宋体" w:eastAsia="黑体" w:cs="Times New Roman"/>
          <w:b w:val="0"/>
          <w:bCs/>
          <w:sz w:val="30"/>
          <w:szCs w:val="30"/>
          <w:highlight w:val="none"/>
          <w:lang w:val="en-US" w:eastAsia="zh-CN" w:bidi="ar-SA"/>
        </w:rPr>
        <w:t>33.履约保证金</w:t>
      </w:r>
    </w:p>
    <w:p>
      <w:pPr>
        <w:ind w:firstLine="480" w:firstLineChars="200"/>
        <w:rPr>
          <w:rFonts w:hint="eastAsia"/>
          <w:highlight w:val="none"/>
        </w:rPr>
      </w:pPr>
      <w:r>
        <w:rPr>
          <w:rFonts w:hint="eastAsia" w:ascii="宋体" w:hAnsi="宋体" w:eastAsia="宋体" w:cs="宋体"/>
          <w:color w:val="auto"/>
          <w:sz w:val="24"/>
          <w:szCs w:val="24"/>
          <w:highlight w:val="none"/>
          <w:lang w:val="en-US" w:eastAsia="zh-CN"/>
        </w:rPr>
        <w:t>本项目不收取履约保证金。</w:t>
      </w:r>
    </w:p>
    <w:p>
      <w:pPr>
        <w:rPr>
          <w:rFonts w:hint="eastAsia"/>
          <w:highlight w:val="none"/>
        </w:rPr>
      </w:pPr>
    </w:p>
    <w:p>
      <w:pPr>
        <w:rPr>
          <w:rFonts w:hint="eastAsia"/>
          <w:highlight w:val="none"/>
        </w:rPr>
      </w:pPr>
    </w:p>
    <w:p>
      <w:pPr>
        <w:rPr>
          <w:rFonts w:hint="eastAsia"/>
          <w:highlight w:val="none"/>
        </w:rPr>
      </w:pPr>
    </w:p>
    <w:p>
      <w:pPr>
        <w:rPr>
          <w:highlight w:val="none"/>
        </w:rPr>
      </w:pPr>
    </w:p>
    <w:p>
      <w:pPr>
        <w:rPr>
          <w:highlight w:val="none"/>
        </w:rPr>
      </w:pPr>
    </w:p>
    <w:p>
      <w:pPr>
        <w:rPr>
          <w:highlight w:val="none"/>
        </w:rPr>
      </w:pPr>
    </w:p>
    <w:p>
      <w:pPr>
        <w:rPr>
          <w:rFonts w:ascii="黑体" w:eastAsia="黑体"/>
          <w:bCs/>
          <w:sz w:val="44"/>
          <w:highlight w:val="none"/>
        </w:rPr>
      </w:pPr>
      <w:r>
        <w:rPr>
          <w:highlight w:val="none"/>
        </w:rPr>
        <w:br w:type="page" w:clear="all"/>
      </w:r>
    </w:p>
    <w:p>
      <w:pPr>
        <w:pStyle w:val="185"/>
        <w:rPr>
          <w:rFonts w:hint="eastAsia" w:ascii="黑体" w:eastAsia="黑体"/>
          <w:bCs/>
          <w:sz w:val="44"/>
          <w:highlight w:val="none"/>
        </w:rPr>
      </w:pPr>
      <w:r>
        <w:rPr>
          <w:rFonts w:hint="eastAsia" w:ascii="黑体" w:eastAsia="黑体"/>
          <w:bCs/>
          <w:sz w:val="44"/>
          <w:highlight w:val="none"/>
        </w:rPr>
        <w:t>第三章  合同</w:t>
      </w:r>
      <w:bookmarkEnd w:id="180"/>
      <w:bookmarkEnd w:id="181"/>
      <w:bookmarkEnd w:id="182"/>
      <w:bookmarkEnd w:id="183"/>
      <w:bookmarkEnd w:id="184"/>
      <w:r>
        <w:rPr>
          <w:rFonts w:hint="eastAsia" w:ascii="黑体" w:eastAsia="黑体"/>
          <w:bCs/>
          <w:sz w:val="44"/>
          <w:highlight w:val="none"/>
        </w:rPr>
        <w:t>文本</w:t>
      </w:r>
    </w:p>
    <w:p>
      <w:pPr>
        <w:spacing w:line="500" w:lineRule="exact"/>
        <w:ind w:firstLine="480"/>
        <w:rPr>
          <w:rFonts w:hint="eastAsia" w:ascii="宋体" w:hAnsi="宋体"/>
          <w:bCs/>
          <w:sz w:val="24"/>
          <w:highlight w:val="none"/>
        </w:rPr>
      </w:pPr>
      <w:bookmarkStart w:id="185" w:name="_Toc16938559"/>
      <w:bookmarkStart w:id="186" w:name="_Toc513029243"/>
      <w:bookmarkStart w:id="187" w:name="_Toc20823315"/>
      <w:r>
        <w:rPr>
          <w:rFonts w:hint="eastAsia" w:ascii="宋体" w:hAnsi="宋体"/>
          <w:bCs/>
          <w:sz w:val="24"/>
          <w:highlight w:val="none"/>
        </w:rPr>
        <w:t>以下为中标后</w:t>
      </w:r>
      <w:r>
        <w:rPr>
          <w:rFonts w:hint="eastAsia" w:ascii="宋体" w:hAnsi="宋体"/>
          <w:bCs/>
          <w:sz w:val="24"/>
          <w:highlight w:val="none"/>
          <w:lang w:eastAsia="zh-CN"/>
        </w:rPr>
        <w:t>签订</w:t>
      </w:r>
      <w:r>
        <w:rPr>
          <w:rFonts w:hint="eastAsia" w:ascii="宋体" w:hAnsi="宋体"/>
          <w:bCs/>
          <w:sz w:val="24"/>
          <w:highlight w:val="none"/>
        </w:rPr>
        <w:t>本项目合同的通用条款，中标人不得提出实质性的修改。</w:t>
      </w:r>
    </w:p>
    <w:p>
      <w:pPr>
        <w:pStyle w:val="223"/>
        <w:spacing w:before="120" w:after="120"/>
        <w:rPr>
          <w:rFonts w:hAnsi="宋体" w:eastAsia="宋体"/>
          <w:sz w:val="24"/>
          <w:szCs w:val="24"/>
          <w:highlight w:val="none"/>
          <w:u w:val="single"/>
          <w:lang w:val="en-US" w:eastAsia="zh-CN"/>
        </w:rPr>
      </w:pPr>
      <w:r>
        <w:rPr>
          <w:rFonts w:hAnsi="宋体"/>
          <w:sz w:val="24"/>
          <w:szCs w:val="24"/>
          <w:highlight w:val="none"/>
        </w:rPr>
        <w:t>甲方：（买方）</w:t>
      </w:r>
      <w:r>
        <w:rPr>
          <w:rFonts w:hint="eastAsia" w:hAnsi="宋体"/>
          <w:sz w:val="24"/>
          <w:szCs w:val="24"/>
          <w:highlight w:val="none"/>
          <w:u w:val="single"/>
          <w:lang w:val="en-US" w:eastAsia="zh-CN"/>
        </w:rPr>
        <w:t>南通市通州区市场监督管理局</w:t>
      </w:r>
    </w:p>
    <w:p>
      <w:pPr>
        <w:pStyle w:val="223"/>
        <w:spacing w:before="120" w:after="120"/>
        <w:rPr>
          <w:rFonts w:hint="eastAsia" w:hAnsi="宋体"/>
          <w:sz w:val="24"/>
          <w:szCs w:val="24"/>
          <w:highlight w:val="none"/>
        </w:rPr>
      </w:pPr>
      <w:r>
        <w:rPr>
          <w:rFonts w:hAnsi="宋体"/>
          <w:sz w:val="24"/>
          <w:szCs w:val="24"/>
          <w:highlight w:val="none"/>
        </w:rPr>
        <w:t>乙方：（卖方）_________</w:t>
      </w:r>
    </w:p>
    <w:p>
      <w:pPr>
        <w:tabs>
          <w:tab w:val="left" w:pos="720"/>
        </w:tabs>
        <w:spacing w:line="360" w:lineRule="auto"/>
        <w:jc w:val="both"/>
        <w:rPr>
          <w:rFonts w:hint="eastAsia" w:ascii="宋体" w:hAnsi="宋体" w:eastAsia="宋体" w:cs="宋体"/>
          <w:sz w:val="24"/>
          <w:szCs w:val="24"/>
          <w:highlight w:val="none"/>
        </w:rPr>
      </w:pPr>
      <w:r>
        <w:rPr>
          <w:rFonts w:hAnsi="宋体"/>
          <w:sz w:val="24"/>
          <w:szCs w:val="24"/>
          <w:highlight w:val="none"/>
        </w:rPr>
        <w:t>甲、乙双方根据</w:t>
      </w:r>
      <w:r>
        <w:rPr>
          <w:rFonts w:hint="eastAsia" w:hAnsi="宋体"/>
          <w:sz w:val="24"/>
          <w:szCs w:val="24"/>
          <w:highlight w:val="none"/>
          <w:lang w:eastAsia="zh-CN"/>
        </w:rPr>
        <w:t>南通市通州区公共资源交易中心</w:t>
      </w:r>
      <w:r>
        <w:rPr>
          <w:rFonts w:hint="eastAsia" w:hAnsi="宋体"/>
          <w:sz w:val="24"/>
          <w:szCs w:val="24"/>
          <w:highlight w:val="none"/>
          <w:u w:val="single"/>
          <w:lang w:val="en-US" w:eastAsia="zh-CN"/>
        </w:rPr>
        <w:t>南通市通州区市场监督管理局软件系统改造项目</w:t>
      </w:r>
      <w:r>
        <w:rPr>
          <w:rFonts w:hAnsi="宋体"/>
          <w:sz w:val="24"/>
          <w:szCs w:val="24"/>
          <w:highlight w:val="none"/>
        </w:rPr>
        <w:t>公开招标的结果，签署本合同。</w:t>
      </w:r>
    </w:p>
    <w:p>
      <w:pPr>
        <w:numPr>
          <w:ilvl w:val="0"/>
          <w:numId w:val="8"/>
        </w:numPr>
        <w:spacing w:line="6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购买服务的内容及期限</w:t>
      </w:r>
    </w:p>
    <w:p>
      <w:pPr>
        <w:spacing w:line="600" w:lineRule="exact"/>
        <w:ind w:firstLine="555"/>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甲方以</w:t>
      </w:r>
      <w:r>
        <w:rPr>
          <w:rFonts w:hint="eastAsia" w:ascii="宋体" w:hAnsi="宋体" w:cs="宋体"/>
          <w:sz w:val="24"/>
          <w:szCs w:val="24"/>
          <w:highlight w:val="none"/>
          <w:u w:val="single"/>
          <w:lang w:val="en-US" w:eastAsia="zh-CN"/>
        </w:rPr>
        <w:t>公开招标</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政府采购方式）采购乙方提供的以下服务：</w:t>
      </w:r>
    </w:p>
    <w:p>
      <w:pPr>
        <w:spacing w:line="600" w:lineRule="exact"/>
        <w:ind w:firstLine="555"/>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内容包括：</w:t>
      </w:r>
      <w:r>
        <w:rPr>
          <w:rFonts w:hint="eastAsia" w:ascii="宋体" w:hAnsi="宋体" w:eastAsia="宋体" w:cs="宋体"/>
          <w:sz w:val="24"/>
          <w:szCs w:val="24"/>
          <w:highlight w:val="none"/>
          <w:u w:val="single"/>
        </w:rPr>
        <w:t>本次</w:t>
      </w:r>
      <w:r>
        <w:rPr>
          <w:rFonts w:hint="eastAsia" w:ascii="宋体" w:hAnsi="宋体" w:eastAsia="宋体" w:cs="宋体"/>
          <w:sz w:val="24"/>
          <w:szCs w:val="24"/>
          <w:highlight w:val="none"/>
          <w:u w:val="single"/>
          <w:lang w:val="en-US" w:eastAsia="zh-CN"/>
        </w:rPr>
        <w:t>软件</w:t>
      </w:r>
      <w:r>
        <w:rPr>
          <w:rFonts w:hint="eastAsia" w:ascii="宋体" w:hAnsi="宋体" w:eastAsia="宋体" w:cs="宋体"/>
          <w:sz w:val="24"/>
          <w:szCs w:val="24"/>
          <w:highlight w:val="none"/>
          <w:u w:val="single"/>
        </w:rPr>
        <w:t>改造项目包括企业家之家平台、食安联创平台、市场监管政务信息网、干部综合素质提升平台、信息化监管平台（五期）、一体化学习平台、智慧药械化监管平台、智慧特设监管平台 。</w:t>
      </w:r>
    </w:p>
    <w:p>
      <w:pPr>
        <w:spacing w:line="600" w:lineRule="exact"/>
        <w:ind w:firstLine="57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本合同项目下的服务期限为：</w:t>
      </w:r>
    </w:p>
    <w:p>
      <w:pPr>
        <w:spacing w:line="600" w:lineRule="exact"/>
        <w:ind w:firstLine="491"/>
        <w:rPr>
          <w:rFonts w:hint="eastAsia" w:ascii="宋体" w:hAnsi="宋体" w:eastAsia="宋体" w:cs="宋体"/>
          <w:sz w:val="24"/>
          <w:szCs w:val="24"/>
          <w:highlight w:val="none"/>
        </w:rPr>
      </w:pPr>
      <w:r>
        <w:rPr>
          <w:rFonts w:hint="eastAsia" w:ascii="宋体" w:hAnsi="宋体" w:eastAsia="宋体" w:cs="宋体"/>
          <w:sz w:val="24"/>
          <w:szCs w:val="24"/>
          <w:highlight w:val="none"/>
        </w:rPr>
        <w:t>自______年___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日至______年___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日止，共计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w:t>
      </w:r>
    </w:p>
    <w:p>
      <w:pPr>
        <w:spacing w:line="600" w:lineRule="exact"/>
        <w:ind w:firstLine="57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3、服务地点：</w:t>
      </w:r>
      <w:r>
        <w:rPr>
          <w:rFonts w:hint="eastAsia" w:ascii="宋体" w:hAnsi="宋体" w:eastAsia="宋体" w:cs="宋体"/>
          <w:sz w:val="24"/>
          <w:szCs w:val="24"/>
          <w:highlight w:val="none"/>
          <w:u w:val="single"/>
        </w:rPr>
        <w:t xml:space="preserve"> </w:t>
      </w:r>
      <w:r>
        <w:rPr>
          <w:rFonts w:hint="eastAsia" w:hAnsi="宋体"/>
          <w:sz w:val="24"/>
          <w:szCs w:val="24"/>
          <w:highlight w:val="none"/>
          <w:u w:val="single"/>
          <w:lang w:val="en-US" w:eastAsia="zh-CN"/>
        </w:rPr>
        <w:t>南通市通州区市场监督管理局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spacing w:line="600" w:lineRule="exact"/>
        <w:ind w:firstLine="472"/>
        <w:rPr>
          <w:rFonts w:hint="eastAsia" w:ascii="宋体" w:hAnsi="宋体" w:eastAsia="宋体" w:cs="宋体"/>
          <w:b/>
          <w:sz w:val="24"/>
          <w:szCs w:val="24"/>
          <w:highlight w:val="none"/>
        </w:rPr>
      </w:pPr>
      <w:r>
        <w:rPr>
          <w:rFonts w:hint="eastAsia" w:ascii="宋体" w:hAnsi="宋体" w:eastAsia="宋体" w:cs="宋体"/>
          <w:b/>
          <w:sz w:val="24"/>
          <w:szCs w:val="24"/>
          <w:highlight w:val="none"/>
        </w:rPr>
        <w:t>第二条  合同金额</w:t>
      </w:r>
    </w:p>
    <w:p>
      <w:pPr>
        <w:pStyle w:val="223"/>
        <w:spacing w:line="6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本合同服务费总金额为人民币（大写）：_________________元（￥_______________元）。</w:t>
      </w:r>
    </w:p>
    <w:p>
      <w:pPr>
        <w:spacing w:line="600" w:lineRule="exact"/>
        <w:ind w:left="551"/>
        <w:rPr>
          <w:rFonts w:hint="eastAsia" w:ascii="宋体" w:hAnsi="宋体" w:eastAsia="宋体" w:cs="宋体"/>
          <w:b/>
          <w:sz w:val="24"/>
          <w:szCs w:val="24"/>
          <w:highlight w:val="none"/>
        </w:rPr>
      </w:pPr>
      <w:r>
        <w:rPr>
          <w:rFonts w:hint="eastAsia" w:ascii="宋体" w:hAnsi="宋体" w:eastAsia="宋体" w:cs="宋体"/>
          <w:b/>
          <w:sz w:val="24"/>
          <w:szCs w:val="24"/>
          <w:highlight w:val="none"/>
        </w:rPr>
        <w:t>第三条  服务质量标准为：</w:t>
      </w:r>
    </w:p>
    <w:p>
      <w:pPr>
        <w:spacing w:line="60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达到国家及行业标准，并满足本合同标的清单中的规定</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以较高的标准为准</w:t>
      </w:r>
      <w:r>
        <w:rPr>
          <w:rFonts w:hint="eastAsia" w:ascii="宋体" w:hAnsi="宋体" w:eastAsia="宋体" w:cs="宋体"/>
          <w:sz w:val="24"/>
          <w:szCs w:val="24"/>
          <w:highlight w:val="none"/>
        </w:rPr>
        <w:t>。</w:t>
      </w:r>
    </w:p>
    <w:p>
      <w:pPr>
        <w:spacing w:line="600" w:lineRule="exact"/>
        <w:ind w:firstLine="570"/>
        <w:rPr>
          <w:rFonts w:hint="eastAsia" w:ascii="宋体" w:hAnsi="宋体" w:eastAsia="宋体" w:cs="宋体"/>
          <w:b/>
          <w:sz w:val="24"/>
          <w:szCs w:val="24"/>
          <w:highlight w:val="none"/>
        </w:rPr>
      </w:pPr>
      <w:r>
        <w:rPr>
          <w:rFonts w:hint="eastAsia" w:ascii="宋体" w:hAnsi="宋体" w:eastAsia="宋体" w:cs="宋体"/>
          <w:b/>
          <w:sz w:val="24"/>
          <w:szCs w:val="24"/>
          <w:highlight w:val="none"/>
        </w:rPr>
        <w:t>第四条  验收方</w:t>
      </w:r>
      <w:r>
        <w:rPr>
          <w:rFonts w:hint="eastAsia" w:ascii="宋体" w:hAnsi="宋体" w:cs="宋体"/>
          <w:b/>
          <w:sz w:val="24"/>
          <w:szCs w:val="24"/>
          <w:highlight w:val="none"/>
          <w:lang w:eastAsia="zh-CN"/>
        </w:rPr>
        <w:t>法</w:t>
      </w:r>
      <w:r>
        <w:rPr>
          <w:rFonts w:hint="eastAsia" w:ascii="宋体" w:hAnsi="宋体" w:eastAsia="宋体" w:cs="宋体"/>
          <w:b/>
          <w:sz w:val="24"/>
          <w:szCs w:val="24"/>
          <w:highlight w:val="none"/>
        </w:rPr>
        <w:t>及验收标准</w:t>
      </w:r>
    </w:p>
    <w:p>
      <w:pPr>
        <w:spacing w:line="6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1.项目实施完毕，由第三方机构对交付的软件产品进行测试并达到国家</w:t>
      </w:r>
      <w:r>
        <w:rPr>
          <w:rFonts w:hint="eastAsia" w:ascii="宋体" w:hAnsi="宋体" w:cs="宋体"/>
          <w:sz w:val="24"/>
          <w:szCs w:val="24"/>
          <w:highlight w:val="none"/>
          <w:lang w:eastAsia="zh-CN"/>
        </w:rPr>
        <w:t>标准、行业标准及合同约定的相关</w:t>
      </w:r>
      <w:r>
        <w:rPr>
          <w:rFonts w:hint="eastAsia" w:ascii="宋体" w:hAnsi="宋体" w:eastAsia="宋体" w:cs="宋体"/>
          <w:sz w:val="24"/>
          <w:szCs w:val="24"/>
          <w:highlight w:val="none"/>
        </w:rPr>
        <w:t xml:space="preserve">标准后，乙方向甲方提出项目验收申请，甲乙双方在7个工作日内组织验收，如验收不合格，由乙方进行相关整改，整改完成后，乙方再提出验收申请，直至验收合格。 </w:t>
      </w:r>
    </w:p>
    <w:p>
      <w:pPr>
        <w:spacing w:line="6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2.验收合格后，甲乙双方应当在《验收报告》上签署验收意见及加盖单位印章。质保期自《验收报告》签署之日起计算。</w:t>
      </w:r>
    </w:p>
    <w:p>
      <w:pPr>
        <w:spacing w:line="600" w:lineRule="exact"/>
        <w:ind w:firstLine="570"/>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eastAsia="zh-CN"/>
        </w:rPr>
        <w:t>五</w:t>
      </w:r>
      <w:r>
        <w:rPr>
          <w:rFonts w:hint="eastAsia" w:ascii="宋体" w:hAnsi="宋体" w:eastAsia="宋体" w:cs="宋体"/>
          <w:b/>
          <w:sz w:val="24"/>
          <w:szCs w:val="24"/>
          <w:highlight w:val="none"/>
        </w:rPr>
        <w:t>条  双方权利和义务</w:t>
      </w:r>
    </w:p>
    <w:p>
      <w:pPr>
        <w:spacing w:line="600" w:lineRule="exact"/>
        <w:ind w:left="555"/>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甲方的权利和义务：</w:t>
      </w:r>
    </w:p>
    <w:p>
      <w:pPr>
        <w:spacing w:line="360" w:lineRule="auto"/>
        <w:ind w:firstLine="480"/>
        <w:rPr>
          <w:rFonts w:ascii="宋体" w:hAnsi="宋体" w:cs="宋体"/>
          <w:color w:val="000000"/>
          <w:sz w:val="24"/>
          <w:szCs w:val="24"/>
          <w:highlight w:val="none"/>
        </w:rPr>
      </w:pPr>
      <w:r>
        <w:rPr>
          <w:rFonts w:ascii="宋体" w:hAnsi="宋体" w:cs="宋体"/>
          <w:sz w:val="24"/>
          <w:szCs w:val="24"/>
          <w:highlight w:val="none"/>
          <w:lang w:val="en"/>
        </w:rPr>
        <w:t xml:space="preserve"> </w:t>
      </w: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甲方有权在整个开发过程中行使相应的管理权，以及有权聘请第三方作为本项目的监理。如甲方确定了第三方作为监理，则该单位依照甲方授权开展工作，监督本项目的进行。</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甲方有权到乙方的开发及服务现场进行监督、检查，并有权要求乙方撤换不符合要求的人员。如果甲方发现乙方项目经理或项目团队人员存在以下问题，甲方有权书面要求乙方更换该人员。</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1）该人员被发现犯有严重的错误或被指控有犯罪行为；</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2）该人员能力与表现无法胜任承担的工作任务。</w:t>
      </w:r>
    </w:p>
    <w:p>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乙方在收到甲方书面通知后，必须在甲方限定期限内更换该人员，新更换人员的资历应预先受到甲方认可。</w:t>
      </w:r>
    </w:p>
    <w:p>
      <w:pPr>
        <w:spacing w:line="360" w:lineRule="auto"/>
        <w:ind w:firstLine="480"/>
        <w:rPr>
          <w:rFonts w:hint="eastAsia"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甲方有权在乙方提出详细设计方案审核申请后进行审核。但甲方对上述详细设计方案的认可，仅代表对上述方案中开发软件的适用性、需求性、可用性的审核，甲方并不对设计方案中的技术问题进行审核。如方案中出现任何与乙方设计相关的技术问题或技术调整，仍由乙方承担责任。乙方须在甲方限定的期限内完成。</w:t>
      </w:r>
    </w:p>
    <w:p>
      <w:pPr>
        <w:spacing w:line="360" w:lineRule="auto"/>
        <w:ind w:firstLine="480"/>
        <w:rPr>
          <w:rFonts w:ascii="宋体" w:hAnsi="宋体"/>
          <w:sz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甲方应当按照合同约定支付合同价款。</w:t>
      </w:r>
      <w:r>
        <w:rPr>
          <w:rFonts w:hint="eastAsia" w:ascii="宋体" w:hAnsi="宋体"/>
          <w:sz w:val="24"/>
          <w:highlight w:val="none"/>
        </w:rPr>
        <w:t>甲方因财政资金审批导致延期付款的，应提前告知乙方，不视为甲方违约。</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在项目执行过程中，甲方对乙方的实施过程、关键节点和阶段交付成果进行质量控制。</w:t>
      </w:r>
    </w:p>
    <w:p>
      <w:pPr>
        <w:spacing w:line="600" w:lineRule="exact"/>
        <w:ind w:left="555"/>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乙方的权利和义务：</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乙方承诺具有合法的权利能力、资质和资信签署和履行本合同项下义务。</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乙方保证其签署和履行本合同或与本合同相关的文件将不会与其章程或其他适用于乙方的</w:t>
      </w:r>
      <w:r>
        <w:rPr>
          <w:rFonts w:hint="eastAsia" w:ascii="宋体" w:hAnsi="宋体" w:cs="宋体"/>
          <w:color w:val="000000"/>
          <w:sz w:val="24"/>
          <w:szCs w:val="24"/>
          <w:highlight w:val="none"/>
          <w:lang w:eastAsia="zh-CN"/>
        </w:rPr>
        <w:t>法律、法规</w:t>
      </w:r>
      <w:r>
        <w:rPr>
          <w:rFonts w:hint="eastAsia" w:ascii="宋体" w:hAnsi="宋体" w:cs="宋体"/>
          <w:color w:val="000000"/>
          <w:sz w:val="24"/>
          <w:szCs w:val="24"/>
          <w:highlight w:val="none"/>
        </w:rPr>
        <w:t>或判决相冲突；也不会与其同第三人所签署的任何法律文件如保证协议、承诺、合同等规定的义务相冲突或导致任何违约，或使甲方的权利受到约束。</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乙方应按照合同要求进行系统的设计、开发，充分合理安排进度，确保按工期要求履行合同。</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乙方应派出符合项目要求的项目团队。</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乙方应按照合同约定及甲方要求进行系统开发工作。</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6</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乙方必须对甲方的系统需求进行详细充分的需求分析，包括用户分析、业务分析、流程分析及数据分析等。</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7</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乙方在需求分析的基础上，依据本项目系统的功能、性能和使用目标，按照进度安排完成项目系统的详细设计方案。</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设计方案经甲方确认后，甲方再次提出的与项目建设内容相一致的修改要求，乙方应按照要求进行修改。</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如有重大变化，甲方、乙方应另行签订变更协议，内容包括但不限于对项目要求、技术开发内容、工期调整等。甲方提出的变更合同内容超出本合同约定范围的，甲方、乙方双方应协商调整合同价款及工期等并签订补充协议。</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有权根据本合同的规定和项目需要，向甲方了解有关情况，查阅有关资料，对该软件进行全面的研究和设计。甲方应予以积极配合，向乙方提供有关信息与资料，特别是有关甲方对开发软件的功能和目标需求方面的信息和资料。</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 xml:space="preserve"> 乙方应遵守甲方的管理，并在甲方的指示下，接受其委托的其他方的管理和监督。</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在乙方所交付的系统中，不得含有任何可以自动终止或妨碍系统运作的软件。</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如乙方所交付和许可甲方使用的软件需经国家有关部门登记、备案、审批或许可的，乙方应保证所提供的软件已完成了上述手续。</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14</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乙方保证实施本项目的管理人员、技术人员、技术条件和相关装备应当满足项目的需求，并符合本合同及附件、招标文件、投标文件等规定的要求。乙方不得将本项目分包或转包。</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15</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乙方不被允许更换项目经理和项目技术负责人。如确需更换，应提前7天书面通知甲方，并注明更换理由和拟代替人员基本情况。甲方和监理单位认为更换将不利于项目的进行或更换的人员不称职的，有权拒绝。</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16</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乙方应严格按照合同约定的标准规范、甲方和监理单位审定的项目实施方案等规范施工。由于乙方原因造成项目延误、项目质量不合格等，乙方应承担违约责任。</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17</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乙方应接受甲方及监理单位对本项目实施的监督和管理。</w:t>
      </w:r>
    </w:p>
    <w:p>
      <w:pPr>
        <w:spacing w:line="360" w:lineRule="auto"/>
        <w:ind w:firstLine="480"/>
        <w:rPr>
          <w:rFonts w:hint="eastAsia"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18</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乙方应对项目人员进行安全</w:t>
      </w:r>
      <w:r>
        <w:rPr>
          <w:rFonts w:hint="eastAsia" w:ascii="宋体" w:hAnsi="宋体" w:cs="宋体"/>
          <w:color w:val="000000"/>
          <w:sz w:val="24"/>
          <w:szCs w:val="24"/>
          <w:highlight w:val="none"/>
          <w:lang w:eastAsia="zh-CN"/>
        </w:rPr>
        <w:t>法制教育</w:t>
      </w:r>
      <w:r>
        <w:rPr>
          <w:rFonts w:hint="eastAsia" w:ascii="宋体" w:hAnsi="宋体" w:cs="宋体"/>
          <w:color w:val="000000"/>
          <w:sz w:val="24"/>
          <w:szCs w:val="24"/>
          <w:highlight w:val="none"/>
        </w:rPr>
        <w:t>及培训，确保项目人员遵守</w:t>
      </w:r>
      <w:r>
        <w:rPr>
          <w:rFonts w:hint="eastAsia" w:ascii="宋体" w:hAnsi="宋体" w:cs="宋体"/>
          <w:color w:val="000000"/>
          <w:sz w:val="24"/>
          <w:szCs w:val="24"/>
          <w:highlight w:val="none"/>
          <w:lang w:eastAsia="zh-CN"/>
        </w:rPr>
        <w:t>法律、法规</w:t>
      </w:r>
      <w:r>
        <w:rPr>
          <w:rFonts w:hint="eastAsia" w:ascii="宋体" w:hAnsi="宋体" w:cs="宋体"/>
          <w:color w:val="000000"/>
          <w:sz w:val="24"/>
          <w:szCs w:val="24"/>
          <w:highlight w:val="none"/>
        </w:rPr>
        <w:t>及甲方工作制度。</w:t>
      </w:r>
      <w:r>
        <w:rPr>
          <w:rFonts w:hint="eastAsia" w:ascii="宋体" w:hAnsi="宋体" w:cs="宋体"/>
          <w:color w:val="000000"/>
          <w:sz w:val="24"/>
          <w:szCs w:val="24"/>
          <w:highlight w:val="none"/>
          <w:lang w:eastAsia="zh-CN"/>
        </w:rPr>
        <w:t>非</w:t>
      </w:r>
      <w:r>
        <w:rPr>
          <w:rFonts w:hint="eastAsia" w:ascii="宋体" w:hAnsi="宋体" w:cs="宋体"/>
          <w:color w:val="000000"/>
          <w:sz w:val="24"/>
          <w:szCs w:val="24"/>
          <w:highlight w:val="none"/>
        </w:rPr>
        <w:t>因</w:t>
      </w:r>
      <w:r>
        <w:rPr>
          <w:rFonts w:hint="eastAsia" w:ascii="宋体" w:hAnsi="宋体" w:cs="宋体"/>
          <w:color w:val="000000"/>
          <w:sz w:val="24"/>
          <w:szCs w:val="24"/>
          <w:highlight w:val="none"/>
          <w:lang w:eastAsia="zh-CN"/>
        </w:rPr>
        <w:t>甲方原因给乙方或者其他第三</w:t>
      </w:r>
      <w:r>
        <w:rPr>
          <w:rFonts w:hint="eastAsia" w:ascii="宋体" w:hAnsi="宋体" w:cs="宋体"/>
          <w:color w:val="000000"/>
          <w:sz w:val="24"/>
          <w:szCs w:val="24"/>
          <w:highlight w:val="none"/>
        </w:rPr>
        <w:t>方</w:t>
      </w:r>
      <w:r>
        <w:rPr>
          <w:rFonts w:hint="eastAsia" w:ascii="宋体" w:hAnsi="宋体" w:cs="宋体"/>
          <w:color w:val="000000"/>
          <w:sz w:val="24"/>
          <w:szCs w:val="24"/>
          <w:highlight w:val="none"/>
          <w:lang w:eastAsia="zh-CN"/>
        </w:rPr>
        <w:t>造成的损害，</w:t>
      </w:r>
      <w:r>
        <w:rPr>
          <w:rFonts w:hint="eastAsia" w:ascii="宋体" w:hAnsi="宋体" w:cs="宋体"/>
          <w:color w:val="000000"/>
          <w:sz w:val="24"/>
          <w:szCs w:val="24"/>
          <w:highlight w:val="none"/>
        </w:rPr>
        <w:t>由乙方承担法律责任，与甲方无关。</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19</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乙方在服务实施中按照国家有关法律、法规、标准规范、民政信息化建设有关技术标准、设计方案、信息</w:t>
      </w:r>
      <w:r>
        <w:rPr>
          <w:rFonts w:hint="eastAsia" w:ascii="宋体" w:hAnsi="宋体" w:cs="宋体"/>
          <w:color w:val="000000"/>
          <w:sz w:val="24"/>
          <w:szCs w:val="24"/>
          <w:highlight w:val="none"/>
          <w:lang w:eastAsia="zh-CN"/>
        </w:rPr>
        <w:t>安全等级</w:t>
      </w:r>
      <w:r>
        <w:rPr>
          <w:rFonts w:hint="eastAsia" w:ascii="宋体" w:hAnsi="宋体" w:cs="宋体"/>
          <w:color w:val="000000"/>
          <w:sz w:val="24"/>
          <w:szCs w:val="24"/>
          <w:highlight w:val="none"/>
        </w:rPr>
        <w:t>保护、运行管理有关规定和要求执行严格的质量管理，以确保本服务的质量符合工程结构设计、信息化标准和合规性检查的要求，以及甲方认可的工程深化设计要求，完成合同履约。</w:t>
      </w:r>
    </w:p>
    <w:p>
      <w:pPr>
        <w:spacing w:line="360" w:lineRule="auto"/>
        <w:ind w:firstLine="480"/>
        <w:rPr>
          <w:rFonts w:ascii="宋体" w:hAnsi="宋体" w:cs="宋体"/>
          <w:color w:val="000000"/>
          <w:sz w:val="24"/>
          <w:szCs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20</w:t>
      </w:r>
      <w:r>
        <w:rPr>
          <w:rFonts w:hint="eastAsia" w:ascii="宋体" w:hAnsi="宋体" w:cs="宋体"/>
          <w:sz w:val="24"/>
          <w:szCs w:val="24"/>
          <w:highlight w:val="none"/>
          <w:lang w:val="en" w:eastAsia="zh-CN"/>
        </w:rPr>
        <w:t>）</w:t>
      </w:r>
      <w:r>
        <w:rPr>
          <w:rFonts w:hint="eastAsia" w:ascii="宋体" w:hAnsi="宋体" w:cs="宋体"/>
          <w:color w:val="000000"/>
          <w:sz w:val="24"/>
          <w:szCs w:val="24"/>
          <w:highlight w:val="none"/>
        </w:rPr>
        <w:t xml:space="preserve"> 乙方应按照《国家电子政务工程建设项目档案管理暂行办法》等相关文件的要求，分阶段及时向甲方提供服务报告、完备的管理及技术文件和资料，以满足系统软硬件设备安装、管理及运行维护、工程和项目管理等需要。项目初验及终验前，乙方将工程所有相关文件和资料归档整理并形成正式档案，经甲方或监理确认合格后提供给甲方。文档以纸质文件和电子资料（光盘）的形式提供。</w:t>
      </w:r>
    </w:p>
    <w:p>
      <w:pPr>
        <w:spacing w:line="360" w:lineRule="auto"/>
        <w:ind w:firstLine="480"/>
        <w:rPr>
          <w:rFonts w:hint="eastAsia" w:ascii="宋体" w:hAnsi="宋体"/>
          <w:sz w:val="24"/>
          <w:highlight w:val="none"/>
        </w:rPr>
      </w:pPr>
      <w:r>
        <w:rPr>
          <w:rFonts w:hint="eastAsia" w:ascii="宋体" w:hAnsi="宋体" w:cs="宋体"/>
          <w:sz w:val="24"/>
          <w:szCs w:val="24"/>
          <w:highlight w:val="none"/>
          <w:lang w:val="en" w:eastAsia="zh-CN"/>
        </w:rPr>
        <w:t>（</w:t>
      </w:r>
      <w:r>
        <w:rPr>
          <w:rFonts w:hint="eastAsia" w:ascii="宋体" w:hAnsi="宋体" w:cs="宋体"/>
          <w:sz w:val="24"/>
          <w:szCs w:val="24"/>
          <w:highlight w:val="none"/>
          <w:lang w:val="en-US" w:eastAsia="zh-CN"/>
        </w:rPr>
        <w:t>21</w:t>
      </w:r>
      <w:r>
        <w:rPr>
          <w:rFonts w:hint="eastAsia" w:ascii="宋体" w:hAnsi="宋体" w:cs="宋体"/>
          <w:sz w:val="24"/>
          <w:szCs w:val="24"/>
          <w:highlight w:val="none"/>
          <w:lang w:val="en" w:eastAsia="zh-CN"/>
        </w:rPr>
        <w:t>）</w:t>
      </w:r>
      <w:r>
        <w:rPr>
          <w:rFonts w:hint="eastAsia" w:ascii="宋体" w:hAnsi="宋体"/>
          <w:sz w:val="24"/>
          <w:highlight w:val="none"/>
        </w:rPr>
        <w:t>服务方案中约定的乙方应履行的其它义务。</w:t>
      </w:r>
    </w:p>
    <w:p>
      <w:pPr>
        <w:spacing w:before="156" w:after="156"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zh-CN"/>
        </w:rPr>
        <w:t>第六条</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rPr>
        <w:t>项目管理、实施进度及工期要求</w:t>
      </w:r>
    </w:p>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项目管理：</w:t>
      </w:r>
    </w:p>
    <w:p>
      <w:pPr>
        <w:tabs>
          <w:tab w:val="left" w:pos="567"/>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本项目乙方必须成立合理的组织机构和实施团队，建立健全保障项目顺利实施的各项管理制度和质量保证体系，安排好足够的高素质人才参加本项目的建设，在项目建设期内核心人员原则上不能更换。</w:t>
      </w:r>
    </w:p>
    <w:p>
      <w:pPr>
        <w:tabs>
          <w:tab w:val="left" w:pos="567"/>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在本项目的执行过程中，必须</w:t>
      </w:r>
      <w:r>
        <w:rPr>
          <w:rFonts w:hint="eastAsia" w:ascii="宋体" w:hAnsi="宋体" w:cs="宋体"/>
          <w:color w:val="000000"/>
          <w:sz w:val="24"/>
          <w:szCs w:val="24"/>
          <w:highlight w:val="none"/>
          <w:lang w:eastAsia="zh-CN"/>
        </w:rPr>
        <w:t>指定</w:t>
      </w:r>
      <w:r>
        <w:rPr>
          <w:rFonts w:hint="eastAsia" w:ascii="宋体" w:hAnsi="宋体" w:cs="宋体"/>
          <w:color w:val="000000"/>
          <w:sz w:val="24"/>
          <w:szCs w:val="24"/>
          <w:highlight w:val="none"/>
        </w:rPr>
        <w:t>专职于本项目的项目经理和核心技术人员，确保工程顺利实施。按照项目实施的要求，必须建立科学高效的组织架构，在项目组织中应明确各岗位的职责，确保工程顺利实施。</w:t>
      </w:r>
    </w:p>
    <w:p>
      <w:pPr>
        <w:tabs>
          <w:tab w:val="left" w:pos="567"/>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参与项目的技术人员必须具有丰富的系统设计和软件开发经验，能够与甲方进行良好的沟通，具备相关产品设计、部署和开发的能力。参与项目的技术人员必须具有强烈的服务意识和高度的责任感。</w:t>
      </w:r>
    </w:p>
    <w:p>
      <w:pPr>
        <w:tabs>
          <w:tab w:val="left" w:pos="567"/>
        </w:tabs>
        <w:spacing w:line="360" w:lineRule="auto"/>
        <w:ind w:firstLine="480"/>
        <w:rPr>
          <w:rFonts w:hint="eastAsia" w:ascii="宋体" w:hAnsi="宋体" w:cs="宋体"/>
          <w:color w:val="000000"/>
          <w:sz w:val="24"/>
          <w:szCs w:val="24"/>
          <w:highlight w:val="none"/>
        </w:rPr>
        <w:sectPr>
          <w:headerReference r:id="rId6" w:type="default"/>
          <w:pgSz w:w="11906" w:h="16838"/>
          <w:pgMar w:top="1418" w:right="1588" w:bottom="1418" w:left="1365" w:header="851" w:footer="907" w:gutter="0"/>
          <w:cols w:space="1701" w:num="1"/>
          <w:titlePg/>
          <w:docGrid w:linePitch="360" w:charSpace="0"/>
        </w:sect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参与项目的所有人员应严格遵守甲方的保密要求并签订保密协议；对于甲</w:t>
      </w:r>
    </w:p>
    <w:p>
      <w:pPr>
        <w:tabs>
          <w:tab w:val="left" w:pos="567"/>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方提供的资料及项目有关资料，不得以任何形式向第三方传播。保密期限不受本项目期限的限制，在本项目履行完毕后，保密信息接收方仍然承担保密义务。</w:t>
      </w:r>
    </w:p>
    <w:p>
      <w:pPr>
        <w:tabs>
          <w:tab w:val="left" w:pos="567"/>
        </w:tabs>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项目实施进度要求：</w:t>
      </w:r>
    </w:p>
    <w:p>
      <w:pPr>
        <w:tabs>
          <w:tab w:val="left" w:pos="567"/>
        </w:tabs>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乙方应按照本合同签订后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年内，按时完成</w:t>
      </w:r>
      <w:r>
        <w:rPr>
          <w:rFonts w:hint="eastAsia" w:ascii="宋体" w:hAnsi="宋体"/>
          <w:bCs/>
          <w:color w:val="000000"/>
          <w:sz w:val="24"/>
          <w:szCs w:val="24"/>
          <w:highlight w:val="none"/>
          <w:lang w:bidi="en-US"/>
        </w:rPr>
        <w:t>本合同项下</w:t>
      </w:r>
      <w:r>
        <w:rPr>
          <w:rFonts w:hint="eastAsia" w:ascii="宋体" w:hAnsi="宋体" w:cs="宋体"/>
          <w:color w:val="000000"/>
          <w:sz w:val="24"/>
          <w:szCs w:val="24"/>
          <w:highlight w:val="none"/>
        </w:rPr>
        <w:t>规定的各项开发任务：合同签订后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个月内完成项目需求分析；</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个月内完成系统设计工作；</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个月内完成应用系统的开发和测试工作；系统试运行时间不少于</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个月，在满足验收条件后完成本项目的终验。</w:t>
      </w:r>
    </w:p>
    <w:p>
      <w:pPr>
        <w:spacing w:before="156" w:after="156" w:line="360" w:lineRule="auto"/>
        <w:ind w:firstLine="482"/>
        <w:outlineLvl w:val="2"/>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第七条</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rPr>
        <w:t>培训要求</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乙方须提供本项目运行、管理、使用和维护所需的技术培训。派出的培训教员应熟悉本项目，并有丰富的系统培训经验。为所培训人员提供中文培训、资料和讲义等用品，并为甲方提供详细的培训计划。</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乙方应向用户提供本项目的构架、功能、安装部署、运行管理、维护、使用操作等培训内容。培训范围包括相关部门用户以及相关运维人员。</w:t>
      </w:r>
    </w:p>
    <w:p>
      <w:pPr>
        <w:spacing w:line="360" w:lineRule="auto"/>
        <w:ind w:firstLine="480"/>
        <w:rPr>
          <w:rFonts w:hint="eastAsia"/>
          <w:highlight w:val="none"/>
        </w:rPr>
      </w:pPr>
      <w:r>
        <w:rPr>
          <w:rFonts w:hint="eastAsia" w:ascii="宋体" w:hAnsi="宋体" w:cs="宋体"/>
          <w:color w:val="000000"/>
          <w:sz w:val="24"/>
          <w:szCs w:val="24"/>
          <w:highlight w:val="none"/>
        </w:rPr>
        <w:t>乙方在合同服务期内需按照甲方要求提供培训服务（由甲方组织实施），参与培训人员不少于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人。乙方免费提供培训教材和师资。培训时间和培训地点由甲方指定，费用由甲方负责。</w:t>
      </w:r>
    </w:p>
    <w:p>
      <w:pPr>
        <w:tabs>
          <w:tab w:val="left" w:pos="630"/>
        </w:tabs>
        <w:spacing w:line="600" w:lineRule="exact"/>
        <w:ind w:firstLine="472"/>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第八条  </w:t>
      </w:r>
      <w:r>
        <w:rPr>
          <w:rFonts w:hint="eastAsia" w:ascii="宋体" w:hAnsi="宋体" w:eastAsia="宋体" w:cs="宋体"/>
          <w:b/>
          <w:sz w:val="24"/>
          <w:szCs w:val="24"/>
          <w:highlight w:val="none"/>
        </w:rPr>
        <w:t>付款方式</w:t>
      </w:r>
    </w:p>
    <w:p>
      <w:pPr>
        <w:keepNext w:val="0"/>
        <w:keepLines w:val="0"/>
        <w:pageBreakBefore w:val="0"/>
        <w:widowControl w:val="0"/>
        <w:tabs>
          <w:tab w:val="left" w:pos="630"/>
        </w:tabs>
        <w:spacing w:line="600" w:lineRule="exact"/>
        <w:ind w:firstLine="480"/>
        <w:rPr>
          <w:rFonts w:hint="eastAsia" w:ascii="宋体" w:hAnsi="宋体" w:eastAsia="宋体" w:cs="Courier New"/>
          <w:sz w:val="24"/>
          <w:szCs w:val="24"/>
          <w:highlight w:val="none"/>
        </w:rPr>
      </w:pPr>
      <w:r>
        <w:rPr>
          <w:rFonts w:hint="eastAsia" w:ascii="宋体" w:hAnsi="宋体" w:eastAsia="宋体" w:cs="Courier New"/>
          <w:sz w:val="24"/>
          <w:szCs w:val="24"/>
          <w:highlight w:val="none"/>
        </w:rPr>
        <w:t>1</w:t>
      </w:r>
      <w:r>
        <w:rPr>
          <w:rFonts w:hint="eastAsia" w:ascii="宋体" w:hAnsi="宋体" w:eastAsia="宋体" w:cs="Courier New"/>
          <w:sz w:val="24"/>
          <w:szCs w:val="24"/>
          <w:highlight w:val="none"/>
          <w:lang w:val="en-US" w:eastAsia="zh-CN"/>
        </w:rPr>
        <w:t>.</w:t>
      </w:r>
      <w:r>
        <w:rPr>
          <w:rFonts w:hint="eastAsia" w:ascii="宋体" w:hAnsi="宋体" w:eastAsia="宋体" w:cs="Courier New"/>
          <w:sz w:val="24"/>
          <w:szCs w:val="24"/>
          <w:highlight w:val="none"/>
        </w:rPr>
        <w:t>合同款项的支付方式及进度安排</w:t>
      </w:r>
    </w:p>
    <w:p>
      <w:pPr>
        <w:keepNext w:val="0"/>
        <w:keepLines w:val="0"/>
        <w:pageBreakBefore w:val="0"/>
        <w:widowControl w:val="0"/>
        <w:tabs>
          <w:tab w:val="left" w:pos="630"/>
        </w:tabs>
        <w:spacing w:line="600" w:lineRule="exact"/>
        <w:ind w:firstLine="480"/>
        <w:rPr>
          <w:rFonts w:hint="eastAsia" w:ascii="宋体" w:hAnsi="宋体" w:eastAsia="宋体" w:cs="Courier New"/>
          <w:sz w:val="24"/>
          <w:szCs w:val="24"/>
          <w:highlight w:val="none"/>
        </w:rPr>
      </w:pPr>
      <w:r>
        <w:rPr>
          <w:rFonts w:hint="eastAsia" w:ascii="宋体" w:hAnsi="宋体" w:eastAsia="宋体" w:cs="Courier New"/>
          <w:sz w:val="24"/>
          <w:szCs w:val="24"/>
          <w:highlight w:val="none"/>
        </w:rPr>
        <w:t>服务结束并验收合格</w:t>
      </w:r>
      <w:r>
        <w:rPr>
          <w:rFonts w:hint="eastAsia" w:ascii="宋体" w:hAnsi="宋体" w:cs="Courier New"/>
          <w:sz w:val="24"/>
          <w:szCs w:val="24"/>
          <w:highlight w:val="none"/>
          <w:lang w:val="en-US" w:eastAsia="zh-CN"/>
        </w:rPr>
        <w:t>后</w:t>
      </w:r>
      <w:r>
        <w:rPr>
          <w:rFonts w:hint="eastAsia" w:ascii="宋体" w:hAnsi="宋体" w:eastAsia="宋体" w:cs="Courier New"/>
          <w:sz w:val="24"/>
          <w:szCs w:val="24"/>
          <w:highlight w:val="none"/>
        </w:rPr>
        <w:t>支付</w:t>
      </w:r>
      <w:r>
        <w:rPr>
          <w:rFonts w:hint="eastAsia" w:ascii="宋体" w:hAnsi="宋体" w:cs="Courier New"/>
          <w:sz w:val="24"/>
          <w:szCs w:val="24"/>
          <w:highlight w:val="none"/>
          <w:lang w:val="en-US" w:eastAsia="zh-CN"/>
        </w:rPr>
        <w:t>给</w:t>
      </w:r>
      <w:r>
        <w:rPr>
          <w:rFonts w:hint="eastAsia" w:ascii="宋体" w:hAnsi="宋体" w:eastAsia="宋体" w:cs="Courier New"/>
          <w:sz w:val="24"/>
          <w:szCs w:val="24"/>
          <w:highlight w:val="none"/>
        </w:rPr>
        <w:t>中标单位合同价格的</w:t>
      </w:r>
      <w:r>
        <w:rPr>
          <w:rFonts w:hint="eastAsia" w:ascii="宋体" w:hAnsi="宋体" w:eastAsia="宋体" w:cs="Courier New"/>
          <w:sz w:val="24"/>
          <w:szCs w:val="24"/>
          <w:highlight w:val="none"/>
          <w:lang w:val="en-US" w:eastAsia="zh-CN"/>
        </w:rPr>
        <w:t>9</w:t>
      </w:r>
      <w:r>
        <w:rPr>
          <w:rFonts w:hint="eastAsia" w:ascii="宋体" w:hAnsi="宋体" w:cs="Courier New"/>
          <w:sz w:val="24"/>
          <w:szCs w:val="24"/>
          <w:highlight w:val="none"/>
          <w:lang w:val="en-US" w:eastAsia="zh-CN"/>
        </w:rPr>
        <w:t>0</w:t>
      </w:r>
      <w:r>
        <w:rPr>
          <w:rFonts w:hint="eastAsia" w:ascii="宋体" w:hAnsi="宋体" w:eastAsia="宋体" w:cs="Courier New"/>
          <w:sz w:val="24"/>
          <w:szCs w:val="24"/>
          <w:highlight w:val="none"/>
        </w:rPr>
        <w:t>%</w:t>
      </w:r>
      <w:r>
        <w:rPr>
          <w:rFonts w:hint="eastAsia" w:ascii="宋体" w:hAnsi="宋体" w:cs="Courier New"/>
          <w:sz w:val="24"/>
          <w:szCs w:val="24"/>
          <w:highlight w:val="none"/>
          <w:lang w:eastAsia="zh-CN"/>
        </w:rPr>
        <w:t>，</w:t>
      </w:r>
      <w:r>
        <w:rPr>
          <w:rFonts w:hint="eastAsia" w:ascii="宋体" w:hAnsi="宋体" w:cs="Courier New"/>
          <w:sz w:val="24"/>
          <w:szCs w:val="24"/>
          <w:highlight w:val="none"/>
          <w:lang w:val="en-US" w:eastAsia="zh-CN"/>
        </w:rPr>
        <w:t>项目维护期</w:t>
      </w:r>
      <w:r>
        <w:rPr>
          <w:rFonts w:hint="eastAsia" w:ascii="宋体" w:hAnsi="宋体" w:eastAsia="宋体" w:cs="Courier New"/>
          <w:sz w:val="24"/>
          <w:szCs w:val="24"/>
          <w:highlight w:val="none"/>
        </w:rPr>
        <w:t>（</w:t>
      </w:r>
      <w:r>
        <w:rPr>
          <w:rFonts w:hint="eastAsia" w:ascii="宋体" w:hAnsi="宋体" w:cs="Courier New"/>
          <w:sz w:val="24"/>
          <w:szCs w:val="24"/>
          <w:highlight w:val="none"/>
          <w:lang w:val="en-US" w:eastAsia="zh-CN"/>
        </w:rPr>
        <w:t>验收合格之日起3</w:t>
      </w:r>
      <w:r>
        <w:rPr>
          <w:rFonts w:hint="eastAsia" w:ascii="宋体" w:hAnsi="宋体" w:eastAsia="宋体" w:cs="Courier New"/>
          <w:sz w:val="24"/>
          <w:szCs w:val="24"/>
          <w:highlight w:val="none"/>
        </w:rPr>
        <w:t>年）</w:t>
      </w:r>
      <w:r>
        <w:rPr>
          <w:rFonts w:hint="eastAsia" w:ascii="宋体" w:hAnsi="宋体" w:cs="Courier New"/>
          <w:sz w:val="24"/>
          <w:szCs w:val="24"/>
          <w:highlight w:val="none"/>
          <w:lang w:val="en-US" w:eastAsia="zh-CN"/>
        </w:rPr>
        <w:t>期</w:t>
      </w:r>
      <w:r>
        <w:rPr>
          <w:rFonts w:hint="eastAsia" w:ascii="宋体" w:hAnsi="宋体" w:eastAsia="宋体" w:cs="Courier New"/>
          <w:sz w:val="24"/>
          <w:szCs w:val="24"/>
          <w:highlight w:val="none"/>
        </w:rPr>
        <w:t>满并经审核无误后结清余款</w:t>
      </w:r>
      <w:r>
        <w:rPr>
          <w:rFonts w:hint="eastAsia" w:ascii="宋体" w:hAnsi="宋体" w:eastAsia="宋体" w:cs="Courier New"/>
          <w:sz w:val="24"/>
          <w:szCs w:val="24"/>
          <w:highlight w:val="none"/>
          <w:lang w:eastAsia="zh-CN"/>
        </w:rPr>
        <w:t>。</w:t>
      </w:r>
    </w:p>
    <w:p>
      <w:pPr>
        <w:tabs>
          <w:tab w:val="left" w:pos="900"/>
        </w:tabs>
        <w:spacing w:line="600" w:lineRule="exact"/>
        <w:ind w:firstLine="602"/>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cs="宋体"/>
          <w:b/>
          <w:sz w:val="24"/>
          <w:szCs w:val="24"/>
          <w:highlight w:val="none"/>
          <w:lang w:val="en-US" w:eastAsia="zh-CN"/>
        </w:rPr>
        <w:t>十</w:t>
      </w:r>
      <w:r>
        <w:rPr>
          <w:rFonts w:hint="eastAsia" w:ascii="宋体" w:hAnsi="宋体" w:eastAsia="宋体" w:cs="宋体"/>
          <w:b/>
          <w:sz w:val="24"/>
          <w:szCs w:val="24"/>
          <w:highlight w:val="none"/>
        </w:rPr>
        <w:t>条  违约责任</w:t>
      </w:r>
    </w:p>
    <w:p>
      <w:pPr>
        <w:tabs>
          <w:tab w:val="left" w:pos="900"/>
        </w:tabs>
        <w:spacing w:line="6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乙方提供的服务不符合采购文件、报价文件或本合同规定的，甲方有权拒收，并且乙方须向甲方支付本合同总价__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%的违约金。</w:t>
      </w:r>
    </w:p>
    <w:p>
      <w:pPr>
        <w:tabs>
          <w:tab w:val="left" w:pos="720"/>
          <w:tab w:val="left" w:pos="900"/>
        </w:tabs>
        <w:spacing w:line="600" w:lineRule="exact"/>
        <w:ind w:right="210"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乙方未能按本合同规定的服务时间提供服务，从逾期之日起每日按本合同总价__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%的数额向甲方支付违约金；逾期半个月以上的，甲方有权终止合同，由此造成的甲方经济损失由乙方承担。</w:t>
      </w:r>
    </w:p>
    <w:p>
      <w:pPr>
        <w:spacing w:line="6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甲方无正当理由拒绝接受服务，到期拒付服务款项的，甲方向乙方偿付本合同总价的__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%的违约金。甲方逾期付款，则每日按逾期金额的__</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%向乙方偿付违约金。</w:t>
      </w:r>
    </w:p>
    <w:p>
      <w:pPr>
        <w:spacing w:line="600" w:lineRule="exact"/>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4.其他</w:t>
      </w:r>
      <w:r>
        <w:rPr>
          <w:rFonts w:hint="eastAsia" w:ascii="宋体" w:hAnsi="宋体" w:eastAsia="宋体" w:cs="宋体"/>
          <w:bCs/>
          <w:sz w:val="24"/>
          <w:szCs w:val="24"/>
          <w:highlight w:val="none"/>
        </w:rPr>
        <w:t>违约责任按《中华人民共和国</w:t>
      </w:r>
      <w:r>
        <w:rPr>
          <w:rFonts w:hint="eastAsia" w:ascii="宋体" w:hAnsi="宋体" w:cs="宋体"/>
          <w:bCs/>
          <w:sz w:val="24"/>
          <w:szCs w:val="24"/>
          <w:highlight w:val="none"/>
          <w:lang w:eastAsia="zh-CN"/>
        </w:rPr>
        <w:t>民法典</w:t>
      </w:r>
      <w:r>
        <w:rPr>
          <w:rFonts w:hint="eastAsia" w:ascii="宋体" w:hAnsi="宋体" w:eastAsia="宋体" w:cs="宋体"/>
          <w:bCs/>
          <w:sz w:val="24"/>
          <w:szCs w:val="24"/>
          <w:highlight w:val="none"/>
        </w:rPr>
        <w:t>》处理。</w:t>
      </w:r>
    </w:p>
    <w:p>
      <w:pPr>
        <w:spacing w:line="600" w:lineRule="exact"/>
        <w:ind w:firstLine="482"/>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第</w:t>
      </w:r>
      <w:r>
        <w:rPr>
          <w:rFonts w:hint="eastAsia" w:ascii="宋体" w:hAnsi="宋体" w:cs="宋体"/>
          <w:b/>
          <w:sz w:val="24"/>
          <w:szCs w:val="24"/>
          <w:highlight w:val="none"/>
          <w:lang w:eastAsia="zh-CN"/>
        </w:rPr>
        <w:t>十</w:t>
      </w:r>
      <w:r>
        <w:rPr>
          <w:rFonts w:hint="eastAsia" w:ascii="宋体" w:hAnsi="宋体" w:cs="宋体"/>
          <w:b/>
          <w:sz w:val="24"/>
          <w:szCs w:val="24"/>
          <w:highlight w:val="none"/>
          <w:lang w:val="en-US" w:eastAsia="zh-CN"/>
        </w:rPr>
        <w:t>一</w:t>
      </w:r>
      <w:r>
        <w:rPr>
          <w:rFonts w:hint="eastAsia" w:ascii="宋体" w:hAnsi="宋体" w:eastAsia="宋体" w:cs="宋体"/>
          <w:b/>
          <w:sz w:val="24"/>
          <w:szCs w:val="24"/>
          <w:highlight w:val="none"/>
        </w:rPr>
        <w:t>条  知识</w:t>
      </w:r>
      <w:r>
        <w:rPr>
          <w:rFonts w:hint="eastAsia" w:ascii="宋体" w:hAnsi="宋体" w:cs="宋体"/>
          <w:b/>
          <w:sz w:val="24"/>
          <w:szCs w:val="24"/>
          <w:highlight w:val="none"/>
          <w:lang w:eastAsia="zh-CN"/>
        </w:rPr>
        <w:t>转移，知识</w:t>
      </w:r>
      <w:r>
        <w:rPr>
          <w:rFonts w:hint="eastAsia" w:ascii="宋体" w:hAnsi="宋体" w:eastAsia="宋体" w:cs="宋体"/>
          <w:b/>
          <w:sz w:val="24"/>
          <w:szCs w:val="24"/>
          <w:highlight w:val="none"/>
        </w:rPr>
        <w:t>产权归属</w:t>
      </w:r>
      <w:r>
        <w:rPr>
          <w:rFonts w:hint="eastAsia" w:ascii="宋体" w:hAnsi="宋体" w:cs="宋体"/>
          <w:b/>
          <w:sz w:val="24"/>
          <w:szCs w:val="24"/>
          <w:highlight w:val="none"/>
          <w:lang w:eastAsia="zh-CN"/>
        </w:rPr>
        <w:t>要求</w:t>
      </w:r>
    </w:p>
    <w:p>
      <w:pPr>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1.</w:t>
      </w:r>
      <w:r>
        <w:rPr>
          <w:rFonts w:hint="eastAsia" w:ascii="宋体" w:hAnsi="宋体" w:cs="宋体"/>
          <w:b/>
          <w:color w:val="000000"/>
          <w:sz w:val="24"/>
          <w:szCs w:val="24"/>
          <w:highlight w:val="none"/>
        </w:rPr>
        <w:t>知识转移要求：</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知识转移的目标是乙方要采取有效方法、途径保证甲方能顺利完成本项目开发、实施过程中各阶段移交物的接收及技术知识的吸收和转移，确保甲方能够掌握该项目的核心技术。</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乙方须将系统的源码及分析说明、底层构架设计、需求分析文档、设计开发理念、部署实施步骤、项目二次开发技术和经验等知识通过培训和文档等形式转移给甲方。</w:t>
      </w:r>
    </w:p>
    <w:p>
      <w:pPr>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2.</w:t>
      </w:r>
      <w:r>
        <w:rPr>
          <w:rFonts w:hint="eastAsia" w:ascii="宋体" w:hAnsi="宋体" w:cs="宋体"/>
          <w:b/>
          <w:color w:val="000000"/>
          <w:sz w:val="24"/>
          <w:szCs w:val="24"/>
          <w:highlight w:val="none"/>
        </w:rPr>
        <w:t>知识产权</w:t>
      </w:r>
      <w:r>
        <w:rPr>
          <w:rFonts w:hint="eastAsia" w:ascii="宋体" w:hAnsi="宋体" w:cs="宋体"/>
          <w:b/>
          <w:color w:val="000000"/>
          <w:sz w:val="24"/>
          <w:szCs w:val="24"/>
          <w:highlight w:val="none"/>
          <w:lang w:eastAsia="zh-CN"/>
        </w:rPr>
        <w:t>归属</w:t>
      </w:r>
      <w:r>
        <w:rPr>
          <w:rFonts w:hint="eastAsia" w:ascii="宋体" w:hAnsi="宋体" w:cs="宋体"/>
          <w:b/>
          <w:color w:val="000000"/>
          <w:sz w:val="24"/>
          <w:szCs w:val="24"/>
          <w:highlight w:val="none"/>
        </w:rPr>
        <w:t>要求：</w:t>
      </w:r>
    </w:p>
    <w:p>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甲方对项目实施过程中所产生的所有成果（包括发明、发现、可运行系统、源代码及相关技术资料、文档等）享有所有权（永久使用权、复制权和修改权等）。除本项目工作所需外，未经甲方书面同意，乙方不得擅自使用、复制甲方的商标、标志、数据信息、文档及其他资料。如因此给甲方造成损失，由乙方承担全部赔偿责任。</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乙方应保证在本项目中所有预装和为本项目安装的软件（包括第三方商业软件或具有软件著作权的成熟软件）为在中国境内具有合法版权或使用权的正版软件且无质量瑕疵，提供相关软件</w:t>
      </w:r>
      <w:r>
        <w:rPr>
          <w:rFonts w:hint="eastAsia" w:ascii="宋体" w:hAnsi="宋体" w:cs="宋体"/>
          <w:color w:val="000000"/>
          <w:sz w:val="24"/>
          <w:szCs w:val="24"/>
          <w:highlight w:val="none"/>
          <w:lang w:val="en-US" w:eastAsia="zh-CN"/>
        </w:rPr>
        <w:t>一</w:t>
      </w:r>
      <w:r>
        <w:rPr>
          <w:rFonts w:hint="eastAsia" w:ascii="宋体" w:hAnsi="宋体" w:cs="宋体"/>
          <w:color w:val="000000"/>
          <w:sz w:val="24"/>
          <w:szCs w:val="24"/>
          <w:highlight w:val="none"/>
        </w:rPr>
        <w:t>年免费使用维护服务。本项目使用的第三方软件，乙方应保证甲方拥有使用权，甲方使用该软件不需要任何其它费用。</w:t>
      </w:r>
    </w:p>
    <w:p>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 xml:space="preserve"> 乙方应保证其所提供的产品及服务不侵犯第三方的知识产权，负责由此给甲方造成的一切损失由乙方承担。</w:t>
      </w:r>
    </w:p>
    <w:p>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乙方须保证本项目所开发软件</w:t>
      </w:r>
      <w:r>
        <w:rPr>
          <w:rFonts w:hint="eastAsia" w:ascii="宋体" w:hAnsi="宋体" w:cs="宋体"/>
          <w:color w:val="000000"/>
          <w:sz w:val="24"/>
          <w:szCs w:val="24"/>
          <w:highlight w:val="none"/>
          <w:lang w:eastAsia="zh-CN"/>
        </w:rPr>
        <w:t>中产生的所有数据及原使用各业务系统产生的所有数据归甲方所有，乙方有义务免费配合甲方进行数据迁移、转存等服务。</w:t>
      </w:r>
    </w:p>
    <w:p>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乙方须保证为甲方提供的软件产品享有合法的使用权，并向甲方提供全部源代码和二次开发权，本项目所开发软件的知识产权归甲</w:t>
      </w:r>
      <w:r>
        <w:rPr>
          <w:rFonts w:hint="eastAsia" w:ascii="宋体" w:hAnsi="宋体" w:cs="宋体"/>
          <w:color w:val="000000"/>
          <w:sz w:val="24"/>
          <w:szCs w:val="24"/>
          <w:highlight w:val="none"/>
          <w:lang w:eastAsia="zh-CN"/>
        </w:rPr>
        <w:t>乙双</w:t>
      </w:r>
      <w:r>
        <w:rPr>
          <w:rFonts w:hint="eastAsia" w:ascii="宋体" w:hAnsi="宋体" w:cs="宋体"/>
          <w:color w:val="000000"/>
          <w:sz w:val="24"/>
          <w:szCs w:val="24"/>
          <w:highlight w:val="none"/>
        </w:rPr>
        <w:t>方所有。</w:t>
      </w:r>
    </w:p>
    <w:p>
      <w:pPr>
        <w:spacing w:before="156" w:after="156" w:line="360" w:lineRule="auto"/>
        <w:ind w:firstLine="482"/>
        <w:outlineLvl w:val="2"/>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第十</w:t>
      </w:r>
      <w:r>
        <w:rPr>
          <w:rFonts w:hint="eastAsia" w:ascii="宋体" w:hAnsi="宋体" w:cs="宋体"/>
          <w:b/>
          <w:color w:val="000000"/>
          <w:sz w:val="24"/>
          <w:szCs w:val="24"/>
          <w:highlight w:val="none"/>
          <w:lang w:val="en-US" w:eastAsia="zh-CN"/>
        </w:rPr>
        <w:t>二</w:t>
      </w:r>
      <w:r>
        <w:rPr>
          <w:rFonts w:hint="eastAsia" w:ascii="宋体" w:hAnsi="宋体" w:cs="宋体"/>
          <w:b/>
          <w:color w:val="000000"/>
          <w:sz w:val="24"/>
          <w:szCs w:val="24"/>
          <w:highlight w:val="none"/>
          <w:lang w:eastAsia="zh-CN"/>
        </w:rPr>
        <w:t>条</w:t>
      </w:r>
      <w:r>
        <w:rPr>
          <w:rFonts w:hint="eastAsia" w:ascii="宋体" w:hAnsi="宋体" w:cs="宋体"/>
          <w:b/>
          <w:color w:val="000000"/>
          <w:sz w:val="24"/>
          <w:szCs w:val="24"/>
          <w:highlight w:val="none"/>
          <w:lang w:val="en-US" w:eastAsia="zh-CN"/>
        </w:rPr>
        <w:t xml:space="preserve"> </w:t>
      </w:r>
      <w:r>
        <w:rPr>
          <w:rFonts w:hint="eastAsia" w:ascii="宋体" w:hAnsi="宋体" w:cs="宋体"/>
          <w:b/>
          <w:color w:val="000000"/>
          <w:sz w:val="24"/>
          <w:szCs w:val="24"/>
          <w:highlight w:val="none"/>
        </w:rPr>
        <w:t>售后及运维服务要求</w:t>
      </w:r>
    </w:p>
    <w:p>
      <w:pPr>
        <w:tabs>
          <w:tab w:val="left" w:pos="851"/>
        </w:tabs>
        <w:spacing w:line="360" w:lineRule="auto"/>
        <w:ind w:firstLine="482"/>
        <w:rPr>
          <w:rFonts w:ascii="宋体" w:hAnsi="宋体" w:cs="宋体"/>
          <w:color w:val="000000"/>
          <w:sz w:val="24"/>
          <w:szCs w:val="24"/>
          <w:highlight w:val="none"/>
        </w:rPr>
      </w:pPr>
      <w:r>
        <w:rPr>
          <w:rFonts w:hint="eastAsia" w:ascii="宋体" w:hAnsi="宋体" w:cs="宋体"/>
          <w:b/>
          <w:color w:val="000000"/>
          <w:sz w:val="24"/>
          <w:szCs w:val="24"/>
          <w:highlight w:val="none"/>
          <w:lang w:val="en-US" w:eastAsia="zh-CN"/>
        </w:rPr>
        <w:t>1.</w:t>
      </w:r>
      <w:r>
        <w:rPr>
          <w:rFonts w:hint="eastAsia" w:ascii="宋体" w:hAnsi="宋体" w:cs="宋体"/>
          <w:color w:val="000000"/>
          <w:sz w:val="24"/>
          <w:szCs w:val="24"/>
          <w:highlight w:val="none"/>
        </w:rPr>
        <w:t>乙方需针对本项目建设内容的各个方面，提供完整的售后服务方案。乙方提供技术服务承诺，明确售后的服务方式、范围、内容及费用。本项目免费售后服务期为</w:t>
      </w:r>
      <w:r>
        <w:rPr>
          <w:rFonts w:hint="eastAsia" w:ascii="宋体" w:hAnsi="宋体" w:cs="宋体"/>
          <w:color w:val="000000"/>
          <w:sz w:val="24"/>
          <w:szCs w:val="24"/>
          <w:highlight w:val="none"/>
          <w:u w:val="single"/>
          <w:lang w:val="en-US" w:eastAsia="zh-CN"/>
        </w:rPr>
        <w:t>3</w:t>
      </w:r>
      <w:r>
        <w:rPr>
          <w:rFonts w:hint="eastAsia" w:ascii="宋体" w:hAnsi="宋体" w:cs="宋体"/>
          <w:color w:val="000000"/>
          <w:sz w:val="24"/>
          <w:szCs w:val="24"/>
          <w:highlight w:val="none"/>
        </w:rPr>
        <w:t>年，自本项目通过竣工验收之日起算。</w:t>
      </w:r>
    </w:p>
    <w:p>
      <w:pPr>
        <w:tabs>
          <w:tab w:val="left" w:pos="851"/>
        </w:tabs>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售后服务内容还包括以下</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8</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项服务</w:t>
      </w:r>
      <w:r>
        <w:rPr>
          <w:rFonts w:hint="eastAsia" w:ascii="宋体" w:hAnsi="宋体" w:cs="宋体"/>
          <w:color w:val="000000"/>
          <w:sz w:val="24"/>
          <w:szCs w:val="24"/>
          <w:highlight w:val="none"/>
          <w:lang w:val="en-US" w:eastAsia="zh-CN"/>
        </w:rPr>
        <w:t>要求</w:t>
      </w:r>
      <w:r>
        <w:rPr>
          <w:rFonts w:hint="eastAsia" w:ascii="宋体" w:hAnsi="宋体" w:cs="宋体"/>
          <w:color w:val="000000"/>
          <w:sz w:val="24"/>
          <w:szCs w:val="24"/>
          <w:highlight w:val="none"/>
        </w:rPr>
        <w:t>：</w:t>
      </w:r>
    </w:p>
    <w:p>
      <w:pPr>
        <w:tabs>
          <w:tab w:val="left" w:pos="851"/>
        </w:tabs>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售后技术支撑服务：本项目乙方应具有及时、有效、本地化的售后服务和技术支持能力，乙方必须为分项开发设计提供技术支持，技术支持方式包括：电话技术服务、驻场技术服务、定期巡查服务、技术升级服务等；</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2</w:t>
      </w:r>
      <w:r>
        <w:rPr>
          <w:rFonts w:hint="eastAsia" w:ascii="宋体" w:hAnsi="宋体" w:cs="宋体"/>
          <w:color w:val="000000"/>
          <w:sz w:val="24"/>
          <w:szCs w:val="24"/>
          <w:highlight w:val="none"/>
        </w:rPr>
        <w:t>）</w:t>
      </w:r>
      <w:r>
        <w:rPr>
          <w:rFonts w:hint="eastAsia" w:ascii="宋体" w:hAnsi="宋体" w:eastAsia="宋体" w:cs="宋体"/>
          <w:color w:val="000000"/>
          <w:sz w:val="24"/>
          <w:szCs w:val="24"/>
          <w:highlight w:val="none"/>
        </w:rPr>
        <w:t xml:space="preserve"> 驻场服务要求：中标单位须在项目实施及质保服务期内，提供不少于 1 年的驻场服务，安排专职技术人员常驻采购人指定办公场所，负责需求对接、系统改造</w:t>
      </w:r>
      <w:r>
        <w:rPr>
          <w:rFonts w:hint="eastAsia" w:ascii="宋体" w:hAnsi="宋体" w:eastAsia="宋体" w:cs="宋体"/>
          <w:sz w:val="24"/>
          <w:szCs w:val="24"/>
          <w:highlight w:val="none"/>
        </w:rPr>
        <w:t>、问题排查、培训指导及日常运维保障等工作，确保项目高效推进与系统稳定运行。驻场人员须服从采购人统一管理，核心人员更换须提前报备并做好交接。</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系统对接与数据契合要求：中标人须确保本次升级改造项目实施后，与改造前的既有业务平台、数据资源实现完美契合与无缝衔接。改造后的系统应保持原有业务功能、审批流程、操作界面、数据标准与既有系统完全一致，不得删减功能、不得改变业务逻辑；须完成与现有数据库、接口、单点登录、统一认证等基础支撑体系及第三方业务系统的全面对接，保障历史数据无损迁移、准确一致，实现业务协同与数据共享，确保市场监管、执法办案、企业服务、内部管理等各项日常工作正常开展不受影响。</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科室定制化需求响应要求：本次改造并非仅完成系统基础功能的升级适配即可。各业务科室在长期监管工作中，会结合实际业务需要提出个性化、定制化调整需求（如报表格式调整、字段增改、流程节点优化、查询统计口径调整、界面展示定制等），中标人应予以充分响应。项目实施及质保服务期内，中标人须建立科室需求收集与响应机制，指定专人对接各业务科室，对科室提出的定制化需求及时评估、合理实现并反馈结果；涉及多系统协同的复杂需求，须做好跨平台统筹与联调，确保定制化功能与整体改造目标一致、与既有数据标准统一。科室定制化需求的响应情况纳入项目验收与服务质量评价。</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本项目升级改造须具备人工智能（AI）支撑能力，供应商应提供必要的 AI 算力资源，支撑智能监管、智能分析、智能预警等业务场景的落地应用。</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团队配置要求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运维团队须配备熟悉主流基础软件、具备政务系统改造经验的专职技术人员，覆盖数据库适配、应用代码改造、系统运维等岗位，所有人员须充分掌握本项目 8 套业务系统的技术架构与业务流程。项目实施及运维期间，核心对接人员保持固定，确需更换的须提前向采购人报备并做好工作交接。</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需求与故障响应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建立常态化对接机制，对采购人提出的需求咨询、功能调整、故障报修等事项及时响应。常规技术咨询与需求反馈，1 个工作日内给出明确答复；出现影响业务正常办理的系统故障时，30 分钟内启动应急响应，2 小时内安排技术人员到场排查，力争最短时间内恢复系统运行。</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全天候技术服务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提供 7×24 小时技术支持热线，安排专人轮值值守，确保采购人随时能够联系到对应技术人员，第一时间受理故障报修、解答技术问题，保障节假日、夜间等特殊时段的应急处置渠道畅通。</w:t>
      </w:r>
    </w:p>
    <w:p>
      <w:pPr>
        <w:tabs>
          <w:tab w:val="left" w:pos="851"/>
        </w:tabs>
        <w:spacing w:line="360" w:lineRule="auto"/>
        <w:ind w:firstLine="480"/>
        <w:rPr>
          <w:rFonts w:hint="eastAsia" w:ascii="宋体" w:hAnsi="宋体" w:eastAsia="宋体" w:cs="宋体"/>
          <w:b/>
          <w:sz w:val="24"/>
          <w:szCs w:val="24"/>
          <w:highlight w:val="none"/>
        </w:rPr>
      </w:pPr>
      <w:r>
        <w:rPr>
          <w:rFonts w:hint="eastAsia" w:ascii="宋体" w:hAnsi="宋体" w:eastAsia="宋体" w:cs="宋体"/>
          <w:b/>
          <w:sz w:val="24"/>
          <w:szCs w:val="24"/>
          <w:highlight w:val="none"/>
        </w:rPr>
        <w:t>第十</w:t>
      </w:r>
      <w:r>
        <w:rPr>
          <w:rFonts w:hint="eastAsia" w:ascii="宋体" w:hAnsi="宋体" w:cs="宋体"/>
          <w:b/>
          <w:sz w:val="24"/>
          <w:szCs w:val="24"/>
          <w:highlight w:val="none"/>
          <w:lang w:val="en-US" w:eastAsia="zh-CN"/>
        </w:rPr>
        <w:t>三</w:t>
      </w:r>
      <w:r>
        <w:rPr>
          <w:rFonts w:hint="eastAsia" w:ascii="宋体" w:hAnsi="宋体" w:eastAsia="宋体" w:cs="宋体"/>
          <w:b/>
          <w:sz w:val="24"/>
          <w:szCs w:val="24"/>
          <w:highlight w:val="none"/>
        </w:rPr>
        <w:t>条  保密条款</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乙方对甲方提供的资料负有保密义务，未经甲方同意，不得向项目无关单位和个人提供有关资料。如发生以上情况，甲方有权索赔。</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甲方有义务保护乙方的知识产权，未经乙方同意，甲方对工程咨询单位交付的成果文件、资料不得向第三方转让或用于本合同以外的项目。如发生以上情况，乙方有权索赔。</w:t>
      </w:r>
    </w:p>
    <w:p>
      <w:pPr>
        <w:tabs>
          <w:tab w:val="left" w:pos="851"/>
        </w:tabs>
        <w:spacing w:line="360" w:lineRule="auto"/>
        <w:ind w:firstLine="480"/>
        <w:rPr>
          <w:rFonts w:hint="eastAsia" w:ascii="宋体" w:hAnsi="宋体" w:eastAsia="宋体" w:cs="宋体"/>
          <w:b/>
          <w:sz w:val="24"/>
          <w:szCs w:val="24"/>
          <w:highlight w:val="none"/>
        </w:rPr>
      </w:pPr>
      <w:r>
        <w:rPr>
          <w:rFonts w:hint="eastAsia" w:ascii="宋体" w:hAnsi="宋体" w:eastAsia="宋体" w:cs="宋体"/>
          <w:b/>
          <w:sz w:val="24"/>
          <w:szCs w:val="24"/>
          <w:highlight w:val="none"/>
        </w:rPr>
        <w:t>第十</w:t>
      </w:r>
      <w:r>
        <w:rPr>
          <w:rFonts w:hint="eastAsia" w:ascii="宋体" w:hAnsi="宋体" w:cs="宋体"/>
          <w:b/>
          <w:sz w:val="24"/>
          <w:szCs w:val="24"/>
          <w:highlight w:val="none"/>
          <w:lang w:val="en-US" w:eastAsia="zh-CN"/>
        </w:rPr>
        <w:t>四</w:t>
      </w:r>
      <w:r>
        <w:rPr>
          <w:rFonts w:hint="eastAsia" w:ascii="宋体" w:hAnsi="宋体" w:eastAsia="宋体" w:cs="宋体"/>
          <w:b/>
          <w:sz w:val="24"/>
          <w:szCs w:val="24"/>
          <w:highlight w:val="none"/>
        </w:rPr>
        <w:t>条  争议的解决</w:t>
      </w:r>
    </w:p>
    <w:p>
      <w:pPr>
        <w:tabs>
          <w:tab w:val="left" w:pos="851"/>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本合同执行过程中发生的任何争议，如双方不能通过友好协商解决，由合同签订地法院处理。</w:t>
      </w:r>
    </w:p>
    <w:p>
      <w:pPr>
        <w:numPr>
          <w:ilvl w:val="0"/>
          <w:numId w:val="9"/>
        </w:numPr>
        <w:tabs>
          <w:tab w:val="left" w:pos="851"/>
        </w:tabs>
        <w:spacing w:line="360" w:lineRule="auto"/>
        <w:ind w:firstLine="48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不可抗力</w:t>
      </w:r>
    </w:p>
    <w:p>
      <w:pPr>
        <w:numPr>
          <w:ilvl w:val="0"/>
          <w:numId w:val="0"/>
        </w:numPr>
        <w:tabs>
          <w:tab w:val="left" w:pos="851"/>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numPr>
          <w:ilvl w:val="0"/>
          <w:numId w:val="9"/>
        </w:numPr>
        <w:tabs>
          <w:tab w:val="left" w:pos="851"/>
        </w:tabs>
        <w:spacing w:line="360" w:lineRule="auto"/>
        <w:ind w:left="0" w:leftChars="0" w:firstLine="48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合同的终止</w:t>
      </w:r>
    </w:p>
    <w:p>
      <w:pPr>
        <w:numPr>
          <w:ilvl w:val="0"/>
          <w:numId w:val="10"/>
        </w:numPr>
        <w:tabs>
          <w:tab w:val="left" w:pos="851"/>
          <w:tab w:val="clear" w:pos="312"/>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rPr>
        <w:t>合同期满，双方未续签的；</w:t>
      </w:r>
    </w:p>
    <w:p>
      <w:pPr>
        <w:numPr>
          <w:ilvl w:val="0"/>
          <w:numId w:val="10"/>
        </w:numPr>
        <w:tabs>
          <w:tab w:val="left" w:pos="851"/>
          <w:tab w:val="clear" w:pos="312"/>
        </w:tabs>
        <w:spacing w:line="360" w:lineRule="auto"/>
        <w:ind w:left="48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乙方服务能力丧失，致使服务无法正常进行的；</w:t>
      </w:r>
    </w:p>
    <w:p>
      <w:pPr>
        <w:numPr>
          <w:ilvl w:val="0"/>
          <w:numId w:val="10"/>
        </w:numPr>
        <w:tabs>
          <w:tab w:val="left" w:pos="851"/>
          <w:tab w:val="clear" w:pos="312"/>
        </w:tabs>
        <w:spacing w:line="360" w:lineRule="auto"/>
        <w:ind w:left="48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在履行合同过程中，发现乙方已不符合国办发〔2013〕96号文件规定的承接主体应具备的条件，造成合同无法履行的。</w:t>
      </w:r>
    </w:p>
    <w:p>
      <w:pPr>
        <w:numPr>
          <w:ilvl w:val="0"/>
          <w:numId w:val="9"/>
        </w:numPr>
        <w:tabs>
          <w:tab w:val="left" w:pos="851"/>
        </w:tabs>
        <w:spacing w:line="360" w:lineRule="auto"/>
        <w:ind w:left="0" w:leftChars="0" w:firstLine="48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税费</w:t>
      </w:r>
    </w:p>
    <w:p>
      <w:pPr>
        <w:numPr>
          <w:ilvl w:val="0"/>
          <w:numId w:val="0"/>
        </w:numPr>
        <w:tabs>
          <w:tab w:val="left" w:pos="851"/>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rPr>
        <w:t>此项目发生的与本合同执行有关的一切税费均由乙方负担。</w:t>
      </w:r>
    </w:p>
    <w:p>
      <w:pPr>
        <w:numPr>
          <w:ilvl w:val="0"/>
          <w:numId w:val="9"/>
        </w:numPr>
        <w:tabs>
          <w:tab w:val="left" w:pos="851"/>
        </w:tabs>
        <w:spacing w:line="360" w:lineRule="auto"/>
        <w:ind w:left="0" w:leftChars="0" w:firstLine="480" w:firstLineChars="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zh-CN"/>
        </w:rPr>
        <w:t>其他</w:t>
      </w:r>
    </w:p>
    <w:p>
      <w:pPr>
        <w:numPr>
          <w:ilvl w:val="0"/>
          <w:numId w:val="11"/>
        </w:numPr>
        <w:tabs>
          <w:tab w:val="left" w:pos="851"/>
          <w:tab w:val="clear" w:pos="312"/>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rPr>
        <w:t>本合同所有附件及政府采购文件均</w:t>
      </w:r>
      <w:r>
        <w:rPr>
          <w:rFonts w:hint="eastAsia" w:ascii="宋体" w:hAnsi="宋体" w:eastAsia="宋体" w:cs="宋体"/>
          <w:sz w:val="24"/>
          <w:szCs w:val="24"/>
          <w:highlight w:val="none"/>
          <w:lang w:eastAsia="zh-CN"/>
        </w:rPr>
        <w:t>为本</w:t>
      </w:r>
      <w:r>
        <w:rPr>
          <w:rFonts w:hint="eastAsia" w:ascii="宋体" w:hAnsi="宋体" w:eastAsia="宋体" w:cs="宋体"/>
          <w:sz w:val="24"/>
          <w:szCs w:val="24"/>
          <w:highlight w:val="none"/>
        </w:rPr>
        <w:t>合同的有效组成部分，与本合同具有同等法律效力。</w:t>
      </w:r>
    </w:p>
    <w:p>
      <w:pPr>
        <w:numPr>
          <w:ilvl w:val="0"/>
          <w:numId w:val="11"/>
        </w:numPr>
        <w:tabs>
          <w:tab w:val="left" w:pos="851"/>
          <w:tab w:val="clear" w:pos="312"/>
        </w:tabs>
        <w:spacing w:line="360" w:lineRule="auto"/>
        <w:ind w:left="48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在执行本合同的过程中，所有经双方签署确认的文件（包括会议纪要、补充协议、往来信函）即成为本合同的有效组成部分。</w:t>
      </w:r>
    </w:p>
    <w:p>
      <w:pPr>
        <w:numPr>
          <w:ilvl w:val="0"/>
          <w:numId w:val="11"/>
        </w:numPr>
        <w:tabs>
          <w:tab w:val="left" w:pos="851"/>
          <w:tab w:val="clear" w:pos="312"/>
        </w:tabs>
        <w:spacing w:line="360" w:lineRule="auto"/>
        <w:ind w:left="480" w:leftChars="0" w:firstLine="0" w:firstLineChars="0"/>
        <w:rPr>
          <w:rFonts w:hint="eastAsia" w:ascii="宋体" w:hAnsi="宋体" w:eastAsia="宋体" w:cs="宋体"/>
          <w:b/>
          <w:sz w:val="24"/>
          <w:szCs w:val="24"/>
          <w:highlight w:val="none"/>
        </w:rPr>
      </w:pPr>
      <w:r>
        <w:rPr>
          <w:rFonts w:hint="eastAsia" w:ascii="宋体" w:hAnsi="宋体" w:eastAsia="宋体" w:cs="宋体"/>
          <w:sz w:val="24"/>
          <w:szCs w:val="24"/>
          <w:highlight w:val="none"/>
        </w:rPr>
        <w:t>如一方地址、电话、传真号码有变更，应在变更当日内书面通知对方，否则，应承担相应责任。</w:t>
      </w:r>
    </w:p>
    <w:p>
      <w:pPr>
        <w:numPr>
          <w:ilvl w:val="0"/>
          <w:numId w:val="9"/>
        </w:numPr>
        <w:tabs>
          <w:tab w:val="left" w:pos="851"/>
        </w:tabs>
        <w:spacing w:line="360" w:lineRule="auto"/>
        <w:ind w:left="0" w:leftChars="0" w:firstLine="480" w:firstLineChars="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补充条款</w:t>
      </w:r>
    </w:p>
    <w:p>
      <w:pPr>
        <w:numPr>
          <w:ilvl w:val="0"/>
          <w:numId w:val="12"/>
        </w:numPr>
        <w:tabs>
          <w:tab w:val="left" w:pos="851"/>
          <w:tab w:val="clear" w:pos="312"/>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rPr>
        <w:t>谅解与备忘条款：</w:t>
      </w:r>
    </w:p>
    <w:p>
      <w:pPr>
        <w:numPr>
          <w:ilvl w:val="0"/>
          <w:numId w:val="12"/>
        </w:numPr>
        <w:tabs>
          <w:tab w:val="left" w:pos="851"/>
          <w:tab w:val="clear" w:pos="312"/>
        </w:tabs>
        <w:spacing w:line="360" w:lineRule="auto"/>
        <w:ind w:left="48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双方不可撤销的责任与义务：</w:t>
      </w:r>
    </w:p>
    <w:p>
      <w:pPr>
        <w:numPr>
          <w:ilvl w:val="0"/>
          <w:numId w:val="12"/>
        </w:numPr>
        <w:tabs>
          <w:tab w:val="left" w:pos="851"/>
          <w:tab w:val="clear" w:pos="312"/>
        </w:tabs>
        <w:spacing w:line="360" w:lineRule="auto"/>
        <w:ind w:left="480" w:leftChars="0"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双方约定以下补充条款：</w:t>
      </w:r>
    </w:p>
    <w:p>
      <w:pPr>
        <w:numPr>
          <w:ilvl w:val="0"/>
          <w:numId w:val="0"/>
        </w:numPr>
        <w:tabs>
          <w:tab w:val="left" w:pos="851"/>
        </w:tabs>
        <w:spacing w:line="360" w:lineRule="auto"/>
        <w:ind w:left="480" w:leftChars="0"/>
        <w:rPr>
          <w:rFonts w:hint="eastAsia" w:ascii="宋体" w:hAnsi="宋体" w:eastAsia="宋体" w:cs="宋体"/>
          <w:b/>
          <w:sz w:val="24"/>
          <w:szCs w:val="24"/>
          <w:highlight w:val="none"/>
        </w:rPr>
      </w:pPr>
      <w:r>
        <w:rPr>
          <w:rFonts w:hint="eastAsia" w:ascii="宋体" w:hAnsi="宋体" w:eastAsia="宋体" w:cs="宋体"/>
          <w:b/>
          <w:sz w:val="24"/>
          <w:szCs w:val="24"/>
          <w:highlight w:val="none"/>
        </w:rPr>
        <w:t>第</w:t>
      </w:r>
      <w:r>
        <w:rPr>
          <w:rFonts w:hint="eastAsia" w:ascii="宋体" w:hAnsi="宋体" w:eastAsia="宋体" w:cs="宋体"/>
          <w:b/>
          <w:sz w:val="24"/>
          <w:szCs w:val="24"/>
          <w:highlight w:val="none"/>
          <w:lang w:val="en-US" w:eastAsia="zh-CN"/>
        </w:rPr>
        <w:t>二十</w:t>
      </w:r>
      <w:r>
        <w:rPr>
          <w:rFonts w:hint="eastAsia" w:ascii="宋体" w:hAnsi="宋体" w:eastAsia="宋体" w:cs="宋体"/>
          <w:b/>
          <w:sz w:val="24"/>
          <w:szCs w:val="24"/>
          <w:highlight w:val="none"/>
        </w:rPr>
        <w:t>条  合同生效</w:t>
      </w:r>
    </w:p>
    <w:p>
      <w:pPr>
        <w:numPr>
          <w:ilvl w:val="0"/>
          <w:numId w:val="13"/>
        </w:numPr>
        <w:tabs>
          <w:tab w:val="left" w:pos="851"/>
          <w:tab w:val="clear" w:pos="312"/>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rPr>
        <w:t>本合同订立时间：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numPr>
          <w:ilvl w:val="0"/>
          <w:numId w:val="14"/>
        </w:numPr>
        <w:tabs>
          <w:tab w:val="left" w:pos="851"/>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本合同订立地点：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pPr>
        <w:numPr>
          <w:ilvl w:val="0"/>
          <w:numId w:val="14"/>
        </w:numPr>
        <w:tabs>
          <w:tab w:val="left" w:pos="851"/>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本合同在甲乙双方法人代表或其授权代表签字盖章后生效。</w:t>
      </w:r>
    </w:p>
    <w:p>
      <w:pPr>
        <w:numPr>
          <w:ilvl w:val="0"/>
          <w:numId w:val="0"/>
        </w:numPr>
        <w:tabs>
          <w:tab w:val="left" w:pos="851"/>
        </w:tabs>
        <w:spacing w:line="360" w:lineRule="auto"/>
        <w:ind w:left="480" w:leftChars="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份，双方各执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w:t>
      </w:r>
    </w:p>
    <w:p>
      <w:pPr>
        <w:spacing w:line="6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甲方（盖章）：                          乙方（盖章）：</w:t>
      </w:r>
    </w:p>
    <w:p>
      <w:pPr>
        <w:spacing w:line="600" w:lineRule="exact"/>
        <w:rPr>
          <w:rFonts w:hint="eastAsia" w:ascii="宋体" w:hAnsi="宋体" w:eastAsia="宋体" w:cs="宋体"/>
          <w:sz w:val="24"/>
          <w:szCs w:val="24"/>
          <w:highlight w:val="none"/>
        </w:rPr>
      </w:pPr>
    </w:p>
    <w:p>
      <w:pPr>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rPr>
        <w:t xml:space="preserve">委托代理人：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法定代表人</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rPr>
        <w:t>委托代理人</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w:t>
      </w:r>
    </w:p>
    <w:p>
      <w:pPr>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（盖章或签字）：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（盖章或签字）：</w:t>
      </w:r>
    </w:p>
    <w:p>
      <w:pPr>
        <w:tabs>
          <w:tab w:val="left" w:pos="525"/>
          <w:tab w:val="left" w:pos="1155"/>
        </w:tabs>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地  址：                               地  址：</w:t>
      </w:r>
    </w:p>
    <w:p>
      <w:pPr>
        <w:tabs>
          <w:tab w:val="left" w:pos="525"/>
          <w:tab w:val="left" w:pos="1155"/>
        </w:tabs>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电  话：                               电  话：</w:t>
      </w:r>
    </w:p>
    <w:p>
      <w:pPr>
        <w:pStyle w:val="254"/>
        <w:ind w:firstLine="1680" w:firstLineChars="700"/>
        <w:jc w:val="both"/>
        <w:rPr>
          <w:highlight w:val="none"/>
        </w:rPr>
      </w:pPr>
      <w:r>
        <w:rPr>
          <w:rFonts w:hint="eastAsia" w:ascii="宋体" w:hAnsi="宋体" w:eastAsia="宋体" w:cs="宋体"/>
          <w:sz w:val="24"/>
          <w:szCs w:val="24"/>
          <w:highlight w:val="none"/>
        </w:rPr>
        <w:t>日  期：   年 　月　 日</w:t>
      </w:r>
    </w:p>
    <w:p>
      <w:pPr>
        <w:spacing w:before="145" w:after="145"/>
        <w:jc w:val="center"/>
        <w:outlineLvl w:val="0"/>
        <w:rPr>
          <w:rFonts w:hint="eastAsia" w:ascii="宋体" w:hAnsi="宋体" w:eastAsia="宋体"/>
          <w:b/>
          <w:sz w:val="30"/>
          <w:highlight w:val="none"/>
          <w:lang w:eastAsia="zh-CN"/>
        </w:rPr>
      </w:pP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（注：此文本仅供参考，</w:t>
      </w:r>
      <w:r>
        <w:rPr>
          <w:rFonts w:hint="eastAsia"/>
          <w:b/>
          <w:sz w:val="24"/>
          <w:highlight w:val="none"/>
        </w:rPr>
        <w:t>发包人保留对合同文本的修改和完善的权利</w:t>
      </w:r>
      <w:r>
        <w:rPr>
          <w:rFonts w:hint="eastAsia" w:ascii="宋体" w:hAnsi="宋体" w:eastAsia="宋体" w:cs="宋体"/>
          <w:b/>
          <w:sz w:val="24"/>
          <w:highlight w:val="none"/>
        </w:rPr>
        <w:t>。）</w:t>
      </w:r>
    </w:p>
    <w:p>
      <w:pPr>
        <w:spacing w:before="145" w:after="145"/>
        <w:jc w:val="center"/>
        <w:outlineLvl w:val="0"/>
        <w:rPr>
          <w:rFonts w:hint="eastAsia" w:ascii="宋体" w:hAnsi="宋体" w:eastAsia="宋体"/>
          <w:b/>
          <w:sz w:val="30"/>
          <w:highlight w:val="none"/>
          <w:lang w:eastAsia="zh-CN"/>
        </w:rPr>
      </w:pPr>
    </w:p>
    <w:bookmarkEnd w:id="185"/>
    <w:bookmarkEnd w:id="186"/>
    <w:bookmarkEnd w:id="187"/>
    <w:p>
      <w:pPr>
        <w:pStyle w:val="223"/>
        <w:spacing w:before="120" w:after="120" w:line="0" w:lineRule="atLeast"/>
        <w:jc w:val="center"/>
        <w:rPr>
          <w:rFonts w:hint="eastAsia" w:hAnsi="宋体"/>
          <w:sz w:val="24"/>
          <w:szCs w:val="24"/>
          <w:highlight w:val="none"/>
        </w:rPr>
      </w:pPr>
      <w:bookmarkStart w:id="188" w:name="_Hlt16619350"/>
      <w:bookmarkStart w:id="189" w:name="_Toc120614244"/>
      <w:bookmarkStart w:id="190" w:name="_Toc20823346"/>
      <w:bookmarkStart w:id="191" w:name="_Toc16938590"/>
      <w:bookmarkStart w:id="192" w:name="_Toc462564139"/>
      <w:bookmarkStart w:id="193" w:name="_Toc479757211"/>
      <w:r>
        <w:rPr>
          <w:rFonts w:hint="eastAsia" w:ascii="黑体" w:eastAsia="黑体"/>
          <w:bCs/>
          <w:sz w:val="44"/>
          <w:highlight w:val="none"/>
        </w:rPr>
        <w:t>第</w:t>
      </w:r>
      <w:bookmarkEnd w:id="188"/>
      <w:r>
        <w:rPr>
          <w:rFonts w:hint="eastAsia" w:ascii="黑体" w:eastAsia="黑体"/>
          <w:bCs/>
          <w:sz w:val="44"/>
          <w:highlight w:val="none"/>
        </w:rPr>
        <w:t>四章 采购需求</w:t>
      </w:r>
      <w:bookmarkEnd w:id="189"/>
      <w:bookmarkEnd w:id="190"/>
      <w:bookmarkEnd w:id="191"/>
    </w:p>
    <w:p>
      <w:pPr>
        <w:spacing w:line="0" w:lineRule="atLeast"/>
        <w:rPr>
          <w:rFonts w:hint="eastAsia" w:ascii="宋体" w:hAnsi="宋体"/>
          <w:bCs/>
          <w:sz w:val="24"/>
          <w:szCs w:val="24"/>
          <w:highlight w:val="none"/>
        </w:rPr>
      </w:pPr>
      <w:bookmarkStart w:id="194" w:name="_Toc49090575"/>
      <w:bookmarkStart w:id="195" w:name="_Toc26554093"/>
      <w:bookmarkStart w:id="196" w:name="_Toc120614281"/>
      <w:r>
        <w:rPr>
          <w:rFonts w:hint="eastAsia" w:ascii="宋体" w:hAnsi="宋体"/>
          <w:color w:val="000000"/>
          <w:sz w:val="24"/>
          <w:szCs w:val="24"/>
          <w:highlight w:val="none"/>
        </w:rPr>
        <w:t>项目属性：服务类项目。</w:t>
      </w:r>
    </w:p>
    <w:p>
      <w:pPr>
        <w:spacing w:line="0" w:lineRule="atLeast"/>
        <w:rPr>
          <w:rFonts w:hint="eastAsia" w:ascii="宋体" w:hAnsi="宋体"/>
          <w:bCs/>
          <w:sz w:val="24"/>
          <w:szCs w:val="24"/>
          <w:highlight w:val="none"/>
        </w:rPr>
      </w:pPr>
      <w:r>
        <w:rPr>
          <w:rFonts w:hint="eastAsia" w:ascii="宋体" w:hAnsi="宋体"/>
          <w:bCs/>
          <w:sz w:val="24"/>
          <w:szCs w:val="24"/>
          <w:highlight w:val="none"/>
        </w:rPr>
        <w:t>采购需求包括拟采购的标的及其需要满足的技术、商务要求。</w:t>
      </w:r>
    </w:p>
    <w:p>
      <w:pPr>
        <w:spacing w:line="0" w:lineRule="atLeast"/>
        <w:rPr>
          <w:rFonts w:hint="eastAsia" w:ascii="宋体" w:hAnsi="宋体"/>
          <w:bCs/>
          <w:sz w:val="24"/>
          <w:szCs w:val="24"/>
          <w:highlight w:val="none"/>
        </w:rPr>
      </w:pPr>
      <w:r>
        <w:rPr>
          <w:rFonts w:hint="eastAsia" w:ascii="宋体" w:hAnsi="宋体"/>
          <w:bCs/>
          <w:sz w:val="24"/>
          <w:szCs w:val="24"/>
          <w:highlight w:val="none"/>
        </w:rPr>
        <w:t>（一）技术要求是指对采购标的功能和质量要求，包括性能、材料、结构、外观、安全，或者服务内容和标准等。</w:t>
      </w:r>
    </w:p>
    <w:p>
      <w:pPr>
        <w:spacing w:line="0" w:lineRule="atLeast"/>
        <w:rPr>
          <w:rFonts w:hint="eastAsia" w:ascii="宋体" w:hAnsi="宋体"/>
          <w:bCs/>
          <w:sz w:val="24"/>
          <w:szCs w:val="24"/>
          <w:highlight w:val="none"/>
        </w:rPr>
      </w:pPr>
      <w:r>
        <w:rPr>
          <w:rFonts w:hint="eastAsia" w:ascii="宋体" w:hAnsi="宋体"/>
          <w:bCs/>
          <w:sz w:val="24"/>
          <w:szCs w:val="24"/>
          <w:highlight w:val="none"/>
        </w:rPr>
        <w:t>（二）商务要求是指取得采购标的的时间、地点、财务和服务要求，包括交付（实施）的时间（期限）和地点（范围），付款条件（进度和方法），包装和运输，售后服务，保险等。</w:t>
      </w:r>
    </w:p>
    <w:p>
      <w:pPr>
        <w:pStyle w:val="213"/>
        <w:spacing w:line="360" w:lineRule="auto"/>
        <w:ind w:firstLine="482"/>
        <w:rPr>
          <w:rFonts w:hint="eastAsia" w:ascii="宋体" w:hAnsi="宋体" w:eastAsia="宋体" w:cs="宋体"/>
          <w:bCs/>
          <w:sz w:val="24"/>
          <w:szCs w:val="24"/>
          <w:highlight w:val="none"/>
        </w:rPr>
      </w:pPr>
      <w:r>
        <w:rPr>
          <w:rFonts w:ascii="宋体" w:hAnsi="宋体" w:eastAsia="宋体" w:cs="宋体"/>
          <w:b/>
          <w:bCs/>
          <w:sz w:val="24"/>
          <w:szCs w:val="24"/>
          <w:highlight w:val="none"/>
        </w:rPr>
        <w:t>一、建设背景</w:t>
      </w:r>
      <w:bookmarkStart w:id="197" w:name="（一）政策要求"/>
      <w:bookmarkEnd w:id="197"/>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为提升南通市通州区市场监督管理局信息化业务系统的运行稳定性、安全防护能力与技术服务水平，根据局信息化建设工作统一部署，组织实施存量业务系统升级与优化改造工作。目前全局在用的 8 套业务信息化系统，部分系统建设年代较早，底层架构、数据库及中间件版本相对滞后，存在运维成本偏高、与新建业务系统协同不足、移动端适配不够完善等问题。通过本次升级改造，进一步优化系统技术架构、提升兼容性与可维护性，保障市场监管业务连续稳定运行与政务数据安全。</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近年来，市场监管业务范围持续拓展，政务服务“全流程网办”、数据归集共享等工作要求不断提高，原有系统在新业务支撑、跨系统协同、移动端应用等方面逐步显现短板。本次升级改造聚焦存量系统的稳定运行与业务延续，通过技术架构适配与优化，打通各业务系统间的数据通道，提升系统整体协同效率与使用体验，为通州区市场监管日常工作提供可靠的信息化支撑。</w:t>
      </w:r>
    </w:p>
    <w:p>
      <w:pPr>
        <w:pStyle w:val="213"/>
        <w:spacing w:line="360" w:lineRule="auto"/>
        <w:ind w:firstLine="482"/>
        <w:rPr>
          <w:rFonts w:hint="eastAsia" w:ascii="宋体" w:hAnsi="宋体" w:eastAsia="宋体" w:cs="宋体"/>
          <w:bCs/>
          <w:sz w:val="24"/>
          <w:szCs w:val="24"/>
          <w:highlight w:val="none"/>
        </w:rPr>
      </w:pPr>
      <w:r>
        <w:rPr>
          <w:rFonts w:ascii="宋体" w:hAnsi="宋体" w:eastAsia="宋体" w:cs="宋体"/>
          <w:b/>
          <w:bCs/>
          <w:sz w:val="24"/>
          <w:szCs w:val="24"/>
          <w:highlight w:val="none"/>
        </w:rPr>
        <w:t>二、建设目标</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完成全部存量业务系统的升级优化与适配改造，对原有系统搭载的数据库、应用中间件等进行统一整合与版本升级，优化系统底层技术架构。改造坚持“功能平移、平滑过渡”原则，不改变原有系统的业务功能、审批流程、操作界面与用户权限，确保改造期间及上线后不影响市场监管、执法办案、企业服务、内部管理等各项日常工作正常开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升级改造后的系统须全面适配主流软硬件运行环境，兼容主流 CPU 架构、主流操作系统及主流浏览器，确保各类办公终端均可稳定、流畅访问使用系统，满足各科室、基层分局不同办公场景的终端使用需求。移动端同步完成兼容性优化，微信小程序、H5 应用及手机 APP 均完成多终端适配调优。同时，各移动端 APP 与微信小程序须完成鸿蒙（HarmonyOS）等操作系统的适配，保障在主流移动端的稳定运行。</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构建安全可靠的系统运行架构，依托政务云现有安全资源，同步落实网络安全等级保护二级建设要求，完善网络边界防护、主机安全加固、应用安全管控、数据安全保护等防护措施。推进密码应用建设，采用合规密码算法实现身份鉴别、数据传输加密、存储加密及日志签名等安全能力，建立健全数据备份、日志审计、应急处置机制，全面提升系统安全防护能力与整体可靠性，保障政务数据与监管业务数据安全。</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优化系统交互体验与可维护性，统一各系统操作风格与界面规范，降低操作与运维门槛；完善运行监控与故障定位手段，提升问题发现与处置效率，减轻一线人员与运维人员的事务性负担。</w:t>
      </w:r>
    </w:p>
    <w:p>
      <w:pPr>
        <w:pStyle w:val="213"/>
        <w:spacing w:line="360" w:lineRule="auto"/>
        <w:ind w:firstLine="482"/>
        <w:rPr>
          <w:rFonts w:hint="eastAsia" w:ascii="宋体" w:hAnsi="宋体" w:eastAsia="宋体" w:cs="宋体"/>
          <w:sz w:val="24"/>
          <w:szCs w:val="24"/>
          <w:highlight w:val="none"/>
        </w:rPr>
      </w:pPr>
      <w:r>
        <w:rPr>
          <w:rFonts w:ascii="宋体" w:hAnsi="宋体" w:eastAsia="宋体" w:cs="宋体"/>
          <w:b/>
          <w:bCs/>
          <w:sz w:val="24"/>
          <w:szCs w:val="24"/>
          <w:highlight w:val="none"/>
        </w:rPr>
        <w:t>三、平台改造内容</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本项目对 8 套现有业务系统实施兼容适配改造，具体改造对象包括：</w:t>
      </w:r>
    </w:p>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1.企业家之家平台（含微信小程序）</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改造覆盖 PC 端全部业务模块及配套微信小程序，涉及门户页、网上办事、政策指南发布、招商引资、互动诉求办理、企业评价、首席质量官之家、e 服务管理等功能板块。改造期间同步完成代码适配、数据库迁移、功能验证及移动端优化，确保企业办事、政民互动类业务正常运转。</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改造后的企业家之家平台须具备以下数据对接与互联互通能力：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能够对接市场监管五期平台工商主体数据、执法数据、检验检测数据等；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微信小程序后续可对接“苏服办”，实现移动端服务延伸。</w:t>
      </w:r>
    </w:p>
    <w:tbl>
      <w:tblPr>
        <w:tblStyle w:val="30"/>
        <w:tblW w:w="4895" w:type="pct"/>
        <w:tblInd w:w="0" w:type="dxa"/>
        <w:tblLayout w:type="fixed"/>
        <w:tblCellMar>
          <w:top w:w="0" w:type="dxa"/>
          <w:left w:w="108" w:type="dxa"/>
          <w:bottom w:w="0" w:type="dxa"/>
          <w:right w:w="108" w:type="dxa"/>
        </w:tblCellMar>
      </w:tblPr>
      <w:tblGrid>
        <w:gridCol w:w="572"/>
        <w:gridCol w:w="1268"/>
        <w:gridCol w:w="1038"/>
        <w:gridCol w:w="6098"/>
      </w:tblGrid>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70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5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3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70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门户页</w:t>
            </w:r>
          </w:p>
        </w:tc>
        <w:tc>
          <w:tcPr>
            <w:tcW w:w="5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门户页</w:t>
            </w:r>
          </w:p>
        </w:tc>
        <w:tc>
          <w:tcPr>
            <w:tcW w:w="33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包含政策指南、市监发布、招商引资、你点我应、市监提醒。</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707"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用户管理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用户管理</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包含企业用户管理、企业登录统计等功能。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707"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网上办事</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网上办事</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该模块包含特种设备安装告知、特种设备检验列表、食品检验、计量器具检定、经营异常管理、信用修复管理、网上办事、模块统计等功能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政策指南管理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政策指南</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该模块包含政策指南、风采录、统计分析等功能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市监发布管理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市监发布管理</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该模块包含部门管理、部门内容管理、部门分组管理、市监发布、培训视频、统计分析等功能。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招商引资管理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招商引资</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该模块包含我要投资、产学研功能。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你点我应管理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你点我应</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该模块包含我要问、问答知识管理、问答类型管理、查询统计等功能。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企业互动管理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企业互动</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该模块包含企业产品、互动统计等功能。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投诉举报管理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投诉举报</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该模块包含投诉举报功能。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1</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企业评价管理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企业评价</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该模块包含企业评价列表、企业评价统计</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2</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市监提醒管理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市监提醒</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该模块包含许可证到期、健康证到期、特种设备检验到期、计量检测管理、国家各类典型案例、智能提醒管理、违法提醒管理等功能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3</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调查问卷管理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调查问卷</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该模块包含问卷管理、题目管理、调查结果等功能</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4</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首席质量官之家</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首席质量官</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该模块包含信息查询、质量发布、交流分享视频、我热点、我主责、用户信息、咨询管理、我谋划、问卷汇总、我推进、我绩效、我推特</w:t>
            </w:r>
          </w:p>
        </w:tc>
      </w:tr>
      <w:tr>
        <w:tblPrEx>
          <w:tblCellMar>
            <w:top w:w="0" w:type="dxa"/>
            <w:left w:w="108" w:type="dxa"/>
            <w:bottom w:w="0" w:type="dxa"/>
            <w:right w:w="108" w:type="dxa"/>
          </w:tblCellMar>
        </w:tblPrEx>
        <w:trPr>
          <w:trHeight w:val="360" w:hRule="atLeast"/>
        </w:trPr>
        <w:tc>
          <w:tcPr>
            <w:tcW w:w="3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5</w:t>
            </w:r>
          </w:p>
        </w:tc>
        <w:tc>
          <w:tcPr>
            <w:tcW w:w="70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e服务管理</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e服务</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系统管理、标题管理、政策早知道管理、信息发布管理、监督抽查管理、消费提示、学习视频管理、视频上传、服务你点单、服务评价、企业融资管理、企业招工管理、企业培训信息管理、服务专员管理、分局通讯录、企业维权管理等功能</w:t>
            </w:r>
          </w:p>
        </w:tc>
      </w:tr>
      <w:tr>
        <w:tblPrEx>
          <w:tblCellMar>
            <w:top w:w="0" w:type="dxa"/>
            <w:left w:w="108" w:type="dxa"/>
            <w:bottom w:w="0" w:type="dxa"/>
            <w:right w:w="108" w:type="dxa"/>
          </w:tblCellMar>
        </w:tblPrEx>
        <w:trPr>
          <w:trHeight w:val="360" w:hRule="atLeast"/>
        </w:trPr>
        <w:tc>
          <w:tcPr>
            <w:tcW w:w="31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6</w:t>
            </w:r>
          </w:p>
        </w:tc>
        <w:tc>
          <w:tcPr>
            <w:tcW w:w="707"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微信小程序</w:t>
            </w: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政策早知道</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支持发布的政策查询。</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服务你点单</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支持对各项服务内容进行评价。</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学习小视频</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支持在线观看视频。</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互动帮帮帮</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支持小程序填写各项需要帮助的内容。</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监督抽查</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支持查看监督抽查信息。</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消费提示</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支持查看消费提示。</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信息发布</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支持查看信息发布的内容。</w:t>
            </w:r>
          </w:p>
        </w:tc>
      </w:tr>
      <w:tr>
        <w:tblPrEx>
          <w:tblCellMar>
            <w:top w:w="0" w:type="dxa"/>
            <w:left w:w="108" w:type="dxa"/>
            <w:bottom w:w="0" w:type="dxa"/>
            <w:right w:w="108" w:type="dxa"/>
          </w:tblCellMar>
        </w:tblPrEx>
        <w:trPr>
          <w:trHeight w:val="360" w:hRule="atLeast"/>
        </w:trPr>
        <w:tc>
          <w:tcPr>
            <w:tcW w:w="318"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7"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78"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w:t>
            </w:r>
          </w:p>
        </w:tc>
        <w:tc>
          <w:tcPr>
            <w:tcW w:w="3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支持查看我填写的内容以及回复</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2.食安联创平台（含 H5 移动端应用）</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改造覆盖 PC 端管理后台及 H5 移动端应用，包含家宴申请备案、厨师管理、红黑榜公示、查询统计、通知公告、任务待办等功能。完成系统全模块代码适配、数据库语法改写及移动端环境适配，保障现场办事、移动巡查等场景正常使用。</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改造后的食安联创平台须具备以下数据对接与互联互通能力：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能够对接市场监管五期平台食品从业人员健康证数据；</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能够对接一体化学习平台的食品从业人员学习记录、学满发证信息等。</w:t>
      </w:r>
    </w:p>
    <w:tbl>
      <w:tblPr>
        <w:tblStyle w:val="30"/>
        <w:tblW w:w="5140" w:type="pct"/>
        <w:tblInd w:w="0" w:type="dxa"/>
        <w:tblLayout w:type="fixed"/>
        <w:tblCellMar>
          <w:top w:w="0" w:type="dxa"/>
          <w:left w:w="108" w:type="dxa"/>
          <w:bottom w:w="0" w:type="dxa"/>
          <w:right w:w="108" w:type="dxa"/>
        </w:tblCellMar>
      </w:tblPr>
      <w:tblGrid>
        <w:gridCol w:w="702"/>
        <w:gridCol w:w="1285"/>
        <w:gridCol w:w="1306"/>
        <w:gridCol w:w="6133"/>
      </w:tblGrid>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6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6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2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6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6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2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包含通知公告、宣传信息、红黑榜、家宴信息查询、厨师信息、法律法规信息。</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681"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申请备案</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申请备案</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包含申请备案和备案评价功能。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681"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查询统计</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查询统计</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该模块包含评估统计、厨师信息统计、各街道家宴数统计、家宴情况统计等功能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通知公告</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通知公告</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该模块包含通知、通报、规范要求、宣传、食安要闻</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资料下载</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文件上传下载</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该模块包含文件上传下载功能。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红黑榜</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红黑榜</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该模块包含红榜、黑榜功能。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厨师管理</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厨师管理</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该模块包含厨师的基本信息新增、修改、删除、服务评价等功能。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建议留言</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建议留言</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该模块包含建议留言功能。</w:t>
            </w:r>
          </w:p>
        </w:tc>
      </w:tr>
      <w:tr>
        <w:tblPrEx>
          <w:tblCellMar>
            <w:top w:w="0" w:type="dxa"/>
            <w:left w:w="108" w:type="dxa"/>
            <w:bottom w:w="0" w:type="dxa"/>
            <w:right w:w="108" w:type="dxa"/>
          </w:tblCellMar>
        </w:tblPrEx>
        <w:trPr>
          <w:trHeight w:val="360" w:hRule="atLeast"/>
        </w:trPr>
        <w:tc>
          <w:tcPr>
            <w:tcW w:w="37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68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任务待办</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任务待办</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该模块包含厨师证到期提醒、建议留言回复、现场未评估、现场已评估等功能。</w:t>
            </w:r>
          </w:p>
        </w:tc>
      </w:tr>
      <w:tr>
        <w:tblPrEx>
          <w:tblCellMar>
            <w:top w:w="0" w:type="dxa"/>
            <w:left w:w="108" w:type="dxa"/>
            <w:bottom w:w="0" w:type="dxa"/>
            <w:right w:w="108" w:type="dxa"/>
          </w:tblCellMar>
        </w:tblPrEx>
        <w:trPr>
          <w:trHeight w:val="360" w:hRule="atLeast"/>
        </w:trPr>
        <w:tc>
          <w:tcPr>
            <w:tcW w:w="37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1</w:t>
            </w:r>
          </w:p>
        </w:tc>
        <w:tc>
          <w:tcPr>
            <w:tcW w:w="681"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H</w:t>
            </w:r>
            <w:r>
              <w:rPr>
                <w:rFonts w:ascii="宋体" w:hAnsi="宋体" w:cs="宋体"/>
                <w:b/>
                <w:bCs/>
                <w:color w:val="000000"/>
                <w:sz w:val="24"/>
                <w:szCs w:val="24"/>
                <w:highlight w:val="none"/>
              </w:rPr>
              <w:t>5</w:t>
            </w:r>
            <w:r>
              <w:rPr>
                <w:rFonts w:hint="eastAsia" w:ascii="宋体" w:hAnsi="宋体" w:cs="宋体"/>
                <w:b/>
                <w:bCs/>
                <w:color w:val="000000"/>
                <w:sz w:val="24"/>
                <w:szCs w:val="24"/>
                <w:highlight w:val="none"/>
              </w:rPr>
              <w:t>应用</w:t>
            </w: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红黑榜</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支持红黑榜查询。</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信息查询</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支持查看发布的信息情况。</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家宴查询</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支持查询家宴记录</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厨师查询</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支持查询厨师信息</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家宴统计</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支持统计家宴办理情况</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厨师提醒</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支持对健康证到期的厨师进行提醒</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信息上报</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支持在手机上进行家宴的申请备案</w:t>
            </w:r>
          </w:p>
        </w:tc>
      </w:tr>
      <w:tr>
        <w:tblPrEx>
          <w:tblCellMar>
            <w:top w:w="0" w:type="dxa"/>
            <w:left w:w="108" w:type="dxa"/>
            <w:bottom w:w="0" w:type="dxa"/>
            <w:right w:w="108" w:type="dxa"/>
          </w:tblCellMar>
        </w:tblPrEx>
        <w:trPr>
          <w:trHeight w:val="360" w:hRule="atLeast"/>
        </w:trPr>
        <w:tc>
          <w:tcPr>
            <w:tcW w:w="37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1"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2"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w:t>
            </w:r>
          </w:p>
        </w:tc>
        <w:tc>
          <w:tcPr>
            <w:tcW w:w="325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支持查看个人信息、现场评估、建议留言、新增厨师、退出登录。</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3.市场监管政务信息网</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覆盖网站全部前台栏目及后台管理系统，包含公示公告、工作通知、政策文件、工作动态、队伍建设、市监荣耀、业务交流、法制园地等信息发布板块。完成网站前后端代码兼容适配、历史数据迁移及兼容调优，确保在主流操作系统、主流浏览器下正常访问、内容正常展示。</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改造后的市场监管政务信息网须具备以下数据对接与互联互通能力：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能够对接市局一体化平台，实现单点登录、账号密码登录。</w:t>
      </w:r>
    </w:p>
    <w:p>
      <w:pPr>
        <w:snapToGrid w:val="0"/>
        <w:spacing w:line="360" w:lineRule="auto"/>
        <w:ind w:firstLine="480"/>
        <w:rPr>
          <w:rFonts w:hint="eastAsia" w:ascii="宋体" w:hAnsi="宋体" w:cs="宋体"/>
          <w:bCs/>
          <w:sz w:val="24"/>
          <w:szCs w:val="24"/>
          <w:highlight w:val="none"/>
        </w:rPr>
      </w:pPr>
    </w:p>
    <w:p>
      <w:pPr>
        <w:snapToGrid w:val="0"/>
        <w:spacing w:line="360" w:lineRule="auto"/>
        <w:ind w:firstLine="480"/>
        <w:rPr>
          <w:rFonts w:hint="eastAsia" w:ascii="宋体" w:hAnsi="宋体" w:cs="宋体"/>
          <w:bCs/>
          <w:sz w:val="24"/>
          <w:szCs w:val="24"/>
          <w:highlight w:val="none"/>
        </w:rPr>
      </w:pPr>
    </w:p>
    <w:tbl>
      <w:tblPr>
        <w:tblStyle w:val="30"/>
        <w:tblW w:w="5105" w:type="pct"/>
        <w:tblInd w:w="0" w:type="dxa"/>
        <w:tblLayout w:type="fixed"/>
        <w:tblCellMar>
          <w:top w:w="0" w:type="dxa"/>
          <w:left w:w="108" w:type="dxa"/>
          <w:bottom w:w="0" w:type="dxa"/>
          <w:right w:w="108" w:type="dxa"/>
        </w:tblCellMar>
      </w:tblPr>
      <w:tblGrid>
        <w:gridCol w:w="692"/>
        <w:gridCol w:w="1017"/>
        <w:gridCol w:w="1288"/>
        <w:gridCol w:w="6365"/>
      </w:tblGrid>
      <w:tr>
        <w:tblPrEx>
          <w:tblCellMar>
            <w:top w:w="0" w:type="dxa"/>
            <w:left w:w="108" w:type="dxa"/>
            <w:bottom w:w="0" w:type="dxa"/>
            <w:right w:w="108" w:type="dxa"/>
          </w:tblCellMar>
        </w:tblPrEx>
        <w:trPr>
          <w:trHeight w:val="360" w:hRule="atLeast"/>
        </w:trPr>
        <w:tc>
          <w:tcPr>
            <w:tcW w:w="3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54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68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3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6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54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68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39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包括公示公告、工作通知、政策文件、工作动态、队伍建设、市监荣耀、业务交流、法治园地等功能模块。</w:t>
            </w:r>
          </w:p>
        </w:tc>
      </w:tr>
      <w:tr>
        <w:tblPrEx>
          <w:tblCellMar>
            <w:top w:w="0" w:type="dxa"/>
            <w:left w:w="108" w:type="dxa"/>
            <w:bottom w:w="0" w:type="dxa"/>
            <w:right w:w="108" w:type="dxa"/>
          </w:tblCellMar>
        </w:tblPrEx>
        <w:trPr>
          <w:trHeight w:val="360" w:hRule="atLeast"/>
        </w:trPr>
        <w:tc>
          <w:tcPr>
            <w:tcW w:w="369"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543"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信息管理</w:t>
            </w: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公示公告</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主要用于各业务科室公示近期的工作内容，其中包含新增、修改、删除等功能。</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工作通知</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主要用于各科室下发工作通知，提高基层同志的工作效率。</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政策文件</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主要用于各科室发布一些最新最全的政策咨询。</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工作动态</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主要用于发布各科室最近的工作内容，工作总结等</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队伍建设</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主要用于发布建设优质队伍的内容、资讯等。</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市监荣耀</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主要用于发布市监局近期获得奖章荣誉等。</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业务交流</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主要用于提供给用户交流、学习。</w:t>
            </w:r>
          </w:p>
        </w:tc>
      </w:tr>
      <w:tr>
        <w:tblPrEx>
          <w:tblCellMar>
            <w:top w:w="0" w:type="dxa"/>
            <w:left w:w="108" w:type="dxa"/>
            <w:bottom w:w="0" w:type="dxa"/>
            <w:right w:w="108" w:type="dxa"/>
          </w:tblCellMar>
        </w:tblPrEx>
        <w:trPr>
          <w:trHeight w:val="360" w:hRule="atLeast"/>
        </w:trPr>
        <w:tc>
          <w:tcPr>
            <w:tcW w:w="369"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43"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法制园地</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主要用于发布最新的法律法规，以供用户查阅。</w:t>
            </w:r>
          </w:p>
        </w:tc>
      </w:tr>
      <w:tr>
        <w:tblPrEx>
          <w:tblCellMar>
            <w:top w:w="0" w:type="dxa"/>
            <w:left w:w="108" w:type="dxa"/>
            <w:bottom w:w="0" w:type="dxa"/>
            <w:right w:w="108" w:type="dxa"/>
          </w:tblCellMar>
        </w:tblPrEx>
        <w:trPr>
          <w:trHeight w:val="360" w:hRule="atLeast"/>
        </w:trPr>
        <w:tc>
          <w:tcPr>
            <w:tcW w:w="369" w:type="pct"/>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543" w:type="pct"/>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系统管理</w:t>
            </w:r>
          </w:p>
        </w:tc>
        <w:tc>
          <w:tcPr>
            <w:tcW w:w="687"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各基础模块</w:t>
            </w:r>
          </w:p>
        </w:tc>
        <w:tc>
          <w:tcPr>
            <w:tcW w:w="339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包含用户管理、菜单管理、字典管理、角色管理、日志管理等功能。</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4.干部综合素质提升平台（含微信小程序）</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为局内部干部人事、考核培训一体化管理平台，本次改造覆盖 PC 端管理后台及微信小程序，包含人员档案管理、考核测评、学习培训、日常考勤、信息直达、综合查询等功能模块。完成业务逻辑适配、数据库迁移及小程序端功能验证，保障人事管理、移动考勤审批等业务正常开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改造后的干部综合素质提升平台须具备以下数据对接与互联互通能力：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平台能够对接市局一体化平台，实现单点登录、账号密码登录；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微信小程序能够对接一体化平台，实现账号密码登录；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能够对接市场监管平台五期，获取监管人员的日常检查数据、执法办案数据、投诉举报数据、指令检查数据等。</w:t>
      </w:r>
    </w:p>
    <w:tbl>
      <w:tblPr>
        <w:tblStyle w:val="30"/>
        <w:tblpPr w:leftFromText="180" w:rightFromText="180" w:vertAnchor="text" w:horzAnchor="page" w:tblpX="1211" w:tblpY="302"/>
        <w:tblOverlap w:val="never"/>
        <w:tblW w:w="5201" w:type="pct"/>
        <w:tblInd w:w="0" w:type="dxa"/>
        <w:tblLayout w:type="fixed"/>
        <w:tblCellMar>
          <w:top w:w="0" w:type="dxa"/>
          <w:left w:w="108" w:type="dxa"/>
          <w:bottom w:w="0" w:type="dxa"/>
          <w:right w:w="108" w:type="dxa"/>
        </w:tblCellMar>
      </w:tblPr>
      <w:tblGrid>
        <w:gridCol w:w="775"/>
        <w:gridCol w:w="1344"/>
        <w:gridCol w:w="1329"/>
        <w:gridCol w:w="6090"/>
      </w:tblGrid>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70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1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70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1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包含各人员所具有的权限菜单。</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704"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我的档案</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我的档案</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包含个人简历、表彰奖励、能力素质、意愿规划、廉政档案等功能。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704"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档案审批</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档案审批</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该模块包含个人简历审批、表彰奖励审批、能力素质审批等功能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工作实绩</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工作实绩</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该模块包含从五期对接的个人工作量统计数据</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人员考核 </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人员考核</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该模块包含考核时间设定、考核目标、月度任务、工作纪实、月度小结、领导测评、季度评鉴、评鉴审批、考核公示等功能。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信息直达</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信息直达</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该模块包含信息阅读和信息投递功能。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学习培训</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学习培训</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该模块包含视频资源、名称管理、试卷资源、培训生成、我的课程、我的考试、考试结果、培训分析、信息查询、培训档案等功能。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日常考勤</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日常考勤</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该模块包含薪资管理、签到签退管理、请假审批、请假记录等功能。</w:t>
            </w:r>
          </w:p>
        </w:tc>
      </w:tr>
      <w:tr>
        <w:tblPrEx>
          <w:tblCellMar>
            <w:top w:w="0" w:type="dxa"/>
            <w:left w:w="108" w:type="dxa"/>
            <w:bottom w:w="0" w:type="dxa"/>
            <w:right w:w="108" w:type="dxa"/>
          </w:tblCellMar>
        </w:tblPrEx>
        <w:trPr>
          <w:trHeight w:val="360" w:hRule="atLeast"/>
        </w:trPr>
        <w:tc>
          <w:tcPr>
            <w:tcW w:w="40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704"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综合查询</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综合查询</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该模块包含个人全面的信息展示，多人多位的横向对比等功能。</w:t>
            </w:r>
          </w:p>
        </w:tc>
      </w:tr>
      <w:tr>
        <w:tblPrEx>
          <w:tblCellMar>
            <w:top w:w="0" w:type="dxa"/>
            <w:left w:w="108" w:type="dxa"/>
            <w:bottom w:w="0" w:type="dxa"/>
            <w:right w:w="108" w:type="dxa"/>
          </w:tblCellMar>
        </w:tblPrEx>
        <w:trPr>
          <w:trHeight w:val="360" w:hRule="atLeast"/>
        </w:trPr>
        <w:tc>
          <w:tcPr>
            <w:tcW w:w="406"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1</w:t>
            </w:r>
          </w:p>
        </w:tc>
        <w:tc>
          <w:tcPr>
            <w:tcW w:w="704"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微信小程序</w:t>
            </w: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培训签到</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支持培训签到签退，培训记录查询。</w:t>
            </w:r>
          </w:p>
        </w:tc>
      </w:tr>
      <w:tr>
        <w:tblPrEx>
          <w:tblCellMar>
            <w:top w:w="0" w:type="dxa"/>
            <w:left w:w="108" w:type="dxa"/>
            <w:bottom w:w="0" w:type="dxa"/>
            <w:right w:w="108" w:type="dxa"/>
          </w:tblCellMar>
        </w:tblPrEx>
        <w:trPr>
          <w:trHeight w:val="360" w:hRule="atLeast"/>
        </w:trPr>
        <w:tc>
          <w:tcPr>
            <w:tcW w:w="406"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日常考勤</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支持日常的考勤打卡、打卡记录查询、请假记录提交。</w:t>
            </w:r>
          </w:p>
        </w:tc>
      </w:tr>
      <w:tr>
        <w:tblPrEx>
          <w:tblCellMar>
            <w:top w:w="0" w:type="dxa"/>
            <w:left w:w="108" w:type="dxa"/>
            <w:bottom w:w="0" w:type="dxa"/>
            <w:right w:w="108" w:type="dxa"/>
          </w:tblCellMar>
        </w:tblPrEx>
        <w:trPr>
          <w:trHeight w:val="360" w:hRule="atLeast"/>
        </w:trPr>
        <w:tc>
          <w:tcPr>
            <w:tcW w:w="406"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薪资管理</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支持查看个人薪资情况。</w:t>
            </w:r>
          </w:p>
        </w:tc>
      </w:tr>
      <w:tr>
        <w:tblPrEx>
          <w:tblCellMar>
            <w:top w:w="0" w:type="dxa"/>
            <w:left w:w="108" w:type="dxa"/>
            <w:bottom w:w="0" w:type="dxa"/>
            <w:right w:w="108" w:type="dxa"/>
          </w:tblCellMar>
        </w:tblPrEx>
        <w:trPr>
          <w:trHeight w:val="360" w:hRule="atLeast"/>
        </w:trPr>
        <w:tc>
          <w:tcPr>
            <w:tcW w:w="406"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我的审批</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支持小程序审批提交的请假记录</w:t>
            </w:r>
          </w:p>
        </w:tc>
      </w:tr>
      <w:tr>
        <w:tblPrEx>
          <w:tblCellMar>
            <w:top w:w="0" w:type="dxa"/>
            <w:left w:w="108" w:type="dxa"/>
            <w:bottom w:w="0" w:type="dxa"/>
            <w:right w:w="108" w:type="dxa"/>
          </w:tblCellMar>
        </w:tblPrEx>
        <w:trPr>
          <w:trHeight w:val="360" w:hRule="atLeast"/>
        </w:trPr>
        <w:tc>
          <w:tcPr>
            <w:tcW w:w="406"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04"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96" w:type="pct"/>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w:t>
            </w:r>
          </w:p>
        </w:tc>
        <w:tc>
          <w:tcPr>
            <w:tcW w:w="31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支持查看个人信息、退出登录。</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5.信息化监管平台（五期）（含手机 APP）</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本次改造覆盖 PC 端全业务模块及配套执法手机 APP，包含主体管理、日常监管、稽查办案、罚没物资管理、检验检测、指令流转、投诉举报、视频巡查双随机、智慧监管分析、风险预警、指挥室管理等功能。完成全业务流程代码适配、数据库存储过程改写、历史数据无损迁移及移动端执法功能调优，确保市场监管核心执法业务连续不中断。</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改造后的信息化监管平台（五期）须具备以下数据对接与互联互通能力：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平台能够对接市局一体化平台，实现单点登录、账号密码登录；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手机 APP 能够对接一体化平台，实现账号密码登录；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能够对接通州区健康证发证系统，获取食品从业人员健康证信息；</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能够对接市局推送的工商主体数据、食品许可证数据、特种设备作业人员信息、食品企业监督检查信息、特设企业监督检查信息等；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能够对接省局智慧特设监察系统，获取特种设备检验信息、8 大类特种设备基本信息、特种设备企业基本信息；</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能够对接局综合检验中心检验系统，推送检验待办、接收检验结果信息；</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能够向企业家之家平台推送工商主体数据、执法数据、检验检测数据等；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能够向市局平台推送执法办案数据；</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能够向干部综合素质提升平台、智慧药械化平台推送监管人员的日常检查数据、执法办案数据、投诉举报数据、指令检查数据等；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能够向智慧特设监管平台推送叉车基本信息、作业人员信息、锅炉基本信息等。</w:t>
      </w:r>
    </w:p>
    <w:tbl>
      <w:tblPr>
        <w:tblStyle w:val="30"/>
        <w:tblW w:w="4968" w:type="pct"/>
        <w:tblInd w:w="0" w:type="dxa"/>
        <w:tblLayout w:type="fixed"/>
        <w:tblCellMar>
          <w:top w:w="0" w:type="dxa"/>
          <w:left w:w="108" w:type="dxa"/>
          <w:bottom w:w="0" w:type="dxa"/>
          <w:right w:w="108" w:type="dxa"/>
        </w:tblCellMar>
      </w:tblPr>
      <w:tblGrid>
        <w:gridCol w:w="697"/>
        <w:gridCol w:w="1017"/>
        <w:gridCol w:w="1029"/>
        <w:gridCol w:w="6367"/>
      </w:tblGrid>
      <w:tr>
        <w:tblPrEx>
          <w:tblCellMar>
            <w:top w:w="0" w:type="dxa"/>
            <w:left w:w="108" w:type="dxa"/>
            <w:bottom w:w="0" w:type="dxa"/>
            <w:right w:w="108" w:type="dxa"/>
          </w:tblCellMar>
        </w:tblPrEx>
        <w:trPr>
          <w:trHeight w:val="818" w:hRule="atLeast"/>
        </w:trPr>
        <w:tc>
          <w:tcPr>
            <w:tcW w:w="38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lang w:bidi="ar"/>
              </w:rPr>
            </w:pPr>
            <w:r>
              <w:rPr>
                <w:rFonts w:hint="eastAsia" w:ascii="宋体" w:hAnsi="宋体" w:cs="宋体"/>
                <w:color w:val="000000"/>
                <w:sz w:val="24"/>
                <w:szCs w:val="24"/>
                <w:highlight w:val="none"/>
              </w:rPr>
              <w:t>序号</w:t>
            </w:r>
          </w:p>
        </w:tc>
        <w:tc>
          <w:tcPr>
            <w:tcW w:w="55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56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4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818" w:hRule="atLeast"/>
        </w:trPr>
        <w:tc>
          <w:tcPr>
            <w:tcW w:w="38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1</w:t>
            </w:r>
          </w:p>
        </w:tc>
        <w:tc>
          <w:tcPr>
            <w:tcW w:w="55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56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49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包括待办提醒、业务数据汇总、网格企业数量信息、智能预警提醒、个人工作量统计等功能模块。</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2</w:t>
            </w:r>
          </w:p>
        </w:tc>
        <w:tc>
          <w:tcPr>
            <w:tcW w:w="55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基础数据</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主体管理系统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包括监管主体划分管理、涉食企业许可信息管理、涉药企业许可信息管理、质量企业信息管理、特设使用单位以及特设设备信息管理、工商主体信息管理、特种作业人员管理、食品从业人员管理等功能模块。</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包括用户管理、机构管理、数据字典、操作日志管理、APP管理、系统更新日志管理、基础配置管理等模块。</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3</w:t>
            </w:r>
          </w:p>
        </w:tc>
        <w:tc>
          <w:tcPr>
            <w:tcW w:w="55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市场监管</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日常监管系统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包含药械、特设、质量等主体日常检查信息录入，实现检查结果自定判定，现场图片等资料上传、以及日常检查复查等功能。</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稽查办案系统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涵盖辖区企业稽查执法的线索管理、案源管理、立案管理、案件办理、结案管理等的关键环节的业务操作和管理，同时能够实现全套稽查执法文书的自动生成和编辑、打印、扫描、存储、检索功能，并实现对案件办理过程的查看、汇总分析和监督管理。</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罚没物资管理</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系统包括物资入库、入库审核、物资处置申请、物资处置申请审核、查询统计等功能</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检验检测系统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对检验检测的基本信息进行管理，包括从抽样检测，到检测结果填写，以及需要法检的信息提交等全过程进行在线录入填写，为检验检测的其他模块提供基础的数据支撑。</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指令管理系统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该模块包含指令信息录入、指挥中心指令拟办、任务分配、分管领导审批、分局指定现场核查人员、核查结果录入、以及最终办结等功能。</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投诉举报系统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该模块包含投诉举报受理、处理部门分配、分管领导审批、核查人员分配、调查结果录入、以及投诉举报办结等功能，并提供丰富的查询分析功能。</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指挥室规范化</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该系统包括任务创建、值班长专岗、我的任务提醒、我的审核、统计分析等功能</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4</w:t>
            </w:r>
          </w:p>
        </w:tc>
        <w:tc>
          <w:tcPr>
            <w:tcW w:w="55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安全监管</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视频巡查双随机</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该模块包含双随机企业库、双随机人员库、基础配置、双随机检查、家纺双随机检查、我的双随机</w:t>
            </w:r>
          </w:p>
        </w:tc>
      </w:tr>
      <w:tr>
        <w:tblPrEx>
          <w:tblCellMar>
            <w:top w:w="0" w:type="dxa"/>
            <w:left w:w="108" w:type="dxa"/>
            <w:bottom w:w="0" w:type="dxa"/>
            <w:right w:w="108" w:type="dxa"/>
          </w:tblCellMar>
        </w:tblPrEx>
        <w:trPr>
          <w:trHeight w:val="360" w:hRule="atLeast"/>
        </w:trPr>
        <w:tc>
          <w:tcPr>
            <w:tcW w:w="382" w:type="pct"/>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lang w:bidi="ar"/>
              </w:rPr>
            </w:pPr>
          </w:p>
        </w:tc>
        <w:tc>
          <w:tcPr>
            <w:tcW w:w="558" w:type="pct"/>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lang w:bidi="ar"/>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消息通知</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该模块包含特设消息、食品消息、药械消息、质量消息、其他主体消息</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5</w:t>
            </w:r>
          </w:p>
        </w:tc>
        <w:tc>
          <w:tcPr>
            <w:tcW w:w="55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智慧监管</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对接数据库</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该模块包含严重违法、商标、专利授权、市场主体变更信息、法定代表人信息、分支机构信息、股东信息、食品抽样检验明细等功能</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简报与分析</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系统将模块内的数据整合分析，形成日常工作需要的统计报表，包含视频巡查双随机简报、指令短信情况、投诉举报和执法情况统计、分局信息化监管指挥室运行情况统计、企业年报、指挥室规范化管理。</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查询分析系统</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该模提供日常监管中监管数据的各类查询分析，提供多种维度的查询方式，并提供数据汇总批量导出，报表生成的功能。</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6</w:t>
            </w:r>
          </w:p>
        </w:tc>
        <w:tc>
          <w:tcPr>
            <w:tcW w:w="55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风险洞察</w:t>
            </w:r>
            <w:r>
              <w:rPr>
                <w:rFonts w:hint="eastAsia" w:ascii="宋体" w:hAnsi="宋体" w:cs="宋体"/>
                <w:b/>
                <w:bCs/>
                <w:color w:val="000000"/>
                <w:sz w:val="24"/>
                <w:szCs w:val="24"/>
                <w:highlight w:val="none"/>
                <w:lang w:bidi="ar"/>
              </w:rPr>
              <w:t xml:space="preserve"> </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主体风险</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该模块包含食品企业风险、药械企业风险、特设企业风险、主体经营风险、风险报告等功能。</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监管风险</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该模块包含投诉举报超期风险、不合格未复查风险、指令超期风险、风险报告等功能。</w:t>
            </w:r>
          </w:p>
        </w:tc>
      </w:tr>
      <w:tr>
        <w:tblPrEx>
          <w:tblCellMar>
            <w:top w:w="0" w:type="dxa"/>
            <w:left w:w="108" w:type="dxa"/>
            <w:bottom w:w="0" w:type="dxa"/>
            <w:right w:w="108" w:type="dxa"/>
          </w:tblCellMar>
        </w:tblPrEx>
        <w:trPr>
          <w:trHeight w:val="360" w:hRule="atLeast"/>
        </w:trPr>
        <w:tc>
          <w:tcPr>
            <w:tcW w:w="38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55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手机APP</w:t>
            </w: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待办/提醒</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手机APP首页实现代任务，支持点击待办直接跳转相应模块，实现网格化、执法办案期限、药械生成/经营许可证到期、特种设备检查到期等预警功能。</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智慧监管</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该模块包括企业一企一档、指令查询、投诉举报受理查询、特种设备查询、检验检测查询等功能。</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市场监管</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日常检查回填、日常检查复查、稽查办案、指令录入、指令录入审核、指令拟办、指令领导阅批、指令人员分配、指令反馈、指令反馈审核、指令反馈结果确认、投诉举报处理部门分配、投诉举报分管领导审批、投诉举报核查人员分配、投诉举报调查结果录入、投诉举报核查结果审核、投诉举报办结、请假审批等功能，支持日常检查、检验检测确认、食品从业人员的新增、修改、删除、家纺双随机检查等功能。</w:t>
            </w:r>
          </w:p>
        </w:tc>
      </w:tr>
      <w:tr>
        <w:tblPrEx>
          <w:tblCellMar>
            <w:top w:w="0" w:type="dxa"/>
            <w:left w:w="108" w:type="dxa"/>
            <w:bottom w:w="0" w:type="dxa"/>
            <w:right w:w="108" w:type="dxa"/>
          </w:tblCellMar>
        </w:tblPrEx>
        <w:trPr>
          <w:trHeight w:val="360" w:hRule="atLeast"/>
        </w:trPr>
        <w:tc>
          <w:tcPr>
            <w:tcW w:w="38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5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w:t>
            </w:r>
          </w:p>
        </w:tc>
        <w:tc>
          <w:tcPr>
            <w:tcW w:w="3495"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该模块实现我的提醒、个人信息查询、检查更新、退出功能。</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 xml:space="preserve">6.一体化学习平台（含 </w:t>
      </w:r>
      <w:r>
        <w:rPr>
          <w:rFonts w:hint="eastAsia" w:ascii="宋体" w:hAnsi="宋体" w:eastAsia="宋体" w:cs="宋体"/>
          <w:b/>
          <w:bCs/>
          <w:sz w:val="24"/>
          <w:szCs w:val="24"/>
          <w:highlight w:val="none"/>
        </w:rPr>
        <w:t>H5</w:t>
      </w:r>
      <w:r>
        <w:rPr>
          <w:rFonts w:ascii="宋体" w:hAnsi="宋体" w:eastAsia="宋体" w:cs="宋体"/>
          <w:b/>
          <w:bCs/>
          <w:sz w:val="24"/>
          <w:szCs w:val="24"/>
          <w:highlight w:val="none"/>
        </w:rPr>
        <w:t>）</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全局人员在线学习考核平台，本次改造覆盖 PC 端管理后台及移动端</w:t>
      </w:r>
      <w:r>
        <w:rPr>
          <w:rFonts w:hint="eastAsia" w:ascii="宋体" w:hAnsi="宋体" w:cs="宋体"/>
          <w:bCs/>
          <w:sz w:val="24"/>
          <w:szCs w:val="24"/>
          <w:highlight w:val="none"/>
        </w:rPr>
        <w:t>H5</w:t>
      </w:r>
      <w:r>
        <w:rPr>
          <w:rFonts w:ascii="宋体" w:hAnsi="宋体" w:cs="宋体"/>
          <w:bCs/>
          <w:sz w:val="24"/>
          <w:szCs w:val="24"/>
          <w:highlight w:val="none"/>
        </w:rPr>
        <w:t>，包含课程管理、考试管理、问答互动、用户学习管理、运营管理、统计分析等功能模块。完成学习、考试全流程功能的兼容适配，保障 PC 端及移动端在线学习场景稳定可用。</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改造后的一体化学习平台须具备以下数据对接与互联互通能力：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能够向食安联创平台推送食品从业人员学习记录、学满发证信息。</w:t>
      </w:r>
    </w:p>
    <w:tbl>
      <w:tblPr>
        <w:tblStyle w:val="30"/>
        <w:tblW w:w="4968" w:type="pct"/>
        <w:tblInd w:w="0" w:type="dxa"/>
        <w:tblLayout w:type="fixed"/>
        <w:tblCellMar>
          <w:top w:w="0" w:type="dxa"/>
          <w:left w:w="108" w:type="dxa"/>
          <w:bottom w:w="0" w:type="dxa"/>
          <w:right w:w="108" w:type="dxa"/>
        </w:tblCellMar>
      </w:tblPr>
      <w:tblGrid>
        <w:gridCol w:w="690"/>
        <w:gridCol w:w="1020"/>
        <w:gridCol w:w="1351"/>
        <w:gridCol w:w="6049"/>
      </w:tblGrid>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5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7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3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56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7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3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包含视频资源、考试资源、咨询、问答。</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560"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用户管理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用户管理</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包含学习列表、学习记录、内部课程等功能。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560"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问答管理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问答</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该模块包含提问类型、标签管理、问答列表、回答列表、热门推荐等功能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课程管理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课程管理</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该模块包含课程分类、录播课程、视频列表、课后测评、评价列表功能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考试管理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考试管理</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该模块包含基础管理、试卷管理、考试统计、咨询管理等功能。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运营管理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运营管理</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该模块包含通知管理、咨询管理等功能。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统计管理</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统计分析</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该模块包含在线用户统计、概况统计、学情统计等功能。</w:t>
            </w:r>
          </w:p>
        </w:tc>
      </w:tr>
      <w:tr>
        <w:tblPrEx>
          <w:tblCellMar>
            <w:top w:w="0" w:type="dxa"/>
            <w:left w:w="108" w:type="dxa"/>
            <w:bottom w:w="0" w:type="dxa"/>
            <w:right w:w="108" w:type="dxa"/>
          </w:tblCellMar>
        </w:tblPrEx>
        <w:trPr>
          <w:trHeight w:val="360" w:hRule="atLeast"/>
        </w:trPr>
        <w:tc>
          <w:tcPr>
            <w:tcW w:w="37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用户学习</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用户学习</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支持用户登录学习、考试等功能</w:t>
            </w:r>
          </w:p>
        </w:tc>
      </w:tr>
      <w:tr>
        <w:tblPrEx>
          <w:tblCellMar>
            <w:top w:w="0" w:type="dxa"/>
            <w:left w:w="108" w:type="dxa"/>
            <w:bottom w:w="0" w:type="dxa"/>
            <w:right w:w="108" w:type="dxa"/>
          </w:tblCellMar>
        </w:tblPrEx>
        <w:trPr>
          <w:trHeight w:val="360" w:hRule="atLeast"/>
        </w:trPr>
        <w:tc>
          <w:tcPr>
            <w:tcW w:w="37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560"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H5应用</w:t>
            </w: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支持查看发布的咨询、视频等信息。</w:t>
            </w:r>
          </w:p>
        </w:tc>
      </w:tr>
      <w:tr>
        <w:tblPrEx>
          <w:tblCellMar>
            <w:top w:w="0" w:type="dxa"/>
            <w:left w:w="108" w:type="dxa"/>
            <w:bottom w:w="0" w:type="dxa"/>
            <w:right w:w="108" w:type="dxa"/>
          </w:tblCellMar>
        </w:tblPrEx>
        <w:trPr>
          <w:trHeight w:val="360" w:hRule="atLeast"/>
        </w:trPr>
        <w:tc>
          <w:tcPr>
            <w:tcW w:w="378" w:type="pct"/>
            <w:vMerge w:val="continue"/>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p>
        </w:tc>
        <w:tc>
          <w:tcPr>
            <w:tcW w:w="560" w:type="pct"/>
            <w:vMerge w:val="continue"/>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学习</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支持在H5上观看视频、考试等。</w:t>
            </w:r>
          </w:p>
        </w:tc>
      </w:tr>
      <w:tr>
        <w:tblPrEx>
          <w:tblCellMar>
            <w:top w:w="0" w:type="dxa"/>
            <w:left w:w="108" w:type="dxa"/>
            <w:bottom w:w="0" w:type="dxa"/>
            <w:right w:w="108" w:type="dxa"/>
          </w:tblCellMar>
        </w:tblPrEx>
        <w:trPr>
          <w:trHeight w:val="554" w:hRule="atLeast"/>
        </w:trPr>
        <w:tc>
          <w:tcPr>
            <w:tcW w:w="378" w:type="pct"/>
            <w:vMerge w:val="continue"/>
            <w:tcBorders>
              <w:left w:val="single" w:color="000000" w:sz="4" w:space="0"/>
              <w:bottom w:val="single" w:color="auto"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60" w:type="pct"/>
            <w:vMerge w:val="continue"/>
            <w:tcBorders>
              <w:left w:val="single" w:color="000000" w:sz="4" w:space="0"/>
              <w:bottom w:val="single" w:color="auto"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74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我的</w:t>
            </w:r>
          </w:p>
        </w:tc>
        <w:tc>
          <w:tcPr>
            <w:tcW w:w="332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支持查询个人信息、个人学习情况、个人积分。</w:t>
            </w:r>
          </w:p>
        </w:tc>
      </w:tr>
    </w:tbl>
    <w:p>
      <w:pPr>
        <w:snapToGrid w:val="0"/>
        <w:spacing w:line="360" w:lineRule="auto"/>
        <w:ind w:firstLine="480"/>
        <w:rPr>
          <w:rFonts w:hint="eastAsia" w:ascii="宋体" w:hAnsi="宋体" w:cs="宋体"/>
          <w:b/>
          <w:bCs/>
          <w:sz w:val="24"/>
          <w:szCs w:val="24"/>
          <w:highlight w:val="none"/>
        </w:rPr>
      </w:pPr>
    </w:p>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7.智慧药械化监管平台（含微信小程序）</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为药品、医疗器械、化妆品全链条监管平台，本次改造覆盖 PC 端监管后台及微信小程序，包含基础信息管理、药师考勤、药品溯源、过期药品回收、温湿度实时监控、应急管理、法律法规库等功能模块。完成监管业务逻辑适配、监测数据迁移及小程序端便民服务功能调优，保障药械化日常监管及便民服务正常运行。</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改造后的智慧药械化监管平台须具备以下数据对接与互联互通能力：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平台能够对接市局一体化平台，实现单点登录、账号密码登录；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微信小程序能够对接一体化平台，实现账号密码登录；</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能够接收各药店温湿度传感器设备数据；</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能够对接市场监管平台五期，获取监管人员的日常检查数据、执法办案数据、投诉举报数据、指令检查数据等。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w:t>
      </w:r>
      <w:r>
        <w:rPr>
          <w:rFonts w:hint="eastAsia" w:ascii="宋体" w:hAnsi="宋体" w:cs="宋体"/>
          <w:bCs/>
          <w:sz w:val="24"/>
          <w:szCs w:val="24"/>
          <w:highlight w:val="none"/>
        </w:rPr>
        <w:t xml:space="preserve"> 能够接收各连锁药店推送的药品基本信息、进销存信息。</w:t>
      </w:r>
    </w:p>
    <w:tbl>
      <w:tblPr>
        <w:tblStyle w:val="30"/>
        <w:tblW w:w="4822" w:type="pct"/>
        <w:tblInd w:w="0" w:type="dxa"/>
        <w:tblLayout w:type="fixed"/>
        <w:tblCellMar>
          <w:top w:w="0" w:type="dxa"/>
          <w:left w:w="108" w:type="dxa"/>
          <w:bottom w:w="0" w:type="dxa"/>
          <w:right w:w="108" w:type="dxa"/>
        </w:tblCellMar>
      </w:tblPr>
      <w:tblGrid>
        <w:gridCol w:w="694"/>
        <w:gridCol w:w="1595"/>
        <w:gridCol w:w="1040"/>
        <w:gridCol w:w="5514"/>
      </w:tblGrid>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9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58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1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902"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58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1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包含三级分类、G</w:t>
            </w:r>
            <w:r>
              <w:rPr>
                <w:rFonts w:ascii="宋体" w:hAnsi="宋体" w:cs="宋体"/>
                <w:color w:val="000000"/>
                <w:sz w:val="24"/>
                <w:szCs w:val="24"/>
                <w:highlight w:val="none"/>
              </w:rPr>
              <w:t>IS</w:t>
            </w:r>
            <w:r>
              <w:rPr>
                <w:rFonts w:hint="eastAsia" w:ascii="宋体" w:hAnsi="宋体" w:cs="宋体"/>
                <w:color w:val="000000"/>
                <w:sz w:val="24"/>
                <w:szCs w:val="24"/>
                <w:highlight w:val="none"/>
              </w:rPr>
              <w:t>地图、温湿度监控统计、进销存统计、业务统计。</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90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基础信息管理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基础信息</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包含企业信息、企业二维码、回收站等功能。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90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五期数据对接管理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数据对接</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该模块包含指令数据、投诉举报数据、日常检查数据、执法办案数据等功能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人员管理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人员管理</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该模块包含监管人员管理、药店从业人员管理、药师信息管理等功能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药师考勤管理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考勤管理</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该模块包含打卡记录和今日打卡记录等功能。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药品溯源管理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溯源管理</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该模块包含药品基本信息、药品购进信息、药品采购信息、药品销售信息等功能。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过期药品回收管理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药品回收管理</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该模块包含回收资格授权、过期药品回收、积分列表等功能。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通知公告</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通知公告</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该模块包含通知公告功能。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法律法规管理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法律法规</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该模块包含法律法规维护和法律法规查看功能。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1</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应急管理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应急管理</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该模块包含预案管理、演练记录、物资管理、通讯录等功能</w:t>
            </w:r>
          </w:p>
        </w:tc>
      </w:tr>
      <w:tr>
        <w:tblPrEx>
          <w:tblCellMar>
            <w:top w:w="0" w:type="dxa"/>
            <w:left w:w="108" w:type="dxa"/>
            <w:bottom w:w="0" w:type="dxa"/>
            <w:right w:w="108" w:type="dxa"/>
          </w:tblCellMar>
        </w:tblPrEx>
        <w:trPr>
          <w:trHeight w:val="360" w:hRule="atLeast"/>
        </w:trPr>
        <w:tc>
          <w:tcPr>
            <w:tcW w:w="3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2</w:t>
            </w:r>
          </w:p>
        </w:tc>
        <w:tc>
          <w:tcPr>
            <w:tcW w:w="90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温湿度监控管理</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温湿度监控</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该模块包含温湿度设备绑定、连锁门店绑定、温湿度监控-企业、温湿度监控-局端、温度异常统计、湿度异常统计、温度异常记录、湿度异常记录</w:t>
            </w:r>
          </w:p>
        </w:tc>
      </w:tr>
      <w:tr>
        <w:tblPrEx>
          <w:tblCellMar>
            <w:top w:w="0" w:type="dxa"/>
            <w:left w:w="108" w:type="dxa"/>
            <w:bottom w:w="0" w:type="dxa"/>
            <w:right w:w="108" w:type="dxa"/>
          </w:tblCellMar>
        </w:tblPrEx>
        <w:trPr>
          <w:trHeight w:val="360" w:hRule="atLeast"/>
        </w:trPr>
        <w:tc>
          <w:tcPr>
            <w:tcW w:w="39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3</w:t>
            </w:r>
          </w:p>
        </w:tc>
        <w:tc>
          <w:tcPr>
            <w:tcW w:w="902"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微信小程序</w:t>
            </w: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回收药品</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支持查询附近的回收药品的门店。</w:t>
            </w:r>
          </w:p>
        </w:tc>
      </w:tr>
      <w:tr>
        <w:tblPrEx>
          <w:tblCellMar>
            <w:top w:w="0" w:type="dxa"/>
            <w:left w:w="108" w:type="dxa"/>
            <w:bottom w:w="0" w:type="dxa"/>
            <w:right w:w="108" w:type="dxa"/>
          </w:tblCellMar>
        </w:tblPrEx>
        <w:trPr>
          <w:trHeight w:val="360" w:hRule="atLeast"/>
        </w:trPr>
        <w:tc>
          <w:tcPr>
            <w:tcW w:w="39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90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在线找药</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支持查找附近门店的药品库存信息。</w:t>
            </w:r>
          </w:p>
        </w:tc>
      </w:tr>
      <w:tr>
        <w:tblPrEx>
          <w:tblCellMar>
            <w:top w:w="0" w:type="dxa"/>
            <w:left w:w="108" w:type="dxa"/>
            <w:bottom w:w="0" w:type="dxa"/>
            <w:right w:w="108" w:type="dxa"/>
          </w:tblCellMar>
        </w:tblPrEx>
        <w:trPr>
          <w:trHeight w:val="360" w:hRule="atLeast"/>
        </w:trPr>
        <w:tc>
          <w:tcPr>
            <w:tcW w:w="39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90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药师登录</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支持药师打卡签到、查看打卡记录。</w:t>
            </w:r>
          </w:p>
        </w:tc>
      </w:tr>
      <w:tr>
        <w:tblPrEx>
          <w:tblCellMar>
            <w:top w:w="0" w:type="dxa"/>
            <w:left w:w="108" w:type="dxa"/>
            <w:bottom w:w="0" w:type="dxa"/>
            <w:right w:w="108" w:type="dxa"/>
          </w:tblCellMar>
        </w:tblPrEx>
        <w:trPr>
          <w:trHeight w:val="360" w:hRule="atLeast"/>
        </w:trPr>
        <w:tc>
          <w:tcPr>
            <w:tcW w:w="39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902"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58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管理员登录</w:t>
            </w:r>
          </w:p>
        </w:tc>
        <w:tc>
          <w:tcPr>
            <w:tcW w:w="311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支持药店管理人员进行药品回收登记、积分查看等功能。</w:t>
            </w:r>
          </w:p>
        </w:tc>
      </w:tr>
    </w:tbl>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8.智慧特设监管平台（含微信小程序）</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锅炉、叉车等特种设备动态监管平台，本次改造覆盖 PC 端监管后台及微信小程序，包含叉车与锅炉基础信息管理、设备运行监控、远程管控、从业人员管理、维保记录、企业红黑榜、一键预警、统计分析等功能模块。完成设备数据对接、预警逻辑适配及移动端查询上报功能验证，保障特种设备全生命周期监管业务稳定运行。</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改造后的智慧特设监管平台须具备以下数据对接与互联互通能力：</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能够对接省局智慧特设监察系统，推送技改的锅炉、叉车信息；</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能够接收各叉车技改单位推送的叉车信息、叉车状态信息、叉车报警信息等；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能够接收海康平台推送的锅炉预警信息、视频流；</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能够接收市场监管平台五期推送的叉车基本信息、作业人员证、锅炉基本信息等。</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供应商需完成上述系统的应用代码兼容性改写、数据库语法与存储过程适配、历史数据无损迁移、全量业务功能验证、多终端适配优化等工作，确保改造后系统运行稳定、功能无缺失、性能满足日常办公需求。</w:t>
      </w:r>
    </w:p>
    <w:tbl>
      <w:tblPr>
        <w:tblStyle w:val="30"/>
        <w:tblW w:w="4895" w:type="pct"/>
        <w:tblInd w:w="0" w:type="dxa"/>
        <w:tblLayout w:type="fixed"/>
        <w:tblCellMar>
          <w:top w:w="0" w:type="dxa"/>
          <w:left w:w="108" w:type="dxa"/>
          <w:bottom w:w="0" w:type="dxa"/>
          <w:right w:w="108" w:type="dxa"/>
        </w:tblCellMar>
      </w:tblPr>
      <w:tblGrid>
        <w:gridCol w:w="712"/>
        <w:gridCol w:w="1489"/>
        <w:gridCol w:w="1097"/>
        <w:gridCol w:w="5678"/>
      </w:tblGrid>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序号</w:t>
            </w:r>
          </w:p>
        </w:tc>
        <w:tc>
          <w:tcPr>
            <w:tcW w:w="82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模块</w:t>
            </w:r>
          </w:p>
        </w:tc>
        <w:tc>
          <w:tcPr>
            <w:tcW w:w="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子平台/系统</w:t>
            </w:r>
          </w:p>
        </w:tc>
        <w:tc>
          <w:tcPr>
            <w:tcW w:w="3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说明</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p>
        </w:tc>
        <w:tc>
          <w:tcPr>
            <w:tcW w:w="82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首页</w:t>
            </w:r>
          </w:p>
        </w:tc>
        <w:tc>
          <w:tcPr>
            <w:tcW w:w="61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首页</w:t>
            </w:r>
          </w:p>
        </w:tc>
        <w:tc>
          <w:tcPr>
            <w:tcW w:w="316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包含锅炉首页统计分析、叉车大数据看板统计。</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系统设置</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系统设置</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包括用户管理、机构管理、数据字典、操作日志管理、基础配置管理等模块。</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w:t>
            </w:r>
          </w:p>
        </w:tc>
        <w:tc>
          <w:tcPr>
            <w:tcW w:w="829"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叉车基本信息管理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基础信息</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包含使用单位管理、车辆信息维护、车辆司机管理、车辆视频管理、企业安全管理人员等功能。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w:t>
            </w:r>
          </w:p>
        </w:tc>
        <w:tc>
          <w:tcPr>
            <w:tcW w:w="829"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设备监控管理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设备监控</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该模块包含车辆状态、车辆预警、油路操作日志、司机驾驶记录、车辆视频监控等功能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5</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远程限制管理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远程限制</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该模块包含叉车限制、司机限制功能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6</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统计分析管理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统计分析</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该模块包含车辆查询、资格证预警、车辆检验预警、车辆预警、预警类型排名、叉车定位地图、企业违章行为分析、企业分析、人员分析等功能。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7</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锅炉基本信息管理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基本信息</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该模块包含主体信息管理、锅炉信息管理、从业人员信息管理等功能。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8</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设备监控管理管理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设备监控</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该模块包含设备监控信息功能。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9</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主体划分管理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主体划分</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该模块包含已划分、待划分功能。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0</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从业人员上报管理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人员上报</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该模块包含锅炉运行审核、锅炉水处理审核、锅炉启停状态等功能。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1</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从业人员维保记录管理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维保记录</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该模块包含从业人员维保功能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2</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企业红黑榜管理</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红黑榜</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该模块包含红黑榜功能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3</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一键预警</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一键预警</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该模块包含锅炉预警汇总、锅炉预警信息等功能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4</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预警审核</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预警审核</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该模块包含人员证照预警审核、锅炉备件预警审核等功能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5</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预警设置</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预警设置</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该模块包含预警短信设置功能</w:t>
            </w:r>
          </w:p>
        </w:tc>
      </w:tr>
      <w:tr>
        <w:tblPrEx>
          <w:tblCellMar>
            <w:top w:w="0" w:type="dxa"/>
            <w:left w:w="108" w:type="dxa"/>
            <w:bottom w:w="0" w:type="dxa"/>
            <w:right w:w="108" w:type="dxa"/>
          </w:tblCellMar>
        </w:tblPrEx>
        <w:trPr>
          <w:trHeight w:val="360" w:hRule="atLeast"/>
        </w:trPr>
        <w:tc>
          <w:tcPr>
            <w:tcW w:w="397"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6</w:t>
            </w:r>
          </w:p>
        </w:tc>
        <w:tc>
          <w:tcPr>
            <w:tcW w:w="829"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统计分析</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统计分析</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该模块包含全区概况、人员证预警、锅炉年检预警、安全附件预警、锅炉定位地图、锅炉运行预警分析等功能</w:t>
            </w:r>
          </w:p>
        </w:tc>
      </w:tr>
      <w:tr>
        <w:tblPrEx>
          <w:tblCellMar>
            <w:top w:w="0" w:type="dxa"/>
            <w:left w:w="108" w:type="dxa"/>
            <w:bottom w:w="0" w:type="dxa"/>
            <w:right w:w="108" w:type="dxa"/>
          </w:tblCellMar>
        </w:tblPrEx>
        <w:trPr>
          <w:trHeight w:val="360" w:hRule="atLeast"/>
        </w:trPr>
        <w:tc>
          <w:tcPr>
            <w:tcW w:w="397"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w:t>
            </w:r>
            <w:r>
              <w:rPr>
                <w:rFonts w:ascii="宋体" w:hAnsi="宋体" w:cs="宋体"/>
                <w:b/>
                <w:bCs/>
                <w:color w:val="000000"/>
                <w:sz w:val="24"/>
                <w:szCs w:val="24"/>
                <w:highlight w:val="none"/>
              </w:rPr>
              <w:t>7</w:t>
            </w:r>
          </w:p>
        </w:tc>
        <w:tc>
          <w:tcPr>
            <w:tcW w:w="829"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微信小程序</w:t>
            </w: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从业人员</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支持查询系统中的从业人员。</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企业单位</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支持查询系统中锅炉企业信息。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设备信息</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支持查询系统中的锅炉设备信息。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安全附件</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支持查询提交的安全附件信息。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锅炉运行情况</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支持查看上报的锅炉运行情况信息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锅炉水处理情况</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支持查看锅炉水处理情况信息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人员证照预警</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支持查看和处理人员证照过期信息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锅炉年检预警</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支持查看锅炉年检预警信息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一键预警</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支持对锅炉企业发送预警信息</w:t>
            </w:r>
          </w:p>
        </w:tc>
      </w:tr>
      <w:tr>
        <w:tblPrEx>
          <w:tblCellMar>
            <w:top w:w="0" w:type="dxa"/>
            <w:left w:w="108" w:type="dxa"/>
            <w:bottom w:w="0" w:type="dxa"/>
            <w:right w:w="108" w:type="dxa"/>
          </w:tblCellMar>
        </w:tblPrEx>
        <w:trPr>
          <w:trHeight w:val="360" w:hRule="atLeast"/>
        </w:trPr>
        <w:tc>
          <w:tcPr>
            <w:tcW w:w="397"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829" w:type="pct"/>
            <w:vMerge w:val="continue"/>
            <w:tcBorders>
              <w:left w:val="single" w:color="000000" w:sz="4" w:space="0"/>
              <w:bottom w:val="single" w:color="000000" w:sz="4" w:space="0"/>
              <w:right w:val="single" w:color="000000" w:sz="4" w:space="0"/>
            </w:tcBorders>
            <w:vAlign w:val="center"/>
          </w:tcPr>
          <w:p>
            <w:pPr>
              <w:jc w:val="center"/>
              <w:rPr>
                <w:rFonts w:hint="eastAsia" w:ascii="宋体" w:hAnsi="宋体" w:cs="宋体"/>
                <w:b/>
                <w:bCs/>
                <w:color w:val="000000"/>
                <w:sz w:val="24"/>
                <w:szCs w:val="24"/>
                <w:highlight w:val="none"/>
              </w:rPr>
            </w:pPr>
          </w:p>
        </w:tc>
        <w:tc>
          <w:tcPr>
            <w:tcW w:w="61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隐患处置审核</w:t>
            </w:r>
          </w:p>
        </w:tc>
        <w:tc>
          <w:tcPr>
            <w:tcW w:w="316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支持对隐患进行处置</w:t>
            </w:r>
          </w:p>
        </w:tc>
      </w:tr>
    </w:tbl>
    <w:p>
      <w:pPr>
        <w:pStyle w:val="213"/>
        <w:spacing w:line="360" w:lineRule="auto"/>
        <w:ind w:firstLine="482"/>
        <w:rPr>
          <w:rFonts w:hint="eastAsia" w:ascii="宋体" w:hAnsi="宋体" w:eastAsia="宋体" w:cs="宋体"/>
          <w:bCs/>
          <w:sz w:val="24"/>
          <w:szCs w:val="24"/>
          <w:highlight w:val="none"/>
        </w:rPr>
      </w:pPr>
      <w:r>
        <w:rPr>
          <w:rFonts w:ascii="宋体" w:hAnsi="宋体" w:eastAsia="宋体" w:cs="宋体"/>
          <w:b/>
          <w:bCs/>
          <w:sz w:val="24"/>
          <w:szCs w:val="24"/>
          <w:highlight w:val="none"/>
        </w:rPr>
        <w:t>四、改造运维保障</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本项目实施及后续质保服务周期内，供应商须组建专门的升级改造与运维团队，全程对接采购人各项工作要求，保障系统改造、上线运行全周期稳定可靠。</w:t>
      </w:r>
    </w:p>
    <w:p>
      <w:pPr>
        <w:pStyle w:val="213"/>
        <w:spacing w:line="360" w:lineRule="auto"/>
        <w:ind w:firstLine="480"/>
        <w:rPr>
          <w:rFonts w:hint="eastAsia" w:ascii="宋体" w:hAnsi="宋体" w:eastAsia="宋体" w:cs="宋体"/>
          <w:bCs/>
          <w:sz w:val="24"/>
          <w:szCs w:val="24"/>
          <w:highlight w:val="none"/>
        </w:rPr>
      </w:pPr>
      <w:r>
        <w:rPr>
          <w:rFonts w:ascii="宋体" w:hAnsi="宋体" w:eastAsia="宋体" w:cs="宋体"/>
          <w:b/>
          <w:bCs/>
          <w:sz w:val="24"/>
          <w:szCs w:val="24"/>
          <w:highlight w:val="none"/>
        </w:rPr>
        <w:t xml:space="preserve">1．团队配置要求 </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运维团队须配备熟悉主流基础软件、具备政务系统改造经验的专职技术人员，覆盖数据库适配、应用代码改造、系统运维等岗位，所有人员须充分掌握本项目 8 套业务系统的技术架构与业务流程。项目实施及运维期间，核心对接人员保持固定，确需更换的须提前向采购人报备并做好工作交接。</w:t>
      </w:r>
    </w:p>
    <w:p>
      <w:pPr>
        <w:pStyle w:val="213"/>
        <w:spacing w:line="360" w:lineRule="auto"/>
        <w:ind w:firstLine="480"/>
        <w:rPr>
          <w:rFonts w:hint="eastAsia" w:ascii="宋体" w:hAnsi="宋体" w:eastAsia="宋体" w:cs="宋体"/>
          <w:sz w:val="24"/>
          <w:szCs w:val="24"/>
          <w:highlight w:val="none"/>
        </w:rPr>
      </w:pPr>
      <w:r>
        <w:rPr>
          <w:rFonts w:ascii="宋体" w:hAnsi="宋体" w:eastAsia="宋体" w:cs="宋体"/>
          <w:b/>
          <w:bCs/>
          <w:sz w:val="24"/>
          <w:szCs w:val="24"/>
          <w:highlight w:val="none"/>
        </w:rPr>
        <w:t>2．需求与故障响应</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xml:space="preserve"> 建立常态化对接机制，对采购人提出的需求咨询、功能调整、故障报修等事项及时响应。常规技术咨询与需求反馈，1 个工作日内给出明确答复；出现影响业务正常办理的系统故障时，30 分钟内启动应急响应，2 小时内安排技术人员到场排查，力争最短时间内恢复系统运行。</w:t>
      </w:r>
    </w:p>
    <w:p>
      <w:pPr>
        <w:pStyle w:val="213"/>
        <w:spacing w:line="360" w:lineRule="auto"/>
        <w:ind w:firstLine="480"/>
        <w:rPr>
          <w:rFonts w:hint="eastAsia" w:ascii="宋体" w:hAnsi="宋体" w:eastAsia="宋体" w:cs="宋体"/>
          <w:sz w:val="24"/>
          <w:szCs w:val="24"/>
          <w:highlight w:val="none"/>
        </w:rPr>
      </w:pPr>
      <w:r>
        <w:rPr>
          <w:rFonts w:ascii="宋体" w:hAnsi="宋体" w:eastAsia="宋体" w:cs="宋体"/>
          <w:b/>
          <w:bCs/>
          <w:sz w:val="24"/>
          <w:szCs w:val="24"/>
          <w:highlight w:val="none"/>
        </w:rPr>
        <w:t>3.全天候技术服务</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 xml:space="preserve"> 提供 7×24 小时技术支持热线，安排专人轮值值守，确保采购人随时能够联系到对应技术人员，第一时间受理故障报修、解答技术问题，保障节假日、夜间等特殊时段的应急处置渠道畅通。</w:t>
      </w:r>
    </w:p>
    <w:p>
      <w:pPr>
        <w:snapToGrid w:val="0"/>
        <w:spacing w:line="360" w:lineRule="auto"/>
        <w:ind w:firstLine="480"/>
        <w:rPr>
          <w:rFonts w:hint="eastAsia" w:ascii="宋体" w:hAnsi="宋体"/>
          <w:sz w:val="24"/>
          <w:szCs w:val="24"/>
          <w:highlight w:val="none"/>
        </w:rPr>
      </w:pPr>
      <w:r>
        <w:rPr>
          <w:rFonts w:ascii="宋体" w:hAnsi="宋体" w:cs="宋体"/>
          <w:b/>
          <w:bCs/>
          <w:spacing w:val="-4"/>
          <w:sz w:val="24"/>
          <w:szCs w:val="24"/>
          <w:highlight w:val="none"/>
        </w:rPr>
        <w:t>4．人员证书</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升级改造团队需要配备专职的项目经理及项目组成成员，并提供相关人员证书，具体详见第五章评分标准。</w:t>
      </w:r>
    </w:p>
    <w:p>
      <w:pPr>
        <w:snapToGrid w:val="0"/>
        <w:spacing w:line="360" w:lineRule="auto"/>
        <w:ind w:firstLine="480"/>
        <w:rPr>
          <w:rFonts w:hint="eastAsia" w:ascii="宋体" w:hAnsi="宋体" w:cs="宋体"/>
          <w:b/>
          <w:bCs/>
          <w:spacing w:val="-4"/>
          <w:sz w:val="24"/>
          <w:szCs w:val="24"/>
          <w:highlight w:val="none"/>
        </w:rPr>
      </w:pPr>
      <w:r>
        <w:rPr>
          <w:rFonts w:ascii="宋体" w:hAnsi="宋体" w:cs="宋体"/>
          <w:b/>
          <w:bCs/>
          <w:spacing w:val="-4"/>
          <w:sz w:val="24"/>
          <w:szCs w:val="24"/>
          <w:highlight w:val="none"/>
        </w:rPr>
        <w:t>5．培训与知识转移</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供应商须在系统上线前后，组织面向采购人业务人员与运维人员的操作培训与技术培训，编制培训教材并保留培训记录；项目实施过程中同步开展知识转移，使采购人运维团队熟悉系统架构、部署方式与常见问题处置方法，具备独立开展日常运维的能力。</w:t>
      </w:r>
    </w:p>
    <w:p>
      <w:pPr>
        <w:snapToGrid w:val="0"/>
        <w:spacing w:line="360" w:lineRule="auto"/>
        <w:ind w:firstLine="480"/>
        <w:rPr>
          <w:rFonts w:hint="eastAsia" w:ascii="宋体" w:hAnsi="宋体" w:cs="宋体"/>
          <w:b/>
          <w:bCs/>
          <w:spacing w:val="-4"/>
          <w:sz w:val="24"/>
          <w:szCs w:val="24"/>
          <w:highlight w:val="none"/>
        </w:rPr>
      </w:pPr>
      <w:r>
        <w:rPr>
          <w:rFonts w:hint="eastAsia" w:ascii="宋体" w:hAnsi="宋体" w:cs="宋体"/>
          <w:b/>
          <w:bCs/>
          <w:spacing w:val="-4"/>
          <w:sz w:val="24"/>
          <w:szCs w:val="24"/>
          <w:highlight w:val="none"/>
        </w:rPr>
        <w:t>6.需要执行的国家标准、行业标准、地方标准。</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需执行的国家相关标准、行业标准、地方标准或者其他标准、规范</w:t>
      </w:r>
      <w:r>
        <w:rPr>
          <w:rFonts w:hint="eastAsia" w:ascii="宋体" w:hAnsi="宋体" w:cs="宋体"/>
          <w:bCs/>
          <w:sz w:val="24"/>
          <w:szCs w:val="24"/>
          <w:highlight w:val="none"/>
        </w:rPr>
        <w:t>包括但</w:t>
      </w:r>
      <w:r>
        <w:rPr>
          <w:rFonts w:ascii="宋体" w:hAnsi="宋体" w:cs="宋体"/>
          <w:bCs/>
          <w:sz w:val="24"/>
          <w:szCs w:val="24"/>
          <w:highlight w:val="none"/>
        </w:rPr>
        <w:t>不限于以下内容</w:t>
      </w:r>
      <w:r>
        <w:rPr>
          <w:rFonts w:hint="eastAsia" w:ascii="宋体" w:hAnsi="宋体" w:cs="宋体"/>
          <w:bCs/>
          <w:sz w:val="24"/>
          <w:szCs w:val="24"/>
          <w:highlight w:val="none"/>
        </w:rPr>
        <w:t>（若</w:t>
      </w:r>
      <w:r>
        <w:rPr>
          <w:rFonts w:ascii="宋体" w:hAnsi="宋体" w:cs="宋体"/>
          <w:bCs/>
          <w:sz w:val="24"/>
          <w:szCs w:val="24"/>
          <w:highlight w:val="none"/>
        </w:rPr>
        <w:t>本项目实施期间，相关标准规范</w:t>
      </w:r>
      <w:r>
        <w:rPr>
          <w:rFonts w:hint="eastAsia" w:ascii="宋体" w:hAnsi="宋体" w:cs="宋体"/>
          <w:bCs/>
          <w:sz w:val="24"/>
          <w:szCs w:val="24"/>
          <w:highlight w:val="none"/>
        </w:rPr>
        <w:t>重新</w:t>
      </w:r>
      <w:r>
        <w:rPr>
          <w:rFonts w:ascii="宋体" w:hAnsi="宋体" w:cs="宋体"/>
          <w:bCs/>
          <w:sz w:val="24"/>
          <w:szCs w:val="24"/>
          <w:highlight w:val="none"/>
        </w:rPr>
        <w:t>修订</w:t>
      </w:r>
      <w:r>
        <w:rPr>
          <w:rFonts w:hint="eastAsia" w:ascii="宋体" w:hAnsi="宋体" w:cs="宋体"/>
          <w:bCs/>
          <w:sz w:val="24"/>
          <w:szCs w:val="24"/>
          <w:highlight w:val="none"/>
        </w:rPr>
        <w:t>发</w:t>
      </w:r>
      <w:r>
        <w:rPr>
          <w:rFonts w:ascii="宋体" w:hAnsi="宋体" w:cs="宋体"/>
          <w:bCs/>
          <w:sz w:val="24"/>
          <w:szCs w:val="24"/>
          <w:highlight w:val="none"/>
        </w:rPr>
        <w:t>布，按新发布的执行）：</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《网络安全技术生成式人工智能数据标注安全规范》（GB/T 45674-2025）；</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《网络安全技术人工智能生成合成内容标识方法》（GB 45438-2025）；</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《信息安全技术机器学习算法安全评估规范》（GB/T 42888-2023）；</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《信息安全技术个人信息安全规范》（GB/T35273-2020）；</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《网络安全技术信息系统灾难恢复规范》（GB/T20988-2025）；</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《信息安全技术网络安全等级保护基本要求》（GB/T22239-2019）；</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《信息安全技术网络安全等级保护安全设计技术要求》（GB/T25070-2019）；</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《信息安全技术信息安全风险评估方法》（GB/T20984-2022）；</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《信息安全技术信息系统密码应用基本要求》（GB/T39786-2021）；</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《信息安全技术网络数据处理安全要求》（GB/T41479-2022）；</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《信息安全技术政务信息共享数据安全技术要求》（GB/T39477-2020）；</w:t>
      </w:r>
    </w:p>
    <w:p>
      <w:pPr>
        <w:pStyle w:val="14"/>
        <w:spacing w:line="360" w:lineRule="auto"/>
        <w:ind w:firstLine="480"/>
        <w:rPr>
          <w:rFonts w:hint="eastAsia" w:ascii="宋体" w:hAnsi="宋体" w:eastAsia="宋体" w:cs="宋体"/>
          <w:sz w:val="24"/>
          <w:szCs w:val="24"/>
          <w:highlight w:val="none"/>
        </w:rPr>
      </w:pPr>
      <w:r>
        <w:rPr>
          <w:rFonts w:ascii="宋体" w:hAnsi="宋体" w:eastAsia="宋体" w:cs="宋体"/>
          <w:b/>
          <w:bCs/>
          <w:sz w:val="24"/>
          <w:szCs w:val="24"/>
          <w:highlight w:val="none"/>
        </w:rPr>
        <w:t>五、项目交付或者实施的时间和地点</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1、建设工期：</w:t>
      </w:r>
      <w:r>
        <w:rPr>
          <w:rFonts w:hint="eastAsia" w:ascii="宋体" w:hAnsi="宋体" w:cs="宋体"/>
          <w:bCs/>
          <w:sz w:val="24"/>
          <w:szCs w:val="24"/>
          <w:highlight w:val="none"/>
        </w:rPr>
        <w:t>180</w:t>
      </w:r>
      <w:r>
        <w:rPr>
          <w:rFonts w:ascii="宋体" w:hAnsi="宋体" w:cs="宋体"/>
          <w:bCs/>
          <w:sz w:val="24"/>
          <w:szCs w:val="24"/>
          <w:highlight w:val="none"/>
        </w:rPr>
        <w:t>天。</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、建设地点：南通市通州区市场监督管理局</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3、项目维护期：3年</w:t>
      </w:r>
    </w:p>
    <w:p>
      <w:pPr>
        <w:pStyle w:val="14"/>
        <w:spacing w:line="360" w:lineRule="auto"/>
        <w:ind w:firstLine="480"/>
        <w:rPr>
          <w:rFonts w:hint="eastAsia" w:ascii="宋体" w:hAnsi="宋体" w:eastAsia="宋体" w:cs="宋体"/>
          <w:b/>
          <w:bCs/>
          <w:sz w:val="24"/>
          <w:szCs w:val="24"/>
          <w:highlight w:val="none"/>
        </w:rPr>
      </w:pPr>
      <w:r>
        <w:rPr>
          <w:rFonts w:ascii="宋体" w:hAnsi="宋体" w:eastAsia="宋体" w:cs="宋体"/>
          <w:b/>
          <w:bCs/>
          <w:sz w:val="24"/>
          <w:szCs w:val="24"/>
          <w:highlight w:val="none"/>
        </w:rPr>
        <w:t>六、验收</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项目上线平稳运行1 个月后，由成交供应商提出验收申请并经用户方认可后， 提交项目实施各阶段成果物作为验收依据。</w:t>
      </w:r>
    </w:p>
    <w:p>
      <w:pPr>
        <w:snapToGrid w:val="0"/>
        <w:spacing w:line="360" w:lineRule="auto"/>
        <w:ind w:firstLine="480"/>
        <w:rPr>
          <w:rFonts w:hint="eastAsia" w:ascii="宋体" w:hAnsi="宋体" w:cs="宋体"/>
          <w:bCs/>
          <w:sz w:val="24"/>
          <w:szCs w:val="24"/>
          <w:highlight w:val="none"/>
        </w:rPr>
      </w:pPr>
      <w:r>
        <w:rPr>
          <w:rFonts w:ascii="宋体" w:hAnsi="宋体" w:cs="宋体"/>
          <w:bCs/>
          <w:sz w:val="24"/>
          <w:szCs w:val="24"/>
          <w:highlight w:val="none"/>
        </w:rPr>
        <w:t>验收应结合以下内容与标准开展：</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功能验证：逐系统核对改造后业务功能、审批流程与操作界面与改造前保持一致，无功能删减或业务逻辑变更；</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数据校验：核查历史数据迁移的完整性与准确性，确认与既有系统数据标准统一、无丢失错漏；</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w:t>
      </w:r>
      <w:r>
        <w:rPr>
          <w:rFonts w:ascii="宋体" w:hAnsi="宋体" w:cs="宋体"/>
          <w:bCs/>
          <w:sz w:val="24"/>
          <w:szCs w:val="24"/>
          <w:highlight w:val="none"/>
        </w:rPr>
        <w:t>对接验证：逐项验证各平台与市局一体化平台、市场监管五期平台及相关业务系统的数据对接与单点登录效果；</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w:t>
      </w:r>
      <w:r>
        <w:rPr>
          <w:rFonts w:ascii="宋体" w:hAnsi="宋体" w:cs="宋体"/>
          <w:bCs/>
          <w:sz w:val="24"/>
          <w:szCs w:val="24"/>
          <w:highlight w:val="none"/>
        </w:rPr>
        <w:t>性能与安全：开展基本性能测试与安全核查，确认满足等保二级及日常并发使用要求；</w:t>
      </w:r>
    </w:p>
    <w:p>
      <w:pPr>
        <w:snapToGrid w:val="0"/>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w:t>
      </w:r>
      <w:r>
        <w:rPr>
          <w:rFonts w:ascii="宋体" w:hAnsi="宋体" w:cs="宋体"/>
          <w:bCs/>
          <w:sz w:val="24"/>
          <w:szCs w:val="24"/>
          <w:highlight w:val="none"/>
        </w:rPr>
        <w:t>文档与培训：核查交付成果物齐备、培训已完成，用户方签字确认后纳入正式验收。</w:t>
      </w:r>
    </w:p>
    <w:p>
      <w:pPr>
        <w:pStyle w:val="14"/>
        <w:spacing w:line="360" w:lineRule="auto"/>
        <w:ind w:firstLine="480"/>
        <w:rPr>
          <w:rFonts w:hint="eastAsia" w:ascii="宋体" w:hAnsi="宋体" w:eastAsia="宋体" w:cs="宋体"/>
          <w:sz w:val="24"/>
          <w:szCs w:val="24"/>
          <w:highlight w:val="none"/>
        </w:rPr>
      </w:pPr>
      <w:r>
        <w:rPr>
          <w:rFonts w:ascii="宋体" w:hAnsi="宋体" w:eastAsia="宋体" w:cs="宋体"/>
          <w:b/>
          <w:bCs/>
          <w:sz w:val="24"/>
          <w:szCs w:val="24"/>
          <w:highlight w:val="none"/>
        </w:rPr>
        <w:t>七、</w:t>
      </w:r>
      <w:r>
        <w:rPr>
          <w:rFonts w:hint="eastAsia" w:ascii="宋体" w:hAnsi="宋体" w:eastAsia="宋体" w:cs="宋体"/>
          <w:b/>
          <w:bCs/>
          <w:sz w:val="24"/>
          <w:szCs w:val="24"/>
          <w:highlight w:val="none"/>
        </w:rPr>
        <w:t>改造</w:t>
      </w:r>
      <w:r>
        <w:rPr>
          <w:rFonts w:ascii="宋体" w:hAnsi="宋体" w:eastAsia="宋体" w:cs="宋体"/>
          <w:b/>
          <w:bCs/>
          <w:sz w:val="24"/>
          <w:szCs w:val="24"/>
          <w:highlight w:val="none"/>
        </w:rPr>
        <w:t>服务要求</w:t>
      </w:r>
    </w:p>
    <w:p>
      <w:pPr>
        <w:pStyle w:val="213"/>
        <w:spacing w:line="360" w:lineRule="auto"/>
        <w:ind w:firstLine="480"/>
        <w:rPr>
          <w:rFonts w:hint="eastAsia" w:ascii="宋体" w:hAnsi="宋体" w:eastAsia="宋体" w:cs="宋体"/>
          <w:sz w:val="24"/>
          <w:szCs w:val="24"/>
          <w:highlight w:val="none"/>
        </w:rPr>
      </w:pPr>
      <w:r>
        <w:rPr>
          <w:rFonts w:ascii="宋体" w:hAnsi="宋体" w:eastAsia="宋体" w:cs="宋体"/>
          <w:sz w:val="24"/>
          <w:szCs w:val="24"/>
          <w:highlight w:val="none"/>
        </w:rPr>
        <w:t>1. 驻场服务要求：中标单位须在项目实施及质保服务期内，提供不少于 1 年的驻场服务，安排专职技术人员常驻采购人指定办公场所，负责需求对接、系统改造、问题排查、培训指导及日常运维保障等工作，确保项目高效推进与系统稳定运行。驻场人员须服从采购人统一管理，核心人员更换须提前报备并做好交接。</w:t>
      </w:r>
    </w:p>
    <w:p>
      <w:pPr>
        <w:pStyle w:val="213"/>
        <w:spacing w:line="360" w:lineRule="auto"/>
        <w:ind w:firstLine="480"/>
        <w:rPr>
          <w:rFonts w:hint="eastAsia" w:ascii="宋体" w:hAnsi="宋体" w:eastAsia="宋体"/>
          <w:sz w:val="24"/>
          <w:szCs w:val="24"/>
          <w:highlight w:val="none"/>
        </w:rPr>
      </w:pPr>
      <w:r>
        <w:rPr>
          <w:rFonts w:ascii="宋体" w:hAnsi="宋体" w:eastAsia="宋体" w:cs="宋体"/>
          <w:sz w:val="24"/>
          <w:szCs w:val="24"/>
          <w:highlight w:val="none"/>
        </w:rPr>
        <w:t>2. 系统对接与数据契合要求：中标人须确保本次升级改造项目实施后，与改造前的既有业务平台、数据资源实现完美契合与无缝衔接。改造后的系统应保持原有业务功能、审批流程、操作界面、数据标准与既有系统完全一致，不得删减功能、不得改变业务逻辑；须完成与现有数据库、接口、单点登录、统一认证等基础支撑体系及第三方业务系统的全面对接，保障历史数据无损迁移、准确一致，实现业务协同与数据共享，确保市场监管、执法办案、企业服务、内部管理等各项日常工作正常开展不受影响。</w:t>
      </w:r>
    </w:p>
    <w:p>
      <w:pPr>
        <w:pStyle w:val="213"/>
        <w:spacing w:line="360" w:lineRule="auto"/>
        <w:ind w:firstLine="480"/>
        <w:rPr>
          <w:rFonts w:hint="eastAsia" w:ascii="宋体" w:hAnsi="宋体" w:eastAsia="宋体" w:cs="宋体"/>
          <w:sz w:val="24"/>
          <w:szCs w:val="24"/>
          <w:highlight w:val="none"/>
        </w:rPr>
      </w:pPr>
      <w:r>
        <w:rPr>
          <w:rFonts w:ascii="宋体" w:hAnsi="宋体" w:eastAsia="宋体" w:cs="宋体"/>
          <w:sz w:val="24"/>
          <w:szCs w:val="24"/>
          <w:highlight w:val="none"/>
        </w:rPr>
        <w:t>3. 科室定制化需求响应要求：本次改造并非仅完成系统基础功能的升级适配即可。各业务科室在长期监管工作中，会结合实际业务需要提出个性化、定制化调整需求（如报表格式调整、字段增改、流程节点优化、查询统计口径调整、界面展示定制等），中标人应予以充分响应。项目实施及质保服务期内，中标人须建立科室需求收集与响应机制，指定专人对接各业务科室，对科室提出的定制化需求及时评估、合理实现并反馈结果；涉及多系统协同的复杂需求，须做好跨平台统筹与联调，确保定制化功能与整体改造目标一致、与既有数据标准统一。科室定制化需求的响应情况纳入项目验收与服务质量评价。</w:t>
      </w:r>
    </w:p>
    <w:p>
      <w:pPr>
        <w:pStyle w:val="213"/>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ascii="宋体" w:hAnsi="宋体" w:eastAsia="宋体" w:cs="宋体"/>
          <w:sz w:val="24"/>
          <w:szCs w:val="24"/>
          <w:highlight w:val="none"/>
        </w:rPr>
        <w:t xml:space="preserve"> 本项目升级改造须具备人工智能（AI）支撑能力，供应商应提供必要的 AI 算力资源，支撑智能监管、智能分析、智能预警等业务场景的落地应用。</w:t>
      </w:r>
    </w:p>
    <w:p>
      <w:pPr>
        <w:pStyle w:val="14"/>
        <w:spacing w:line="360" w:lineRule="auto"/>
        <w:ind w:firstLine="480"/>
        <w:rPr>
          <w:rFonts w:hint="eastAsia" w:ascii="宋体" w:hAnsi="宋体" w:eastAsia="宋体" w:cs="宋体"/>
          <w:sz w:val="24"/>
          <w:szCs w:val="24"/>
          <w:highlight w:val="none"/>
        </w:rPr>
      </w:pPr>
      <w:r>
        <w:rPr>
          <w:rFonts w:ascii="宋体" w:hAnsi="宋体" w:eastAsia="宋体" w:cs="宋体"/>
          <w:b/>
          <w:bCs/>
          <w:sz w:val="24"/>
          <w:szCs w:val="24"/>
          <w:highlight w:val="none"/>
        </w:rPr>
        <w:t>八、其他</w:t>
      </w:r>
    </w:p>
    <w:p>
      <w:pPr>
        <w:pStyle w:val="213"/>
        <w:spacing w:line="360" w:lineRule="auto"/>
        <w:ind w:firstLine="480"/>
        <w:rPr>
          <w:rFonts w:hint="eastAsia" w:ascii="宋体" w:hAnsi="宋体" w:eastAsia="宋体" w:cs="宋体"/>
          <w:sz w:val="24"/>
          <w:szCs w:val="24"/>
          <w:highlight w:val="none"/>
        </w:rPr>
      </w:pPr>
      <w:r>
        <w:rPr>
          <w:rFonts w:ascii="宋体" w:hAnsi="宋体" w:eastAsia="宋体" w:cs="宋体"/>
          <w:sz w:val="24"/>
          <w:szCs w:val="24"/>
          <w:highlight w:val="none"/>
        </w:rPr>
        <w:t>本项目为业务系统升级改造项目，各业务平台改造后应全面符合国家政务信息化建设相关政策和标准要求，并完成与现有业务系统的兼容适配。</w:t>
      </w:r>
    </w:p>
    <w:p>
      <w:pPr>
        <w:pStyle w:val="213"/>
        <w:spacing w:line="360" w:lineRule="auto"/>
        <w:ind w:firstLine="480"/>
        <w:rPr>
          <w:rFonts w:hint="eastAsia" w:ascii="宋体" w:hAnsi="宋体" w:eastAsia="宋体" w:cs="宋体"/>
          <w:spacing w:val="-4"/>
          <w:sz w:val="24"/>
          <w:szCs w:val="24"/>
          <w:highlight w:val="none"/>
        </w:rPr>
      </w:pPr>
      <w:r>
        <w:rPr>
          <w:rFonts w:ascii="宋体" w:hAnsi="宋体" w:eastAsia="宋体" w:cs="宋体"/>
          <w:spacing w:val="-4"/>
          <w:sz w:val="24"/>
          <w:szCs w:val="24"/>
          <w:highlight w:val="none"/>
        </w:rPr>
        <w:t>系统安全保密方面，须遵守《中华人民共和国网络安全法》《中华人民共和国数据安全法》《中华人民共和国个人信息保护法》等法律法规，并满足网络安全等级保护相关要求。对涉及个人隐私、商业秘密和敏感业务数据，应采取加密存储、加密传输、脱敏展示、访问控制等措施，防止数据泄露、篡改或丢失。用户身份鉴别、权限分配、操作审计和安全告警功能应满足实际业务安全管理需要。</w:t>
      </w:r>
    </w:p>
    <w:p>
      <w:pPr>
        <w:pStyle w:val="213"/>
        <w:spacing w:line="360" w:lineRule="auto"/>
        <w:ind w:firstLine="480"/>
        <w:rPr>
          <w:rFonts w:hint="eastAsia" w:ascii="宋体" w:hAnsi="宋体" w:eastAsia="宋体" w:cs="宋体"/>
          <w:spacing w:val="-4"/>
          <w:sz w:val="24"/>
          <w:szCs w:val="24"/>
          <w:highlight w:val="none"/>
        </w:rPr>
      </w:pPr>
      <w:r>
        <w:rPr>
          <w:rFonts w:ascii="宋体" w:hAnsi="宋体" w:eastAsia="宋体" w:cs="宋体"/>
          <w:spacing w:val="-4"/>
          <w:sz w:val="24"/>
          <w:szCs w:val="24"/>
          <w:highlight w:val="none"/>
        </w:rPr>
        <w:t>项目实施及运维期间，投标人及相关人员接触到的采购人数据、文档、系统账号、网络架构等信息均属采购人所有，应严格保密。未经采购人书面同意，不得复制、留存、向第三方披露或用于本项目之外的其他用途。项目结束后，投标人应配合完成数据迁移、账号清理、权限回收和安全审计等工作。系统上线前，应配合采购人完成安全测试和整改，确保达到相应安全保护等级要求。</w:t>
      </w:r>
    </w:p>
    <w:p>
      <w:pPr>
        <w:spacing w:line="0" w:lineRule="atLeast"/>
        <w:ind w:firstLine="480" w:firstLineChars="200"/>
        <w:rPr>
          <w:sz w:val="24"/>
          <w:szCs w:val="24"/>
          <w:highlight w:val="none"/>
        </w:rPr>
      </w:pPr>
      <w:r>
        <w:rPr>
          <w:rFonts w:hint="eastAsia"/>
          <w:sz w:val="24"/>
          <w:szCs w:val="24"/>
          <w:highlight w:val="none"/>
        </w:rPr>
        <w:t>（二）采购标的对应的中小企业划分标准所属行业一览表</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45" w:type="dxa"/>
            <w:vAlign w:val="center"/>
          </w:tcPr>
          <w:p>
            <w:pPr>
              <w:spacing w:line="0" w:lineRule="atLeast"/>
              <w:jc w:val="center"/>
              <w:rPr>
                <w:sz w:val="24"/>
                <w:szCs w:val="24"/>
                <w:highlight w:val="none"/>
              </w:rPr>
            </w:pPr>
            <w:r>
              <w:rPr>
                <w:rFonts w:hint="eastAsia"/>
                <w:sz w:val="24"/>
                <w:szCs w:val="24"/>
                <w:highlight w:val="none"/>
              </w:rPr>
              <w:t>序号</w:t>
            </w:r>
          </w:p>
        </w:tc>
        <w:tc>
          <w:tcPr>
            <w:tcW w:w="3291" w:type="dxa"/>
            <w:vAlign w:val="center"/>
          </w:tcPr>
          <w:p>
            <w:pPr>
              <w:spacing w:line="0" w:lineRule="atLeast"/>
              <w:jc w:val="center"/>
              <w:rPr>
                <w:sz w:val="24"/>
                <w:szCs w:val="24"/>
                <w:highlight w:val="none"/>
              </w:rPr>
            </w:pPr>
            <w:r>
              <w:rPr>
                <w:rFonts w:hint="eastAsia"/>
                <w:sz w:val="24"/>
                <w:szCs w:val="24"/>
                <w:highlight w:val="none"/>
              </w:rPr>
              <w:t>采购标的</w:t>
            </w:r>
          </w:p>
        </w:tc>
        <w:tc>
          <w:tcPr>
            <w:tcW w:w="2852" w:type="dxa"/>
            <w:vAlign w:val="center"/>
          </w:tcPr>
          <w:p>
            <w:pPr>
              <w:spacing w:line="0" w:lineRule="atLeast"/>
              <w:jc w:val="center"/>
              <w:rPr>
                <w:sz w:val="24"/>
                <w:szCs w:val="24"/>
                <w:highlight w:val="none"/>
              </w:rPr>
            </w:pPr>
            <w:r>
              <w:rPr>
                <w:rFonts w:hint="eastAsia"/>
                <w:sz w:val="24"/>
                <w:szCs w:val="24"/>
                <w:highlight w:val="none"/>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545" w:type="dxa"/>
          </w:tcPr>
          <w:p>
            <w:pPr>
              <w:spacing w:line="0" w:lineRule="atLeast"/>
              <w:jc w:val="center"/>
              <w:rPr>
                <w:sz w:val="24"/>
                <w:szCs w:val="24"/>
                <w:highlight w:val="none"/>
              </w:rPr>
            </w:pPr>
            <w:r>
              <w:rPr>
                <w:rFonts w:hint="eastAsia"/>
                <w:sz w:val="24"/>
                <w:szCs w:val="24"/>
                <w:highlight w:val="none"/>
              </w:rPr>
              <w:t>1</w:t>
            </w:r>
          </w:p>
        </w:tc>
        <w:tc>
          <w:tcPr>
            <w:tcW w:w="3291" w:type="dxa"/>
          </w:tcPr>
          <w:p>
            <w:pPr>
              <w:spacing w:line="0" w:lineRule="atLeast"/>
              <w:jc w:val="center"/>
              <w:rPr>
                <w:sz w:val="24"/>
                <w:szCs w:val="24"/>
                <w:highlight w:val="none"/>
              </w:rPr>
            </w:pPr>
            <w:r>
              <w:rPr>
                <w:rFonts w:hint="eastAsia"/>
                <w:sz w:val="24"/>
                <w:szCs w:val="24"/>
                <w:highlight w:val="none"/>
              </w:rPr>
              <w:t>南通市通州区市场监督管理局软件系统改造项目</w:t>
            </w:r>
          </w:p>
        </w:tc>
        <w:tc>
          <w:tcPr>
            <w:tcW w:w="2852" w:type="dxa"/>
          </w:tcPr>
          <w:p>
            <w:pPr>
              <w:spacing w:line="0" w:lineRule="atLeast"/>
              <w:jc w:val="center"/>
              <w:rPr>
                <w:sz w:val="24"/>
                <w:szCs w:val="24"/>
                <w:highlight w:val="none"/>
              </w:rPr>
            </w:pPr>
            <w:r>
              <w:rPr>
                <w:rFonts w:hint="eastAsia"/>
                <w:sz w:val="24"/>
                <w:szCs w:val="24"/>
                <w:highlight w:val="none"/>
              </w:rPr>
              <w:t>软件和信息技术服务</w:t>
            </w:r>
          </w:p>
        </w:tc>
      </w:tr>
    </w:tbl>
    <w:p>
      <w:pPr>
        <w:rPr>
          <w:rFonts w:hint="eastAsia" w:ascii="宋体" w:hAnsi="宋体"/>
          <w:sz w:val="24"/>
          <w:szCs w:val="24"/>
          <w:highlight w:val="none"/>
        </w:rPr>
      </w:pPr>
    </w:p>
    <w:p>
      <w:pPr>
        <w:pStyle w:val="185"/>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val="0"/>
          <w:bCs w:val="0"/>
          <w:sz w:val="44"/>
          <w:highlight w:val="none"/>
        </w:rPr>
        <w:t>评标方法与评标标准</w:t>
      </w:r>
    </w:p>
    <w:p>
      <w:pPr>
        <w:rPr>
          <w:rFonts w:hint="eastAsia"/>
          <w:highlight w:val="none"/>
        </w:rPr>
      </w:pPr>
    </w:p>
    <w:p>
      <w:pPr>
        <w:pStyle w:val="272"/>
        <w:ind w:firstLine="439"/>
        <w:rPr>
          <w:rFonts w:hint="eastAsia" w:cs="Arial"/>
          <w:highlight w:val="none"/>
        </w:rPr>
      </w:pPr>
      <w:r>
        <w:rPr>
          <w:rFonts w:cs="Arial"/>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highlight w:val="none"/>
        </w:rPr>
        <w:t>。本项目选取1名中标候选人。</w:t>
      </w:r>
    </w:p>
    <w:p>
      <w:pPr>
        <w:adjustRightInd w:val="0"/>
        <w:snapToGrid w:val="0"/>
        <w:spacing w:line="360" w:lineRule="auto"/>
        <w:ind w:firstLine="422" w:firstLineChars="200"/>
        <w:rPr>
          <w:rFonts w:hint="eastAsia" w:ascii="宋体" w:hAnsi="宋体" w:cs="Arial"/>
          <w:highlight w:val="none"/>
        </w:rPr>
      </w:pPr>
      <w:r>
        <w:rPr>
          <w:rFonts w:hint="eastAsia" w:ascii="宋体" w:hAnsi="宋体"/>
          <w:b/>
          <w:highlight w:val="none"/>
        </w:rPr>
        <w:t>政府采购政策功能落实</w:t>
      </w:r>
      <w:r>
        <w:rPr>
          <w:rFonts w:hint="eastAsia" w:ascii="宋体" w:hAnsi="宋体"/>
          <w:b/>
          <w:highlight w:val="none"/>
          <w:lang w:eastAsia="zh-CN"/>
        </w:rPr>
        <w:t>：</w:t>
      </w:r>
      <w:r>
        <w:rPr>
          <w:rFonts w:hint="eastAsia" w:ascii="宋体" w:hAnsi="宋体" w:cs="Times New Roman"/>
          <w:b/>
          <w:color w:val="auto"/>
          <w:kern w:val="2"/>
          <w:highlight w:val="none"/>
          <w:lang w:val="en-US" w:eastAsia="zh-CN"/>
        </w:rPr>
        <w:t>本项目专门面向中小企</w:t>
      </w:r>
      <w:r>
        <w:rPr>
          <w:rFonts w:hint="eastAsia" w:ascii="宋体" w:hAnsi="宋体"/>
          <w:b/>
          <w:color w:val="auto"/>
          <w:kern w:val="2"/>
          <w:highlight w:val="none"/>
          <w:lang w:val="en-US" w:eastAsia="zh-CN"/>
        </w:rPr>
        <w:t>业采购，</w:t>
      </w:r>
      <w:r>
        <w:rPr>
          <w:rFonts w:hint="eastAsia" w:ascii="宋体" w:hAnsi="宋体" w:cs="Times New Roman"/>
          <w:b/>
          <w:color w:val="auto"/>
          <w:kern w:val="2"/>
          <w:highlight w:val="none"/>
          <w:lang w:val="en-US" w:eastAsia="zh-CN"/>
        </w:rPr>
        <w:t>专门面向中小企业采购的项目或者采购包，不再执行价格评审优惠的扶持政策</w:t>
      </w:r>
      <w:r>
        <w:rPr>
          <w:rFonts w:hint="eastAsia" w:ascii="宋体" w:hAnsi="宋体"/>
          <w:b/>
          <w:color w:val="auto"/>
          <w:kern w:val="2"/>
          <w:highlight w:val="none"/>
          <w:lang w:val="en-US" w:eastAsia="zh-CN"/>
        </w:rPr>
        <w:t>。</w:t>
      </w:r>
    </w:p>
    <w:p>
      <w:pPr>
        <w:pageBreakBefore w:val="0"/>
        <w:spacing w:line="360" w:lineRule="auto"/>
        <w:ind w:firstLine="480"/>
        <w:rPr>
          <w:rFonts w:ascii="宋体" w:hAnsi="宋体"/>
          <w:b/>
          <w:bCs/>
          <w:sz w:val="24"/>
          <w:szCs w:val="24"/>
          <w:highlight w:val="none"/>
        </w:rPr>
      </w:pPr>
      <w:r>
        <w:rPr>
          <w:rFonts w:hint="eastAsia" w:ascii="宋体" w:hAnsi="宋体" w:cs="宋体"/>
          <w:b/>
          <w:bCs/>
          <w:sz w:val="24"/>
          <w:szCs w:val="24"/>
          <w:highlight w:val="none"/>
          <w:lang w:val="en-US" w:eastAsia="zh-CN"/>
        </w:rPr>
        <w:t>一、资格审查标准：</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.投标</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符合《</w:t>
      </w:r>
      <w:r>
        <w:rPr>
          <w:rFonts w:hint="eastAsia" w:ascii="宋体" w:hAnsi="宋体" w:cs="宋体"/>
          <w:sz w:val="24"/>
          <w:szCs w:val="24"/>
          <w:highlight w:val="none"/>
          <w:lang w:eastAsia="zh-CN"/>
        </w:rPr>
        <w:t>中华人民共和国政府采购法</w:t>
      </w:r>
      <w:r>
        <w:rPr>
          <w:rFonts w:hint="eastAsia" w:ascii="宋体" w:hAnsi="宋体" w:eastAsia="宋体" w:cs="宋体"/>
          <w:sz w:val="24"/>
          <w:szCs w:val="24"/>
          <w:highlight w:val="none"/>
        </w:rPr>
        <w:t>》第二十二条规定条件的声明函；</w:t>
      </w:r>
    </w:p>
    <w:p>
      <w:pPr>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.法人或者其他组织的营业执照</w:t>
      </w:r>
      <w:r>
        <w:rPr>
          <w:rFonts w:hint="eastAsia" w:ascii="宋体" w:hAnsi="宋体" w:cs="宋体"/>
          <w:sz w:val="24"/>
          <w:szCs w:val="24"/>
          <w:highlight w:val="none"/>
          <w:lang w:val="en-US" w:eastAsia="zh-CN"/>
        </w:rPr>
        <w:t>或法人登记证书</w:t>
      </w:r>
      <w:r>
        <w:rPr>
          <w:rFonts w:hint="eastAsia" w:ascii="宋体" w:hAnsi="宋体" w:eastAsia="宋体" w:cs="宋体"/>
          <w:sz w:val="24"/>
          <w:szCs w:val="24"/>
          <w:highlight w:val="none"/>
        </w:rPr>
        <w:t>等证明</w:t>
      </w:r>
      <w:r>
        <w:rPr>
          <w:rFonts w:hint="eastAsia" w:ascii="宋体" w:hAnsi="宋体" w:eastAsia="宋体" w:cs="宋体"/>
          <w:b w:val="0"/>
          <w:bCs w:val="0"/>
          <w:sz w:val="24"/>
          <w:szCs w:val="24"/>
          <w:highlight w:val="none"/>
        </w:rPr>
        <w:t>文件</w:t>
      </w:r>
      <w:r>
        <w:rPr>
          <w:rFonts w:hint="eastAsia" w:cs="宋体"/>
          <w:b w:val="0"/>
          <w:bCs w:val="0"/>
          <w:sz w:val="24"/>
          <w:szCs w:val="24"/>
          <w:highlight w:val="none"/>
          <w:lang w:val="en-US" w:eastAsia="zh-CN"/>
        </w:rPr>
        <w:t>（如为联合体投标，联合体所有成员单位均需提供）</w:t>
      </w:r>
      <w:r>
        <w:rPr>
          <w:rFonts w:hint="eastAsia" w:ascii="宋体" w:hAnsi="宋体" w:eastAsia="宋体" w:cs="宋体"/>
          <w:b w:val="0"/>
          <w:bCs w:val="0"/>
          <w:sz w:val="24"/>
          <w:szCs w:val="24"/>
          <w:highlight w:val="none"/>
        </w:rPr>
        <w:t>；</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.法人</w:t>
      </w:r>
      <w:r>
        <w:rPr>
          <w:rFonts w:hint="eastAsia" w:ascii="宋体" w:hAnsi="宋体" w:cs="宋体"/>
          <w:sz w:val="24"/>
          <w:szCs w:val="24"/>
          <w:highlight w:val="none"/>
          <w:lang w:val="en-US" w:eastAsia="zh-CN"/>
        </w:rPr>
        <w:t>代表人身份证明书和法人</w:t>
      </w:r>
      <w:r>
        <w:rPr>
          <w:rFonts w:hint="eastAsia" w:ascii="宋体" w:hAnsi="宋体" w:eastAsia="宋体" w:cs="宋体"/>
          <w:sz w:val="24"/>
          <w:szCs w:val="24"/>
          <w:highlight w:val="none"/>
        </w:rPr>
        <w:t>授权书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如有授权</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pPr>
        <w:pageBreakBefore w:val="0"/>
        <w:spacing w:line="360" w:lineRule="auto"/>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cs="宋体"/>
          <w:color w:val="000000"/>
          <w:sz w:val="24"/>
          <w:highlight w:val="none"/>
          <w:lang w:val="en-US" w:eastAsia="zh-CN"/>
        </w:rPr>
        <w:t>；</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2025</w:t>
      </w:r>
      <w:r>
        <w:rPr>
          <w:rFonts w:hint="eastAsia" w:ascii="宋体" w:hAnsi="宋体" w:eastAsia="宋体" w:cs="宋体"/>
          <w:sz w:val="24"/>
          <w:szCs w:val="24"/>
          <w:highlight w:val="none"/>
        </w:rPr>
        <w:t>年度的财务审计报告（成立不满一年无需提供）或投标截止时间前三个月（不含招标截止时间当月）至少一个月的银行资信证明；</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6.具备履行合同所必需的设备和专业技术能力的书面声明（格式见附件）；</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7.参加政府采购活动前 3 年内在经营活动中没有重大违法记录的书面声明（格式见附件）；</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b w:val="0"/>
          <w:bCs/>
          <w:color w:val="auto"/>
          <w:sz w:val="24"/>
          <w:szCs w:val="24"/>
          <w:highlight w:val="none"/>
          <w:lang w:val="en-US" w:eastAsia="zh-CN"/>
        </w:rPr>
        <w:t>联合体协议书（如是联合体投标</w:t>
      </w:r>
      <w:r>
        <w:rPr>
          <w:rFonts w:hint="eastAsia" w:ascii="宋体" w:hAnsi="宋体" w:cs="宋体"/>
          <w:b w:val="0"/>
          <w:bCs/>
          <w:color w:val="auto"/>
          <w:sz w:val="24"/>
          <w:szCs w:val="24"/>
          <w:highlight w:val="none"/>
          <w:lang w:val="en-US" w:eastAsia="zh-CN"/>
        </w:rPr>
        <w:t>请提供，格式见附件</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sz w:val="24"/>
          <w:szCs w:val="24"/>
          <w:highlight w:val="none"/>
        </w:rPr>
        <w:t>；</w:t>
      </w:r>
    </w:p>
    <w:p>
      <w:pPr>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9.其他证明材料（</w:t>
      </w:r>
      <w:r>
        <w:rPr>
          <w:rFonts w:hint="eastAsia" w:ascii="宋体" w:hAnsi="宋体" w:eastAsia="宋体" w:cs="宋体"/>
          <w:b/>
          <w:bCs w:val="0"/>
          <w:color w:val="auto"/>
          <w:sz w:val="24"/>
          <w:szCs w:val="24"/>
          <w:highlight w:val="none"/>
          <w:lang w:val="en-US" w:eastAsia="zh-CN"/>
        </w:rPr>
        <w:t>本项目专门面向中小企业采购，</w:t>
      </w:r>
      <w:r>
        <w:rPr>
          <w:rFonts w:hint="eastAsia" w:cs="宋体"/>
          <w:b/>
          <w:bCs w:val="0"/>
          <w:sz w:val="24"/>
          <w:szCs w:val="24"/>
          <w:highlight w:val="none"/>
          <w:lang w:val="en-US" w:eastAsia="zh-CN"/>
        </w:rPr>
        <w:t>如为联合体投标，联合体所有成员单位均需提供此证明材料</w:t>
      </w:r>
      <w:r>
        <w:rPr>
          <w:rFonts w:hint="eastAsia" w:ascii="宋体" w:hAnsi="宋体" w:eastAsia="宋体" w:cs="宋体"/>
          <w:b w:val="0"/>
          <w:bCs/>
          <w:color w:val="auto"/>
          <w:sz w:val="24"/>
          <w:szCs w:val="24"/>
          <w:highlight w:val="none"/>
          <w:lang w:val="en-US" w:eastAsia="zh-CN"/>
        </w:rPr>
        <w:t>）</w:t>
      </w:r>
    </w:p>
    <w:p>
      <w:pPr>
        <w:keepNext w:val="0"/>
        <w:keepLines w:val="0"/>
        <w:pageBreakBefore w:val="0"/>
        <w:widowControl/>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①</w:t>
      </w:r>
      <w:r>
        <w:rPr>
          <w:rFonts w:hint="eastAsia" w:ascii="宋体" w:hAnsi="宋体" w:eastAsia="宋体" w:cs="宋体"/>
          <w:b w:val="0"/>
          <w:bCs/>
          <w:color w:val="auto"/>
          <w:sz w:val="24"/>
          <w:szCs w:val="24"/>
          <w:highlight w:val="none"/>
          <w:lang w:val="en-US" w:eastAsia="zh-CN"/>
        </w:rPr>
        <w:t>中小企业声明函；</w:t>
      </w:r>
    </w:p>
    <w:p>
      <w:pPr>
        <w:keepNext w:val="0"/>
        <w:keepLines w:val="0"/>
        <w:pageBreakBefore w:val="0"/>
        <w:widowControl/>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②</w:t>
      </w:r>
      <w:r>
        <w:rPr>
          <w:rFonts w:hint="eastAsia" w:ascii="宋体" w:hAnsi="宋体" w:eastAsia="宋体" w:cs="宋体"/>
          <w:b w:val="0"/>
          <w:bCs/>
          <w:color w:val="auto"/>
          <w:sz w:val="24"/>
          <w:szCs w:val="24"/>
          <w:highlight w:val="none"/>
          <w:lang w:val="en-US" w:eastAsia="zh-CN"/>
        </w:rPr>
        <w:t>监狱企业证明函（如符合监狱企业的需提供）；</w:t>
      </w:r>
    </w:p>
    <w:p>
      <w:pPr>
        <w:keepNext w:val="0"/>
        <w:keepLines w:val="0"/>
        <w:pageBreakBefore w:val="0"/>
        <w:widowControl/>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en-US" w:eastAsia="zh-CN"/>
        </w:rPr>
        <w:t>残疾人福利性单位声明函（如符合残疾人福利性单位的需提供）；</w:t>
      </w:r>
    </w:p>
    <w:p>
      <w:pPr>
        <w:spacing w:line="440" w:lineRule="exact"/>
        <w:ind w:firstLine="482"/>
        <w:rPr>
          <w:rFonts w:ascii="宋体" w:hAnsi="宋体"/>
          <w:b/>
          <w:bCs/>
          <w:sz w:val="24"/>
          <w:szCs w:val="24"/>
          <w:highlight w:val="none"/>
        </w:rPr>
      </w:pPr>
      <w:r>
        <w:rPr>
          <w:rFonts w:hint="eastAsia" w:ascii="宋体" w:hAnsi="宋体" w:cs="宋体"/>
          <w:b/>
          <w:bCs/>
          <w:sz w:val="24"/>
          <w:szCs w:val="24"/>
          <w:highlight w:val="none"/>
        </w:rPr>
        <w:t>备注：</w:t>
      </w:r>
    </w:p>
    <w:p>
      <w:pPr>
        <w:spacing w:line="440" w:lineRule="exact"/>
        <w:ind w:firstLine="480"/>
        <w:rPr>
          <w:rFonts w:ascii="宋体" w:hAnsi="宋体"/>
          <w:sz w:val="24"/>
          <w:szCs w:val="24"/>
          <w:highlight w:val="none"/>
        </w:rPr>
      </w:pPr>
      <w:r>
        <w:rPr>
          <w:rFonts w:hint="eastAsia" w:ascii="宋体" w:hAnsi="宋体" w:cs="宋体"/>
          <w:sz w:val="24"/>
          <w:szCs w:val="24"/>
          <w:highlight w:val="none"/>
        </w:rPr>
        <w:t>①若在评审过程中，发现提供资格审查材料虚假，则资格审查不通过。一旦发现资格审查材料虚假，中标无效，一律按照有关规定进行处罚。</w:t>
      </w:r>
    </w:p>
    <w:p>
      <w:pPr>
        <w:spacing w:line="440" w:lineRule="exact"/>
        <w:ind w:firstLine="480"/>
        <w:rPr>
          <w:rFonts w:ascii="宋体" w:hAnsi="宋体"/>
          <w:b w:val="0"/>
          <w:bCs w:val="0"/>
          <w:sz w:val="24"/>
          <w:szCs w:val="24"/>
          <w:highlight w:val="none"/>
        </w:rPr>
      </w:pPr>
      <w:r>
        <w:rPr>
          <w:rFonts w:hint="eastAsia" w:ascii="宋体" w:hAnsi="宋体" w:cs="宋体"/>
          <w:b w:val="0"/>
          <w:bCs w:val="0"/>
          <w:sz w:val="24"/>
          <w:szCs w:val="24"/>
          <w:highlight w:val="none"/>
        </w:rPr>
        <w:t>②</w:t>
      </w:r>
      <w:r>
        <w:rPr>
          <w:rFonts w:hint="eastAsia" w:ascii="宋体" w:hAnsi="宋体" w:cs="宋体"/>
          <w:b w:val="0"/>
          <w:bCs w:val="0"/>
          <w:color w:val="auto"/>
          <w:sz w:val="24"/>
          <w:szCs w:val="24"/>
          <w:highlight w:val="none"/>
          <w:lang w:val="en-US" w:eastAsia="zh-CN"/>
        </w:rPr>
        <w:t>如是以联合体方式投标，以上要求除已标明需联合体成员单位提供的材料外，其他均只要联合体牵头人提供。</w:t>
      </w:r>
    </w:p>
    <w:p>
      <w:pPr>
        <w:spacing w:line="440" w:lineRule="exact"/>
        <w:ind w:firstLine="480"/>
        <w:rPr>
          <w:rFonts w:ascii="宋体" w:hAnsi="宋体" w:cs="方正公文小标宋"/>
          <w:sz w:val="24"/>
          <w:szCs w:val="24"/>
          <w:highlight w:val="none"/>
        </w:rPr>
      </w:pPr>
      <w:r>
        <w:rPr>
          <w:rFonts w:hint="eastAsia" w:ascii="宋体" w:hAnsi="宋体" w:cs="宋体"/>
          <w:sz w:val="24"/>
          <w:szCs w:val="24"/>
          <w:highlight w:val="none"/>
        </w:rPr>
        <w:t>③如法人名称和法人代表姓名发生变化，请提供相关证明；证书如遇年检，请提供相关证明。否则，资格审查不通过。</w:t>
      </w:r>
    </w:p>
    <w:p>
      <w:pPr>
        <w:keepNext/>
        <w:keepLines/>
        <w:spacing w:line="480" w:lineRule="exact"/>
        <w:ind w:firstLine="482"/>
        <w:outlineLvl w:val="2"/>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二、商务技术标评审（80分）</w:t>
      </w:r>
    </w:p>
    <w:tbl>
      <w:tblPr>
        <w:tblStyle w:val="30"/>
        <w:tblW w:w="0" w:type="auto"/>
        <w:tblInd w:w="93" w:type="dxa"/>
        <w:tblLayout w:type="fixed"/>
        <w:tblCellMar>
          <w:top w:w="0" w:type="dxa"/>
          <w:left w:w="108" w:type="dxa"/>
          <w:bottom w:w="0" w:type="dxa"/>
          <w:right w:w="108" w:type="dxa"/>
        </w:tblCellMar>
      </w:tblPr>
      <w:tblGrid>
        <w:gridCol w:w="540"/>
        <w:gridCol w:w="1598"/>
        <w:gridCol w:w="520"/>
        <w:gridCol w:w="6851"/>
      </w:tblGrid>
      <w:tr>
        <w:tblPrEx>
          <w:tblCellMar>
            <w:top w:w="0" w:type="dxa"/>
            <w:left w:w="108" w:type="dxa"/>
            <w:bottom w:w="0" w:type="dxa"/>
            <w:right w:w="108" w:type="dxa"/>
          </w:tblCellMar>
        </w:tblPrEx>
        <w:trPr>
          <w:trHeight w:val="405"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序号</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评分点名称</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分值</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评审标准</w:t>
            </w:r>
          </w:p>
        </w:tc>
      </w:tr>
      <w:tr>
        <w:tblPrEx>
          <w:tblCellMar>
            <w:top w:w="0" w:type="dxa"/>
            <w:left w:w="108" w:type="dxa"/>
            <w:bottom w:w="0" w:type="dxa"/>
            <w:right w:w="108" w:type="dxa"/>
          </w:tblCellMar>
        </w:tblPrEx>
        <w:trPr>
          <w:trHeight w:val="435"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ascii="宋体" w:hAnsi="宋体"/>
                <w:b/>
                <w:bCs/>
                <w:color w:val="auto"/>
                <w:highlight w:val="none"/>
              </w:rPr>
            </w:pPr>
            <w:r>
              <w:rPr>
                <w:rFonts w:ascii="宋体" w:hAnsi="宋体" w:cs="宋体"/>
                <w:b/>
                <w:bCs/>
                <w:color w:val="auto"/>
                <w:kern w:val="0"/>
                <w:szCs w:val="21"/>
                <w:highlight w:val="none"/>
              </w:rPr>
              <w:t>1</w:t>
            </w:r>
          </w:p>
        </w:tc>
        <w:tc>
          <w:tcPr>
            <w:tcW w:w="15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ascii="宋体" w:hAnsi="宋体"/>
                <w:b/>
                <w:bCs/>
                <w:color w:val="auto"/>
                <w:highlight w:val="none"/>
              </w:rPr>
            </w:pPr>
            <w:r>
              <w:rPr>
                <w:rFonts w:ascii="宋体" w:hAnsi="宋体" w:cs="宋体"/>
                <w:b/>
                <w:bCs/>
                <w:color w:val="auto"/>
                <w:kern w:val="0"/>
                <w:szCs w:val="21"/>
                <w:highlight w:val="none"/>
              </w:rPr>
              <w:t>技术方案</w:t>
            </w:r>
          </w:p>
        </w:tc>
        <w:tc>
          <w:tcPr>
            <w:tcW w:w="5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rPr>
                <w:rFonts w:hint="eastAsia" w:ascii="宋体" w:hAnsi="宋体"/>
                <w:b/>
                <w:bCs/>
                <w:color w:val="auto"/>
                <w:highlight w:val="none"/>
              </w:rPr>
            </w:pPr>
            <w:r>
              <w:rPr>
                <w:rFonts w:hint="eastAsia" w:ascii="宋体" w:hAnsi="宋体"/>
                <w:b/>
                <w:bCs/>
                <w:color w:val="auto"/>
                <w:highlight w:val="none"/>
              </w:rPr>
              <w:t>42</w:t>
            </w:r>
          </w:p>
        </w:tc>
        <w:tc>
          <w:tcPr>
            <w:tcW w:w="68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rPr>
                <w:rFonts w:ascii="宋体" w:hAnsi="宋体"/>
                <w:b/>
                <w:bCs/>
                <w:color w:val="auto"/>
                <w:highlight w:val="none"/>
              </w:rPr>
            </w:pPr>
            <w:r>
              <w:rPr>
                <w:rFonts w:ascii="宋体" w:hAnsi="宋体" w:cs="宋体"/>
                <w:b/>
                <w:bCs/>
                <w:color w:val="auto"/>
                <w:kern w:val="0"/>
                <w:szCs w:val="21"/>
                <w:highlight w:val="none"/>
              </w:rPr>
              <w:t>技术及产品</w:t>
            </w:r>
            <w:r>
              <w:rPr>
                <w:rFonts w:hint="eastAsia" w:ascii="宋体" w:hAnsi="宋体" w:cs="宋体"/>
                <w:b/>
                <w:bCs/>
                <w:color w:val="auto"/>
                <w:kern w:val="0"/>
                <w:szCs w:val="21"/>
                <w:highlight w:val="none"/>
              </w:rPr>
              <w:t>42</w:t>
            </w:r>
            <w:r>
              <w:rPr>
                <w:rFonts w:ascii="宋体" w:hAnsi="宋体" w:cs="宋体"/>
                <w:b/>
                <w:bCs/>
                <w:color w:val="auto"/>
                <w:kern w:val="0"/>
                <w:szCs w:val="21"/>
                <w:highlight w:val="none"/>
              </w:rPr>
              <w:t>分</w:t>
            </w:r>
          </w:p>
        </w:tc>
      </w:tr>
      <w:tr>
        <w:tblPrEx>
          <w:tblCellMar>
            <w:top w:w="0" w:type="dxa"/>
            <w:left w:w="108" w:type="dxa"/>
            <w:bottom w:w="0" w:type="dxa"/>
            <w:right w:w="108" w:type="dxa"/>
          </w:tblCellMar>
        </w:tblPrEx>
        <w:trPr>
          <w:trHeight w:val="1814"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1.1</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snapToGrid w:val="0"/>
              <w:spacing w:line="312" w:lineRule="auto"/>
              <w:jc w:val="center"/>
              <w:rPr>
                <w:rFonts w:ascii="宋体" w:hAnsi="宋体"/>
                <w:color w:val="auto"/>
                <w:highlight w:val="none"/>
              </w:rPr>
            </w:pPr>
            <w:r>
              <w:rPr>
                <w:rFonts w:ascii="宋体" w:hAnsi="宋体" w:cs="宋体"/>
                <w:color w:val="auto"/>
                <w:kern w:val="0"/>
                <w:szCs w:val="21"/>
                <w:highlight w:val="none"/>
              </w:rPr>
              <w:t>平台建设方案</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16</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textAlignment w:val="center"/>
              <w:rPr>
                <w:rFonts w:ascii="宋体" w:hAnsi="宋体" w:cs="宋体"/>
                <w:color w:val="auto"/>
                <w:kern w:val="0"/>
                <w:szCs w:val="21"/>
                <w:highlight w:val="none"/>
              </w:rPr>
            </w:pPr>
            <w:r>
              <w:rPr>
                <w:rFonts w:ascii="宋体" w:hAnsi="宋体" w:cs="宋体"/>
                <w:color w:val="auto"/>
                <w:kern w:val="0"/>
                <w:szCs w:val="21"/>
                <w:highlight w:val="none"/>
              </w:rPr>
              <w:t>结合供应商对8套业务系统的升级改造思路、数据库迁移整合、中间件替换适配、终端适配的整体方案进行评分。</w:t>
            </w:r>
          </w:p>
          <w:p>
            <w:pPr>
              <w:widowControl/>
              <w:ind w:firstLine="420" w:firstLineChars="200"/>
              <w:jc w:val="left"/>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方案完整覆盖全部系统改造内容，数据库迁移整合、中间件替换、软硬件适配思路清晰可行，技术路线</w:t>
            </w:r>
            <w:r>
              <w:rPr>
                <w:rFonts w:hint="eastAsia" w:ascii="宋体" w:hAnsi="宋体" w:cs="宋体"/>
                <w:color w:val="auto"/>
                <w:kern w:val="0"/>
                <w:szCs w:val="21"/>
                <w:highlight w:val="none"/>
                <w:lang w:val="en-US" w:eastAsia="zh-CN"/>
              </w:rPr>
              <w:t>和整体方案符合或优于</w:t>
            </w:r>
            <w:r>
              <w:rPr>
                <w:rFonts w:ascii="宋体" w:hAnsi="宋体" w:cs="宋体"/>
                <w:color w:val="auto"/>
                <w:kern w:val="0"/>
                <w:szCs w:val="21"/>
                <w:highlight w:val="none"/>
              </w:rPr>
              <w:t>项目实际需求的，得16 分；</w:t>
            </w:r>
            <w:r>
              <w:rPr>
                <w:rFonts w:hint="eastAsia" w:ascii="宋体" w:hAnsi="宋体" w:cs="宋体"/>
                <w:color w:val="auto"/>
                <w:kern w:val="0"/>
                <w:szCs w:val="21"/>
                <w:highlight w:val="none"/>
                <w:lang w:val="en-US" w:eastAsia="zh-CN"/>
              </w:rPr>
              <w:t>和项目有一定关联的</w:t>
            </w:r>
            <w:r>
              <w:rPr>
                <w:rFonts w:ascii="宋体" w:hAnsi="宋体" w:cs="宋体"/>
                <w:color w:val="auto"/>
                <w:kern w:val="0"/>
                <w:szCs w:val="21"/>
                <w:highlight w:val="none"/>
              </w:rPr>
              <w:t>得</w:t>
            </w:r>
            <w:r>
              <w:rPr>
                <w:rFonts w:hint="eastAsia" w:ascii="宋体" w:hAnsi="宋体" w:cs="宋体"/>
                <w:color w:val="auto"/>
                <w:kern w:val="0"/>
                <w:szCs w:val="21"/>
                <w:highlight w:val="none"/>
                <w:lang w:val="en-US" w:eastAsia="zh-CN"/>
              </w:rPr>
              <w:t>10</w:t>
            </w:r>
            <w:r>
              <w:rPr>
                <w:rFonts w:ascii="宋体" w:hAnsi="宋体" w:cs="宋体"/>
                <w:color w:val="auto"/>
                <w:kern w:val="0"/>
                <w:szCs w:val="21"/>
                <w:highlight w:val="none"/>
              </w:rPr>
              <w:t>分；</w:t>
            </w:r>
            <w:r>
              <w:rPr>
                <w:rFonts w:hint="eastAsia" w:ascii="宋体" w:hAnsi="宋体" w:eastAsia="宋体" w:cs="宋体"/>
                <w:color w:val="auto"/>
                <w:kern w:val="0"/>
                <w:szCs w:val="21"/>
                <w:highlight w:val="none"/>
                <w:lang w:val="en-US" w:eastAsia="zh-CN"/>
              </w:rPr>
              <w:t>方案内容存在缺陷或不足的</w:t>
            </w:r>
            <w:r>
              <w:rPr>
                <w:rFonts w:ascii="宋体" w:hAnsi="宋体" w:eastAsia="宋体" w:cs="宋体"/>
                <w:color w:val="auto"/>
                <w:kern w:val="0"/>
                <w:szCs w:val="21"/>
                <w:highlight w:val="none"/>
              </w:rPr>
              <w:t>得</w:t>
            </w:r>
            <w:r>
              <w:rPr>
                <w:rFonts w:hint="eastAsia" w:ascii="宋体" w:hAnsi="宋体" w:eastAsia="宋体" w:cs="宋体"/>
                <w:color w:val="auto"/>
                <w:kern w:val="0"/>
                <w:szCs w:val="21"/>
                <w:highlight w:val="none"/>
                <w:lang w:val="en-US" w:eastAsia="zh-CN"/>
              </w:rPr>
              <w:t>6</w:t>
            </w:r>
            <w:r>
              <w:rPr>
                <w:rFonts w:ascii="宋体" w:hAnsi="宋体" w:eastAsia="宋体" w:cs="宋体"/>
                <w:color w:val="auto"/>
                <w:kern w:val="0"/>
                <w:szCs w:val="21"/>
                <w:highlight w:val="none"/>
              </w:rPr>
              <w:t>分；不提供不得分。</w:t>
            </w:r>
          </w:p>
        </w:tc>
      </w:tr>
      <w:tr>
        <w:tblPrEx>
          <w:tblCellMar>
            <w:top w:w="0" w:type="dxa"/>
            <w:left w:w="108" w:type="dxa"/>
            <w:bottom w:w="0" w:type="dxa"/>
            <w:right w:w="108" w:type="dxa"/>
          </w:tblCellMar>
        </w:tblPrEx>
        <w:trPr>
          <w:trHeight w:val="960"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1.2</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olor w:val="auto"/>
                <w:highlight w:val="none"/>
              </w:rPr>
            </w:pPr>
            <w:r>
              <w:rPr>
                <w:rFonts w:ascii="宋体" w:hAnsi="宋体" w:cs="宋体"/>
                <w:color w:val="auto"/>
                <w:kern w:val="0"/>
                <w:szCs w:val="21"/>
                <w:highlight w:val="none"/>
              </w:rPr>
              <w:t>系统安全建设方案</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olor w:val="auto"/>
                <w:highlight w:val="none"/>
                <w:lang w:eastAsia="zh-CN"/>
              </w:rPr>
            </w:pPr>
            <w:r>
              <w:rPr>
                <w:rFonts w:hint="eastAsia" w:ascii="宋体" w:hAnsi="宋体"/>
                <w:color w:val="auto"/>
                <w:highlight w:val="none"/>
              </w:rPr>
              <w:t>1</w:t>
            </w:r>
            <w:r>
              <w:rPr>
                <w:rFonts w:hint="eastAsia" w:ascii="宋体" w:hAnsi="宋体"/>
                <w:color w:val="auto"/>
                <w:highlight w:val="none"/>
                <w:lang w:val="en-US" w:eastAsia="zh-CN"/>
              </w:rPr>
              <w:t>0</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textAlignment w:val="center"/>
              <w:rPr>
                <w:rFonts w:ascii="宋体" w:hAnsi="宋体" w:cs="宋体"/>
                <w:color w:val="auto"/>
                <w:kern w:val="0"/>
                <w:szCs w:val="21"/>
                <w:highlight w:val="none"/>
              </w:rPr>
            </w:pPr>
            <w:r>
              <w:rPr>
                <w:rFonts w:ascii="宋体" w:hAnsi="宋体" w:cs="宋体"/>
                <w:color w:val="auto"/>
                <w:kern w:val="0"/>
                <w:szCs w:val="21"/>
                <w:highlight w:val="none"/>
              </w:rPr>
              <w:t>结合供应商的系统安全设计方案评分，重点考核等保二级要求落实、密码应用、数据安全防护、边界防护及政务云安全资源适配的合理性。</w:t>
            </w:r>
          </w:p>
          <w:p>
            <w:pPr>
              <w:widowControl/>
              <w:ind w:firstLine="420" w:firstLineChars="200"/>
              <w:jc w:val="left"/>
              <w:textAlignment w:val="center"/>
              <w:rPr>
                <w:rFonts w:hint="eastAsia" w:ascii="宋体" w:hAnsi="宋体" w:cs="宋体"/>
                <w:color w:val="auto"/>
                <w:kern w:val="0"/>
                <w:szCs w:val="21"/>
                <w:highlight w:val="none"/>
              </w:rPr>
            </w:pPr>
            <w:r>
              <w:rPr>
                <w:rFonts w:ascii="宋体" w:hAnsi="宋体" w:cs="宋体"/>
                <w:color w:val="auto"/>
                <w:kern w:val="0"/>
                <w:szCs w:val="21"/>
                <w:highlight w:val="none"/>
              </w:rPr>
              <w:t>方案完整，符合网络安全等级保护二级建设要求，商用密码应用、数据加密、备份恢复、边界防护等措施明确，适配政务云部署环境，</w:t>
            </w:r>
            <w:r>
              <w:rPr>
                <w:rFonts w:hint="eastAsia" w:ascii="宋体" w:hAnsi="宋体" w:cs="宋体"/>
                <w:color w:val="auto"/>
                <w:kern w:val="0"/>
                <w:szCs w:val="21"/>
                <w:highlight w:val="none"/>
                <w:lang w:val="en-US" w:eastAsia="zh-CN"/>
              </w:rPr>
              <w:t>整体符合或优于</w:t>
            </w:r>
            <w:r>
              <w:rPr>
                <w:rFonts w:ascii="宋体" w:hAnsi="宋体" w:cs="宋体"/>
                <w:color w:val="auto"/>
                <w:kern w:val="0"/>
                <w:szCs w:val="21"/>
                <w:highlight w:val="none"/>
              </w:rPr>
              <w:t>项目实际需求的，得1</w:t>
            </w:r>
            <w:r>
              <w:rPr>
                <w:rFonts w:hint="eastAsia" w:ascii="宋体" w:hAnsi="宋体" w:cs="宋体"/>
                <w:color w:val="auto"/>
                <w:kern w:val="0"/>
                <w:szCs w:val="21"/>
                <w:highlight w:val="none"/>
                <w:lang w:val="en-US" w:eastAsia="zh-CN"/>
              </w:rPr>
              <w:t>0</w:t>
            </w:r>
            <w:r>
              <w:rPr>
                <w:rFonts w:ascii="宋体" w:hAnsi="宋体" w:cs="宋体"/>
                <w:color w:val="auto"/>
                <w:kern w:val="0"/>
                <w:szCs w:val="21"/>
                <w:highlight w:val="none"/>
              </w:rPr>
              <w:t>分；</w:t>
            </w:r>
            <w:r>
              <w:rPr>
                <w:rFonts w:hint="eastAsia" w:ascii="宋体" w:hAnsi="宋体" w:cs="宋体"/>
                <w:color w:val="auto"/>
                <w:kern w:val="0"/>
                <w:szCs w:val="21"/>
                <w:highlight w:val="none"/>
                <w:lang w:val="en-US" w:eastAsia="zh-CN"/>
              </w:rPr>
              <w:t>和项目有一定关联的</w:t>
            </w:r>
            <w:r>
              <w:rPr>
                <w:rFonts w:ascii="宋体" w:hAnsi="宋体" w:cs="宋体"/>
                <w:color w:val="auto"/>
                <w:kern w:val="0"/>
                <w:szCs w:val="21"/>
                <w:highlight w:val="none"/>
              </w:rPr>
              <w:t>得</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分；</w:t>
            </w:r>
            <w:r>
              <w:rPr>
                <w:rFonts w:hint="eastAsia" w:ascii="宋体" w:hAnsi="宋体" w:eastAsia="宋体" w:cs="宋体"/>
                <w:color w:val="auto"/>
                <w:kern w:val="0"/>
                <w:szCs w:val="21"/>
                <w:highlight w:val="none"/>
                <w:lang w:val="en-US" w:eastAsia="zh-CN"/>
              </w:rPr>
              <w:t>方案内容存在缺陷或不足的</w:t>
            </w:r>
            <w:r>
              <w:rPr>
                <w:rFonts w:ascii="宋体" w:hAnsi="宋体" w:eastAsia="宋体" w:cs="宋体"/>
                <w:color w:val="auto"/>
                <w:kern w:val="0"/>
                <w:szCs w:val="21"/>
                <w:highlight w:val="none"/>
              </w:rPr>
              <w:t>得</w:t>
            </w:r>
            <w:r>
              <w:rPr>
                <w:rFonts w:hint="eastAsia" w:ascii="宋体" w:hAnsi="宋体" w:eastAsia="宋体" w:cs="宋体"/>
                <w:color w:val="auto"/>
                <w:kern w:val="0"/>
                <w:szCs w:val="21"/>
                <w:highlight w:val="none"/>
                <w:lang w:val="en-US" w:eastAsia="zh-CN"/>
              </w:rPr>
              <w:t>4</w:t>
            </w:r>
            <w:r>
              <w:rPr>
                <w:rFonts w:ascii="宋体" w:hAnsi="宋体" w:eastAsia="宋体" w:cs="宋体"/>
                <w:color w:val="auto"/>
                <w:kern w:val="0"/>
                <w:szCs w:val="21"/>
                <w:highlight w:val="none"/>
              </w:rPr>
              <w:t>分；不提供不得分。</w:t>
            </w:r>
          </w:p>
        </w:tc>
      </w:tr>
      <w:tr>
        <w:tblPrEx>
          <w:tblCellMar>
            <w:top w:w="0" w:type="dxa"/>
            <w:left w:w="108" w:type="dxa"/>
            <w:bottom w:w="0" w:type="dxa"/>
            <w:right w:w="108" w:type="dxa"/>
          </w:tblCellMar>
        </w:tblPrEx>
        <w:trPr>
          <w:trHeight w:val="960"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1.3</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项目实施管理方案</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rPr>
                <w:rFonts w:hint="default" w:ascii="宋体" w:hAnsi="宋体" w:eastAsia="宋体"/>
                <w:color w:val="auto"/>
                <w:highlight w:val="none"/>
                <w:lang w:val="en-US" w:eastAsia="zh-CN"/>
              </w:rPr>
            </w:pPr>
            <w:r>
              <w:rPr>
                <w:rFonts w:hint="eastAsia" w:ascii="宋体" w:hAnsi="宋体"/>
                <w:color w:val="auto"/>
                <w:highlight w:val="none"/>
                <w:lang w:val="en-US" w:eastAsia="zh-CN"/>
              </w:rPr>
              <w:t>10</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jc w:val="left"/>
              <w:rPr>
                <w:rFonts w:ascii="宋体" w:hAnsi="宋体" w:cs="宋体"/>
                <w:color w:val="auto"/>
                <w:kern w:val="0"/>
                <w:szCs w:val="21"/>
                <w:highlight w:val="none"/>
              </w:rPr>
            </w:pPr>
            <w:r>
              <w:rPr>
                <w:rFonts w:ascii="宋体" w:hAnsi="宋体" w:cs="宋体"/>
                <w:color w:val="auto"/>
                <w:kern w:val="0"/>
                <w:szCs w:val="21"/>
                <w:highlight w:val="none"/>
              </w:rPr>
              <w:t>结合供应商的项目实施组织方案评分，重点考核实施阶段划分、工期进度安排、质量管控措施、人员配置、政务云部署落地能力。</w:t>
            </w:r>
          </w:p>
          <w:p>
            <w:pPr>
              <w:widowControl/>
              <w:ind w:firstLine="420"/>
              <w:jc w:val="left"/>
              <w:rPr>
                <w:rFonts w:hint="eastAsia" w:ascii="宋体" w:hAnsi="宋体" w:cs="宋体"/>
                <w:color w:val="auto"/>
                <w:kern w:val="0"/>
                <w:szCs w:val="21"/>
                <w:highlight w:val="none"/>
              </w:rPr>
            </w:pPr>
            <w:r>
              <w:rPr>
                <w:rFonts w:ascii="宋体" w:hAnsi="宋体" w:cs="宋体"/>
                <w:color w:val="auto"/>
                <w:kern w:val="0"/>
                <w:szCs w:val="21"/>
                <w:highlight w:val="none"/>
              </w:rPr>
              <w:t>实施阶段划分清晰，工期安排合理，各阶段质量管控要求明确，项目人员配置到位，政务云部署方案具体可落地，</w:t>
            </w:r>
            <w:r>
              <w:rPr>
                <w:rFonts w:hint="eastAsia" w:ascii="宋体" w:hAnsi="宋体" w:cs="宋体"/>
                <w:color w:val="auto"/>
                <w:kern w:val="0"/>
                <w:szCs w:val="21"/>
                <w:highlight w:val="none"/>
                <w:lang w:val="en-US" w:eastAsia="zh-CN"/>
              </w:rPr>
              <w:t>整体符合或优于</w:t>
            </w:r>
            <w:r>
              <w:rPr>
                <w:rFonts w:ascii="宋体" w:hAnsi="宋体" w:cs="宋体"/>
                <w:color w:val="auto"/>
                <w:kern w:val="0"/>
                <w:szCs w:val="21"/>
                <w:highlight w:val="none"/>
              </w:rPr>
              <w:t>项目实际需求的，得</w:t>
            </w:r>
            <w:r>
              <w:rPr>
                <w:rFonts w:hint="eastAsia" w:ascii="宋体" w:hAnsi="宋体" w:cs="宋体"/>
                <w:color w:val="auto"/>
                <w:kern w:val="0"/>
                <w:szCs w:val="21"/>
                <w:highlight w:val="none"/>
                <w:lang w:val="en-US" w:eastAsia="zh-CN"/>
              </w:rPr>
              <w:t>10</w:t>
            </w:r>
            <w:r>
              <w:rPr>
                <w:rFonts w:ascii="宋体" w:hAnsi="宋体" w:cs="宋体"/>
                <w:color w:val="auto"/>
                <w:kern w:val="0"/>
                <w:szCs w:val="21"/>
                <w:highlight w:val="none"/>
              </w:rPr>
              <w:t>分；</w:t>
            </w:r>
            <w:r>
              <w:rPr>
                <w:rFonts w:hint="eastAsia" w:ascii="宋体" w:hAnsi="宋体" w:cs="宋体"/>
                <w:color w:val="auto"/>
                <w:kern w:val="0"/>
                <w:szCs w:val="21"/>
                <w:highlight w:val="none"/>
                <w:lang w:val="en-US" w:eastAsia="zh-CN"/>
              </w:rPr>
              <w:t>和项目有一定关联的</w:t>
            </w:r>
            <w:r>
              <w:rPr>
                <w:rFonts w:ascii="宋体" w:hAnsi="宋体" w:cs="宋体"/>
                <w:color w:val="auto"/>
                <w:kern w:val="0"/>
                <w:szCs w:val="21"/>
                <w:highlight w:val="none"/>
              </w:rPr>
              <w:t>得</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分；</w:t>
            </w:r>
            <w:r>
              <w:rPr>
                <w:rFonts w:hint="eastAsia" w:ascii="宋体" w:hAnsi="宋体" w:eastAsia="宋体" w:cs="宋体"/>
                <w:color w:val="auto"/>
                <w:kern w:val="0"/>
                <w:szCs w:val="21"/>
                <w:highlight w:val="none"/>
                <w:lang w:val="en-US" w:eastAsia="zh-CN"/>
              </w:rPr>
              <w:t>方案内容存在缺陷或不足的</w:t>
            </w:r>
            <w:r>
              <w:rPr>
                <w:rFonts w:ascii="宋体" w:hAnsi="宋体" w:eastAsia="宋体" w:cs="宋体"/>
                <w:color w:val="auto"/>
                <w:kern w:val="0"/>
                <w:szCs w:val="21"/>
                <w:highlight w:val="none"/>
              </w:rPr>
              <w:t>得</w:t>
            </w:r>
            <w:r>
              <w:rPr>
                <w:rFonts w:hint="eastAsia" w:ascii="宋体" w:hAnsi="宋体" w:eastAsia="宋体" w:cs="宋体"/>
                <w:color w:val="auto"/>
                <w:kern w:val="0"/>
                <w:szCs w:val="21"/>
                <w:highlight w:val="none"/>
                <w:lang w:val="en-US" w:eastAsia="zh-CN"/>
              </w:rPr>
              <w:t>4</w:t>
            </w:r>
            <w:r>
              <w:rPr>
                <w:rFonts w:ascii="宋体" w:hAnsi="宋体" w:eastAsia="宋体" w:cs="宋体"/>
                <w:color w:val="auto"/>
                <w:kern w:val="0"/>
                <w:szCs w:val="21"/>
                <w:highlight w:val="none"/>
              </w:rPr>
              <w:t>分；不提供不得分。</w:t>
            </w:r>
          </w:p>
        </w:tc>
      </w:tr>
      <w:tr>
        <w:tblPrEx>
          <w:tblCellMar>
            <w:top w:w="0" w:type="dxa"/>
            <w:left w:w="108" w:type="dxa"/>
            <w:bottom w:w="0" w:type="dxa"/>
            <w:right w:w="108" w:type="dxa"/>
          </w:tblCellMar>
        </w:tblPrEx>
        <w:trPr>
          <w:trHeight w:val="960"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1.4</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运维服务与培训方案</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6</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jc w:val="left"/>
              <w:rPr>
                <w:rFonts w:ascii="宋体" w:hAnsi="宋体" w:cs="宋体"/>
                <w:color w:val="auto"/>
                <w:kern w:val="0"/>
                <w:szCs w:val="21"/>
                <w:highlight w:val="none"/>
              </w:rPr>
            </w:pPr>
            <w:r>
              <w:rPr>
                <w:rFonts w:ascii="宋体" w:hAnsi="宋体" w:cs="宋体"/>
                <w:color w:val="auto"/>
                <w:kern w:val="0"/>
                <w:szCs w:val="21"/>
                <w:highlight w:val="none"/>
              </w:rPr>
              <w:t>结合供应商的应急响应、质保运维、人员培训及后续服务方案综合评分，重点考核故障响应机制、运维保障能力、培训计划的针对性。</w:t>
            </w:r>
          </w:p>
          <w:p>
            <w:pPr>
              <w:widowControl/>
              <w:ind w:firstLine="420"/>
              <w:jc w:val="left"/>
              <w:rPr>
                <w:rFonts w:hint="eastAsia" w:ascii="宋体" w:hAnsi="宋体" w:cs="宋体"/>
                <w:color w:val="auto"/>
                <w:kern w:val="0"/>
                <w:szCs w:val="21"/>
                <w:highlight w:val="none"/>
              </w:rPr>
            </w:pPr>
            <w:r>
              <w:rPr>
                <w:rFonts w:ascii="宋体" w:hAnsi="宋体" w:cs="宋体"/>
                <w:color w:val="auto"/>
                <w:kern w:val="0"/>
                <w:szCs w:val="21"/>
                <w:highlight w:val="none"/>
              </w:rPr>
              <w:t>应急响应分级机制清晰，质保期运维服务内容明确，培训计划覆盖系统管理员和普通业务人员，内容具体可执行，</w:t>
            </w:r>
            <w:r>
              <w:rPr>
                <w:rFonts w:hint="eastAsia" w:ascii="宋体" w:hAnsi="宋体" w:cs="宋体"/>
                <w:color w:val="auto"/>
                <w:kern w:val="0"/>
                <w:szCs w:val="21"/>
                <w:highlight w:val="none"/>
                <w:lang w:val="en-US" w:eastAsia="zh-CN"/>
              </w:rPr>
              <w:t>整体符合或优于</w:t>
            </w:r>
            <w:r>
              <w:rPr>
                <w:rFonts w:ascii="宋体" w:hAnsi="宋体" w:cs="宋体"/>
                <w:color w:val="auto"/>
                <w:kern w:val="0"/>
                <w:szCs w:val="21"/>
                <w:highlight w:val="none"/>
              </w:rPr>
              <w:t>项目实际需求的，得</w:t>
            </w:r>
            <w:r>
              <w:rPr>
                <w:rFonts w:hint="eastAsia" w:ascii="宋体" w:hAnsi="宋体" w:cs="宋体"/>
                <w:color w:val="auto"/>
                <w:kern w:val="0"/>
                <w:szCs w:val="21"/>
                <w:highlight w:val="none"/>
                <w:lang w:val="en-US" w:eastAsia="zh-CN"/>
              </w:rPr>
              <w:t>6</w:t>
            </w:r>
            <w:r>
              <w:rPr>
                <w:rFonts w:ascii="宋体" w:hAnsi="宋体" w:cs="宋体"/>
                <w:color w:val="auto"/>
                <w:kern w:val="0"/>
                <w:szCs w:val="21"/>
                <w:highlight w:val="none"/>
              </w:rPr>
              <w:t>分；</w:t>
            </w:r>
            <w:r>
              <w:rPr>
                <w:rFonts w:hint="eastAsia" w:ascii="宋体" w:hAnsi="宋体" w:cs="宋体"/>
                <w:color w:val="auto"/>
                <w:kern w:val="0"/>
                <w:szCs w:val="21"/>
                <w:highlight w:val="none"/>
                <w:lang w:val="en-US" w:eastAsia="zh-CN"/>
              </w:rPr>
              <w:t>和项目有一定关联的</w:t>
            </w:r>
            <w:r>
              <w:rPr>
                <w:rFonts w:ascii="宋体" w:hAnsi="宋体" w:cs="宋体"/>
                <w:color w:val="auto"/>
                <w:kern w:val="0"/>
                <w:szCs w:val="21"/>
                <w:highlight w:val="none"/>
              </w:rPr>
              <w:t>得</w:t>
            </w:r>
            <w:r>
              <w:rPr>
                <w:rFonts w:hint="eastAsia" w:ascii="宋体" w:hAnsi="宋体" w:cs="宋体"/>
                <w:color w:val="auto"/>
                <w:kern w:val="0"/>
                <w:szCs w:val="21"/>
                <w:highlight w:val="none"/>
                <w:lang w:val="en-US" w:eastAsia="zh-CN"/>
              </w:rPr>
              <w:t>4</w:t>
            </w:r>
            <w:r>
              <w:rPr>
                <w:rFonts w:ascii="宋体" w:hAnsi="宋体" w:cs="宋体"/>
                <w:color w:val="auto"/>
                <w:kern w:val="0"/>
                <w:szCs w:val="21"/>
                <w:highlight w:val="none"/>
              </w:rPr>
              <w:t>分；</w:t>
            </w:r>
            <w:r>
              <w:rPr>
                <w:rFonts w:hint="eastAsia" w:ascii="宋体" w:hAnsi="宋体" w:eastAsia="宋体" w:cs="宋体"/>
                <w:color w:val="auto"/>
                <w:kern w:val="0"/>
                <w:szCs w:val="21"/>
                <w:highlight w:val="none"/>
                <w:lang w:val="en-US" w:eastAsia="zh-CN"/>
              </w:rPr>
              <w:t>方案内容存在缺陷或不足的</w:t>
            </w:r>
            <w:r>
              <w:rPr>
                <w:rFonts w:ascii="宋体" w:hAnsi="宋体" w:eastAsia="宋体" w:cs="宋体"/>
                <w:color w:val="auto"/>
                <w:kern w:val="0"/>
                <w:szCs w:val="21"/>
                <w:highlight w:val="none"/>
              </w:rPr>
              <w:t>得</w:t>
            </w:r>
            <w:r>
              <w:rPr>
                <w:rFonts w:hint="eastAsia" w:ascii="宋体" w:hAnsi="宋体" w:eastAsia="宋体" w:cs="宋体"/>
                <w:color w:val="auto"/>
                <w:kern w:val="0"/>
                <w:szCs w:val="21"/>
                <w:highlight w:val="none"/>
                <w:lang w:val="en-US" w:eastAsia="zh-CN"/>
              </w:rPr>
              <w:t>2</w:t>
            </w:r>
            <w:r>
              <w:rPr>
                <w:rFonts w:ascii="宋体" w:hAnsi="宋体" w:eastAsia="宋体" w:cs="宋体"/>
                <w:color w:val="auto"/>
                <w:kern w:val="0"/>
                <w:szCs w:val="21"/>
                <w:highlight w:val="none"/>
              </w:rPr>
              <w:t>分；不提供不得分</w:t>
            </w:r>
            <w:r>
              <w:rPr>
                <w:rFonts w:ascii="宋体" w:hAnsi="宋体" w:cs="宋体"/>
                <w:color w:val="auto"/>
                <w:kern w:val="0"/>
                <w:szCs w:val="21"/>
                <w:highlight w:val="none"/>
              </w:rPr>
              <w:t>。</w:t>
            </w:r>
          </w:p>
        </w:tc>
      </w:tr>
      <w:tr>
        <w:tblPrEx>
          <w:tblCellMar>
            <w:top w:w="0" w:type="dxa"/>
            <w:left w:w="108" w:type="dxa"/>
            <w:bottom w:w="0" w:type="dxa"/>
            <w:right w:w="108" w:type="dxa"/>
          </w:tblCellMar>
        </w:tblPrEx>
        <w:trPr>
          <w:trHeight w:val="510"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ascii="宋体" w:hAnsi="宋体"/>
                <w:color w:val="auto"/>
                <w:highlight w:val="none"/>
              </w:rPr>
            </w:pPr>
            <w:r>
              <w:rPr>
                <w:rFonts w:ascii="宋体" w:hAnsi="宋体" w:cs="宋体"/>
                <w:b/>
                <w:bCs/>
                <w:color w:val="auto"/>
                <w:kern w:val="0"/>
                <w:szCs w:val="21"/>
                <w:highlight w:val="none"/>
              </w:rPr>
              <w:t>2</w:t>
            </w:r>
          </w:p>
        </w:tc>
        <w:tc>
          <w:tcPr>
            <w:tcW w:w="15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rPr>
                <w:rFonts w:ascii="宋体" w:hAnsi="宋体"/>
                <w:b/>
                <w:bCs/>
                <w:color w:val="auto"/>
                <w:highlight w:val="none"/>
              </w:rPr>
            </w:pPr>
            <w:r>
              <w:rPr>
                <w:rFonts w:ascii="宋体" w:hAnsi="宋体" w:cs="宋体"/>
                <w:b/>
                <w:bCs/>
                <w:color w:val="auto"/>
                <w:kern w:val="0"/>
                <w:szCs w:val="21"/>
                <w:highlight w:val="none"/>
              </w:rPr>
              <w:t>综合能力</w:t>
            </w:r>
          </w:p>
        </w:tc>
        <w:tc>
          <w:tcPr>
            <w:tcW w:w="5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jc w:val="center"/>
              <w:rPr>
                <w:rFonts w:hint="eastAsia" w:ascii="宋体" w:hAnsi="宋体"/>
                <w:b/>
                <w:bCs/>
                <w:color w:val="auto"/>
                <w:highlight w:val="none"/>
              </w:rPr>
            </w:pPr>
            <w:r>
              <w:rPr>
                <w:rFonts w:hint="eastAsia" w:ascii="宋体" w:hAnsi="宋体"/>
                <w:b/>
                <w:bCs/>
                <w:color w:val="auto"/>
                <w:highlight w:val="none"/>
              </w:rPr>
              <w:t>23</w:t>
            </w:r>
          </w:p>
        </w:tc>
        <w:tc>
          <w:tcPr>
            <w:tcW w:w="685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widowControl/>
              <w:jc w:val="center"/>
              <w:rPr>
                <w:rFonts w:ascii="宋体" w:hAnsi="宋体"/>
                <w:b/>
                <w:bCs/>
                <w:color w:val="auto"/>
                <w:highlight w:val="none"/>
              </w:rPr>
            </w:pPr>
            <w:r>
              <w:rPr>
                <w:rFonts w:ascii="宋体" w:hAnsi="宋体" w:cs="宋体"/>
                <w:b/>
                <w:bCs/>
                <w:color w:val="auto"/>
                <w:kern w:val="0"/>
                <w:szCs w:val="21"/>
                <w:highlight w:val="none"/>
              </w:rPr>
              <w:t>综合能力</w:t>
            </w:r>
            <w:r>
              <w:rPr>
                <w:rFonts w:hint="eastAsia" w:ascii="宋体" w:hAnsi="宋体" w:cs="宋体"/>
                <w:b/>
                <w:bCs/>
                <w:color w:val="auto"/>
                <w:kern w:val="0"/>
                <w:szCs w:val="21"/>
                <w:highlight w:val="none"/>
              </w:rPr>
              <w:t>23</w:t>
            </w:r>
            <w:r>
              <w:rPr>
                <w:rFonts w:ascii="宋体" w:hAnsi="宋体" w:cs="宋体"/>
                <w:b/>
                <w:bCs/>
                <w:color w:val="auto"/>
                <w:kern w:val="0"/>
                <w:szCs w:val="21"/>
                <w:highlight w:val="none"/>
              </w:rPr>
              <w:t>分</w:t>
            </w:r>
          </w:p>
        </w:tc>
      </w:tr>
      <w:tr>
        <w:tblPrEx>
          <w:tblCellMar>
            <w:top w:w="0" w:type="dxa"/>
            <w:left w:w="108" w:type="dxa"/>
            <w:bottom w:w="0" w:type="dxa"/>
            <w:right w:w="108" w:type="dxa"/>
          </w:tblCellMar>
        </w:tblPrEx>
        <w:trPr>
          <w:trHeight w:val="915"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2.1</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default" w:ascii="宋体" w:hAnsi="宋体" w:eastAsia="宋体"/>
                <w:color w:val="auto"/>
                <w:highlight w:val="none"/>
                <w:lang w:val="en-US" w:eastAsia="zh-CN"/>
              </w:rPr>
            </w:pPr>
            <w:r>
              <w:rPr>
                <w:rFonts w:hint="eastAsia" w:ascii="宋体" w:hAnsi="宋体" w:cs="宋体"/>
                <w:color w:val="auto"/>
                <w:kern w:val="0"/>
                <w:szCs w:val="21"/>
                <w:highlight w:val="none"/>
                <w:lang w:val="en-US" w:eastAsia="zh-CN"/>
              </w:rPr>
              <w:t>管理体系认证证书</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olor w:val="auto"/>
                <w:highlight w:val="none"/>
              </w:rPr>
            </w:pPr>
            <w:r>
              <w:rPr>
                <w:rFonts w:hint="eastAsia" w:ascii="宋体" w:hAnsi="宋体" w:cs="宋体"/>
                <w:color w:val="auto"/>
                <w:kern w:val="0"/>
                <w:szCs w:val="21"/>
                <w:highlight w:val="none"/>
              </w:rPr>
              <w:t>3</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olor w:val="auto"/>
                <w:highlight w:val="none"/>
              </w:rPr>
            </w:pPr>
            <w:r>
              <w:rPr>
                <w:rFonts w:ascii="宋体" w:hAnsi="宋体" w:cs="宋体"/>
                <w:color w:val="auto"/>
                <w:kern w:val="0"/>
                <w:szCs w:val="21"/>
                <w:highlight w:val="none"/>
              </w:rPr>
              <w:t>供应商具有有效期内的 ISO2000</w:t>
            </w:r>
            <w:r>
              <w:rPr>
                <w:rFonts w:ascii="宋体" w:hAnsi="宋体" w:eastAsia="宋体" w:cs="宋体"/>
                <w:color w:val="auto"/>
                <w:kern w:val="0"/>
                <w:szCs w:val="21"/>
                <w:highlight w:val="none"/>
              </w:rPr>
              <w:t>0信息技术服务管理体系认证、ISO27001信息安全管理体系认证、ISO900</w:t>
            </w: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质量</w:t>
            </w:r>
            <w:r>
              <w:rPr>
                <w:rFonts w:ascii="宋体" w:hAnsi="宋体" w:eastAsia="宋体" w:cs="宋体"/>
                <w:color w:val="auto"/>
                <w:kern w:val="0"/>
                <w:szCs w:val="21"/>
                <w:highlight w:val="none"/>
              </w:rPr>
              <w:t>管理体系认证证书，每有</w:t>
            </w:r>
            <w:r>
              <w:rPr>
                <w:rFonts w:hint="eastAsia" w:ascii="宋体" w:hAnsi="宋体" w:eastAsia="宋体" w:cs="宋体"/>
                <w:color w:val="auto"/>
                <w:kern w:val="0"/>
                <w:szCs w:val="21"/>
                <w:highlight w:val="none"/>
                <w:lang w:val="en-US" w:eastAsia="zh-CN"/>
              </w:rPr>
              <w:t>1</w:t>
            </w:r>
            <w:r>
              <w:rPr>
                <w:rFonts w:ascii="宋体" w:hAnsi="宋体" w:eastAsia="宋体" w:cs="宋体"/>
                <w:color w:val="auto"/>
                <w:kern w:val="0"/>
                <w:szCs w:val="21"/>
                <w:highlight w:val="none"/>
              </w:rPr>
              <w:t>个得 1分，最多得</w:t>
            </w:r>
            <w:r>
              <w:rPr>
                <w:rFonts w:hint="eastAsia"/>
                <w:color w:val="auto"/>
                <w:highlight w:val="none"/>
              </w:rPr>
              <w:t>3</w:t>
            </w:r>
            <w:r>
              <w:rPr>
                <w:color w:val="auto"/>
                <w:highlight w:val="none"/>
              </w:rPr>
              <w:t>分。提供证书原件扫描件，加盖供应商公章。</w:t>
            </w:r>
          </w:p>
        </w:tc>
      </w:tr>
      <w:tr>
        <w:tblPrEx>
          <w:tblCellMar>
            <w:top w:w="0" w:type="dxa"/>
            <w:left w:w="108" w:type="dxa"/>
            <w:bottom w:w="0" w:type="dxa"/>
            <w:right w:w="108" w:type="dxa"/>
          </w:tblCellMar>
        </w:tblPrEx>
        <w:trPr>
          <w:trHeight w:val="905"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2.2</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ITSS信息技术服务标准符合性证书</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olor w:val="auto"/>
                <w:highlight w:val="none"/>
              </w:rPr>
            </w:pPr>
            <w:r>
              <w:rPr>
                <w:rFonts w:ascii="宋体" w:hAnsi="宋体" w:cs="宋体"/>
                <w:color w:val="auto"/>
                <w:szCs w:val="21"/>
                <w:highlight w:val="none"/>
              </w:rPr>
              <w:t>供应商具有有效期内的 ITSS 信息技术服务标准符合性证书，三级及以上得 2 分，不提供不得分。提供证书原件扫描件，加盖供应商公章。</w:t>
            </w:r>
          </w:p>
        </w:tc>
      </w:tr>
      <w:tr>
        <w:tblPrEx>
          <w:tblCellMar>
            <w:top w:w="0" w:type="dxa"/>
            <w:left w:w="108" w:type="dxa"/>
            <w:bottom w:w="0" w:type="dxa"/>
            <w:right w:w="108" w:type="dxa"/>
          </w:tblCellMar>
        </w:tblPrEx>
        <w:trPr>
          <w:trHeight w:val="728"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2.3</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CMMI能力成熟度模型集成证书</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olor w:val="auto"/>
                <w:highlight w:val="none"/>
              </w:rPr>
            </w:pPr>
            <w:r>
              <w:rPr>
                <w:rFonts w:hint="eastAsia" w:ascii="宋体" w:hAnsi="宋体" w:cs="宋体"/>
                <w:color w:val="auto"/>
                <w:kern w:val="0"/>
                <w:szCs w:val="21"/>
                <w:highlight w:val="none"/>
              </w:rPr>
              <w:t>2</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olor w:val="auto"/>
                <w:highlight w:val="none"/>
              </w:rPr>
            </w:pPr>
            <w:r>
              <w:rPr>
                <w:rFonts w:ascii="宋体" w:hAnsi="宋体" w:cs="宋体"/>
                <w:color w:val="auto"/>
                <w:szCs w:val="21"/>
                <w:highlight w:val="none"/>
              </w:rPr>
              <w:t xml:space="preserve">供应商具有有效期内的 CMMI 能力成熟度模型集成证书，三级及以上得 </w:t>
            </w:r>
            <w:r>
              <w:rPr>
                <w:rFonts w:hint="eastAsia" w:ascii="宋体" w:hAnsi="宋体" w:cs="宋体"/>
                <w:color w:val="auto"/>
                <w:szCs w:val="21"/>
                <w:highlight w:val="none"/>
              </w:rPr>
              <w:t>2</w:t>
            </w:r>
            <w:r>
              <w:rPr>
                <w:rFonts w:ascii="宋体" w:hAnsi="宋体" w:cs="宋体"/>
                <w:color w:val="auto"/>
                <w:szCs w:val="21"/>
                <w:highlight w:val="none"/>
              </w:rPr>
              <w:t xml:space="preserve"> 分，不提供不得分。提供证书原件扫描件，加盖供应商公章。</w:t>
            </w:r>
          </w:p>
        </w:tc>
      </w:tr>
      <w:tr>
        <w:tblPrEx>
          <w:tblCellMar>
            <w:top w:w="0" w:type="dxa"/>
            <w:left w:w="108" w:type="dxa"/>
            <w:bottom w:w="0" w:type="dxa"/>
            <w:right w:w="108" w:type="dxa"/>
          </w:tblCellMar>
        </w:tblPrEx>
        <w:trPr>
          <w:trHeight w:val="795"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2.4</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CSMM软件过程能力成熟度等级证书</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olor w:val="auto"/>
                <w:highlight w:val="none"/>
              </w:rPr>
            </w:pPr>
            <w:r>
              <w:rPr>
                <w:rFonts w:hint="eastAsia" w:ascii="宋体" w:hAnsi="宋体" w:cs="宋体"/>
                <w:color w:val="auto"/>
                <w:kern w:val="0"/>
                <w:szCs w:val="21"/>
                <w:highlight w:val="none"/>
              </w:rPr>
              <w:t>2</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olor w:val="auto"/>
                <w:highlight w:val="none"/>
              </w:rPr>
            </w:pPr>
            <w:r>
              <w:rPr>
                <w:rFonts w:ascii="宋体" w:hAnsi="宋体" w:cs="宋体"/>
                <w:color w:val="auto"/>
                <w:szCs w:val="21"/>
                <w:highlight w:val="none"/>
              </w:rPr>
              <w:t xml:space="preserve">供应商具有有效期内的 CSMM 软件过程能力成熟度等级证书，三级及以上得 </w:t>
            </w:r>
            <w:r>
              <w:rPr>
                <w:rFonts w:hint="eastAsia" w:ascii="宋体" w:hAnsi="宋体" w:cs="宋体"/>
                <w:color w:val="auto"/>
                <w:szCs w:val="21"/>
                <w:highlight w:val="none"/>
              </w:rPr>
              <w:t>2</w:t>
            </w:r>
            <w:r>
              <w:rPr>
                <w:rFonts w:ascii="宋体" w:hAnsi="宋体" w:cs="宋体"/>
                <w:color w:val="auto"/>
                <w:szCs w:val="21"/>
                <w:highlight w:val="none"/>
              </w:rPr>
              <w:t xml:space="preserve"> 分，不提供不得分。提供证书原件扫描件，加盖供应商公章。</w:t>
            </w:r>
          </w:p>
        </w:tc>
      </w:tr>
      <w:tr>
        <w:tblPrEx>
          <w:tblCellMar>
            <w:top w:w="0" w:type="dxa"/>
            <w:left w:w="108" w:type="dxa"/>
            <w:bottom w:w="0" w:type="dxa"/>
            <w:right w:w="108" w:type="dxa"/>
          </w:tblCellMar>
        </w:tblPrEx>
        <w:trPr>
          <w:trHeight w:val="1352"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2.5</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宋体" w:hAnsi="宋体"/>
                <w:color w:val="auto"/>
                <w:highlight w:val="none"/>
              </w:rPr>
            </w:pPr>
            <w:r>
              <w:rPr>
                <w:rFonts w:ascii="宋体" w:hAnsi="宋体" w:cs="宋体"/>
                <w:color w:val="auto"/>
                <w:kern w:val="0"/>
                <w:szCs w:val="21"/>
                <w:highlight w:val="none"/>
              </w:rPr>
              <w:t>类似项目业绩</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6</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 xml:space="preserve">供应商具有 2023 年1月1日（以合同签订日期为准）起承担过的政府信息化平台建设或升级改造类项目业绩，每提供 1个得 2分，最多得 </w:t>
            </w:r>
            <w:r>
              <w:rPr>
                <w:rFonts w:hint="eastAsia" w:ascii="宋体" w:hAnsi="宋体" w:cs="宋体"/>
                <w:color w:val="auto"/>
                <w:szCs w:val="21"/>
                <w:highlight w:val="none"/>
              </w:rPr>
              <w:t>6</w:t>
            </w:r>
            <w:r>
              <w:rPr>
                <w:rFonts w:ascii="宋体" w:hAnsi="宋体" w:cs="宋体"/>
                <w:color w:val="auto"/>
                <w:szCs w:val="21"/>
                <w:highlight w:val="none"/>
              </w:rPr>
              <w:t>分。同时提供：合同</w:t>
            </w:r>
            <w:r>
              <w:rPr>
                <w:rFonts w:hint="eastAsia" w:ascii="宋体" w:hAnsi="宋体" w:cs="宋体"/>
                <w:color w:val="auto"/>
                <w:szCs w:val="21"/>
                <w:highlight w:val="none"/>
                <w:lang w:val="en-US" w:eastAsia="zh-CN"/>
              </w:rPr>
              <w:t>和相对应的</w:t>
            </w:r>
            <w:r>
              <w:rPr>
                <w:rFonts w:ascii="宋体" w:hAnsi="宋体" w:cs="宋体"/>
                <w:color w:val="auto"/>
                <w:szCs w:val="21"/>
                <w:highlight w:val="none"/>
              </w:rPr>
              <w:t>发票（至少提供1张，且发票开具日期须为本项目招标公告发布之日前）的原件扫描件，并加盖供应商公章。</w:t>
            </w:r>
          </w:p>
        </w:tc>
      </w:tr>
      <w:tr>
        <w:tblPrEx>
          <w:tblCellMar>
            <w:top w:w="0" w:type="dxa"/>
            <w:left w:w="108" w:type="dxa"/>
            <w:bottom w:w="0" w:type="dxa"/>
            <w:right w:w="108" w:type="dxa"/>
          </w:tblCellMar>
        </w:tblPrEx>
        <w:trPr>
          <w:trHeight w:val="955"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2.6</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hint="eastAsia" w:ascii="宋体" w:hAnsi="宋体" w:eastAsia="宋体"/>
                <w:color w:val="auto"/>
                <w:highlight w:val="none"/>
                <w:lang w:val="en-US" w:eastAsia="zh-CN"/>
              </w:rPr>
            </w:pPr>
            <w:r>
              <w:rPr>
                <w:rFonts w:ascii="宋体" w:hAnsi="宋体" w:cs="宋体"/>
                <w:color w:val="auto"/>
                <w:kern w:val="0"/>
                <w:szCs w:val="21"/>
                <w:highlight w:val="none"/>
              </w:rPr>
              <w:t>相关软件著作权</w:t>
            </w:r>
            <w:r>
              <w:rPr>
                <w:rFonts w:hint="eastAsia" w:ascii="宋体" w:hAnsi="宋体" w:cs="宋体"/>
                <w:color w:val="auto"/>
                <w:kern w:val="0"/>
                <w:szCs w:val="21"/>
                <w:highlight w:val="none"/>
                <w:lang w:val="en-US" w:eastAsia="zh-CN"/>
              </w:rPr>
              <w:t>证书</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olor w:val="auto"/>
                <w:highlight w:val="none"/>
              </w:rPr>
            </w:pPr>
            <w:r>
              <w:rPr>
                <w:rFonts w:hint="eastAsia" w:ascii="宋体" w:hAnsi="宋体" w:cs="宋体"/>
                <w:color w:val="auto"/>
                <w:kern w:val="0"/>
                <w:szCs w:val="21"/>
                <w:highlight w:val="none"/>
              </w:rPr>
              <w:t>3</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olor w:val="auto"/>
                <w:highlight w:val="none"/>
              </w:rPr>
            </w:pPr>
            <w:r>
              <w:rPr>
                <w:rFonts w:ascii="宋体" w:hAnsi="宋体" w:cs="宋体"/>
                <w:color w:val="auto"/>
                <w:szCs w:val="21"/>
                <w:highlight w:val="none"/>
              </w:rPr>
              <w:t>供应商具有自主研发与</w:t>
            </w:r>
            <w:r>
              <w:rPr>
                <w:rFonts w:hint="eastAsia" w:ascii="宋体" w:hAnsi="宋体" w:cs="宋体"/>
                <w:color w:val="auto"/>
                <w:szCs w:val="21"/>
                <w:highlight w:val="none"/>
              </w:rPr>
              <w:t>市监业务</w:t>
            </w:r>
            <w:r>
              <w:rPr>
                <w:rFonts w:hint="eastAsia" w:ascii="宋体" w:hAnsi="宋体" w:cs="宋体"/>
                <w:color w:val="auto"/>
                <w:szCs w:val="21"/>
                <w:highlight w:val="none"/>
                <w:lang w:val="en-US" w:eastAsia="zh-CN"/>
              </w:rPr>
              <w:t>或类似业务</w:t>
            </w:r>
            <w:r>
              <w:rPr>
                <w:rFonts w:hint="eastAsia" w:ascii="宋体" w:hAnsi="宋体" w:cs="宋体"/>
                <w:color w:val="auto"/>
                <w:szCs w:val="21"/>
                <w:highlight w:val="none"/>
              </w:rPr>
              <w:t>相关</w:t>
            </w:r>
            <w:r>
              <w:rPr>
                <w:rFonts w:ascii="宋体" w:hAnsi="宋体" w:cs="宋体"/>
                <w:color w:val="auto"/>
                <w:szCs w:val="21"/>
                <w:highlight w:val="none"/>
              </w:rPr>
              <w:t xml:space="preserve">平台的计算机软件著作权登记证书，每提供 1 个得 </w:t>
            </w:r>
            <w:r>
              <w:rPr>
                <w:rFonts w:hint="eastAsia" w:ascii="宋体" w:hAnsi="宋体" w:cs="宋体"/>
                <w:color w:val="auto"/>
                <w:szCs w:val="21"/>
                <w:highlight w:val="none"/>
              </w:rPr>
              <w:t>1</w:t>
            </w:r>
            <w:r>
              <w:rPr>
                <w:rFonts w:ascii="宋体" w:hAnsi="宋体" w:cs="宋体"/>
                <w:color w:val="auto"/>
                <w:szCs w:val="21"/>
                <w:highlight w:val="none"/>
              </w:rPr>
              <w:t xml:space="preserve"> 分，最多得 </w:t>
            </w:r>
            <w:r>
              <w:rPr>
                <w:rFonts w:hint="eastAsia" w:ascii="宋体" w:hAnsi="宋体" w:cs="宋体"/>
                <w:color w:val="auto"/>
                <w:szCs w:val="21"/>
                <w:highlight w:val="none"/>
              </w:rPr>
              <w:t>3</w:t>
            </w:r>
            <w:r>
              <w:rPr>
                <w:rFonts w:ascii="宋体" w:hAnsi="宋体" w:cs="宋体"/>
                <w:color w:val="auto"/>
                <w:szCs w:val="21"/>
                <w:highlight w:val="none"/>
              </w:rPr>
              <w:t xml:space="preserve"> 分，不提供不得分。须提供证书原件扫描件并加盖供应商公章。</w:t>
            </w:r>
          </w:p>
        </w:tc>
      </w:tr>
      <w:tr>
        <w:tblPrEx>
          <w:tblCellMar>
            <w:top w:w="0" w:type="dxa"/>
            <w:left w:w="108" w:type="dxa"/>
            <w:bottom w:w="0" w:type="dxa"/>
            <w:right w:w="108" w:type="dxa"/>
          </w:tblCellMar>
        </w:tblPrEx>
        <w:trPr>
          <w:trHeight w:val="2570"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ascii="宋体" w:hAnsi="宋体"/>
                <w:color w:val="auto"/>
                <w:highlight w:val="none"/>
              </w:rPr>
            </w:pPr>
            <w:r>
              <w:rPr>
                <w:rFonts w:ascii="宋体" w:hAnsi="宋体" w:cs="宋体"/>
                <w:color w:val="auto"/>
                <w:kern w:val="0"/>
                <w:szCs w:val="21"/>
                <w:highlight w:val="none"/>
              </w:rPr>
              <w:t>2.7</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ascii="宋体" w:hAnsi="宋体"/>
                <w:color w:val="auto"/>
                <w:highlight w:val="none"/>
              </w:rPr>
            </w:pPr>
            <w:r>
              <w:rPr>
                <w:rFonts w:ascii="宋体" w:hAnsi="宋体" w:cs="宋体"/>
                <w:color w:val="auto"/>
                <w:kern w:val="0"/>
                <w:szCs w:val="21"/>
                <w:highlight w:val="none"/>
              </w:rPr>
              <w:t>项目实施团队</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olor w:val="auto"/>
                <w:highlight w:val="none"/>
              </w:rPr>
            </w:pPr>
            <w:r>
              <w:rPr>
                <w:rFonts w:hint="eastAsia" w:ascii="宋体" w:hAnsi="宋体" w:cs="宋体"/>
                <w:color w:val="auto"/>
                <w:kern w:val="0"/>
                <w:szCs w:val="21"/>
                <w:highlight w:val="none"/>
              </w:rPr>
              <w:t>5</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供应商按照项目建设要求组建项目建设团队，覆盖项目管理、技术开发、现场实施、售后维护全流程：</w:t>
            </w:r>
          </w:p>
          <w:p>
            <w:pPr>
              <w:widowControl/>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① </w:t>
            </w:r>
            <w:r>
              <w:rPr>
                <w:rFonts w:ascii="宋体" w:hAnsi="宋体" w:cs="宋体"/>
                <w:color w:val="auto"/>
                <w:szCs w:val="21"/>
                <w:highlight w:val="none"/>
              </w:rPr>
              <w:t>配备</w:t>
            </w:r>
            <w:r>
              <w:rPr>
                <w:rFonts w:ascii="宋体" w:hAnsi="宋体" w:cs="宋体"/>
                <w:color w:val="auto"/>
                <w:kern w:val="0"/>
                <w:szCs w:val="21"/>
                <w:highlight w:val="none"/>
              </w:rPr>
              <w:t>项目负责人1名，统筹方案落地、进度管控、质量把控及甲方协调工作</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提供</w:t>
            </w:r>
            <w:r>
              <w:rPr>
                <w:rFonts w:hint="eastAsia" w:ascii="宋体" w:hAnsi="宋体" w:cs="宋体"/>
                <w:color w:val="auto"/>
                <w:kern w:val="0"/>
                <w:szCs w:val="21"/>
                <w:highlight w:val="none"/>
              </w:rPr>
              <w:t>注册信息安全管理人员</w:t>
            </w:r>
            <w:r>
              <w:rPr>
                <w:rFonts w:hint="eastAsia" w:ascii="宋体" w:hAnsi="宋体" w:cs="宋体"/>
                <w:color w:val="auto"/>
                <w:kern w:val="0"/>
                <w:szCs w:val="21"/>
                <w:highlight w:val="none"/>
                <w:lang w:val="en-US" w:eastAsia="zh-CN"/>
              </w:rPr>
              <w:t>（CISO）资质</w:t>
            </w:r>
            <w:r>
              <w:rPr>
                <w:rFonts w:ascii="宋体" w:hAnsi="宋体" w:cs="宋体"/>
                <w:color w:val="auto"/>
                <w:kern w:val="0"/>
                <w:szCs w:val="21"/>
                <w:highlight w:val="none"/>
              </w:rPr>
              <w:t xml:space="preserve">，得 </w:t>
            </w:r>
            <w:r>
              <w:rPr>
                <w:rFonts w:hint="eastAsia" w:ascii="宋体" w:hAnsi="宋体" w:cs="宋体"/>
                <w:color w:val="auto"/>
                <w:kern w:val="0"/>
                <w:szCs w:val="21"/>
                <w:highlight w:val="none"/>
              </w:rPr>
              <w:t>1</w:t>
            </w:r>
            <w:r>
              <w:rPr>
                <w:rFonts w:ascii="宋体" w:hAnsi="宋体" w:cs="宋体"/>
                <w:color w:val="auto"/>
                <w:kern w:val="0"/>
                <w:szCs w:val="21"/>
                <w:highlight w:val="none"/>
              </w:rPr>
              <w:t xml:space="preserve"> 分；</w:t>
            </w:r>
          </w:p>
          <w:p>
            <w:pPr>
              <w:widowControl/>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② </w:t>
            </w:r>
            <w:r>
              <w:rPr>
                <w:rFonts w:hint="eastAsia" w:ascii="宋体" w:hAnsi="宋体" w:cs="宋体"/>
                <w:color w:val="auto"/>
                <w:kern w:val="0"/>
                <w:szCs w:val="21"/>
                <w:highlight w:val="none"/>
                <w:lang w:val="en-US" w:eastAsia="zh-CN"/>
              </w:rPr>
              <w:t>项目团队人员中</w:t>
            </w:r>
            <w:r>
              <w:rPr>
                <w:rFonts w:ascii="宋体" w:hAnsi="宋体" w:cs="宋体"/>
                <w:color w:val="auto"/>
                <w:kern w:val="0"/>
                <w:szCs w:val="21"/>
                <w:highlight w:val="none"/>
              </w:rPr>
              <w:t>配备系统集成项目管理工程师，负责拆解实施节点、跟进开发部署进度、落实现场质量检查、对接业务需求</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提供</w:t>
            </w:r>
            <w:r>
              <w:rPr>
                <w:rFonts w:ascii="宋体" w:hAnsi="宋体" w:cs="宋体"/>
                <w:color w:val="auto"/>
                <w:kern w:val="0"/>
                <w:szCs w:val="21"/>
                <w:highlight w:val="none"/>
              </w:rPr>
              <w:t>系统集成项目管理工程师</w:t>
            </w:r>
            <w:r>
              <w:rPr>
                <w:rFonts w:hint="eastAsia" w:ascii="宋体" w:hAnsi="宋体" w:cs="宋体"/>
                <w:color w:val="auto"/>
                <w:kern w:val="0"/>
                <w:szCs w:val="21"/>
                <w:highlight w:val="none"/>
                <w:lang w:val="en-US" w:eastAsia="zh-CN"/>
              </w:rPr>
              <w:t>中级及以上证书的，每有1人得1分，最多</w:t>
            </w:r>
            <w:r>
              <w:rPr>
                <w:rFonts w:ascii="宋体" w:hAnsi="宋体" w:cs="宋体"/>
                <w:color w:val="auto"/>
                <w:kern w:val="0"/>
                <w:szCs w:val="21"/>
                <w:highlight w:val="none"/>
              </w:rPr>
              <w:t>得 2分；</w:t>
            </w:r>
          </w:p>
          <w:p>
            <w:pPr>
              <w:widowControl/>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③ </w:t>
            </w:r>
            <w:r>
              <w:rPr>
                <w:rFonts w:hint="eastAsia" w:ascii="宋体" w:hAnsi="宋体" w:cs="宋体"/>
                <w:color w:val="auto"/>
                <w:kern w:val="0"/>
                <w:szCs w:val="21"/>
                <w:highlight w:val="none"/>
                <w:lang w:val="en-US" w:eastAsia="zh-CN"/>
              </w:rPr>
              <w:t>项目团队人员中</w:t>
            </w:r>
            <w:r>
              <w:rPr>
                <w:rFonts w:ascii="宋体" w:hAnsi="宋体" w:cs="宋体"/>
                <w:color w:val="auto"/>
                <w:kern w:val="0"/>
                <w:szCs w:val="21"/>
                <w:highlight w:val="none"/>
              </w:rPr>
              <w:t>配备软件设计师，承担8套业务系统代码适配、数据库迁移、中间件调优、终端兼容测试等核心技术工作</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提供</w:t>
            </w:r>
            <w:r>
              <w:rPr>
                <w:rFonts w:ascii="宋体" w:hAnsi="宋体" w:cs="宋体"/>
                <w:color w:val="auto"/>
                <w:kern w:val="0"/>
                <w:szCs w:val="21"/>
                <w:highlight w:val="none"/>
              </w:rPr>
              <w:t>软件设计师</w:t>
            </w:r>
            <w:r>
              <w:rPr>
                <w:rFonts w:hint="eastAsia" w:ascii="宋体" w:hAnsi="宋体" w:cs="宋体"/>
                <w:color w:val="auto"/>
                <w:kern w:val="0"/>
                <w:szCs w:val="21"/>
                <w:highlight w:val="none"/>
                <w:lang w:val="en-US" w:eastAsia="zh-CN"/>
              </w:rPr>
              <w:t>中级及以上证书的，</w:t>
            </w:r>
            <w:r>
              <w:rPr>
                <w:rFonts w:hint="eastAsia" w:ascii="宋体" w:hAnsi="宋体" w:cs="宋体"/>
                <w:color w:val="auto"/>
                <w:kern w:val="0"/>
                <w:szCs w:val="21"/>
                <w:highlight w:val="none"/>
              </w:rPr>
              <w:t>每</w:t>
            </w:r>
            <w:r>
              <w:rPr>
                <w:rFonts w:hint="eastAsia" w:ascii="宋体" w:hAnsi="宋体" w:cs="宋体"/>
                <w:color w:val="auto"/>
                <w:kern w:val="0"/>
                <w:szCs w:val="21"/>
                <w:highlight w:val="none"/>
                <w:lang w:val="en-US" w:eastAsia="zh-CN"/>
              </w:rPr>
              <w:t>有1人</w:t>
            </w:r>
            <w:r>
              <w:rPr>
                <w:rFonts w:hint="eastAsia" w:ascii="宋体" w:hAnsi="宋体" w:cs="宋体"/>
                <w:color w:val="auto"/>
                <w:kern w:val="0"/>
                <w:szCs w:val="21"/>
                <w:highlight w:val="none"/>
              </w:rPr>
              <w:t>得</w:t>
            </w:r>
            <w:r>
              <w:rPr>
                <w:rFonts w:hint="eastAsia" w:ascii="宋体" w:hAnsi="宋体" w:cs="宋体"/>
                <w:color w:val="auto"/>
                <w:kern w:val="0"/>
                <w:szCs w:val="21"/>
                <w:highlight w:val="none"/>
                <w:lang w:val="en-US" w:eastAsia="zh-CN"/>
              </w:rPr>
              <w:t>1分</w:t>
            </w:r>
            <w:r>
              <w:rPr>
                <w:rFonts w:hint="eastAsia" w:ascii="宋体" w:hAnsi="宋体" w:cs="宋体"/>
                <w:color w:val="auto"/>
                <w:kern w:val="0"/>
                <w:szCs w:val="21"/>
                <w:highlight w:val="none"/>
              </w:rPr>
              <w:t>，最多</w:t>
            </w:r>
            <w:r>
              <w:rPr>
                <w:rFonts w:ascii="宋体" w:hAnsi="宋体" w:cs="宋体"/>
                <w:color w:val="auto"/>
                <w:kern w:val="0"/>
                <w:szCs w:val="21"/>
                <w:highlight w:val="none"/>
              </w:rPr>
              <w:t>得 2 分；</w:t>
            </w:r>
          </w:p>
          <w:p>
            <w:pPr>
              <w:widowControl/>
              <w:ind w:firstLine="420" w:firstLineChars="200"/>
              <w:jc w:val="left"/>
              <w:rPr>
                <w:rFonts w:hint="eastAsia" w:ascii="宋体" w:hAnsi="宋体" w:cs="宋体"/>
                <w:color w:val="auto"/>
                <w:kern w:val="0"/>
                <w:szCs w:val="21"/>
                <w:highlight w:val="none"/>
              </w:rPr>
            </w:pPr>
            <w:r>
              <w:rPr>
                <w:rFonts w:ascii="宋体" w:hAnsi="宋体" w:cs="宋体"/>
                <w:color w:val="auto"/>
                <w:kern w:val="0"/>
                <w:szCs w:val="21"/>
                <w:highlight w:val="none"/>
              </w:rPr>
              <w:t>以上人员均需提供证书扫描件，加盖供应商公章，人员不重复计分。</w:t>
            </w:r>
          </w:p>
        </w:tc>
      </w:tr>
      <w:tr>
        <w:tblPrEx>
          <w:tblCellMar>
            <w:top w:w="0" w:type="dxa"/>
            <w:left w:w="108" w:type="dxa"/>
            <w:bottom w:w="0" w:type="dxa"/>
            <w:right w:w="108" w:type="dxa"/>
          </w:tblCellMar>
        </w:tblPrEx>
        <w:trPr>
          <w:trHeight w:val="527"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项目演示</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15</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同类项目</w:t>
            </w:r>
            <w:r>
              <w:rPr>
                <w:rFonts w:hint="eastAsia" w:ascii="宋体" w:hAnsi="宋体" w:cs="宋体"/>
                <w:b/>
                <w:bCs/>
                <w:color w:val="auto"/>
                <w:kern w:val="0"/>
                <w:szCs w:val="21"/>
                <w:highlight w:val="none"/>
                <w:lang w:val="en-US" w:eastAsia="zh-CN"/>
              </w:rPr>
              <w:t>视频</w:t>
            </w:r>
            <w:r>
              <w:rPr>
                <w:rFonts w:hint="eastAsia" w:ascii="宋体" w:hAnsi="宋体" w:cs="宋体"/>
                <w:b/>
                <w:bCs/>
                <w:color w:val="auto"/>
                <w:kern w:val="0"/>
                <w:szCs w:val="21"/>
                <w:highlight w:val="none"/>
              </w:rPr>
              <w:t>演示及介绍15分</w:t>
            </w:r>
          </w:p>
        </w:tc>
      </w:tr>
      <w:tr>
        <w:tblPrEx>
          <w:tblCellMar>
            <w:top w:w="0" w:type="dxa"/>
            <w:left w:w="108" w:type="dxa"/>
            <w:bottom w:w="0" w:type="dxa"/>
            <w:right w:w="108" w:type="dxa"/>
          </w:tblCellMar>
        </w:tblPrEx>
        <w:trPr>
          <w:trHeight w:val="338" w:hRule="atLeast"/>
        </w:trPr>
        <w:tc>
          <w:tcPr>
            <w:tcW w:w="54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3.1</w:t>
            </w:r>
          </w:p>
        </w:tc>
        <w:tc>
          <w:tcPr>
            <w:tcW w:w="1598" w:type="dxa"/>
            <w:tcBorders>
              <w:top w:val="single" w:color="000000" w:sz="4" w:space="0"/>
              <w:left w:val="single" w:color="000000" w:sz="4" w:space="0"/>
              <w:bottom w:val="single" w:color="000000" w:sz="4" w:space="0"/>
              <w:right w:val="single" w:color="000000" w:sz="4" w:space="0"/>
            </w:tcBorders>
            <w:noWrap w:val="0"/>
            <w:vAlign w:val="center"/>
          </w:tcPr>
          <w:p>
            <w:pPr>
              <w:widowControl/>
              <w:rPr>
                <w:rFonts w:hint="eastAsia" w:ascii="宋体" w:hAnsi="宋体" w:cs="宋体"/>
                <w:color w:val="auto"/>
                <w:kern w:val="0"/>
                <w:szCs w:val="21"/>
                <w:highlight w:val="none"/>
              </w:rPr>
            </w:pPr>
            <w:r>
              <w:rPr>
                <w:rFonts w:hint="eastAsia" w:ascii="宋体" w:hAnsi="宋体" w:cs="宋体"/>
                <w:color w:val="auto"/>
                <w:kern w:val="0"/>
                <w:szCs w:val="21"/>
                <w:highlight w:val="none"/>
              </w:rPr>
              <w:t>项目</w:t>
            </w:r>
            <w:r>
              <w:rPr>
                <w:rFonts w:hint="eastAsia" w:ascii="宋体" w:hAnsi="宋体" w:cs="宋体"/>
                <w:color w:val="auto"/>
                <w:kern w:val="0"/>
                <w:szCs w:val="21"/>
                <w:highlight w:val="none"/>
                <w:lang w:val="en-US" w:eastAsia="zh-CN"/>
              </w:rPr>
              <w:t>视频</w:t>
            </w:r>
            <w:r>
              <w:rPr>
                <w:rFonts w:hint="eastAsia" w:ascii="宋体" w:hAnsi="宋体" w:cs="宋体"/>
                <w:color w:val="auto"/>
                <w:kern w:val="0"/>
                <w:szCs w:val="21"/>
                <w:highlight w:val="none"/>
              </w:rPr>
              <w:t>演示与介绍</w:t>
            </w:r>
          </w:p>
        </w:tc>
        <w:tc>
          <w:tcPr>
            <w:tcW w:w="52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15</w:t>
            </w:r>
          </w:p>
        </w:tc>
        <w:tc>
          <w:tcPr>
            <w:tcW w:w="6851" w:type="dxa"/>
            <w:tcBorders>
              <w:top w:val="single" w:color="000000" w:sz="4" w:space="0"/>
              <w:left w:val="single" w:color="000000" w:sz="4" w:space="0"/>
              <w:bottom w:val="single" w:color="000000" w:sz="4" w:space="0"/>
              <w:right w:val="single" w:color="000000" w:sz="4" w:space="0"/>
            </w:tcBorders>
            <w:noWrap w:val="0"/>
            <w:vAlign w:val="center"/>
          </w:tcPr>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供应商须提供同类项目或政府信息化业务系统改造项目的演示与介绍，演示方式包括但不限于平台实际操作演示、PPT 演示文稿等。</w:t>
            </w:r>
            <w:r>
              <w:rPr>
                <w:rFonts w:hint="eastAsia" w:ascii="宋体" w:hAnsi="宋体" w:cs="宋体"/>
                <w:color w:val="auto"/>
                <w:kern w:val="0"/>
                <w:szCs w:val="21"/>
                <w:highlight w:val="none"/>
                <w:lang w:val="en-US" w:eastAsia="zh-CN"/>
              </w:rPr>
              <w:t>视频</w:t>
            </w:r>
            <w:r>
              <w:rPr>
                <w:rFonts w:ascii="宋体" w:hAnsi="宋体" w:cs="宋体"/>
                <w:color w:val="auto"/>
                <w:kern w:val="0"/>
                <w:szCs w:val="21"/>
                <w:highlight w:val="none"/>
              </w:rPr>
              <w:t>演示时长不超过 10 分钟。评委根据演示形式、平台端与移动端实际运行效果及其与项目需求的契合程度进行评分，具体评分标准如下：</w:t>
            </w:r>
          </w:p>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1.平台端、移动端均采用现场实际操作演示，系统运行稳定流畅，终端适配与兼容性表现良好，移动端运行效果真实可验，功能完整无缺失，演示内容与项目需求契合度高，得15 分。</w:t>
            </w:r>
          </w:p>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2.现场展示部分业务系统升级改造后的实际运行效果，核心改造内容可通过实际操作呈现，系统运行整体平稳，主要改造要点基本覆盖，得</w:t>
            </w:r>
            <w:r>
              <w:rPr>
                <w:rFonts w:hint="eastAsia" w:ascii="宋体" w:hAnsi="宋体" w:cs="宋体"/>
                <w:color w:val="auto"/>
                <w:kern w:val="0"/>
                <w:szCs w:val="21"/>
                <w:highlight w:val="none"/>
                <w:lang w:val="en-US" w:eastAsia="zh-CN"/>
              </w:rPr>
              <w:t>10</w:t>
            </w:r>
            <w:r>
              <w:rPr>
                <w:rFonts w:ascii="宋体" w:hAnsi="宋体" w:cs="宋体"/>
                <w:color w:val="auto"/>
                <w:kern w:val="0"/>
                <w:szCs w:val="21"/>
                <w:highlight w:val="none"/>
              </w:rPr>
              <w:t>分。</w:t>
            </w:r>
          </w:p>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3.仅采用 PPT 演示文稿或纯讲解形式介绍改造方案，无实际系统运行展示，内容覆盖主要改造方向，技术路线基本清晰，得 </w:t>
            </w:r>
            <w:r>
              <w:rPr>
                <w:rFonts w:hint="eastAsia" w:ascii="宋体" w:hAnsi="宋体" w:cs="宋体"/>
                <w:color w:val="auto"/>
                <w:kern w:val="0"/>
                <w:szCs w:val="21"/>
                <w:highlight w:val="none"/>
                <w:lang w:val="en-US" w:eastAsia="zh-CN"/>
              </w:rPr>
              <w:t>7</w:t>
            </w:r>
            <w:r>
              <w:rPr>
                <w:rFonts w:ascii="宋体" w:hAnsi="宋体" w:cs="宋体"/>
                <w:color w:val="auto"/>
                <w:kern w:val="0"/>
                <w:szCs w:val="21"/>
                <w:highlight w:val="none"/>
              </w:rPr>
              <w:t>分。</w:t>
            </w:r>
          </w:p>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 xml:space="preserve">4.演示内容零散，改造思路表述不清，与项目改造需求关联度低，得 </w:t>
            </w:r>
            <w:r>
              <w:rPr>
                <w:rFonts w:hint="eastAsia" w:ascii="宋体" w:hAnsi="宋体" w:cs="宋体"/>
                <w:color w:val="auto"/>
                <w:kern w:val="0"/>
                <w:szCs w:val="21"/>
                <w:highlight w:val="none"/>
                <w:lang w:val="en-US" w:eastAsia="zh-CN"/>
              </w:rPr>
              <w:t>3</w:t>
            </w:r>
            <w:r>
              <w:rPr>
                <w:rFonts w:ascii="宋体" w:hAnsi="宋体" w:cs="宋体"/>
                <w:color w:val="auto"/>
                <w:kern w:val="0"/>
                <w:szCs w:val="21"/>
                <w:highlight w:val="none"/>
              </w:rPr>
              <w:t>分。</w:t>
            </w:r>
          </w:p>
          <w:p>
            <w:pPr>
              <w:widowControl/>
              <w:tabs>
                <w:tab w:val="left" w:pos="720"/>
              </w:tabs>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5.未</w:t>
            </w:r>
            <w:r>
              <w:rPr>
                <w:rFonts w:hint="eastAsia" w:ascii="宋体" w:hAnsi="宋体" w:cs="宋体"/>
                <w:color w:val="auto"/>
                <w:kern w:val="0"/>
                <w:szCs w:val="21"/>
                <w:highlight w:val="none"/>
                <w:lang w:val="en-US" w:eastAsia="zh-CN"/>
              </w:rPr>
              <w:t>提供</w:t>
            </w:r>
            <w:r>
              <w:rPr>
                <w:rFonts w:ascii="宋体" w:hAnsi="宋体" w:cs="宋体"/>
                <w:color w:val="auto"/>
                <w:kern w:val="0"/>
                <w:szCs w:val="21"/>
                <w:highlight w:val="none"/>
              </w:rPr>
              <w:t>演示的，</w:t>
            </w:r>
            <w:r>
              <w:rPr>
                <w:rFonts w:hint="eastAsia" w:ascii="宋体" w:hAnsi="宋体" w:cs="宋体"/>
                <w:color w:val="auto"/>
                <w:kern w:val="0"/>
                <w:szCs w:val="21"/>
                <w:highlight w:val="none"/>
                <w:lang w:val="en-US" w:eastAsia="zh-CN"/>
              </w:rPr>
              <w:t>不</w:t>
            </w:r>
            <w:r>
              <w:rPr>
                <w:rFonts w:ascii="宋体" w:hAnsi="宋体" w:cs="宋体"/>
                <w:color w:val="auto"/>
                <w:kern w:val="0"/>
                <w:szCs w:val="21"/>
                <w:highlight w:val="none"/>
              </w:rPr>
              <w:t>得分。</w:t>
            </w:r>
          </w:p>
          <w:p>
            <w:pPr>
              <w:widowControl/>
              <w:tabs>
                <w:tab w:val="left" w:pos="720"/>
              </w:tabs>
              <w:ind w:firstLine="420" w:firstLineChars="200"/>
              <w:jc w:val="left"/>
              <w:rPr>
                <w:rFonts w:hint="eastAsia" w:ascii="宋体" w:hAnsi="宋体" w:cs="宋体"/>
                <w:color w:val="auto"/>
                <w:kern w:val="0"/>
                <w:szCs w:val="21"/>
                <w:highlight w:val="none"/>
              </w:rPr>
            </w:pPr>
            <w:r>
              <w:rPr>
                <w:rFonts w:ascii="宋体" w:hAnsi="宋体" w:cs="宋体"/>
                <w:color w:val="auto"/>
                <w:kern w:val="0"/>
                <w:szCs w:val="21"/>
                <w:highlight w:val="none"/>
              </w:rPr>
              <w:t>注：供应商在苏</w:t>
            </w:r>
            <w:r>
              <w:rPr>
                <w:rFonts w:hint="eastAsia" w:ascii="宋体" w:hAnsi="宋体" w:cs="宋体"/>
                <w:color w:val="auto"/>
                <w:kern w:val="0"/>
                <w:szCs w:val="21"/>
                <w:highlight w:val="none"/>
                <w:lang w:val="en-US" w:eastAsia="zh-CN"/>
              </w:rPr>
              <w:t>采</w:t>
            </w:r>
            <w:r>
              <w:rPr>
                <w:rFonts w:ascii="宋体" w:hAnsi="宋体" w:cs="宋体"/>
                <w:color w:val="auto"/>
                <w:kern w:val="0"/>
                <w:szCs w:val="21"/>
                <w:highlight w:val="none"/>
              </w:rPr>
              <w:t>云</w:t>
            </w:r>
            <w:r>
              <w:rPr>
                <w:rFonts w:hint="eastAsia" w:ascii="宋体" w:hAnsi="宋体" w:cs="宋体"/>
                <w:color w:val="auto"/>
                <w:kern w:val="0"/>
                <w:szCs w:val="21"/>
                <w:highlight w:val="none"/>
                <w:lang w:val="en-US" w:eastAsia="zh-CN"/>
              </w:rPr>
              <w:t>系统</w:t>
            </w:r>
            <w:r>
              <w:rPr>
                <w:rFonts w:ascii="宋体" w:hAnsi="宋体" w:cs="宋体"/>
                <w:color w:val="auto"/>
                <w:kern w:val="0"/>
                <w:szCs w:val="21"/>
                <w:highlight w:val="none"/>
              </w:rPr>
              <w:t>上传演示视频，单个视频附件压缩包大小不得超过50M，整体附件压缩包不得超过300M，压缩包文件格式为zip格式。</w:t>
            </w:r>
          </w:p>
        </w:tc>
      </w:tr>
    </w:tbl>
    <w:p>
      <w:pPr>
        <w:spacing w:line="360" w:lineRule="auto"/>
        <w:ind w:firstLine="480"/>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说明：1、如是联合体投标，以上所需的证书、业绩、人员等为联合体牵头单位或成员单位提供均可。</w:t>
      </w:r>
    </w:p>
    <w:p>
      <w:pPr>
        <w:numPr>
          <w:ilvl w:val="0"/>
          <w:numId w:val="15"/>
        </w:numPr>
        <w:spacing w:line="360" w:lineRule="auto"/>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方案内容有一定关联是指方案主要内容或整体技术路线基本合理，尚能符合国家法规政策，但部分细节考虑不够深入，与项目需求有差距等情形；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p>
      <w:pPr>
        <w:numPr>
          <w:ilvl w:val="0"/>
          <w:numId w:val="0"/>
        </w:numPr>
        <w:spacing w:line="360" w:lineRule="auto"/>
        <w:ind w:firstLine="480" w:firstLineChars="200"/>
        <w:rPr>
          <w:rFonts w:ascii="宋体" w:hAnsi="宋体"/>
          <w:sz w:val="24"/>
          <w:highlight w:val="none"/>
        </w:rPr>
      </w:pPr>
      <w:r>
        <w:rPr>
          <w:rFonts w:hint="eastAsia" w:ascii="宋体" w:hAnsi="宋体"/>
          <w:sz w:val="24"/>
          <w:highlight w:val="none"/>
          <w:lang w:val="en-US" w:eastAsia="zh-CN"/>
        </w:rPr>
        <w:t>3、</w:t>
      </w:r>
      <w:r>
        <w:rPr>
          <w:rFonts w:ascii="宋体" w:hAnsi="宋体"/>
          <w:sz w:val="24"/>
          <w:highlight w:val="none"/>
        </w:rPr>
        <w:t>各投标人</w:t>
      </w:r>
      <w:r>
        <w:rPr>
          <w:rFonts w:hint="eastAsia" w:ascii="宋体" w:hAnsi="宋体"/>
          <w:sz w:val="24"/>
          <w:highlight w:val="none"/>
          <w:lang w:val="en-US" w:eastAsia="zh-CN"/>
        </w:rPr>
        <w:t>商务技术标</w:t>
      </w:r>
      <w:r>
        <w:rPr>
          <w:rFonts w:ascii="宋体" w:hAnsi="宋体"/>
          <w:sz w:val="24"/>
          <w:highlight w:val="none"/>
        </w:rPr>
        <w:t>得分为评委会成员评分的算术平均分，分值保留小数点后两位。</w:t>
      </w:r>
    </w:p>
    <w:p>
      <w:pPr>
        <w:keepNext/>
        <w:keepLines/>
        <w:spacing w:line="480" w:lineRule="exact"/>
        <w:ind w:firstLine="482"/>
        <w:outlineLvl w:val="2"/>
        <w:rPr>
          <w:rFonts w:ascii="方正公文小标宋" w:hAnsi="方正公文小标宋" w:cs="方正公文小标宋"/>
          <w:highlight w:val="none"/>
        </w:rPr>
      </w:pPr>
      <w:r>
        <w:rPr>
          <w:rFonts w:hint="eastAsia" w:ascii="宋体" w:hAnsi="宋体" w:cs="宋体"/>
          <w:b/>
          <w:bCs/>
          <w:sz w:val="24"/>
          <w:szCs w:val="24"/>
          <w:highlight w:val="none"/>
          <w:lang w:val="en-US" w:eastAsia="zh-CN"/>
        </w:rPr>
        <w:t>三、价格标评审（20分）</w:t>
      </w:r>
      <w:r>
        <w:rPr>
          <w:rFonts w:ascii="方正公文小标宋" w:hAnsi="方正公文小标宋" w:cs="方正公文小标宋"/>
          <w:highlight w:val="none"/>
        </w:rPr>
        <w:t> </w:t>
      </w:r>
    </w:p>
    <w:p>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p>
    <w:p>
      <w:pPr>
        <w:snapToGrid w:val="0"/>
        <w:spacing w:line="520" w:lineRule="exact"/>
        <w:ind w:firstLine="555"/>
        <w:rPr>
          <w:rFonts w:hint="eastAsia" w:ascii="宋体" w:hAnsi="宋体" w:cs="宋体"/>
          <w:sz w:val="24"/>
          <w:highlight w:val="none"/>
        </w:rPr>
      </w:pPr>
      <w:r>
        <w:rPr>
          <w:rFonts w:hint="eastAsia" w:ascii="宋体" w:hAnsi="宋体" w:eastAsia="宋体" w:cs="宋体"/>
          <w:color w:val="000000"/>
          <w:sz w:val="24"/>
          <w:szCs w:val="24"/>
          <w:highlight w:val="none"/>
        </w:rPr>
        <w:t>(2）</w:t>
      </w:r>
      <w:r>
        <w:rPr>
          <w:rFonts w:hint="eastAsia" w:ascii="宋体" w:hAnsi="宋体" w:cs="宋体"/>
          <w:sz w:val="24"/>
          <w:highlight w:val="none"/>
        </w:rPr>
        <w:t>价格</w:t>
      </w:r>
      <w:r>
        <w:rPr>
          <w:rFonts w:hint="eastAsia" w:ascii="宋体" w:hAnsi="宋体" w:cs="宋体"/>
          <w:sz w:val="24"/>
          <w:highlight w:val="none"/>
          <w:lang w:val="en-US" w:eastAsia="zh-CN"/>
        </w:rPr>
        <w:t>标</w:t>
      </w:r>
      <w:r>
        <w:rPr>
          <w:rFonts w:hint="eastAsia" w:ascii="宋体" w:hAnsi="宋体" w:cs="宋体"/>
          <w:sz w:val="24"/>
          <w:highlight w:val="none"/>
        </w:rPr>
        <w:t>采用低价优先法计算，即满足招标文件要求且投标价格不得低于市场合理价的最低投标报价为评标基准价，其价格分为满分，低于市场合理最低价的报价不得分。其他投标人的价格分别按照下列公式计算：</w:t>
      </w:r>
    </w:p>
    <w:p>
      <w:pPr>
        <w:spacing w:line="360" w:lineRule="auto"/>
        <w:ind w:firstLine="480"/>
        <w:rPr>
          <w:rFonts w:hint="eastAsia" w:ascii="宋体" w:hAnsi="宋体" w:eastAsia="宋体" w:cs="宋体"/>
          <w:b/>
          <w:bCs/>
          <w:color w:val="000000"/>
          <w:sz w:val="24"/>
          <w:szCs w:val="24"/>
          <w:highlight w:val="none"/>
          <w:lang w:val="en-US" w:eastAsia="zh-CN"/>
        </w:rPr>
      </w:pPr>
      <w:r>
        <w:rPr>
          <w:rFonts w:hint="eastAsia" w:ascii="宋体" w:hAnsi="宋体" w:cs="宋体"/>
          <w:sz w:val="24"/>
          <w:highlight w:val="none"/>
        </w:rPr>
        <w:t xml:space="preserve">   报价得分 =（评标基准价/报价）×100%×</w:t>
      </w:r>
      <w:r>
        <w:rPr>
          <w:rFonts w:hint="eastAsia" w:ascii="宋体" w:hAnsi="宋体" w:cs="宋体"/>
          <w:sz w:val="24"/>
          <w:highlight w:val="none"/>
          <w:lang w:val="en-US" w:eastAsia="zh-CN"/>
        </w:rPr>
        <w:t>20</w:t>
      </w:r>
      <w:r>
        <w:rPr>
          <w:rFonts w:hint="eastAsia" w:ascii="宋体" w:hAnsi="宋体" w:eastAsia="宋体" w:cs="宋体"/>
          <w:b/>
          <w:bCs/>
          <w:color w:val="000000"/>
          <w:sz w:val="24"/>
          <w:szCs w:val="24"/>
          <w:highlight w:val="none"/>
          <w:lang w:val="en-US" w:eastAsia="zh-CN"/>
        </w:rPr>
        <w:t>。</w:t>
      </w:r>
    </w:p>
    <w:p>
      <w:pPr>
        <w:pStyle w:val="272"/>
        <w:spacing w:before="0" w:after="0" w:line="480" w:lineRule="exact"/>
        <w:ind w:firstLine="439"/>
        <w:rPr>
          <w:rFonts w:hint="eastAsia" w:ascii="宋体" w:hAnsi="宋体" w:eastAsia="宋体" w:cs="方正公文小标宋"/>
          <w:b/>
          <w:bCs/>
          <w:highlight w:val="none"/>
          <w:lang w:eastAsia="zh-CN"/>
        </w:rPr>
      </w:pPr>
      <w:r>
        <w:rPr>
          <w:rFonts w:hint="eastAsia" w:ascii="宋体" w:hAnsi="宋体" w:cs="宋体"/>
          <w:b/>
          <w:bCs/>
          <w:highlight w:val="none"/>
          <w:lang w:val="en-US" w:eastAsia="zh-CN"/>
        </w:rPr>
        <w:t>本项目对异常低价进行</w:t>
      </w:r>
      <w:r>
        <w:rPr>
          <w:rFonts w:hint="eastAsia" w:ascii="宋体" w:hAnsi="宋体" w:cs="宋体"/>
          <w:b/>
          <w:bCs/>
          <w:highlight w:val="none"/>
        </w:rPr>
        <w:t>审查</w:t>
      </w:r>
      <w:r>
        <w:rPr>
          <w:rFonts w:hint="eastAsia" w:ascii="宋体" w:hAnsi="宋体" w:cs="宋体"/>
          <w:b/>
          <w:bCs/>
          <w:highlight w:val="none"/>
          <w:lang w:eastAsia="zh-CN"/>
        </w:rPr>
        <w:t>。</w:t>
      </w:r>
    </w:p>
    <w:p>
      <w:pPr>
        <w:pStyle w:val="272"/>
        <w:spacing w:before="0" w:after="0" w:line="480" w:lineRule="exact"/>
        <w:ind w:firstLine="439"/>
        <w:rPr>
          <w:rFonts w:ascii="宋体" w:hAnsi="宋体" w:cs="方正公文小标宋"/>
          <w:highlight w:val="none"/>
        </w:rPr>
      </w:pPr>
      <w:r>
        <w:rPr>
          <w:rFonts w:hint="eastAsia" w:ascii="宋体" w:hAnsi="宋体" w:cs="宋体"/>
          <w:highlight w:val="none"/>
        </w:rPr>
        <w:t>（一）评审中出现下列情形之一的，评审委员会应当启动异常低价投标（响应）审查程序：</w:t>
      </w:r>
      <w:r>
        <w:rPr>
          <w:rFonts w:ascii="宋体" w:hAnsi="宋体" w:cs="方正公文小标宋"/>
          <w:highlight w:val="none"/>
        </w:rPr>
        <w:t> </w:t>
      </w:r>
    </w:p>
    <w:p>
      <w:pPr>
        <w:pStyle w:val="272"/>
        <w:spacing w:before="0" w:after="0" w:line="480" w:lineRule="exact"/>
        <w:ind w:firstLine="439"/>
        <w:rPr>
          <w:rFonts w:ascii="宋体" w:hAnsi="宋体" w:cs="方正公文小标宋"/>
          <w:highlight w:val="none"/>
        </w:rPr>
      </w:pPr>
      <w:r>
        <w:rPr>
          <w:rFonts w:ascii="宋体" w:hAnsi="宋体" w:cs="方正公文小标宋"/>
          <w:highlight w:val="none"/>
        </w:rPr>
        <w:t>1.</w:t>
      </w:r>
      <w:r>
        <w:rPr>
          <w:rFonts w:hint="eastAsia" w:ascii="宋体" w:hAnsi="宋体" w:cs="宋体"/>
          <w:highlight w:val="none"/>
        </w:rPr>
        <w:t>投标（响应）报价低于全部通过符合性审查供应商投标（响应）报价平均值</w:t>
      </w:r>
      <w:r>
        <w:rPr>
          <w:rFonts w:ascii="宋体" w:hAnsi="宋体" w:cs="方正公文小标宋"/>
          <w:highlight w:val="none"/>
        </w:rPr>
        <w:t>50%</w:t>
      </w:r>
      <w:r>
        <w:rPr>
          <w:rFonts w:hint="eastAsia" w:ascii="宋体" w:hAnsi="宋体" w:cs="宋体"/>
          <w:highlight w:val="none"/>
        </w:rPr>
        <w:t>的，即投标（响应）报价</w:t>
      </w:r>
      <w:r>
        <w:rPr>
          <w:rFonts w:ascii="宋体" w:hAnsi="宋体" w:cs="方正公文小标宋"/>
          <w:highlight w:val="none"/>
        </w:rPr>
        <w:t>&lt;</w:t>
      </w:r>
      <w:r>
        <w:rPr>
          <w:rFonts w:hint="eastAsia" w:ascii="宋体" w:hAnsi="宋体" w:cs="宋体"/>
          <w:highlight w:val="none"/>
        </w:rPr>
        <w:t>全部通过符合性审查供应商投标（响应）报价平均值</w:t>
      </w:r>
      <w:r>
        <w:rPr>
          <w:rFonts w:ascii="宋体" w:hAnsi="宋体" w:cs="方正公文小标宋"/>
          <w:highlight w:val="none"/>
        </w:rPr>
        <w:t>×50%</w:t>
      </w:r>
      <w:r>
        <w:rPr>
          <w:rFonts w:hint="eastAsia" w:ascii="宋体" w:hAnsi="宋体" w:cs="宋体"/>
          <w:highlight w:val="none"/>
        </w:rPr>
        <w:t>；</w:t>
      </w:r>
      <w:r>
        <w:rPr>
          <w:rFonts w:ascii="宋体" w:hAnsi="宋体" w:cs="方正公文小标宋"/>
          <w:highlight w:val="none"/>
        </w:rPr>
        <w:t> </w:t>
      </w:r>
    </w:p>
    <w:p>
      <w:pPr>
        <w:pStyle w:val="272"/>
        <w:spacing w:before="0" w:after="0" w:line="480" w:lineRule="exact"/>
        <w:ind w:firstLine="439"/>
        <w:rPr>
          <w:rFonts w:ascii="宋体" w:hAnsi="宋体" w:cs="方正公文小标宋"/>
          <w:highlight w:val="none"/>
        </w:rPr>
      </w:pPr>
      <w:r>
        <w:rPr>
          <w:rFonts w:ascii="宋体" w:hAnsi="宋体" w:cs="方正公文小标宋"/>
          <w:highlight w:val="none"/>
        </w:rPr>
        <w:t>2.</w:t>
      </w:r>
      <w:r>
        <w:rPr>
          <w:rFonts w:hint="eastAsia" w:ascii="宋体" w:hAnsi="宋体" w:cs="宋体"/>
          <w:highlight w:val="none"/>
        </w:rPr>
        <w:t>投标（响应）报价低于通过符合性审查的次低报价供应商投标（响应）报价</w:t>
      </w:r>
      <w:r>
        <w:rPr>
          <w:rFonts w:ascii="宋体" w:hAnsi="宋体" w:cs="方正公文小标宋"/>
          <w:highlight w:val="none"/>
        </w:rPr>
        <w:t>50%</w:t>
      </w:r>
      <w:r>
        <w:rPr>
          <w:rFonts w:hint="eastAsia" w:ascii="宋体" w:hAnsi="宋体" w:cs="宋体"/>
          <w:highlight w:val="none"/>
        </w:rPr>
        <w:t>的，即投标（响应）报价</w:t>
      </w:r>
      <w:r>
        <w:rPr>
          <w:rFonts w:ascii="宋体" w:hAnsi="宋体" w:cs="方正公文小标宋"/>
          <w:highlight w:val="none"/>
        </w:rPr>
        <w:t>&lt;</w:t>
      </w:r>
      <w:r>
        <w:rPr>
          <w:rFonts w:hint="eastAsia" w:ascii="宋体" w:hAnsi="宋体" w:cs="宋体"/>
          <w:highlight w:val="none"/>
        </w:rPr>
        <w:t>通过符合性审查的次低报价供应商投标（响应）报价</w:t>
      </w:r>
      <w:r>
        <w:rPr>
          <w:rFonts w:ascii="宋体" w:hAnsi="宋体" w:cs="方正公文小标宋"/>
          <w:highlight w:val="none"/>
        </w:rPr>
        <w:t>×50%</w:t>
      </w:r>
      <w:r>
        <w:rPr>
          <w:rFonts w:hint="eastAsia" w:ascii="宋体" w:hAnsi="宋体" w:cs="宋体"/>
          <w:highlight w:val="none"/>
        </w:rPr>
        <w:t>；</w:t>
      </w:r>
      <w:r>
        <w:rPr>
          <w:rFonts w:ascii="宋体" w:hAnsi="宋体" w:cs="方正公文小标宋"/>
          <w:highlight w:val="none"/>
        </w:rPr>
        <w:t> </w:t>
      </w:r>
    </w:p>
    <w:p>
      <w:pPr>
        <w:pStyle w:val="272"/>
        <w:spacing w:before="0" w:after="0" w:line="480" w:lineRule="exact"/>
        <w:ind w:firstLine="439"/>
        <w:rPr>
          <w:rFonts w:ascii="宋体" w:hAnsi="宋体" w:cs="方正公文小标宋"/>
          <w:highlight w:val="none"/>
        </w:rPr>
      </w:pPr>
      <w:r>
        <w:rPr>
          <w:rFonts w:ascii="宋体" w:hAnsi="宋体" w:cs="方正公文小标宋"/>
          <w:highlight w:val="none"/>
        </w:rPr>
        <w:t>3.</w:t>
      </w:r>
      <w:r>
        <w:rPr>
          <w:rFonts w:hint="eastAsia" w:ascii="宋体" w:hAnsi="宋体" w:cs="宋体"/>
          <w:highlight w:val="none"/>
        </w:rPr>
        <w:t>投标（响应）报价低于采购项目最高限价</w:t>
      </w:r>
      <w:r>
        <w:rPr>
          <w:rFonts w:hint="eastAsia" w:ascii="宋体" w:hAnsi="宋体" w:cs="方正公文小标宋"/>
          <w:highlight w:val="none"/>
          <w:lang w:val="en-US" w:eastAsia="zh-CN"/>
        </w:rPr>
        <w:t>65</w:t>
      </w:r>
      <w:r>
        <w:rPr>
          <w:rFonts w:ascii="宋体" w:hAnsi="宋体" w:cs="方正公文小标宋"/>
          <w:highlight w:val="none"/>
        </w:rPr>
        <w:t>%</w:t>
      </w:r>
      <w:r>
        <w:rPr>
          <w:rFonts w:hint="eastAsia" w:ascii="宋体" w:hAnsi="宋体" w:cs="宋体"/>
          <w:highlight w:val="none"/>
        </w:rPr>
        <w:t>的，即投标（响应）报价</w:t>
      </w:r>
      <w:r>
        <w:rPr>
          <w:rFonts w:ascii="宋体" w:hAnsi="宋体" w:cs="方正公文小标宋"/>
          <w:highlight w:val="none"/>
        </w:rPr>
        <w:t>&lt;</w:t>
      </w:r>
      <w:r>
        <w:rPr>
          <w:rFonts w:hint="eastAsia" w:ascii="宋体" w:hAnsi="宋体" w:cs="宋体"/>
          <w:highlight w:val="none"/>
        </w:rPr>
        <w:t>采购项目最高限价</w:t>
      </w:r>
      <w:r>
        <w:rPr>
          <w:rFonts w:ascii="宋体" w:hAnsi="宋体" w:cs="方正公文小标宋"/>
          <w:highlight w:val="none"/>
        </w:rPr>
        <w:t>×</w:t>
      </w:r>
      <w:r>
        <w:rPr>
          <w:rFonts w:hint="eastAsia" w:ascii="宋体" w:hAnsi="宋体" w:cs="方正公文小标宋"/>
          <w:highlight w:val="none"/>
          <w:lang w:val="en-US" w:eastAsia="zh-CN"/>
        </w:rPr>
        <w:t>65</w:t>
      </w:r>
      <w:r>
        <w:rPr>
          <w:rFonts w:ascii="宋体" w:hAnsi="宋体" w:cs="方正公文小标宋"/>
          <w:highlight w:val="none"/>
        </w:rPr>
        <w:t>%</w:t>
      </w:r>
      <w:r>
        <w:rPr>
          <w:rFonts w:hint="eastAsia" w:ascii="宋体" w:hAnsi="宋体" w:cs="宋体"/>
          <w:highlight w:val="none"/>
        </w:rPr>
        <w:t>；</w:t>
      </w:r>
      <w:r>
        <w:rPr>
          <w:rFonts w:ascii="宋体" w:hAnsi="宋体" w:cs="方正公文小标宋"/>
          <w:highlight w:val="none"/>
        </w:rPr>
        <w:t> </w:t>
      </w:r>
    </w:p>
    <w:p>
      <w:pPr>
        <w:pStyle w:val="272"/>
        <w:spacing w:before="0" w:after="0" w:line="480" w:lineRule="exact"/>
        <w:ind w:firstLine="439"/>
        <w:rPr>
          <w:rFonts w:ascii="宋体" w:hAnsi="宋体" w:cs="方正公文小标宋"/>
          <w:highlight w:val="none"/>
        </w:rPr>
      </w:pPr>
      <w:r>
        <w:rPr>
          <w:rFonts w:ascii="宋体" w:hAnsi="宋体" w:cs="方正公文小标宋"/>
          <w:highlight w:val="none"/>
        </w:rPr>
        <w:t>4.</w:t>
      </w:r>
      <w:r>
        <w:rPr>
          <w:rFonts w:hint="eastAsia" w:ascii="宋体" w:hAnsi="宋体" w:cs="宋体"/>
          <w:highlight w:val="none"/>
        </w:rPr>
        <w:t>评审委员会基于专业判断，认为供应商报价过低，有可能影响产品质量或者不能诚信履约的其他情形。</w:t>
      </w:r>
      <w:r>
        <w:rPr>
          <w:rFonts w:ascii="宋体" w:hAnsi="宋体" w:cs="方正公文小标宋"/>
          <w:highlight w:val="none"/>
        </w:rPr>
        <w:t> </w:t>
      </w:r>
    </w:p>
    <w:p>
      <w:pPr>
        <w:pStyle w:val="272"/>
        <w:spacing w:before="0" w:after="0" w:line="480" w:lineRule="exact"/>
        <w:ind w:firstLine="439"/>
        <w:rPr>
          <w:rFonts w:hint="eastAsia" w:ascii="宋体" w:hAnsi="宋体" w:eastAsia="宋体" w:cs="宋体"/>
          <w:highlight w:val="none"/>
        </w:rPr>
      </w:pPr>
      <w:r>
        <w:rPr>
          <w:rFonts w:hint="eastAsia" w:ascii="宋体" w:hAnsi="宋体" w:cs="宋体"/>
          <w:highlight w:val="none"/>
        </w:rPr>
        <w:t>（二）评审委员会启动异常低价投标（响应）审查后，属于前述第</w:t>
      </w:r>
      <w:r>
        <w:rPr>
          <w:rFonts w:ascii="宋体" w:hAnsi="宋体" w:cs="方正公文小标宋"/>
          <w:highlight w:val="none"/>
        </w:rPr>
        <w:t>1</w:t>
      </w:r>
      <w:r>
        <w:rPr>
          <w:rFonts w:hint="eastAsia" w:ascii="宋体" w:hAnsi="宋体" w:cs="宋体"/>
          <w:highlight w:val="none"/>
        </w:rPr>
        <w:t>项至第</w:t>
      </w:r>
      <w:r>
        <w:rPr>
          <w:rFonts w:ascii="宋体" w:hAnsi="宋体" w:cs="方正公文小标宋"/>
          <w:highlight w:val="none"/>
        </w:rPr>
        <w:t>4</w:t>
      </w:r>
      <w:r>
        <w:rPr>
          <w:rFonts w:hint="eastAsia" w:ascii="宋体" w:hAnsi="宋体" w:cs="宋体"/>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方正公文小标宋"/>
          <w:highlight w:val="none"/>
        </w:rPr>
        <w:t>30</w:t>
      </w:r>
      <w:r>
        <w:rPr>
          <w:rFonts w:hint="eastAsia" w:ascii="宋体" w:hAnsi="宋体" w:eastAsia="宋体" w:cs="宋体"/>
          <w:highlight w:val="none"/>
        </w:rPr>
        <w:t>分钟。其中，属于第3项情形，供应商已随投标（响应）文件一并提交相关书面说明及必要的证明材料的，在评审现场可不再重复提交。 </w:t>
      </w:r>
    </w:p>
    <w:p>
      <w:pPr>
        <w:pStyle w:val="272"/>
        <w:spacing w:before="0" w:after="0" w:line="480" w:lineRule="exact"/>
        <w:ind w:firstLine="439"/>
        <w:rPr>
          <w:rFonts w:hint="eastAsia" w:ascii="宋体" w:hAnsi="宋体" w:eastAsia="宋体" w:cs="宋体"/>
          <w:highlight w:val="none"/>
        </w:rPr>
      </w:pPr>
      <w:r>
        <w:rPr>
          <w:rFonts w:hint="eastAsia" w:ascii="宋体" w:hAnsi="宋体" w:eastAsia="宋体" w:cs="宋体"/>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rPr>
          <w:rFonts w:hint="eastAsia"/>
          <w:highlight w:val="none"/>
        </w:rPr>
      </w:pPr>
    </w:p>
    <w:p>
      <w:pPr>
        <w:spacing w:line="360" w:lineRule="auto"/>
        <w:rPr>
          <w:rFonts w:hint="eastAsia" w:ascii="宋体" w:hAnsi="宋体"/>
          <w:sz w:val="24"/>
          <w:highlight w:val="none"/>
        </w:rPr>
      </w:pPr>
      <w:r>
        <w:rPr>
          <w:rFonts w:hint="eastAsia" w:ascii="宋体" w:hAnsi="宋体"/>
          <w:b/>
          <w:sz w:val="24"/>
          <w:highlight w:val="none"/>
          <w:lang w:val="en-US" w:eastAsia="zh-CN"/>
        </w:rPr>
        <w:t>四</w:t>
      </w:r>
      <w:r>
        <w:rPr>
          <w:rFonts w:hint="eastAsia" w:ascii="宋体" w:hAnsi="宋体"/>
          <w:b/>
          <w:sz w:val="24"/>
          <w:highlight w:val="none"/>
        </w:rPr>
        <w:t>、定标</w:t>
      </w:r>
    </w:p>
    <w:p>
      <w:pPr>
        <w:spacing w:line="360" w:lineRule="auto"/>
        <w:ind w:firstLine="480"/>
        <w:rPr>
          <w:rFonts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.1</w:t>
      </w:r>
      <w:r>
        <w:rPr>
          <w:rFonts w:ascii="宋体" w:hAnsi="宋体"/>
          <w:sz w:val="24"/>
          <w:szCs w:val="24"/>
          <w:highlight w:val="none"/>
        </w:rPr>
        <w:t>评标委员会工作组计算的分值经复核无误后为定值。</w:t>
      </w:r>
    </w:p>
    <w:p>
      <w:pPr>
        <w:spacing w:line="360" w:lineRule="auto"/>
        <w:ind w:firstLine="480"/>
        <w:rPr>
          <w:rFonts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2最终以各投标人投标文件的最后综合得分的高低排出次序，得分最高的为第一名，得分次高的为第二名，如此类推。如果有两个或以上的投标人的最后综合得分相同，则在最后综合得分相同的投标人中按报价的评标得分高低排出次序，得分高的排前，得分低的排后。如果出现投标人的最后综合得分及报价得分均相同时，则用抽签的方式确定得分相同的投标人的排名次序。</w:t>
      </w:r>
    </w:p>
    <w:p>
      <w:pPr>
        <w:spacing w:line="360" w:lineRule="auto"/>
        <w:ind w:firstLine="480"/>
        <w:rPr>
          <w:rFonts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.3定标原则</w:t>
      </w:r>
    </w:p>
    <w:p>
      <w:pPr>
        <w:spacing w:line="360" w:lineRule="auto"/>
        <w:ind w:firstLine="480"/>
        <w:rPr>
          <w:rFonts w:ascii="宋体" w:hAnsi="宋体"/>
          <w:sz w:val="24"/>
          <w:szCs w:val="24"/>
          <w:highlight w:val="none"/>
        </w:rPr>
      </w:pPr>
      <w:r>
        <w:rPr>
          <w:rFonts w:hint="eastAsia" w:ascii="宋体" w:hAnsi="宋体"/>
          <w:sz w:val="24"/>
          <w:szCs w:val="24"/>
          <w:highlight w:val="none"/>
        </w:rPr>
        <w:t>（1）评标委员会将向招标人推荐评标最后综合得分最高的前三名投标人为中标候选人，并标明排列顺序；</w:t>
      </w:r>
    </w:p>
    <w:p>
      <w:pPr>
        <w:spacing w:line="360" w:lineRule="auto"/>
        <w:ind w:firstLine="480"/>
        <w:rPr>
          <w:rFonts w:ascii="宋体" w:hAnsi="宋体"/>
          <w:sz w:val="24"/>
          <w:szCs w:val="24"/>
          <w:highlight w:val="none"/>
        </w:rPr>
      </w:pPr>
      <w:r>
        <w:rPr>
          <w:rFonts w:hint="eastAsia" w:ascii="宋体" w:hAnsi="宋体"/>
          <w:sz w:val="24"/>
          <w:szCs w:val="24"/>
          <w:highlight w:val="none"/>
        </w:rPr>
        <w:t xml:space="preserve">（2）由招标人根据中标候选人排序确定第一中标候选人为中标人。 </w:t>
      </w:r>
    </w:p>
    <w:p>
      <w:pPr>
        <w:spacing w:line="360" w:lineRule="auto"/>
        <w:ind w:firstLine="480"/>
        <w:rPr>
          <w:rFonts w:hint="eastAsia" w:ascii="宋体" w:hAnsi="宋体"/>
          <w:sz w:val="24"/>
          <w:szCs w:val="24"/>
          <w:highlight w:val="none"/>
        </w:rPr>
      </w:pPr>
      <w:r>
        <w:rPr>
          <w:rFonts w:hint="eastAsia" w:ascii="宋体" w:hAnsi="宋体"/>
          <w:sz w:val="24"/>
          <w:szCs w:val="24"/>
          <w:highlight w:val="none"/>
        </w:rPr>
        <w:t>（3）中标人放弃中标，因不可抗力提出不能履行合同，或者招标文件规定应当提交履约担保而在规定期限内未能提交的，招标人将按规定确定第二中标候选人为中标人。如果第二中标候选人因上述原因放弃中标的，招标人将按规定确定第三中标候选人为中标人</w:t>
      </w:r>
      <w:r>
        <w:rPr>
          <w:rFonts w:ascii="宋体" w:hAnsi="宋体"/>
          <w:sz w:val="24"/>
          <w:szCs w:val="24"/>
          <w:highlight w:val="none"/>
        </w:rPr>
        <w:t>。</w:t>
      </w:r>
      <w:r>
        <w:rPr>
          <w:rFonts w:hint="eastAsia" w:ascii="宋体" w:hAnsi="宋体"/>
          <w:sz w:val="24"/>
          <w:szCs w:val="24"/>
          <w:highlight w:val="none"/>
        </w:rPr>
        <w:t>招标人可以选择重新招标。</w:t>
      </w:r>
    </w:p>
    <w:p>
      <w:pPr>
        <w:spacing w:line="360" w:lineRule="auto"/>
        <w:ind w:firstLine="480"/>
        <w:rPr>
          <w:rFonts w:hint="eastAsia" w:ascii="宋体" w:hAnsi="宋体"/>
          <w:sz w:val="24"/>
          <w:szCs w:val="24"/>
          <w:highlight w:val="none"/>
        </w:rPr>
      </w:pPr>
      <w:r>
        <w:rPr>
          <w:rFonts w:hint="eastAsia" w:ascii="宋体" w:hAnsi="宋体"/>
          <w:sz w:val="24"/>
          <w:szCs w:val="24"/>
          <w:highlight w:val="none"/>
          <w:lang w:val="en-US" w:eastAsia="zh-CN"/>
        </w:rPr>
        <w:t>4</w:t>
      </w:r>
      <w:r>
        <w:rPr>
          <w:rFonts w:hint="eastAsia" w:ascii="宋体" w:hAnsi="宋体"/>
          <w:sz w:val="24"/>
          <w:szCs w:val="24"/>
          <w:highlight w:val="none"/>
        </w:rPr>
        <w:t>.4中标单位在取得《中标通知书》后，在中标通知书规定的时间内，凭中标通知书由法定代表人或授权委托人前往招标方签订合同，合同应送南通市通州区公共资源交易中心备案。</w:t>
      </w:r>
    </w:p>
    <w:p>
      <w:pPr>
        <w:rPr>
          <w:rFonts w:hint="eastAsia"/>
          <w:highlight w:val="none"/>
        </w:rPr>
      </w:pPr>
      <w:r>
        <w:rPr>
          <w:rFonts w:hint="eastAsia" w:ascii="宋体" w:hAnsi="宋体"/>
          <w:b/>
          <w:sz w:val="24"/>
          <w:highlight w:val="none"/>
          <w:lang w:val="en-US" w:eastAsia="zh-CN"/>
        </w:rPr>
        <w:t>五</w:t>
      </w:r>
      <w:r>
        <w:rPr>
          <w:rFonts w:hint="eastAsia" w:ascii="宋体" w:hAnsi="宋体"/>
          <w:b/>
          <w:sz w:val="24"/>
          <w:highlight w:val="none"/>
        </w:rPr>
        <w:t>、未尽事宜由评标委员会决定。</w:t>
      </w:r>
    </w:p>
    <w:p>
      <w:pPr>
        <w:rPr>
          <w:rFonts w:hint="eastAsia"/>
          <w:highlight w:val="none"/>
        </w:rPr>
      </w:pPr>
    </w:p>
    <w:p>
      <w:pPr>
        <w:pStyle w:val="185"/>
        <w:jc w:val="center"/>
        <w:rPr>
          <w:rFonts w:hint="eastAsia" w:ascii="黑体" w:eastAsia="黑体"/>
          <w:bCs/>
          <w:sz w:val="44"/>
          <w:highlight w:val="none"/>
        </w:rPr>
      </w:pPr>
      <w:r>
        <w:rPr>
          <w:rFonts w:hint="eastAsia" w:ascii="黑体" w:eastAsia="黑体"/>
          <w:bCs/>
          <w:sz w:val="44"/>
          <w:highlight w:val="none"/>
        </w:rPr>
        <w:br w:type="page" w:clear="all"/>
      </w:r>
      <w:r>
        <w:rPr>
          <w:rFonts w:hint="eastAsia" w:ascii="黑体" w:eastAsia="黑体"/>
          <w:bCs/>
          <w:sz w:val="44"/>
          <w:highlight w:val="none"/>
        </w:rPr>
        <w:t>第六章  投标</w:t>
      </w:r>
      <w:bookmarkEnd w:id="194"/>
      <w:bookmarkEnd w:id="195"/>
      <w:bookmarkEnd w:id="196"/>
      <w:r>
        <w:rPr>
          <w:rFonts w:hint="eastAsia" w:ascii="黑体" w:eastAsia="黑体"/>
          <w:bCs/>
          <w:sz w:val="44"/>
          <w:highlight w:val="none"/>
        </w:rPr>
        <w:t>文件格式</w:t>
      </w:r>
    </w:p>
    <w:p>
      <w:pPr>
        <w:jc w:val="center"/>
        <w:rPr>
          <w:rFonts w:hint="eastAsia" w:ascii="宋体" w:hAnsi="宋体"/>
          <w:b/>
          <w:sz w:val="72"/>
          <w:highlight w:val="none"/>
        </w:rPr>
      </w:pPr>
      <w:bookmarkStart w:id="198" w:name="_Hlt26671244"/>
      <w:bookmarkEnd w:id="198"/>
      <w:bookmarkStart w:id="199" w:name="_Hlt26955039"/>
      <w:bookmarkEnd w:id="199"/>
      <w:bookmarkStart w:id="200" w:name="_Toc49090576"/>
      <w:bookmarkStart w:id="201" w:name="_Toc26554094"/>
      <w:bookmarkStart w:id="202" w:name="_Toc120614282"/>
    </w:p>
    <w:p>
      <w:pPr>
        <w:jc w:val="center"/>
        <w:rPr>
          <w:rFonts w:hint="eastAsia" w:ascii="宋体" w:hAnsi="宋体"/>
          <w:b/>
          <w:sz w:val="72"/>
          <w:highlight w:val="none"/>
        </w:rPr>
      </w:pPr>
      <w:r>
        <w:rPr>
          <w:rFonts w:hint="eastAsia" w:ascii="宋体" w:hAnsi="宋体"/>
          <w:b/>
          <w:sz w:val="72"/>
          <w:highlight w:val="none"/>
        </w:rPr>
        <w:t>投  标  文  件</w:t>
      </w:r>
    </w:p>
    <w:p>
      <w:pPr>
        <w:jc w:val="center"/>
        <w:rPr>
          <w:rFonts w:hint="eastAsia" w:ascii="宋体" w:hAnsi="宋体"/>
          <w:b/>
          <w:sz w:val="72"/>
          <w:highlight w:val="none"/>
        </w:rPr>
      </w:pPr>
    </w:p>
    <w:p>
      <w:pPr>
        <w:jc w:val="center"/>
        <w:rPr>
          <w:rFonts w:hint="eastAsia" w:ascii="宋体" w:hAnsi="宋体"/>
          <w:b/>
          <w:sz w:val="72"/>
          <w:highlight w:val="none"/>
        </w:rPr>
      </w:pPr>
    </w:p>
    <w:p>
      <w:pPr>
        <w:jc w:val="center"/>
        <w:rPr>
          <w:rFonts w:hint="eastAsia" w:ascii="宋体" w:hAnsi="宋体"/>
          <w:b/>
          <w:sz w:val="36"/>
          <w:highlight w:val="none"/>
        </w:rPr>
      </w:pPr>
    </w:p>
    <w:p>
      <w:pPr>
        <w:jc w:val="center"/>
        <w:rPr>
          <w:rFonts w:hint="eastAsia" w:ascii="宋体" w:hAnsi="宋体"/>
          <w:b/>
          <w:sz w:val="36"/>
          <w:highlight w:val="none"/>
        </w:rPr>
      </w:pPr>
    </w:p>
    <w:p>
      <w:pPr>
        <w:jc w:val="center"/>
        <w:rPr>
          <w:rFonts w:hint="eastAsia" w:ascii="宋体" w:hAnsi="宋体"/>
          <w:b/>
          <w:sz w:val="36"/>
          <w:highlight w:val="none"/>
        </w:rPr>
      </w:pPr>
    </w:p>
    <w:p>
      <w:pPr>
        <w:ind w:firstLine="1084"/>
        <w:rPr>
          <w:rFonts w:hint="eastAsia"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pPr>
        <w:ind w:firstLine="1084"/>
        <w:rPr>
          <w:rFonts w:hint="eastAsia"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（加盖CA电子公章）</w:t>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pPr>
        <w:spacing w:line="440" w:lineRule="exact"/>
        <w:jc w:val="center"/>
        <w:rPr>
          <w:rFonts w:hint="eastAsia" w:ascii="宋体" w:hAnsi="宋体"/>
          <w:b/>
          <w:bCs/>
          <w:sz w:val="32"/>
          <w:szCs w:val="32"/>
          <w:highlight w:val="none"/>
        </w:rPr>
      </w:pPr>
    </w:p>
    <w:p>
      <w:pPr>
        <w:spacing w:line="440" w:lineRule="exact"/>
        <w:rPr>
          <w:rFonts w:ascii="宋体" w:hAnsi="宋体"/>
          <w:highlight w:val="none"/>
        </w:rPr>
      </w:pPr>
    </w:p>
    <w:p>
      <w:pPr>
        <w:ind w:firstLine="1084"/>
        <w:rPr>
          <w:rFonts w:ascii="宋体" w:hAnsi="宋体"/>
          <w:b/>
          <w:bCs/>
          <w:sz w:val="32"/>
          <w:szCs w:val="32"/>
          <w:highlight w:val="none"/>
        </w:rPr>
      </w:pPr>
      <w:r>
        <w:rPr>
          <w:rFonts w:ascii="宋体" w:hAnsi="宋体"/>
          <w:b/>
          <w:sz w:val="36"/>
          <w:highlight w:val="none"/>
          <w:u w:val="single"/>
        </w:rPr>
        <w:br w:type="page" w:clear="all"/>
      </w:r>
    </w:p>
    <w:p>
      <w:pPr>
        <w:spacing w:line="440" w:lineRule="exact"/>
        <w:jc w:val="center"/>
        <w:rPr>
          <w:rFonts w:hint="eastAsia" w:ascii="宋体" w:hAnsi="宋体"/>
          <w:b/>
          <w:bCs/>
          <w:sz w:val="32"/>
          <w:szCs w:val="32"/>
          <w:highlight w:val="none"/>
        </w:rPr>
      </w:pPr>
      <w:r>
        <w:rPr>
          <w:rFonts w:hint="eastAsia" w:ascii="宋体" w:hAnsi="宋体"/>
          <w:b/>
          <w:bCs/>
          <w:sz w:val="32"/>
          <w:szCs w:val="32"/>
          <w:highlight w:val="none"/>
        </w:rPr>
        <w:t>投标文件目录</w:t>
      </w:r>
    </w:p>
    <w:p>
      <w:pPr>
        <w:spacing w:line="440" w:lineRule="exact"/>
        <w:jc w:val="center"/>
        <w:rPr>
          <w:rFonts w:hint="eastAsia" w:ascii="宋体" w:hAnsi="宋体"/>
          <w:b/>
          <w:bCs/>
          <w:sz w:val="32"/>
          <w:szCs w:val="32"/>
          <w:highlight w:val="none"/>
        </w:rPr>
      </w:pPr>
    </w:p>
    <w:p>
      <w:pPr>
        <w:spacing w:line="460" w:lineRule="exact"/>
        <w:ind w:firstLine="643"/>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开标一览表</w:t>
      </w:r>
    </w:p>
    <w:p>
      <w:pPr>
        <w:spacing w:line="460" w:lineRule="exact"/>
        <w:ind w:firstLine="643"/>
        <w:rPr>
          <w:rFonts w:ascii="??"/>
          <w:b/>
          <w:bCs/>
          <w:color w:val="000000"/>
          <w:sz w:val="24"/>
          <w:szCs w:val="24"/>
          <w:highlight w:val="none"/>
        </w:rPr>
      </w:pPr>
      <w:r>
        <w:rPr>
          <w:rFonts w:hint="eastAsia" w:ascii="宋体" w:hAnsi="宋体" w:cs="宋体"/>
          <w:b/>
          <w:bCs/>
          <w:color w:val="000000"/>
          <w:sz w:val="24"/>
          <w:szCs w:val="24"/>
          <w:highlight w:val="none"/>
        </w:rPr>
        <w:t>资格审查材料</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.投标</w:t>
      </w:r>
      <w:r>
        <w:rPr>
          <w:rFonts w:hint="eastAsia" w:ascii="宋体" w:hAnsi="宋体" w:cs="宋体"/>
          <w:sz w:val="24"/>
          <w:szCs w:val="24"/>
          <w:highlight w:val="none"/>
          <w:lang w:val="en-US" w:eastAsia="zh-CN"/>
        </w:rPr>
        <w:t>供应商</w:t>
      </w:r>
      <w:r>
        <w:rPr>
          <w:rFonts w:hint="eastAsia" w:ascii="宋体" w:hAnsi="宋体" w:eastAsia="宋体" w:cs="宋体"/>
          <w:sz w:val="24"/>
          <w:szCs w:val="24"/>
          <w:highlight w:val="none"/>
        </w:rPr>
        <w:t>符合《</w:t>
      </w:r>
      <w:r>
        <w:rPr>
          <w:rFonts w:hint="eastAsia" w:ascii="宋体" w:hAnsi="宋体" w:cs="宋体"/>
          <w:sz w:val="24"/>
          <w:szCs w:val="24"/>
          <w:highlight w:val="none"/>
          <w:lang w:eastAsia="zh-CN"/>
        </w:rPr>
        <w:t>中华人民共和国政府采购法</w:t>
      </w:r>
      <w:r>
        <w:rPr>
          <w:rFonts w:hint="eastAsia" w:ascii="宋体" w:hAnsi="宋体" w:eastAsia="宋体" w:cs="宋体"/>
          <w:sz w:val="24"/>
          <w:szCs w:val="24"/>
          <w:highlight w:val="none"/>
        </w:rPr>
        <w:t>》第二十二条规定条件的声明函；</w:t>
      </w:r>
    </w:p>
    <w:p>
      <w:pPr>
        <w:pageBreakBefore w:val="0"/>
        <w:spacing w:line="360" w:lineRule="auto"/>
        <w:ind w:firstLine="480"/>
        <w:rPr>
          <w:rFonts w:hint="eastAsia" w:ascii="宋体" w:hAnsi="宋体" w:eastAsia="宋体" w:cs="宋体"/>
          <w:b w:val="0"/>
          <w:bCs w:val="0"/>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.法人或者其他组织的营业执照</w:t>
      </w:r>
      <w:r>
        <w:rPr>
          <w:rFonts w:hint="eastAsia" w:ascii="宋体" w:hAnsi="宋体" w:cs="宋体"/>
          <w:sz w:val="24"/>
          <w:szCs w:val="24"/>
          <w:highlight w:val="none"/>
          <w:lang w:val="en-US" w:eastAsia="zh-CN"/>
        </w:rPr>
        <w:t>或法人登记证书</w:t>
      </w:r>
      <w:r>
        <w:rPr>
          <w:rFonts w:hint="eastAsia" w:ascii="宋体" w:hAnsi="宋体" w:eastAsia="宋体" w:cs="宋体"/>
          <w:sz w:val="24"/>
          <w:szCs w:val="24"/>
          <w:highlight w:val="none"/>
        </w:rPr>
        <w:t>等证明</w:t>
      </w:r>
      <w:r>
        <w:rPr>
          <w:rFonts w:hint="eastAsia" w:ascii="宋体" w:hAnsi="宋体" w:eastAsia="宋体" w:cs="宋体"/>
          <w:b w:val="0"/>
          <w:bCs w:val="0"/>
          <w:sz w:val="24"/>
          <w:szCs w:val="24"/>
          <w:highlight w:val="none"/>
        </w:rPr>
        <w:t>文件</w:t>
      </w:r>
      <w:r>
        <w:rPr>
          <w:rFonts w:hint="eastAsia" w:cs="宋体"/>
          <w:b w:val="0"/>
          <w:bCs w:val="0"/>
          <w:sz w:val="24"/>
          <w:szCs w:val="24"/>
          <w:highlight w:val="none"/>
          <w:lang w:val="en-US" w:eastAsia="zh-CN"/>
        </w:rPr>
        <w:t>（如为联合体投标，联合体所有成员单位均需提供）</w:t>
      </w:r>
      <w:r>
        <w:rPr>
          <w:rFonts w:hint="eastAsia" w:ascii="宋体" w:hAnsi="宋体" w:eastAsia="宋体" w:cs="宋体"/>
          <w:b w:val="0"/>
          <w:bCs w:val="0"/>
          <w:sz w:val="24"/>
          <w:szCs w:val="24"/>
          <w:highlight w:val="none"/>
        </w:rPr>
        <w:t>；</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.法人</w:t>
      </w:r>
      <w:r>
        <w:rPr>
          <w:rFonts w:hint="eastAsia" w:ascii="宋体" w:hAnsi="宋体" w:cs="宋体"/>
          <w:sz w:val="24"/>
          <w:szCs w:val="24"/>
          <w:highlight w:val="none"/>
          <w:lang w:val="en-US" w:eastAsia="zh-CN"/>
        </w:rPr>
        <w:t>代表人身份证明书和法人</w:t>
      </w:r>
      <w:r>
        <w:rPr>
          <w:rFonts w:hint="eastAsia" w:ascii="宋体" w:hAnsi="宋体" w:eastAsia="宋体" w:cs="宋体"/>
          <w:sz w:val="24"/>
          <w:szCs w:val="24"/>
          <w:highlight w:val="none"/>
        </w:rPr>
        <w:t>授权书</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如有授权</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pPr>
        <w:pageBreakBefore w:val="0"/>
        <w:spacing w:line="360" w:lineRule="auto"/>
        <w:ind w:firstLine="480"/>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cs="宋体"/>
          <w:color w:val="000000"/>
          <w:sz w:val="24"/>
          <w:highlight w:val="none"/>
          <w:lang w:val="en-US" w:eastAsia="zh-CN"/>
        </w:rPr>
        <w:t>；</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2025</w:t>
      </w:r>
      <w:r>
        <w:rPr>
          <w:rFonts w:hint="eastAsia" w:ascii="宋体" w:hAnsi="宋体" w:eastAsia="宋体" w:cs="宋体"/>
          <w:sz w:val="24"/>
          <w:szCs w:val="24"/>
          <w:highlight w:val="none"/>
        </w:rPr>
        <w:t>年度的财务审计报告（成立不满一年无需提供）或投标截止时间前三个月（不含招标截止时间当月）至少一个月的银行资信证明；</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6.具备履行合同所必需的设备和专业技术能力的书面声明（格式见附件）；</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7.参加政府采购活动前 3 年内在经营活动中没有重大违法记录的书面声明（格式见附件）；</w:t>
      </w:r>
    </w:p>
    <w:p>
      <w:pPr>
        <w:pageBreakBefore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b w:val="0"/>
          <w:bCs/>
          <w:color w:val="auto"/>
          <w:sz w:val="24"/>
          <w:szCs w:val="24"/>
          <w:highlight w:val="none"/>
          <w:lang w:val="en-US" w:eastAsia="zh-CN"/>
        </w:rPr>
        <w:t>联合体协议书（如是联合体投标</w:t>
      </w:r>
      <w:r>
        <w:rPr>
          <w:rFonts w:hint="eastAsia" w:ascii="宋体" w:hAnsi="宋体" w:cs="宋体"/>
          <w:b w:val="0"/>
          <w:bCs/>
          <w:color w:val="auto"/>
          <w:sz w:val="24"/>
          <w:szCs w:val="24"/>
          <w:highlight w:val="none"/>
          <w:lang w:val="en-US" w:eastAsia="zh-CN"/>
        </w:rPr>
        <w:t>请提供，格式见附件</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sz w:val="24"/>
          <w:szCs w:val="24"/>
          <w:highlight w:val="none"/>
        </w:rPr>
        <w:t>；</w:t>
      </w:r>
    </w:p>
    <w:p>
      <w:pPr>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9.其他证明材料（</w:t>
      </w:r>
      <w:r>
        <w:rPr>
          <w:rFonts w:hint="eastAsia" w:ascii="宋体" w:hAnsi="宋体" w:eastAsia="宋体" w:cs="宋体"/>
          <w:b/>
          <w:bCs w:val="0"/>
          <w:color w:val="auto"/>
          <w:sz w:val="24"/>
          <w:szCs w:val="24"/>
          <w:highlight w:val="none"/>
          <w:lang w:val="en-US" w:eastAsia="zh-CN"/>
        </w:rPr>
        <w:t>本项目专门面向中小企业采购，</w:t>
      </w:r>
      <w:r>
        <w:rPr>
          <w:rFonts w:hint="eastAsia" w:cs="宋体"/>
          <w:b/>
          <w:bCs w:val="0"/>
          <w:sz w:val="24"/>
          <w:szCs w:val="24"/>
          <w:highlight w:val="none"/>
          <w:lang w:val="en-US" w:eastAsia="zh-CN"/>
        </w:rPr>
        <w:t>如为联合体投标，联合体所有成员单位均需提供此证明材料</w:t>
      </w:r>
      <w:r>
        <w:rPr>
          <w:rFonts w:hint="eastAsia" w:ascii="宋体" w:hAnsi="宋体" w:eastAsia="宋体" w:cs="宋体"/>
          <w:b w:val="0"/>
          <w:bCs/>
          <w:color w:val="auto"/>
          <w:sz w:val="24"/>
          <w:szCs w:val="24"/>
          <w:highlight w:val="none"/>
          <w:lang w:val="en-US" w:eastAsia="zh-CN"/>
        </w:rPr>
        <w:t>）</w:t>
      </w:r>
    </w:p>
    <w:p>
      <w:pPr>
        <w:keepNext w:val="0"/>
        <w:keepLines w:val="0"/>
        <w:pageBreakBefore w:val="0"/>
        <w:widowControl/>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①</w:t>
      </w:r>
      <w:r>
        <w:rPr>
          <w:rFonts w:hint="eastAsia" w:ascii="宋体" w:hAnsi="宋体" w:eastAsia="宋体" w:cs="宋体"/>
          <w:b w:val="0"/>
          <w:bCs/>
          <w:color w:val="auto"/>
          <w:sz w:val="24"/>
          <w:szCs w:val="24"/>
          <w:highlight w:val="none"/>
          <w:lang w:val="en-US" w:eastAsia="zh-CN"/>
        </w:rPr>
        <w:t>中小企业声明函；</w:t>
      </w:r>
    </w:p>
    <w:p>
      <w:pPr>
        <w:keepNext w:val="0"/>
        <w:keepLines w:val="0"/>
        <w:pageBreakBefore w:val="0"/>
        <w:widowControl/>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②</w:t>
      </w:r>
      <w:r>
        <w:rPr>
          <w:rFonts w:hint="eastAsia" w:ascii="宋体" w:hAnsi="宋体" w:eastAsia="宋体" w:cs="宋体"/>
          <w:b w:val="0"/>
          <w:bCs/>
          <w:color w:val="auto"/>
          <w:sz w:val="24"/>
          <w:szCs w:val="24"/>
          <w:highlight w:val="none"/>
          <w:lang w:val="en-US" w:eastAsia="zh-CN"/>
        </w:rPr>
        <w:t>监狱企业证明函（如符合监狱企业的需提供）；</w:t>
      </w:r>
    </w:p>
    <w:p>
      <w:pPr>
        <w:keepNext w:val="0"/>
        <w:keepLines w:val="0"/>
        <w:pageBreakBefore w:val="0"/>
        <w:widowControl/>
        <w:tabs>
          <w:tab w:val="left" w:pos="0"/>
          <w:tab w:val="left" w:pos="993"/>
          <w:tab w:val="left" w:pos="1134"/>
        </w:tabs>
        <w:spacing w:line="360" w:lineRule="auto"/>
        <w:ind w:firstLine="480" w:firstLineChars="200"/>
        <w:rPr>
          <w:rFonts w:ascii="??"/>
          <w:color w:val="000000"/>
          <w:sz w:val="24"/>
          <w:szCs w:val="24"/>
          <w:highlight w:val="none"/>
        </w:rPr>
      </w:pPr>
      <w:r>
        <w:rPr>
          <w:rFonts w:hint="default" w:ascii="宋体" w:hAnsi="宋体" w:eastAsia="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en-US" w:eastAsia="zh-CN"/>
        </w:rPr>
        <w:t>残疾人福利性单位声明函（如符合残疾人福利性单位的需提供）；</w:t>
      </w:r>
    </w:p>
    <w:p>
      <w:pPr>
        <w:spacing w:line="460" w:lineRule="exact"/>
        <w:rPr>
          <w:rFonts w:ascii="??"/>
          <w:b/>
          <w:bCs/>
          <w:color w:val="000000"/>
          <w:sz w:val="24"/>
          <w:szCs w:val="24"/>
          <w:highlight w:val="none"/>
          <w:lang w:val="zh-CN"/>
        </w:rPr>
      </w:pPr>
      <w:r>
        <w:rPr>
          <w:rFonts w:hint="eastAsia" w:ascii="宋体" w:hAnsi="宋体" w:cs="宋体"/>
          <w:b/>
          <w:bCs/>
          <w:color w:val="000000"/>
          <w:sz w:val="24"/>
          <w:szCs w:val="24"/>
          <w:highlight w:val="none"/>
          <w:lang w:val="zh-CN"/>
        </w:rPr>
        <w:t>　</w:t>
      </w:r>
      <w:r>
        <w:rPr>
          <w:rFonts w:ascii="??" w:hAnsi="??" w:cs="??"/>
          <w:b/>
          <w:bCs/>
          <w:color w:val="000000"/>
          <w:sz w:val="24"/>
          <w:szCs w:val="24"/>
          <w:highlight w:val="none"/>
        </w:rPr>
        <w:t xml:space="preserve">  </w:t>
      </w:r>
      <w:r>
        <w:rPr>
          <w:rFonts w:hint="eastAsia" w:ascii="宋体" w:hAnsi="宋体" w:cs="宋体"/>
          <w:b/>
          <w:bCs/>
          <w:color w:val="000000"/>
          <w:sz w:val="24"/>
          <w:szCs w:val="24"/>
          <w:highlight w:val="none"/>
          <w:lang w:val="zh-CN"/>
        </w:rPr>
        <w:t>符合性条件材料</w:t>
      </w:r>
    </w:p>
    <w:p>
      <w:p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投标函</w:t>
      </w:r>
    </w:p>
    <w:p>
      <w:p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技术要求响应及偏离表</w:t>
      </w:r>
    </w:p>
    <w:p>
      <w:pPr>
        <w:spacing w:line="460" w:lineRule="exact"/>
        <w:ind w:firstLine="480"/>
        <w:rPr>
          <w:rFonts w:hint="eastAsia" w:ascii="宋体" w:hAnsi="宋体" w:cs="宋体"/>
          <w:b/>
          <w:bCs/>
          <w:color w:val="000000"/>
          <w:sz w:val="24"/>
          <w:szCs w:val="24"/>
          <w:highlight w:val="none"/>
          <w:lang w:val="zh-CN"/>
        </w:rPr>
      </w:pPr>
      <w:r>
        <w:rPr>
          <w:rFonts w:hint="eastAsia" w:ascii="宋体" w:hAnsi="宋体" w:eastAsia="宋体" w:cs="宋体"/>
          <w:color w:val="000000"/>
          <w:sz w:val="24"/>
          <w:szCs w:val="24"/>
          <w:highlight w:val="none"/>
        </w:rPr>
        <w:t>商务要求响应及偏离表</w:t>
      </w:r>
    </w:p>
    <w:p>
      <w:pPr>
        <w:spacing w:line="460" w:lineRule="exact"/>
        <w:ind w:firstLine="480"/>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商务技术文件材料</w:t>
      </w:r>
    </w:p>
    <w:p>
      <w:pPr>
        <w:spacing w:line="460" w:lineRule="exact"/>
        <w:ind w:firstLine="480"/>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rPr>
        <w:t>投标人根据招标文件打分项，提交的材料</w:t>
      </w:r>
    </w:p>
    <w:p>
      <w:pPr>
        <w:jc w:val="both"/>
        <w:rPr>
          <w:rFonts w:hint="eastAsia" w:ascii="黑体" w:hAnsi="黑体" w:eastAsia="黑体" w:cs="Times New Roman"/>
          <w:b/>
          <w:bCs w:val="0"/>
          <w:i w:val="0"/>
          <w:iCs/>
          <w:sz w:val="28"/>
          <w:szCs w:val="28"/>
          <w:highlight w:val="none"/>
          <w:u w:val="none"/>
          <w:lang w:val="en-US" w:eastAsia="zh-CN"/>
        </w:rPr>
      </w:pPr>
    </w:p>
    <w:p>
      <w:pPr>
        <w:jc w:val="both"/>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 xml:space="preserve">附件1                   </w:t>
      </w:r>
      <w:r>
        <w:rPr>
          <w:rFonts w:hint="eastAsia" w:ascii="宋体" w:hAnsi="宋体" w:eastAsia="宋体" w:cs="Times New Roman"/>
          <w:b/>
          <w:color w:val="000000"/>
          <w:sz w:val="30"/>
          <w:szCs w:val="30"/>
          <w:highlight w:val="none"/>
          <w:lang w:val="en-US" w:eastAsia="zh-CN"/>
        </w:rPr>
        <w:t>开标一览表</w:t>
      </w:r>
    </w:p>
    <w:p>
      <w:pPr>
        <w:ind w:firstLine="480"/>
        <w:rPr>
          <w:rFonts w:hint="eastAsia" w:ascii="宋体" w:hAnsi="宋体"/>
          <w:sz w:val="24"/>
          <w:szCs w:val="24"/>
          <w:highlight w:val="none"/>
        </w:rPr>
      </w:pPr>
      <w:r>
        <w:rPr>
          <w:rFonts w:hint="eastAsia" w:ascii="宋体" w:hAnsi="宋体"/>
          <w:sz w:val="24"/>
          <w:szCs w:val="24"/>
          <w:highlight w:val="none"/>
        </w:rPr>
        <w:t>投标人全称（加盖CA电子签章）：</w:t>
      </w:r>
    </w:p>
    <w:p>
      <w:pPr>
        <w:ind w:firstLine="480"/>
        <w:rPr>
          <w:sz w:val="24"/>
          <w:szCs w:val="24"/>
          <w:highlight w:val="none"/>
        </w:rPr>
      </w:pPr>
      <w:r>
        <w:rPr>
          <w:rFonts w:hint="eastAsia" w:ascii="宋体" w:hAnsi="宋体"/>
          <w:sz w:val="24"/>
          <w:szCs w:val="24"/>
          <w:highlight w:val="none"/>
        </w:rPr>
        <w:t>项目名称：</w:t>
      </w:r>
    </w:p>
    <w:p>
      <w:pPr>
        <w:ind w:firstLine="480"/>
        <w:rPr>
          <w:rFonts w:ascii="宋体" w:hAnsi="宋体"/>
          <w:sz w:val="24"/>
          <w:szCs w:val="24"/>
          <w:highlight w:val="none"/>
        </w:rPr>
      </w:pPr>
      <w:r>
        <w:rPr>
          <w:rFonts w:hint="eastAsia" w:ascii="宋体" w:hAnsi="宋体"/>
          <w:sz w:val="24"/>
          <w:szCs w:val="24"/>
          <w:highlight w:val="none"/>
        </w:rPr>
        <w:t>招标编号：                                   分包号：</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pPr>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投标总报价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pPr>
              <w:pStyle w:val="272"/>
              <w:spacing w:before="0" w:after="0" w:line="500" w:lineRule="exact"/>
              <w:ind w:firstLine="0"/>
              <w:rPr>
                <w:rFonts w:hint="eastAsia" w:ascii="宋体" w:hAnsi="宋体"/>
                <w:szCs w:val="21"/>
                <w:highlight w:val="none"/>
              </w:rPr>
            </w:pPr>
            <w:r>
              <w:rPr>
                <w:rFonts w:hint="eastAsia" w:ascii="宋体" w:hAnsi="宋体" w:cs="宋体"/>
                <w:highlight w:val="none"/>
              </w:rPr>
              <w:t>小写：                             （人民币：元）</w:t>
            </w:r>
          </w:p>
        </w:tc>
      </w:tr>
    </w:tbl>
    <w:p>
      <w:pPr>
        <w:rPr>
          <w:rFonts w:ascii="宋体" w:hAnsi="宋体"/>
          <w:sz w:val="24"/>
          <w:szCs w:val="24"/>
          <w:highlight w:val="none"/>
        </w:rPr>
      </w:pPr>
    </w:p>
    <w:p>
      <w:pPr>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宋体" w:hAnsi="宋体"/>
          <w:b/>
          <w:color w:val="000000"/>
          <w:sz w:val="30"/>
          <w:szCs w:val="30"/>
          <w:highlight w:val="none"/>
        </w:rPr>
      </w:pPr>
      <w:r>
        <w:rPr>
          <w:rFonts w:hint="eastAsia" w:ascii="黑体" w:hAnsi="黑体" w:eastAsia="黑体" w:cs="Times New Roman"/>
          <w:b/>
          <w:bCs w:val="0"/>
          <w:i w:val="0"/>
          <w:iCs/>
          <w:sz w:val="28"/>
          <w:szCs w:val="28"/>
          <w:highlight w:val="none"/>
          <w:u w:val="none"/>
          <w:lang w:val="en-US" w:eastAsia="zh-CN"/>
        </w:rPr>
        <w:t xml:space="preserve">附件2  </w:t>
      </w:r>
      <w:r>
        <w:rPr>
          <w:rFonts w:hint="eastAsia" w:ascii="宋体" w:hAnsi="宋体"/>
          <w:b/>
          <w:color w:val="000000"/>
          <w:sz w:val="30"/>
          <w:szCs w:val="30"/>
          <w:highlight w:val="none"/>
        </w:rPr>
        <w:t>投标人符合《政府采购法》第二十二条规定条件的声明函</w:t>
      </w:r>
    </w:p>
    <w:p>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pPr>
        <w:spacing w:line="520" w:lineRule="exact"/>
        <w:ind w:firstLine="480" w:firstLineChars="200"/>
        <w:rPr>
          <w:rFonts w:hint="eastAsia"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________________ _</w:t>
      </w:r>
      <w:r>
        <w:rPr>
          <w:rFonts w:hint="eastAsia" w:ascii="宋体" w:hAnsi="宋体"/>
          <w:bCs/>
          <w:color w:val="000000"/>
          <w:sz w:val="24"/>
          <w:szCs w:val="21"/>
          <w:highlight w:val="none"/>
        </w:rPr>
        <w:t>（项目名称），</w:t>
      </w:r>
      <w:r>
        <w:rPr>
          <w:rFonts w:hint="eastAsia" w:ascii="宋体" w:hAnsi="宋体"/>
          <w:bCs/>
          <w:color w:val="000000"/>
          <w:sz w:val="24"/>
          <w:szCs w:val="21"/>
          <w:highlight w:val="none"/>
          <w:u w:val="single"/>
        </w:rPr>
        <w:t>_______ __________</w:t>
      </w:r>
      <w:r>
        <w:rPr>
          <w:rFonts w:hint="eastAsia" w:ascii="宋体" w:hAnsi="宋体"/>
          <w:bCs/>
          <w:color w:val="000000"/>
          <w:sz w:val="24"/>
          <w:szCs w:val="21"/>
          <w:highlight w:val="none"/>
        </w:rPr>
        <w:t>（项目编号）投标活动。针对《中华人民共和国政府采购法》第二十二条规定做出如下声明：</w:t>
      </w:r>
    </w:p>
    <w:p>
      <w:pPr>
        <w:spacing w:line="520" w:lineRule="exact"/>
        <w:ind w:firstLine="482"/>
        <w:rPr>
          <w:rFonts w:hint="eastAsia" w:ascii="宋体" w:hAnsi="宋体"/>
          <w:color w:val="000000"/>
          <w:sz w:val="24"/>
          <w:highlight w:val="none"/>
        </w:rPr>
      </w:pPr>
      <w:r>
        <w:rPr>
          <w:rFonts w:hint="eastAsia" w:ascii="宋体" w:hAnsi="宋体"/>
          <w:bCs/>
          <w:color w:val="000000"/>
          <w:sz w:val="24"/>
          <w:szCs w:val="21"/>
          <w:highlight w:val="none"/>
        </w:rPr>
        <w:t>1.我单位具有独立承担民事责任的能力；</w:t>
      </w:r>
    </w:p>
    <w:p>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2.我单位具有良好的商业信誉和健全的财务会计制度；</w:t>
      </w:r>
    </w:p>
    <w:p>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3.我单位具有履行合同所必需的设备和专业技术能力；</w:t>
      </w:r>
    </w:p>
    <w:p>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4.我单位有依法缴纳税收和社会保障资金的良好记录；</w:t>
      </w:r>
    </w:p>
    <w:p>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6.我单位满足法律、行政法规规定的其他条件。</w:t>
      </w:r>
    </w:p>
    <w:p>
      <w:pPr>
        <w:spacing w:line="500" w:lineRule="exact"/>
        <w:rPr>
          <w:rFonts w:hint="eastAsia" w:ascii="宋体" w:hAnsi="宋体"/>
          <w:bCs/>
          <w:color w:val="000000"/>
          <w:sz w:val="24"/>
          <w:szCs w:val="21"/>
          <w:highlight w:val="none"/>
        </w:rPr>
      </w:pPr>
    </w:p>
    <w:p>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______</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pPr>
        <w:snapToGrid w:val="0"/>
        <w:spacing w:line="400" w:lineRule="exact"/>
        <w:ind w:firstLine="540" w:firstLineChars="192"/>
        <w:contextualSpacing/>
        <w:rPr>
          <w:rFonts w:hint="eastAsia" w:ascii="宋体" w:hAnsi="宋体" w:cs="宋体"/>
          <w:b/>
          <w:kern w:val="0"/>
          <w:sz w:val="28"/>
          <w:szCs w:val="28"/>
          <w:highlight w:val="none"/>
        </w:rPr>
      </w:pP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cs="Times New Roman"/>
          <w:b/>
          <w:i w:val="0"/>
          <w:iCs/>
          <w:sz w:val="32"/>
          <w:szCs w:val="32"/>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法人或者其他组织的营业执照等证明文件，自然人的身份证明</w:t>
      </w:r>
    </w:p>
    <w:p>
      <w:pPr>
        <w:pStyle w:val="270"/>
        <w:ind w:firstLine="480"/>
        <w:jc w:val="center"/>
        <w:rPr>
          <w:rFonts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请按要求提供齐全</w:t>
      </w:r>
    </w:p>
    <w:p>
      <w:pPr>
        <w:jc w:val="center"/>
        <w:rPr>
          <w:rFonts w:ascii="黑体" w:hAnsi="黑体" w:eastAsia="黑体" w:cs="Times New Roman"/>
          <w:b w:val="0"/>
          <w:bCs/>
          <w:i w:val="0"/>
          <w:iCs/>
          <w:sz w:val="28"/>
          <w:szCs w:val="28"/>
          <w:highlight w:val="none"/>
          <w:u w:val="none"/>
          <w:lang w:val="en-US" w:eastAsia="zh-CN"/>
        </w:rPr>
      </w:pPr>
    </w:p>
    <w:p>
      <w:pPr>
        <w:jc w:val="both"/>
        <w:rPr>
          <w:rFonts w:hint="eastAsia" w:ascii="宋体" w:hAnsi="宋体" w:eastAsia="宋体" w:cs="宋体"/>
          <w:b/>
          <w:bCs/>
          <w:color w:val="595959"/>
          <w:sz w:val="28"/>
          <w:szCs w:val="28"/>
          <w:highlight w:val="none"/>
          <w:lang w:val="en-US" w:eastAsia="zh-CN"/>
        </w:rPr>
      </w:pPr>
      <w:r>
        <w:rPr>
          <w:rFonts w:hint="eastAsia" w:ascii="黑体" w:hAnsi="黑体" w:eastAsia="黑体" w:cs="Times New Roman"/>
          <w:b/>
          <w:bCs w:val="0"/>
          <w:i w:val="0"/>
          <w:iCs/>
          <w:sz w:val="28"/>
          <w:szCs w:val="28"/>
          <w:highlight w:val="none"/>
          <w:u w:val="none"/>
          <w:lang w:val="en-US" w:eastAsia="zh-CN"/>
        </w:rPr>
        <w:t xml:space="preserve">附件3               </w:t>
      </w:r>
      <w:r>
        <w:rPr>
          <w:rFonts w:hint="eastAsia" w:ascii="宋体" w:hAnsi="宋体" w:eastAsia="宋体" w:cs="宋体"/>
          <w:b/>
          <w:bCs/>
          <w:color w:val="595959"/>
          <w:sz w:val="28"/>
          <w:szCs w:val="28"/>
          <w:highlight w:val="none"/>
        </w:rPr>
        <w:t>法定代表人身份证明书</w:t>
      </w:r>
    </w:p>
    <w:p>
      <w:pPr>
        <w:spacing w:line="520" w:lineRule="exact"/>
        <w:ind w:firstLine="480" w:firstLineChars="200"/>
        <w:rPr>
          <w:rFonts w:ascii="宋体"/>
          <w:color w:val="595959"/>
          <w:sz w:val="24"/>
          <w:szCs w:val="24"/>
          <w:highlight w:val="none"/>
        </w:rPr>
      </w:pPr>
      <w:r>
        <w:rPr>
          <w:rFonts w:hint="eastAsia" w:ascii="宋体" w:hAnsi="宋体" w:cs="宋体"/>
          <w:color w:val="595959"/>
          <w:sz w:val="24"/>
          <w:szCs w:val="24"/>
          <w:highlight w:val="none"/>
        </w:rPr>
        <w:t>投标人单位名称：</w:t>
      </w:r>
    </w:p>
    <w:p>
      <w:pPr>
        <w:spacing w:line="520" w:lineRule="exact"/>
        <w:ind w:firstLine="480" w:firstLineChars="200"/>
        <w:rPr>
          <w:rFonts w:ascii="宋体"/>
          <w:color w:val="595959"/>
          <w:sz w:val="24"/>
          <w:szCs w:val="24"/>
          <w:highlight w:val="none"/>
        </w:rPr>
      </w:pPr>
      <w:r>
        <w:rPr>
          <w:rFonts w:hint="eastAsia" w:ascii="宋体" w:hAnsi="宋体" w:cs="宋体"/>
          <w:color w:val="595959"/>
          <w:sz w:val="24"/>
          <w:szCs w:val="24"/>
          <w:highlight w:val="none"/>
        </w:rPr>
        <w:t>投标人单位地址：</w:t>
      </w:r>
    </w:p>
    <w:p>
      <w:pPr>
        <w:spacing w:line="520" w:lineRule="exact"/>
        <w:ind w:firstLine="480" w:firstLineChars="200"/>
        <w:rPr>
          <w:rFonts w:ascii="宋体"/>
          <w:color w:val="595959"/>
          <w:sz w:val="24"/>
          <w:szCs w:val="24"/>
          <w:highlight w:val="none"/>
        </w:rPr>
      </w:pPr>
      <w:r>
        <w:rPr>
          <w:rFonts w:hint="eastAsia" w:ascii="宋体" w:hAnsi="宋体" w:cs="宋体"/>
          <w:color w:val="595959"/>
          <w:sz w:val="24"/>
          <w:szCs w:val="24"/>
          <w:highlight w:val="none"/>
        </w:rPr>
        <w:t>姓名：性别：年龄：职务：</w:t>
      </w:r>
    </w:p>
    <w:p>
      <w:pPr>
        <w:spacing w:line="520" w:lineRule="exact"/>
        <w:ind w:firstLine="480" w:firstLineChars="200"/>
        <w:rPr>
          <w:rFonts w:ascii="宋体"/>
          <w:color w:val="595959"/>
          <w:sz w:val="24"/>
          <w:szCs w:val="24"/>
          <w:highlight w:val="none"/>
        </w:rPr>
      </w:pPr>
      <w:r>
        <w:rPr>
          <w:rFonts w:hint="eastAsia" w:ascii="宋体" w:hAnsi="宋体" w:cs="宋体"/>
          <w:color w:val="595959"/>
          <w:sz w:val="24"/>
          <w:szCs w:val="24"/>
          <w:highlight w:val="none"/>
        </w:rPr>
        <w:t>系</w:t>
      </w:r>
      <w:r>
        <w:rPr>
          <w:rFonts w:ascii="宋体" w:hAnsi="宋体" w:cs="宋体"/>
          <w:color w:val="595959"/>
          <w:sz w:val="24"/>
          <w:szCs w:val="24"/>
          <w:highlight w:val="none"/>
        </w:rPr>
        <w:t>______________</w:t>
      </w:r>
      <w:r>
        <w:rPr>
          <w:rFonts w:hint="eastAsia" w:ascii="宋体" w:hAnsi="宋体" w:cs="宋体"/>
          <w:color w:val="595959"/>
          <w:sz w:val="24"/>
          <w:szCs w:val="24"/>
          <w:highlight w:val="none"/>
        </w:rPr>
        <w:t>（投标人单位名称）的法定代表人。</w:t>
      </w:r>
    </w:p>
    <w:p>
      <w:pPr>
        <w:spacing w:line="520" w:lineRule="exact"/>
        <w:ind w:firstLine="480" w:firstLineChars="200"/>
        <w:rPr>
          <w:rFonts w:ascii="宋体"/>
          <w:color w:val="595959"/>
          <w:sz w:val="24"/>
          <w:szCs w:val="24"/>
          <w:highlight w:val="none"/>
        </w:rPr>
      </w:pPr>
      <w:r>
        <w:rPr>
          <w:rFonts w:hint="eastAsia" w:ascii="宋体" w:hAnsi="宋体" w:cs="宋体"/>
          <w:color w:val="595959"/>
          <w:sz w:val="24"/>
          <w:szCs w:val="24"/>
          <w:highlight w:val="none"/>
        </w:rPr>
        <w:t>特此证明。</w:t>
      </w:r>
    </w:p>
    <w:p>
      <w:pPr>
        <w:spacing w:line="520" w:lineRule="exact"/>
        <w:ind w:firstLine="480" w:firstLineChars="200"/>
        <w:jc w:val="right"/>
        <w:rPr>
          <w:rFonts w:ascii="宋体"/>
          <w:color w:val="595959"/>
          <w:sz w:val="24"/>
          <w:szCs w:val="24"/>
          <w:highlight w:val="none"/>
        </w:rPr>
      </w:pPr>
      <w:r>
        <w:rPr>
          <w:rFonts w:hint="eastAsia" w:ascii="宋体" w:hAnsi="宋体" w:cs="宋体"/>
          <w:color w:val="595959"/>
          <w:sz w:val="24"/>
          <w:szCs w:val="24"/>
          <w:highlight w:val="none"/>
        </w:rPr>
        <w:t>投标人</w:t>
      </w:r>
      <w:r>
        <w:rPr>
          <w:rFonts w:hint="eastAsia"/>
          <w:sz w:val="24"/>
          <w:szCs w:val="24"/>
          <w:highlight w:val="none"/>
          <w:u w:val="single"/>
        </w:rPr>
        <w:t>（加盖CA电子公章）</w:t>
      </w:r>
      <w:r>
        <w:rPr>
          <w:rFonts w:hint="eastAsia" w:ascii="宋体" w:hAnsi="宋体" w:cs="宋体"/>
          <w:color w:val="595959"/>
          <w:sz w:val="24"/>
          <w:szCs w:val="24"/>
          <w:highlight w:val="none"/>
        </w:rPr>
        <w:t>：</w:t>
      </w:r>
    </w:p>
    <w:p>
      <w:pPr>
        <w:spacing w:line="520" w:lineRule="exact"/>
        <w:ind w:firstLine="480" w:firstLineChars="200"/>
        <w:jc w:val="right"/>
        <w:rPr>
          <w:rFonts w:ascii="宋体"/>
          <w:color w:val="595959"/>
          <w:sz w:val="24"/>
          <w:szCs w:val="24"/>
          <w:highlight w:val="none"/>
        </w:rPr>
      </w:pPr>
    </w:p>
    <w:p>
      <w:pPr>
        <w:spacing w:line="520" w:lineRule="exact"/>
        <w:ind w:firstLine="480" w:firstLineChars="200"/>
        <w:jc w:val="right"/>
        <w:rPr>
          <w:rFonts w:ascii="宋体"/>
          <w:color w:val="595959"/>
          <w:sz w:val="24"/>
          <w:szCs w:val="24"/>
          <w:highlight w:val="none"/>
        </w:rPr>
      </w:pPr>
      <w:r>
        <w:rPr>
          <w:rFonts w:hint="eastAsia" w:ascii="宋体" w:hAnsi="宋体" w:cs="宋体"/>
          <w:color w:val="595959"/>
          <w:sz w:val="24"/>
          <w:szCs w:val="24"/>
          <w:highlight w:val="none"/>
        </w:rPr>
        <w:t>日期：年月日</w:t>
      </w:r>
    </w:p>
    <w:p>
      <w:pPr>
        <w:pStyle w:val="12"/>
        <w:spacing w:line="480" w:lineRule="exact"/>
        <w:ind w:firstLine="480" w:firstLineChars="200"/>
        <w:jc w:val="left"/>
        <w:rPr>
          <w:rFonts w:ascii="宋体" w:hAnsi="宋体" w:cs="宋体"/>
          <w:color w:val="595959"/>
          <w:kern w:val="2"/>
          <w:highlight w:val="none"/>
        </w:rPr>
      </w:pPr>
      <w:r>
        <w:rPr>
          <w:rFonts w:hint="eastAsia" w:ascii="宋体" w:hAnsi="宋体" w:cs="宋体"/>
          <w:color w:val="595959"/>
          <w:kern w:val="2"/>
          <w:highlight w:val="none"/>
        </w:rPr>
        <w:t>附身份证复印件</w:t>
      </w:r>
    </w:p>
    <w:p>
      <w:pPr>
        <w:spacing w:line="560" w:lineRule="exact"/>
        <w:jc w:val="center"/>
        <w:rPr>
          <w:rFonts w:ascii="宋体" w:hAnsi="宋体" w:cs="宋体"/>
          <w:sz w:val="32"/>
          <w:szCs w:val="32"/>
          <w:highlight w:val="none"/>
        </w:rPr>
      </w:pPr>
    </w:p>
    <w:p>
      <w:pPr>
        <w:jc w:val="both"/>
        <w:rPr>
          <w:rFonts w:hint="eastAsia" w:ascii="宋体" w:hAnsi="宋体"/>
          <w:b/>
          <w:sz w:val="30"/>
          <w:szCs w:val="30"/>
          <w:highlight w:val="none"/>
        </w:rPr>
      </w:pPr>
      <w:r>
        <w:rPr>
          <w:rFonts w:hint="eastAsia" w:ascii="黑体" w:hAnsi="黑体" w:eastAsia="黑体" w:cs="Times New Roman"/>
          <w:b/>
          <w:bCs w:val="0"/>
          <w:i w:val="0"/>
          <w:iCs/>
          <w:sz w:val="28"/>
          <w:szCs w:val="28"/>
          <w:highlight w:val="none"/>
          <w:u w:val="none"/>
          <w:lang w:val="en-US" w:eastAsia="zh-CN"/>
        </w:rPr>
        <w:t xml:space="preserve">附件4                          </w:t>
      </w:r>
      <w:r>
        <w:rPr>
          <w:rFonts w:hint="eastAsia" w:ascii="宋体" w:hAnsi="宋体"/>
          <w:b/>
          <w:sz w:val="30"/>
          <w:szCs w:val="30"/>
          <w:highlight w:val="none"/>
        </w:rPr>
        <w:t>法人授权书</w:t>
      </w:r>
    </w:p>
    <w:p>
      <w:pPr>
        <w:jc w:val="both"/>
        <w:rPr>
          <w:rFonts w:hint="eastAsia" w:ascii="宋体" w:hAnsi="宋体"/>
          <w:b/>
          <w:sz w:val="30"/>
          <w:szCs w:val="30"/>
          <w:highlight w:val="none"/>
        </w:rPr>
      </w:pPr>
    </w:p>
    <w:p>
      <w:pPr>
        <w:tabs>
          <w:tab w:val="left" w:pos="360"/>
        </w:tabs>
        <w:ind w:firstLine="480"/>
        <w:rPr>
          <w:rFonts w:hint="eastAsia"/>
          <w:sz w:val="24"/>
          <w:szCs w:val="24"/>
          <w:highlight w:val="none"/>
        </w:rPr>
      </w:pPr>
      <w:r>
        <w:rPr>
          <w:rFonts w:hint="eastAsia"/>
          <w:sz w:val="24"/>
          <w:szCs w:val="24"/>
          <w:highlight w:val="none"/>
        </w:rPr>
        <w:t>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号项目采购活动的合法代理人，以本单位名义全权处理一切与该项目采购有关的事务。</w:t>
      </w:r>
    </w:p>
    <w:p>
      <w:pPr>
        <w:tabs>
          <w:tab w:val="left" w:pos="360"/>
        </w:tabs>
        <w:ind w:firstLine="480"/>
        <w:rPr>
          <w:rFonts w:hint="eastAsia"/>
          <w:sz w:val="24"/>
          <w:szCs w:val="24"/>
          <w:highlight w:val="none"/>
        </w:rPr>
      </w:pPr>
      <w:r>
        <w:rPr>
          <w:rFonts w:hint="eastAsia"/>
          <w:sz w:val="24"/>
          <w:szCs w:val="24"/>
          <w:highlight w:val="none"/>
        </w:rPr>
        <w:t>本授权书于______年____月____日起生效，特此声明。</w:t>
      </w:r>
    </w:p>
    <w:p>
      <w:pPr>
        <w:tabs>
          <w:tab w:val="left" w:pos="360"/>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p>
    <w:p>
      <w:pPr>
        <w:tabs>
          <w:tab w:val="left" w:pos="360"/>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p>
    <w:p>
      <w:pPr>
        <w:tabs>
          <w:tab w:val="left" w:pos="360"/>
        </w:tabs>
        <w:ind w:firstLine="1200"/>
        <w:rPr>
          <w:rFonts w:hint="eastAsia"/>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pPr>
        <w:tabs>
          <w:tab w:val="left" w:pos="360"/>
        </w:tabs>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p>
    <w:p>
      <w:pPr>
        <w:tabs>
          <w:tab w:val="left" w:pos="360"/>
        </w:tabs>
        <w:ind w:firstLine="480"/>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p>
    <w:p>
      <w:pPr>
        <w:tabs>
          <w:tab w:val="left" w:pos="360"/>
        </w:tabs>
        <w:ind w:firstLine="420"/>
        <w:jc w:val="center"/>
        <w:rPr>
          <w:rFonts w:ascii="宋体" w:hAnsi="宋体"/>
          <w:highlight w:val="none"/>
        </w:rPr>
      </w:pPr>
    </w:p>
    <w:p>
      <w:pPr>
        <w:tabs>
          <w:tab w:val="left" w:pos="360"/>
        </w:tabs>
        <w:ind w:firstLine="420"/>
        <w:jc w:val="center"/>
        <w:rPr>
          <w:rFonts w:ascii="宋体" w:hAnsi="宋体"/>
          <w:highlight w:val="none"/>
        </w:rPr>
      </w:pPr>
    </w:p>
    <w:p>
      <w:pPr>
        <w:pStyle w:val="12"/>
        <w:spacing w:line="480" w:lineRule="exact"/>
        <w:ind w:firstLine="0"/>
        <w:jc w:val="left"/>
        <w:rPr>
          <w:rFonts w:ascii="宋体" w:hAnsi="宋体" w:cs="宋体"/>
          <w:color w:val="595959"/>
          <w:kern w:val="2"/>
          <w:highlight w:val="none"/>
        </w:rPr>
      </w:pPr>
      <w:r>
        <w:rPr>
          <w:rFonts w:hint="eastAsia" w:ascii="宋体" w:hAnsi="宋体" w:cs="宋体"/>
          <w:color w:val="595959"/>
          <w:kern w:val="2"/>
          <w:highlight w:val="none"/>
        </w:rPr>
        <w:t>附</w:t>
      </w:r>
      <w:r>
        <w:rPr>
          <w:rFonts w:hint="eastAsia"/>
          <w:sz w:val="24"/>
          <w:szCs w:val="24"/>
          <w:highlight w:val="none"/>
        </w:rPr>
        <w:t>被授权人</w:t>
      </w:r>
      <w:r>
        <w:rPr>
          <w:rFonts w:hint="eastAsia" w:ascii="宋体" w:hAnsi="宋体" w:cs="宋体"/>
          <w:color w:val="595959"/>
          <w:kern w:val="2"/>
          <w:highlight w:val="none"/>
        </w:rPr>
        <w:t>身份证复印件</w:t>
      </w: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上一年度的财务状况报告</w:t>
      </w:r>
    </w:p>
    <w:p>
      <w:pPr>
        <w:spacing w:line="440" w:lineRule="exact"/>
        <w:ind w:firstLine="480"/>
        <w:rPr>
          <w:rFonts w:ascii="宋体" w:hAnsi="宋体"/>
          <w:bCs/>
          <w:sz w:val="24"/>
          <w:highlight w:val="none"/>
        </w:rPr>
      </w:pPr>
      <w:r>
        <w:rPr>
          <w:rFonts w:hint="eastAsia" w:ascii="宋体" w:hAnsi="宋体"/>
          <w:bCs/>
          <w:sz w:val="24"/>
          <w:highlight w:val="none"/>
        </w:rPr>
        <w:t>投标人成立不满一年不需提供</w:t>
      </w:r>
    </w:p>
    <w:p>
      <w:pPr>
        <w:jc w:val="center"/>
        <w:rPr>
          <w:rFonts w:ascii="黑体" w:hAnsi="黑体" w:eastAsia="黑体" w:cs="Times New Roman"/>
          <w:b/>
          <w:i w:val="0"/>
          <w:iCs/>
          <w:sz w:val="32"/>
          <w:szCs w:val="32"/>
          <w:highlight w:val="none"/>
          <w:u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依法缴纳税收和社会保障资金的相关材料</w:t>
      </w:r>
    </w:p>
    <w:p>
      <w:pPr>
        <w:pStyle w:val="270"/>
        <w:ind w:firstLine="480"/>
        <w:rPr>
          <w:rFonts w:eastAsia="宋体" w:cs="Times New Roman"/>
          <w:sz w:val="24"/>
          <w:szCs w:val="24"/>
          <w:highlight w:val="none"/>
          <w:lang w:val="en-US" w:eastAsia="zh-CN"/>
        </w:rPr>
      </w:pPr>
      <w:r>
        <w:rPr>
          <w:rFonts w:hint="eastAsia" w:eastAsia="宋体" w:cs="Times New Roman"/>
          <w:sz w:val="24"/>
          <w:szCs w:val="24"/>
          <w:highlight w:val="none"/>
          <w:lang w:val="en-US" w:eastAsia="zh-CN"/>
        </w:rPr>
        <w:t>提供提交投标文件截止时间前一年内至少一个月依法缴纳税收及缴纳社会保障资金的证明材料。投标人依法享受缓缴、免缴税收、社会保障资金的提供证明材料。</w:t>
      </w: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附件5   具备履行合同所必需的设备和专业技术能力的书面声明</w:t>
      </w:r>
    </w:p>
    <w:p>
      <w:pPr>
        <w:spacing w:line="460" w:lineRule="exact"/>
        <w:ind w:firstLine="492"/>
        <w:rPr>
          <w:rFonts w:hint="eastAsia" w:ascii="宋体" w:hAnsi="宋体"/>
          <w:bCs/>
          <w:sz w:val="24"/>
          <w:highlight w:val="none"/>
        </w:rPr>
      </w:pPr>
      <w:r>
        <w:rPr>
          <w:rFonts w:hint="eastAsia" w:ascii="宋体" w:hAnsi="宋体"/>
          <w:bCs/>
          <w:sz w:val="24"/>
          <w:highlight w:val="none"/>
        </w:rPr>
        <w:t>我单位郑重声明：我单位具备履行本项采购合同所必需的设备和专业技术能力，为履行本项采购合同我公司具备如下主要设备和主要专业技术能力：</w:t>
      </w:r>
    </w:p>
    <w:p>
      <w:pPr>
        <w:spacing w:line="460" w:lineRule="exact"/>
        <w:ind w:firstLine="492"/>
        <w:rPr>
          <w:rFonts w:hint="eastAsia" w:ascii="宋体" w:hAnsi="宋体"/>
          <w:bCs/>
          <w:sz w:val="24"/>
          <w:highlight w:val="none"/>
        </w:rPr>
      </w:pPr>
      <w:r>
        <w:rPr>
          <w:rFonts w:hint="eastAsia" w:ascii="宋体" w:hAnsi="宋体"/>
          <w:bCs/>
          <w:sz w:val="24"/>
          <w:highlight w:val="none"/>
        </w:rPr>
        <w:t>主要设备有：</w:t>
      </w:r>
      <w:r>
        <w:rPr>
          <w:rFonts w:hint="eastAsia" w:ascii="宋体" w:hAnsi="宋体"/>
          <w:bCs/>
          <w:sz w:val="24"/>
          <w:highlight w:val="none"/>
          <w:u w:val="single"/>
        </w:rPr>
        <w:t xml:space="preserve">  </w:t>
      </w:r>
      <w:r>
        <w:rPr>
          <w:rFonts w:hint="eastAsia" w:ascii="宋体" w:hAnsi="宋体"/>
          <w:bCs/>
          <w:sz w:val="24"/>
          <w:highlight w:val="none"/>
        </w:rPr>
        <w:t>。</w:t>
      </w:r>
    </w:p>
    <w:p>
      <w:pPr>
        <w:spacing w:line="460" w:lineRule="exact"/>
        <w:ind w:firstLine="492"/>
        <w:rPr>
          <w:rFonts w:hint="eastAsia" w:ascii="宋体" w:hAnsi="宋体"/>
          <w:bCs/>
          <w:sz w:val="24"/>
          <w:highlight w:val="none"/>
        </w:rPr>
      </w:pPr>
      <w:r>
        <w:rPr>
          <w:rFonts w:hint="eastAsia" w:ascii="宋体" w:hAnsi="宋体"/>
          <w:bCs/>
          <w:sz w:val="24"/>
          <w:highlight w:val="none"/>
        </w:rPr>
        <w:t>主要专业技术能力有：</w:t>
      </w:r>
      <w:r>
        <w:rPr>
          <w:rFonts w:hint="eastAsia" w:ascii="宋体" w:hAnsi="宋体"/>
          <w:bCs/>
          <w:sz w:val="24"/>
          <w:highlight w:val="none"/>
          <w:u w:val="single"/>
        </w:rPr>
        <w:t xml:space="preserve">   </w:t>
      </w:r>
      <w:r>
        <w:rPr>
          <w:rFonts w:hint="eastAsia" w:ascii="宋体" w:hAnsi="宋体"/>
          <w:bCs/>
          <w:sz w:val="24"/>
          <w:highlight w:val="none"/>
        </w:rPr>
        <w:t>。</w:t>
      </w:r>
    </w:p>
    <w:p>
      <w:pPr>
        <w:spacing w:line="360" w:lineRule="auto"/>
        <w:jc w:val="center"/>
        <w:rPr>
          <w:rFonts w:hint="eastAsia" w:ascii="宋体" w:hAnsi="宋体"/>
          <w:bCs/>
          <w:color w:val="auto"/>
          <w:sz w:val="24"/>
          <w:szCs w:val="21"/>
          <w:highlight w:val="none"/>
          <w:lang w:eastAsia="zh-CN"/>
        </w:rPr>
      </w:pPr>
    </w:p>
    <w:p>
      <w:pPr>
        <w:spacing w:line="360" w:lineRule="auto"/>
        <w:jc w:val="center"/>
        <w:rPr>
          <w:rFonts w:hint="eastAsia" w:ascii="宋体" w:hAnsi="宋体" w:cs="宋体"/>
          <w:bCs/>
          <w:color w:val="auto"/>
          <w:sz w:val="24"/>
          <w:highlight w:val="none"/>
        </w:rPr>
      </w:pPr>
      <w:r>
        <w:rPr>
          <w:rFonts w:hint="eastAsia" w:ascii="宋体" w:hAnsi="宋体"/>
          <w:bCs/>
          <w:color w:val="auto"/>
          <w:sz w:val="24"/>
          <w:szCs w:val="21"/>
          <w:highlight w:val="none"/>
          <w:lang w:eastAsia="zh-CN"/>
        </w:rPr>
        <w:t>供应商</w:t>
      </w:r>
      <w:r>
        <w:rPr>
          <w:rFonts w:hint="eastAsia" w:ascii="宋体" w:hAnsi="宋体" w:cs="宋体"/>
          <w:bCs/>
          <w:color w:val="auto"/>
          <w:sz w:val="24"/>
          <w:highlight w:val="none"/>
        </w:rPr>
        <w:t xml:space="preserve">名称（公章）：    </w:t>
      </w:r>
    </w:p>
    <w:p>
      <w:pPr>
        <w:spacing w:line="460" w:lineRule="exact"/>
        <w:ind w:firstLine="492"/>
        <w:rPr>
          <w:rFonts w:hint="eastAsia" w:ascii="宋体" w:hAnsi="宋体"/>
          <w:bCs/>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pPr>
        <w:spacing w:line="440" w:lineRule="exact"/>
        <w:ind w:firstLine="480"/>
        <w:rPr>
          <w:rFonts w:ascii="宋体" w:hAnsi="宋体" w:eastAsia="宋体"/>
          <w:sz w:val="24"/>
          <w:highlight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附件6  参加政府采购活动前3年内在经营活动中没有重大违法记录的</w:t>
      </w: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书面声明</w:t>
      </w:r>
    </w:p>
    <w:p>
      <w:pPr>
        <w:spacing w:line="460" w:lineRule="exact"/>
        <w:rPr>
          <w:rFonts w:hint="eastAsia" w:ascii="宋体" w:hAnsi="宋体"/>
          <w:b/>
          <w:bCs/>
          <w:sz w:val="44"/>
          <w:szCs w:val="44"/>
          <w:highlight w:val="none"/>
        </w:rPr>
      </w:pPr>
    </w:p>
    <w:p>
      <w:pPr>
        <w:spacing w:line="460" w:lineRule="exact"/>
        <w:jc w:val="center"/>
        <w:rPr>
          <w:rFonts w:hint="eastAsia" w:ascii="宋体" w:hAnsi="宋体"/>
          <w:b/>
          <w:bCs/>
          <w:sz w:val="44"/>
          <w:szCs w:val="44"/>
          <w:highlight w:val="none"/>
        </w:rPr>
      </w:pPr>
      <w:r>
        <w:rPr>
          <w:rFonts w:hint="eastAsia" w:ascii="宋体" w:hAnsi="宋体"/>
          <w:b/>
          <w:bCs/>
          <w:sz w:val="44"/>
          <w:szCs w:val="44"/>
          <w:highlight w:val="none"/>
        </w:rPr>
        <w:t>声  明</w:t>
      </w:r>
    </w:p>
    <w:p>
      <w:pPr>
        <w:spacing w:line="460" w:lineRule="exact"/>
        <w:rPr>
          <w:rFonts w:hint="eastAsia" w:ascii="宋体" w:hAnsi="宋体"/>
          <w:bCs/>
          <w:sz w:val="24"/>
          <w:highlight w:val="none"/>
        </w:rPr>
      </w:pPr>
      <w:r>
        <w:rPr>
          <w:rFonts w:hint="eastAsia" w:ascii="宋体" w:hAnsi="宋体"/>
          <w:b/>
          <w:bCs/>
          <w:sz w:val="24"/>
          <w:highlight w:val="none"/>
        </w:rPr>
        <w:t xml:space="preserve">    </w:t>
      </w:r>
      <w:r>
        <w:rPr>
          <w:rFonts w:hint="eastAsia" w:ascii="宋体" w:hAnsi="宋体"/>
          <w:bCs/>
          <w:sz w:val="24"/>
          <w:highlight w:val="none"/>
        </w:rPr>
        <w:t>我单位郑重声明：参加本次政府采购活动前 3 年内，我单位在经营活动中没有因违法经营受到刑事处罚或者责令停产停业、吊销许可证或者执照、较大数额罚款等行政处罚。</w:t>
      </w:r>
    </w:p>
    <w:p>
      <w:pPr>
        <w:spacing w:line="360" w:lineRule="auto"/>
        <w:jc w:val="center"/>
        <w:rPr>
          <w:rFonts w:hint="eastAsia" w:ascii="宋体" w:hAnsi="宋体" w:cs="宋体"/>
          <w:bCs/>
          <w:color w:val="auto"/>
          <w:sz w:val="24"/>
          <w:highlight w:val="none"/>
        </w:rPr>
      </w:pPr>
      <w:r>
        <w:rPr>
          <w:rFonts w:hint="eastAsia" w:ascii="宋体" w:hAnsi="宋体"/>
          <w:bCs/>
          <w:color w:val="auto"/>
          <w:sz w:val="24"/>
          <w:szCs w:val="21"/>
          <w:highlight w:val="none"/>
          <w:lang w:eastAsia="zh-CN"/>
        </w:rPr>
        <w:t>供应商</w:t>
      </w:r>
      <w:r>
        <w:rPr>
          <w:rFonts w:hint="eastAsia" w:ascii="宋体" w:hAnsi="宋体" w:cs="宋体"/>
          <w:bCs/>
          <w:color w:val="auto"/>
          <w:sz w:val="24"/>
          <w:highlight w:val="none"/>
        </w:rPr>
        <w:t xml:space="preserve">名称（公章）：    </w:t>
      </w:r>
    </w:p>
    <w:p>
      <w:pPr>
        <w:keepNext w:val="0"/>
        <w:keepLines w:val="0"/>
        <w:pageBreakBefore w:val="0"/>
        <w:widowControl w:val="0"/>
        <w:spacing w:line="440" w:lineRule="exact"/>
        <w:ind w:firstLine="480"/>
        <w:rPr>
          <w:rFonts w:hint="eastAsia" w:ascii="宋体" w:hAnsi="宋体"/>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pPr>
        <w:jc w:val="center"/>
        <w:rPr>
          <w:rFonts w:hint="eastAsia" w:ascii="黑体" w:hAnsi="黑体" w:eastAsia="黑体" w:cs="Times New Roman"/>
          <w:b/>
          <w:bCs w:val="0"/>
          <w:i w:val="0"/>
          <w:iCs/>
          <w:sz w:val="28"/>
          <w:szCs w:val="28"/>
          <w:highlight w:val="none"/>
          <w:u w:val="none"/>
          <w:lang w:val="en-US" w:eastAsia="zh-CN"/>
        </w:rPr>
      </w:pPr>
    </w:p>
    <w:p>
      <w:pPr>
        <w:jc w:val="both"/>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附件7                   投标函</w:t>
      </w:r>
    </w:p>
    <w:p>
      <w:pPr>
        <w:pStyle w:val="272"/>
        <w:spacing w:before="0" w:after="0" w:line="420" w:lineRule="exact"/>
        <w:ind w:firstLine="0"/>
        <w:rPr>
          <w:rFonts w:hint="eastAsia" w:ascii="宋体" w:hAnsi="宋体" w:eastAsia="宋体"/>
          <w:szCs w:val="21"/>
          <w:highlight w:val="none"/>
          <w:lang w:eastAsia="zh-CN"/>
        </w:rPr>
      </w:pPr>
      <w:r>
        <w:rPr>
          <w:rFonts w:hint="eastAsia" w:ascii="宋体" w:hAnsi="宋体"/>
          <w:szCs w:val="21"/>
          <w:highlight w:val="none"/>
        </w:rPr>
        <w:t>致：</w:t>
      </w:r>
      <w:r>
        <w:rPr>
          <w:rFonts w:hint="eastAsia" w:ascii="宋体" w:hAnsi="宋体"/>
          <w:szCs w:val="21"/>
          <w:highlight w:val="none"/>
          <w:lang w:eastAsia="zh-CN"/>
        </w:rPr>
        <w:t>南通市通州区公共资源交易中心</w:t>
      </w:r>
    </w:p>
    <w:p>
      <w:pPr>
        <w:pStyle w:val="272"/>
        <w:spacing w:before="0" w:after="0" w:line="420" w:lineRule="exact"/>
        <w:rPr>
          <w:rFonts w:hint="eastAsia" w:ascii="宋体" w:hAnsi="宋体"/>
          <w:szCs w:val="21"/>
          <w:highlight w:val="none"/>
        </w:rPr>
      </w:pPr>
      <w:r>
        <w:rPr>
          <w:rFonts w:hint="eastAsia" w:ascii="宋体" w:hAnsi="宋体"/>
          <w:szCs w:val="21"/>
          <w:highlight w:val="none"/>
        </w:rPr>
        <w:t>根据贵方的JSZC-</w:t>
      </w:r>
      <w:r>
        <w:rPr>
          <w:rFonts w:ascii="宋体" w:hAnsi="宋体"/>
          <w:szCs w:val="21"/>
          <w:highlight w:val="none"/>
        </w:rPr>
        <w:t>320000-***</w:t>
      </w:r>
      <w:r>
        <w:rPr>
          <w:rFonts w:hint="eastAsia" w:ascii="宋体" w:hAnsi="宋体"/>
          <w:szCs w:val="21"/>
          <w:highlight w:val="none"/>
        </w:rPr>
        <w:t>号招标文件，正式授权下述签字人______</w:t>
      </w:r>
      <w:r>
        <w:rPr>
          <w:rFonts w:hint="eastAsia" w:ascii="宋体" w:hAnsi="宋体"/>
          <w:szCs w:val="21"/>
          <w:highlight w:val="none"/>
          <w:lang w:eastAsia="zh-CN"/>
        </w:rPr>
        <w:t>（</w:t>
      </w:r>
      <w:r>
        <w:rPr>
          <w:rFonts w:hint="eastAsia" w:ascii="宋体" w:hAnsi="宋体"/>
          <w:szCs w:val="21"/>
          <w:highlight w:val="none"/>
        </w:rPr>
        <w:t>姓名</w:t>
      </w:r>
      <w:r>
        <w:rPr>
          <w:rFonts w:hint="eastAsia" w:ascii="宋体" w:hAnsi="宋体"/>
          <w:szCs w:val="21"/>
          <w:highlight w:val="none"/>
          <w:lang w:eastAsia="zh-CN"/>
        </w:rPr>
        <w:t>）</w:t>
      </w:r>
      <w:r>
        <w:rPr>
          <w:rFonts w:hint="eastAsia" w:ascii="宋体" w:hAnsi="宋体"/>
          <w:szCs w:val="21"/>
          <w:highlight w:val="none"/>
        </w:rPr>
        <w:t>代表我方______________（投标人的名称），全权处理本次项目投标的有关事宜。</w:t>
      </w:r>
    </w:p>
    <w:p>
      <w:pPr>
        <w:pStyle w:val="272"/>
        <w:spacing w:before="0" w:after="0" w:line="420" w:lineRule="exact"/>
        <w:rPr>
          <w:rFonts w:hint="eastAsia" w:ascii="宋体" w:hAnsi="宋体"/>
          <w:szCs w:val="21"/>
          <w:highlight w:val="none"/>
        </w:rPr>
      </w:pPr>
      <w:r>
        <w:rPr>
          <w:rFonts w:hint="eastAsia" w:ascii="宋体" w:hAnsi="宋体"/>
          <w:szCs w:val="21"/>
          <w:highlight w:val="none"/>
        </w:rPr>
        <w:t>据此函，__________签字人兹宣布同意如下：</w:t>
      </w:r>
    </w:p>
    <w:p>
      <w:pPr>
        <w:pStyle w:val="272"/>
        <w:spacing w:before="0" w:after="0" w:line="420" w:lineRule="exact"/>
        <w:rPr>
          <w:rFonts w:hint="eastAsia" w:ascii="宋体" w:hAnsi="宋体"/>
          <w:szCs w:val="21"/>
          <w:highlight w:val="none"/>
        </w:rPr>
      </w:pPr>
      <w:r>
        <w:rPr>
          <w:rFonts w:hint="eastAsia" w:ascii="宋体" w:hAnsi="宋体"/>
          <w:szCs w:val="21"/>
          <w:highlight w:val="none"/>
        </w:rPr>
        <w:t>1.按招标文件规定的各项要求，向买方提供所需服务（包含与服务相关的货物）。</w:t>
      </w:r>
    </w:p>
    <w:p>
      <w:pPr>
        <w:pStyle w:val="272"/>
        <w:spacing w:before="0" w:after="0" w:line="420" w:lineRule="exact"/>
        <w:rPr>
          <w:rFonts w:hint="eastAsia" w:ascii="宋体" w:hAnsi="宋体"/>
          <w:szCs w:val="21"/>
          <w:highlight w:val="none"/>
        </w:rPr>
      </w:pPr>
      <w:r>
        <w:rPr>
          <w:rFonts w:hint="eastAsia" w:ascii="宋体" w:hAnsi="宋体"/>
          <w:szCs w:val="21"/>
          <w:highlight w:val="none"/>
        </w:rPr>
        <w:t>2.我们完全理解贵方不一定将合同授予最低报价的投标人。</w:t>
      </w:r>
    </w:p>
    <w:p>
      <w:pPr>
        <w:pStyle w:val="272"/>
        <w:spacing w:before="0" w:after="0" w:line="420" w:lineRule="exact"/>
        <w:rPr>
          <w:rFonts w:hint="eastAsia" w:ascii="宋体" w:hAnsi="宋体"/>
          <w:szCs w:val="21"/>
          <w:highlight w:val="none"/>
        </w:rPr>
      </w:pPr>
      <w:r>
        <w:rPr>
          <w:rFonts w:hint="eastAsia" w:ascii="宋体" w:hAnsi="宋体"/>
          <w:szCs w:val="21"/>
          <w:highlight w:val="none"/>
        </w:rPr>
        <w:t>3.我们已详细审核全部招标文件及其有效补充文件，我们知道必须放弃提出含糊不清或误解问题的权利。</w:t>
      </w:r>
    </w:p>
    <w:p>
      <w:pPr>
        <w:pStyle w:val="272"/>
        <w:spacing w:before="0" w:after="0" w:line="420" w:lineRule="exact"/>
        <w:rPr>
          <w:rFonts w:hint="eastAsia" w:ascii="宋体" w:hAnsi="宋体"/>
          <w:szCs w:val="21"/>
          <w:highlight w:val="none"/>
        </w:rPr>
      </w:pPr>
      <w:r>
        <w:rPr>
          <w:rFonts w:hint="eastAsia" w:ascii="宋体" w:hAnsi="宋体"/>
          <w:szCs w:val="21"/>
          <w:highlight w:val="none"/>
        </w:rPr>
        <w:t>4.我们同意从规定的开标日期起遵循本投标文件，并在规定的投标有效期期满之前均具有约束力。</w:t>
      </w:r>
    </w:p>
    <w:p>
      <w:pPr>
        <w:pStyle w:val="272"/>
        <w:spacing w:before="0" w:after="0" w:line="420" w:lineRule="exact"/>
        <w:rPr>
          <w:rFonts w:hint="eastAsia"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.同意向贵方提供贵方可能另外要求的与投标有关的任何证据或资料，并保证我方已提供和将要提供的文件是真实的、准确的。</w:t>
      </w:r>
    </w:p>
    <w:p>
      <w:pPr>
        <w:pStyle w:val="272"/>
        <w:spacing w:before="0" w:after="0" w:line="420" w:lineRule="exact"/>
        <w:rPr>
          <w:rFonts w:hint="eastAsia" w:ascii="宋体" w:hAnsi="宋体"/>
          <w:szCs w:val="21"/>
          <w:highlight w:val="none"/>
        </w:rPr>
      </w:pPr>
      <w:r>
        <w:rPr>
          <w:rFonts w:ascii="宋体" w:hAnsi="宋体"/>
          <w:szCs w:val="21"/>
          <w:highlight w:val="none"/>
        </w:rPr>
        <w:t>6</w:t>
      </w:r>
      <w:r>
        <w:rPr>
          <w:rFonts w:hint="eastAsia" w:ascii="宋体" w:hAnsi="宋体"/>
          <w:szCs w:val="21"/>
          <w:highlight w:val="none"/>
        </w:rPr>
        <w:t>.一旦我方中标</w:t>
      </w:r>
      <w:r>
        <w:rPr>
          <w:rFonts w:hint="eastAsia" w:ascii="宋体" w:hAnsi="宋体"/>
          <w:szCs w:val="21"/>
          <w:highlight w:val="none"/>
          <w:lang w:eastAsia="zh-CN"/>
        </w:rPr>
        <w:t>，</w:t>
      </w:r>
      <w:r>
        <w:rPr>
          <w:rFonts w:hint="eastAsia" w:ascii="宋体" w:hAnsi="宋体"/>
          <w:szCs w:val="21"/>
          <w:highlight w:val="none"/>
        </w:rPr>
        <w:t>我方将根据招标文件的规定，严格履行合同的责任和义务</w:t>
      </w:r>
      <w:r>
        <w:rPr>
          <w:rFonts w:hint="eastAsia" w:ascii="宋体" w:hAnsi="宋体"/>
          <w:szCs w:val="21"/>
          <w:highlight w:val="none"/>
          <w:lang w:eastAsia="zh-CN"/>
        </w:rPr>
        <w:t>，</w:t>
      </w:r>
      <w:r>
        <w:rPr>
          <w:rFonts w:hint="eastAsia" w:ascii="宋体" w:hAnsi="宋体"/>
          <w:szCs w:val="21"/>
          <w:highlight w:val="none"/>
        </w:rPr>
        <w:t>并保证在招标文件规定的时</w:t>
      </w:r>
      <w:r>
        <w:rPr>
          <w:rFonts w:hint="eastAsia" w:ascii="宋体" w:hAnsi="宋体"/>
          <w:szCs w:val="21"/>
          <w:highlight w:val="none"/>
          <w:lang w:eastAsia="zh-CN"/>
        </w:rPr>
        <w:t>间内</w:t>
      </w:r>
      <w:r>
        <w:rPr>
          <w:rFonts w:hint="eastAsia" w:ascii="宋体" w:hAnsi="宋体"/>
          <w:szCs w:val="21"/>
          <w:highlight w:val="none"/>
        </w:rPr>
        <w:t>完成项目，交付买方验收、使用。</w:t>
      </w:r>
    </w:p>
    <w:p>
      <w:pPr>
        <w:pStyle w:val="272"/>
        <w:spacing w:before="0" w:after="0" w:line="420" w:lineRule="exact"/>
        <w:rPr>
          <w:rFonts w:hint="eastAsia" w:ascii="宋体" w:hAnsi="宋体"/>
          <w:szCs w:val="21"/>
          <w:highlight w:val="none"/>
        </w:rPr>
      </w:pPr>
      <w:r>
        <w:rPr>
          <w:rFonts w:ascii="宋体" w:hAnsi="宋体"/>
          <w:szCs w:val="21"/>
          <w:highlight w:val="none"/>
        </w:rPr>
        <w:t>7</w:t>
      </w:r>
      <w:r>
        <w:rPr>
          <w:rFonts w:hint="eastAsia" w:ascii="宋体" w:hAnsi="宋体"/>
          <w:szCs w:val="21"/>
          <w:highlight w:val="none"/>
        </w:rPr>
        <w:t>.与本投标有关的正式通讯地址为：</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地          址：</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邮          编：</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电          话：</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传          真：</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投标人开户行：</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 xml:space="preserve">账          号： </w:t>
      </w:r>
    </w:p>
    <w:p>
      <w:pPr>
        <w:pStyle w:val="272"/>
        <w:spacing w:before="0" w:after="0" w:line="420" w:lineRule="exact"/>
        <w:ind w:left="420"/>
        <w:rPr>
          <w:rFonts w:hint="eastAsia" w:ascii="宋体" w:hAnsi="宋体"/>
          <w:szCs w:val="21"/>
          <w:highlight w:val="none"/>
        </w:rPr>
      </w:pPr>
      <w:r>
        <w:rPr>
          <w:rFonts w:hint="eastAsia" w:ascii="宋体" w:hAnsi="宋体"/>
          <w:szCs w:val="21"/>
          <w:highlight w:val="none"/>
        </w:rPr>
        <w:t>日           期：________年____月____日</w:t>
      </w: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b/>
          <w:sz w:val="32"/>
          <w:szCs w:val="32"/>
          <w:highlight w:val="none"/>
        </w:rPr>
      </w:pPr>
    </w:p>
    <w:p>
      <w:pPr>
        <w:jc w:val="center"/>
        <w:rPr>
          <w:rFonts w:hint="eastAsia" w:ascii="黑体" w:hAnsi="黑体" w:eastAsia="黑体"/>
          <w:b/>
          <w:sz w:val="32"/>
          <w:szCs w:val="32"/>
          <w:highlight w:val="none"/>
        </w:rPr>
      </w:pPr>
    </w:p>
    <w:p>
      <w:pPr>
        <w:jc w:val="both"/>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附件8               技术要求响应及偏离表（分包号：**）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序号</w:t>
            </w:r>
          </w:p>
        </w:tc>
        <w:tc>
          <w:tcPr>
            <w:tcW w:w="3291"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招标文件要求</w:t>
            </w:r>
          </w:p>
        </w:tc>
        <w:tc>
          <w:tcPr>
            <w:tcW w:w="2852"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投标响应情况</w:t>
            </w:r>
          </w:p>
        </w:tc>
        <w:tc>
          <w:tcPr>
            <w:tcW w:w="1308"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超出、符合或偏离</w:t>
            </w:r>
          </w:p>
        </w:tc>
        <w:tc>
          <w:tcPr>
            <w:tcW w:w="117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证明</w:t>
            </w:r>
          </w:p>
          <w:p>
            <w:pPr>
              <w:jc w:val="center"/>
              <w:rPr>
                <w:rFonts w:hint="eastAsia" w:ascii="宋体" w:hAnsi="宋体"/>
                <w:sz w:val="24"/>
                <w:szCs w:val="24"/>
                <w:highlight w:val="none"/>
              </w:rPr>
            </w:pPr>
            <w:r>
              <w:rPr>
                <w:rFonts w:hint="eastAsia" w:ascii="宋体" w:hAnsi="宋体"/>
                <w:sz w:val="24"/>
                <w:szCs w:val="24"/>
                <w:highlight w:val="none"/>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jc w:val="center"/>
              <w:rPr>
                <w:rFonts w:hint="eastAsia" w:ascii="宋体" w:hAnsi="宋体"/>
                <w:sz w:val="24"/>
                <w:szCs w:val="24"/>
                <w:highlight w:val="none"/>
              </w:rPr>
            </w:pPr>
          </w:p>
        </w:tc>
        <w:tc>
          <w:tcPr>
            <w:tcW w:w="3291" w:type="dxa"/>
            <w:noWrap w:val="0"/>
            <w:vAlign w:val="top"/>
          </w:tcPr>
          <w:p>
            <w:pPr>
              <w:jc w:val="center"/>
              <w:rPr>
                <w:rFonts w:hint="eastAsia" w:ascii="宋体" w:hAnsi="宋体"/>
                <w:sz w:val="24"/>
                <w:szCs w:val="24"/>
                <w:highlight w:val="none"/>
              </w:rPr>
            </w:pPr>
            <w:r>
              <w:rPr>
                <w:rFonts w:ascii="宋体" w:hAnsi="宋体"/>
                <w:sz w:val="24"/>
                <w:szCs w:val="24"/>
                <w:highlight w:val="none"/>
              </w:rPr>
              <w:t>……</w:t>
            </w:r>
          </w:p>
        </w:tc>
        <w:tc>
          <w:tcPr>
            <w:tcW w:w="2852" w:type="dxa"/>
            <w:noWrap w:val="0"/>
            <w:vAlign w:val="top"/>
          </w:tcPr>
          <w:p>
            <w:pPr>
              <w:jc w:val="center"/>
              <w:rPr>
                <w:rFonts w:hint="eastAsia" w:ascii="宋体" w:hAnsi="宋体"/>
                <w:sz w:val="24"/>
                <w:szCs w:val="24"/>
                <w:highlight w:val="none"/>
              </w:rPr>
            </w:pPr>
          </w:p>
        </w:tc>
        <w:tc>
          <w:tcPr>
            <w:tcW w:w="1308" w:type="dxa"/>
            <w:noWrap w:val="0"/>
            <w:vAlign w:val="top"/>
          </w:tcPr>
          <w:p>
            <w:pPr>
              <w:jc w:val="center"/>
              <w:rPr>
                <w:rFonts w:hint="eastAsia" w:ascii="宋体" w:hAnsi="宋体"/>
                <w:sz w:val="24"/>
                <w:szCs w:val="24"/>
                <w:highlight w:val="none"/>
              </w:rPr>
            </w:pPr>
          </w:p>
        </w:tc>
        <w:tc>
          <w:tcPr>
            <w:tcW w:w="1173" w:type="dxa"/>
            <w:noWrap w:val="0"/>
            <w:vAlign w:val="top"/>
          </w:tcPr>
          <w:p>
            <w:pPr>
              <w:jc w:val="center"/>
              <w:rPr>
                <w:rFonts w:hint="eastAsia" w:ascii="宋体" w:hAnsi="宋体"/>
                <w:sz w:val="24"/>
                <w:szCs w:val="24"/>
                <w:highlight w:val="none"/>
              </w:rPr>
            </w:pPr>
          </w:p>
        </w:tc>
      </w:tr>
    </w:tbl>
    <w:p>
      <w:pPr>
        <w:rPr>
          <w:rFonts w:hint="eastAsia" w:ascii="宋体" w:hAnsi="宋体"/>
          <w:sz w:val="24"/>
          <w:szCs w:val="24"/>
          <w:highlight w:val="none"/>
        </w:rPr>
      </w:pPr>
      <w:r>
        <w:rPr>
          <w:rFonts w:hint="eastAsia" w:ascii="宋体" w:hAnsi="宋体"/>
          <w:sz w:val="24"/>
          <w:szCs w:val="24"/>
          <w:highlight w:val="none"/>
        </w:rPr>
        <w:t>注： 行数不够，可自行添加。</w:t>
      </w:r>
    </w:p>
    <w:p>
      <w:pPr>
        <w:jc w:val="center"/>
        <w:rPr>
          <w:rFonts w:hint="eastAsia" w:ascii="黑体" w:hAnsi="Arial" w:eastAsia="黑体"/>
          <w:b/>
          <w:sz w:val="36"/>
          <w:highlight w:val="none"/>
        </w:rPr>
      </w:pPr>
    </w:p>
    <w:p>
      <w:pPr>
        <w:jc w:val="center"/>
        <w:rPr>
          <w:rFonts w:hint="eastAsia" w:ascii="黑体" w:hAnsi="Arial" w:eastAsia="黑体"/>
          <w:b/>
          <w:sz w:val="36"/>
          <w:highlight w:val="none"/>
        </w:rPr>
      </w:pPr>
    </w:p>
    <w:p>
      <w:pPr>
        <w:jc w:val="center"/>
        <w:rPr>
          <w:rFonts w:hint="eastAsia" w:ascii="黑体" w:hAnsi="Arial" w:eastAsia="黑体"/>
          <w:b/>
          <w:sz w:val="36"/>
          <w:highlight w:val="none"/>
        </w:rPr>
      </w:pPr>
    </w:p>
    <w:p>
      <w:pPr>
        <w:rPr>
          <w:rFonts w:hint="eastAsia" w:ascii="黑体" w:hAnsi="Arial" w:eastAsia="黑体"/>
          <w:sz w:val="32"/>
          <w:highlight w:val="none"/>
        </w:rPr>
      </w:pP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附件9               商务要求响应及偏离表（分包号：**）</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序号</w:t>
            </w:r>
          </w:p>
        </w:tc>
        <w:tc>
          <w:tcPr>
            <w:tcW w:w="2688"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招标文件要求</w:t>
            </w:r>
          </w:p>
        </w:tc>
        <w:tc>
          <w:tcPr>
            <w:tcW w:w="2883"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投标响应情况</w:t>
            </w:r>
          </w:p>
        </w:tc>
        <w:tc>
          <w:tcPr>
            <w:tcW w:w="1302"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超出、符合或偏离</w:t>
            </w:r>
          </w:p>
        </w:tc>
        <w:tc>
          <w:tcPr>
            <w:tcW w:w="1614" w:type="dxa"/>
            <w:noWrap w:val="0"/>
            <w:vAlign w:val="center"/>
          </w:tcPr>
          <w:p>
            <w:pPr>
              <w:jc w:val="center"/>
              <w:rPr>
                <w:rFonts w:hint="eastAsia" w:ascii="宋体" w:hAnsi="宋体"/>
                <w:sz w:val="24"/>
                <w:szCs w:val="24"/>
                <w:highlight w:val="none"/>
              </w:rPr>
            </w:pPr>
            <w:r>
              <w:rPr>
                <w:rFonts w:hint="eastAsia" w:ascii="宋体" w:hAnsi="宋体"/>
                <w:sz w:val="24"/>
                <w:szCs w:val="24"/>
                <w:highlight w:val="none"/>
              </w:rPr>
              <w:t>证明</w:t>
            </w:r>
          </w:p>
          <w:p>
            <w:pPr>
              <w:jc w:val="center"/>
              <w:rPr>
                <w:rFonts w:hint="eastAsia" w:ascii="宋体" w:hAnsi="宋体"/>
                <w:sz w:val="24"/>
                <w:szCs w:val="24"/>
                <w:highlight w:val="none"/>
              </w:rPr>
            </w:pPr>
            <w:r>
              <w:rPr>
                <w:rFonts w:hint="eastAsia" w:ascii="宋体" w:hAnsi="宋体"/>
                <w:sz w:val="24"/>
                <w:szCs w:val="24"/>
                <w:highlight w:val="none"/>
              </w:rPr>
              <w:t>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pPr>
              <w:jc w:val="center"/>
              <w:rPr>
                <w:rFonts w:hint="eastAsia" w:ascii="宋体" w:hAnsi="宋体"/>
                <w:sz w:val="24"/>
                <w:szCs w:val="24"/>
                <w:highlight w:val="none"/>
              </w:rPr>
            </w:pPr>
          </w:p>
        </w:tc>
        <w:tc>
          <w:tcPr>
            <w:tcW w:w="2688" w:type="dxa"/>
            <w:noWrap w:val="0"/>
            <w:vAlign w:val="top"/>
          </w:tcPr>
          <w:p>
            <w:pPr>
              <w:jc w:val="center"/>
              <w:rPr>
                <w:rFonts w:hint="eastAsia" w:ascii="宋体" w:hAnsi="宋体"/>
                <w:sz w:val="24"/>
                <w:szCs w:val="24"/>
                <w:highlight w:val="none"/>
              </w:rPr>
            </w:pPr>
          </w:p>
        </w:tc>
        <w:tc>
          <w:tcPr>
            <w:tcW w:w="2883" w:type="dxa"/>
            <w:noWrap w:val="0"/>
            <w:vAlign w:val="top"/>
          </w:tcPr>
          <w:p>
            <w:pPr>
              <w:jc w:val="center"/>
              <w:rPr>
                <w:rFonts w:hint="eastAsia" w:ascii="宋体" w:hAnsi="宋体"/>
                <w:sz w:val="24"/>
                <w:szCs w:val="24"/>
                <w:highlight w:val="none"/>
              </w:rPr>
            </w:pPr>
          </w:p>
        </w:tc>
        <w:tc>
          <w:tcPr>
            <w:tcW w:w="1302" w:type="dxa"/>
            <w:noWrap w:val="0"/>
            <w:vAlign w:val="top"/>
          </w:tcPr>
          <w:p>
            <w:pPr>
              <w:jc w:val="center"/>
              <w:rPr>
                <w:rFonts w:hint="eastAsia" w:ascii="宋体" w:hAnsi="宋体"/>
                <w:sz w:val="24"/>
                <w:szCs w:val="24"/>
                <w:highlight w:val="none"/>
              </w:rPr>
            </w:pPr>
          </w:p>
        </w:tc>
        <w:tc>
          <w:tcPr>
            <w:tcW w:w="1614" w:type="dxa"/>
            <w:noWrap w:val="0"/>
            <w:vAlign w:val="top"/>
          </w:tcPr>
          <w:p>
            <w:pPr>
              <w:jc w:val="center"/>
              <w:rPr>
                <w:rFonts w:hint="eastAsia" w:ascii="宋体" w:hAnsi="宋体"/>
                <w:sz w:val="24"/>
                <w:szCs w:val="24"/>
                <w:highlight w:val="none"/>
              </w:rPr>
            </w:pPr>
          </w:p>
        </w:tc>
      </w:tr>
    </w:tbl>
    <w:p>
      <w:pPr>
        <w:jc w:val="center"/>
        <w:rPr>
          <w:rFonts w:hint="eastAsia" w:ascii="宋体" w:hAnsi="宋体"/>
          <w:sz w:val="24"/>
          <w:szCs w:val="24"/>
          <w:highlight w:val="none"/>
        </w:rPr>
      </w:pPr>
      <w:r>
        <w:rPr>
          <w:rFonts w:hint="eastAsia" w:ascii="宋体" w:hAnsi="宋体"/>
          <w:sz w:val="24"/>
          <w:szCs w:val="24"/>
          <w:highlight w:val="none"/>
        </w:rPr>
        <w:t>注： 行数不够，可自行添加。</w:t>
      </w:r>
    </w:p>
    <w:p>
      <w:pPr>
        <w:jc w:val="center"/>
        <w:rPr>
          <w:rFonts w:hint="eastAsia" w:ascii="宋体" w:hAnsi="宋体"/>
          <w:sz w:val="24"/>
          <w:szCs w:val="24"/>
          <w:highlight w:val="none"/>
        </w:rPr>
      </w:pPr>
    </w:p>
    <w:p>
      <w:pPr>
        <w:jc w:val="center"/>
        <w:rPr>
          <w:rFonts w:hint="eastAsia" w:ascii="黑体" w:hAnsi="黑体" w:eastAsia="黑体" w:cs="Times New Roman"/>
          <w:b/>
          <w:bCs w:val="0"/>
          <w:i w:val="0"/>
          <w:iCs/>
          <w:sz w:val="28"/>
          <w:szCs w:val="28"/>
          <w:highlight w:val="none"/>
          <w:u w:val="none"/>
          <w:lang w:val="en-US" w:eastAsia="zh-CN"/>
        </w:rPr>
      </w:pPr>
    </w:p>
    <w:p>
      <w:pPr>
        <w:jc w:val="center"/>
        <w:rPr>
          <w:rFonts w:hint="eastAsia" w:ascii="黑体" w:hAnsi="黑体" w:eastAsia="黑体" w:cs="Times New Roman"/>
          <w:b/>
          <w:bCs w:val="0"/>
          <w:i w:val="0"/>
          <w:iCs/>
          <w:sz w:val="28"/>
          <w:szCs w:val="28"/>
          <w:highlight w:val="none"/>
          <w:u w:val="none"/>
          <w:lang w:val="en-US" w:eastAsia="zh-CN"/>
        </w:rPr>
      </w:pPr>
      <w:r>
        <w:rPr>
          <w:rFonts w:hint="eastAsia" w:ascii="黑体" w:hAnsi="黑体" w:eastAsia="黑体" w:cs="Times New Roman"/>
          <w:b/>
          <w:bCs w:val="0"/>
          <w:i w:val="0"/>
          <w:iCs/>
          <w:sz w:val="28"/>
          <w:szCs w:val="28"/>
          <w:highlight w:val="none"/>
          <w:u w:val="none"/>
          <w:lang w:val="en-US" w:eastAsia="zh-CN"/>
        </w:rPr>
        <w:t xml:space="preserve"> 商务技术文件材料</w:t>
      </w:r>
    </w:p>
    <w:p>
      <w:pPr>
        <w:jc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请按要求提供齐全</w:t>
      </w:r>
    </w:p>
    <w:p>
      <w:pPr>
        <w:jc w:val="center"/>
        <w:rPr>
          <w:rFonts w:hint="eastAsia" w:ascii="宋体" w:hAnsi="宋体" w:eastAsia="宋体" w:cs="Times New Roman"/>
          <w:sz w:val="24"/>
          <w:szCs w:val="24"/>
          <w:highlight w:val="none"/>
          <w:lang w:val="en-US" w:eastAsia="zh-CN"/>
        </w:rPr>
      </w:pPr>
    </w:p>
    <w:p>
      <w:pPr>
        <w:jc w:val="center"/>
        <w:rPr>
          <w:rFonts w:hint="eastAsia" w:ascii="宋体" w:hAnsi="宋体" w:eastAsia="宋体" w:cs="Times New Roman"/>
          <w:sz w:val="24"/>
          <w:szCs w:val="24"/>
          <w:highlight w:val="none"/>
          <w:lang w:val="en-US" w:eastAsia="zh-CN"/>
        </w:rPr>
      </w:pPr>
    </w:p>
    <w:p>
      <w:pPr>
        <w:jc w:val="center"/>
        <w:rPr>
          <w:rFonts w:hint="eastAsia" w:ascii="宋体" w:hAnsi="宋体" w:eastAsia="宋体" w:cs="Times New Roman"/>
          <w:sz w:val="24"/>
          <w:szCs w:val="24"/>
          <w:highlight w:val="none"/>
          <w:lang w:val="en-US" w:eastAsia="zh-CN"/>
        </w:rPr>
      </w:pPr>
    </w:p>
    <w:p>
      <w:pPr>
        <w:jc w:val="center"/>
        <w:rPr>
          <w:rFonts w:hint="eastAsia" w:ascii="黑体" w:hAnsi="黑体" w:eastAsia="黑体"/>
          <w:b/>
          <w:sz w:val="32"/>
          <w:szCs w:val="32"/>
          <w:highlight w:val="none"/>
        </w:rPr>
      </w:pPr>
      <w:r>
        <w:rPr>
          <w:rFonts w:hint="eastAsia" w:ascii="黑体" w:hAnsi="黑体" w:eastAsia="黑体" w:cs="Times New Roman"/>
          <w:b/>
          <w:bCs w:val="0"/>
          <w:i w:val="0"/>
          <w:iCs/>
          <w:sz w:val="28"/>
          <w:szCs w:val="28"/>
          <w:highlight w:val="none"/>
          <w:u w:val="none"/>
          <w:lang w:val="en-US" w:eastAsia="zh-CN"/>
        </w:rPr>
        <w:t>附件10            中小企业声明函（服务）（分包号：**）</w:t>
      </w:r>
    </w:p>
    <w:p>
      <w:pPr>
        <w:spacing w:line="560" w:lineRule="exact"/>
        <w:ind w:firstLine="360"/>
        <w:rPr>
          <w:rFonts w:hint="eastAsia" w:ascii="宋体" w:hAnsi="宋体"/>
          <w:sz w:val="24"/>
          <w:szCs w:val="24"/>
          <w:highlight w:val="none"/>
        </w:rPr>
      </w:pPr>
      <w:r>
        <w:rPr>
          <w:rFonts w:hint="eastAsia" w:ascii="宋体" w:hAnsi="宋体"/>
          <w:sz w:val="24"/>
          <w:szCs w:val="24"/>
          <w:highlight w:val="none"/>
        </w:rPr>
        <w:t>本公司（联合体）郑重声明，根据《政府采购促进中小企业发展管理办法》</w:t>
      </w:r>
      <w:r>
        <w:rPr>
          <w:rFonts w:hint="eastAsia" w:ascii="宋体" w:hAnsi="宋体"/>
          <w:sz w:val="24"/>
          <w:szCs w:val="24"/>
          <w:highlight w:val="none"/>
          <w:lang w:eastAsia="zh-CN"/>
        </w:rPr>
        <w:t>（</w:t>
      </w:r>
      <w:r>
        <w:rPr>
          <w:rFonts w:hint="eastAsia" w:ascii="宋体" w:hAnsi="宋体"/>
          <w:sz w:val="24"/>
          <w:szCs w:val="24"/>
          <w:highlight w:val="none"/>
        </w:rPr>
        <w:t>财库</w:t>
      </w:r>
      <w:r>
        <w:rPr>
          <w:rFonts w:hint="eastAsia" w:ascii="宋体" w:hAnsi="宋体"/>
          <w:sz w:val="24"/>
          <w:szCs w:val="24"/>
          <w:highlight w:val="none"/>
          <w:lang w:eastAsia="zh-CN"/>
        </w:rPr>
        <w:t>〔2020〕46号）</w:t>
      </w:r>
      <w:r>
        <w:rPr>
          <w:rFonts w:hint="eastAsia" w:ascii="宋体" w:hAnsi="宋体"/>
          <w:sz w:val="24"/>
          <w:szCs w:val="24"/>
          <w:highlight w:val="none"/>
        </w:rPr>
        <w:t>的规定，本公司（联合体）参加</w:t>
      </w:r>
      <w:r>
        <w:rPr>
          <w:rFonts w:hint="eastAsia" w:ascii="宋体" w:hAnsi="宋体"/>
          <w:sz w:val="24"/>
          <w:szCs w:val="24"/>
          <w:highlight w:val="none"/>
          <w:lang w:eastAsia="zh-CN"/>
        </w:rPr>
        <w:t>南通市通州区公共资源交易中心</w:t>
      </w:r>
      <w:r>
        <w:rPr>
          <w:rFonts w:hint="eastAsia" w:ascii="宋体" w:hAnsi="宋体"/>
          <w:sz w:val="24"/>
          <w:szCs w:val="24"/>
          <w:highlight w:val="none"/>
        </w:rPr>
        <w:t>组织的</w:t>
      </w:r>
      <w:r>
        <w:rPr>
          <w:rFonts w:hint="eastAsia" w:ascii="宋体" w:hAnsi="宋体"/>
          <w:sz w:val="24"/>
          <w:szCs w:val="24"/>
          <w:highlight w:val="none"/>
          <w:u w:val="single"/>
        </w:rPr>
        <w:t>（单位名称）</w:t>
      </w:r>
      <w:r>
        <w:rPr>
          <w:rFonts w:hint="eastAsia" w:ascii="宋体" w:hAnsi="宋体"/>
          <w:sz w:val="24"/>
          <w:szCs w:val="24"/>
          <w:highlight w:val="none"/>
        </w:rPr>
        <w:t>采购编号为</w:t>
      </w:r>
      <w:r>
        <w:rPr>
          <w:rFonts w:hint="eastAsia" w:ascii="宋体" w:hAnsi="宋体"/>
          <w:sz w:val="24"/>
          <w:szCs w:val="24"/>
          <w:highlight w:val="none"/>
          <w:u w:val="single"/>
        </w:rPr>
        <w:t>***</w:t>
      </w:r>
      <w:r>
        <w:rPr>
          <w:rFonts w:hint="eastAsia" w:ascii="宋体" w:hAnsi="宋体"/>
          <w:sz w:val="24"/>
          <w:szCs w:val="24"/>
          <w:highlight w:val="none"/>
        </w:rPr>
        <w:t>，</w:t>
      </w:r>
      <w:r>
        <w:rPr>
          <w:rFonts w:hint="eastAsia" w:ascii="宋体" w:hAnsi="宋体"/>
          <w:sz w:val="24"/>
          <w:szCs w:val="24"/>
          <w:highlight w:val="none"/>
          <w:u w:val="single"/>
        </w:rPr>
        <w:t>（项目名称）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的采购活动，服务全部由符合政策的</w:t>
      </w:r>
      <w:r>
        <w:rPr>
          <w:rFonts w:hint="eastAsia" w:ascii="宋体" w:hAnsi="宋体"/>
          <w:sz w:val="24"/>
          <w:szCs w:val="24"/>
          <w:highlight w:val="none"/>
          <w:lang w:val="en-US" w:eastAsia="zh-CN"/>
        </w:rPr>
        <w:t>中小</w:t>
      </w:r>
      <w:r>
        <w:rPr>
          <w:rFonts w:hint="eastAsia" w:ascii="宋体" w:hAnsi="宋体"/>
          <w:sz w:val="24"/>
          <w:szCs w:val="24"/>
          <w:highlight w:val="none"/>
        </w:rPr>
        <w:t>企业承接。根据《工业和信息化部、国家统计局、国家发展和改革委员会、财政部关于印发中小企业划型标准规定的通知》</w:t>
      </w:r>
      <w:r>
        <w:rPr>
          <w:rFonts w:hint="eastAsia" w:ascii="宋体" w:hAnsi="宋体"/>
          <w:sz w:val="24"/>
          <w:szCs w:val="24"/>
          <w:highlight w:val="none"/>
          <w:lang w:eastAsia="zh-CN"/>
        </w:rPr>
        <w:t>（</w:t>
      </w:r>
      <w:r>
        <w:rPr>
          <w:rFonts w:hint="eastAsia" w:ascii="宋体" w:hAnsi="宋体"/>
          <w:sz w:val="24"/>
          <w:szCs w:val="24"/>
          <w:highlight w:val="none"/>
        </w:rPr>
        <w:t>工信部联企业</w:t>
      </w:r>
      <w:r>
        <w:rPr>
          <w:rFonts w:hint="eastAsia" w:ascii="宋体" w:hAnsi="宋体"/>
          <w:sz w:val="24"/>
          <w:szCs w:val="24"/>
          <w:highlight w:val="none"/>
          <w:lang w:eastAsia="zh-CN"/>
        </w:rPr>
        <w:t>〔2011〕300号）</w:t>
      </w:r>
      <w:r>
        <w:rPr>
          <w:rFonts w:hint="eastAsia" w:ascii="宋体" w:hAnsi="宋体"/>
          <w:sz w:val="24"/>
          <w:szCs w:val="24"/>
          <w:highlight w:val="none"/>
        </w:rPr>
        <w:t>的规定，相关企业（含联合体中的小微企业、签订分包意向协议的小微企业）的具体情况如下：</w:t>
      </w:r>
    </w:p>
    <w:p>
      <w:pPr>
        <w:spacing w:line="560" w:lineRule="exact"/>
        <w:ind w:firstLine="360"/>
        <w:rPr>
          <w:rFonts w:hint="eastAsia" w:ascii="宋体" w:hAnsi="宋体"/>
          <w:i/>
          <w:sz w:val="24"/>
          <w:szCs w:val="24"/>
          <w:highlight w:val="none"/>
          <w:u w:val="single"/>
        </w:rPr>
      </w:pPr>
      <w:r>
        <w:rPr>
          <w:rFonts w:hint="eastAsia" w:ascii="宋体" w:hAnsi="宋体"/>
          <w:sz w:val="24"/>
          <w:szCs w:val="24"/>
          <w:highlight w:val="none"/>
        </w:rPr>
        <w:t>1.</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行业；承接企业为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single"/>
        </w:rPr>
        <w:t>（小型企业、微型企业）；</w:t>
      </w:r>
    </w:p>
    <w:p>
      <w:pPr>
        <w:spacing w:line="560" w:lineRule="exact"/>
        <w:ind w:firstLine="360"/>
        <w:rPr>
          <w:rFonts w:hint="eastAsia" w:ascii="宋体" w:hAnsi="宋体"/>
          <w:i/>
          <w:sz w:val="24"/>
          <w:szCs w:val="24"/>
          <w:highlight w:val="none"/>
          <w:u w:val="single"/>
        </w:rPr>
      </w:pPr>
      <w:r>
        <w:rPr>
          <w:rFonts w:hint="eastAsia" w:ascii="宋体" w:hAnsi="宋体"/>
          <w:sz w:val="24"/>
          <w:szCs w:val="24"/>
          <w:highlight w:val="none"/>
        </w:rPr>
        <w:t>2.</w:t>
      </w:r>
      <w:r>
        <w:rPr>
          <w:rFonts w:hint="eastAsia" w:ascii="宋体" w:hAnsi="宋体"/>
          <w:sz w:val="24"/>
          <w:szCs w:val="24"/>
          <w:highlight w:val="none"/>
          <w:u w:val="single"/>
        </w:rPr>
        <w:t>（标的名称）</w:t>
      </w:r>
      <w:r>
        <w:rPr>
          <w:rFonts w:hint="eastAsia" w:ascii="宋体" w:hAnsi="宋体"/>
          <w:i/>
          <w:sz w:val="24"/>
          <w:szCs w:val="24"/>
          <w:highlight w:val="none"/>
        </w:rPr>
        <w:t>，</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行业；承接企业为</w:t>
      </w:r>
      <w:r>
        <w:rPr>
          <w:rFonts w:hint="eastAsia" w:ascii="宋体" w:hAnsi="宋体"/>
          <w:sz w:val="24"/>
          <w:szCs w:val="24"/>
          <w:highlight w:val="none"/>
          <w:u w:val="singl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single"/>
        </w:rPr>
        <w:t>（小型企业、微型企业）；</w:t>
      </w:r>
    </w:p>
    <w:p>
      <w:pPr>
        <w:spacing w:line="560" w:lineRule="exact"/>
        <w:ind w:firstLine="360"/>
        <w:rPr>
          <w:rFonts w:hint="eastAsia" w:ascii="宋体" w:hAnsi="宋体"/>
          <w:sz w:val="24"/>
          <w:szCs w:val="24"/>
          <w:highlight w:val="none"/>
        </w:rPr>
      </w:pPr>
      <w:r>
        <w:rPr>
          <w:rFonts w:hint="eastAsia" w:ascii="宋体" w:hAnsi="宋体"/>
          <w:sz w:val="24"/>
          <w:szCs w:val="24"/>
          <w:highlight w:val="none"/>
        </w:rPr>
        <w:t>……</w:t>
      </w:r>
    </w:p>
    <w:p>
      <w:pPr>
        <w:spacing w:line="560" w:lineRule="exact"/>
        <w:ind w:firstLine="360"/>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pPr>
        <w:spacing w:line="560" w:lineRule="exact"/>
        <w:ind w:firstLine="360"/>
        <w:rPr>
          <w:rFonts w:hint="eastAsia" w:ascii="宋体" w:hAnsi="宋体"/>
          <w:sz w:val="24"/>
          <w:szCs w:val="24"/>
          <w:highlight w:val="none"/>
        </w:rPr>
      </w:pPr>
      <w:r>
        <w:rPr>
          <w:rFonts w:hint="eastAsia" w:ascii="宋体" w:hAnsi="宋体"/>
          <w:sz w:val="24"/>
          <w:szCs w:val="24"/>
          <w:highlight w:val="none"/>
        </w:rPr>
        <w:t>本企业对上述声明内容的真实性负责。如有虚假，将依法承担相应责任</w:t>
      </w:r>
    </w:p>
    <w:p>
      <w:pPr>
        <w:spacing w:line="560" w:lineRule="exact"/>
        <w:ind w:right="720"/>
        <w:rPr>
          <w:rFonts w:hint="eastAsia" w:ascii="宋体" w:hAnsi="宋体"/>
          <w:sz w:val="24"/>
          <w:szCs w:val="24"/>
          <w:highlight w:val="none"/>
        </w:rPr>
      </w:pPr>
    </w:p>
    <w:p>
      <w:pPr>
        <w:spacing w:line="560" w:lineRule="exact"/>
        <w:ind w:right="180" w:firstLine="360"/>
        <w:jc w:val="right"/>
        <w:rPr>
          <w:rFonts w:hint="eastAsia" w:ascii="宋体" w:hAnsi="宋体"/>
          <w:sz w:val="24"/>
          <w:szCs w:val="24"/>
          <w:highlight w:val="none"/>
        </w:rPr>
      </w:pPr>
      <w:r>
        <w:rPr>
          <w:rFonts w:hint="eastAsia" w:ascii="宋体" w:hAnsi="宋体"/>
          <w:sz w:val="24"/>
          <w:szCs w:val="24"/>
          <w:highlight w:val="none"/>
        </w:rPr>
        <w:t>企业名称（加盖CA电子公章）：</w:t>
      </w:r>
    </w:p>
    <w:p>
      <w:pPr>
        <w:spacing w:line="560" w:lineRule="exact"/>
        <w:ind w:right="480" w:firstLine="5400"/>
        <w:rPr>
          <w:rFonts w:hint="eastAsia" w:ascii="宋体" w:hAnsi="宋体"/>
          <w:sz w:val="24"/>
          <w:szCs w:val="24"/>
          <w:highlight w:val="none"/>
        </w:rPr>
      </w:pPr>
      <w:r>
        <w:rPr>
          <w:rFonts w:hint="eastAsia" w:ascii="宋体" w:hAnsi="宋体"/>
          <w:sz w:val="24"/>
          <w:szCs w:val="24"/>
          <w:highlight w:val="none"/>
        </w:rPr>
        <w:t>日  期：</w:t>
      </w:r>
    </w:p>
    <w:p>
      <w:pPr>
        <w:spacing w:line="560" w:lineRule="exact"/>
        <w:ind w:firstLine="240"/>
        <w:rPr>
          <w:rFonts w:hint="eastAsia" w:ascii="宋体" w:hAnsi="宋体"/>
          <w:sz w:val="24"/>
          <w:szCs w:val="24"/>
          <w:highlight w:val="none"/>
        </w:rPr>
      </w:pPr>
    </w:p>
    <w:p>
      <w:pPr>
        <w:spacing w:line="560" w:lineRule="exact"/>
        <w:ind w:firstLine="480"/>
        <w:rPr>
          <w:rFonts w:hint="eastAsia" w:ascii="宋体" w:hAnsi="宋体"/>
          <w:sz w:val="24"/>
          <w:szCs w:val="24"/>
          <w:highlight w:val="none"/>
        </w:rPr>
      </w:pPr>
      <w:r>
        <w:rPr>
          <w:rFonts w:hint="eastAsia" w:ascii="宋体" w:hAnsi="宋体"/>
          <w:sz w:val="24"/>
          <w:szCs w:val="24"/>
          <w:highlight w:val="none"/>
        </w:rPr>
        <w:t>备注1：从业人员、营业收入、资产总额填报上一年度数据，无上一年度数据的新成立企业可不填报。</w:t>
      </w:r>
    </w:p>
    <w:p>
      <w:pPr>
        <w:jc w:val="center"/>
        <w:rPr>
          <w:rFonts w:hint="eastAsia" w:ascii="宋体" w:hAnsi="宋体"/>
          <w:sz w:val="24"/>
          <w:szCs w:val="24"/>
          <w:highlight w:val="none"/>
        </w:rPr>
      </w:pPr>
      <w:r>
        <w:rPr>
          <w:rFonts w:hint="eastAsia" w:ascii="宋体" w:hAnsi="宋体"/>
          <w:sz w:val="24"/>
          <w:szCs w:val="24"/>
          <w:highlight w:val="none"/>
        </w:rPr>
        <w:t>备注2：供应商如不提供此声明函，价格将不做相应扣除。</w:t>
      </w:r>
    </w:p>
    <w:p>
      <w:pPr>
        <w:jc w:val="center"/>
        <w:rPr>
          <w:rFonts w:hint="eastAsia" w:ascii="宋体" w:hAnsi="宋体"/>
          <w:sz w:val="24"/>
          <w:szCs w:val="24"/>
          <w:highlight w:val="none"/>
        </w:rPr>
      </w:pPr>
    </w:p>
    <w:p>
      <w:pPr>
        <w:jc w:val="both"/>
        <w:rPr>
          <w:rFonts w:hint="eastAsia" w:ascii="宋体" w:hAnsi="宋体" w:eastAsia="宋体" w:cs="宋体"/>
          <w:color w:val="auto"/>
          <w:sz w:val="24"/>
          <w:szCs w:val="22"/>
          <w:highlight w:val="none"/>
          <w:lang w:val="en-US" w:eastAsia="zh-CN" w:bidi="ar-SA"/>
        </w:rPr>
      </w:pPr>
    </w:p>
    <w:p>
      <w:pPr>
        <w:jc w:val="both"/>
        <w:rPr>
          <w:rFonts w:hint="eastAsia" w:ascii="宋体" w:hAnsi="宋体" w:eastAsia="宋体" w:cs="宋体"/>
          <w:b/>
          <w:color w:val="auto"/>
          <w:sz w:val="32"/>
          <w:szCs w:val="32"/>
          <w:highlight w:val="none"/>
        </w:rPr>
      </w:pPr>
      <w:r>
        <w:rPr>
          <w:rFonts w:hint="eastAsia" w:ascii="宋体" w:hAnsi="宋体" w:eastAsia="宋体" w:cs="宋体"/>
          <w:color w:val="auto"/>
          <w:sz w:val="24"/>
          <w:szCs w:val="22"/>
          <w:highlight w:val="none"/>
          <w:lang w:val="en-US" w:eastAsia="zh-CN" w:bidi="ar-SA"/>
        </w:rPr>
        <w:t xml:space="preserve">附件11             </w:t>
      </w:r>
      <w:r>
        <w:rPr>
          <w:rFonts w:hint="eastAsia" w:ascii="宋体" w:hAnsi="宋体" w:eastAsia="宋体" w:cs="宋体"/>
          <w:b/>
          <w:color w:val="auto"/>
          <w:sz w:val="32"/>
          <w:szCs w:val="32"/>
          <w:highlight w:val="none"/>
          <w:lang w:val="en-US" w:eastAsia="zh-CN"/>
        </w:rPr>
        <w:t>残疾人福利性单位声明函</w:t>
      </w:r>
    </w:p>
    <w:p>
      <w:pPr>
        <w:spacing w:line="588" w:lineRule="exact"/>
        <w:ind w:firstLine="480"/>
        <w:rPr>
          <w:rFonts w:hint="eastAsia" w:ascii="宋体" w:hAnsi="宋体"/>
          <w:sz w:val="24"/>
          <w:highlight w:val="none"/>
        </w:rPr>
      </w:pPr>
      <w:r>
        <w:rPr>
          <w:rFonts w:hint="eastAsia" w:ascii="宋体" w:hAnsi="宋体"/>
          <w:sz w:val="24"/>
          <w:highlight w:val="none"/>
        </w:rPr>
        <w:t>本单位郑重声明，根据《财政部 民政部 中国残疾人联合会关于促进残疾人就业政府采购政策的通知》（财库</w:t>
      </w:r>
      <w:r>
        <w:rPr>
          <w:rFonts w:hint="eastAsia" w:ascii="宋体" w:hAnsi="宋体"/>
          <w:sz w:val="24"/>
          <w:highlight w:val="none"/>
          <w:lang w:eastAsia="zh-CN"/>
        </w:rPr>
        <w:t>〔2017〕141号</w:t>
      </w:r>
      <w:r>
        <w:rPr>
          <w:rFonts w:hint="eastAsia" w:ascii="宋体" w:hAnsi="宋体"/>
          <w:sz w:val="24"/>
          <w:highlight w:val="none"/>
        </w:rPr>
        <w:t>）的规定，本单位为符合条件的残疾人福利性单位，且本单位参加______单位的采购文件编号为______的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项目（分包号：**）采购活动由本单位提供服务。</w:t>
      </w:r>
    </w:p>
    <w:p>
      <w:pPr>
        <w:spacing w:line="588" w:lineRule="exact"/>
        <w:ind w:firstLine="480"/>
        <w:rPr>
          <w:rFonts w:ascii="宋体" w:hAnsi="宋体"/>
          <w:sz w:val="24"/>
          <w:highlight w:val="none"/>
        </w:rPr>
      </w:pPr>
      <w:r>
        <w:rPr>
          <w:rFonts w:hint="eastAsia" w:ascii="宋体" w:hAnsi="宋体"/>
          <w:sz w:val="24"/>
          <w:highlight w:val="none"/>
        </w:rPr>
        <w:t>本单位对上述声明的真实性负责。如有虚假，将依法承担相应责任。</w:t>
      </w:r>
    </w:p>
    <w:p>
      <w:pPr>
        <w:spacing w:line="588" w:lineRule="exact"/>
        <w:ind w:firstLine="480"/>
        <w:rPr>
          <w:rFonts w:hint="eastAsia" w:ascii="宋体" w:hAnsi="宋体"/>
          <w:sz w:val="24"/>
          <w:highlight w:val="none"/>
        </w:rPr>
      </w:pPr>
    </w:p>
    <w:p>
      <w:pPr>
        <w:spacing w:line="588" w:lineRule="exact"/>
        <w:ind w:firstLine="480"/>
        <w:rPr>
          <w:rFonts w:ascii="宋体" w:hAnsi="宋体"/>
          <w:sz w:val="24"/>
          <w:highlight w:val="none"/>
        </w:rPr>
      </w:pPr>
      <w:r>
        <w:rPr>
          <w:rFonts w:hint="eastAsia" w:ascii="宋体" w:hAnsi="宋体"/>
          <w:sz w:val="24"/>
          <w:highlight w:val="none"/>
        </w:rPr>
        <w:t>（备注：1、供应商如不提供此声明函，价格将不做相应扣除。2、中标人为残疾人福利单位的，此声明函将随中标结果同时公告，接受社会监督）</w:t>
      </w:r>
    </w:p>
    <w:p>
      <w:pPr>
        <w:spacing w:line="588" w:lineRule="exact"/>
        <w:ind w:firstLine="624"/>
        <w:rPr>
          <w:rFonts w:ascii="方正仿宋_GB2312" w:eastAsia="方正仿宋_GB2312"/>
          <w:spacing w:val="6"/>
          <w:sz w:val="30"/>
          <w:szCs w:val="30"/>
          <w:highlight w:val="none"/>
        </w:rPr>
      </w:pPr>
    </w:p>
    <w:p>
      <w:pPr>
        <w:tabs>
          <w:tab w:val="left" w:pos="4860"/>
        </w:tabs>
        <w:spacing w:line="240" w:lineRule="auto"/>
        <w:ind w:right="0" w:firstLine="0"/>
        <w:jc w:val="center"/>
        <w:rPr>
          <w:rFonts w:ascii="宋体" w:hAnsi="宋体"/>
          <w:sz w:val="24"/>
          <w:highlight w:val="none"/>
        </w:rPr>
      </w:pPr>
      <w:r>
        <w:rPr>
          <w:rFonts w:hint="eastAsia" w:ascii="方正仿宋_GB2312" w:eastAsia="方正仿宋_GB2312"/>
          <w:spacing w:val="6"/>
          <w:sz w:val="30"/>
          <w:szCs w:val="30"/>
          <w:highlight w:val="none"/>
        </w:rPr>
        <w:t xml:space="preserve">             </w:t>
      </w:r>
      <w:r>
        <w:rPr>
          <w:rFonts w:hint="eastAsia" w:ascii="宋体" w:hAnsi="宋体"/>
          <w:sz w:val="24"/>
          <w:highlight w:val="none"/>
        </w:rPr>
        <w:t xml:space="preserve">          供应商全称（加盖CA电子</w:t>
      </w:r>
      <w:r>
        <w:rPr>
          <w:rFonts w:hint="eastAsia" w:ascii="宋体" w:hAnsi="宋体"/>
          <w:sz w:val="24"/>
          <w:highlight w:val="none"/>
          <w:lang w:val="en-US" w:eastAsia="zh-CN"/>
        </w:rPr>
        <w:t>公</w:t>
      </w:r>
      <w:r>
        <w:rPr>
          <w:rFonts w:hint="eastAsia" w:ascii="宋体" w:hAnsi="宋体"/>
          <w:sz w:val="24"/>
          <w:highlight w:val="none"/>
        </w:rPr>
        <w:t>章）：</w:t>
      </w:r>
    </w:p>
    <w:p>
      <w:pPr>
        <w:tabs>
          <w:tab w:val="left" w:pos="4860"/>
        </w:tabs>
        <w:spacing w:line="588" w:lineRule="exact"/>
        <w:ind w:right="1560" w:firstLine="480"/>
        <w:jc w:val="center"/>
        <w:rPr>
          <w:rFonts w:ascii="宋体" w:hAnsi="宋体"/>
          <w:sz w:val="24"/>
          <w:highlight w:val="none"/>
        </w:rPr>
      </w:pPr>
      <w:r>
        <w:rPr>
          <w:rFonts w:hint="eastAsia" w:ascii="宋体" w:hAnsi="宋体"/>
          <w:sz w:val="24"/>
          <w:highlight w:val="none"/>
        </w:rPr>
        <w:t xml:space="preserve">        日  期：</w:t>
      </w:r>
    </w:p>
    <w:p>
      <w:pPr>
        <w:rPr>
          <w:rFonts w:hint="default"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2"/>
          <w:highlight w:val="none"/>
          <w:lang w:val="zh-CN" w:eastAsia="zh-CN" w:bidi="ar-SA"/>
        </w:rPr>
        <w:t>附件</w:t>
      </w:r>
      <w:r>
        <w:rPr>
          <w:rFonts w:hint="eastAsia" w:ascii="宋体" w:hAnsi="宋体" w:eastAsia="宋体" w:cs="宋体"/>
          <w:color w:val="auto"/>
          <w:sz w:val="24"/>
          <w:szCs w:val="22"/>
          <w:highlight w:val="none"/>
          <w:lang w:val="en-US" w:eastAsia="zh-CN" w:bidi="ar-SA"/>
        </w:rPr>
        <w:t>1</w:t>
      </w:r>
      <w:r>
        <w:rPr>
          <w:rFonts w:hint="eastAsia" w:ascii="宋体" w:hAnsi="宋体" w:cs="宋体"/>
          <w:color w:val="auto"/>
          <w:sz w:val="24"/>
          <w:szCs w:val="22"/>
          <w:highlight w:val="none"/>
          <w:lang w:val="en-US" w:eastAsia="zh-CN" w:bidi="ar-SA"/>
        </w:rPr>
        <w:t>2</w:t>
      </w:r>
    </w:p>
    <w:p>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监狱和戒毒企业证明材料</w:t>
      </w:r>
    </w:p>
    <w:p>
      <w:pPr>
        <w:spacing w:line="360" w:lineRule="auto"/>
        <w:ind w:firstLine="424"/>
        <w:rPr>
          <w:rFonts w:hint="eastAsia" w:ascii="宋体" w:hAnsi="宋体" w:cs="宋体"/>
          <w:color w:val="auto"/>
          <w:sz w:val="24"/>
          <w:highlight w:val="none"/>
        </w:rPr>
      </w:pPr>
    </w:p>
    <w:p>
      <w:pPr>
        <w:spacing w:line="360" w:lineRule="auto"/>
        <w:ind w:firstLine="426"/>
        <w:rPr>
          <w:rFonts w:hint="eastAsia" w:ascii="宋体" w:hAnsi="宋体" w:cs="宋体"/>
          <w:b/>
          <w:color w:val="auto"/>
          <w:sz w:val="24"/>
          <w:highlight w:val="none"/>
        </w:rPr>
      </w:pPr>
      <w:r>
        <w:rPr>
          <w:rFonts w:hint="eastAsia" w:ascii="宋体" w:hAnsi="宋体" w:cs="宋体"/>
          <w:b/>
          <w:color w:val="auto"/>
          <w:sz w:val="24"/>
          <w:highlight w:val="none"/>
        </w:rPr>
        <w:t>（格式自拟）</w:t>
      </w:r>
    </w:p>
    <w:p>
      <w:pPr>
        <w:spacing w:line="360" w:lineRule="auto"/>
        <w:ind w:firstLine="321"/>
        <w:jc w:val="center"/>
        <w:outlineLvl w:val="0"/>
        <w:rPr>
          <w:rFonts w:hint="eastAsia" w:ascii="宋体" w:hAnsi="宋体" w:cs="宋体"/>
          <w:color w:val="auto"/>
          <w:sz w:val="24"/>
          <w:highlight w:val="none"/>
        </w:rPr>
      </w:pPr>
      <w:r>
        <w:rPr>
          <w:rFonts w:hint="eastAsia" w:ascii="宋体" w:hAnsi="宋体" w:cs="宋体"/>
          <w:color w:val="auto"/>
          <w:sz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spacing w:line="360" w:lineRule="auto"/>
        <w:ind w:firstLine="321"/>
        <w:jc w:val="center"/>
        <w:outlineLvl w:val="0"/>
        <w:rPr>
          <w:rFonts w:hint="eastAsia" w:ascii="宋体" w:hAnsi="宋体" w:cs="宋体"/>
          <w:color w:val="auto"/>
          <w:sz w:val="24"/>
          <w:highlight w:val="none"/>
        </w:rPr>
      </w:pPr>
    </w:p>
    <w:p>
      <w:pPr>
        <w:spacing w:line="360" w:lineRule="auto"/>
        <w:ind w:firstLine="321"/>
        <w:jc w:val="center"/>
        <w:outlineLvl w:val="0"/>
        <w:rPr>
          <w:rFonts w:hint="eastAsia" w:ascii="宋体" w:hAnsi="宋体" w:cs="宋体"/>
          <w:color w:val="auto"/>
          <w:sz w:val="24"/>
          <w:highlight w:val="none"/>
          <w:lang w:val="en-US" w:eastAsia="zh-CN"/>
        </w:rPr>
      </w:pPr>
    </w:p>
    <w:p>
      <w:pPr>
        <w:rPr>
          <w:rFonts w:hint="default"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2"/>
          <w:highlight w:val="none"/>
          <w:lang w:val="zh-CN" w:eastAsia="zh-CN" w:bidi="ar-SA"/>
        </w:rPr>
        <w:t>附件</w:t>
      </w:r>
      <w:r>
        <w:rPr>
          <w:rFonts w:hint="eastAsia" w:ascii="宋体" w:hAnsi="宋体" w:eastAsia="宋体" w:cs="宋体"/>
          <w:color w:val="auto"/>
          <w:sz w:val="24"/>
          <w:szCs w:val="22"/>
          <w:highlight w:val="none"/>
          <w:lang w:val="en-US" w:eastAsia="zh-CN" w:bidi="ar-SA"/>
        </w:rPr>
        <w:t>1</w:t>
      </w:r>
      <w:r>
        <w:rPr>
          <w:rFonts w:hint="eastAsia" w:ascii="宋体" w:hAnsi="宋体" w:cs="宋体"/>
          <w:color w:val="auto"/>
          <w:sz w:val="24"/>
          <w:szCs w:val="22"/>
          <w:highlight w:val="none"/>
          <w:lang w:val="en-US" w:eastAsia="zh-CN" w:bidi="ar-SA"/>
        </w:rPr>
        <w:t>3</w:t>
      </w:r>
    </w:p>
    <w:p>
      <w:pPr>
        <w:spacing w:line="360" w:lineRule="auto"/>
        <w:ind w:firstLine="321"/>
        <w:jc w:val="center"/>
        <w:outlineLvl w:val="0"/>
        <w:rPr>
          <w:rFonts w:ascii="宋体" w:hAnsi="宋体" w:cs="宋体"/>
          <w:b/>
          <w:bCs/>
          <w:sz w:val="32"/>
          <w:szCs w:val="32"/>
          <w:highlight w:val="none"/>
        </w:rPr>
      </w:pPr>
      <w:r>
        <w:rPr>
          <w:rFonts w:hint="eastAsia" w:ascii="宋体" w:hAnsi="宋体" w:cs="宋体"/>
          <w:b/>
          <w:bCs/>
          <w:sz w:val="32"/>
          <w:szCs w:val="32"/>
          <w:highlight w:val="none"/>
        </w:rPr>
        <w:t>中小企业划型标准规定</w:t>
      </w:r>
    </w:p>
    <w:p>
      <w:pPr>
        <w:spacing w:line="360" w:lineRule="auto"/>
        <w:ind w:firstLine="480"/>
        <w:rPr>
          <w:rFonts w:ascii="宋体" w:hAnsi="宋体" w:cs="宋体"/>
          <w:sz w:val="24"/>
          <w:highlight w:val="none"/>
        </w:rPr>
      </w:pPr>
      <w:r>
        <w:rPr>
          <w:rFonts w:hint="eastAsia" w:ascii="宋体" w:hAnsi="宋体" w:cs="宋体"/>
          <w:sz w:val="24"/>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60" w:lineRule="auto"/>
        <w:ind w:firstLine="240"/>
        <w:rPr>
          <w:rFonts w:ascii="宋体" w:hAnsi="宋体" w:cs="宋体"/>
          <w:sz w:val="24"/>
          <w:highlight w:val="none"/>
        </w:rPr>
      </w:pPr>
      <w:r>
        <w:rPr>
          <w:rFonts w:hint="eastAsia" w:ascii="宋体" w:hAnsi="宋体" w:cs="宋体"/>
          <w:sz w:val="24"/>
          <w:highlight w:val="none"/>
        </w:rPr>
        <w:t>各行业划型标准为：</w:t>
      </w:r>
    </w:p>
    <w:p>
      <w:pPr>
        <w:spacing w:line="360" w:lineRule="auto"/>
        <w:ind w:firstLine="720"/>
        <w:rPr>
          <w:rFonts w:ascii="宋体" w:hAnsi="宋体" w:cs="宋体"/>
          <w:sz w:val="24"/>
          <w:highlight w:val="none"/>
        </w:rPr>
      </w:pPr>
      <w:r>
        <w:rPr>
          <w:rFonts w:hint="eastAsia" w:ascii="宋体" w:hAnsi="宋体" w:cs="宋体"/>
          <w:sz w:val="24"/>
          <w:highlight w:val="none"/>
        </w:rPr>
        <w:t>（一）农、林、牧、渔业。营业收入20000万元以下的为中小微型企业。其中，营业收入500万元及以上的为中型企业，营业收入50万元及以上的为小型企业，营业收入50万元以下的为微型企业。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360" w:lineRule="auto"/>
        <w:ind w:firstLine="240"/>
        <w:rPr>
          <w:rFonts w:ascii="宋体" w:hAnsi="宋体" w:cs="宋体"/>
          <w:sz w:val="24"/>
          <w:highlight w:val="none"/>
        </w:rPr>
      </w:pPr>
      <w:r>
        <w:rPr>
          <w:rFonts w:hint="eastAsia" w:ascii="宋体" w:hAnsi="宋体" w:cs="宋体"/>
          <w:sz w:val="24"/>
          <w:highlight w:val="none"/>
        </w:rPr>
        <w:t>　　（十六）其他未列明行业。从业人员300人以下的为中小微型企业。其中，从业人员100人及以上的为中型企业；从业人员10人及以上的为小型企业；从业人员10人以下的为微型企业。</w:t>
      </w:r>
    </w:p>
    <w:p>
      <w:pPr>
        <w:spacing w:line="460" w:lineRule="exact"/>
        <w:rPr>
          <w:rFonts w:hint="eastAsia" w:ascii="宋体" w:hAnsi="宋体" w:cs="宋体"/>
          <w:bCs/>
          <w:color w:val="auto"/>
          <w:sz w:val="24"/>
          <w:highlight w:val="none"/>
          <w:lang w:val="en-US" w:eastAsia="zh-CN" w:bidi="ar"/>
        </w:rPr>
      </w:pPr>
    </w:p>
    <w:p>
      <w:pPr>
        <w:spacing w:line="460" w:lineRule="exact"/>
        <w:rPr>
          <w:rFonts w:hint="default" w:ascii="宋体" w:hAnsi="宋体" w:cs="宋体"/>
          <w:bCs/>
          <w:color w:val="auto"/>
          <w:sz w:val="24"/>
          <w:highlight w:val="none"/>
          <w:lang w:val="en-US" w:eastAsia="zh-CN" w:bidi="ar"/>
        </w:rPr>
      </w:pPr>
      <w:r>
        <w:rPr>
          <w:rFonts w:hint="eastAsia" w:ascii="宋体" w:hAnsi="宋体" w:cs="宋体"/>
          <w:bCs/>
          <w:color w:val="auto"/>
          <w:sz w:val="24"/>
          <w:highlight w:val="none"/>
          <w:lang w:val="en-US" w:eastAsia="zh-CN" w:bidi="ar"/>
        </w:rPr>
        <w:t>附件14</w:t>
      </w:r>
    </w:p>
    <w:p>
      <w:pPr>
        <w:jc w:val="center"/>
        <w:outlineLvl w:val="1"/>
        <w:rPr>
          <w:rFonts w:hint="eastAsia" w:ascii="宋体" w:hAnsi="宋体" w:eastAsia="宋体"/>
          <w:b/>
          <w:bCs/>
          <w:sz w:val="24"/>
          <w:szCs w:val="24"/>
          <w:highlight w:val="none"/>
        </w:rPr>
      </w:pPr>
      <w:r>
        <w:rPr>
          <w:rFonts w:hint="eastAsia" w:ascii="宋体" w:hAnsi="宋体" w:eastAsia="宋体"/>
          <w:b/>
          <w:bCs/>
          <w:sz w:val="24"/>
          <w:szCs w:val="24"/>
          <w:highlight w:val="none"/>
        </w:rPr>
        <w:t>联合体协议</w:t>
      </w:r>
      <w:r>
        <w:rPr>
          <w:rFonts w:hint="eastAsia" w:ascii="宋体" w:hAnsi="宋体" w:eastAsia="宋体"/>
          <w:b/>
          <w:bCs/>
          <w:sz w:val="24"/>
          <w:szCs w:val="24"/>
          <w:highlight w:val="none"/>
          <w:lang w:val="en-US" w:eastAsia="zh-CN"/>
        </w:rPr>
        <w:t>书</w:t>
      </w:r>
      <w:r>
        <w:rPr>
          <w:rFonts w:hint="eastAsia" w:ascii="宋体" w:hAnsi="宋体" w:eastAsia="宋体"/>
          <w:b/>
          <w:bCs/>
          <w:sz w:val="24"/>
          <w:szCs w:val="24"/>
          <w:highlight w:val="none"/>
        </w:rPr>
        <w:t>（参考格式）</w:t>
      </w:r>
    </w:p>
    <w:p>
      <w:pPr>
        <w:spacing w:line="560" w:lineRule="exact"/>
        <w:rPr>
          <w:rFonts w:ascii="宋体" w:hAnsi="宋体"/>
          <w:color w:val="auto"/>
          <w:sz w:val="24"/>
          <w:highlight w:val="none"/>
        </w:rPr>
      </w:pPr>
      <w:r>
        <w:rPr>
          <w:rFonts w:hint="eastAsia" w:ascii="宋体" w:hAnsi="宋体"/>
          <w:color w:val="auto"/>
          <w:sz w:val="24"/>
          <w:highlight w:val="none"/>
        </w:rPr>
        <w:t>（联合体中各供应商全称）在此达成以下协议：</w:t>
      </w:r>
    </w:p>
    <w:p>
      <w:pPr>
        <w:spacing w:line="560" w:lineRule="exact"/>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w:t>
      </w:r>
      <w:r>
        <w:rPr>
          <w:rFonts w:hint="eastAsia" w:ascii="宋体" w:hAnsi="宋体"/>
          <w:color w:val="auto"/>
          <w:sz w:val="24"/>
          <w:highlight w:val="none"/>
        </w:rPr>
        <w:t>自愿组成联合体，参加</w:t>
      </w:r>
      <w:r>
        <w:rPr>
          <w:rFonts w:hint="eastAsia" w:ascii="宋体" w:hAnsi="宋体"/>
          <w:color w:val="auto"/>
          <w:sz w:val="24"/>
          <w:highlight w:val="none"/>
          <w:u w:val="single"/>
          <w:lang w:eastAsia="zh-CN"/>
        </w:rPr>
        <w:t>（</w:t>
      </w:r>
      <w:r>
        <w:rPr>
          <w:rFonts w:hint="eastAsia" w:ascii="宋体" w:hAnsi="宋体"/>
          <w:color w:val="auto"/>
          <w:sz w:val="24"/>
          <w:highlight w:val="none"/>
          <w:u w:val="single"/>
          <w:lang w:val="en-US" w:eastAsia="zh-CN"/>
        </w:rPr>
        <w:t>采购单位</w:t>
      </w:r>
      <w:r>
        <w:rPr>
          <w:rFonts w:hint="eastAsia" w:ascii="宋体" w:hAnsi="宋体"/>
          <w:color w:val="auto"/>
          <w:sz w:val="24"/>
          <w:highlight w:val="none"/>
          <w:u w:val="single"/>
          <w:lang w:eastAsia="zh-CN"/>
        </w:rPr>
        <w:t>）</w:t>
      </w:r>
      <w:r>
        <w:rPr>
          <w:rFonts w:hint="eastAsia" w:ascii="宋体" w:hAnsi="宋体"/>
          <w:color w:val="auto"/>
          <w:sz w:val="24"/>
          <w:highlight w:val="none"/>
        </w:rPr>
        <w:t>组织的采购编号为</w:t>
      </w:r>
      <w:r>
        <w:rPr>
          <w:rFonts w:hint="eastAsia" w:ascii="宋体" w:hAnsi="宋体"/>
          <w:color w:val="auto"/>
          <w:sz w:val="24"/>
          <w:highlight w:val="none"/>
          <w:u w:val="single"/>
        </w:rPr>
        <w:t>（编号全称），（项目全称）</w:t>
      </w:r>
      <w:r>
        <w:rPr>
          <w:rFonts w:hint="eastAsia" w:ascii="宋体" w:hAnsi="宋体"/>
          <w:color w:val="auto"/>
          <w:sz w:val="24"/>
          <w:highlight w:val="none"/>
        </w:rPr>
        <w:t>项目的政府采购活动，我联合体指定</w:t>
      </w:r>
      <w:r>
        <w:rPr>
          <w:rFonts w:hint="eastAsia" w:ascii="宋体" w:hAnsi="宋体"/>
          <w:color w:val="auto"/>
          <w:sz w:val="24"/>
          <w:highlight w:val="none"/>
          <w:u w:val="single"/>
        </w:rPr>
        <w:t>（供应商*）</w:t>
      </w:r>
      <w:r>
        <w:rPr>
          <w:rFonts w:hint="eastAsia" w:ascii="宋体" w:hAnsi="宋体"/>
          <w:color w:val="auto"/>
          <w:sz w:val="24"/>
          <w:highlight w:val="none"/>
        </w:rPr>
        <w:t>为牵头单位（牵头单位必须为联合体成员）。</w:t>
      </w:r>
    </w:p>
    <w:p>
      <w:pPr>
        <w:spacing w:line="560" w:lineRule="exact"/>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、若我们联合中标、成交，（供应商单位</w:t>
      </w:r>
      <w:r>
        <w:rPr>
          <w:rFonts w:ascii="宋体" w:hAnsi="宋体"/>
          <w:color w:val="auto"/>
          <w:sz w:val="24"/>
          <w:highlight w:val="none"/>
        </w:rPr>
        <w:t>1</w:t>
      </w:r>
      <w:r>
        <w:rPr>
          <w:rFonts w:hint="eastAsia" w:ascii="宋体" w:hAnsi="宋体"/>
          <w:color w:val="auto"/>
          <w:sz w:val="24"/>
          <w:highlight w:val="none"/>
        </w:rPr>
        <w:t>全称）实施项目中（工作内容）部分工作，并承担相应的责任。（供应商单位</w:t>
      </w:r>
      <w:r>
        <w:rPr>
          <w:rFonts w:ascii="宋体" w:hAnsi="宋体"/>
          <w:color w:val="auto"/>
          <w:sz w:val="24"/>
          <w:highlight w:val="none"/>
        </w:rPr>
        <w:t>2</w:t>
      </w:r>
      <w:r>
        <w:rPr>
          <w:rFonts w:hint="eastAsia" w:ascii="宋体" w:hAnsi="宋体"/>
          <w:color w:val="auto"/>
          <w:sz w:val="24"/>
          <w:highlight w:val="none"/>
        </w:rPr>
        <w:t>全称）实施项目中（工作内容）部分工作，并承担相应的责任……。（注：联合体中各供应商都应明示所承担的工作和相应的责任）。</w:t>
      </w:r>
    </w:p>
    <w:p>
      <w:pPr>
        <w:spacing w:line="560" w:lineRule="exact"/>
        <w:ind w:firstLine="645"/>
        <w:rPr>
          <w:rFonts w:ascii="宋体" w:hAnsi="宋体"/>
          <w:color w:val="auto"/>
          <w:sz w:val="24"/>
          <w:highlight w:val="none"/>
        </w:rPr>
      </w:pPr>
      <w:r>
        <w:rPr>
          <w:rFonts w:hint="eastAsia" w:ascii="宋体" w:hAnsi="宋体"/>
          <w:color w:val="auto"/>
          <w:sz w:val="24"/>
          <w:highlight w:val="none"/>
        </w:rPr>
        <w:t>备注：本招标文件中要求加盖CA电子签章的地方，仅需加盖牵头单位的CA电子签章。</w:t>
      </w:r>
    </w:p>
    <w:p>
      <w:pPr>
        <w:spacing w:line="560" w:lineRule="exact"/>
        <w:ind w:firstLine="645"/>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pPr>
        <w:spacing w:line="560" w:lineRule="exact"/>
        <w:ind w:firstLine="645"/>
        <w:jc w:val="right"/>
        <w:rPr>
          <w:rFonts w:ascii="宋体" w:hAnsi="宋体"/>
          <w:color w:val="auto"/>
          <w:sz w:val="24"/>
          <w:highlight w:val="none"/>
        </w:rPr>
      </w:pPr>
      <w:r>
        <w:rPr>
          <w:rFonts w:hint="eastAsia" w:ascii="宋体" w:hAnsi="宋体"/>
          <w:color w:val="auto"/>
          <w:sz w:val="24"/>
          <w:highlight w:val="none"/>
        </w:rPr>
        <w:t>联合体中各供应商全称（公章）：</w:t>
      </w:r>
      <w:r>
        <w:rPr>
          <w:rFonts w:ascii="宋体" w:hAnsi="宋体"/>
          <w:color w:val="auto"/>
          <w:sz w:val="24"/>
          <w:highlight w:val="none"/>
        </w:rPr>
        <w:t xml:space="preserve">     </w:t>
      </w:r>
    </w:p>
    <w:p>
      <w:pPr>
        <w:spacing w:line="560" w:lineRule="exact"/>
        <w:ind w:firstLine="645"/>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日期：</w:t>
      </w:r>
    </w:p>
    <w:p>
      <w:pPr>
        <w:ind w:firstLine="160"/>
        <w:rPr>
          <w:rFonts w:hint="eastAsia" w:ascii="仿宋_GB2312" w:hAnsi="Calibri" w:eastAsia="仿宋_GB2312"/>
          <w:sz w:val="32"/>
          <w:szCs w:val="22"/>
          <w:highlight w:val="none"/>
        </w:rPr>
      </w:pPr>
    </w:p>
    <w:p>
      <w:pPr>
        <w:spacing w:line="460" w:lineRule="exact"/>
        <w:rPr>
          <w:rFonts w:ascii="宋体" w:hAnsi="宋体" w:cs="宋体"/>
          <w:sz w:val="24"/>
          <w:highlight w:val="none"/>
        </w:rPr>
      </w:pPr>
      <w:r>
        <w:rPr>
          <w:rFonts w:hint="eastAsia" w:ascii="宋体" w:hAnsi="宋体" w:cs="宋体"/>
          <w:bCs/>
          <w:color w:val="auto"/>
          <w:sz w:val="24"/>
          <w:highlight w:val="none"/>
          <w:lang w:val="en-US" w:eastAsia="zh-CN" w:bidi="ar"/>
        </w:rPr>
        <w:t xml:space="preserve">附件15                 </w:t>
      </w:r>
      <w:r>
        <w:rPr>
          <w:rFonts w:hint="eastAsia" w:ascii="宋体" w:hAnsi="宋体" w:cs="宋体"/>
          <w:sz w:val="24"/>
          <w:highlight w:val="none"/>
        </w:rPr>
        <w:t>办理政采贷和</w:t>
      </w:r>
      <w:r>
        <w:rPr>
          <w:rFonts w:ascii="宋体" w:hAnsi="宋体" w:cs="宋体"/>
          <w:sz w:val="24"/>
          <w:highlight w:val="none"/>
        </w:rPr>
        <w:t>履</w:t>
      </w:r>
      <w:r>
        <w:rPr>
          <w:rFonts w:hint="eastAsia" w:ascii="宋体" w:hAnsi="宋体" w:cs="宋体"/>
          <w:sz w:val="24"/>
          <w:highlight w:val="none"/>
        </w:rPr>
        <w:t>约保函（</w:t>
      </w:r>
      <w:r>
        <w:rPr>
          <w:rFonts w:ascii="宋体" w:hAnsi="宋体" w:cs="宋体"/>
          <w:sz w:val="24"/>
          <w:highlight w:val="none"/>
        </w:rPr>
        <w:t>保险</w:t>
      </w:r>
      <w:r>
        <w:rPr>
          <w:rFonts w:hint="eastAsia" w:ascii="宋体" w:hAnsi="宋体" w:cs="宋体"/>
          <w:sz w:val="24"/>
          <w:highlight w:val="none"/>
        </w:rPr>
        <w:t>）告知函</w:t>
      </w:r>
    </w:p>
    <w:p>
      <w:pPr>
        <w:spacing w:line="360" w:lineRule="auto"/>
        <w:ind w:firstLine="240"/>
        <w:rPr>
          <w:rFonts w:ascii="宋体" w:hAnsi="宋体" w:cs="宋体"/>
          <w:sz w:val="24"/>
          <w:highlight w:val="none"/>
        </w:rPr>
      </w:pPr>
    </w:p>
    <w:p>
      <w:pPr>
        <w:spacing w:line="360" w:lineRule="auto"/>
        <w:ind w:firstLine="240"/>
        <w:rPr>
          <w:rFonts w:ascii="宋体" w:hAnsi="宋体" w:cs="宋体"/>
          <w:sz w:val="24"/>
          <w:highlight w:val="none"/>
        </w:rPr>
      </w:pPr>
      <w:r>
        <w:rPr>
          <w:rFonts w:hint="eastAsia" w:ascii="宋体" w:hAnsi="宋体" w:cs="宋体"/>
          <w:sz w:val="24"/>
          <w:highlight w:val="none"/>
        </w:rPr>
        <w:t>各政府采购供应商：</w:t>
      </w:r>
    </w:p>
    <w:p>
      <w:pPr>
        <w:spacing w:line="360" w:lineRule="auto"/>
        <w:ind w:firstLine="240"/>
        <w:rPr>
          <w:rFonts w:ascii="宋体" w:hAnsi="宋体" w:cs="宋体"/>
          <w:sz w:val="24"/>
          <w:highlight w:val="none"/>
        </w:rPr>
      </w:pPr>
      <w:r>
        <w:rPr>
          <w:rFonts w:hint="eastAsia" w:ascii="宋体" w:hAnsi="宋体" w:cs="宋体"/>
          <w:sz w:val="24"/>
          <w:highlight w:val="none"/>
        </w:rPr>
        <w:t>欢迎贵公司参与南通市政府采购活动！</w:t>
      </w:r>
    </w:p>
    <w:p>
      <w:pPr>
        <w:spacing w:line="360" w:lineRule="auto"/>
        <w:ind w:firstLine="480"/>
        <w:rPr>
          <w:rFonts w:ascii="宋体" w:hAnsi="宋体" w:cs="宋体"/>
          <w:sz w:val="24"/>
          <w:highlight w:val="none"/>
        </w:rPr>
      </w:pPr>
      <w:r>
        <w:rPr>
          <w:rFonts w:hint="eastAsia" w:ascii="宋体" w:hAnsi="宋体" w:cs="宋体"/>
          <w:sz w:val="24"/>
          <w:highlight w:val="none"/>
        </w:rPr>
        <w:t>政府采购线上合同信用融资和</w:t>
      </w:r>
      <w:r>
        <w:rPr>
          <w:rFonts w:ascii="宋体" w:hAnsi="宋体" w:cs="宋体"/>
          <w:sz w:val="24"/>
          <w:highlight w:val="none"/>
        </w:rPr>
        <w:t>履</w:t>
      </w:r>
      <w:r>
        <w:rPr>
          <w:rFonts w:hint="eastAsia" w:ascii="宋体" w:hAnsi="宋体" w:cs="宋体"/>
          <w:sz w:val="24"/>
          <w:highlight w:val="none"/>
        </w:rPr>
        <w:t>约保函（</w:t>
      </w:r>
      <w:r>
        <w:rPr>
          <w:rFonts w:ascii="宋体" w:hAnsi="宋体" w:cs="宋体"/>
          <w:sz w:val="24"/>
          <w:highlight w:val="none"/>
        </w:rPr>
        <w:t>保险</w:t>
      </w:r>
      <w:r>
        <w:rPr>
          <w:rFonts w:hint="eastAsia" w:ascii="宋体" w:hAnsi="宋体" w:cs="宋体"/>
          <w:sz w:val="24"/>
          <w:highlight w:val="none"/>
        </w:rPr>
        <w:t>）是支持企业发展，针对参与政府采购活动的企业融资难、现金流不足等问题推出的一项服务举措。</w:t>
      </w:r>
    </w:p>
    <w:p>
      <w:pPr>
        <w:spacing w:line="360" w:lineRule="auto"/>
        <w:ind w:firstLine="480"/>
        <w:rPr>
          <w:rFonts w:ascii="宋体" w:hAnsi="宋体" w:cs="宋体"/>
          <w:sz w:val="24"/>
          <w:highlight w:val="none"/>
        </w:rPr>
      </w:pPr>
      <w:r>
        <w:rPr>
          <w:rFonts w:hint="eastAsia" w:ascii="宋体" w:hAnsi="宋体" w:cs="宋体"/>
          <w:sz w:val="24"/>
          <w:highlight w:val="none"/>
        </w:rPr>
        <w:t>贵公司若成为本次政府采购项目的中标（成交）供应商，可自愿选择</w:t>
      </w:r>
      <w:r>
        <w:rPr>
          <w:rFonts w:ascii="宋体" w:hAnsi="宋体" w:cs="宋体"/>
          <w:sz w:val="24"/>
          <w:highlight w:val="none"/>
        </w:rPr>
        <w:t>履</w:t>
      </w:r>
      <w:r>
        <w:rPr>
          <w:rFonts w:hint="eastAsia" w:ascii="宋体" w:hAnsi="宋体" w:cs="宋体"/>
          <w:sz w:val="24"/>
          <w:highlight w:val="none"/>
        </w:rPr>
        <w:t>约保函（</w:t>
      </w:r>
      <w:r>
        <w:rPr>
          <w:rFonts w:ascii="宋体" w:hAnsi="宋体" w:cs="宋体"/>
          <w:sz w:val="24"/>
          <w:highlight w:val="none"/>
        </w:rPr>
        <w:t>保险</w:t>
      </w:r>
      <w:r>
        <w:rPr>
          <w:rFonts w:hint="eastAsia" w:ascii="宋体" w:hAnsi="宋体" w:cs="宋体"/>
          <w:sz w:val="24"/>
          <w:highlight w:val="none"/>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pPr>
        <w:rPr>
          <w:rFonts w:ascii="宋体" w:hAnsi="宋体" w:eastAsia="宋体"/>
          <w:sz w:val="24"/>
          <w:szCs w:val="24"/>
          <w:highlight w:val="none"/>
          <w:lang w:val="en-US" w:eastAsia="zh-CN"/>
        </w:rPr>
      </w:pPr>
    </w:p>
    <w:bookmarkEnd w:id="192"/>
    <w:bookmarkEnd w:id="193"/>
    <w:bookmarkEnd w:id="200"/>
    <w:bookmarkEnd w:id="201"/>
    <w:bookmarkEnd w:id="202"/>
    <w:p>
      <w:pPr>
        <w:jc w:val="center"/>
        <w:rPr>
          <w:rFonts w:hint="eastAsia" w:ascii="宋体" w:hAnsi="宋体" w:cs="仿宋"/>
          <w:b/>
          <w:bCs/>
          <w:sz w:val="32"/>
          <w:szCs w:val="32"/>
          <w:highlight w:val="none"/>
        </w:rPr>
      </w:pPr>
    </w:p>
    <w:p>
      <w:pPr>
        <w:jc w:val="center"/>
        <w:rPr>
          <w:rFonts w:hint="eastAsia" w:ascii="宋体" w:hAnsi="宋体" w:cs="仿宋"/>
          <w:b/>
          <w:bCs/>
          <w:sz w:val="32"/>
          <w:szCs w:val="32"/>
          <w:highlight w:val="none"/>
        </w:rPr>
      </w:pPr>
    </w:p>
    <w:p>
      <w:pPr>
        <w:jc w:val="center"/>
        <w:rPr>
          <w:rFonts w:ascii="宋体" w:hAnsi="宋体" w:cs="仿宋"/>
          <w:b/>
          <w:bCs/>
          <w:sz w:val="32"/>
          <w:szCs w:val="32"/>
          <w:highlight w:val="none"/>
        </w:rPr>
      </w:pPr>
      <w:r>
        <w:rPr>
          <w:rFonts w:hint="eastAsia" w:ascii="宋体" w:hAnsi="宋体" w:cs="仿宋"/>
          <w:b/>
          <w:bCs/>
          <w:sz w:val="32"/>
          <w:szCs w:val="32"/>
          <w:highlight w:val="none"/>
        </w:rPr>
        <w:t>质疑函范本</w:t>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一、质疑供应商基本信息</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质疑供应商：</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授权代表：</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pPr>
        <w:spacing w:line="360" w:lineRule="auto"/>
        <w:rPr>
          <w:rFonts w:ascii="宋体" w:hAnsi="宋体" w:cs="仿宋"/>
          <w:bCs/>
          <w:sz w:val="24"/>
          <w:szCs w:val="24"/>
          <w:highlight w:val="none"/>
        </w:rPr>
      </w:pPr>
      <w:r>
        <w:rPr>
          <w:rFonts w:hint="eastAsia" w:ascii="宋体" w:hAnsi="宋体" w:cs="仿宋"/>
          <w:bCs/>
          <w:sz w:val="24"/>
          <w:szCs w:val="24"/>
          <w:highlight w:val="none"/>
        </w:rPr>
        <w:t>二、质疑项目基本情况</w:t>
      </w:r>
    </w:p>
    <w:p>
      <w:pPr>
        <w:spacing w:line="360" w:lineRule="auto"/>
        <w:rPr>
          <w:rFonts w:ascii="宋体" w:hAnsi="宋体" w:cs="仿宋"/>
          <w:sz w:val="24"/>
          <w:szCs w:val="24"/>
          <w:highlight w:val="none"/>
        </w:rPr>
      </w:pPr>
      <w:r>
        <w:rPr>
          <w:rFonts w:hint="eastAsia" w:ascii="宋体" w:hAnsi="宋体" w:cs="仿宋"/>
          <w:sz w:val="24"/>
          <w:szCs w:val="24"/>
          <w:highlight w:val="none"/>
        </w:rPr>
        <w:t>质疑项目的名称：</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包号：</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采购人名称：</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rPr>
        <w:t>采购文件获取日期：</w:t>
      </w:r>
      <w:r>
        <w:rPr>
          <w:rFonts w:hint="eastAsia" w:ascii="宋体" w:hAnsi="宋体" w:cs="仿宋"/>
          <w:sz w:val="24"/>
          <w:szCs w:val="24"/>
          <w:highlight w:val="none"/>
          <w:u w:val="single"/>
        </w:rPr>
        <w:t xml:space="preserve">                                                        </w:t>
      </w:r>
    </w:p>
    <w:p>
      <w:pPr>
        <w:spacing w:line="360" w:lineRule="auto"/>
        <w:rPr>
          <w:rFonts w:ascii="宋体" w:hAnsi="宋体" w:cs="仿宋"/>
          <w:bCs/>
          <w:sz w:val="24"/>
          <w:szCs w:val="24"/>
          <w:highlight w:val="none"/>
        </w:rPr>
      </w:pPr>
      <w:r>
        <w:rPr>
          <w:rFonts w:hint="eastAsia" w:ascii="宋体" w:hAnsi="宋体" w:cs="仿宋"/>
          <w:bCs/>
          <w:sz w:val="24"/>
          <w:szCs w:val="24"/>
          <w:highlight w:val="none"/>
        </w:rPr>
        <w:t>三、质疑事项具体内容</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质疑事项1：</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事实依据：</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法律依据：</w:t>
      </w: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质疑事项2</w:t>
      </w:r>
    </w:p>
    <w:p>
      <w:pPr>
        <w:spacing w:line="360" w:lineRule="auto"/>
        <w:rPr>
          <w:rFonts w:ascii="宋体" w:hAnsi="宋体" w:cs="仿宋"/>
          <w:sz w:val="24"/>
          <w:szCs w:val="24"/>
          <w:highlight w:val="none"/>
        </w:rPr>
      </w:pPr>
      <w:r>
        <w:rPr>
          <w:rFonts w:hint="eastAsia" w:ascii="宋体" w:hAnsi="宋体" w:cs="仿宋"/>
          <w:sz w:val="24"/>
          <w:szCs w:val="24"/>
          <w:highlight w:val="none"/>
        </w:rPr>
        <w:t>……</w:t>
      </w:r>
    </w:p>
    <w:p>
      <w:pPr>
        <w:spacing w:line="360" w:lineRule="auto"/>
        <w:rPr>
          <w:rFonts w:ascii="宋体" w:hAnsi="宋体" w:cs="仿宋"/>
          <w:bCs/>
          <w:sz w:val="24"/>
          <w:szCs w:val="24"/>
          <w:highlight w:val="none"/>
        </w:rPr>
      </w:pPr>
      <w:r>
        <w:rPr>
          <w:rFonts w:hint="eastAsia" w:ascii="宋体" w:hAnsi="宋体" w:cs="仿宋"/>
          <w:bCs/>
          <w:sz w:val="24"/>
          <w:szCs w:val="24"/>
          <w:highlight w:val="none"/>
        </w:rPr>
        <w:t>四、与质疑事项相关的质疑请求</w:t>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请求：</w:t>
      </w:r>
      <w:r>
        <w:rPr>
          <w:rFonts w:hint="eastAsia" w:ascii="宋体" w:hAnsi="宋体" w:cs="仿宋"/>
          <w:sz w:val="24"/>
          <w:szCs w:val="24"/>
          <w:highlight w:val="none"/>
          <w:u w:val="single"/>
        </w:rPr>
        <w:t xml:space="preserve">                                                                     </w:t>
      </w:r>
    </w:p>
    <w:p>
      <w:pPr>
        <w:rPr>
          <w:rFonts w:ascii="宋体" w:hAnsi="宋体"/>
          <w:sz w:val="24"/>
          <w:szCs w:val="24"/>
          <w:highlight w:val="none"/>
        </w:rPr>
      </w:pPr>
      <w:r>
        <w:rPr>
          <w:rFonts w:hint="eastAsia" w:ascii="宋体" w:hAnsi="宋体"/>
          <w:sz w:val="24"/>
          <w:szCs w:val="24"/>
          <w:highlight w:val="none"/>
        </w:rPr>
        <w:t>签字</w:t>
      </w:r>
      <w:r>
        <w:rPr>
          <w:rFonts w:hint="eastAsia" w:ascii="宋体" w:hAnsi="宋体"/>
          <w:sz w:val="24"/>
          <w:szCs w:val="24"/>
          <w:highlight w:val="none"/>
          <w:lang w:eastAsia="zh-CN"/>
        </w:rPr>
        <w:t>（</w:t>
      </w:r>
      <w:r>
        <w:rPr>
          <w:rFonts w:hint="eastAsia" w:ascii="宋体" w:hAnsi="宋体"/>
          <w:sz w:val="24"/>
          <w:szCs w:val="24"/>
          <w:highlight w:val="none"/>
        </w:rPr>
        <w:t>签章</w:t>
      </w:r>
      <w:r>
        <w:rPr>
          <w:rFonts w:hint="eastAsia" w:ascii="宋体" w:hAnsi="宋体"/>
          <w:sz w:val="24"/>
          <w:szCs w:val="24"/>
          <w:highlight w:val="none"/>
          <w:lang w:eastAsia="zh-CN"/>
        </w:rPr>
        <w:t>）</w:t>
      </w:r>
      <w:r>
        <w:rPr>
          <w:rFonts w:hint="eastAsia" w:ascii="宋体" w:hAnsi="宋体"/>
          <w:sz w:val="24"/>
          <w:szCs w:val="24"/>
          <w:highlight w:val="none"/>
        </w:rPr>
        <w:t xml:space="preserve">：                   公章：                      </w:t>
      </w:r>
    </w:p>
    <w:p>
      <w:pPr>
        <w:rPr>
          <w:rFonts w:ascii="宋体" w:hAnsi="宋体"/>
          <w:sz w:val="24"/>
          <w:szCs w:val="24"/>
          <w:highlight w:val="none"/>
        </w:rPr>
      </w:pPr>
      <w:r>
        <w:rPr>
          <w:rFonts w:hint="eastAsia" w:ascii="宋体" w:hAnsi="宋体"/>
          <w:sz w:val="24"/>
          <w:szCs w:val="24"/>
          <w:highlight w:val="none"/>
        </w:rPr>
        <w:t xml:space="preserve">日期：    </w:t>
      </w:r>
    </w:p>
    <w:p>
      <w:pPr>
        <w:spacing w:line="400" w:lineRule="exact"/>
        <w:rPr>
          <w:rFonts w:ascii="宋体" w:hAnsi="宋体"/>
          <w:b/>
          <w:sz w:val="24"/>
          <w:szCs w:val="24"/>
          <w:highlight w:val="none"/>
        </w:rPr>
      </w:pPr>
      <w:r>
        <w:rPr>
          <w:rFonts w:hint="eastAsia" w:ascii="宋体" w:hAnsi="宋体"/>
          <w:b/>
          <w:sz w:val="24"/>
          <w:szCs w:val="24"/>
          <w:highlight w:val="none"/>
        </w:rPr>
        <w:t>质疑函制作说明：</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1.供应商提出质疑时，应提交质疑函和必要的证明材料。</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2.质疑供应商若委托代理人进行质疑的，质疑函应按要求列明“授权代表”的有关内容，并在附件中提交由质疑</w:t>
      </w:r>
      <w:r>
        <w:rPr>
          <w:rFonts w:hint="eastAsia" w:ascii="宋体" w:hAnsi="宋体" w:cs="宋体"/>
          <w:sz w:val="24"/>
          <w:szCs w:val="24"/>
          <w:highlight w:val="none"/>
        </w:rPr>
        <w:t>供应商签署的授权委托书。授权委托书应载明代理人的姓名或者名称、代理事项、具体权限、期限和相关事项。</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3.质疑供应商若对项目的某一分包进行质疑，质疑函中应列明具体分包号。</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4.质疑函的质疑事项应具体、明确，并有必要的事实依据和法律依据。</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5.质疑函的质疑请求应与质疑事项相关。</w:t>
      </w:r>
    </w:p>
    <w:p>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6.质疑供应商为自然人的，质疑函应由本人签字；质疑供应商为法人或者其他组织的，质疑函应由法定代表人、主要负责人，或者其授权代表签字或者盖章，并加盖公章。</w:t>
      </w:r>
    </w:p>
    <w:p>
      <w:pPr>
        <w:pStyle w:val="207"/>
        <w:rPr>
          <w:rFonts w:hint="eastAsia"/>
          <w:sz w:val="24"/>
          <w:szCs w:val="24"/>
          <w:highlight w:val="none"/>
        </w:rPr>
      </w:pPr>
    </w:p>
    <w:p>
      <w:pPr>
        <w:pStyle w:val="207"/>
        <w:rPr>
          <w:sz w:val="24"/>
          <w:szCs w:val="24"/>
          <w:highlight w:val="none"/>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方正仿宋_GB2312">
    <w:altName w:val="仿宋"/>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方正仿宋_GBK">
    <w:panose1 w:val="03000509000000000000"/>
    <w:charset w:val="86"/>
    <w:family w:val="auto"/>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公文小标宋">
    <w:altName w:val="宋体"/>
    <w:panose1 w:val="020B0503020202020204"/>
    <w:charset w:val="00"/>
    <w:family w:val="auto"/>
    <w:pitch w:val="default"/>
    <w:sig w:usb0="00000000" w:usb1="00000000" w:usb2="00000000" w:usb3="00000000" w:csb0="00000000" w:csb1="00000000"/>
  </w:font>
  <w:font w:name="??">
    <w:altName w:val="Yu Gothic UI"/>
    <w:panose1 w:val="020B0503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 w:name="Arial">
    <w:panose1 w:val="020B0604020202020204"/>
    <w:charset w:val="00"/>
    <w:family w:val="auto"/>
    <w:pitch w:val="default"/>
    <w:sig w:usb0="E0002EFF" w:usb1="C000785B" w:usb2="00000009" w:usb3="00000000" w:csb0="400001FF" w:csb1="FFFF0000"/>
  </w:font>
  <w:font w:name="方正大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center" w:y="1"/>
      <w:rPr>
        <w:rStyle w:val="258"/>
        <w:rFonts w:ascii="宋体" w:hAnsi="宋体"/>
      </w:rPr>
    </w:pPr>
    <w:r>
      <w:rPr>
        <w:rFonts w:ascii="宋体" w:hAnsi="宋体"/>
      </w:rPr>
      <w:fldChar w:fldCharType="begin"/>
    </w:r>
    <w:r>
      <w:rPr>
        <w:rStyle w:val="258"/>
        <w:rFonts w:ascii="宋体" w:hAnsi="宋体"/>
      </w:rPr>
      <w:instrText xml:space="preserve">PAGE  </w:instrText>
    </w:r>
    <w:r>
      <w:rPr>
        <w:rFonts w:ascii="宋体" w:hAnsi="宋体"/>
      </w:rPr>
      <w:fldChar w:fldCharType="separate"/>
    </w:r>
    <w:r>
      <w:rPr>
        <w:rStyle w:val="258"/>
        <w:rFonts w:ascii="宋体" w:hAnsi="宋体"/>
      </w:rPr>
      <w:t>３５</w:t>
    </w:r>
    <w:r>
      <w:rPr>
        <w:rFonts w:ascii="宋体" w:hAnsi="宋体"/>
      </w:rPr>
      <w:fldChar w:fldCharType="end"/>
    </w:r>
  </w:p>
  <w:p>
    <w:pPr>
      <w:pStyle w:val="232"/>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2"/>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条"/>
      <w:lvlJc w:val="left"/>
      <w:pPr>
        <w:ind w:left="1436" w:hanging="885"/>
      </w:pPr>
    </w:lvl>
    <w:lvl w:ilvl="1" w:tentative="0">
      <w:start w:val="1"/>
      <w:numFmt w:val="lowerLetter"/>
      <w:lvlText w:val="%2)"/>
      <w:lvlJc w:val="left"/>
      <w:pPr>
        <w:ind w:left="1391" w:hanging="420"/>
      </w:pPr>
    </w:lvl>
    <w:lvl w:ilvl="2" w:tentative="0">
      <w:start w:val="1"/>
      <w:numFmt w:val="lowerRoman"/>
      <w:lvlText w:val="%3."/>
      <w:lvlJc w:val="right"/>
      <w:pPr>
        <w:ind w:left="1811" w:hanging="420"/>
      </w:pPr>
    </w:lvl>
    <w:lvl w:ilvl="3" w:tentative="0">
      <w:start w:val="1"/>
      <w:numFmt w:val="decimal"/>
      <w:lvlText w:val="%4."/>
      <w:lvlJc w:val="left"/>
      <w:pPr>
        <w:ind w:left="2231" w:hanging="420"/>
      </w:pPr>
    </w:lvl>
    <w:lvl w:ilvl="4" w:tentative="0">
      <w:start w:val="1"/>
      <w:numFmt w:val="lowerLetter"/>
      <w:lvlText w:val="%5)"/>
      <w:lvlJc w:val="left"/>
      <w:pPr>
        <w:ind w:left="2651" w:hanging="420"/>
      </w:pPr>
    </w:lvl>
    <w:lvl w:ilvl="5" w:tentative="0">
      <w:start w:val="1"/>
      <w:numFmt w:val="lowerRoman"/>
      <w:lvlText w:val="%6."/>
      <w:lvlJc w:val="right"/>
      <w:pPr>
        <w:ind w:left="3071" w:hanging="420"/>
      </w:pPr>
    </w:lvl>
    <w:lvl w:ilvl="6" w:tentative="0">
      <w:start w:val="1"/>
      <w:numFmt w:val="decimal"/>
      <w:lvlText w:val="%7."/>
      <w:lvlJc w:val="left"/>
      <w:pPr>
        <w:ind w:left="3491" w:hanging="420"/>
      </w:pPr>
    </w:lvl>
    <w:lvl w:ilvl="7" w:tentative="0">
      <w:start w:val="1"/>
      <w:numFmt w:val="lowerLetter"/>
      <w:lvlText w:val="%8)"/>
      <w:lvlJc w:val="left"/>
      <w:pPr>
        <w:ind w:left="3911" w:hanging="420"/>
      </w:pPr>
    </w:lvl>
    <w:lvl w:ilvl="8" w:tentative="0">
      <w:start w:val="1"/>
      <w:numFmt w:val="lowerRoman"/>
      <w:lvlText w:val="%9."/>
      <w:lvlJc w:val="right"/>
      <w:pPr>
        <w:ind w:left="4331" w:hanging="420"/>
      </w:p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3FB6C5E"/>
    <w:multiLevelType w:val="singleLevel"/>
    <w:tmpl w:val="D3FB6C5E"/>
    <w:lvl w:ilvl="0" w:tentative="0">
      <w:start w:val="18"/>
      <w:numFmt w:val="decimal"/>
      <w:lvlText w:val="%1."/>
      <w:lvlJc w:val="left"/>
      <w:pPr>
        <w:tabs>
          <w:tab w:val="left" w:pos="312"/>
        </w:tabs>
      </w:pPr>
    </w:lvl>
  </w:abstractNum>
  <w:abstractNum w:abstractNumId="4">
    <w:nsid w:val="F388EA92"/>
    <w:multiLevelType w:val="singleLevel"/>
    <w:tmpl w:val="F388EA92"/>
    <w:lvl w:ilvl="0" w:tentative="0">
      <w:start w:val="1"/>
      <w:numFmt w:val="chineseCounting"/>
      <w:suff w:val="space"/>
      <w:lvlText w:val="第%1章"/>
      <w:lvlJc w:val="left"/>
      <w:rPr>
        <w:rFonts w:hint="eastAsia"/>
      </w:rPr>
    </w:lvl>
  </w:abstractNum>
  <w:abstractNum w:abstractNumId="5">
    <w:nsid w:val="F923F7A2"/>
    <w:multiLevelType w:val="singleLevel"/>
    <w:tmpl w:val="F923F7A2"/>
    <w:lvl w:ilvl="0" w:tentative="0">
      <w:start w:val="2"/>
      <w:numFmt w:val="decimal"/>
      <w:suff w:val="nothing"/>
      <w:lvlText w:val="%1、"/>
      <w:lvlJc w:val="left"/>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7">
    <w:nsid w:val="207A4D08"/>
    <w:multiLevelType w:val="singleLevel"/>
    <w:tmpl w:val="207A4D08"/>
    <w:lvl w:ilvl="0" w:tentative="0">
      <w:start w:val="1"/>
      <w:numFmt w:val="decimal"/>
      <w:lvlText w:val="%1."/>
      <w:lvlJc w:val="left"/>
      <w:pPr>
        <w:tabs>
          <w:tab w:val="left" w:pos="312"/>
        </w:tabs>
      </w:pPr>
    </w:lvl>
  </w:abstractNum>
  <w:abstractNum w:abstractNumId="8">
    <w:nsid w:val="39AA85FE"/>
    <w:multiLevelType w:val="singleLevel"/>
    <w:tmpl w:val="39AA85FE"/>
    <w:lvl w:ilvl="0" w:tentative="0">
      <w:start w:val="1"/>
      <w:numFmt w:val="decimal"/>
      <w:lvlText w:val="%1."/>
      <w:lvlJc w:val="left"/>
      <w:pPr>
        <w:tabs>
          <w:tab w:val="left" w:pos="312"/>
        </w:tabs>
      </w:pPr>
    </w:lvl>
  </w:abstractNum>
  <w:abstractNum w:abstractNumId="9">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DE6CAAD"/>
    <w:multiLevelType w:val="multilevel"/>
    <w:tmpl w:val="5DE6CAAD"/>
    <w:lvl w:ilvl="0" w:tentative="0">
      <w:start w:val="1"/>
      <w:numFmt w:val="bullet"/>
      <w:pStyle w:val="3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69CD8340"/>
    <w:multiLevelType w:val="singleLevel"/>
    <w:tmpl w:val="69CD8340"/>
    <w:lvl w:ilvl="0" w:tentative="0">
      <w:start w:val="15"/>
      <w:numFmt w:val="chineseCounting"/>
      <w:suff w:val="space"/>
      <w:lvlText w:val="第%1条"/>
      <w:lvlJc w:val="left"/>
      <w:rPr>
        <w:rFonts w:hint="eastAsia"/>
      </w:rPr>
    </w:lvl>
  </w:abstractNum>
  <w:abstractNum w:abstractNumId="12">
    <w:nsid w:val="75401274"/>
    <w:multiLevelType w:val="singleLevel"/>
    <w:tmpl w:val="75401274"/>
    <w:lvl w:ilvl="0" w:tentative="0">
      <w:start w:val="2"/>
      <w:numFmt w:val="decimal"/>
      <w:suff w:val="nothing"/>
      <w:lvlText w:val="%1、"/>
      <w:lvlJc w:val="left"/>
    </w:lvl>
  </w:abstractNum>
  <w:abstractNum w:abstractNumId="13">
    <w:nsid w:val="7E750235"/>
    <w:multiLevelType w:val="singleLevel"/>
    <w:tmpl w:val="7E750235"/>
    <w:lvl w:ilvl="0" w:tentative="0">
      <w:start w:val="1"/>
      <w:numFmt w:val="decimal"/>
      <w:lvlText w:val="%1."/>
      <w:lvlJc w:val="left"/>
      <w:pPr>
        <w:tabs>
          <w:tab w:val="left" w:pos="312"/>
        </w:tabs>
      </w:pPr>
    </w:lvl>
  </w:abstractNum>
  <w:abstractNum w:abstractNumId="14">
    <w:nsid w:val="7EA6176C"/>
    <w:multiLevelType w:val="singleLevel"/>
    <w:tmpl w:val="7EA6176C"/>
    <w:lvl w:ilvl="0" w:tentative="0">
      <w:start w:val="1"/>
      <w:numFmt w:val="decimal"/>
      <w:lvlText w:val="%1."/>
      <w:lvlJc w:val="left"/>
      <w:pPr>
        <w:tabs>
          <w:tab w:val="left" w:pos="312"/>
        </w:tabs>
      </w:pPr>
    </w:lvl>
  </w:abstractNum>
  <w:num w:numId="1">
    <w:abstractNumId w:val="10"/>
  </w:num>
  <w:num w:numId="2">
    <w:abstractNumId w:val="6"/>
  </w:num>
  <w:num w:numId="3">
    <w:abstractNumId w:val="2"/>
  </w:num>
  <w:num w:numId="4">
    <w:abstractNumId w:val="9"/>
  </w:num>
  <w:num w:numId="5">
    <w:abstractNumId w:val="1"/>
  </w:num>
  <w:num w:numId="6">
    <w:abstractNumId w:val="4"/>
  </w:num>
  <w:num w:numId="7">
    <w:abstractNumId w:val="3"/>
  </w:num>
  <w:num w:numId="8">
    <w:abstractNumId w:val="0"/>
  </w:num>
  <w:num w:numId="9">
    <w:abstractNumId w:val="11"/>
  </w:num>
  <w:num w:numId="10">
    <w:abstractNumId w:val="13"/>
  </w:num>
  <w:num w:numId="11">
    <w:abstractNumId w:val="14"/>
  </w:num>
  <w:num w:numId="12">
    <w:abstractNumId w:val="7"/>
  </w:num>
  <w:num w:numId="13">
    <w:abstractNumId w:val="8"/>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1ZjdlMWJjM2FmYmE3Y2U1YmZmODdmM2M2ZDE3MWQifQ=="/>
  </w:docVars>
  <w:rsids>
    <w:rsidRoot w:val="00000000"/>
    <w:rsid w:val="014D0B1B"/>
    <w:rsid w:val="04E93CD9"/>
    <w:rsid w:val="05831358"/>
    <w:rsid w:val="0D984ECC"/>
    <w:rsid w:val="10B70FBF"/>
    <w:rsid w:val="112035C4"/>
    <w:rsid w:val="134A1706"/>
    <w:rsid w:val="1A361CF4"/>
    <w:rsid w:val="1CD001DE"/>
    <w:rsid w:val="1E7554E1"/>
    <w:rsid w:val="2A6E3F98"/>
    <w:rsid w:val="330C615B"/>
    <w:rsid w:val="346F5AFF"/>
    <w:rsid w:val="349E40E0"/>
    <w:rsid w:val="38B341E7"/>
    <w:rsid w:val="3BE222D1"/>
    <w:rsid w:val="3D7C17CD"/>
    <w:rsid w:val="418B0DBA"/>
    <w:rsid w:val="4A604B4B"/>
    <w:rsid w:val="4CE74F4D"/>
    <w:rsid w:val="4FF736F9"/>
    <w:rsid w:val="509F0A73"/>
    <w:rsid w:val="540D34EB"/>
    <w:rsid w:val="54CC21B2"/>
    <w:rsid w:val="55AA4D69"/>
    <w:rsid w:val="55B56F10"/>
    <w:rsid w:val="613F16A4"/>
    <w:rsid w:val="615C785F"/>
    <w:rsid w:val="658201CA"/>
    <w:rsid w:val="6DCE3893"/>
    <w:rsid w:val="6F1A7E59"/>
    <w:rsid w:val="6F1B5FD2"/>
    <w:rsid w:val="77D70A26"/>
    <w:rsid w:val="78F1668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99"/>
    <w:pPr>
      <w:adjustRightInd w:val="0"/>
      <w:spacing w:line="360" w:lineRule="atLeast"/>
      <w:ind w:firstLine="482"/>
      <w:textAlignment w:val="baseline"/>
    </w:pPr>
    <w:rPr>
      <w:kern w:val="0"/>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rPr>
      <w:rFonts w:ascii="楷体_GB2312" w:hAnsi="楷体_GB2312" w:eastAsia="楷体_GB2312" w:cs="Arial"/>
      <w:sz w:val="28"/>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autoRedefine/>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ListBullet2"/>
    <w:basedOn w:val="1"/>
    <w:qFormat/>
    <w:uiPriority w:val="99"/>
    <w:pPr>
      <w:numPr>
        <w:ilvl w:val="0"/>
        <w:numId w:val="1"/>
      </w:numPr>
    </w:p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autoRedefine/>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Calibri" w:hAnsi="Calibri"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Calibri" w:hAnsi="Calibri" w:eastAsia="宋体" w:cs="Times New Roman"/>
    </w:rPr>
  </w:style>
  <w:style w:type="paragraph" w:customStyle="1" w:styleId="185">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6">
    <w:name w:val="标题 21"/>
    <w:basedOn w:val="187"/>
    <w:next w:val="1"/>
    <w:link w:val="198"/>
    <w:qFormat/>
    <w:uiPriority w:val="0"/>
    <w:pPr>
      <w:keepNext/>
      <w:keepLines/>
      <w:spacing w:before="260" w:after="260" w:line="416" w:lineRule="auto"/>
      <w:jc w:val="center"/>
      <w:outlineLvl w:val="1"/>
    </w:pPr>
    <w:rPr>
      <w:rFonts w:ascii="Arial" w:hAnsi="Arial" w:eastAsia="幼圆" w:cs="Arial"/>
      <w:b w:val="0"/>
      <w:bCs w:val="0"/>
      <w:sz w:val="44"/>
      <w:szCs w:val="44"/>
    </w:rPr>
  </w:style>
  <w:style w:type="paragraph" w:customStyle="1" w:styleId="187">
    <w:name w:val="标题 31"/>
    <w:basedOn w:val="1"/>
    <w:next w:val="1"/>
    <w:link w:val="197"/>
    <w:qFormat/>
    <w:uiPriority w:val="0"/>
    <w:pPr>
      <w:keepNext/>
      <w:keepLines/>
      <w:spacing w:before="260" w:after="260" w:line="416" w:lineRule="auto"/>
      <w:outlineLvl w:val="2"/>
    </w:pPr>
    <w:rPr>
      <w:b/>
      <w:bCs/>
      <w:sz w:val="32"/>
      <w:szCs w:val="32"/>
    </w:rPr>
  </w:style>
  <w:style w:type="paragraph" w:customStyle="1" w:styleId="188">
    <w:name w:val="标题 41"/>
    <w:basedOn w:val="1"/>
    <w:next w:val="1"/>
    <w:link w:val="19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88"/>
    <w:next w:val="1"/>
    <w:link w:val="200"/>
    <w:qFormat/>
    <w:uiPriority w:val="0"/>
    <w:pPr>
      <w:keepNext/>
      <w:outlineLvl w:val="4"/>
    </w:pPr>
    <w:rPr>
      <w:rFonts w:ascii="宋体"/>
      <w:color w:val="000000"/>
      <w:sz w:val="28"/>
      <w:szCs w:val="28"/>
    </w:rPr>
  </w:style>
  <w:style w:type="paragraph" w:customStyle="1" w:styleId="190">
    <w:name w:val="标题 61"/>
    <w:basedOn w:val="1"/>
    <w:next w:val="1"/>
    <w:link w:val="201"/>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2"/>
    <w:qFormat/>
    <w:uiPriority w:val="0"/>
    <w:pPr>
      <w:keepNext/>
      <w:keepLines/>
      <w:numPr>
        <w:ilvl w:val="6"/>
        <w:numId w:val="2"/>
      </w:numPr>
      <w:spacing w:before="240" w:after="64" w:line="320" w:lineRule="auto"/>
      <w:outlineLvl w:val="6"/>
    </w:pPr>
    <w:rPr>
      <w:b/>
      <w:bCs/>
      <w:sz w:val="24"/>
      <w:szCs w:val="24"/>
    </w:rPr>
  </w:style>
  <w:style w:type="paragraph" w:customStyle="1" w:styleId="192">
    <w:name w:val="标题 81"/>
    <w:basedOn w:val="1"/>
    <w:next w:val="1"/>
    <w:link w:val="203"/>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193">
    <w:name w:val="标题 91"/>
    <w:basedOn w:val="1"/>
    <w:next w:val="1"/>
    <w:link w:val="204"/>
    <w:qFormat/>
    <w:uiPriority w:val="0"/>
    <w:pPr>
      <w:keepNext/>
      <w:keepLines/>
      <w:numPr>
        <w:ilvl w:val="8"/>
        <w:numId w:val="2"/>
      </w:numPr>
      <w:spacing w:before="240" w:after="64" w:line="320" w:lineRule="auto"/>
      <w:outlineLvl w:val="8"/>
    </w:pPr>
    <w:rPr>
      <w:rFonts w:ascii="Arial" w:hAnsi="Arial" w:eastAsia="黑体"/>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link w:val="185"/>
    <w:qFormat/>
    <w:uiPriority w:val="0"/>
    <w:rPr>
      <w:rFonts w:ascii="楷体_GB2312" w:hAnsi="Times New Roman" w:eastAsia="楷体_GB2312" w:cs="Times New Roman"/>
      <w:sz w:val="28"/>
      <w:szCs w:val="28"/>
    </w:rPr>
  </w:style>
  <w:style w:type="character" w:customStyle="1" w:styleId="197">
    <w:name w:val="标题 3 Char"/>
    <w:link w:val="187"/>
    <w:qFormat/>
    <w:uiPriority w:val="0"/>
    <w:rPr>
      <w:rFonts w:ascii="Times New Roman" w:hAnsi="Times New Roman" w:eastAsia="宋体" w:cs="Times New Roman"/>
      <w:b/>
      <w:bCs/>
      <w:sz w:val="32"/>
      <w:szCs w:val="32"/>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标题 4 Char"/>
    <w:link w:val="188"/>
    <w:qFormat/>
    <w:uiPriority w:val="0"/>
    <w:rPr>
      <w:rFonts w:ascii="Arial" w:hAnsi="Arial" w:eastAsia="黑体" w:cs="Arial"/>
      <w:b/>
      <w:bCs/>
      <w:sz w:val="28"/>
      <w:szCs w:val="28"/>
    </w:rPr>
  </w:style>
  <w:style w:type="character" w:customStyle="1" w:styleId="200">
    <w:name w:val="标题 5 Char"/>
    <w:link w:val="189"/>
    <w:qFormat/>
    <w:uiPriority w:val="0"/>
    <w:rPr>
      <w:rFonts w:ascii="宋体" w:hAnsi="Times New Roman" w:eastAsia="宋体" w:cs="Times New Roman"/>
      <w:color w:val="000000"/>
      <w:sz w:val="28"/>
      <w:szCs w:val="28"/>
    </w:rPr>
  </w:style>
  <w:style w:type="character" w:customStyle="1" w:styleId="201">
    <w:name w:val="标题 6 Char"/>
    <w:link w:val="190"/>
    <w:qFormat/>
    <w:uiPriority w:val="0"/>
    <w:rPr>
      <w:rFonts w:ascii="Arial" w:hAnsi="Arial" w:eastAsia="黑体" w:cs="Times New Roman"/>
      <w:b/>
      <w:bCs/>
      <w:sz w:val="24"/>
      <w:szCs w:val="24"/>
    </w:rPr>
  </w:style>
  <w:style w:type="character" w:customStyle="1" w:styleId="202">
    <w:name w:val="标题 7 Char"/>
    <w:link w:val="191"/>
    <w:qFormat/>
    <w:uiPriority w:val="0"/>
    <w:rPr>
      <w:rFonts w:ascii="Times New Roman" w:hAnsi="Times New Roman" w:eastAsia="宋体" w:cs="Times New Roman"/>
      <w:b/>
      <w:bCs/>
      <w:sz w:val="24"/>
      <w:szCs w:val="24"/>
    </w:rPr>
  </w:style>
  <w:style w:type="character" w:customStyle="1" w:styleId="203">
    <w:name w:val="标题 8 Char"/>
    <w:link w:val="192"/>
    <w:qFormat/>
    <w:uiPriority w:val="0"/>
    <w:rPr>
      <w:rFonts w:ascii="Arial" w:hAnsi="Arial" w:eastAsia="黑体" w:cs="Times New Roman"/>
      <w:sz w:val="24"/>
      <w:szCs w:val="24"/>
    </w:rPr>
  </w:style>
  <w:style w:type="character" w:customStyle="1" w:styleId="204">
    <w:name w:val="标题 9 Char"/>
    <w:link w:val="193"/>
    <w:qFormat/>
    <w:uiPriority w:val="0"/>
    <w:rPr>
      <w:rFonts w:ascii="Arial" w:hAnsi="Arial" w:eastAsia="黑体" w:cs="Times New Roman"/>
      <w:szCs w:val="21"/>
    </w:rPr>
  </w:style>
  <w:style w:type="paragraph" w:customStyle="1" w:styleId="205">
    <w:name w:val="列表 31"/>
    <w:basedOn w:val="1"/>
    <w:qFormat/>
    <w:uiPriority w:val="0"/>
    <w:pPr>
      <w:ind w:left="100" w:hanging="200"/>
    </w:pPr>
  </w:style>
  <w:style w:type="paragraph" w:customStyle="1" w:styleId="206">
    <w:name w:val="目录 71"/>
    <w:basedOn w:val="1"/>
    <w:next w:val="1"/>
    <w:semiHidden/>
    <w:qFormat/>
    <w:uiPriority w:val="0"/>
    <w:pPr>
      <w:ind w:left="1260"/>
      <w:jc w:val="left"/>
    </w:pPr>
  </w:style>
  <w:style w:type="paragraph" w:customStyle="1" w:styleId="207">
    <w:name w:val="正文缩进1"/>
    <w:basedOn w:val="1"/>
    <w:link w:val="208"/>
    <w:qFormat/>
    <w:uiPriority w:val="0"/>
    <w:pPr>
      <w:ind w:firstLine="420"/>
    </w:pPr>
  </w:style>
  <w:style w:type="character" w:customStyle="1" w:styleId="208">
    <w:name w:val="正文缩进 Char"/>
    <w:link w:val="207"/>
    <w:qFormat/>
    <w:uiPriority w:val="0"/>
    <w:rPr>
      <w:rFonts w:ascii="Times New Roman" w:hAnsi="Times New Roman" w:eastAsia="宋体" w:cs="Times New Roman"/>
      <w:szCs w:val="21"/>
    </w:rPr>
  </w:style>
  <w:style w:type="paragraph" w:customStyle="1" w:styleId="209">
    <w:name w:val="文档结构图1"/>
    <w:basedOn w:val="1"/>
    <w:link w:val="210"/>
    <w:semiHidden/>
    <w:qFormat/>
    <w:uiPriority w:val="0"/>
    <w:pPr>
      <w:shd w:val="clear" w:color="auto" w:fill="000080"/>
    </w:p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方正仿宋_GB2312" w:hAnsi="Arial" w:eastAsia="方正仿宋_GB2312"/>
      <w:sz w:val="32"/>
      <w:szCs w:val="32"/>
    </w:rPr>
  </w:style>
  <w:style w:type="character" w:customStyle="1" w:styleId="214">
    <w:name w:val="正文文本 3 Char"/>
    <w:link w:val="213"/>
    <w:qFormat/>
    <w:uiPriority w:val="0"/>
    <w:rPr>
      <w:rFonts w:ascii="方正仿宋_GB2312" w:hAnsi="Arial" w:eastAsia="方正仿宋_GB2312" w:cs="Times New Roman"/>
      <w:sz w:val="32"/>
      <w:szCs w:val="32"/>
    </w:rPr>
  </w:style>
  <w:style w:type="paragraph" w:customStyle="1" w:styleId="215">
    <w:name w:val="正文文本11"/>
    <w:basedOn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文本块1"/>
    <w:basedOn w:val="1"/>
    <w:qFormat/>
    <w:uiPriority w:val="99"/>
    <w:pPr>
      <w:spacing w:line="360" w:lineRule="auto"/>
      <w:ind w:right="210" w:firstLine="560"/>
    </w:pPr>
    <w:rPr>
      <w:rFonts w:ascii="宋体" w:hAnsi="宋体" w:cs="宋体"/>
      <w:color w:val="000000"/>
      <w:spacing w:val="20"/>
      <w:sz w:val="24"/>
      <w:szCs w:val="24"/>
    </w:rPr>
  </w:style>
  <w:style w:type="paragraph" w:customStyle="1" w:styleId="221">
    <w:name w:val="目录 51"/>
    <w:basedOn w:val="1"/>
    <w:next w:val="1"/>
    <w:semiHidden/>
    <w:qFormat/>
    <w:uiPriority w:val="0"/>
    <w:pPr>
      <w:ind w:left="840"/>
      <w:jc w:val="left"/>
    </w:pPr>
  </w:style>
  <w:style w:type="paragraph" w:customStyle="1" w:styleId="222">
    <w:name w:val="目录 31"/>
    <w:basedOn w:val="1"/>
    <w:next w:val="1"/>
    <w:semiHidden/>
    <w:qFormat/>
    <w:uiPriority w:val="0"/>
    <w:pPr>
      <w:ind w:left="420"/>
      <w:jc w:val="left"/>
    </w:pPr>
    <w:rPr>
      <w:i/>
      <w:iCs/>
      <w:szCs w:val="24"/>
    </w:rPr>
  </w:style>
  <w:style w:type="paragraph" w:customStyle="1" w:styleId="223">
    <w:name w:val="纯文本1"/>
    <w:basedOn w:val="1"/>
    <w:link w:val="224"/>
    <w:qFormat/>
    <w:uiPriority w:val="0"/>
    <w:rPr>
      <w:rFonts w:ascii="宋体" w:hAnsi="Courier New" w:cs="Courier New"/>
    </w:rPr>
  </w:style>
  <w:style w:type="character" w:customStyle="1" w:styleId="224">
    <w:name w:val="纯文本 Char"/>
    <w:link w:val="223"/>
    <w:qFormat/>
    <w:uiPriority w:val="0"/>
    <w:rPr>
      <w:rFonts w:ascii="宋体" w:hAnsi="Courier New" w:eastAsia="宋体" w:cs="Courier New"/>
      <w:szCs w:val="21"/>
    </w:rPr>
  </w:style>
  <w:style w:type="paragraph" w:customStyle="1" w:styleId="225">
    <w:name w:val="目录 81"/>
    <w:basedOn w:val="1"/>
    <w:next w:val="1"/>
    <w:semiHidden/>
    <w:qFormat/>
    <w:uiPriority w:val="0"/>
    <w:pPr>
      <w:ind w:left="1470"/>
      <w:jc w:val="left"/>
    </w:pPr>
  </w:style>
  <w:style w:type="paragraph" w:customStyle="1" w:styleId="226">
    <w:name w:val="日期1"/>
    <w:basedOn w:val="1"/>
    <w:next w:val="1"/>
    <w:link w:val="227"/>
    <w:qFormat/>
    <w:uiPriority w:val="0"/>
    <w:rPr>
      <w:sz w:val="24"/>
      <w:szCs w:val="24"/>
    </w:rPr>
  </w:style>
  <w:style w:type="character" w:customStyle="1" w:styleId="227">
    <w:name w:val="日期 Char"/>
    <w:link w:val="226"/>
    <w:qFormat/>
    <w:uiPriority w:val="0"/>
    <w:rPr>
      <w:rFonts w:ascii="Times New Roman" w:hAnsi="Times New Roman" w:eastAsia="宋体" w:cs="Times New Roman"/>
      <w:sz w:val="24"/>
      <w:szCs w:val="24"/>
    </w:rPr>
  </w:style>
  <w:style w:type="paragraph" w:customStyle="1" w:styleId="228">
    <w:name w:val="正文文本缩进 21"/>
    <w:basedOn w:val="1"/>
    <w:link w:val="229"/>
    <w:qFormat/>
    <w:uiPriority w:val="0"/>
    <w:pPr>
      <w:ind w:left="630" w:firstLine="645"/>
    </w:pPr>
    <w:rPr>
      <w:rFonts w:ascii="Arial" w:hAnsi="Arial" w:eastAsia="方正仿宋_GB2312" w:cs="Arial"/>
      <w:sz w:val="32"/>
      <w:szCs w:val="32"/>
    </w:rPr>
  </w:style>
  <w:style w:type="character" w:customStyle="1" w:styleId="229">
    <w:name w:val="正文文本缩进 2 Char"/>
    <w:link w:val="228"/>
    <w:qFormat/>
    <w:uiPriority w:val="0"/>
    <w:rPr>
      <w:rFonts w:ascii="Arial" w:hAnsi="Arial" w:eastAsia="方正仿宋_GB2312" w:cs="Arial"/>
      <w:sz w:val="32"/>
      <w:szCs w:val="32"/>
    </w:rPr>
  </w:style>
  <w:style w:type="paragraph" w:customStyle="1" w:styleId="230">
    <w:name w:val="批注框文本1"/>
    <w:basedOn w:val="1"/>
    <w:link w:val="231"/>
    <w:semiHidden/>
    <w:qFormat/>
    <w:uiPriority w:val="0"/>
    <w:rPr>
      <w:sz w:val="18"/>
      <w:szCs w:val="18"/>
    </w:rPr>
  </w:style>
  <w:style w:type="character" w:customStyle="1" w:styleId="231">
    <w:name w:val="批注框文本 Char"/>
    <w:link w:val="230"/>
    <w:semiHidden/>
    <w:qFormat/>
    <w:uiPriority w:val="0"/>
    <w:rPr>
      <w:rFonts w:ascii="Times New Roman" w:hAnsi="Times New Roman" w:eastAsia="宋体" w:cs="Times New Roman"/>
      <w:sz w:val="18"/>
      <w:szCs w:val="18"/>
    </w:rPr>
  </w:style>
  <w:style w:type="paragraph" w:customStyle="1" w:styleId="232">
    <w:name w:val="页脚1"/>
    <w:basedOn w:val="1"/>
    <w:link w:val="233"/>
    <w:qFormat/>
    <w:uiPriority w:val="0"/>
    <w:pPr>
      <w:tabs>
        <w:tab w:val="center" w:pos="4153"/>
        <w:tab w:val="right" w:pos="8306"/>
      </w:tabs>
      <w:jc w:val="left"/>
    </w:pPr>
    <w:rPr>
      <w:sz w:val="18"/>
      <w:szCs w:val="18"/>
    </w:rPr>
  </w:style>
  <w:style w:type="character" w:customStyle="1" w:styleId="233">
    <w:name w:val="页脚 Char"/>
    <w:link w:val="232"/>
    <w:qFormat/>
    <w:uiPriority w:val="0"/>
    <w:rPr>
      <w:rFonts w:ascii="Times New Roman" w:hAnsi="Times New Roman" w:eastAsia="宋体" w:cs="Times New Roman"/>
      <w:sz w:val="18"/>
      <w:szCs w:val="18"/>
    </w:rPr>
  </w:style>
  <w:style w:type="paragraph" w:customStyle="1" w:styleId="234">
    <w:name w:val="寄信人地址1"/>
    <w:basedOn w:val="1"/>
    <w:unhideWhenUsed/>
    <w:qFormat/>
    <w:uiPriority w:val="99"/>
    <w:pPr>
      <w:widowControl w:val="0"/>
      <w:jc w:val="both"/>
    </w:pPr>
    <w:rPr>
      <w:rFonts w:ascii="Arial" w:hAnsi="Arial" w:eastAsia="宋体" w:cs="Times New Roman"/>
      <w:sz w:val="21"/>
      <w:szCs w:val="24"/>
      <w:lang w:val="en-US" w:eastAsia="zh-CN" w:bidi="ar-SA"/>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6">
    <w:name w:val="页眉 Char"/>
    <w:link w:val="235"/>
    <w:qFormat/>
    <w:uiPriority w:val="0"/>
    <w:rPr>
      <w:rFonts w:ascii="Times New Roman" w:hAnsi="Times New Roman" w:eastAsia="宋体" w:cs="Times New Roman"/>
      <w:sz w:val="18"/>
      <w:szCs w:val="18"/>
    </w:rPr>
  </w:style>
  <w:style w:type="paragraph" w:customStyle="1" w:styleId="23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8">
    <w:name w:val="目录 41"/>
    <w:basedOn w:val="1"/>
    <w:next w:val="1"/>
    <w:semiHidden/>
    <w:qFormat/>
    <w:uiPriority w:val="0"/>
    <w:pPr>
      <w:ind w:left="630"/>
      <w:jc w:val="left"/>
    </w:pPr>
  </w:style>
  <w:style w:type="paragraph" w:customStyle="1" w:styleId="239">
    <w:name w:val="列表1"/>
    <w:basedOn w:val="1"/>
    <w:qFormat/>
    <w:uiPriority w:val="0"/>
    <w:pPr>
      <w:ind w:left="200" w:hanging="200"/>
    </w:pPr>
  </w:style>
  <w:style w:type="paragraph" w:customStyle="1" w:styleId="240">
    <w:name w:val="目录 61"/>
    <w:basedOn w:val="1"/>
    <w:next w:val="1"/>
    <w:semiHidden/>
    <w:qFormat/>
    <w:uiPriority w:val="0"/>
    <w:pPr>
      <w:ind w:left="1050"/>
      <w:jc w:val="left"/>
    </w:pPr>
  </w:style>
  <w:style w:type="paragraph" w:customStyle="1" w:styleId="241">
    <w:name w:val="正文文本缩进 31"/>
    <w:basedOn w:val="1"/>
    <w:link w:val="242"/>
    <w:qFormat/>
    <w:uiPriority w:val="0"/>
    <w:pPr>
      <w:ind w:left="645" w:firstLine="645"/>
    </w:pPr>
    <w:rPr>
      <w:rFonts w:ascii="Arial" w:hAnsi="Arial" w:eastAsia="方正仿宋_GB2312" w:cs="Arial"/>
      <w:color w:val="FFFF00"/>
      <w:sz w:val="32"/>
      <w:szCs w:val="32"/>
    </w:rPr>
  </w:style>
  <w:style w:type="character" w:customStyle="1" w:styleId="242">
    <w:name w:val="正文文本缩进 3 Char"/>
    <w:link w:val="241"/>
    <w:qFormat/>
    <w:uiPriority w:val="0"/>
    <w:rPr>
      <w:rFonts w:ascii="Arial" w:hAnsi="Arial" w:eastAsia="方正仿宋_GB2312" w:cs="Arial"/>
      <w:color w:val="FFFF00"/>
      <w:sz w:val="32"/>
      <w:szCs w:val="32"/>
    </w:rPr>
  </w:style>
  <w:style w:type="paragraph" w:customStyle="1" w:styleId="243">
    <w:name w:val="图表目录1"/>
    <w:basedOn w:val="1"/>
    <w:next w:val="1"/>
    <w:semiHidden/>
    <w:qFormat/>
    <w:uiPriority w:val="0"/>
    <w:pPr>
      <w:ind w:left="840" w:hanging="420"/>
    </w:pPr>
  </w:style>
  <w:style w:type="paragraph" w:customStyle="1" w:styleId="244">
    <w:name w:val="目录 21"/>
    <w:basedOn w:val="1"/>
    <w:next w:val="1"/>
    <w:semiHidden/>
    <w:qFormat/>
    <w:uiPriority w:val="0"/>
    <w:pPr>
      <w:ind w:left="210"/>
      <w:jc w:val="left"/>
    </w:pPr>
    <w:rPr>
      <w:smallCaps/>
      <w:szCs w:val="24"/>
    </w:rPr>
  </w:style>
  <w:style w:type="paragraph" w:customStyle="1" w:styleId="245">
    <w:name w:val="目录 91"/>
    <w:basedOn w:val="1"/>
    <w:next w:val="1"/>
    <w:semiHidden/>
    <w:qFormat/>
    <w:uiPriority w:val="0"/>
    <w:pPr>
      <w:ind w:left="1680"/>
      <w:jc w:val="left"/>
    </w:pPr>
  </w:style>
  <w:style w:type="paragraph" w:customStyle="1" w:styleId="246">
    <w:name w:val="正文文本 21"/>
    <w:basedOn w:val="1"/>
    <w:link w:val="247"/>
    <w:qFormat/>
    <w:uiPriority w:val="0"/>
    <w:pPr>
      <w:widowControl/>
      <w:jc w:val="center"/>
    </w:pPr>
    <w:rPr>
      <w:rFonts w:ascii="楷体_GB2312" w:eastAsia="楷体_GB2312"/>
      <w:sz w:val="28"/>
      <w:szCs w:val="28"/>
    </w:rPr>
  </w:style>
  <w:style w:type="character" w:customStyle="1" w:styleId="247">
    <w:name w:val="正文文本 2 Char"/>
    <w:link w:val="246"/>
    <w:qFormat/>
    <w:uiPriority w:val="0"/>
    <w:rPr>
      <w:rFonts w:ascii="楷体_GB2312" w:hAnsi="Times New Roman" w:eastAsia="楷体_GB2312" w:cs="Times New Roman"/>
      <w:sz w:val="28"/>
      <w:szCs w:val="28"/>
    </w:rPr>
  </w:style>
  <w:style w:type="paragraph" w:customStyle="1" w:styleId="24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semiHidden/>
    <w:qFormat/>
    <w:uiPriority w:val="0"/>
    <w:pPr>
      <w:spacing w:line="240" w:lineRule="atLeast"/>
    </w:pPr>
    <w:rPr>
      <w:b/>
      <w:bCs/>
    </w:rPr>
  </w:style>
  <w:style w:type="paragraph" w:customStyle="1" w:styleId="250">
    <w:name w:val="批注主题1"/>
    <w:basedOn w:val="211"/>
    <w:next w:val="211"/>
    <w:link w:val="251"/>
    <w:semiHidden/>
    <w:qFormat/>
    <w:uiPriority w:val="0"/>
    <w:rPr>
      <w:b/>
      <w:bCs/>
    </w:rPr>
  </w:style>
  <w:style w:type="character" w:customStyle="1" w:styleId="251">
    <w:name w:val="批注主题 Char"/>
    <w:link w:val="250"/>
    <w:semiHidden/>
    <w:qFormat/>
    <w:uiPriority w:val="0"/>
    <w:rPr>
      <w:rFonts w:ascii="Times New Roman" w:hAnsi="Times New Roman" w:eastAsia="宋体" w:cs="Times New Roman"/>
      <w:b/>
      <w:bCs/>
      <w:szCs w:val="21"/>
    </w:rPr>
  </w:style>
  <w:style w:type="paragraph" w:customStyle="1" w:styleId="252">
    <w:name w:val="正文首行缩进1"/>
    <w:basedOn w:val="1"/>
    <w:link w:val="253"/>
    <w:qFormat/>
    <w:uiPriority w:val="0"/>
    <w:pPr>
      <w:spacing w:line="360" w:lineRule="auto"/>
      <w:ind w:firstLine="200"/>
    </w:pPr>
    <w:rPr>
      <w:rFonts w:ascii="方正仿宋_GB2312" w:eastAsia="方正仿宋_GB2312"/>
      <w:sz w:val="30"/>
      <w:szCs w:val="30"/>
    </w:rPr>
  </w:style>
  <w:style w:type="character" w:customStyle="1" w:styleId="253">
    <w:name w:val="正文首行缩进 Char"/>
    <w:link w:val="252"/>
    <w:qFormat/>
    <w:uiPriority w:val="0"/>
    <w:rPr>
      <w:rFonts w:ascii="方正仿宋_GB2312" w:hAnsi="Times New Roman" w:eastAsia="方正仿宋_GB2312" w:cs="Times New Roman"/>
      <w:sz w:val="30"/>
      <w:szCs w:val="30"/>
    </w:rPr>
  </w:style>
  <w:style w:type="paragraph" w:customStyle="1" w:styleId="254">
    <w:name w:val="正文首行缩进 21"/>
    <w:basedOn w:val="217"/>
    <w:link w:val="255"/>
    <w:qFormat/>
    <w:uiPriority w:val="0"/>
    <w:pPr>
      <w:spacing w:line="360" w:lineRule="auto"/>
      <w:ind w:firstLine="420"/>
    </w:pPr>
    <w:rPr>
      <w:rFonts w:ascii="宋体" w:hAnsi="宋体" w:eastAsia="宋体"/>
      <w:sz w:val="21"/>
      <w:szCs w:val="20"/>
    </w:rPr>
  </w:style>
  <w:style w:type="character" w:customStyle="1" w:styleId="255">
    <w:name w:val="正文首行缩进 2 Char"/>
    <w:link w:val="254"/>
    <w:qFormat/>
    <w:uiPriority w:val="0"/>
    <w:rPr>
      <w:rFonts w:ascii="宋体" w:hAnsi="宋体" w:eastAsia="宋体" w:cs="Times New Roman"/>
      <w:sz w:val="32"/>
      <w:szCs w:val="20"/>
    </w:rPr>
  </w:style>
  <w:style w:type="table" w:customStyle="1" w:styleId="256">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超链接1"/>
    <w:link w:val="1"/>
    <w:qFormat/>
    <w:uiPriority w:val="0"/>
    <w:rPr>
      <w:color w:val="0000FF"/>
      <w:u w:val="single"/>
    </w:rPr>
  </w:style>
  <w:style w:type="character" w:customStyle="1" w:styleId="261">
    <w:name w:val="批注引用1"/>
    <w:link w:val="1"/>
    <w:semiHidden/>
    <w:qFormat/>
    <w:uiPriority w:val="0"/>
    <w:rPr>
      <w:sz w:val="21"/>
      <w:szCs w:val="21"/>
    </w:rPr>
  </w:style>
  <w:style w:type="character" w:customStyle="1" w:styleId="262">
    <w:name w:val="font5 Char"/>
    <w:link w:val="1"/>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rPr>
  </w:style>
  <w:style w:type="paragraph" w:customStyle="1" w:styleId="264">
    <w:name w:val="二级目录"/>
    <w:next w:val="1"/>
    <w:link w:val="263"/>
    <w:qFormat/>
    <w:uiPriority w:val="0"/>
    <w:pPr>
      <w:numPr>
        <w:ilvl w:val="0"/>
        <w:numId w:val="3"/>
      </w:numPr>
      <w:tabs>
        <w:tab w:val="left" w:pos="1145"/>
      </w:tabs>
      <w:outlineLvl w:val="1"/>
    </w:pPr>
    <w:rPr>
      <w:rFonts w:hint="default" w:ascii="Calibri" w:hAnsi="Calibri"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7">
    <w:name w:val="Body Text(ch)"/>
    <w:basedOn w:val="1"/>
    <w:next w:val="215"/>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 Char"/>
    <w:basedOn w:val="209"/>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 Char Char Char Char"/>
    <w:basedOn w:val="209"/>
    <w:qFormat/>
    <w:uiPriority w:val="0"/>
    <w:pPr>
      <w:spacing w:line="360" w:lineRule="auto"/>
    </w:pPr>
    <w:rPr>
      <w:rFonts w:ascii="Tahoma" w:hAnsi="Tahoma"/>
      <w:sz w:val="24"/>
      <w:szCs w:val="24"/>
    </w:rPr>
  </w:style>
  <w:style w:type="paragraph" w:customStyle="1" w:styleId="277">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8">
    <w:name w:val="4"/>
    <w:basedOn w:val="1"/>
    <w:next w:val="241"/>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 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4"/>
      </w:numPr>
    </w:pPr>
    <w:rPr>
      <w:rFonts w:ascii="宋体" w:hAnsi="宋体"/>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方正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
    <w:basedOn w:val="209"/>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Default"/>
    <w:qFormat/>
    <w:uiPriority w:val="99"/>
    <w:pPr>
      <w:widowControl w:val="0"/>
    </w:pPr>
    <w:rPr>
      <w:rFonts w:hint="default" w:ascii="宋体" w:hAnsi="宋体" w:eastAsia="宋体" w:cs="宋体"/>
      <w:color w:val="000000"/>
      <w:sz w:val="24"/>
      <w:szCs w:val="24"/>
      <w:lang w:val="en-US" w:eastAsia="zh-CN" w:bidi="ar-SA"/>
    </w:rPr>
  </w:style>
  <w:style w:type="paragraph" w:customStyle="1" w:styleId="299">
    <w:name w:val="正文文本1"/>
    <w:basedOn w:val="1"/>
    <w:next w:val="1"/>
    <w:qFormat/>
    <w:uiPriority w:val="99"/>
    <w:pPr>
      <w:spacing w:after="120"/>
    </w:pPr>
  </w:style>
  <w:style w:type="table" w:customStyle="1" w:styleId="300">
    <w:name w:val="Table Normal"/>
    <w:qFormat/>
    <w:uiPriority w:val="0"/>
  </w:style>
  <w:style w:type="paragraph" w:customStyle="1" w:styleId="301">
    <w:name w:val="Table Paragraph"/>
    <w:basedOn w:val="1"/>
    <w:qFormat/>
    <w:uiPriority w:val="1"/>
    <w:pPr>
      <w:jc w:val="left"/>
    </w:pPr>
    <w:rPr>
      <w:rFonts w:ascii="宋体" w:hAnsi="宋体" w:eastAsia="宋体" w:cs="宋体"/>
      <w:sz w:val="22"/>
      <w:szCs w:val="22"/>
      <w:lang w:val="zh-CN" w:bidi="zh-CN"/>
    </w:rPr>
  </w:style>
  <w:style w:type="paragraph" w:customStyle="1" w:styleId="302">
    <w:name w:val="索引 41"/>
    <w:basedOn w:val="1"/>
    <w:next w:val="1"/>
    <w:semiHidden/>
    <w:qFormat/>
    <w:uiPriority w:val="0"/>
    <w:pPr>
      <w:ind w:left="1260"/>
    </w:pPr>
    <w:rPr>
      <w:rFonts w:ascii="Calibri" w:hAnsi="Calibri" w:eastAsia="Calibri" w:cs="宋体"/>
      <w:sz w:val="20"/>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59</Pages>
  <Words>4959</Words>
  <Characters>5428</Characters>
  <TotalTime>1</TotalTime>
  <ScaleCrop>false</ScaleCrop>
  <LinksUpToDate>false</LinksUpToDate>
  <CharactersWithSpaces>5589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刘玉梅</cp:lastModifiedBy>
  <cp:lastPrinted>2026-10-13T07:16:00Z</cp:lastPrinted>
  <dcterms:modified xsi:type="dcterms:W3CDTF">2026-10-14T02:14:32Z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eyJoZGlkIjoiMGJjZWZkMjE4YTcxYTIyNmVmMWVmYjBiY2U0ODM4YjEiLCJ1c2VySWQiOiIzMzQ1Nzg5MjUifQ==</vt:lpwstr>
  </property>
  <property fmtid="{D5CDD505-2E9C-101B-9397-08002B2CF9AE}" pid="3" name="KSOProductBuildVer">
    <vt:lpwstr>2052-12.1.0.16120</vt:lpwstr>
  </property>
  <property fmtid="{D5CDD505-2E9C-101B-9397-08002B2CF9AE}" pid="4" name="ICV">
    <vt:lpwstr>3F0C313787814645B4DB76E7A14337F6_13</vt:lpwstr>
  </property>
</Properties>
</file>